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E388E">
      <w:pPr>
        <w:ind w:firstLine="240"/>
        <w:rPr>
          <w:rFonts w:hint="eastAsia" w:eastAsia="宋体"/>
          <w:highlight w:val="none"/>
          <w:lang w:val="en-US" w:eastAsia="zh-CN"/>
        </w:rPr>
      </w:pPr>
      <w:r>
        <w:rPr>
          <w:rFonts w:hint="eastAsia"/>
          <w:highlight w:val="none"/>
          <w:lang w:val="en-US" w:eastAsia="zh-CN"/>
        </w:rPr>
        <w:t xml:space="preserve"> </w:t>
      </w:r>
    </w:p>
    <w:p w14:paraId="1CE4DD27">
      <w:pPr>
        <w:ind w:firstLine="240"/>
        <w:rPr>
          <w:highlight w:val="none"/>
        </w:rPr>
      </w:pPr>
    </w:p>
    <w:p w14:paraId="568CCFE0">
      <w:pPr>
        <w:ind w:firstLine="964"/>
        <w:rPr>
          <w:b/>
          <w:sz w:val="96"/>
          <w:szCs w:val="96"/>
          <w:highlight w:val="none"/>
        </w:rPr>
      </w:pPr>
    </w:p>
    <w:p w14:paraId="145FF4E2">
      <w:pPr>
        <w:ind w:firstLine="964"/>
        <w:jc w:val="center"/>
        <w:rPr>
          <w:b/>
          <w:sz w:val="96"/>
          <w:szCs w:val="96"/>
          <w:highlight w:val="none"/>
        </w:rPr>
      </w:pPr>
      <w:r>
        <w:rPr>
          <w:b/>
          <w:sz w:val="96"/>
          <w:szCs w:val="96"/>
          <w:highlight w:val="none"/>
        </w:rPr>
        <w:t>磋  商  文  件</w:t>
      </w:r>
    </w:p>
    <w:p w14:paraId="3F4846C8">
      <w:pPr>
        <w:ind w:firstLine="240"/>
        <w:rPr>
          <w:highlight w:val="none"/>
        </w:rPr>
      </w:pPr>
    </w:p>
    <w:p w14:paraId="24B27578">
      <w:pPr>
        <w:ind w:firstLine="240"/>
        <w:rPr>
          <w:highlight w:val="none"/>
        </w:rPr>
      </w:pPr>
    </w:p>
    <w:p w14:paraId="30664648">
      <w:pPr>
        <w:ind w:firstLine="240"/>
        <w:rPr>
          <w:highlight w:val="none"/>
        </w:rPr>
      </w:pPr>
    </w:p>
    <w:p w14:paraId="7E293DE5">
      <w:pPr>
        <w:ind w:firstLine="240"/>
        <w:rPr>
          <w:highlight w:val="none"/>
        </w:rPr>
      </w:pPr>
    </w:p>
    <w:p w14:paraId="2D52EE73">
      <w:pPr>
        <w:ind w:firstLine="442"/>
        <w:rPr>
          <w:b/>
          <w:sz w:val="44"/>
          <w:szCs w:val="44"/>
          <w:highlight w:val="none"/>
        </w:rPr>
      </w:pPr>
    </w:p>
    <w:p w14:paraId="7FEA08F8">
      <w:pPr>
        <w:ind w:firstLine="442"/>
        <w:rPr>
          <w:b/>
          <w:sz w:val="44"/>
          <w:szCs w:val="44"/>
          <w:highlight w:val="none"/>
        </w:rPr>
      </w:pPr>
    </w:p>
    <w:p w14:paraId="4F2B13E8">
      <w:pPr>
        <w:ind w:firstLine="723"/>
        <w:rPr>
          <w:rFonts w:hint="eastAsia" w:eastAsia="宋体"/>
          <w:b/>
          <w:sz w:val="36"/>
          <w:szCs w:val="36"/>
          <w:highlight w:val="none"/>
          <w:lang w:eastAsia="zh-CN"/>
        </w:rPr>
      </w:pPr>
      <w:r>
        <w:rPr>
          <w:rFonts w:hint="eastAsia"/>
          <w:b/>
          <w:sz w:val="36"/>
          <w:szCs w:val="36"/>
          <w:highlight w:val="none"/>
        </w:rPr>
        <w:t>项目编号：</w:t>
      </w:r>
      <w:r>
        <w:rPr>
          <w:rFonts w:hint="eastAsia"/>
          <w:b/>
          <w:sz w:val="36"/>
          <w:szCs w:val="36"/>
          <w:highlight w:val="none"/>
          <w:lang w:eastAsia="zh-CN"/>
        </w:rPr>
        <w:t>JSZC-320581-SZGZ-C2026-0039</w:t>
      </w:r>
    </w:p>
    <w:p w14:paraId="4922FAAD">
      <w:pPr>
        <w:ind w:firstLine="723"/>
        <w:rPr>
          <w:rFonts w:hint="eastAsia" w:eastAsia="宋体"/>
          <w:b/>
          <w:sz w:val="36"/>
          <w:szCs w:val="36"/>
          <w:highlight w:val="none"/>
          <w:lang w:eastAsia="zh-CN"/>
        </w:rPr>
      </w:pPr>
      <w:r>
        <w:rPr>
          <w:rFonts w:hint="eastAsia"/>
          <w:b/>
          <w:sz w:val="36"/>
          <w:szCs w:val="36"/>
          <w:highlight w:val="none"/>
        </w:rPr>
        <w:t>项目名称：</w:t>
      </w:r>
      <w:r>
        <w:rPr>
          <w:rFonts w:hint="eastAsia"/>
          <w:b/>
          <w:sz w:val="36"/>
          <w:szCs w:val="36"/>
          <w:highlight w:val="none"/>
          <w:lang w:eastAsia="zh-CN"/>
        </w:rPr>
        <w:t>2026年大中修项目</w:t>
      </w:r>
    </w:p>
    <w:p w14:paraId="354774D0">
      <w:pPr>
        <w:ind w:firstLine="723"/>
        <w:rPr>
          <w:b/>
          <w:sz w:val="36"/>
          <w:szCs w:val="36"/>
          <w:highlight w:val="none"/>
        </w:rPr>
      </w:pPr>
      <w:r>
        <w:rPr>
          <w:rFonts w:hint="eastAsia"/>
          <w:b/>
          <w:sz w:val="36"/>
          <w:szCs w:val="36"/>
          <w:highlight w:val="none"/>
        </w:rPr>
        <w:t>项目属性：工程类项目</w:t>
      </w:r>
    </w:p>
    <w:p w14:paraId="472AE295">
      <w:pPr>
        <w:ind w:firstLine="442"/>
        <w:jc w:val="center"/>
        <w:rPr>
          <w:b/>
          <w:sz w:val="44"/>
          <w:szCs w:val="44"/>
          <w:highlight w:val="none"/>
        </w:rPr>
      </w:pPr>
    </w:p>
    <w:p w14:paraId="602A24B8">
      <w:pPr>
        <w:ind w:firstLine="442"/>
        <w:rPr>
          <w:b/>
          <w:sz w:val="44"/>
          <w:szCs w:val="44"/>
          <w:highlight w:val="none"/>
        </w:rPr>
      </w:pPr>
    </w:p>
    <w:p w14:paraId="7F18860E">
      <w:pPr>
        <w:ind w:firstLine="442"/>
        <w:rPr>
          <w:b/>
          <w:sz w:val="44"/>
          <w:szCs w:val="44"/>
          <w:highlight w:val="none"/>
        </w:rPr>
      </w:pPr>
    </w:p>
    <w:p w14:paraId="5FF92B9C">
      <w:pPr>
        <w:ind w:firstLine="442"/>
        <w:rPr>
          <w:b/>
          <w:sz w:val="44"/>
          <w:szCs w:val="44"/>
          <w:highlight w:val="none"/>
        </w:rPr>
      </w:pPr>
    </w:p>
    <w:p w14:paraId="167D8BE9">
      <w:pPr>
        <w:ind w:firstLine="442"/>
        <w:rPr>
          <w:b/>
          <w:sz w:val="44"/>
          <w:szCs w:val="44"/>
          <w:highlight w:val="none"/>
        </w:rPr>
      </w:pPr>
    </w:p>
    <w:p w14:paraId="306C6C44">
      <w:pPr>
        <w:ind w:firstLine="442"/>
        <w:rPr>
          <w:b/>
          <w:sz w:val="44"/>
          <w:szCs w:val="44"/>
          <w:highlight w:val="none"/>
        </w:rPr>
      </w:pPr>
    </w:p>
    <w:p w14:paraId="5D340F7E">
      <w:pPr>
        <w:ind w:firstLine="442"/>
        <w:rPr>
          <w:b/>
          <w:sz w:val="44"/>
          <w:szCs w:val="44"/>
          <w:highlight w:val="none"/>
        </w:rPr>
      </w:pPr>
    </w:p>
    <w:p w14:paraId="2F022882">
      <w:pPr>
        <w:ind w:firstLine="442"/>
        <w:jc w:val="center"/>
        <w:rPr>
          <w:b/>
          <w:sz w:val="44"/>
          <w:szCs w:val="44"/>
          <w:highlight w:val="none"/>
        </w:rPr>
      </w:pPr>
      <w:r>
        <w:rPr>
          <w:rFonts w:hint="eastAsia"/>
          <w:b/>
          <w:sz w:val="44"/>
          <w:szCs w:val="44"/>
          <w:highlight w:val="none"/>
          <w:lang w:eastAsia="zh-CN"/>
        </w:rPr>
        <w:t>苏州公正建设咨询房地产评估有限公司</w:t>
      </w:r>
      <w:r>
        <w:rPr>
          <w:b/>
          <w:sz w:val="44"/>
          <w:szCs w:val="44"/>
          <w:highlight w:val="none"/>
        </w:rPr>
        <w:t>202</w:t>
      </w:r>
      <w:r>
        <w:rPr>
          <w:rFonts w:hint="eastAsia"/>
          <w:b/>
          <w:sz w:val="44"/>
          <w:szCs w:val="44"/>
          <w:highlight w:val="none"/>
          <w:lang w:val="en-US" w:eastAsia="zh-CN"/>
        </w:rPr>
        <w:t>6</w:t>
      </w:r>
      <w:r>
        <w:rPr>
          <w:b/>
          <w:sz w:val="44"/>
          <w:szCs w:val="44"/>
          <w:highlight w:val="none"/>
        </w:rPr>
        <w:t>年</w:t>
      </w:r>
      <w:r>
        <w:rPr>
          <w:rFonts w:hint="eastAsia"/>
          <w:b/>
          <w:sz w:val="44"/>
          <w:szCs w:val="44"/>
          <w:highlight w:val="none"/>
          <w:lang w:val="en-US" w:eastAsia="zh-CN"/>
        </w:rPr>
        <w:t>06</w:t>
      </w:r>
      <w:r>
        <w:rPr>
          <w:b/>
          <w:sz w:val="44"/>
          <w:szCs w:val="44"/>
          <w:highlight w:val="none"/>
        </w:rPr>
        <w:t>月</w:t>
      </w:r>
      <w:r>
        <w:rPr>
          <w:rFonts w:hint="eastAsia"/>
          <w:b/>
          <w:sz w:val="44"/>
          <w:szCs w:val="44"/>
          <w:highlight w:val="none"/>
          <w:lang w:val="en-US" w:eastAsia="zh-CN"/>
        </w:rPr>
        <w:t>30</w:t>
      </w:r>
      <w:r>
        <w:rPr>
          <w:b/>
          <w:sz w:val="44"/>
          <w:szCs w:val="44"/>
          <w:highlight w:val="none"/>
        </w:rPr>
        <w:t>日</w:t>
      </w:r>
    </w:p>
    <w:p w14:paraId="139BA6A9">
      <w:pPr>
        <w:ind w:firstLine="240"/>
        <w:jc w:val="center"/>
        <w:rPr>
          <w:b/>
          <w:sz w:val="40"/>
          <w:szCs w:val="40"/>
          <w:highlight w:val="none"/>
        </w:rPr>
        <w:sectPr>
          <w:footerReference r:id="rId6" w:type="first"/>
          <w:footerReference r:id="rId4" w:type="default"/>
          <w:headerReference r:id="rId3" w:type="even"/>
          <w:footerReference r:id="rId5" w:type="even"/>
          <w:pgSz w:w="11906" w:h="16838"/>
          <w:pgMar w:top="1418" w:right="1555" w:bottom="1418" w:left="1531" w:header="851" w:footer="992" w:gutter="0"/>
          <w:pgNumType w:start="1"/>
          <w:cols w:space="720" w:num="1"/>
          <w:titlePg/>
          <w:docGrid w:linePitch="360" w:charSpace="0"/>
        </w:sectPr>
      </w:pPr>
    </w:p>
    <w:p w14:paraId="46760DE6">
      <w:pPr>
        <w:ind w:firstLine="240"/>
        <w:jc w:val="center"/>
        <w:rPr>
          <w:sz w:val="36"/>
          <w:szCs w:val="36"/>
          <w:highlight w:val="none"/>
        </w:rPr>
      </w:pPr>
      <w:r>
        <w:rPr>
          <w:b/>
          <w:sz w:val="40"/>
          <w:szCs w:val="40"/>
          <w:highlight w:val="none"/>
        </w:rPr>
        <w:t xml:space="preserve">目 </w:t>
      </w:r>
      <w:r>
        <w:rPr>
          <w:rFonts w:hint="eastAsia"/>
          <w:b/>
          <w:sz w:val="40"/>
          <w:szCs w:val="40"/>
          <w:highlight w:val="none"/>
          <w:lang w:val="en-US" w:eastAsia="zh-CN"/>
        </w:rPr>
        <w:t xml:space="preserve">  </w:t>
      </w:r>
      <w:r>
        <w:rPr>
          <w:b/>
          <w:sz w:val="40"/>
          <w:szCs w:val="40"/>
          <w:highlight w:val="none"/>
        </w:rPr>
        <w:t xml:space="preserve">  录</w:t>
      </w:r>
      <w:bookmarkStart w:id="0" w:name="_Toc158691765"/>
    </w:p>
    <w:p w14:paraId="2E383A24">
      <w:pPr>
        <w:pStyle w:val="37"/>
        <w:tabs>
          <w:tab w:val="right" w:leader="dot" w:pos="8820"/>
          <w:tab w:val="clear" w:pos="9450"/>
        </w:tabs>
      </w:pPr>
      <w:r>
        <w:rPr>
          <w:rFonts w:hint="default" w:ascii="Times New Roman" w:hAnsi="Times New Roman" w:cs="Times New Roman"/>
          <w:b w:val="0"/>
          <w:highlight w:val="none"/>
        </w:rPr>
        <w:fldChar w:fldCharType="begin"/>
      </w:r>
      <w:r>
        <w:rPr>
          <w:rFonts w:hint="default" w:ascii="Times New Roman" w:hAnsi="Times New Roman" w:cs="Times New Roman"/>
          <w:b w:val="0"/>
          <w:highlight w:val="none"/>
        </w:rPr>
        <w:instrText xml:space="preserve"> TOC \o "1-3" \h \z \u </w:instrText>
      </w:r>
      <w:r>
        <w:rPr>
          <w:rFonts w:hint="default" w:ascii="Times New Roman" w:hAnsi="Times New Roman" w:cs="Times New Roman"/>
          <w:b w:val="0"/>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_Toc31127 </w:instrText>
      </w:r>
      <w:r>
        <w:rPr>
          <w:rFonts w:hint="default" w:ascii="Times New Roman" w:hAnsi="Times New Roman" w:cs="Times New Roman"/>
          <w:highlight w:val="none"/>
        </w:rPr>
        <w:fldChar w:fldCharType="separate"/>
      </w:r>
      <w:r>
        <w:rPr>
          <w:rFonts w:ascii="Times New Roman" w:hAnsi="Times New Roman"/>
          <w:highlight w:val="none"/>
        </w:rPr>
        <w:t>第一章  磋商邀请</w:t>
      </w:r>
      <w:r>
        <w:tab/>
      </w:r>
      <w:r>
        <w:fldChar w:fldCharType="begin"/>
      </w:r>
      <w:r>
        <w:instrText xml:space="preserve"> PAGEREF _Toc31127 \h </w:instrText>
      </w:r>
      <w:r>
        <w:fldChar w:fldCharType="separate"/>
      </w:r>
      <w:r>
        <w:t>4</w:t>
      </w:r>
      <w:r>
        <w:fldChar w:fldCharType="end"/>
      </w:r>
      <w:r>
        <w:rPr>
          <w:rFonts w:hint="default" w:ascii="Times New Roman" w:hAnsi="Times New Roman" w:cs="Times New Roman"/>
          <w:highlight w:val="none"/>
        </w:rPr>
        <w:fldChar w:fldCharType="end"/>
      </w:r>
    </w:p>
    <w:p w14:paraId="691BAF55">
      <w:pPr>
        <w:pStyle w:val="37"/>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_Toc4671 </w:instrText>
      </w:r>
      <w:r>
        <w:rPr>
          <w:rFonts w:hint="default" w:ascii="Times New Roman" w:hAnsi="Times New Roman" w:cs="Times New Roman"/>
          <w:szCs w:val="36"/>
          <w:highlight w:val="none"/>
        </w:rPr>
        <w:fldChar w:fldCharType="separate"/>
      </w:r>
      <w:r>
        <w:rPr>
          <w:rFonts w:ascii="Times New Roman" w:hAnsi="Times New Roman"/>
          <w:highlight w:val="none"/>
        </w:rPr>
        <w:t>第</w:t>
      </w:r>
      <w:r>
        <w:rPr>
          <w:rFonts w:hint="eastAsia" w:ascii="Times New Roman" w:hAnsi="Times New Roman"/>
          <w:highlight w:val="none"/>
        </w:rPr>
        <w:t>二</w:t>
      </w:r>
      <w:r>
        <w:rPr>
          <w:rFonts w:ascii="Times New Roman" w:hAnsi="Times New Roman"/>
          <w:highlight w:val="none"/>
        </w:rPr>
        <w:t>章  供应商须知</w:t>
      </w:r>
      <w:r>
        <w:tab/>
      </w:r>
      <w:r>
        <w:fldChar w:fldCharType="begin"/>
      </w:r>
      <w:r>
        <w:instrText xml:space="preserve"> PAGEREF _Toc4671 \h </w:instrText>
      </w:r>
      <w:r>
        <w:fldChar w:fldCharType="separate"/>
      </w:r>
      <w:r>
        <w:t>8</w:t>
      </w:r>
      <w:r>
        <w:fldChar w:fldCharType="end"/>
      </w:r>
      <w:r>
        <w:rPr>
          <w:rFonts w:hint="default" w:ascii="Times New Roman" w:hAnsi="Times New Roman" w:cs="Times New Roman"/>
          <w:szCs w:val="36"/>
          <w:highlight w:val="none"/>
        </w:rPr>
        <w:fldChar w:fldCharType="end"/>
      </w:r>
    </w:p>
    <w:p w14:paraId="5E5749E2">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_Toc15419 </w:instrText>
      </w:r>
      <w:r>
        <w:rPr>
          <w:rFonts w:hint="default" w:ascii="Times New Roman" w:hAnsi="Times New Roman" w:cs="Times New Roman"/>
          <w:szCs w:val="36"/>
          <w:highlight w:val="none"/>
        </w:rPr>
        <w:fldChar w:fldCharType="separate"/>
      </w:r>
      <w:r>
        <w:rPr>
          <w:highlight w:val="none"/>
        </w:rPr>
        <w:t>一、总则</w:t>
      </w:r>
      <w:r>
        <w:tab/>
      </w:r>
      <w:r>
        <w:fldChar w:fldCharType="begin"/>
      </w:r>
      <w:r>
        <w:instrText xml:space="preserve"> PAGEREF _Toc15419 \h </w:instrText>
      </w:r>
      <w:r>
        <w:fldChar w:fldCharType="separate"/>
      </w:r>
      <w:r>
        <w:t>8</w:t>
      </w:r>
      <w:r>
        <w:fldChar w:fldCharType="end"/>
      </w:r>
      <w:r>
        <w:rPr>
          <w:rFonts w:hint="default" w:ascii="Times New Roman" w:hAnsi="Times New Roman" w:cs="Times New Roman"/>
          <w:szCs w:val="36"/>
          <w:highlight w:val="none"/>
        </w:rPr>
        <w:fldChar w:fldCharType="end"/>
      </w:r>
    </w:p>
    <w:p w14:paraId="17E8539B">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_Toc2204 </w:instrText>
      </w:r>
      <w:r>
        <w:rPr>
          <w:rFonts w:hint="default" w:ascii="Times New Roman" w:hAnsi="Times New Roman" w:cs="Times New Roman"/>
          <w:szCs w:val="36"/>
          <w:highlight w:val="none"/>
        </w:rPr>
        <w:fldChar w:fldCharType="separate"/>
      </w:r>
      <w:r>
        <w:rPr>
          <w:highlight w:val="none"/>
        </w:rPr>
        <w:t>二、磋商文件的说明</w:t>
      </w:r>
      <w:r>
        <w:tab/>
      </w:r>
      <w:r>
        <w:fldChar w:fldCharType="begin"/>
      </w:r>
      <w:r>
        <w:instrText xml:space="preserve"> PAGEREF _Toc2204 \h </w:instrText>
      </w:r>
      <w:r>
        <w:fldChar w:fldCharType="separate"/>
      </w:r>
      <w:r>
        <w:t>8</w:t>
      </w:r>
      <w:r>
        <w:fldChar w:fldCharType="end"/>
      </w:r>
      <w:r>
        <w:rPr>
          <w:rFonts w:hint="default" w:ascii="Times New Roman" w:hAnsi="Times New Roman" w:cs="Times New Roman"/>
          <w:szCs w:val="36"/>
          <w:highlight w:val="none"/>
        </w:rPr>
        <w:fldChar w:fldCharType="end"/>
      </w:r>
    </w:p>
    <w:p w14:paraId="7D95D173">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_Toc4588 </w:instrText>
      </w:r>
      <w:r>
        <w:rPr>
          <w:rFonts w:hint="default" w:ascii="Times New Roman" w:hAnsi="Times New Roman" w:cs="Times New Roman"/>
          <w:szCs w:val="36"/>
          <w:highlight w:val="none"/>
        </w:rPr>
        <w:fldChar w:fldCharType="separate"/>
      </w:r>
      <w:r>
        <w:rPr>
          <w:highlight w:val="none"/>
        </w:rPr>
        <w:t>三、磋商响应文件的编制</w:t>
      </w:r>
      <w:r>
        <w:tab/>
      </w:r>
      <w:r>
        <w:fldChar w:fldCharType="begin"/>
      </w:r>
      <w:r>
        <w:instrText xml:space="preserve"> PAGEREF _Toc4588 \h </w:instrText>
      </w:r>
      <w:r>
        <w:fldChar w:fldCharType="separate"/>
      </w:r>
      <w:r>
        <w:t>9</w:t>
      </w:r>
      <w:r>
        <w:fldChar w:fldCharType="end"/>
      </w:r>
      <w:r>
        <w:rPr>
          <w:rFonts w:hint="default" w:ascii="Times New Roman" w:hAnsi="Times New Roman" w:cs="Times New Roman"/>
          <w:szCs w:val="36"/>
          <w:highlight w:val="none"/>
        </w:rPr>
        <w:fldChar w:fldCharType="end"/>
      </w:r>
    </w:p>
    <w:p w14:paraId="303EE406">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_Toc597 </w:instrText>
      </w:r>
      <w:r>
        <w:rPr>
          <w:rFonts w:hint="default" w:ascii="Times New Roman" w:hAnsi="Times New Roman" w:cs="Times New Roman"/>
          <w:szCs w:val="36"/>
          <w:highlight w:val="none"/>
        </w:rPr>
        <w:fldChar w:fldCharType="separate"/>
      </w:r>
      <w:r>
        <w:rPr>
          <w:highlight w:val="none"/>
        </w:rPr>
        <w:t>四、磋商响应文件的提交</w:t>
      </w:r>
      <w:r>
        <w:tab/>
      </w:r>
      <w:r>
        <w:fldChar w:fldCharType="begin"/>
      </w:r>
      <w:r>
        <w:instrText xml:space="preserve"> PAGEREF _Toc597 \h </w:instrText>
      </w:r>
      <w:r>
        <w:fldChar w:fldCharType="separate"/>
      </w:r>
      <w:r>
        <w:t>11</w:t>
      </w:r>
      <w:r>
        <w:fldChar w:fldCharType="end"/>
      </w:r>
      <w:r>
        <w:rPr>
          <w:rFonts w:hint="default" w:ascii="Times New Roman" w:hAnsi="Times New Roman" w:cs="Times New Roman"/>
          <w:szCs w:val="36"/>
          <w:highlight w:val="none"/>
        </w:rPr>
        <w:fldChar w:fldCharType="end"/>
      </w:r>
    </w:p>
    <w:p w14:paraId="30AF31E2">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_Toc17660 </w:instrText>
      </w:r>
      <w:r>
        <w:rPr>
          <w:rFonts w:hint="default" w:ascii="Times New Roman" w:hAnsi="Times New Roman" w:cs="Times New Roman"/>
          <w:szCs w:val="36"/>
          <w:highlight w:val="none"/>
        </w:rPr>
        <w:fldChar w:fldCharType="separate"/>
      </w:r>
      <w:r>
        <w:rPr>
          <w:highlight w:val="none"/>
        </w:rPr>
        <w:t>五、磋商与评审</w:t>
      </w:r>
      <w:r>
        <w:tab/>
      </w:r>
      <w:r>
        <w:fldChar w:fldCharType="begin"/>
      </w:r>
      <w:r>
        <w:instrText xml:space="preserve"> PAGEREF _Toc17660 \h </w:instrText>
      </w:r>
      <w:r>
        <w:fldChar w:fldCharType="separate"/>
      </w:r>
      <w:r>
        <w:t>11</w:t>
      </w:r>
      <w:r>
        <w:fldChar w:fldCharType="end"/>
      </w:r>
      <w:r>
        <w:rPr>
          <w:rFonts w:hint="default" w:ascii="Times New Roman" w:hAnsi="Times New Roman" w:cs="Times New Roman"/>
          <w:szCs w:val="36"/>
          <w:highlight w:val="none"/>
        </w:rPr>
        <w:fldChar w:fldCharType="end"/>
      </w:r>
    </w:p>
    <w:p w14:paraId="54B9DD80">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_Toc22158 </w:instrText>
      </w:r>
      <w:r>
        <w:rPr>
          <w:rFonts w:hint="default" w:ascii="Times New Roman" w:hAnsi="Times New Roman" w:cs="Times New Roman"/>
          <w:szCs w:val="36"/>
          <w:highlight w:val="none"/>
        </w:rPr>
        <w:fldChar w:fldCharType="separate"/>
      </w:r>
      <w:r>
        <w:rPr>
          <w:highlight w:val="none"/>
        </w:rPr>
        <w:t>六、</w:t>
      </w:r>
      <w:r>
        <w:rPr>
          <w:rFonts w:hint="eastAsia"/>
          <w:highlight w:val="none"/>
        </w:rPr>
        <w:t>成交</w:t>
      </w:r>
      <w:r>
        <w:tab/>
      </w:r>
      <w:r>
        <w:fldChar w:fldCharType="begin"/>
      </w:r>
      <w:r>
        <w:instrText xml:space="preserve"> PAGEREF _Toc22158 \h </w:instrText>
      </w:r>
      <w:r>
        <w:fldChar w:fldCharType="separate"/>
      </w:r>
      <w:r>
        <w:t>16</w:t>
      </w:r>
      <w:r>
        <w:fldChar w:fldCharType="end"/>
      </w:r>
      <w:r>
        <w:rPr>
          <w:rFonts w:hint="default" w:ascii="Times New Roman" w:hAnsi="Times New Roman" w:cs="Times New Roman"/>
          <w:szCs w:val="36"/>
          <w:highlight w:val="none"/>
        </w:rPr>
        <w:fldChar w:fldCharType="end"/>
      </w:r>
    </w:p>
    <w:p w14:paraId="431F36B5">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_Toc5560 </w:instrText>
      </w:r>
      <w:r>
        <w:rPr>
          <w:rFonts w:hint="default" w:ascii="Times New Roman" w:hAnsi="Times New Roman" w:cs="Times New Roman"/>
          <w:szCs w:val="36"/>
          <w:highlight w:val="none"/>
        </w:rPr>
        <w:fldChar w:fldCharType="separate"/>
      </w:r>
      <w:r>
        <w:rPr>
          <w:rFonts w:hint="eastAsia"/>
          <w:highlight w:val="none"/>
        </w:rPr>
        <w:t>七</w:t>
      </w:r>
      <w:r>
        <w:rPr>
          <w:highlight w:val="none"/>
        </w:rPr>
        <w:t>、授予合同</w:t>
      </w:r>
      <w:r>
        <w:tab/>
      </w:r>
      <w:r>
        <w:fldChar w:fldCharType="begin"/>
      </w:r>
      <w:r>
        <w:instrText xml:space="preserve"> PAGEREF _Toc5560 \h </w:instrText>
      </w:r>
      <w:r>
        <w:fldChar w:fldCharType="separate"/>
      </w:r>
      <w:r>
        <w:t>18</w:t>
      </w:r>
      <w:r>
        <w:fldChar w:fldCharType="end"/>
      </w:r>
      <w:r>
        <w:rPr>
          <w:rFonts w:hint="default" w:ascii="Times New Roman" w:hAnsi="Times New Roman" w:cs="Times New Roman"/>
          <w:szCs w:val="36"/>
          <w:highlight w:val="none"/>
        </w:rPr>
        <w:fldChar w:fldCharType="end"/>
      </w:r>
    </w:p>
    <w:p w14:paraId="30516C6F">
      <w:pPr>
        <w:pStyle w:val="37"/>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_Toc15177 </w:instrText>
      </w:r>
      <w:r>
        <w:rPr>
          <w:rFonts w:hint="default" w:ascii="Times New Roman" w:hAnsi="Times New Roman" w:cs="Times New Roman"/>
          <w:szCs w:val="36"/>
          <w:highlight w:val="none"/>
        </w:rPr>
        <w:fldChar w:fldCharType="separate"/>
      </w:r>
      <w:r>
        <w:rPr>
          <w:rFonts w:hint="eastAsia" w:ascii="Times New Roman" w:hAnsi="Times New Roman"/>
        </w:rPr>
        <w:t xml:space="preserve">第三章 </w:t>
      </w:r>
      <w:r>
        <w:rPr>
          <w:rFonts w:ascii="Times New Roman" w:hAnsi="Times New Roman"/>
          <w:highlight w:val="none"/>
        </w:rPr>
        <w:t>合同条款</w:t>
      </w:r>
      <w:r>
        <w:tab/>
      </w:r>
      <w:r>
        <w:fldChar w:fldCharType="begin"/>
      </w:r>
      <w:r>
        <w:instrText xml:space="preserve"> PAGEREF _Toc15177 \h </w:instrText>
      </w:r>
      <w:r>
        <w:fldChar w:fldCharType="separate"/>
      </w:r>
      <w:r>
        <w:t>20</w:t>
      </w:r>
      <w:r>
        <w:fldChar w:fldCharType="end"/>
      </w:r>
      <w:r>
        <w:rPr>
          <w:rFonts w:hint="default" w:ascii="Times New Roman" w:hAnsi="Times New Roman" w:cs="Times New Roman"/>
          <w:szCs w:val="36"/>
          <w:highlight w:val="none"/>
        </w:rPr>
        <w:fldChar w:fldCharType="end"/>
      </w:r>
    </w:p>
    <w:p w14:paraId="0205C8E5">
      <w:pPr>
        <w:pStyle w:val="37"/>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_Toc9559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第四章  </w:t>
      </w:r>
      <w:r>
        <w:rPr>
          <w:rFonts w:hint="eastAsia" w:ascii="Times New Roman" w:hAnsi="Times New Roman"/>
          <w:highlight w:val="none"/>
        </w:rPr>
        <w:t>采购</w:t>
      </w:r>
      <w:r>
        <w:rPr>
          <w:rFonts w:ascii="Times New Roman" w:hAnsi="Times New Roman"/>
          <w:highlight w:val="none"/>
        </w:rPr>
        <w:t>需求</w:t>
      </w:r>
      <w:r>
        <w:tab/>
      </w:r>
      <w:r>
        <w:fldChar w:fldCharType="begin"/>
      </w:r>
      <w:r>
        <w:instrText xml:space="preserve"> PAGEREF _Toc9559 \h </w:instrText>
      </w:r>
      <w:r>
        <w:fldChar w:fldCharType="separate"/>
      </w:r>
      <w:r>
        <w:t>25</w:t>
      </w:r>
      <w:r>
        <w:fldChar w:fldCharType="end"/>
      </w:r>
      <w:r>
        <w:rPr>
          <w:rFonts w:hint="default" w:ascii="Times New Roman" w:hAnsi="Times New Roman" w:cs="Times New Roman"/>
          <w:szCs w:val="36"/>
          <w:highlight w:val="none"/>
        </w:rPr>
        <w:fldChar w:fldCharType="end"/>
      </w:r>
    </w:p>
    <w:p w14:paraId="7ADC931A">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_Toc2845 </w:instrText>
      </w:r>
      <w:r>
        <w:rPr>
          <w:rFonts w:hint="default" w:ascii="Times New Roman" w:hAnsi="Times New Roman" w:cs="Times New Roman"/>
          <w:szCs w:val="36"/>
          <w:highlight w:val="none"/>
        </w:rPr>
        <w:fldChar w:fldCharType="separate"/>
      </w:r>
      <w:r>
        <w:rPr>
          <w:bCs/>
          <w:szCs w:val="28"/>
          <w:highlight w:val="none"/>
        </w:rPr>
        <w:t>一、项目说明：</w:t>
      </w:r>
      <w:r>
        <w:tab/>
      </w:r>
      <w:r>
        <w:fldChar w:fldCharType="begin"/>
      </w:r>
      <w:r>
        <w:instrText xml:space="preserve"> PAGEREF _Toc2845 \h </w:instrText>
      </w:r>
      <w:r>
        <w:fldChar w:fldCharType="separate"/>
      </w:r>
      <w:r>
        <w:t>25</w:t>
      </w:r>
      <w:r>
        <w:fldChar w:fldCharType="end"/>
      </w:r>
      <w:r>
        <w:rPr>
          <w:rFonts w:hint="default" w:ascii="Times New Roman" w:hAnsi="Times New Roman" w:cs="Times New Roman"/>
          <w:szCs w:val="36"/>
          <w:highlight w:val="none"/>
        </w:rPr>
        <w:fldChar w:fldCharType="end"/>
      </w:r>
    </w:p>
    <w:p w14:paraId="748CFEFA">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_Toc4453 </w:instrText>
      </w:r>
      <w:r>
        <w:rPr>
          <w:rFonts w:hint="default" w:ascii="Times New Roman" w:hAnsi="Times New Roman" w:cs="Times New Roman"/>
          <w:szCs w:val="36"/>
          <w:highlight w:val="none"/>
        </w:rPr>
        <w:fldChar w:fldCharType="separate"/>
      </w:r>
      <w:r>
        <w:rPr>
          <w:bCs/>
          <w:szCs w:val="28"/>
          <w:highlight w:val="none"/>
        </w:rPr>
        <w:t>二、</w:t>
      </w:r>
      <w:r>
        <w:rPr>
          <w:rFonts w:hint="eastAsia"/>
          <w:bCs/>
          <w:szCs w:val="28"/>
          <w:highlight w:val="none"/>
        </w:rPr>
        <w:t>项目实施要求</w:t>
      </w:r>
      <w:r>
        <w:rPr>
          <w:bCs/>
          <w:szCs w:val="28"/>
          <w:highlight w:val="none"/>
        </w:rPr>
        <w:t>：</w:t>
      </w:r>
      <w:r>
        <w:tab/>
      </w:r>
      <w:r>
        <w:fldChar w:fldCharType="begin"/>
      </w:r>
      <w:r>
        <w:instrText xml:space="preserve"> PAGEREF _Toc4453 \h </w:instrText>
      </w:r>
      <w:r>
        <w:fldChar w:fldCharType="separate"/>
      </w:r>
      <w:r>
        <w:t>26</w:t>
      </w:r>
      <w:r>
        <w:fldChar w:fldCharType="end"/>
      </w:r>
      <w:r>
        <w:rPr>
          <w:rFonts w:hint="default" w:ascii="Times New Roman" w:hAnsi="Times New Roman" w:cs="Times New Roman"/>
          <w:szCs w:val="36"/>
          <w:highlight w:val="none"/>
        </w:rPr>
        <w:fldChar w:fldCharType="end"/>
      </w:r>
    </w:p>
    <w:p w14:paraId="67A071DD">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_Toc11632 </w:instrText>
      </w:r>
      <w:r>
        <w:rPr>
          <w:rFonts w:hint="default" w:ascii="Times New Roman" w:hAnsi="Times New Roman" w:cs="Times New Roman"/>
          <w:szCs w:val="36"/>
          <w:highlight w:val="none"/>
        </w:rPr>
        <w:fldChar w:fldCharType="separate"/>
      </w:r>
      <w:r>
        <w:rPr>
          <w:rFonts w:hint="eastAsia"/>
          <w:bCs/>
          <w:szCs w:val="28"/>
          <w:highlight w:val="none"/>
        </w:rPr>
        <w:t>三</w:t>
      </w:r>
      <w:r>
        <w:rPr>
          <w:bCs/>
          <w:szCs w:val="28"/>
          <w:highlight w:val="none"/>
        </w:rPr>
        <w:t>、报价要求：</w:t>
      </w:r>
      <w:r>
        <w:tab/>
      </w:r>
      <w:r>
        <w:fldChar w:fldCharType="begin"/>
      </w:r>
      <w:r>
        <w:instrText xml:space="preserve"> PAGEREF _Toc11632 \h </w:instrText>
      </w:r>
      <w:r>
        <w:fldChar w:fldCharType="separate"/>
      </w:r>
      <w:r>
        <w:t>29</w:t>
      </w:r>
      <w:r>
        <w:fldChar w:fldCharType="end"/>
      </w:r>
      <w:r>
        <w:rPr>
          <w:rFonts w:hint="default" w:ascii="Times New Roman" w:hAnsi="Times New Roman" w:cs="Times New Roman"/>
          <w:szCs w:val="36"/>
          <w:highlight w:val="none"/>
        </w:rPr>
        <w:fldChar w:fldCharType="end"/>
      </w:r>
    </w:p>
    <w:p w14:paraId="377248D5">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_Toc2966 </w:instrText>
      </w:r>
      <w:r>
        <w:rPr>
          <w:rFonts w:hint="default" w:ascii="Times New Roman" w:hAnsi="Times New Roman" w:cs="Times New Roman"/>
          <w:szCs w:val="36"/>
          <w:highlight w:val="none"/>
        </w:rPr>
        <w:fldChar w:fldCharType="separate"/>
      </w:r>
      <w:r>
        <w:rPr>
          <w:rFonts w:hint="eastAsia"/>
          <w:bCs/>
          <w:szCs w:val="28"/>
          <w:highlight w:val="none"/>
        </w:rPr>
        <w:t>四、附件</w:t>
      </w:r>
      <w:r>
        <w:tab/>
      </w:r>
      <w:r>
        <w:fldChar w:fldCharType="begin"/>
      </w:r>
      <w:r>
        <w:instrText xml:space="preserve"> PAGEREF _Toc2966 \h </w:instrText>
      </w:r>
      <w:r>
        <w:fldChar w:fldCharType="separate"/>
      </w:r>
      <w:r>
        <w:t>29</w:t>
      </w:r>
      <w:r>
        <w:fldChar w:fldCharType="end"/>
      </w:r>
      <w:r>
        <w:rPr>
          <w:rFonts w:hint="default" w:ascii="Times New Roman" w:hAnsi="Times New Roman" w:cs="Times New Roman"/>
          <w:szCs w:val="36"/>
          <w:highlight w:val="none"/>
        </w:rPr>
        <w:fldChar w:fldCharType="end"/>
      </w:r>
    </w:p>
    <w:p w14:paraId="5C5958CE">
      <w:pPr>
        <w:pStyle w:val="37"/>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_Toc23935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第五章  </w:t>
      </w:r>
      <w:r>
        <w:rPr>
          <w:rFonts w:hint="eastAsia" w:ascii="Times New Roman" w:hAnsi="Times New Roman"/>
          <w:highlight w:val="none"/>
        </w:rPr>
        <w:t>评标方法与评标标准</w:t>
      </w:r>
      <w:r>
        <w:tab/>
      </w:r>
      <w:r>
        <w:fldChar w:fldCharType="begin"/>
      </w:r>
      <w:r>
        <w:instrText xml:space="preserve"> PAGEREF _Toc23935 \h </w:instrText>
      </w:r>
      <w:r>
        <w:fldChar w:fldCharType="separate"/>
      </w:r>
      <w:r>
        <w:t>30</w:t>
      </w:r>
      <w:r>
        <w:fldChar w:fldCharType="end"/>
      </w:r>
      <w:r>
        <w:rPr>
          <w:rFonts w:hint="default" w:ascii="Times New Roman" w:hAnsi="Times New Roman" w:cs="Times New Roman"/>
          <w:szCs w:val="36"/>
          <w:highlight w:val="none"/>
        </w:rPr>
        <w:fldChar w:fldCharType="end"/>
      </w:r>
    </w:p>
    <w:p w14:paraId="4BC04610">
      <w:pPr>
        <w:pStyle w:val="37"/>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_Toc22822 </w:instrText>
      </w:r>
      <w:r>
        <w:rPr>
          <w:rFonts w:hint="default" w:ascii="Times New Roman" w:hAnsi="Times New Roman" w:cs="Times New Roman"/>
          <w:szCs w:val="36"/>
          <w:highlight w:val="none"/>
        </w:rPr>
        <w:fldChar w:fldCharType="separate"/>
      </w:r>
      <w:r>
        <w:rPr>
          <w:rFonts w:ascii="Times New Roman" w:hAnsi="Times New Roman"/>
          <w:highlight w:val="none"/>
        </w:rPr>
        <w:t>第</w:t>
      </w:r>
      <w:r>
        <w:rPr>
          <w:rFonts w:hint="eastAsia" w:ascii="Times New Roman" w:hAnsi="Times New Roman"/>
          <w:highlight w:val="none"/>
        </w:rPr>
        <w:t>六</w:t>
      </w:r>
      <w:r>
        <w:rPr>
          <w:rFonts w:ascii="Times New Roman" w:hAnsi="Times New Roman"/>
          <w:highlight w:val="none"/>
        </w:rPr>
        <w:t>章  磋商响应文件格式</w:t>
      </w:r>
      <w:r>
        <w:tab/>
      </w:r>
      <w:r>
        <w:fldChar w:fldCharType="begin"/>
      </w:r>
      <w:r>
        <w:instrText xml:space="preserve"> PAGEREF _Toc22822 \h </w:instrText>
      </w:r>
      <w:r>
        <w:fldChar w:fldCharType="separate"/>
      </w:r>
      <w:r>
        <w:t>34</w:t>
      </w:r>
      <w:r>
        <w:fldChar w:fldCharType="end"/>
      </w:r>
      <w:r>
        <w:rPr>
          <w:rFonts w:hint="default" w:ascii="Times New Roman" w:hAnsi="Times New Roman" w:cs="Times New Roman"/>
          <w:szCs w:val="36"/>
          <w:highlight w:val="none"/>
        </w:rPr>
        <w:fldChar w:fldCharType="end"/>
      </w:r>
    </w:p>
    <w:p w14:paraId="7B91553B">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_Toc11970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1</w:t>
      </w:r>
      <w:r>
        <w:rPr>
          <w:rFonts w:hint="eastAsia"/>
          <w:highlight w:val="none"/>
        </w:rPr>
        <w:t xml:space="preserve"> </w:t>
      </w:r>
      <w:r>
        <w:rPr>
          <w:rFonts w:hint="eastAsia"/>
          <w:highlight w:val="none"/>
          <w:lang w:eastAsia="zh-CN"/>
        </w:rPr>
        <w:t>磋商报价表</w:t>
      </w:r>
      <w:r>
        <w:tab/>
      </w:r>
      <w:r>
        <w:fldChar w:fldCharType="begin"/>
      </w:r>
      <w:r>
        <w:instrText xml:space="preserve"> PAGEREF _Toc11970 \h </w:instrText>
      </w:r>
      <w:r>
        <w:fldChar w:fldCharType="separate"/>
      </w:r>
      <w:r>
        <w:t>37</w:t>
      </w:r>
      <w:r>
        <w:fldChar w:fldCharType="end"/>
      </w:r>
      <w:r>
        <w:rPr>
          <w:rFonts w:hint="default" w:ascii="Times New Roman" w:hAnsi="Times New Roman" w:cs="Times New Roman"/>
          <w:szCs w:val="36"/>
          <w:highlight w:val="none"/>
        </w:rPr>
        <w:fldChar w:fldCharType="end"/>
      </w:r>
    </w:p>
    <w:p w14:paraId="0B6AFB3F">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_Toc15912 </w:instrText>
      </w:r>
      <w:r>
        <w:rPr>
          <w:rFonts w:hint="default" w:ascii="Times New Roman" w:hAnsi="Times New Roman" w:cs="Times New Roman"/>
          <w:szCs w:val="36"/>
          <w:highlight w:val="none"/>
        </w:rPr>
        <w:fldChar w:fldCharType="separate"/>
      </w:r>
      <w:r>
        <w:rPr>
          <w:rFonts w:hint="eastAsia"/>
          <w:highlight w:val="none"/>
        </w:rPr>
        <w:t>附件2 已标价工程量清单</w:t>
      </w:r>
      <w:r>
        <w:tab/>
      </w:r>
      <w:r>
        <w:fldChar w:fldCharType="begin"/>
      </w:r>
      <w:r>
        <w:instrText xml:space="preserve"> PAGEREF _Toc15912 \h </w:instrText>
      </w:r>
      <w:r>
        <w:fldChar w:fldCharType="separate"/>
      </w:r>
      <w:r>
        <w:t>38</w:t>
      </w:r>
      <w:r>
        <w:fldChar w:fldCharType="end"/>
      </w:r>
      <w:r>
        <w:rPr>
          <w:rFonts w:hint="default" w:ascii="Times New Roman" w:hAnsi="Times New Roman" w:cs="Times New Roman"/>
          <w:szCs w:val="36"/>
          <w:highlight w:val="none"/>
        </w:rPr>
        <w:fldChar w:fldCharType="end"/>
      </w:r>
    </w:p>
    <w:p w14:paraId="2ED2124E">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_Toc24950 </w:instrText>
      </w:r>
      <w:r>
        <w:rPr>
          <w:rFonts w:hint="default" w:ascii="Times New Roman" w:hAnsi="Times New Roman" w:cs="Times New Roman"/>
          <w:szCs w:val="36"/>
          <w:highlight w:val="none"/>
        </w:rPr>
        <w:fldChar w:fldCharType="separate"/>
      </w:r>
      <w:r>
        <w:rPr>
          <w:rFonts w:hint="eastAsia"/>
          <w:bCs/>
          <w:szCs w:val="28"/>
          <w:highlight w:val="none"/>
        </w:rPr>
        <w:t>附件</w:t>
      </w:r>
      <w:r>
        <w:rPr>
          <w:bCs/>
          <w:szCs w:val="28"/>
          <w:highlight w:val="none"/>
        </w:rPr>
        <w:t>3</w:t>
      </w:r>
      <w:r>
        <w:rPr>
          <w:rFonts w:hint="eastAsia"/>
          <w:bCs/>
          <w:szCs w:val="28"/>
          <w:highlight w:val="none"/>
        </w:rPr>
        <w:t xml:space="preserve"> 具备履行合同所必需的设备和专业技术能力的书面声明</w:t>
      </w:r>
      <w:r>
        <w:tab/>
      </w:r>
      <w:r>
        <w:fldChar w:fldCharType="begin"/>
      </w:r>
      <w:r>
        <w:instrText xml:space="preserve"> PAGEREF _Toc24950 \h </w:instrText>
      </w:r>
      <w:r>
        <w:fldChar w:fldCharType="separate"/>
      </w:r>
      <w:r>
        <w:t>39</w:t>
      </w:r>
      <w:r>
        <w:fldChar w:fldCharType="end"/>
      </w:r>
      <w:r>
        <w:rPr>
          <w:rFonts w:hint="default" w:ascii="Times New Roman" w:hAnsi="Times New Roman" w:cs="Times New Roman"/>
          <w:szCs w:val="36"/>
          <w:highlight w:val="none"/>
        </w:rPr>
        <w:fldChar w:fldCharType="end"/>
      </w:r>
    </w:p>
    <w:p w14:paraId="1C96C7EA">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_Toc15484 </w:instrText>
      </w:r>
      <w:r>
        <w:rPr>
          <w:rFonts w:hint="default" w:ascii="Times New Roman" w:hAnsi="Times New Roman" w:cs="Times New Roman"/>
          <w:szCs w:val="36"/>
          <w:highlight w:val="none"/>
        </w:rPr>
        <w:fldChar w:fldCharType="separate"/>
      </w:r>
      <w:r>
        <w:rPr>
          <w:rFonts w:hint="eastAsia"/>
          <w:bCs/>
          <w:szCs w:val="32"/>
          <w:highlight w:val="none"/>
        </w:rPr>
        <w:t>附件</w:t>
      </w:r>
      <w:r>
        <w:rPr>
          <w:bCs/>
          <w:szCs w:val="32"/>
          <w:highlight w:val="none"/>
        </w:rPr>
        <w:t>4</w:t>
      </w:r>
      <w:r>
        <w:rPr>
          <w:rFonts w:hint="eastAsia"/>
          <w:bCs/>
          <w:szCs w:val="32"/>
          <w:highlight w:val="none"/>
        </w:rPr>
        <w:t xml:space="preserve"> 参加政府采购活动前3年内在经营活动中没有重大违法记录的书面声明</w:t>
      </w:r>
      <w:r>
        <w:tab/>
      </w:r>
      <w:r>
        <w:fldChar w:fldCharType="begin"/>
      </w:r>
      <w:r>
        <w:instrText xml:space="preserve"> PAGEREF _Toc15484 \h </w:instrText>
      </w:r>
      <w:r>
        <w:fldChar w:fldCharType="separate"/>
      </w:r>
      <w:r>
        <w:t>40</w:t>
      </w:r>
      <w:r>
        <w:fldChar w:fldCharType="end"/>
      </w:r>
      <w:r>
        <w:rPr>
          <w:rFonts w:hint="default" w:ascii="Times New Roman" w:hAnsi="Times New Roman" w:cs="Times New Roman"/>
          <w:szCs w:val="36"/>
          <w:highlight w:val="none"/>
        </w:rPr>
        <w:fldChar w:fldCharType="end"/>
      </w:r>
    </w:p>
    <w:p w14:paraId="532D002B">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_Toc28742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5</w:t>
      </w:r>
      <w:r>
        <w:rPr>
          <w:rFonts w:hint="eastAsia"/>
          <w:highlight w:val="none"/>
        </w:rPr>
        <w:t xml:space="preserve"> 法定代表人授权书</w:t>
      </w:r>
      <w:r>
        <w:tab/>
      </w:r>
      <w:r>
        <w:fldChar w:fldCharType="begin"/>
      </w:r>
      <w:r>
        <w:instrText xml:space="preserve"> PAGEREF _Toc28742 \h </w:instrText>
      </w:r>
      <w:r>
        <w:fldChar w:fldCharType="separate"/>
      </w:r>
      <w:r>
        <w:t>41</w:t>
      </w:r>
      <w:r>
        <w:fldChar w:fldCharType="end"/>
      </w:r>
      <w:r>
        <w:rPr>
          <w:rFonts w:hint="default" w:ascii="Times New Roman" w:hAnsi="Times New Roman" w:cs="Times New Roman"/>
          <w:szCs w:val="36"/>
          <w:highlight w:val="none"/>
        </w:rPr>
        <w:fldChar w:fldCharType="end"/>
      </w:r>
    </w:p>
    <w:p w14:paraId="4BA78980">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_Toc2883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6</w:t>
      </w:r>
      <w:r>
        <w:rPr>
          <w:rFonts w:hint="eastAsia"/>
          <w:highlight w:val="none"/>
        </w:rPr>
        <w:t xml:space="preserve"> </w:t>
      </w:r>
      <w:r>
        <w:rPr>
          <w:highlight w:val="none"/>
        </w:rPr>
        <w:t>中小企业声明函</w:t>
      </w:r>
      <w:r>
        <w:tab/>
      </w:r>
      <w:r>
        <w:fldChar w:fldCharType="begin"/>
      </w:r>
      <w:r>
        <w:instrText xml:space="preserve"> PAGEREF _Toc2883 \h </w:instrText>
      </w:r>
      <w:r>
        <w:fldChar w:fldCharType="separate"/>
      </w:r>
      <w:r>
        <w:t>42</w:t>
      </w:r>
      <w:r>
        <w:fldChar w:fldCharType="end"/>
      </w:r>
      <w:r>
        <w:rPr>
          <w:rFonts w:hint="default" w:ascii="Times New Roman" w:hAnsi="Times New Roman" w:cs="Times New Roman"/>
          <w:szCs w:val="36"/>
          <w:highlight w:val="none"/>
        </w:rPr>
        <w:fldChar w:fldCharType="end"/>
      </w:r>
    </w:p>
    <w:p w14:paraId="1D9F958E">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_Toc18541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7</w:t>
      </w:r>
      <w:r>
        <w:rPr>
          <w:rFonts w:hint="eastAsia"/>
          <w:highlight w:val="none"/>
        </w:rPr>
        <w:t xml:space="preserve"> </w:t>
      </w:r>
      <w:r>
        <w:rPr>
          <w:highlight w:val="none"/>
        </w:rPr>
        <w:t>残疾人福利性单位声明函</w:t>
      </w:r>
      <w:r>
        <w:tab/>
      </w:r>
      <w:r>
        <w:fldChar w:fldCharType="begin"/>
      </w:r>
      <w:r>
        <w:instrText xml:space="preserve"> PAGEREF _Toc18541 \h </w:instrText>
      </w:r>
      <w:r>
        <w:fldChar w:fldCharType="separate"/>
      </w:r>
      <w:r>
        <w:t>43</w:t>
      </w:r>
      <w:r>
        <w:fldChar w:fldCharType="end"/>
      </w:r>
      <w:r>
        <w:rPr>
          <w:rFonts w:hint="default" w:ascii="Times New Roman" w:hAnsi="Times New Roman" w:cs="Times New Roman"/>
          <w:szCs w:val="36"/>
          <w:highlight w:val="none"/>
        </w:rPr>
        <w:fldChar w:fldCharType="end"/>
      </w:r>
    </w:p>
    <w:p w14:paraId="4B473ECC">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_Toc4863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8</w:t>
      </w:r>
      <w:r>
        <w:rPr>
          <w:rFonts w:hint="eastAsia"/>
          <w:highlight w:val="none"/>
        </w:rPr>
        <w:t xml:space="preserve"> </w:t>
      </w:r>
      <w:r>
        <w:rPr>
          <w:highlight w:val="none"/>
        </w:rPr>
        <w:t xml:space="preserve"> 项目</w:t>
      </w:r>
      <w:r>
        <w:rPr>
          <w:rFonts w:hint="eastAsia"/>
          <w:highlight w:val="none"/>
        </w:rPr>
        <w:t>负责人</w:t>
      </w:r>
      <w:r>
        <w:rPr>
          <w:highlight w:val="none"/>
        </w:rPr>
        <w:t>无在建承诺书</w:t>
      </w:r>
      <w:r>
        <w:tab/>
      </w:r>
      <w:r>
        <w:fldChar w:fldCharType="begin"/>
      </w:r>
      <w:r>
        <w:instrText xml:space="preserve"> PAGEREF _Toc4863 \h </w:instrText>
      </w:r>
      <w:r>
        <w:fldChar w:fldCharType="separate"/>
      </w:r>
      <w:r>
        <w:t>44</w:t>
      </w:r>
      <w:r>
        <w:fldChar w:fldCharType="end"/>
      </w:r>
      <w:r>
        <w:rPr>
          <w:rFonts w:hint="default" w:ascii="Times New Roman" w:hAnsi="Times New Roman" w:cs="Times New Roman"/>
          <w:szCs w:val="36"/>
          <w:highlight w:val="none"/>
        </w:rPr>
        <w:fldChar w:fldCharType="end"/>
      </w:r>
    </w:p>
    <w:p w14:paraId="144A4689">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_Toc26571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9</w:t>
      </w:r>
      <w:r>
        <w:rPr>
          <w:rFonts w:hint="eastAsia"/>
          <w:highlight w:val="none"/>
        </w:rPr>
        <w:t xml:space="preserve"> </w:t>
      </w:r>
      <w:r>
        <w:rPr>
          <w:highlight w:val="none"/>
        </w:rPr>
        <w:t xml:space="preserve"> 磋商</w:t>
      </w:r>
      <w:r>
        <w:rPr>
          <w:rFonts w:hint="eastAsia"/>
          <w:highlight w:val="none"/>
        </w:rPr>
        <w:t>响应</w:t>
      </w:r>
      <w:r>
        <w:rPr>
          <w:highlight w:val="none"/>
        </w:rPr>
        <w:t>函</w:t>
      </w:r>
      <w:r>
        <w:tab/>
      </w:r>
      <w:r>
        <w:fldChar w:fldCharType="begin"/>
      </w:r>
      <w:r>
        <w:instrText xml:space="preserve"> PAGEREF _Toc26571 \h </w:instrText>
      </w:r>
      <w:r>
        <w:fldChar w:fldCharType="separate"/>
      </w:r>
      <w:r>
        <w:t>45</w:t>
      </w:r>
      <w:r>
        <w:fldChar w:fldCharType="end"/>
      </w:r>
      <w:r>
        <w:rPr>
          <w:rFonts w:hint="default" w:ascii="Times New Roman" w:hAnsi="Times New Roman" w:cs="Times New Roman"/>
          <w:szCs w:val="36"/>
          <w:highlight w:val="none"/>
        </w:rPr>
        <w:fldChar w:fldCharType="end"/>
      </w:r>
    </w:p>
    <w:p w14:paraId="312D3AC5">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_Toc23502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10</w:t>
      </w:r>
      <w:r>
        <w:rPr>
          <w:rFonts w:hint="eastAsia"/>
          <w:highlight w:val="none"/>
        </w:rPr>
        <w:t xml:space="preserve"> 实质性要求响应及偏离表</w:t>
      </w:r>
      <w:r>
        <w:tab/>
      </w:r>
      <w:r>
        <w:fldChar w:fldCharType="begin"/>
      </w:r>
      <w:r>
        <w:instrText xml:space="preserve"> PAGEREF _Toc23502 \h </w:instrText>
      </w:r>
      <w:r>
        <w:fldChar w:fldCharType="separate"/>
      </w:r>
      <w:r>
        <w:t>46</w:t>
      </w:r>
      <w:r>
        <w:fldChar w:fldCharType="end"/>
      </w:r>
      <w:r>
        <w:rPr>
          <w:rFonts w:hint="default" w:ascii="Times New Roman" w:hAnsi="Times New Roman" w:cs="Times New Roman"/>
          <w:szCs w:val="36"/>
          <w:highlight w:val="none"/>
        </w:rPr>
        <w:fldChar w:fldCharType="end"/>
      </w:r>
    </w:p>
    <w:p w14:paraId="6FAB7DC4">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_Toc14531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11</w:t>
      </w:r>
      <w:r>
        <w:rPr>
          <w:rFonts w:hint="eastAsia"/>
          <w:highlight w:val="none"/>
        </w:rPr>
        <w:t xml:space="preserve"> </w:t>
      </w:r>
      <w:r>
        <w:rPr>
          <w:highlight w:val="none"/>
        </w:rPr>
        <w:t>项目实施要求响应及偏离表</w:t>
      </w:r>
      <w:r>
        <w:tab/>
      </w:r>
      <w:r>
        <w:fldChar w:fldCharType="begin"/>
      </w:r>
      <w:r>
        <w:instrText xml:space="preserve"> PAGEREF _Toc14531 \h </w:instrText>
      </w:r>
      <w:r>
        <w:fldChar w:fldCharType="separate"/>
      </w:r>
      <w:r>
        <w:t>48</w:t>
      </w:r>
      <w:r>
        <w:fldChar w:fldCharType="end"/>
      </w:r>
      <w:r>
        <w:rPr>
          <w:rFonts w:hint="default" w:ascii="Times New Roman" w:hAnsi="Times New Roman" w:cs="Times New Roman"/>
          <w:szCs w:val="36"/>
          <w:highlight w:val="none"/>
        </w:rPr>
        <w:fldChar w:fldCharType="end"/>
      </w:r>
    </w:p>
    <w:p w14:paraId="4555FC7E">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_Toc1627 </w:instrText>
      </w:r>
      <w:r>
        <w:rPr>
          <w:rFonts w:hint="default" w:ascii="Times New Roman" w:hAnsi="Times New Roman" w:cs="Times New Roman"/>
          <w:szCs w:val="36"/>
          <w:highlight w:val="none"/>
        </w:rPr>
        <w:fldChar w:fldCharType="separate"/>
      </w:r>
      <w:r>
        <w:rPr>
          <w:rFonts w:hint="eastAsia"/>
          <w:highlight w:val="none"/>
        </w:rPr>
        <w:t>附件</w:t>
      </w:r>
      <w:r>
        <w:rPr>
          <w:highlight w:val="none"/>
        </w:rPr>
        <w:t>12</w:t>
      </w:r>
      <w:r>
        <w:rPr>
          <w:rFonts w:hint="eastAsia"/>
          <w:highlight w:val="none"/>
        </w:rPr>
        <w:t xml:space="preserve"> </w:t>
      </w:r>
      <w:r>
        <w:rPr>
          <w:highlight w:val="none"/>
        </w:rPr>
        <w:t>商务条件响应及偏离表</w:t>
      </w:r>
      <w:r>
        <w:tab/>
      </w:r>
      <w:r>
        <w:fldChar w:fldCharType="begin"/>
      </w:r>
      <w:r>
        <w:instrText xml:space="preserve"> PAGEREF _Toc1627 \h </w:instrText>
      </w:r>
      <w:r>
        <w:fldChar w:fldCharType="separate"/>
      </w:r>
      <w:r>
        <w:t>49</w:t>
      </w:r>
      <w:r>
        <w:fldChar w:fldCharType="end"/>
      </w:r>
      <w:r>
        <w:rPr>
          <w:rFonts w:hint="default" w:ascii="Times New Roman" w:hAnsi="Times New Roman" w:cs="Times New Roman"/>
          <w:szCs w:val="36"/>
          <w:highlight w:val="none"/>
        </w:rPr>
        <w:fldChar w:fldCharType="end"/>
      </w:r>
    </w:p>
    <w:p w14:paraId="4062154B">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_Toc473 </w:instrText>
      </w:r>
      <w:r>
        <w:rPr>
          <w:rFonts w:hint="default" w:ascii="Times New Roman" w:hAnsi="Times New Roman" w:cs="Times New Roman"/>
          <w:szCs w:val="36"/>
          <w:highlight w:val="none"/>
        </w:rPr>
        <w:fldChar w:fldCharType="separate"/>
      </w:r>
      <w:r>
        <w:rPr>
          <w:rFonts w:hint="eastAsia"/>
          <w:highlight w:val="none"/>
        </w:rPr>
        <w:t>附件1</w:t>
      </w:r>
      <w:r>
        <w:rPr>
          <w:highlight w:val="none"/>
        </w:rPr>
        <w:t>3</w:t>
      </w:r>
      <w:r>
        <w:rPr>
          <w:rFonts w:hint="eastAsia"/>
          <w:highlight w:val="none"/>
          <w:lang w:val="en-US" w:eastAsia="zh-CN"/>
        </w:rPr>
        <w:t xml:space="preserve"> </w:t>
      </w:r>
      <w:r>
        <w:rPr>
          <w:highlight w:val="none"/>
        </w:rPr>
        <w:t>施工组织设计</w:t>
      </w:r>
      <w:r>
        <w:tab/>
      </w:r>
      <w:r>
        <w:fldChar w:fldCharType="begin"/>
      </w:r>
      <w:r>
        <w:instrText xml:space="preserve"> PAGEREF _Toc473 \h </w:instrText>
      </w:r>
      <w:r>
        <w:fldChar w:fldCharType="separate"/>
      </w:r>
      <w:r>
        <w:t>50</w:t>
      </w:r>
      <w:r>
        <w:fldChar w:fldCharType="end"/>
      </w:r>
      <w:r>
        <w:rPr>
          <w:rFonts w:hint="default" w:ascii="Times New Roman" w:hAnsi="Times New Roman" w:cs="Times New Roman"/>
          <w:szCs w:val="36"/>
          <w:highlight w:val="none"/>
        </w:rPr>
        <w:fldChar w:fldCharType="end"/>
      </w:r>
    </w:p>
    <w:p w14:paraId="27BDF984">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_Toc28029 </w:instrText>
      </w:r>
      <w:r>
        <w:rPr>
          <w:rFonts w:hint="default" w:ascii="Times New Roman" w:hAnsi="Times New Roman" w:cs="Times New Roman"/>
          <w:szCs w:val="36"/>
          <w:highlight w:val="none"/>
        </w:rPr>
        <w:fldChar w:fldCharType="separate"/>
      </w:r>
      <w:r>
        <w:rPr>
          <w:rFonts w:hint="eastAsia"/>
          <w:highlight w:val="none"/>
        </w:rPr>
        <w:t>附件1</w:t>
      </w:r>
      <w:r>
        <w:rPr>
          <w:highlight w:val="none"/>
        </w:rPr>
        <w:t>4</w:t>
      </w:r>
      <w:r>
        <w:rPr>
          <w:rFonts w:hint="eastAsia"/>
          <w:highlight w:val="none"/>
        </w:rPr>
        <w:t xml:space="preserve"> 施工组织机构人员名单</w:t>
      </w:r>
      <w:r>
        <w:tab/>
      </w:r>
      <w:r>
        <w:fldChar w:fldCharType="begin"/>
      </w:r>
      <w:r>
        <w:instrText xml:space="preserve"> PAGEREF _Toc28029 \h </w:instrText>
      </w:r>
      <w:r>
        <w:fldChar w:fldCharType="separate"/>
      </w:r>
      <w:r>
        <w:t>51</w:t>
      </w:r>
      <w:r>
        <w:fldChar w:fldCharType="end"/>
      </w:r>
      <w:r>
        <w:rPr>
          <w:rFonts w:hint="default" w:ascii="Times New Roman" w:hAnsi="Times New Roman" w:cs="Times New Roman"/>
          <w:szCs w:val="36"/>
          <w:highlight w:val="none"/>
        </w:rPr>
        <w:fldChar w:fldCharType="end"/>
      </w:r>
    </w:p>
    <w:p w14:paraId="176B40BD">
      <w:pPr>
        <w:pStyle w:val="48"/>
        <w:tabs>
          <w:tab w:val="right" w:leader="dot" w:pos="8820"/>
          <w:tab w:val="clear" w:pos="9450"/>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_Toc12135 </w:instrText>
      </w:r>
      <w:r>
        <w:rPr>
          <w:rFonts w:hint="default" w:ascii="Times New Roman" w:hAnsi="Times New Roman" w:cs="Times New Roman"/>
          <w:szCs w:val="36"/>
          <w:highlight w:val="none"/>
        </w:rPr>
        <w:fldChar w:fldCharType="separate"/>
      </w:r>
      <w:r>
        <w:rPr>
          <w:rFonts w:hint="eastAsia"/>
          <w:highlight w:val="none"/>
        </w:rPr>
        <w:t>附件1</w:t>
      </w:r>
      <w:r>
        <w:rPr>
          <w:highlight w:val="none"/>
        </w:rPr>
        <w:t>5</w:t>
      </w:r>
      <w:r>
        <w:rPr>
          <w:rFonts w:hint="eastAsia"/>
          <w:highlight w:val="none"/>
        </w:rPr>
        <w:t xml:space="preserve"> </w:t>
      </w:r>
      <w:r>
        <w:rPr>
          <w:highlight w:val="none"/>
        </w:rPr>
        <w:t>业绩一览表</w:t>
      </w:r>
      <w:r>
        <w:tab/>
      </w:r>
      <w:r>
        <w:fldChar w:fldCharType="begin"/>
      </w:r>
      <w:r>
        <w:instrText xml:space="preserve"> PAGEREF _Toc12135 \h </w:instrText>
      </w:r>
      <w:r>
        <w:fldChar w:fldCharType="separate"/>
      </w:r>
      <w:r>
        <w:t>52</w:t>
      </w:r>
      <w:r>
        <w:fldChar w:fldCharType="end"/>
      </w:r>
      <w:r>
        <w:rPr>
          <w:rFonts w:hint="default" w:ascii="Times New Roman" w:hAnsi="Times New Roman" w:cs="Times New Roman"/>
          <w:szCs w:val="36"/>
          <w:highlight w:val="none"/>
        </w:rPr>
        <w:fldChar w:fldCharType="end"/>
      </w:r>
    </w:p>
    <w:p w14:paraId="536404DE">
      <w:pPr>
        <w:spacing w:line="360" w:lineRule="exact"/>
        <w:ind w:left="525" w:firstLine="240"/>
        <w:rPr>
          <w:highlight w:val="none"/>
        </w:rPr>
      </w:pPr>
      <w:r>
        <w:rPr>
          <w:rFonts w:hint="default" w:ascii="Times New Roman" w:hAnsi="Times New Roman" w:cs="Times New Roman"/>
          <w:szCs w:val="36"/>
          <w:highlight w:val="none"/>
        </w:rPr>
        <w:fldChar w:fldCharType="end"/>
      </w:r>
    </w:p>
    <w:p w14:paraId="76D50D74">
      <w:pPr>
        <w:pStyle w:val="2"/>
        <w:rPr>
          <w:rFonts w:ascii="Times New Roman" w:hAnsi="Times New Roman"/>
          <w:highlight w:val="none"/>
        </w:rPr>
        <w:sectPr>
          <w:footerReference r:id="rId8" w:type="first"/>
          <w:footerReference r:id="rId7" w:type="default"/>
          <w:pgSz w:w="11906" w:h="16838"/>
          <w:pgMar w:top="1418" w:right="1555" w:bottom="1418" w:left="1531" w:header="851" w:footer="992" w:gutter="0"/>
          <w:pgNumType w:fmt="decimal" w:start="1"/>
          <w:cols w:space="720" w:num="1"/>
          <w:titlePg/>
          <w:docGrid w:linePitch="360" w:charSpace="0"/>
        </w:sectPr>
      </w:pPr>
      <w:bookmarkStart w:id="1" w:name="_Toc315875312"/>
      <w:bookmarkStart w:id="2" w:name="_Toc315868049"/>
    </w:p>
    <w:p w14:paraId="017447D7">
      <w:pPr>
        <w:pStyle w:val="2"/>
        <w:rPr>
          <w:rFonts w:ascii="Times New Roman" w:hAnsi="Times New Roman"/>
          <w:highlight w:val="none"/>
        </w:rPr>
      </w:pPr>
      <w:bookmarkStart w:id="3" w:name="_Toc31127"/>
      <w:r>
        <w:rPr>
          <w:rFonts w:ascii="Times New Roman" w:hAnsi="Times New Roman"/>
          <w:highlight w:val="none"/>
        </w:rPr>
        <w:t>第一章  磋商邀请</w:t>
      </w:r>
      <w:bookmarkEnd w:id="0"/>
      <w:bookmarkEnd w:id="1"/>
      <w:bookmarkEnd w:id="2"/>
      <w:bookmarkEnd w:id="3"/>
    </w:p>
    <w:p w14:paraId="67D287F9">
      <w:pPr>
        <w:spacing w:line="440" w:lineRule="exact"/>
        <w:ind w:firstLine="480"/>
        <w:rPr>
          <w:sz w:val="24"/>
          <w:szCs w:val="24"/>
          <w:highlight w:val="none"/>
        </w:rPr>
      </w:pPr>
      <w:r>
        <w:rPr>
          <w:rFonts w:hint="eastAsia"/>
          <w:sz w:val="24"/>
          <w:szCs w:val="24"/>
          <w:highlight w:val="none"/>
        </w:rPr>
        <w:t>受</w:t>
      </w:r>
      <w:r>
        <w:rPr>
          <w:rFonts w:hint="eastAsia"/>
          <w:sz w:val="24"/>
          <w:szCs w:val="24"/>
          <w:highlight w:val="none"/>
          <w:lang w:eastAsia="zh-CN"/>
        </w:rPr>
        <w:t>常熟市城市绿化管理处</w:t>
      </w:r>
      <w:r>
        <w:rPr>
          <w:rFonts w:hint="eastAsia"/>
          <w:sz w:val="24"/>
          <w:szCs w:val="24"/>
          <w:highlight w:val="none"/>
        </w:rPr>
        <w:t>的委托，</w:t>
      </w:r>
      <w:r>
        <w:rPr>
          <w:rFonts w:hint="eastAsia"/>
          <w:sz w:val="24"/>
          <w:szCs w:val="24"/>
          <w:highlight w:val="none"/>
          <w:lang w:eastAsia="zh-CN"/>
        </w:rPr>
        <w:t>苏州公正建设咨询房地产评估有限公司</w:t>
      </w:r>
      <w:r>
        <w:rPr>
          <w:rFonts w:hint="eastAsia"/>
          <w:sz w:val="24"/>
          <w:szCs w:val="24"/>
          <w:highlight w:val="none"/>
        </w:rPr>
        <w:t>就</w:t>
      </w:r>
      <w:r>
        <w:rPr>
          <w:rFonts w:hint="eastAsia"/>
          <w:sz w:val="24"/>
          <w:szCs w:val="24"/>
          <w:highlight w:val="none"/>
          <w:lang w:eastAsia="zh-CN"/>
        </w:rPr>
        <w:t>2026年大中修项目</w:t>
      </w:r>
      <w:r>
        <w:rPr>
          <w:rFonts w:hint="eastAsia"/>
          <w:sz w:val="24"/>
          <w:szCs w:val="24"/>
          <w:highlight w:val="none"/>
        </w:rPr>
        <w:t>（</w:t>
      </w:r>
      <w:r>
        <w:rPr>
          <w:rFonts w:hint="eastAsia"/>
          <w:sz w:val="24"/>
          <w:szCs w:val="24"/>
          <w:highlight w:val="none"/>
          <w:lang w:eastAsia="zh-CN"/>
        </w:rPr>
        <w:t>JSZC-320581-SZGZ-C2026-0039</w:t>
      </w:r>
      <w:r>
        <w:rPr>
          <w:rFonts w:hint="eastAsia"/>
          <w:sz w:val="24"/>
          <w:szCs w:val="24"/>
          <w:highlight w:val="none"/>
        </w:rPr>
        <w:t>）项目进行竞争性磋商采购，欢迎符合条件的供应商投标。</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6"/>
      </w:tblGrid>
      <w:tr w14:paraId="04D4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tcPr>
          <w:p w14:paraId="2783DFAE">
            <w:pPr>
              <w:spacing w:line="440" w:lineRule="exact"/>
              <w:rPr>
                <w:b/>
                <w:bCs/>
                <w:sz w:val="24"/>
                <w:szCs w:val="21"/>
                <w:highlight w:val="none"/>
              </w:rPr>
            </w:pPr>
            <w:r>
              <w:rPr>
                <w:b/>
                <w:bCs/>
                <w:sz w:val="24"/>
                <w:szCs w:val="21"/>
                <w:highlight w:val="none"/>
              </w:rPr>
              <w:t>项目概况：</w:t>
            </w:r>
          </w:p>
          <w:p w14:paraId="1D967843">
            <w:pPr>
              <w:spacing w:line="440" w:lineRule="exact"/>
              <w:ind w:firstLine="480"/>
              <w:rPr>
                <w:sz w:val="24"/>
                <w:szCs w:val="21"/>
                <w:highlight w:val="none"/>
              </w:rPr>
            </w:pPr>
            <w:r>
              <w:rPr>
                <w:rFonts w:hint="eastAsia"/>
                <w:sz w:val="24"/>
                <w:szCs w:val="24"/>
                <w:highlight w:val="none"/>
                <w:u w:val="single"/>
                <w:lang w:eastAsia="zh-CN"/>
              </w:rPr>
              <w:t>2026年大中修项目</w:t>
            </w:r>
            <w:r>
              <w:rPr>
                <w:rFonts w:hint="eastAsia"/>
                <w:sz w:val="24"/>
                <w:szCs w:val="24"/>
                <w:highlight w:val="none"/>
              </w:rPr>
              <w:t>采购</w:t>
            </w:r>
            <w:r>
              <w:rPr>
                <w:sz w:val="24"/>
                <w:szCs w:val="24"/>
                <w:highlight w:val="none"/>
              </w:rPr>
              <w:t>项目的潜在</w:t>
            </w:r>
            <w:r>
              <w:rPr>
                <w:rFonts w:hint="eastAsia"/>
                <w:sz w:val="24"/>
                <w:szCs w:val="24"/>
                <w:highlight w:val="none"/>
              </w:rPr>
              <w:t>供应商</w:t>
            </w:r>
            <w:r>
              <w:rPr>
                <w:sz w:val="24"/>
                <w:szCs w:val="24"/>
                <w:highlight w:val="none"/>
              </w:rPr>
              <w:t>应</w:t>
            </w:r>
            <w:r>
              <w:rPr>
                <w:rFonts w:hint="eastAsia" w:cs="宋体"/>
                <w:sz w:val="24"/>
                <w:szCs w:val="24"/>
                <w:highlight w:val="none"/>
              </w:rPr>
              <w:t>在“</w:t>
            </w:r>
            <w:r>
              <w:rPr>
                <w:sz w:val="24"/>
                <w:szCs w:val="24"/>
                <w:highlight w:val="none"/>
              </w:rPr>
              <w:t>苏采云政府采购一体化平台</w:t>
            </w:r>
            <w:r>
              <w:rPr>
                <w:rFonts w:hint="eastAsia" w:cs="宋体"/>
                <w:sz w:val="24"/>
                <w:szCs w:val="24"/>
                <w:highlight w:val="none"/>
              </w:rPr>
              <w:t>”</w:t>
            </w:r>
            <w:r>
              <w:rPr>
                <w:sz w:val="24"/>
                <w:szCs w:val="24"/>
                <w:highlight w:val="none"/>
              </w:rPr>
              <w:t>中参与项目</w:t>
            </w:r>
            <w:r>
              <w:rPr>
                <w:rFonts w:hint="eastAsia"/>
                <w:sz w:val="24"/>
                <w:szCs w:val="24"/>
                <w:highlight w:val="none"/>
              </w:rPr>
              <w:t>获取磋商文件</w:t>
            </w:r>
            <w:r>
              <w:rPr>
                <w:sz w:val="24"/>
                <w:szCs w:val="24"/>
                <w:highlight w:val="none"/>
              </w:rPr>
              <w:t>，并于</w:t>
            </w:r>
            <w:r>
              <w:rPr>
                <w:rFonts w:hint="eastAsia"/>
                <w:sz w:val="24"/>
                <w:szCs w:val="24"/>
                <w:highlight w:val="none"/>
                <w:u w:val="single"/>
                <w:lang w:eastAsia="zh-CN"/>
              </w:rPr>
              <w:t>2026</w:t>
            </w:r>
            <w:r>
              <w:rPr>
                <w:sz w:val="24"/>
                <w:szCs w:val="24"/>
                <w:highlight w:val="none"/>
                <w:u w:val="single"/>
              </w:rPr>
              <w:t>年</w:t>
            </w:r>
            <w:r>
              <w:rPr>
                <w:rFonts w:hint="eastAsia"/>
                <w:sz w:val="24"/>
                <w:szCs w:val="24"/>
                <w:highlight w:val="none"/>
                <w:u w:val="single"/>
                <w:lang w:val="en-US" w:eastAsia="zh-CN"/>
              </w:rPr>
              <w:t>7</w:t>
            </w:r>
            <w:r>
              <w:rPr>
                <w:sz w:val="24"/>
                <w:szCs w:val="24"/>
                <w:highlight w:val="none"/>
                <w:u w:val="single"/>
              </w:rPr>
              <w:t>月</w:t>
            </w:r>
            <w:r>
              <w:rPr>
                <w:rFonts w:hint="eastAsia"/>
                <w:sz w:val="24"/>
                <w:szCs w:val="24"/>
                <w:highlight w:val="none"/>
                <w:u w:val="single"/>
                <w:lang w:val="en-US" w:eastAsia="zh-CN"/>
              </w:rPr>
              <w:t>13</w:t>
            </w:r>
            <w:r>
              <w:rPr>
                <w:sz w:val="24"/>
                <w:szCs w:val="24"/>
                <w:highlight w:val="none"/>
                <w:u w:val="single"/>
              </w:rPr>
              <w:t>日</w:t>
            </w:r>
            <w:r>
              <w:rPr>
                <w:rFonts w:hint="eastAsia"/>
                <w:sz w:val="24"/>
                <w:szCs w:val="24"/>
                <w:highlight w:val="none"/>
                <w:u w:val="single"/>
                <w:lang w:val="en-US" w:eastAsia="zh-CN"/>
              </w:rPr>
              <w:t>13</w:t>
            </w:r>
            <w:r>
              <w:rPr>
                <w:sz w:val="24"/>
                <w:szCs w:val="24"/>
                <w:highlight w:val="none"/>
                <w:u w:val="single"/>
              </w:rPr>
              <w:t>点00分</w:t>
            </w:r>
            <w:r>
              <w:rPr>
                <w:sz w:val="24"/>
                <w:szCs w:val="24"/>
                <w:highlight w:val="none"/>
              </w:rPr>
              <w:t>（北京时间）前按规定提交</w:t>
            </w:r>
            <w:r>
              <w:rPr>
                <w:rFonts w:hint="eastAsia"/>
                <w:sz w:val="24"/>
                <w:szCs w:val="24"/>
                <w:highlight w:val="none"/>
              </w:rPr>
              <w:t>响应</w:t>
            </w:r>
            <w:r>
              <w:rPr>
                <w:sz w:val="24"/>
                <w:szCs w:val="24"/>
                <w:highlight w:val="none"/>
              </w:rPr>
              <w:t>文件。</w:t>
            </w:r>
          </w:p>
        </w:tc>
      </w:tr>
    </w:tbl>
    <w:p w14:paraId="7A79F44C">
      <w:pPr>
        <w:spacing w:line="440" w:lineRule="exact"/>
        <w:ind w:firstLine="241"/>
        <w:rPr>
          <w:b/>
          <w:sz w:val="24"/>
          <w:szCs w:val="24"/>
          <w:highlight w:val="none"/>
        </w:rPr>
      </w:pPr>
      <w:r>
        <w:rPr>
          <w:b/>
          <w:sz w:val="24"/>
          <w:szCs w:val="24"/>
          <w:highlight w:val="none"/>
        </w:rPr>
        <w:t>一、项目基本情况：</w:t>
      </w:r>
    </w:p>
    <w:p w14:paraId="734ABE9B">
      <w:pPr>
        <w:spacing w:line="440" w:lineRule="exact"/>
        <w:ind w:firstLine="480"/>
        <w:rPr>
          <w:rFonts w:hint="eastAsia" w:eastAsia="宋体"/>
          <w:sz w:val="24"/>
          <w:szCs w:val="24"/>
          <w:highlight w:val="none"/>
          <w:lang w:eastAsia="zh-CN"/>
        </w:rPr>
      </w:pPr>
      <w:r>
        <w:rPr>
          <w:rFonts w:hint="eastAsia"/>
          <w:sz w:val="24"/>
          <w:szCs w:val="24"/>
          <w:highlight w:val="none"/>
        </w:rPr>
        <w:t>1、项目编号：</w:t>
      </w:r>
      <w:r>
        <w:rPr>
          <w:rFonts w:hint="eastAsia"/>
          <w:sz w:val="24"/>
          <w:szCs w:val="24"/>
          <w:highlight w:val="none"/>
          <w:lang w:eastAsia="zh-CN"/>
        </w:rPr>
        <w:t>JSZC-320581-SZGZ-C2026-0039</w:t>
      </w:r>
    </w:p>
    <w:p w14:paraId="38E9A1C8">
      <w:pPr>
        <w:spacing w:line="440" w:lineRule="exact"/>
        <w:ind w:firstLine="480"/>
        <w:rPr>
          <w:rFonts w:hint="eastAsia" w:eastAsia="宋体"/>
          <w:sz w:val="24"/>
          <w:szCs w:val="24"/>
          <w:highlight w:val="none"/>
          <w:lang w:eastAsia="zh-CN"/>
        </w:rPr>
      </w:pPr>
      <w:r>
        <w:rPr>
          <w:rFonts w:hint="eastAsia"/>
          <w:sz w:val="24"/>
          <w:szCs w:val="24"/>
          <w:highlight w:val="none"/>
        </w:rPr>
        <w:t>2、项目名称：</w:t>
      </w:r>
      <w:r>
        <w:rPr>
          <w:rFonts w:hint="eastAsia"/>
          <w:sz w:val="24"/>
          <w:szCs w:val="24"/>
          <w:highlight w:val="none"/>
          <w:lang w:eastAsia="zh-CN"/>
        </w:rPr>
        <w:t>2026年大中修项目</w:t>
      </w:r>
    </w:p>
    <w:p w14:paraId="07968263">
      <w:pPr>
        <w:spacing w:line="440" w:lineRule="exact"/>
        <w:ind w:firstLine="480"/>
        <w:rPr>
          <w:sz w:val="24"/>
          <w:szCs w:val="24"/>
          <w:highlight w:val="none"/>
        </w:rPr>
      </w:pPr>
      <w:r>
        <w:rPr>
          <w:rFonts w:hint="eastAsia"/>
          <w:sz w:val="24"/>
          <w:szCs w:val="24"/>
          <w:highlight w:val="none"/>
        </w:rPr>
        <w:t>3、采购方式：</w:t>
      </w:r>
      <w:r>
        <w:rPr>
          <w:sz w:val="24"/>
          <w:szCs w:val="24"/>
          <w:highlight w:val="none"/>
        </w:rPr>
        <w:t>竞争性磋商</w:t>
      </w:r>
    </w:p>
    <w:p w14:paraId="16C187BB">
      <w:pPr>
        <w:spacing w:line="440" w:lineRule="exact"/>
        <w:ind w:firstLine="480"/>
        <w:rPr>
          <w:color w:val="auto"/>
          <w:sz w:val="24"/>
          <w:szCs w:val="24"/>
          <w:highlight w:val="none"/>
        </w:rPr>
      </w:pPr>
      <w:r>
        <w:rPr>
          <w:rFonts w:hint="eastAsia"/>
          <w:sz w:val="24"/>
          <w:szCs w:val="24"/>
          <w:highlight w:val="none"/>
        </w:rPr>
        <w:t>4、预算金额：</w:t>
      </w:r>
      <w:r>
        <w:rPr>
          <w:color w:val="auto"/>
          <w:sz w:val="24"/>
          <w:szCs w:val="24"/>
          <w:highlight w:val="none"/>
        </w:rPr>
        <w:t>人民币</w:t>
      </w:r>
      <w:r>
        <w:rPr>
          <w:rFonts w:hint="eastAsia"/>
          <w:color w:val="auto"/>
          <w:sz w:val="24"/>
          <w:szCs w:val="24"/>
          <w:highlight w:val="none"/>
          <w:lang w:val="en-US" w:eastAsia="zh-CN"/>
        </w:rPr>
        <w:t>1050000.00</w:t>
      </w:r>
      <w:r>
        <w:rPr>
          <w:color w:val="auto"/>
          <w:sz w:val="24"/>
          <w:szCs w:val="24"/>
          <w:highlight w:val="none"/>
        </w:rPr>
        <w:t>元</w:t>
      </w:r>
    </w:p>
    <w:p w14:paraId="2EA11C25">
      <w:pPr>
        <w:spacing w:line="440" w:lineRule="exact"/>
        <w:ind w:firstLine="480"/>
        <w:rPr>
          <w:color w:val="auto"/>
          <w:sz w:val="24"/>
          <w:szCs w:val="24"/>
          <w:highlight w:val="none"/>
        </w:rPr>
      </w:pPr>
      <w:r>
        <w:rPr>
          <w:color w:val="auto"/>
          <w:sz w:val="24"/>
          <w:szCs w:val="24"/>
          <w:highlight w:val="none"/>
        </w:rPr>
        <w:t>5</w:t>
      </w:r>
      <w:r>
        <w:rPr>
          <w:rFonts w:hint="eastAsia"/>
          <w:color w:val="auto"/>
          <w:sz w:val="24"/>
          <w:szCs w:val="24"/>
          <w:highlight w:val="none"/>
        </w:rPr>
        <w:t>、最高限价：</w:t>
      </w:r>
      <w:r>
        <w:rPr>
          <w:color w:val="auto"/>
          <w:sz w:val="24"/>
          <w:szCs w:val="24"/>
          <w:highlight w:val="none"/>
        </w:rPr>
        <w:t>人民币</w:t>
      </w:r>
      <w:r>
        <w:rPr>
          <w:rFonts w:hint="eastAsia"/>
          <w:color w:val="auto"/>
          <w:sz w:val="24"/>
          <w:szCs w:val="24"/>
          <w:highlight w:val="none"/>
          <w:lang w:val="en-US" w:eastAsia="zh-CN"/>
        </w:rPr>
        <w:t>1033149.45</w:t>
      </w:r>
      <w:r>
        <w:rPr>
          <w:color w:val="auto"/>
          <w:sz w:val="24"/>
          <w:szCs w:val="24"/>
          <w:highlight w:val="none"/>
        </w:rPr>
        <w:t>元</w:t>
      </w:r>
    </w:p>
    <w:p w14:paraId="504B41AB">
      <w:pPr>
        <w:spacing w:line="440" w:lineRule="exact"/>
        <w:ind w:firstLine="480"/>
        <w:rPr>
          <w:sz w:val="24"/>
          <w:szCs w:val="24"/>
          <w:highlight w:val="none"/>
        </w:rPr>
      </w:pPr>
      <w:r>
        <w:rPr>
          <w:sz w:val="24"/>
          <w:szCs w:val="24"/>
          <w:highlight w:val="none"/>
        </w:rPr>
        <w:t>6</w:t>
      </w:r>
      <w:r>
        <w:rPr>
          <w:rFonts w:hint="eastAsia"/>
          <w:sz w:val="24"/>
          <w:szCs w:val="24"/>
          <w:highlight w:val="none"/>
        </w:rPr>
        <w:t>、采购需求：</w:t>
      </w:r>
    </w:p>
    <w:p w14:paraId="200862E3">
      <w:pPr>
        <w:spacing w:line="440" w:lineRule="exact"/>
        <w:ind w:firstLine="480"/>
        <w:jc w:val="left"/>
        <w:rPr>
          <w:rFonts w:hint="eastAsia" w:eastAsia="宋体"/>
          <w:sz w:val="24"/>
          <w:szCs w:val="24"/>
          <w:highlight w:val="none"/>
          <w:lang w:eastAsia="zh-CN"/>
        </w:rPr>
      </w:pPr>
      <w:r>
        <w:rPr>
          <w:rFonts w:hint="eastAsia"/>
          <w:sz w:val="24"/>
          <w:szCs w:val="24"/>
          <w:highlight w:val="none"/>
        </w:rPr>
        <w:t>（1）</w:t>
      </w:r>
      <w:r>
        <w:rPr>
          <w:sz w:val="24"/>
          <w:szCs w:val="24"/>
          <w:highlight w:val="none"/>
        </w:rPr>
        <w:t>工程概况：</w:t>
      </w:r>
      <w:r>
        <w:rPr>
          <w:rFonts w:hint="eastAsia"/>
          <w:sz w:val="24"/>
          <w:szCs w:val="24"/>
          <w:highlight w:val="none"/>
          <w:lang w:eastAsia="zh-CN"/>
        </w:rPr>
        <w:t>2026年大中修项目,包括：肖泾游园桥梁栏杆及铺装维修、枫泾游园栈道栏杆维修、常浒河游园栏杆及栈道维修，重建栏杆约1528m、铺装746m</w:t>
      </w:r>
      <w:r>
        <w:rPr>
          <w:rFonts w:hint="eastAsia"/>
          <w:sz w:val="24"/>
          <w:szCs w:val="24"/>
          <w:highlight w:val="none"/>
          <w:vertAlign w:val="superscript"/>
          <w:lang w:eastAsia="zh-CN"/>
        </w:rPr>
        <w:t>2</w:t>
      </w:r>
      <w:r>
        <w:rPr>
          <w:rFonts w:hint="eastAsia"/>
          <w:sz w:val="24"/>
          <w:szCs w:val="24"/>
          <w:highlight w:val="none"/>
          <w:lang w:eastAsia="zh-CN"/>
        </w:rPr>
        <w:t>。</w:t>
      </w:r>
      <w:r>
        <w:rPr>
          <w:rFonts w:hint="eastAsia"/>
          <w:sz w:val="24"/>
          <w:szCs w:val="24"/>
          <w:highlight w:val="none"/>
        </w:rPr>
        <w:t>详见工程量清单</w:t>
      </w:r>
      <w:r>
        <w:rPr>
          <w:rFonts w:hint="eastAsia"/>
          <w:sz w:val="24"/>
          <w:szCs w:val="24"/>
          <w:highlight w:val="none"/>
          <w:lang w:eastAsia="zh-CN"/>
        </w:rPr>
        <w:t>。</w:t>
      </w:r>
    </w:p>
    <w:p w14:paraId="73EDD26E">
      <w:pPr>
        <w:spacing w:line="440" w:lineRule="exact"/>
        <w:ind w:firstLine="480"/>
        <w:jc w:val="left"/>
        <w:rPr>
          <w:rFonts w:hint="eastAsia" w:eastAsia="宋体"/>
          <w:sz w:val="24"/>
          <w:szCs w:val="24"/>
          <w:highlight w:val="none"/>
          <w:lang w:val="en-US" w:eastAsia="zh-CN"/>
        </w:rPr>
      </w:pPr>
      <w:r>
        <w:rPr>
          <w:rFonts w:hint="eastAsia"/>
          <w:sz w:val="24"/>
          <w:szCs w:val="24"/>
          <w:highlight w:val="none"/>
        </w:rPr>
        <w:t>（2）工程</w:t>
      </w:r>
      <w:r>
        <w:rPr>
          <w:sz w:val="24"/>
          <w:szCs w:val="24"/>
          <w:highlight w:val="none"/>
        </w:rPr>
        <w:t>地点：</w:t>
      </w:r>
      <w:r>
        <w:rPr>
          <w:rFonts w:hint="eastAsia"/>
          <w:sz w:val="24"/>
          <w:szCs w:val="24"/>
          <w:highlight w:val="none"/>
        </w:rPr>
        <w:t>肖泾游园、枫泾游园、常浒河游园</w:t>
      </w:r>
      <w:r>
        <w:rPr>
          <w:rFonts w:hint="eastAsia"/>
          <w:sz w:val="24"/>
          <w:szCs w:val="24"/>
          <w:highlight w:val="none"/>
          <w:lang w:eastAsia="zh-CN"/>
        </w:rPr>
        <w:t>。</w:t>
      </w:r>
    </w:p>
    <w:p w14:paraId="4F677E3E">
      <w:pPr>
        <w:spacing w:line="440" w:lineRule="exact"/>
        <w:ind w:firstLine="480"/>
        <w:jc w:val="left"/>
        <w:rPr>
          <w:sz w:val="24"/>
          <w:szCs w:val="24"/>
          <w:highlight w:val="none"/>
        </w:rPr>
      </w:pPr>
      <w:r>
        <w:rPr>
          <w:rFonts w:hint="eastAsia"/>
          <w:sz w:val="24"/>
          <w:szCs w:val="24"/>
          <w:highlight w:val="none"/>
        </w:rPr>
        <w:t>（3）</w:t>
      </w:r>
      <w:r>
        <w:rPr>
          <w:sz w:val="24"/>
          <w:szCs w:val="24"/>
          <w:highlight w:val="none"/>
        </w:rPr>
        <w:t>工程质保期：</w:t>
      </w:r>
      <w:r>
        <w:rPr>
          <w:rFonts w:hint="eastAsia"/>
          <w:sz w:val="24"/>
          <w:szCs w:val="24"/>
          <w:highlight w:val="none"/>
          <w:lang w:val="en-US" w:eastAsia="zh-CN"/>
        </w:rPr>
        <w:t>1</w:t>
      </w:r>
      <w:r>
        <w:rPr>
          <w:sz w:val="24"/>
          <w:szCs w:val="24"/>
          <w:highlight w:val="none"/>
        </w:rPr>
        <w:t>年</w:t>
      </w:r>
      <w:r>
        <w:rPr>
          <w:rFonts w:hint="eastAsia"/>
          <w:sz w:val="24"/>
          <w:szCs w:val="24"/>
          <w:highlight w:val="none"/>
        </w:rPr>
        <w:t>。以上质量保修期自竣工验收合格之日起算。</w:t>
      </w:r>
    </w:p>
    <w:p w14:paraId="0D330FD9">
      <w:pPr>
        <w:spacing w:line="440" w:lineRule="exact"/>
        <w:ind w:firstLine="480"/>
        <w:jc w:val="left"/>
        <w:rPr>
          <w:sz w:val="24"/>
          <w:szCs w:val="24"/>
          <w:highlight w:val="none"/>
        </w:rPr>
      </w:pPr>
      <w:r>
        <w:rPr>
          <w:rFonts w:hint="eastAsia"/>
          <w:sz w:val="24"/>
          <w:szCs w:val="24"/>
          <w:highlight w:val="none"/>
        </w:rPr>
        <w:t>（</w:t>
      </w:r>
      <w:r>
        <w:rPr>
          <w:sz w:val="24"/>
          <w:szCs w:val="24"/>
          <w:highlight w:val="none"/>
        </w:rPr>
        <w:t>4</w:t>
      </w:r>
      <w:r>
        <w:rPr>
          <w:rFonts w:hint="eastAsia"/>
          <w:sz w:val="24"/>
          <w:szCs w:val="24"/>
          <w:highlight w:val="none"/>
        </w:rPr>
        <w:t>）</w:t>
      </w:r>
      <w:r>
        <w:rPr>
          <w:sz w:val="24"/>
          <w:szCs w:val="24"/>
          <w:highlight w:val="none"/>
        </w:rPr>
        <w:t>资金来源：财政资金</w:t>
      </w:r>
      <w:r>
        <w:rPr>
          <w:rFonts w:hint="eastAsia"/>
          <w:sz w:val="24"/>
          <w:szCs w:val="24"/>
          <w:highlight w:val="none"/>
        </w:rPr>
        <w:t>。</w:t>
      </w:r>
    </w:p>
    <w:p w14:paraId="61C219B5">
      <w:pPr>
        <w:spacing w:line="440" w:lineRule="exact"/>
        <w:ind w:firstLine="480"/>
        <w:jc w:val="left"/>
        <w:rPr>
          <w:sz w:val="24"/>
          <w:szCs w:val="24"/>
          <w:highlight w:val="none"/>
        </w:rPr>
      </w:pPr>
      <w:r>
        <w:rPr>
          <w:rFonts w:hint="eastAsia"/>
          <w:sz w:val="24"/>
          <w:szCs w:val="24"/>
          <w:highlight w:val="none"/>
        </w:rPr>
        <w:t>（</w:t>
      </w:r>
      <w:r>
        <w:rPr>
          <w:sz w:val="24"/>
          <w:szCs w:val="24"/>
          <w:highlight w:val="none"/>
        </w:rPr>
        <w:t>5</w:t>
      </w:r>
      <w:r>
        <w:rPr>
          <w:rFonts w:hint="eastAsia"/>
          <w:sz w:val="24"/>
          <w:szCs w:val="24"/>
          <w:highlight w:val="none"/>
        </w:rPr>
        <w:t>）</w:t>
      </w:r>
      <w:r>
        <w:rPr>
          <w:sz w:val="24"/>
          <w:szCs w:val="24"/>
          <w:highlight w:val="none"/>
        </w:rPr>
        <w:t>采购项目清单及要求：具体工程量清单明细另附。</w:t>
      </w:r>
    </w:p>
    <w:p w14:paraId="3AEC1D4E">
      <w:pPr>
        <w:spacing w:line="440" w:lineRule="exact"/>
        <w:ind w:firstLine="480"/>
        <w:jc w:val="left"/>
        <w:rPr>
          <w:sz w:val="24"/>
          <w:szCs w:val="24"/>
          <w:highlight w:val="none"/>
        </w:rPr>
      </w:pPr>
      <w:r>
        <w:rPr>
          <w:rFonts w:hint="eastAsia"/>
          <w:sz w:val="24"/>
          <w:szCs w:val="24"/>
          <w:highlight w:val="none"/>
        </w:rPr>
        <w:t>（</w:t>
      </w:r>
      <w:r>
        <w:rPr>
          <w:sz w:val="24"/>
          <w:szCs w:val="24"/>
          <w:highlight w:val="none"/>
        </w:rPr>
        <w:t>6</w:t>
      </w:r>
      <w:r>
        <w:rPr>
          <w:rFonts w:hint="eastAsia"/>
          <w:sz w:val="24"/>
          <w:szCs w:val="24"/>
          <w:highlight w:val="none"/>
        </w:rPr>
        <w:t>）</w:t>
      </w:r>
      <w:r>
        <w:rPr>
          <w:sz w:val="24"/>
          <w:szCs w:val="24"/>
          <w:highlight w:val="none"/>
        </w:rPr>
        <w:t>工程质量要求：按相关工程施工质量验收规范合格标准</w:t>
      </w:r>
      <w:r>
        <w:rPr>
          <w:rFonts w:hint="eastAsia"/>
          <w:sz w:val="24"/>
          <w:szCs w:val="24"/>
          <w:highlight w:val="none"/>
        </w:rPr>
        <w:t>。</w:t>
      </w:r>
    </w:p>
    <w:p w14:paraId="6293EEAB">
      <w:pPr>
        <w:spacing w:line="440" w:lineRule="exact"/>
        <w:ind w:firstLine="480"/>
        <w:jc w:val="left"/>
        <w:rPr>
          <w:sz w:val="24"/>
          <w:szCs w:val="24"/>
          <w:highlight w:val="none"/>
        </w:rPr>
      </w:pPr>
      <w:r>
        <w:rPr>
          <w:rFonts w:hint="eastAsia"/>
          <w:sz w:val="24"/>
          <w:szCs w:val="24"/>
          <w:highlight w:val="none"/>
        </w:rPr>
        <w:t>（</w:t>
      </w:r>
      <w:r>
        <w:rPr>
          <w:sz w:val="24"/>
          <w:szCs w:val="24"/>
          <w:highlight w:val="none"/>
        </w:rPr>
        <w:t>7</w:t>
      </w:r>
      <w:r>
        <w:rPr>
          <w:rFonts w:hint="eastAsia"/>
          <w:sz w:val="24"/>
          <w:szCs w:val="24"/>
          <w:highlight w:val="none"/>
        </w:rPr>
        <w:t>）</w:t>
      </w:r>
      <w:r>
        <w:rPr>
          <w:sz w:val="24"/>
          <w:szCs w:val="24"/>
          <w:highlight w:val="none"/>
        </w:rPr>
        <w:t>技术要求</w:t>
      </w:r>
      <w:r>
        <w:rPr>
          <w:rFonts w:hint="eastAsia"/>
          <w:sz w:val="24"/>
          <w:szCs w:val="24"/>
          <w:highlight w:val="none"/>
        </w:rPr>
        <w:t>：符合</w:t>
      </w:r>
      <w:r>
        <w:rPr>
          <w:sz w:val="24"/>
          <w:szCs w:val="24"/>
          <w:highlight w:val="none"/>
        </w:rPr>
        <w:t>工程量清单</w:t>
      </w:r>
      <w:r>
        <w:rPr>
          <w:rFonts w:hint="eastAsia"/>
          <w:sz w:val="24"/>
          <w:szCs w:val="24"/>
          <w:highlight w:val="none"/>
        </w:rPr>
        <w:t>要求；</w:t>
      </w:r>
      <w:r>
        <w:rPr>
          <w:sz w:val="24"/>
          <w:szCs w:val="24"/>
          <w:highlight w:val="none"/>
        </w:rPr>
        <w:t>符合现行国家技术、施工及验收规范规程，按国家有关规定</w:t>
      </w:r>
      <w:r>
        <w:rPr>
          <w:rFonts w:hint="eastAsia"/>
          <w:sz w:val="24"/>
          <w:szCs w:val="24"/>
          <w:highlight w:val="none"/>
        </w:rPr>
        <w:t>。</w:t>
      </w:r>
    </w:p>
    <w:p w14:paraId="64FA7DC9">
      <w:pPr>
        <w:spacing w:line="440" w:lineRule="exact"/>
        <w:ind w:firstLine="480"/>
        <w:jc w:val="left"/>
        <w:rPr>
          <w:sz w:val="24"/>
          <w:szCs w:val="24"/>
          <w:highlight w:val="none"/>
        </w:rPr>
      </w:pPr>
      <w:r>
        <w:rPr>
          <w:rFonts w:hint="eastAsia"/>
          <w:sz w:val="24"/>
          <w:szCs w:val="24"/>
          <w:highlight w:val="none"/>
        </w:rPr>
        <w:t>（</w:t>
      </w:r>
      <w:r>
        <w:rPr>
          <w:sz w:val="24"/>
          <w:szCs w:val="24"/>
          <w:highlight w:val="none"/>
        </w:rPr>
        <w:t>8</w:t>
      </w:r>
      <w:r>
        <w:rPr>
          <w:rFonts w:hint="eastAsia"/>
          <w:sz w:val="24"/>
          <w:szCs w:val="24"/>
          <w:highlight w:val="none"/>
        </w:rPr>
        <w:t>）</w:t>
      </w:r>
      <w:r>
        <w:rPr>
          <w:sz w:val="24"/>
          <w:szCs w:val="24"/>
          <w:highlight w:val="none"/>
        </w:rPr>
        <w:t>工程规范以现行的或承担具体施工任务期间国家和行业新颁布施行的规范、规程为准。</w:t>
      </w:r>
    </w:p>
    <w:p w14:paraId="2C347257">
      <w:pPr>
        <w:spacing w:line="440" w:lineRule="exact"/>
        <w:ind w:firstLine="480"/>
        <w:jc w:val="left"/>
        <w:rPr>
          <w:sz w:val="24"/>
          <w:szCs w:val="24"/>
          <w:highlight w:val="none"/>
        </w:rPr>
      </w:pPr>
      <w:r>
        <w:rPr>
          <w:rFonts w:hint="eastAsia"/>
          <w:sz w:val="24"/>
          <w:szCs w:val="24"/>
          <w:highlight w:val="none"/>
        </w:rPr>
        <w:t>（</w:t>
      </w:r>
      <w:r>
        <w:rPr>
          <w:sz w:val="24"/>
          <w:szCs w:val="24"/>
          <w:highlight w:val="none"/>
        </w:rPr>
        <w:t>9</w:t>
      </w:r>
      <w:r>
        <w:rPr>
          <w:rFonts w:hint="eastAsia"/>
          <w:sz w:val="24"/>
          <w:szCs w:val="24"/>
          <w:highlight w:val="none"/>
        </w:rPr>
        <w:t>）</w:t>
      </w:r>
      <w:r>
        <w:rPr>
          <w:sz w:val="24"/>
          <w:szCs w:val="24"/>
          <w:highlight w:val="none"/>
        </w:rPr>
        <w:t>验收标准：满足采购需求要求</w:t>
      </w:r>
      <w:r>
        <w:rPr>
          <w:rFonts w:hint="eastAsia"/>
          <w:sz w:val="24"/>
          <w:szCs w:val="24"/>
          <w:highlight w:val="none"/>
        </w:rPr>
        <w:t>。</w:t>
      </w:r>
    </w:p>
    <w:p w14:paraId="470A5B7F">
      <w:pPr>
        <w:spacing w:line="440" w:lineRule="exact"/>
        <w:ind w:firstLine="480"/>
        <w:rPr>
          <w:sz w:val="24"/>
          <w:szCs w:val="24"/>
          <w:highlight w:val="none"/>
        </w:rPr>
      </w:pPr>
      <w:r>
        <w:rPr>
          <w:sz w:val="24"/>
          <w:szCs w:val="24"/>
          <w:highlight w:val="none"/>
        </w:rPr>
        <w:t>7</w:t>
      </w:r>
      <w:r>
        <w:rPr>
          <w:rFonts w:hint="eastAsia"/>
          <w:sz w:val="24"/>
          <w:szCs w:val="24"/>
          <w:highlight w:val="none"/>
        </w:rPr>
        <w:t>、合同履行期限：</w:t>
      </w:r>
      <w:r>
        <w:rPr>
          <w:rFonts w:hint="eastAsia"/>
          <w:bCs/>
          <w:sz w:val="24"/>
          <w:highlight w:val="none"/>
          <w:lang w:val="en-US" w:eastAsia="zh-CN"/>
        </w:rPr>
        <w:t>自签订合同之日起至2026年10月31日前（工程竣工并通过竣工验收合格）</w:t>
      </w:r>
      <w:r>
        <w:rPr>
          <w:rFonts w:hint="eastAsia"/>
          <w:bCs/>
          <w:sz w:val="24"/>
          <w:highlight w:val="none"/>
        </w:rPr>
        <w:t>（具</w:t>
      </w:r>
      <w:r>
        <w:rPr>
          <w:rFonts w:hint="eastAsia"/>
          <w:sz w:val="24"/>
          <w:highlight w:val="none"/>
        </w:rPr>
        <w:t>体开工日期以采购人通知为准）</w:t>
      </w:r>
      <w:r>
        <w:rPr>
          <w:rFonts w:hint="eastAsia"/>
          <w:sz w:val="24"/>
          <w:szCs w:val="24"/>
          <w:highlight w:val="none"/>
        </w:rPr>
        <w:t>。</w:t>
      </w:r>
    </w:p>
    <w:p w14:paraId="4EF424E4">
      <w:pPr>
        <w:spacing w:line="440" w:lineRule="exact"/>
        <w:ind w:firstLine="480"/>
        <w:rPr>
          <w:sz w:val="24"/>
          <w:szCs w:val="24"/>
          <w:highlight w:val="none"/>
        </w:rPr>
      </w:pPr>
      <w:r>
        <w:rPr>
          <w:sz w:val="24"/>
          <w:szCs w:val="24"/>
          <w:highlight w:val="none"/>
        </w:rPr>
        <w:t>8</w:t>
      </w:r>
      <w:r>
        <w:rPr>
          <w:rFonts w:hint="eastAsia"/>
          <w:sz w:val="24"/>
          <w:szCs w:val="24"/>
          <w:highlight w:val="none"/>
        </w:rPr>
        <w:t>、</w:t>
      </w:r>
      <w:r>
        <w:rPr>
          <w:sz w:val="24"/>
          <w:szCs w:val="24"/>
          <w:highlight w:val="none"/>
        </w:rPr>
        <w:t>本项目</w:t>
      </w:r>
      <w:r>
        <w:rPr>
          <w:rFonts w:hint="eastAsia"/>
          <w:sz w:val="24"/>
          <w:szCs w:val="24"/>
          <w:highlight w:val="none"/>
        </w:rPr>
        <w:t>不</w:t>
      </w:r>
      <w:r>
        <w:rPr>
          <w:sz w:val="24"/>
          <w:szCs w:val="24"/>
          <w:highlight w:val="none"/>
        </w:rPr>
        <w:t>接受联合体</w:t>
      </w:r>
      <w:r>
        <w:rPr>
          <w:rFonts w:hint="eastAsia"/>
          <w:sz w:val="24"/>
          <w:szCs w:val="24"/>
          <w:highlight w:val="none"/>
        </w:rPr>
        <w:t>。</w:t>
      </w:r>
    </w:p>
    <w:p w14:paraId="300911F1">
      <w:pPr>
        <w:widowControl/>
        <w:tabs>
          <w:tab w:val="left" w:pos="5910"/>
        </w:tabs>
        <w:spacing w:line="440" w:lineRule="exact"/>
        <w:jc w:val="left"/>
        <w:rPr>
          <w:b/>
          <w:sz w:val="24"/>
          <w:szCs w:val="24"/>
          <w:highlight w:val="none"/>
        </w:rPr>
        <w:sectPr>
          <w:headerReference r:id="rId11" w:type="first"/>
          <w:footerReference r:id="rId14" w:type="first"/>
          <w:headerReference r:id="rId9" w:type="default"/>
          <w:footerReference r:id="rId12" w:type="default"/>
          <w:headerReference r:id="rId10" w:type="even"/>
          <w:footerReference r:id="rId13" w:type="even"/>
          <w:pgSz w:w="11906" w:h="16838"/>
          <w:pgMar w:top="1418" w:right="1555" w:bottom="1418" w:left="1531" w:header="851" w:footer="992" w:gutter="0"/>
          <w:pgNumType w:fmt="decimal"/>
          <w:cols w:space="720" w:num="1"/>
          <w:titlePg/>
          <w:docGrid w:linePitch="360" w:charSpace="0"/>
        </w:sectPr>
      </w:pPr>
    </w:p>
    <w:p w14:paraId="60FB56F1">
      <w:pPr>
        <w:widowControl/>
        <w:tabs>
          <w:tab w:val="left" w:pos="5910"/>
        </w:tabs>
        <w:spacing w:line="440" w:lineRule="exact"/>
        <w:jc w:val="left"/>
        <w:rPr>
          <w:b/>
          <w:sz w:val="24"/>
          <w:szCs w:val="24"/>
          <w:highlight w:val="none"/>
        </w:rPr>
      </w:pPr>
      <w:r>
        <w:rPr>
          <w:b/>
          <w:sz w:val="24"/>
          <w:szCs w:val="24"/>
          <w:highlight w:val="none"/>
        </w:rPr>
        <w:t>二、申请人的资格要求：</w:t>
      </w:r>
      <w:r>
        <w:rPr>
          <w:b/>
          <w:sz w:val="24"/>
          <w:szCs w:val="24"/>
          <w:highlight w:val="none"/>
        </w:rPr>
        <w:tab/>
      </w:r>
    </w:p>
    <w:p w14:paraId="21B9704B">
      <w:pPr>
        <w:spacing w:line="440" w:lineRule="exact"/>
        <w:rPr>
          <w:sz w:val="24"/>
          <w:szCs w:val="24"/>
          <w:highlight w:val="none"/>
        </w:rPr>
      </w:pPr>
      <w:r>
        <w:rPr>
          <w:rFonts w:hint="eastAsia"/>
          <w:sz w:val="24"/>
          <w:szCs w:val="24"/>
          <w:highlight w:val="none"/>
        </w:rPr>
        <w:t>（一）满足《中华人民共和国政府采购法》第二十二条规定：</w:t>
      </w:r>
    </w:p>
    <w:p w14:paraId="411727DD">
      <w:pPr>
        <w:spacing w:line="440" w:lineRule="exact"/>
        <w:ind w:firstLine="480"/>
        <w:jc w:val="left"/>
        <w:rPr>
          <w:sz w:val="24"/>
          <w:szCs w:val="24"/>
          <w:highlight w:val="none"/>
        </w:rPr>
      </w:pPr>
      <w:r>
        <w:rPr>
          <w:sz w:val="24"/>
          <w:szCs w:val="24"/>
          <w:highlight w:val="none"/>
        </w:rPr>
        <w:t>1、</w:t>
      </w:r>
      <w:r>
        <w:rPr>
          <w:rFonts w:hint="eastAsia"/>
          <w:sz w:val="24"/>
          <w:szCs w:val="24"/>
          <w:highlight w:val="none"/>
        </w:rPr>
        <w:t>具有独立承担民事责任的能力；</w:t>
      </w:r>
    </w:p>
    <w:p w14:paraId="675B09A1">
      <w:pPr>
        <w:spacing w:line="440" w:lineRule="exact"/>
        <w:ind w:firstLine="480"/>
        <w:jc w:val="left"/>
        <w:rPr>
          <w:sz w:val="24"/>
          <w:szCs w:val="24"/>
          <w:highlight w:val="none"/>
        </w:rPr>
      </w:pPr>
      <w:r>
        <w:rPr>
          <w:sz w:val="24"/>
          <w:szCs w:val="24"/>
          <w:highlight w:val="none"/>
        </w:rPr>
        <w:t>2、具有良好的商业信誉和健全的财务会计制度；</w:t>
      </w:r>
    </w:p>
    <w:p w14:paraId="44D107C0">
      <w:pPr>
        <w:spacing w:line="440" w:lineRule="exact"/>
        <w:ind w:firstLine="480"/>
        <w:jc w:val="left"/>
        <w:rPr>
          <w:sz w:val="24"/>
          <w:szCs w:val="24"/>
          <w:highlight w:val="none"/>
        </w:rPr>
      </w:pPr>
      <w:r>
        <w:rPr>
          <w:rFonts w:hint="eastAsia"/>
          <w:sz w:val="24"/>
          <w:szCs w:val="24"/>
          <w:highlight w:val="none"/>
        </w:rPr>
        <w:t>3</w:t>
      </w:r>
      <w:r>
        <w:rPr>
          <w:sz w:val="24"/>
          <w:szCs w:val="24"/>
          <w:highlight w:val="none"/>
        </w:rPr>
        <w:t>、有依法缴纳税收和社会保障资金的良好记录；</w:t>
      </w:r>
    </w:p>
    <w:p w14:paraId="7BB3D089">
      <w:pPr>
        <w:spacing w:line="440" w:lineRule="exact"/>
        <w:ind w:firstLine="480"/>
        <w:jc w:val="left"/>
        <w:rPr>
          <w:sz w:val="24"/>
          <w:szCs w:val="24"/>
          <w:highlight w:val="none"/>
        </w:rPr>
      </w:pPr>
      <w:r>
        <w:rPr>
          <w:sz w:val="24"/>
          <w:szCs w:val="24"/>
          <w:highlight w:val="none"/>
        </w:rPr>
        <w:t>4、具有履行合同所必需的设备和专业技术能力；</w:t>
      </w:r>
    </w:p>
    <w:p w14:paraId="7DC87851">
      <w:pPr>
        <w:spacing w:line="440" w:lineRule="exact"/>
        <w:ind w:firstLine="480"/>
        <w:jc w:val="left"/>
        <w:rPr>
          <w:sz w:val="24"/>
          <w:szCs w:val="24"/>
          <w:highlight w:val="none"/>
        </w:rPr>
      </w:pPr>
      <w:r>
        <w:rPr>
          <w:sz w:val="24"/>
          <w:szCs w:val="24"/>
          <w:highlight w:val="none"/>
        </w:rPr>
        <w:t>5、参加采购活动前三年内，在经营活动中没有重大违法记录</w:t>
      </w:r>
      <w:r>
        <w:rPr>
          <w:rFonts w:hint="eastAsia"/>
          <w:sz w:val="24"/>
          <w:szCs w:val="24"/>
          <w:highlight w:val="none"/>
        </w:rPr>
        <w:t>。</w:t>
      </w:r>
    </w:p>
    <w:p w14:paraId="174CBD0F">
      <w:pPr>
        <w:spacing w:line="440" w:lineRule="exact"/>
        <w:rPr>
          <w:sz w:val="24"/>
          <w:szCs w:val="24"/>
          <w:highlight w:val="none"/>
        </w:rPr>
      </w:pPr>
      <w:r>
        <w:rPr>
          <w:rFonts w:hint="eastAsia"/>
          <w:sz w:val="24"/>
          <w:szCs w:val="24"/>
          <w:highlight w:val="none"/>
        </w:rPr>
        <w:t>（二）落实政府采购政策需满足的资格要求：</w:t>
      </w:r>
      <w:r>
        <w:rPr>
          <w:rFonts w:hint="eastAsia"/>
          <w:b/>
          <w:sz w:val="24"/>
          <w:szCs w:val="24"/>
          <w:highlight w:val="none"/>
        </w:rPr>
        <w:t>本项目专门面向中小企业采购，所属行业为建筑业，</w:t>
      </w:r>
      <w:r>
        <w:rPr>
          <w:rFonts w:hint="eastAsia"/>
          <w:b/>
          <w:bCs/>
          <w:sz w:val="24"/>
          <w:szCs w:val="24"/>
          <w:highlight w:val="none"/>
        </w:rPr>
        <w:t>响应文件中</w:t>
      </w:r>
      <w:r>
        <w:rPr>
          <w:rFonts w:hint="eastAsia"/>
          <w:b/>
          <w:sz w:val="24"/>
          <w:szCs w:val="24"/>
          <w:highlight w:val="none"/>
        </w:rPr>
        <w:t>须提供《中小企业声明函》。</w:t>
      </w:r>
    </w:p>
    <w:p w14:paraId="496FAFA4">
      <w:pPr>
        <w:spacing w:line="440" w:lineRule="exact"/>
        <w:ind w:firstLine="516"/>
        <w:rPr>
          <w:sz w:val="24"/>
          <w:szCs w:val="24"/>
          <w:highlight w:val="none"/>
        </w:rPr>
      </w:pPr>
      <w:r>
        <w:rPr>
          <w:rFonts w:hint="eastAsia"/>
          <w:b/>
          <w:sz w:val="24"/>
          <w:szCs w:val="24"/>
          <w:highlight w:val="none"/>
        </w:rPr>
        <w:t>注：对残疾人福利性单位、监狱企业视同小型、微型企业，但须按要求提供有关声明函或证明文件。</w:t>
      </w:r>
    </w:p>
    <w:p w14:paraId="5B52BEA6">
      <w:pPr>
        <w:numPr>
          <w:ilvl w:val="0"/>
          <w:numId w:val="5"/>
        </w:numPr>
        <w:spacing w:line="440" w:lineRule="exact"/>
        <w:rPr>
          <w:sz w:val="24"/>
          <w:szCs w:val="24"/>
          <w:highlight w:val="none"/>
        </w:rPr>
      </w:pPr>
      <w:r>
        <w:rPr>
          <w:sz w:val="24"/>
          <w:szCs w:val="24"/>
          <w:highlight w:val="none"/>
        </w:rPr>
        <w:t>本项目的特定资格要求：</w:t>
      </w:r>
      <w:r>
        <w:rPr>
          <w:rFonts w:hint="eastAsia"/>
          <w:sz w:val="24"/>
          <w:szCs w:val="24"/>
          <w:highlight w:val="none"/>
          <w:lang w:val="en-US" w:eastAsia="zh-CN"/>
        </w:rPr>
        <w:t>无</w:t>
      </w:r>
    </w:p>
    <w:p w14:paraId="52698CFE">
      <w:pPr>
        <w:spacing w:line="440" w:lineRule="exact"/>
        <w:rPr>
          <w:rFonts w:hint="eastAsia" w:eastAsia="宋体"/>
          <w:sz w:val="24"/>
          <w:szCs w:val="24"/>
          <w:highlight w:val="none"/>
          <w:lang w:eastAsia="zh-CN"/>
        </w:rPr>
      </w:pPr>
      <w:r>
        <w:rPr>
          <w:rFonts w:hint="eastAsia"/>
          <w:sz w:val="24"/>
          <w:szCs w:val="24"/>
          <w:highlight w:val="none"/>
        </w:rPr>
        <w:t>（四）其他</w:t>
      </w:r>
      <w:r>
        <w:rPr>
          <w:rFonts w:hint="eastAsia"/>
          <w:sz w:val="24"/>
          <w:szCs w:val="24"/>
          <w:highlight w:val="none"/>
          <w:lang w:eastAsia="zh-CN"/>
        </w:rPr>
        <w:t>：</w:t>
      </w:r>
    </w:p>
    <w:p w14:paraId="79522CAF">
      <w:pPr>
        <w:spacing w:line="440" w:lineRule="exact"/>
        <w:ind w:firstLine="480"/>
        <w:rPr>
          <w:sz w:val="24"/>
          <w:szCs w:val="24"/>
          <w:highlight w:val="none"/>
        </w:rPr>
      </w:pPr>
      <w:r>
        <w:rPr>
          <w:rFonts w:hint="eastAsia"/>
          <w:sz w:val="24"/>
          <w:szCs w:val="24"/>
          <w:highlight w:val="none"/>
        </w:rPr>
        <w:t>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7BF221BA">
      <w:pPr>
        <w:spacing w:line="440" w:lineRule="exact"/>
        <w:ind w:firstLine="480"/>
        <w:rPr>
          <w:sz w:val="24"/>
          <w:szCs w:val="24"/>
          <w:highlight w:val="none"/>
        </w:rPr>
      </w:pPr>
      <w:r>
        <w:rPr>
          <w:rFonts w:hint="eastAsia"/>
          <w:sz w:val="24"/>
          <w:szCs w:val="24"/>
          <w:highlight w:val="none"/>
        </w:rPr>
        <w:t>2、单位负责人为同一人或者存在直接控股、管理关系的不同供应商，不得参加同一合同项下的政府采购活动。</w:t>
      </w:r>
    </w:p>
    <w:p w14:paraId="49E37789">
      <w:pPr>
        <w:spacing w:line="440" w:lineRule="exact"/>
        <w:ind w:firstLine="241"/>
        <w:rPr>
          <w:b/>
          <w:sz w:val="24"/>
          <w:szCs w:val="24"/>
          <w:highlight w:val="none"/>
        </w:rPr>
      </w:pPr>
      <w:r>
        <w:rPr>
          <w:b/>
          <w:sz w:val="24"/>
          <w:szCs w:val="24"/>
          <w:highlight w:val="none"/>
        </w:rPr>
        <w:t>三、获取采购文件：</w:t>
      </w:r>
    </w:p>
    <w:p w14:paraId="7960D663">
      <w:pPr>
        <w:spacing w:line="440" w:lineRule="exact"/>
        <w:ind w:firstLine="480"/>
        <w:rPr>
          <w:sz w:val="24"/>
          <w:szCs w:val="24"/>
          <w:highlight w:val="none"/>
        </w:rPr>
      </w:pPr>
      <w:r>
        <w:rPr>
          <w:rFonts w:hint="eastAsia"/>
          <w:sz w:val="24"/>
          <w:szCs w:val="24"/>
          <w:highlight w:val="none"/>
        </w:rPr>
        <w:t>1、时间：自公告发布之日起</w:t>
      </w:r>
      <w:r>
        <w:rPr>
          <w:rFonts w:hint="eastAsia"/>
          <w:sz w:val="24"/>
          <w:szCs w:val="24"/>
          <w:highlight w:val="none"/>
          <w:lang w:val="en-US" w:eastAsia="zh-CN"/>
        </w:rPr>
        <w:t>3</w:t>
      </w:r>
      <w:r>
        <w:rPr>
          <w:rFonts w:hint="eastAsia"/>
          <w:sz w:val="24"/>
          <w:szCs w:val="24"/>
          <w:highlight w:val="none"/>
        </w:rPr>
        <w:t>个工作日。</w:t>
      </w:r>
    </w:p>
    <w:p w14:paraId="62354507">
      <w:pPr>
        <w:spacing w:line="440" w:lineRule="exact"/>
        <w:ind w:firstLine="480"/>
        <w:rPr>
          <w:sz w:val="24"/>
          <w:szCs w:val="24"/>
          <w:highlight w:val="none"/>
        </w:rPr>
      </w:pPr>
      <w:r>
        <w:rPr>
          <w:rFonts w:hint="eastAsia"/>
          <w:sz w:val="24"/>
          <w:szCs w:val="24"/>
          <w:highlight w:val="none"/>
        </w:rPr>
        <w:t>2、地点：“苏采云政府采购一体化平台”。</w:t>
      </w:r>
    </w:p>
    <w:p w14:paraId="361AFB20">
      <w:pPr>
        <w:spacing w:line="440" w:lineRule="exact"/>
        <w:ind w:firstLine="480"/>
        <w:rPr>
          <w:sz w:val="24"/>
          <w:szCs w:val="24"/>
          <w:highlight w:val="none"/>
        </w:rPr>
      </w:pPr>
      <w:r>
        <w:rPr>
          <w:rFonts w:hint="eastAsia"/>
          <w:sz w:val="24"/>
          <w:szCs w:val="24"/>
          <w:highlight w:val="none"/>
        </w:rPr>
        <w:t>3、方式：在“苏采云政府采购一体化平台”自行免费下载磋商文件。</w:t>
      </w:r>
    </w:p>
    <w:p w14:paraId="39F83557">
      <w:pPr>
        <w:spacing w:line="440" w:lineRule="exact"/>
        <w:ind w:firstLine="480"/>
        <w:rPr>
          <w:sz w:val="24"/>
          <w:szCs w:val="24"/>
          <w:highlight w:val="none"/>
        </w:rPr>
      </w:pPr>
      <w:r>
        <w:rPr>
          <w:rFonts w:hint="eastAsia"/>
          <w:sz w:val="24"/>
          <w:szCs w:val="24"/>
          <w:highlight w:val="none"/>
        </w:rPr>
        <w:t>（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p>
    <w:p w14:paraId="3337FFEE">
      <w:pPr>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sz w:val="24"/>
          <w:szCs w:val="24"/>
          <w:highlight w:val="none"/>
        </w:rPr>
      </w:pPr>
      <w:r>
        <w:rPr>
          <w:rFonts w:hint="eastAsia"/>
          <w:sz w:val="24"/>
          <w:szCs w:val="24"/>
          <w:highlight w:val="none"/>
        </w:rPr>
        <w:t>（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p>
    <w:p w14:paraId="4EECBA06">
      <w:pPr>
        <w:spacing w:line="440" w:lineRule="exact"/>
        <w:ind w:firstLine="480"/>
        <w:rPr>
          <w:sz w:val="24"/>
          <w:szCs w:val="24"/>
          <w:highlight w:val="none"/>
        </w:rPr>
      </w:pPr>
      <w:r>
        <w:rPr>
          <w:rFonts w:hint="eastAsia"/>
          <w:sz w:val="24"/>
          <w:szCs w:val="24"/>
          <w:highlight w:val="none"/>
        </w:rPr>
        <w:t>4、售价：免费。</w:t>
      </w:r>
    </w:p>
    <w:p w14:paraId="2A81554B">
      <w:pPr>
        <w:spacing w:line="440" w:lineRule="exact"/>
        <w:ind w:firstLine="241"/>
        <w:rPr>
          <w:b/>
          <w:sz w:val="24"/>
          <w:szCs w:val="24"/>
          <w:highlight w:val="none"/>
        </w:rPr>
      </w:pPr>
      <w:r>
        <w:rPr>
          <w:b/>
          <w:sz w:val="24"/>
          <w:szCs w:val="24"/>
          <w:highlight w:val="none"/>
        </w:rPr>
        <w:t>四、响应文件提交：</w:t>
      </w:r>
    </w:p>
    <w:p w14:paraId="3840514B">
      <w:pPr>
        <w:spacing w:line="440" w:lineRule="exact"/>
        <w:ind w:firstLine="480"/>
        <w:rPr>
          <w:sz w:val="24"/>
          <w:szCs w:val="24"/>
          <w:highlight w:val="none"/>
        </w:rPr>
      </w:pPr>
      <w:r>
        <w:rPr>
          <w:rFonts w:hint="eastAsia"/>
          <w:sz w:val="24"/>
          <w:szCs w:val="24"/>
          <w:highlight w:val="none"/>
        </w:rPr>
        <w:t>1、截止时间：</w:t>
      </w:r>
      <w:r>
        <w:rPr>
          <w:rFonts w:hint="eastAsia"/>
          <w:sz w:val="24"/>
          <w:szCs w:val="24"/>
          <w:highlight w:val="none"/>
          <w:lang w:eastAsia="zh-CN"/>
        </w:rPr>
        <w:t>2026</w:t>
      </w:r>
      <w:r>
        <w:rPr>
          <w:rFonts w:hint="eastAsia"/>
          <w:sz w:val="24"/>
          <w:szCs w:val="24"/>
          <w:highlight w:val="none"/>
        </w:rPr>
        <w:t>年</w:t>
      </w:r>
      <w:r>
        <w:rPr>
          <w:rFonts w:hint="eastAsia"/>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13</w:t>
      </w:r>
      <w:r>
        <w:rPr>
          <w:rFonts w:hint="eastAsia"/>
          <w:sz w:val="24"/>
          <w:szCs w:val="24"/>
          <w:highlight w:val="none"/>
        </w:rPr>
        <w:t>日</w:t>
      </w:r>
      <w:r>
        <w:rPr>
          <w:rFonts w:hint="eastAsia"/>
          <w:sz w:val="24"/>
          <w:szCs w:val="24"/>
          <w:highlight w:val="none"/>
          <w:lang w:val="en-US" w:eastAsia="zh-CN"/>
        </w:rPr>
        <w:t>13</w:t>
      </w:r>
      <w:r>
        <w:rPr>
          <w:rFonts w:hint="eastAsia"/>
          <w:sz w:val="24"/>
          <w:szCs w:val="24"/>
          <w:highlight w:val="none"/>
        </w:rPr>
        <w:t>点00分（北京时间）</w:t>
      </w:r>
    </w:p>
    <w:p w14:paraId="7EF11540">
      <w:pPr>
        <w:spacing w:line="440" w:lineRule="exact"/>
        <w:ind w:firstLine="480"/>
        <w:rPr>
          <w:sz w:val="24"/>
          <w:szCs w:val="24"/>
          <w:highlight w:val="none"/>
        </w:rPr>
      </w:pPr>
      <w:r>
        <w:rPr>
          <w:rFonts w:hint="eastAsia"/>
          <w:sz w:val="24"/>
          <w:szCs w:val="24"/>
          <w:highlight w:val="none"/>
        </w:rPr>
        <w:t>2、地点：苏采云系统</w:t>
      </w:r>
    </w:p>
    <w:p w14:paraId="1EB75813">
      <w:pPr>
        <w:spacing w:line="440" w:lineRule="exact"/>
        <w:ind w:firstLine="480"/>
        <w:rPr>
          <w:sz w:val="24"/>
          <w:szCs w:val="24"/>
          <w:highlight w:val="none"/>
        </w:rPr>
      </w:pPr>
      <w:r>
        <w:rPr>
          <w:rFonts w:hint="eastAsia"/>
          <w:sz w:val="24"/>
          <w:szCs w:val="24"/>
          <w:highlight w:val="none"/>
        </w:rPr>
        <w:t>3、本项目采用电子化采购形式，供应商应当按照《苏采云系统供应商操作手册》规定，须在截止时间前制作并上传电子响应文件至“苏采云”系统，否则视为放弃参加该采购项目。</w:t>
      </w:r>
    </w:p>
    <w:p w14:paraId="4F483506">
      <w:pPr>
        <w:spacing w:line="440" w:lineRule="exact"/>
        <w:ind w:firstLine="480"/>
        <w:rPr>
          <w:sz w:val="24"/>
          <w:szCs w:val="24"/>
          <w:highlight w:val="none"/>
        </w:rPr>
      </w:pPr>
      <w:r>
        <w:rPr>
          <w:rFonts w:hint="eastAsia"/>
          <w:sz w:val="24"/>
          <w:szCs w:val="24"/>
          <w:highlight w:val="none"/>
        </w:rPr>
        <w:t>4、本项目采用不见面开标，供应商登录“苏采云”系统在平台首页点击“开标大厅”，进入江苏省政府采购一体化不见面开标（采购）大厅，选择对应项目，并按系统提示完成开标流程。</w:t>
      </w:r>
    </w:p>
    <w:p w14:paraId="7748A372">
      <w:pPr>
        <w:spacing w:line="440" w:lineRule="exact"/>
        <w:ind w:firstLine="241"/>
        <w:rPr>
          <w:b/>
          <w:sz w:val="24"/>
          <w:szCs w:val="24"/>
          <w:highlight w:val="none"/>
        </w:rPr>
      </w:pPr>
      <w:r>
        <w:rPr>
          <w:b/>
          <w:sz w:val="24"/>
          <w:szCs w:val="24"/>
          <w:highlight w:val="none"/>
        </w:rPr>
        <w:t>五、开启：</w:t>
      </w:r>
    </w:p>
    <w:p w14:paraId="1E4F75E9">
      <w:pPr>
        <w:spacing w:line="440" w:lineRule="exact"/>
        <w:ind w:firstLine="480"/>
        <w:rPr>
          <w:sz w:val="24"/>
          <w:szCs w:val="24"/>
          <w:highlight w:val="none"/>
        </w:rPr>
      </w:pPr>
      <w:r>
        <w:rPr>
          <w:sz w:val="24"/>
          <w:szCs w:val="24"/>
          <w:highlight w:val="none"/>
        </w:rPr>
        <w:t>时间：</w:t>
      </w:r>
      <w:r>
        <w:rPr>
          <w:rFonts w:hint="eastAsia"/>
          <w:sz w:val="24"/>
          <w:szCs w:val="24"/>
          <w:highlight w:val="none"/>
          <w:lang w:eastAsia="zh-CN"/>
        </w:rPr>
        <w:t>2026</w:t>
      </w:r>
      <w:r>
        <w:rPr>
          <w:sz w:val="24"/>
          <w:szCs w:val="24"/>
          <w:highlight w:val="none"/>
        </w:rPr>
        <w:t>年</w:t>
      </w:r>
      <w:r>
        <w:rPr>
          <w:rFonts w:hint="eastAsia"/>
          <w:sz w:val="24"/>
          <w:szCs w:val="24"/>
          <w:highlight w:val="none"/>
          <w:lang w:val="en-US" w:eastAsia="zh-CN"/>
        </w:rPr>
        <w:t>7</w:t>
      </w:r>
      <w:r>
        <w:rPr>
          <w:sz w:val="24"/>
          <w:szCs w:val="24"/>
          <w:highlight w:val="none"/>
        </w:rPr>
        <w:t>月</w:t>
      </w:r>
      <w:r>
        <w:rPr>
          <w:rFonts w:hint="eastAsia"/>
          <w:sz w:val="24"/>
          <w:szCs w:val="24"/>
          <w:highlight w:val="none"/>
          <w:lang w:val="en-US" w:eastAsia="zh-CN"/>
        </w:rPr>
        <w:t>13</w:t>
      </w:r>
      <w:r>
        <w:rPr>
          <w:sz w:val="24"/>
          <w:szCs w:val="24"/>
          <w:highlight w:val="none"/>
        </w:rPr>
        <w:t>日</w:t>
      </w:r>
      <w:r>
        <w:rPr>
          <w:rFonts w:hint="eastAsia"/>
          <w:sz w:val="24"/>
          <w:szCs w:val="24"/>
          <w:highlight w:val="none"/>
          <w:lang w:val="en-US" w:eastAsia="zh-CN"/>
        </w:rPr>
        <w:t>13</w:t>
      </w:r>
      <w:r>
        <w:rPr>
          <w:sz w:val="24"/>
          <w:szCs w:val="24"/>
          <w:highlight w:val="none"/>
        </w:rPr>
        <w:t>点00分（北京时间）</w:t>
      </w:r>
    </w:p>
    <w:p w14:paraId="5693C296">
      <w:pPr>
        <w:spacing w:line="440" w:lineRule="exact"/>
        <w:ind w:firstLine="480"/>
        <w:rPr>
          <w:sz w:val="24"/>
          <w:szCs w:val="24"/>
          <w:highlight w:val="none"/>
        </w:rPr>
      </w:pPr>
      <w:r>
        <w:rPr>
          <w:sz w:val="24"/>
          <w:szCs w:val="24"/>
          <w:highlight w:val="none"/>
        </w:rPr>
        <w:t>地点</w:t>
      </w:r>
      <w:r>
        <w:rPr>
          <w:rFonts w:hint="eastAsia"/>
          <w:sz w:val="24"/>
          <w:szCs w:val="24"/>
          <w:highlight w:val="none"/>
        </w:rPr>
        <w:t>：苏采云系统网上开标大厅</w:t>
      </w:r>
    </w:p>
    <w:p w14:paraId="2418B11B">
      <w:pPr>
        <w:spacing w:line="440" w:lineRule="exact"/>
        <w:ind w:firstLine="241"/>
        <w:rPr>
          <w:b/>
          <w:sz w:val="24"/>
          <w:szCs w:val="24"/>
          <w:highlight w:val="none"/>
        </w:rPr>
      </w:pPr>
      <w:r>
        <w:rPr>
          <w:b/>
          <w:sz w:val="24"/>
          <w:szCs w:val="24"/>
          <w:highlight w:val="none"/>
        </w:rPr>
        <w:t>六、公告期限：</w:t>
      </w:r>
    </w:p>
    <w:p w14:paraId="7A3B6F0F">
      <w:pPr>
        <w:spacing w:line="440" w:lineRule="exact"/>
        <w:ind w:firstLine="480"/>
        <w:rPr>
          <w:sz w:val="24"/>
          <w:szCs w:val="24"/>
          <w:highlight w:val="none"/>
        </w:rPr>
      </w:pPr>
      <w:r>
        <w:rPr>
          <w:sz w:val="24"/>
          <w:szCs w:val="24"/>
          <w:highlight w:val="none"/>
        </w:rPr>
        <w:t>自本公告发布之日起</w:t>
      </w:r>
      <w:r>
        <w:rPr>
          <w:rFonts w:hint="eastAsia"/>
          <w:sz w:val="24"/>
          <w:szCs w:val="24"/>
          <w:highlight w:val="none"/>
          <w:lang w:val="en-US" w:eastAsia="zh-CN"/>
        </w:rPr>
        <w:t>5</w:t>
      </w:r>
      <w:r>
        <w:rPr>
          <w:sz w:val="24"/>
          <w:szCs w:val="24"/>
          <w:highlight w:val="none"/>
        </w:rPr>
        <w:t>个工作日。</w:t>
      </w:r>
    </w:p>
    <w:p w14:paraId="2B52D16E">
      <w:pPr>
        <w:widowControl/>
        <w:spacing w:line="440" w:lineRule="exact"/>
        <w:ind w:firstLine="241"/>
        <w:jc w:val="left"/>
        <w:rPr>
          <w:b/>
          <w:sz w:val="24"/>
          <w:szCs w:val="24"/>
          <w:highlight w:val="none"/>
        </w:rPr>
      </w:pPr>
      <w:r>
        <w:rPr>
          <w:b/>
          <w:sz w:val="24"/>
          <w:szCs w:val="24"/>
          <w:highlight w:val="none"/>
        </w:rPr>
        <w:t>七、其他补充事宜：</w:t>
      </w:r>
    </w:p>
    <w:p w14:paraId="79F47208">
      <w:pPr>
        <w:spacing w:line="440" w:lineRule="exact"/>
        <w:ind w:firstLine="480"/>
        <w:rPr>
          <w:sz w:val="24"/>
          <w:szCs w:val="24"/>
          <w:highlight w:val="none"/>
        </w:rPr>
      </w:pPr>
      <w:r>
        <w:rPr>
          <w:rFonts w:hint="eastAsia"/>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09523061">
      <w:pPr>
        <w:spacing w:line="440" w:lineRule="exact"/>
        <w:ind w:firstLine="480"/>
        <w:rPr>
          <w:sz w:val="24"/>
          <w:szCs w:val="24"/>
          <w:highlight w:val="none"/>
        </w:rPr>
      </w:pPr>
      <w:r>
        <w:rPr>
          <w:rFonts w:hint="eastAsia"/>
          <w:sz w:val="24"/>
          <w:szCs w:val="24"/>
          <w:highlight w:val="none"/>
        </w:rPr>
        <w:t>2、供应商在“苏采云”系统操作过程中如有疑问，请按以下方式联系：</w:t>
      </w:r>
    </w:p>
    <w:p w14:paraId="69199FD9">
      <w:pPr>
        <w:spacing w:line="440" w:lineRule="exact"/>
        <w:ind w:firstLine="480"/>
        <w:rPr>
          <w:sz w:val="24"/>
          <w:szCs w:val="24"/>
          <w:highlight w:val="none"/>
        </w:rPr>
      </w:pPr>
      <w:r>
        <w:rPr>
          <w:sz w:val="24"/>
          <w:szCs w:val="24"/>
          <w:highlight w:val="none"/>
        </w:rPr>
        <w:t>CA技术咨询电话：400-608-6099；电子签章技术咨询电话：15380932027、15371015030、13675197356、13675197221；系统使用指导与咨询电话：18261002950、0512-69820854、0519-86722802。</w:t>
      </w:r>
    </w:p>
    <w:p w14:paraId="31E59D79">
      <w:pPr>
        <w:spacing w:line="440" w:lineRule="exact"/>
        <w:ind w:firstLine="480"/>
        <w:rPr>
          <w:sz w:val="24"/>
          <w:szCs w:val="24"/>
          <w:highlight w:val="none"/>
        </w:rPr>
      </w:pPr>
      <w:r>
        <w:rPr>
          <w:rFonts w:hint="eastAsia"/>
          <w:sz w:val="24"/>
          <w:szCs w:val="24"/>
          <w:highlight w:val="none"/>
        </w:rPr>
        <w:t>3、有关本次采购的事项若存在变动或修改，</w:t>
      </w:r>
      <w:bookmarkStart w:id="4" w:name="_Hlk87882297"/>
      <w:r>
        <w:rPr>
          <w:rFonts w:hint="eastAsia"/>
          <w:sz w:val="24"/>
          <w:szCs w:val="24"/>
          <w:highlight w:val="none"/>
        </w:rPr>
        <w:t>敬请及时关注</w:t>
      </w:r>
      <w:r>
        <w:rPr>
          <w:rFonts w:cs="宋体"/>
          <w:sz w:val="24"/>
          <w:szCs w:val="24"/>
          <w:highlight w:val="none"/>
        </w:rPr>
        <w:t>政府采购信息发布媒体上发布的更正（补充）公告</w:t>
      </w:r>
      <w:r>
        <w:rPr>
          <w:rFonts w:hint="eastAsia"/>
          <w:sz w:val="24"/>
          <w:szCs w:val="24"/>
          <w:highlight w:val="none"/>
        </w:rPr>
        <w:t>，并按规定获取相关信息内容。</w:t>
      </w:r>
      <w:bookmarkEnd w:id="4"/>
    </w:p>
    <w:p w14:paraId="6FFFC5D3">
      <w:pPr>
        <w:spacing w:line="440" w:lineRule="exact"/>
        <w:ind w:firstLine="480"/>
        <w:rPr>
          <w:sz w:val="24"/>
          <w:szCs w:val="24"/>
          <w:highlight w:val="none"/>
        </w:rPr>
      </w:pPr>
      <w:r>
        <w:rPr>
          <w:rFonts w:hint="eastAsia"/>
          <w:sz w:val="24"/>
          <w:szCs w:val="24"/>
          <w:highlight w:val="none"/>
        </w:rPr>
        <w:t>4、</w:t>
      </w:r>
      <w:r>
        <w:rPr>
          <w:sz w:val="24"/>
          <w:szCs w:val="24"/>
          <w:highlight w:val="none"/>
        </w:rPr>
        <w:t>本次采购项目有关时间要求均以北京时间为标准，使用24小时制</w:t>
      </w:r>
      <w:r>
        <w:rPr>
          <w:rFonts w:hint="eastAsia"/>
          <w:sz w:val="24"/>
          <w:szCs w:val="24"/>
          <w:highlight w:val="none"/>
        </w:rPr>
        <w:t>。</w:t>
      </w:r>
    </w:p>
    <w:p w14:paraId="7FE486F4">
      <w:pPr>
        <w:spacing w:line="440" w:lineRule="exact"/>
        <w:ind w:firstLine="480"/>
        <w:rPr>
          <w:sz w:val="24"/>
          <w:szCs w:val="24"/>
          <w:highlight w:val="none"/>
        </w:rPr>
      </w:pPr>
      <w:r>
        <w:rPr>
          <w:rFonts w:hint="eastAsia"/>
          <w:sz w:val="24"/>
          <w:szCs w:val="24"/>
          <w:highlight w:val="none"/>
        </w:rPr>
        <w:t>5</w:t>
      </w:r>
      <w:r>
        <w:rPr>
          <w:sz w:val="24"/>
          <w:szCs w:val="24"/>
          <w:highlight w:val="none"/>
        </w:rPr>
        <w:t>、公告媒体：苏州市政府采购网</w:t>
      </w:r>
      <w:r>
        <w:rPr>
          <w:rFonts w:hint="eastAsia"/>
          <w:sz w:val="24"/>
          <w:szCs w:val="24"/>
          <w:highlight w:val="none"/>
        </w:rPr>
        <w:t>、江苏政府采购网</w:t>
      </w:r>
      <w:r>
        <w:rPr>
          <w:rFonts w:hint="eastAsia"/>
          <w:sz w:val="24"/>
          <w:szCs w:val="24"/>
          <w:highlight w:val="none"/>
          <w:lang w:eastAsia="zh-CN"/>
        </w:rPr>
        <w:t>、中国政府采购网</w:t>
      </w:r>
      <w:r>
        <w:rPr>
          <w:sz w:val="24"/>
          <w:szCs w:val="24"/>
          <w:highlight w:val="none"/>
        </w:rPr>
        <w:t>。</w:t>
      </w:r>
    </w:p>
    <w:p w14:paraId="3F15D78D">
      <w:pPr>
        <w:spacing w:line="440" w:lineRule="exact"/>
        <w:ind w:firstLine="482"/>
        <w:rPr>
          <w:b/>
          <w:bCs/>
          <w:sz w:val="24"/>
          <w:szCs w:val="24"/>
          <w:highlight w:val="none"/>
        </w:rPr>
      </w:pPr>
      <w:r>
        <w:rPr>
          <w:rFonts w:hint="eastAsia"/>
          <w:b/>
          <w:bCs/>
          <w:sz w:val="24"/>
          <w:szCs w:val="24"/>
          <w:highlight w:val="none"/>
        </w:rPr>
        <w:t>6、本次采购不收取磋商保证金。</w:t>
      </w:r>
    </w:p>
    <w:p w14:paraId="0DACECC2">
      <w:pPr>
        <w:spacing w:line="440" w:lineRule="exact"/>
        <w:ind w:firstLine="241"/>
        <w:rPr>
          <w:b/>
          <w:sz w:val="24"/>
          <w:szCs w:val="24"/>
          <w:highlight w:val="none"/>
        </w:rPr>
      </w:pPr>
      <w:r>
        <w:rPr>
          <w:b/>
          <w:sz w:val="24"/>
          <w:szCs w:val="24"/>
          <w:highlight w:val="none"/>
        </w:rPr>
        <w:t>八、凡对本次采购提出询问，请按以下方式联系：</w:t>
      </w:r>
    </w:p>
    <w:p w14:paraId="442B0CC8">
      <w:pPr>
        <w:spacing w:line="440" w:lineRule="exact"/>
        <w:ind w:firstLine="480"/>
        <w:rPr>
          <w:sz w:val="24"/>
          <w:szCs w:val="24"/>
          <w:highlight w:val="none"/>
        </w:rPr>
      </w:pPr>
      <w:r>
        <w:rPr>
          <w:sz w:val="24"/>
          <w:szCs w:val="24"/>
          <w:highlight w:val="none"/>
        </w:rPr>
        <w:t>1、采购人信息</w:t>
      </w:r>
    </w:p>
    <w:p w14:paraId="414A74A4">
      <w:pPr>
        <w:spacing w:line="440" w:lineRule="exact"/>
        <w:ind w:firstLine="480"/>
        <w:rPr>
          <w:sz w:val="24"/>
          <w:szCs w:val="24"/>
          <w:highlight w:val="none"/>
        </w:rPr>
      </w:pPr>
      <w:r>
        <w:rPr>
          <w:sz w:val="24"/>
          <w:szCs w:val="24"/>
          <w:highlight w:val="none"/>
        </w:rPr>
        <w:t>名 称：</w:t>
      </w:r>
      <w:r>
        <w:rPr>
          <w:rFonts w:hint="eastAsia"/>
          <w:sz w:val="24"/>
          <w:szCs w:val="24"/>
          <w:highlight w:val="none"/>
          <w:lang w:eastAsia="zh-CN"/>
        </w:rPr>
        <w:t>常熟市城市绿化管理处</w:t>
      </w:r>
    </w:p>
    <w:p w14:paraId="7C1A59E7">
      <w:pPr>
        <w:spacing w:line="440" w:lineRule="exact"/>
        <w:ind w:firstLine="480"/>
        <w:rPr>
          <w:rFonts w:hint="eastAsia" w:eastAsia="宋体"/>
          <w:sz w:val="24"/>
          <w:szCs w:val="24"/>
          <w:highlight w:val="none"/>
          <w:lang w:eastAsia="zh-CN"/>
        </w:rPr>
      </w:pPr>
      <w:bookmarkStart w:id="5" w:name="_Toc28359086"/>
      <w:bookmarkStart w:id="6" w:name="_Toc28359009"/>
      <w:r>
        <w:rPr>
          <w:rFonts w:hint="eastAsia"/>
          <w:sz w:val="24"/>
          <w:szCs w:val="24"/>
          <w:highlight w:val="none"/>
        </w:rPr>
        <w:t>地 址：</w:t>
      </w:r>
      <w:r>
        <w:rPr>
          <w:rFonts w:hint="eastAsia"/>
          <w:sz w:val="24"/>
          <w:szCs w:val="24"/>
          <w:highlight w:val="none"/>
          <w:lang w:eastAsia="zh-CN"/>
        </w:rPr>
        <w:t>常熟市常福二区9幢-1号</w:t>
      </w:r>
    </w:p>
    <w:p w14:paraId="6A7C14D8">
      <w:pPr>
        <w:spacing w:line="440" w:lineRule="exact"/>
        <w:ind w:firstLine="480"/>
        <w:rPr>
          <w:rFonts w:hint="eastAsia" w:eastAsia="宋体"/>
          <w:sz w:val="24"/>
          <w:szCs w:val="24"/>
          <w:highlight w:val="none"/>
          <w:lang w:eastAsia="zh-CN"/>
        </w:rPr>
      </w:pPr>
      <w:r>
        <w:rPr>
          <w:sz w:val="24"/>
          <w:szCs w:val="24"/>
          <w:highlight w:val="none"/>
        </w:rPr>
        <w:t>联系方式：</w:t>
      </w:r>
      <w:r>
        <w:rPr>
          <w:rFonts w:hint="eastAsia"/>
          <w:sz w:val="24"/>
          <w:szCs w:val="24"/>
          <w:highlight w:val="none"/>
          <w:lang w:eastAsia="zh-CN"/>
        </w:rPr>
        <w:t>0512-52770382（吴丹）</w:t>
      </w:r>
    </w:p>
    <w:p w14:paraId="36DC93E8">
      <w:pPr>
        <w:spacing w:line="440" w:lineRule="exact"/>
        <w:ind w:firstLine="480"/>
        <w:rPr>
          <w:sz w:val="24"/>
          <w:szCs w:val="24"/>
          <w:highlight w:val="none"/>
        </w:rPr>
      </w:pPr>
      <w:r>
        <w:rPr>
          <w:sz w:val="24"/>
          <w:szCs w:val="24"/>
          <w:highlight w:val="none"/>
        </w:rPr>
        <w:t>2、采购代理机构信息</w:t>
      </w:r>
      <w:bookmarkEnd w:id="5"/>
      <w:bookmarkEnd w:id="6"/>
    </w:p>
    <w:p w14:paraId="47E7334F">
      <w:pPr>
        <w:spacing w:line="440" w:lineRule="exact"/>
        <w:ind w:firstLine="480"/>
        <w:rPr>
          <w:rFonts w:hint="eastAsia"/>
          <w:sz w:val="24"/>
          <w:szCs w:val="24"/>
          <w:highlight w:val="none"/>
          <w:lang w:eastAsia="zh-CN"/>
        </w:rPr>
      </w:pPr>
      <w:r>
        <w:rPr>
          <w:sz w:val="24"/>
          <w:szCs w:val="24"/>
          <w:highlight w:val="none"/>
        </w:rPr>
        <w:t>名 称：</w:t>
      </w:r>
      <w:r>
        <w:rPr>
          <w:rFonts w:hint="eastAsia"/>
          <w:sz w:val="24"/>
          <w:szCs w:val="24"/>
          <w:highlight w:val="none"/>
          <w:lang w:eastAsia="zh-CN"/>
        </w:rPr>
        <w:t>苏州公正建设咨询房地产评估有限公司</w:t>
      </w:r>
    </w:p>
    <w:p w14:paraId="4D1D991D">
      <w:pPr>
        <w:spacing w:line="440" w:lineRule="exact"/>
        <w:ind w:firstLine="480"/>
        <w:rPr>
          <w:rFonts w:hint="eastAsia" w:eastAsia="宋体"/>
          <w:sz w:val="24"/>
          <w:szCs w:val="24"/>
          <w:highlight w:val="none"/>
          <w:lang w:eastAsia="zh-CN"/>
        </w:rPr>
      </w:pPr>
      <w:r>
        <w:rPr>
          <w:sz w:val="24"/>
          <w:szCs w:val="24"/>
          <w:highlight w:val="none"/>
        </w:rPr>
        <w:t>地 址：</w:t>
      </w:r>
      <w:r>
        <w:rPr>
          <w:rFonts w:hint="eastAsia"/>
          <w:sz w:val="24"/>
          <w:szCs w:val="24"/>
          <w:highlight w:val="none"/>
          <w:lang w:eastAsia="zh-CN"/>
        </w:rPr>
        <w:t>常熟市国际装饰城B座26层</w:t>
      </w:r>
    </w:p>
    <w:p w14:paraId="37E7BC0A">
      <w:pPr>
        <w:spacing w:line="440" w:lineRule="exact"/>
        <w:ind w:firstLine="480"/>
        <w:rPr>
          <w:rFonts w:hint="eastAsia" w:eastAsia="宋体"/>
          <w:sz w:val="24"/>
          <w:szCs w:val="24"/>
          <w:highlight w:val="none"/>
          <w:lang w:eastAsia="zh-CN"/>
        </w:rPr>
      </w:pPr>
      <w:r>
        <w:rPr>
          <w:sz w:val="24"/>
          <w:szCs w:val="24"/>
          <w:highlight w:val="none"/>
        </w:rPr>
        <w:t>联系方式：</w:t>
      </w:r>
      <w:bookmarkStart w:id="7" w:name="_Toc28359010"/>
      <w:bookmarkStart w:id="8" w:name="_Toc28359087"/>
      <w:r>
        <w:rPr>
          <w:rFonts w:hint="eastAsia"/>
          <w:sz w:val="24"/>
          <w:szCs w:val="24"/>
          <w:highlight w:val="none"/>
          <w:lang w:eastAsia="zh-CN"/>
        </w:rPr>
        <w:t>0512-52890356（蒋小燕、陈语涵）</w:t>
      </w:r>
    </w:p>
    <w:p w14:paraId="783461C8">
      <w:pPr>
        <w:spacing w:line="440" w:lineRule="exact"/>
        <w:ind w:firstLine="480"/>
        <w:rPr>
          <w:sz w:val="24"/>
          <w:szCs w:val="24"/>
          <w:highlight w:val="none"/>
        </w:rPr>
      </w:pPr>
      <w:r>
        <w:rPr>
          <w:sz w:val="24"/>
          <w:szCs w:val="24"/>
          <w:highlight w:val="none"/>
        </w:rPr>
        <w:t>3、项目联系方式</w:t>
      </w:r>
      <w:bookmarkEnd w:id="7"/>
      <w:bookmarkEnd w:id="8"/>
    </w:p>
    <w:p w14:paraId="46FA86B1">
      <w:pPr>
        <w:spacing w:line="440" w:lineRule="exact"/>
        <w:ind w:firstLine="480"/>
        <w:rPr>
          <w:sz w:val="24"/>
          <w:szCs w:val="24"/>
          <w:highlight w:val="none"/>
        </w:rPr>
      </w:pPr>
      <w:r>
        <w:rPr>
          <w:sz w:val="24"/>
          <w:szCs w:val="24"/>
          <w:highlight w:val="none"/>
        </w:rPr>
        <w:t>项目联系人：</w:t>
      </w:r>
      <w:r>
        <w:rPr>
          <w:rFonts w:hint="eastAsia"/>
          <w:bCs/>
          <w:sz w:val="24"/>
          <w:szCs w:val="24"/>
          <w:highlight w:val="none"/>
          <w:lang w:eastAsia="zh-CN"/>
        </w:rPr>
        <w:t>蒋小燕、陈语涵</w:t>
      </w:r>
    </w:p>
    <w:p w14:paraId="45F969BF">
      <w:pPr>
        <w:spacing w:line="440" w:lineRule="exact"/>
        <w:ind w:firstLine="480"/>
        <w:rPr>
          <w:sz w:val="24"/>
          <w:szCs w:val="24"/>
          <w:highlight w:val="none"/>
        </w:rPr>
      </w:pPr>
      <w:r>
        <w:rPr>
          <w:sz w:val="24"/>
          <w:szCs w:val="24"/>
          <w:highlight w:val="none"/>
        </w:rPr>
        <w:t>电</w:t>
      </w:r>
      <w:r>
        <w:rPr>
          <w:rFonts w:hint="eastAsia"/>
          <w:sz w:val="24"/>
          <w:szCs w:val="24"/>
          <w:highlight w:val="none"/>
        </w:rPr>
        <w:t xml:space="preserve"> </w:t>
      </w:r>
      <w:r>
        <w:rPr>
          <w:sz w:val="24"/>
          <w:szCs w:val="24"/>
          <w:highlight w:val="none"/>
        </w:rPr>
        <w:t>话：</w:t>
      </w:r>
      <w:r>
        <w:rPr>
          <w:rFonts w:hint="eastAsia" w:ascii="Times New Roman" w:hAnsi="Times New Roman" w:eastAsia="宋体" w:cs="Times New Roman"/>
          <w:sz w:val="24"/>
          <w:szCs w:val="24"/>
          <w:highlight w:val="none"/>
          <w:lang w:eastAsia="zh-CN"/>
        </w:rPr>
        <w:t>0512-52890356</w:t>
      </w:r>
    </w:p>
    <w:p w14:paraId="437E1D79">
      <w:pPr>
        <w:pStyle w:val="57"/>
        <w:ind w:firstLine="280"/>
        <w:rPr>
          <w:rFonts w:ascii="Times New Roman"/>
          <w:highlight w:val="none"/>
        </w:rPr>
      </w:pPr>
    </w:p>
    <w:p w14:paraId="3E048F98">
      <w:pPr>
        <w:pStyle w:val="2"/>
        <w:rPr>
          <w:rFonts w:ascii="Times New Roman" w:hAnsi="Times New Roman"/>
          <w:highlight w:val="none"/>
        </w:rPr>
      </w:pPr>
      <w:r>
        <w:rPr>
          <w:rFonts w:ascii="Times New Roman" w:hAnsi="Times New Roman"/>
          <w:highlight w:val="none"/>
        </w:rPr>
        <w:br w:type="page" w:clear="all"/>
      </w:r>
      <w:bookmarkStart w:id="9" w:name="_Toc4671"/>
      <w:r>
        <w:rPr>
          <w:rFonts w:ascii="Times New Roman" w:hAnsi="Times New Roman"/>
          <w:highlight w:val="none"/>
        </w:rPr>
        <w:t>第</w:t>
      </w:r>
      <w:r>
        <w:rPr>
          <w:rFonts w:hint="eastAsia" w:ascii="Times New Roman" w:hAnsi="Times New Roman"/>
          <w:highlight w:val="none"/>
        </w:rPr>
        <w:t>二</w:t>
      </w:r>
      <w:r>
        <w:rPr>
          <w:rFonts w:ascii="Times New Roman" w:hAnsi="Times New Roman"/>
          <w:highlight w:val="none"/>
        </w:rPr>
        <w:t>章  供应商须知</w:t>
      </w:r>
      <w:bookmarkEnd w:id="9"/>
    </w:p>
    <w:p w14:paraId="26BB304E">
      <w:pPr>
        <w:pStyle w:val="3"/>
        <w:ind w:firstLine="281"/>
        <w:rPr>
          <w:highlight w:val="none"/>
        </w:rPr>
      </w:pPr>
      <w:bookmarkStart w:id="10" w:name="_Toc15419"/>
      <w:bookmarkStart w:id="11" w:name="_Toc30357"/>
      <w:r>
        <w:rPr>
          <w:highlight w:val="none"/>
        </w:rPr>
        <w:t>一、总则</w:t>
      </w:r>
      <w:bookmarkEnd w:id="10"/>
      <w:bookmarkEnd w:id="11"/>
    </w:p>
    <w:p w14:paraId="62478012">
      <w:pPr>
        <w:spacing w:line="440" w:lineRule="exact"/>
        <w:ind w:firstLine="241"/>
        <w:rPr>
          <w:b/>
          <w:sz w:val="24"/>
          <w:szCs w:val="24"/>
          <w:highlight w:val="none"/>
        </w:rPr>
      </w:pPr>
      <w:bookmarkStart w:id="12" w:name="_Toc458694821"/>
      <w:bookmarkStart w:id="13" w:name="_Toc20823276"/>
      <w:bookmarkStart w:id="14" w:name="_Toc513029204"/>
      <w:bookmarkStart w:id="15" w:name="_Toc16938520"/>
      <w:r>
        <w:rPr>
          <w:rFonts w:hint="eastAsia"/>
          <w:b/>
          <w:sz w:val="24"/>
          <w:szCs w:val="24"/>
          <w:highlight w:val="none"/>
        </w:rPr>
        <w:t>1</w:t>
      </w:r>
      <w:bookmarkEnd w:id="12"/>
      <w:r>
        <w:rPr>
          <w:rFonts w:hint="eastAsia"/>
          <w:b/>
          <w:sz w:val="24"/>
          <w:szCs w:val="24"/>
          <w:highlight w:val="none"/>
        </w:rPr>
        <w:t>、采购方式</w:t>
      </w:r>
      <w:bookmarkEnd w:id="13"/>
      <w:bookmarkEnd w:id="14"/>
      <w:bookmarkEnd w:id="15"/>
      <w:r>
        <w:rPr>
          <w:rFonts w:hint="eastAsia"/>
          <w:b/>
          <w:sz w:val="24"/>
          <w:szCs w:val="24"/>
          <w:highlight w:val="none"/>
        </w:rPr>
        <w:t>及适用法律</w:t>
      </w:r>
    </w:p>
    <w:p w14:paraId="3A8AF2B9">
      <w:pPr>
        <w:spacing w:line="440" w:lineRule="exact"/>
        <w:ind w:firstLine="360"/>
        <w:rPr>
          <w:sz w:val="24"/>
          <w:szCs w:val="24"/>
          <w:highlight w:val="none"/>
        </w:rPr>
      </w:pPr>
      <w:r>
        <w:rPr>
          <w:sz w:val="24"/>
          <w:szCs w:val="24"/>
          <w:highlight w:val="none"/>
        </w:rPr>
        <w:t>1.1</w:t>
      </w:r>
      <w:r>
        <w:rPr>
          <w:rFonts w:hint="eastAsia"/>
          <w:sz w:val="24"/>
          <w:szCs w:val="24"/>
          <w:highlight w:val="none"/>
        </w:rPr>
        <w:t xml:space="preserve"> 本次采购采取竞争性磋商（</w:t>
      </w:r>
      <w:r>
        <w:rPr>
          <w:sz w:val="24"/>
          <w:szCs w:val="24"/>
          <w:highlight w:val="none"/>
        </w:rPr>
        <w:t>以下简称磋商</w:t>
      </w:r>
      <w:r>
        <w:rPr>
          <w:rFonts w:hint="eastAsia"/>
          <w:sz w:val="24"/>
          <w:szCs w:val="24"/>
          <w:highlight w:val="none"/>
        </w:rPr>
        <w:t>）方式，本</w:t>
      </w:r>
      <w:r>
        <w:rPr>
          <w:sz w:val="24"/>
          <w:szCs w:val="24"/>
          <w:highlight w:val="none"/>
        </w:rPr>
        <w:t>磋商文件</w:t>
      </w:r>
      <w:r>
        <w:rPr>
          <w:rFonts w:hint="eastAsia"/>
          <w:sz w:val="24"/>
          <w:szCs w:val="24"/>
          <w:highlight w:val="none"/>
        </w:rPr>
        <w:t>仅适用于采购公告中所述项目。</w:t>
      </w:r>
    </w:p>
    <w:p w14:paraId="6CA666B4">
      <w:pPr>
        <w:spacing w:line="440" w:lineRule="exact"/>
        <w:ind w:firstLine="360"/>
        <w:rPr>
          <w:sz w:val="24"/>
          <w:szCs w:val="24"/>
          <w:highlight w:val="none"/>
        </w:rPr>
      </w:pPr>
      <w:r>
        <w:rPr>
          <w:rFonts w:hint="eastAsia"/>
          <w:sz w:val="24"/>
          <w:szCs w:val="24"/>
          <w:highlight w:val="none"/>
        </w:rPr>
        <w:t>1</w:t>
      </w:r>
      <w:r>
        <w:rPr>
          <w:sz w:val="24"/>
          <w:szCs w:val="24"/>
          <w:highlight w:val="none"/>
        </w:rPr>
        <w:t xml:space="preserve">.2 </w:t>
      </w:r>
      <w:r>
        <w:rPr>
          <w:rFonts w:hint="eastAsia"/>
          <w:sz w:val="24"/>
          <w:szCs w:val="24"/>
          <w:highlight w:val="none"/>
        </w:rPr>
        <w:t>本次采购及由此产生的合同受中华人民共和国有关的法律法规制约和保护</w:t>
      </w:r>
      <w:r>
        <w:rPr>
          <w:sz w:val="24"/>
          <w:szCs w:val="24"/>
          <w:highlight w:val="none"/>
        </w:rPr>
        <w:t>。</w:t>
      </w:r>
    </w:p>
    <w:p w14:paraId="32CBA84E">
      <w:pPr>
        <w:spacing w:line="440" w:lineRule="exact"/>
        <w:ind w:firstLine="241"/>
        <w:rPr>
          <w:b/>
          <w:sz w:val="24"/>
          <w:szCs w:val="24"/>
          <w:highlight w:val="none"/>
        </w:rPr>
      </w:pPr>
      <w:r>
        <w:rPr>
          <w:b/>
          <w:sz w:val="24"/>
          <w:szCs w:val="24"/>
          <w:highlight w:val="none"/>
        </w:rPr>
        <w:t>2、定义</w:t>
      </w:r>
    </w:p>
    <w:p w14:paraId="4842C414">
      <w:pPr>
        <w:spacing w:line="440" w:lineRule="exact"/>
        <w:ind w:firstLine="360"/>
        <w:rPr>
          <w:sz w:val="24"/>
          <w:szCs w:val="24"/>
          <w:highlight w:val="none"/>
        </w:rPr>
      </w:pPr>
      <w:r>
        <w:rPr>
          <w:sz w:val="24"/>
          <w:szCs w:val="24"/>
          <w:highlight w:val="none"/>
        </w:rPr>
        <w:t>2.1</w:t>
      </w:r>
      <w:r>
        <w:rPr>
          <w:rFonts w:hint="eastAsia" w:cs="宋体"/>
          <w:sz w:val="24"/>
          <w:szCs w:val="24"/>
          <w:highlight w:val="none"/>
        </w:rPr>
        <w:t xml:space="preserve"> “采购代理机构”系</w:t>
      </w:r>
      <w:r>
        <w:rPr>
          <w:sz w:val="24"/>
          <w:szCs w:val="24"/>
          <w:highlight w:val="none"/>
        </w:rPr>
        <w:t>指组织本次招标的</w:t>
      </w:r>
      <w:r>
        <w:rPr>
          <w:rFonts w:hint="eastAsia"/>
          <w:sz w:val="24"/>
          <w:szCs w:val="24"/>
          <w:highlight w:val="none"/>
          <w:lang w:eastAsia="zh-CN"/>
        </w:rPr>
        <w:t>苏州公正建设咨询房地产评估有限公司</w:t>
      </w:r>
      <w:r>
        <w:rPr>
          <w:sz w:val="24"/>
          <w:szCs w:val="24"/>
          <w:highlight w:val="none"/>
        </w:rPr>
        <w:t>（以下简称</w:t>
      </w:r>
      <w:r>
        <w:rPr>
          <w:rFonts w:hint="eastAsia" w:cs="宋体"/>
          <w:sz w:val="24"/>
          <w:szCs w:val="24"/>
          <w:highlight w:val="none"/>
        </w:rPr>
        <w:t>“代理机构”</w:t>
      </w:r>
      <w:r>
        <w:rPr>
          <w:sz w:val="24"/>
          <w:szCs w:val="24"/>
          <w:highlight w:val="none"/>
        </w:rPr>
        <w:t>）。</w:t>
      </w:r>
    </w:p>
    <w:p w14:paraId="3A1108FF">
      <w:pPr>
        <w:spacing w:line="440" w:lineRule="exact"/>
        <w:ind w:firstLine="360"/>
        <w:rPr>
          <w:sz w:val="24"/>
          <w:szCs w:val="24"/>
          <w:highlight w:val="none"/>
        </w:rPr>
      </w:pPr>
      <w:r>
        <w:rPr>
          <w:sz w:val="24"/>
          <w:szCs w:val="24"/>
          <w:highlight w:val="none"/>
        </w:rPr>
        <w:t xml:space="preserve">2.2 </w:t>
      </w:r>
      <w:r>
        <w:rPr>
          <w:rFonts w:hint="eastAsia" w:cs="宋体"/>
          <w:sz w:val="24"/>
          <w:szCs w:val="24"/>
          <w:highlight w:val="none"/>
        </w:rPr>
        <w:t>“供应商</w:t>
      </w:r>
      <w:r>
        <w:rPr>
          <w:rFonts w:hint="eastAsia"/>
          <w:sz w:val="24"/>
          <w:szCs w:val="24"/>
          <w:highlight w:val="none"/>
        </w:rPr>
        <w:t>”</w:t>
      </w:r>
      <w:r>
        <w:rPr>
          <w:sz w:val="24"/>
          <w:szCs w:val="24"/>
          <w:highlight w:val="none"/>
        </w:rPr>
        <w:t>系指</w:t>
      </w:r>
      <w:r>
        <w:rPr>
          <w:rFonts w:hint="eastAsia"/>
          <w:sz w:val="24"/>
          <w:szCs w:val="24"/>
          <w:highlight w:val="none"/>
        </w:rPr>
        <w:t>响应采购、参加磋商竞争的供应商</w:t>
      </w:r>
      <w:r>
        <w:rPr>
          <w:sz w:val="24"/>
          <w:szCs w:val="24"/>
          <w:highlight w:val="none"/>
        </w:rPr>
        <w:t>。</w:t>
      </w:r>
    </w:p>
    <w:p w14:paraId="05869946">
      <w:pPr>
        <w:spacing w:line="440" w:lineRule="exact"/>
        <w:ind w:firstLine="360"/>
        <w:rPr>
          <w:sz w:val="24"/>
          <w:szCs w:val="24"/>
          <w:highlight w:val="none"/>
        </w:rPr>
      </w:pPr>
      <w:r>
        <w:rPr>
          <w:color w:val="auto"/>
          <w:sz w:val="24"/>
          <w:szCs w:val="24"/>
          <w:highlight w:val="none"/>
        </w:rPr>
        <w:t>2.</w:t>
      </w:r>
      <w:r>
        <w:rPr>
          <w:rFonts w:hint="eastAsia"/>
          <w:color w:val="auto"/>
          <w:sz w:val="24"/>
          <w:szCs w:val="24"/>
          <w:highlight w:val="none"/>
          <w:lang w:val="en-US" w:eastAsia="zh-CN"/>
        </w:rPr>
        <w:t>3</w:t>
      </w:r>
      <w:r>
        <w:rPr>
          <w:sz w:val="24"/>
          <w:szCs w:val="24"/>
          <w:highlight w:val="none"/>
        </w:rPr>
        <w:t xml:space="preserve"> </w:t>
      </w:r>
      <w:r>
        <w:rPr>
          <w:rFonts w:hint="eastAsia" w:cs="宋体"/>
          <w:sz w:val="24"/>
          <w:szCs w:val="24"/>
          <w:highlight w:val="none"/>
        </w:rPr>
        <w:t>“采购人”系</w:t>
      </w:r>
      <w:r>
        <w:rPr>
          <w:sz w:val="24"/>
          <w:szCs w:val="24"/>
          <w:highlight w:val="none"/>
        </w:rPr>
        <w:t>指购买本项目相关服务的国家机关、事业单位、团体组织。</w:t>
      </w:r>
    </w:p>
    <w:p w14:paraId="1495EF03">
      <w:pPr>
        <w:spacing w:line="440" w:lineRule="exact"/>
        <w:ind w:firstLine="241"/>
        <w:rPr>
          <w:b/>
          <w:sz w:val="24"/>
          <w:szCs w:val="24"/>
          <w:highlight w:val="none"/>
        </w:rPr>
      </w:pPr>
      <w:r>
        <w:rPr>
          <w:rFonts w:hint="eastAsia"/>
          <w:b/>
          <w:sz w:val="24"/>
          <w:szCs w:val="24"/>
          <w:highlight w:val="none"/>
        </w:rPr>
        <w:t>3</w:t>
      </w:r>
      <w:r>
        <w:rPr>
          <w:b/>
          <w:sz w:val="24"/>
          <w:szCs w:val="24"/>
          <w:highlight w:val="none"/>
        </w:rPr>
        <w:t>、合格磋商供应商的条件</w:t>
      </w:r>
    </w:p>
    <w:p w14:paraId="7DFCA8E0">
      <w:pPr>
        <w:spacing w:line="440" w:lineRule="exact"/>
        <w:ind w:firstLine="360"/>
        <w:rPr>
          <w:sz w:val="24"/>
          <w:szCs w:val="24"/>
          <w:highlight w:val="none"/>
        </w:rPr>
      </w:pPr>
      <w:r>
        <w:rPr>
          <w:sz w:val="24"/>
          <w:szCs w:val="24"/>
          <w:highlight w:val="none"/>
        </w:rPr>
        <w:t>3</w:t>
      </w:r>
      <w:r>
        <w:rPr>
          <w:rFonts w:hint="eastAsia"/>
          <w:sz w:val="24"/>
          <w:szCs w:val="24"/>
          <w:highlight w:val="none"/>
        </w:rPr>
        <w:t>.1</w:t>
      </w:r>
      <w:r>
        <w:rPr>
          <w:sz w:val="24"/>
          <w:szCs w:val="24"/>
          <w:highlight w:val="none"/>
        </w:rPr>
        <w:t xml:space="preserve"> </w:t>
      </w:r>
      <w:r>
        <w:rPr>
          <w:rFonts w:hint="eastAsia"/>
          <w:sz w:val="24"/>
          <w:szCs w:val="24"/>
          <w:highlight w:val="none"/>
        </w:rPr>
        <w:t>满足采购公告中申请人的资格要求的规定，</w:t>
      </w:r>
      <w:r>
        <w:rPr>
          <w:sz w:val="24"/>
          <w:szCs w:val="24"/>
          <w:highlight w:val="none"/>
        </w:rPr>
        <w:t>详见《</w:t>
      </w:r>
      <w:r>
        <w:rPr>
          <w:rFonts w:hint="eastAsia"/>
          <w:sz w:val="24"/>
          <w:szCs w:val="24"/>
          <w:highlight w:val="none"/>
        </w:rPr>
        <w:t>第一章 磋商邀请》中</w:t>
      </w:r>
      <w:r>
        <w:rPr>
          <w:sz w:val="24"/>
          <w:szCs w:val="24"/>
          <w:highlight w:val="none"/>
        </w:rPr>
        <w:t>申请人的资格要求</w:t>
      </w:r>
      <w:r>
        <w:rPr>
          <w:rFonts w:hint="eastAsia"/>
          <w:sz w:val="24"/>
          <w:szCs w:val="24"/>
          <w:highlight w:val="none"/>
        </w:rPr>
        <w:t>。</w:t>
      </w:r>
    </w:p>
    <w:p w14:paraId="3EB491F2">
      <w:pPr>
        <w:spacing w:line="440" w:lineRule="exact"/>
        <w:ind w:firstLine="360"/>
        <w:rPr>
          <w:sz w:val="24"/>
          <w:szCs w:val="24"/>
          <w:highlight w:val="none"/>
        </w:rPr>
      </w:pPr>
      <w:r>
        <w:rPr>
          <w:sz w:val="24"/>
          <w:szCs w:val="24"/>
          <w:highlight w:val="none"/>
        </w:rPr>
        <w:t>3</w:t>
      </w:r>
      <w:r>
        <w:rPr>
          <w:rFonts w:hint="eastAsia"/>
          <w:sz w:val="24"/>
          <w:szCs w:val="24"/>
          <w:highlight w:val="none"/>
        </w:rPr>
        <w:t>.2 满足本文件实质性要求和条件的规定。</w:t>
      </w:r>
    </w:p>
    <w:p w14:paraId="42AAB110">
      <w:pPr>
        <w:spacing w:line="440" w:lineRule="exact"/>
        <w:ind w:firstLine="241"/>
        <w:rPr>
          <w:b/>
          <w:sz w:val="24"/>
          <w:szCs w:val="24"/>
          <w:highlight w:val="none"/>
        </w:rPr>
      </w:pPr>
      <w:r>
        <w:rPr>
          <w:rFonts w:hint="eastAsia"/>
          <w:b/>
          <w:sz w:val="24"/>
          <w:szCs w:val="24"/>
          <w:highlight w:val="none"/>
        </w:rPr>
        <w:t>4</w:t>
      </w:r>
      <w:r>
        <w:rPr>
          <w:b/>
          <w:sz w:val="24"/>
          <w:szCs w:val="24"/>
          <w:highlight w:val="none"/>
        </w:rPr>
        <w:t>、磋商费用</w:t>
      </w:r>
    </w:p>
    <w:p w14:paraId="2FAA0DE9">
      <w:pPr>
        <w:spacing w:line="440" w:lineRule="exact"/>
        <w:ind w:firstLine="360"/>
        <w:rPr>
          <w:sz w:val="24"/>
          <w:szCs w:val="24"/>
          <w:highlight w:val="none"/>
        </w:rPr>
      </w:pPr>
      <w:r>
        <w:rPr>
          <w:sz w:val="24"/>
          <w:szCs w:val="24"/>
          <w:highlight w:val="none"/>
        </w:rPr>
        <w:t>4.1 供应商应自行承担所有与准备和参加本次磋商有关的一切费用。</w:t>
      </w:r>
      <w:r>
        <w:rPr>
          <w:rFonts w:hint="eastAsia"/>
          <w:sz w:val="24"/>
          <w:szCs w:val="24"/>
          <w:highlight w:val="none"/>
        </w:rPr>
        <w:t>无论报价过程中的做法和结果如何，</w:t>
      </w:r>
      <w:r>
        <w:rPr>
          <w:sz w:val="24"/>
          <w:szCs w:val="24"/>
          <w:highlight w:val="none"/>
        </w:rPr>
        <w:t>代理机构在任何情况下均无义务和责任承担这些费用。</w:t>
      </w:r>
    </w:p>
    <w:p w14:paraId="1B6F740D">
      <w:pPr>
        <w:spacing w:line="440" w:lineRule="exact"/>
        <w:ind w:firstLine="360"/>
        <w:rPr>
          <w:sz w:val="24"/>
          <w:szCs w:val="24"/>
          <w:highlight w:val="none"/>
        </w:rPr>
      </w:pPr>
      <w:r>
        <w:rPr>
          <w:sz w:val="24"/>
          <w:szCs w:val="24"/>
          <w:highlight w:val="none"/>
        </w:rPr>
        <w:t>4.2 中标服务费</w:t>
      </w:r>
      <w:r>
        <w:rPr>
          <w:rFonts w:hint="eastAsia"/>
          <w:sz w:val="24"/>
          <w:szCs w:val="24"/>
          <w:highlight w:val="none"/>
        </w:rPr>
        <w:t>：</w:t>
      </w:r>
      <w:r>
        <w:rPr>
          <w:sz w:val="24"/>
          <w:szCs w:val="24"/>
          <w:highlight w:val="none"/>
        </w:rPr>
        <w:t>本项目</w:t>
      </w:r>
      <w:r>
        <w:rPr>
          <w:rFonts w:hint="eastAsia"/>
          <w:sz w:val="24"/>
          <w:szCs w:val="24"/>
          <w:highlight w:val="none"/>
          <w:lang w:val="en-US" w:eastAsia="zh-CN"/>
        </w:rPr>
        <w:t>代理服务费由采购人支付</w:t>
      </w:r>
      <w:r>
        <w:rPr>
          <w:sz w:val="24"/>
          <w:szCs w:val="24"/>
          <w:highlight w:val="none"/>
        </w:rPr>
        <w:t>。</w:t>
      </w:r>
    </w:p>
    <w:p w14:paraId="141623E6">
      <w:pPr>
        <w:spacing w:line="440" w:lineRule="exact"/>
        <w:ind w:firstLine="241"/>
        <w:rPr>
          <w:b/>
          <w:sz w:val="24"/>
          <w:szCs w:val="24"/>
          <w:highlight w:val="none"/>
        </w:rPr>
      </w:pPr>
      <w:r>
        <w:rPr>
          <w:rFonts w:hint="eastAsia"/>
          <w:b/>
          <w:sz w:val="24"/>
          <w:szCs w:val="24"/>
          <w:highlight w:val="none"/>
        </w:rPr>
        <w:t>5</w:t>
      </w:r>
      <w:r>
        <w:rPr>
          <w:b/>
          <w:sz w:val="24"/>
          <w:szCs w:val="24"/>
          <w:highlight w:val="none"/>
        </w:rPr>
        <w:t>、磋商文件约束力</w:t>
      </w:r>
    </w:p>
    <w:p w14:paraId="333EDF65">
      <w:pPr>
        <w:spacing w:line="440" w:lineRule="exact"/>
        <w:ind w:firstLine="360"/>
        <w:rPr>
          <w:sz w:val="24"/>
          <w:szCs w:val="24"/>
          <w:highlight w:val="none"/>
        </w:rPr>
      </w:pPr>
      <w:r>
        <w:rPr>
          <w:rFonts w:hint="eastAsia"/>
          <w:sz w:val="24"/>
          <w:szCs w:val="24"/>
          <w:highlight w:val="none"/>
        </w:rPr>
        <w:t>5</w:t>
      </w:r>
      <w:r>
        <w:rPr>
          <w:sz w:val="24"/>
          <w:szCs w:val="24"/>
          <w:highlight w:val="none"/>
        </w:rPr>
        <w:t>.1 供应商一旦参加磋商，即被认为接受了本磋商文件中的所有条件</w:t>
      </w:r>
      <w:r>
        <w:rPr>
          <w:rFonts w:hint="eastAsia"/>
          <w:sz w:val="24"/>
          <w:szCs w:val="24"/>
          <w:highlight w:val="none"/>
        </w:rPr>
        <w:t>、</w:t>
      </w:r>
      <w:r>
        <w:rPr>
          <w:sz w:val="24"/>
          <w:szCs w:val="24"/>
          <w:highlight w:val="none"/>
        </w:rPr>
        <w:t>规定</w:t>
      </w:r>
      <w:r>
        <w:rPr>
          <w:rFonts w:hint="eastAsia"/>
          <w:sz w:val="24"/>
          <w:szCs w:val="24"/>
          <w:highlight w:val="none"/>
        </w:rPr>
        <w:t>和约束</w:t>
      </w:r>
      <w:r>
        <w:rPr>
          <w:sz w:val="24"/>
          <w:szCs w:val="24"/>
          <w:highlight w:val="none"/>
        </w:rPr>
        <w:t>。</w:t>
      </w:r>
    </w:p>
    <w:p w14:paraId="7EEEAFD9">
      <w:pPr>
        <w:spacing w:line="440" w:lineRule="exact"/>
        <w:ind w:firstLine="241"/>
        <w:rPr>
          <w:b/>
          <w:sz w:val="24"/>
          <w:szCs w:val="24"/>
          <w:highlight w:val="none"/>
        </w:rPr>
      </w:pPr>
      <w:r>
        <w:rPr>
          <w:rFonts w:hint="eastAsia"/>
          <w:b/>
          <w:sz w:val="24"/>
          <w:szCs w:val="24"/>
          <w:highlight w:val="none"/>
        </w:rPr>
        <w:t>6</w:t>
      </w:r>
      <w:r>
        <w:rPr>
          <w:b/>
          <w:sz w:val="24"/>
          <w:szCs w:val="24"/>
          <w:highlight w:val="none"/>
        </w:rPr>
        <w:t>、磋商采购活动的终止</w:t>
      </w:r>
    </w:p>
    <w:p w14:paraId="6C2BC2B4">
      <w:pPr>
        <w:spacing w:line="440" w:lineRule="exact"/>
        <w:ind w:firstLine="360"/>
        <w:rPr>
          <w:sz w:val="24"/>
          <w:szCs w:val="24"/>
          <w:highlight w:val="none"/>
        </w:rPr>
      </w:pPr>
      <w:r>
        <w:rPr>
          <w:rFonts w:hint="eastAsia"/>
          <w:sz w:val="24"/>
          <w:szCs w:val="24"/>
          <w:highlight w:val="none"/>
        </w:rPr>
        <w:t>6</w:t>
      </w:r>
      <w:r>
        <w:rPr>
          <w:sz w:val="24"/>
          <w:szCs w:val="24"/>
          <w:highlight w:val="none"/>
        </w:rPr>
        <w:t>.1 在采购活动中因重大变故，采购任务取消的，采购人或者代理机构将按规定终止本项目采购活动，并将在指定媒体上发布终止公告。所有参加采购活动的供应商可在本磋商公告网站上查看到相关终止信息。</w:t>
      </w:r>
    </w:p>
    <w:p w14:paraId="3278584D">
      <w:pPr>
        <w:pStyle w:val="3"/>
        <w:ind w:firstLine="281"/>
        <w:rPr>
          <w:highlight w:val="none"/>
        </w:rPr>
      </w:pPr>
      <w:bookmarkStart w:id="16" w:name="_Toc6710"/>
      <w:bookmarkStart w:id="17" w:name="_Toc2204"/>
      <w:r>
        <w:rPr>
          <w:highlight w:val="none"/>
        </w:rPr>
        <w:t>二、磋商文件的说明</w:t>
      </w:r>
      <w:bookmarkEnd w:id="16"/>
      <w:bookmarkEnd w:id="17"/>
    </w:p>
    <w:p w14:paraId="1D324A9E">
      <w:pPr>
        <w:spacing w:line="440" w:lineRule="exact"/>
        <w:ind w:firstLine="241"/>
        <w:rPr>
          <w:b/>
          <w:sz w:val="24"/>
          <w:szCs w:val="24"/>
          <w:highlight w:val="none"/>
        </w:rPr>
      </w:pPr>
      <w:r>
        <w:rPr>
          <w:b/>
          <w:sz w:val="24"/>
          <w:szCs w:val="24"/>
          <w:highlight w:val="none"/>
        </w:rPr>
        <w:t>1、磋商文件的构成</w:t>
      </w:r>
    </w:p>
    <w:p w14:paraId="590F0FE7">
      <w:pPr>
        <w:spacing w:line="440" w:lineRule="exact"/>
        <w:ind w:firstLine="360"/>
        <w:rPr>
          <w:sz w:val="24"/>
          <w:szCs w:val="24"/>
          <w:highlight w:val="none"/>
        </w:rPr>
      </w:pPr>
      <w:r>
        <w:rPr>
          <w:sz w:val="24"/>
          <w:szCs w:val="24"/>
          <w:highlight w:val="none"/>
        </w:rPr>
        <w:t>1.1 磋商文件由下列内容组成：</w:t>
      </w:r>
    </w:p>
    <w:p w14:paraId="38901BF0">
      <w:pPr>
        <w:spacing w:line="440" w:lineRule="exact"/>
        <w:ind w:firstLine="840"/>
        <w:rPr>
          <w:sz w:val="24"/>
          <w:szCs w:val="24"/>
          <w:highlight w:val="none"/>
        </w:rPr>
      </w:pPr>
      <w:r>
        <w:rPr>
          <w:sz w:val="24"/>
          <w:szCs w:val="24"/>
          <w:highlight w:val="none"/>
        </w:rPr>
        <w:t>第一章  磋商邀请</w:t>
      </w:r>
    </w:p>
    <w:p w14:paraId="7E555E04">
      <w:pPr>
        <w:spacing w:line="440" w:lineRule="exact"/>
        <w:ind w:firstLine="840"/>
        <w:rPr>
          <w:sz w:val="24"/>
          <w:szCs w:val="24"/>
          <w:highlight w:val="none"/>
        </w:rPr>
      </w:pPr>
      <w:r>
        <w:rPr>
          <w:sz w:val="24"/>
          <w:szCs w:val="24"/>
          <w:highlight w:val="none"/>
        </w:rPr>
        <w:t>第二章  供应商须知</w:t>
      </w:r>
    </w:p>
    <w:p w14:paraId="1128957D">
      <w:pPr>
        <w:spacing w:line="440" w:lineRule="exact"/>
        <w:ind w:firstLine="840"/>
        <w:rPr>
          <w:sz w:val="24"/>
          <w:szCs w:val="24"/>
          <w:highlight w:val="none"/>
        </w:rPr>
      </w:pPr>
      <w:r>
        <w:rPr>
          <w:sz w:val="24"/>
          <w:szCs w:val="24"/>
          <w:highlight w:val="none"/>
        </w:rPr>
        <w:t>第</w:t>
      </w:r>
      <w:r>
        <w:rPr>
          <w:rFonts w:hint="eastAsia"/>
          <w:sz w:val="24"/>
          <w:szCs w:val="24"/>
          <w:highlight w:val="none"/>
        </w:rPr>
        <w:t>三</w:t>
      </w:r>
      <w:r>
        <w:rPr>
          <w:sz w:val="24"/>
          <w:szCs w:val="24"/>
          <w:highlight w:val="none"/>
        </w:rPr>
        <w:t>章  合同</w:t>
      </w:r>
      <w:r>
        <w:rPr>
          <w:rFonts w:hint="eastAsia"/>
          <w:sz w:val="24"/>
          <w:szCs w:val="24"/>
          <w:highlight w:val="none"/>
        </w:rPr>
        <w:t>文本</w:t>
      </w:r>
    </w:p>
    <w:p w14:paraId="722F7413">
      <w:pPr>
        <w:spacing w:line="440" w:lineRule="exact"/>
        <w:ind w:firstLine="840"/>
        <w:rPr>
          <w:sz w:val="24"/>
          <w:szCs w:val="24"/>
          <w:highlight w:val="none"/>
        </w:rPr>
      </w:pPr>
      <w:r>
        <w:rPr>
          <w:sz w:val="24"/>
          <w:szCs w:val="24"/>
          <w:highlight w:val="none"/>
        </w:rPr>
        <w:t xml:space="preserve">第四章  </w:t>
      </w:r>
      <w:r>
        <w:rPr>
          <w:rFonts w:hint="eastAsia"/>
          <w:sz w:val="24"/>
          <w:szCs w:val="24"/>
          <w:highlight w:val="none"/>
        </w:rPr>
        <w:t>采购需求</w:t>
      </w:r>
    </w:p>
    <w:p w14:paraId="1FA4EE70">
      <w:pPr>
        <w:spacing w:line="440" w:lineRule="exact"/>
        <w:ind w:firstLine="840"/>
        <w:rPr>
          <w:sz w:val="24"/>
          <w:szCs w:val="24"/>
          <w:highlight w:val="none"/>
        </w:rPr>
      </w:pPr>
      <w:r>
        <w:rPr>
          <w:sz w:val="24"/>
          <w:szCs w:val="24"/>
          <w:highlight w:val="none"/>
        </w:rPr>
        <w:t xml:space="preserve">第五章  </w:t>
      </w:r>
      <w:r>
        <w:rPr>
          <w:rFonts w:hint="eastAsia"/>
          <w:sz w:val="24"/>
          <w:szCs w:val="24"/>
          <w:highlight w:val="none"/>
        </w:rPr>
        <w:t>评标方法与评标标准</w:t>
      </w:r>
    </w:p>
    <w:p w14:paraId="29B9B4EC">
      <w:pPr>
        <w:spacing w:line="440" w:lineRule="exact"/>
        <w:ind w:firstLine="840"/>
        <w:rPr>
          <w:sz w:val="24"/>
          <w:szCs w:val="24"/>
          <w:highlight w:val="none"/>
        </w:rPr>
      </w:pPr>
      <w:r>
        <w:rPr>
          <w:sz w:val="24"/>
          <w:szCs w:val="24"/>
          <w:highlight w:val="none"/>
        </w:rPr>
        <w:t>第</w:t>
      </w:r>
      <w:r>
        <w:rPr>
          <w:rFonts w:hint="eastAsia"/>
          <w:sz w:val="24"/>
          <w:szCs w:val="24"/>
          <w:highlight w:val="none"/>
        </w:rPr>
        <w:t>六</w:t>
      </w:r>
      <w:r>
        <w:rPr>
          <w:sz w:val="24"/>
          <w:szCs w:val="24"/>
          <w:highlight w:val="none"/>
        </w:rPr>
        <w:t>章  磋商响应文件格式</w:t>
      </w:r>
    </w:p>
    <w:p w14:paraId="56B16479">
      <w:pPr>
        <w:spacing w:line="440" w:lineRule="exact"/>
        <w:ind w:firstLine="360"/>
        <w:rPr>
          <w:sz w:val="24"/>
          <w:szCs w:val="24"/>
          <w:highlight w:val="none"/>
        </w:rPr>
      </w:pPr>
      <w:r>
        <w:rPr>
          <w:sz w:val="24"/>
          <w:szCs w:val="24"/>
          <w:highlight w:val="none"/>
        </w:rPr>
        <w:t>1.2 请仔细检查磋商文件是否齐全，如有缺漏，请立即与代理机构联系解决。</w:t>
      </w:r>
    </w:p>
    <w:p w14:paraId="4DCD4D12">
      <w:pPr>
        <w:spacing w:line="440" w:lineRule="exact"/>
        <w:ind w:firstLine="360"/>
        <w:rPr>
          <w:sz w:val="24"/>
          <w:szCs w:val="24"/>
          <w:highlight w:val="none"/>
        </w:rPr>
      </w:pPr>
      <w:r>
        <w:rPr>
          <w:rFonts w:hint="eastAsia"/>
          <w:sz w:val="24"/>
          <w:szCs w:val="24"/>
          <w:highlight w:val="none"/>
        </w:rPr>
        <w:t>1.3</w:t>
      </w:r>
      <w:r>
        <w:rPr>
          <w:sz w:val="24"/>
          <w:szCs w:val="24"/>
          <w:highlight w:val="none"/>
        </w:rPr>
        <w:t xml:space="preserve"> </w:t>
      </w:r>
      <w:r>
        <w:rPr>
          <w:rFonts w:hint="eastAsia"/>
          <w:sz w:val="24"/>
          <w:szCs w:val="24"/>
          <w:highlight w:val="none"/>
        </w:rPr>
        <w:t>供应商</w:t>
      </w:r>
      <w:r>
        <w:rPr>
          <w:sz w:val="24"/>
          <w:szCs w:val="24"/>
          <w:highlight w:val="none"/>
        </w:rPr>
        <w:t>应认真阅读</w:t>
      </w:r>
      <w:r>
        <w:rPr>
          <w:rFonts w:hint="eastAsia"/>
          <w:sz w:val="24"/>
          <w:szCs w:val="24"/>
          <w:highlight w:val="none"/>
        </w:rPr>
        <w:t>磋商</w:t>
      </w:r>
      <w:r>
        <w:rPr>
          <w:sz w:val="24"/>
          <w:szCs w:val="24"/>
          <w:highlight w:val="none"/>
        </w:rPr>
        <w:t>文件中所有的事项、格式、条款和规范等要求。按</w:t>
      </w:r>
      <w:r>
        <w:rPr>
          <w:rFonts w:hint="eastAsia"/>
          <w:sz w:val="24"/>
          <w:szCs w:val="24"/>
          <w:highlight w:val="none"/>
        </w:rPr>
        <w:t>磋商</w:t>
      </w:r>
      <w:r>
        <w:rPr>
          <w:sz w:val="24"/>
          <w:szCs w:val="24"/>
          <w:highlight w:val="none"/>
        </w:rPr>
        <w:t>文件要求和规定编制</w:t>
      </w:r>
      <w:r>
        <w:rPr>
          <w:rFonts w:hint="eastAsia"/>
          <w:sz w:val="24"/>
          <w:szCs w:val="24"/>
          <w:highlight w:val="none"/>
        </w:rPr>
        <w:t>响应</w:t>
      </w:r>
      <w:r>
        <w:rPr>
          <w:sz w:val="24"/>
          <w:szCs w:val="24"/>
          <w:highlight w:val="none"/>
        </w:rPr>
        <w:t>文件，并保证所提供的全部资料的真实性，以使其</w:t>
      </w:r>
      <w:r>
        <w:rPr>
          <w:rFonts w:hint="eastAsia"/>
          <w:sz w:val="24"/>
          <w:szCs w:val="24"/>
          <w:highlight w:val="none"/>
        </w:rPr>
        <w:t>响应</w:t>
      </w:r>
      <w:r>
        <w:rPr>
          <w:sz w:val="24"/>
          <w:szCs w:val="24"/>
          <w:highlight w:val="none"/>
        </w:rPr>
        <w:t>文件对</w:t>
      </w:r>
      <w:r>
        <w:rPr>
          <w:rFonts w:hint="eastAsia"/>
          <w:sz w:val="24"/>
          <w:szCs w:val="24"/>
          <w:highlight w:val="none"/>
        </w:rPr>
        <w:t>磋商</w:t>
      </w:r>
      <w:r>
        <w:rPr>
          <w:sz w:val="24"/>
          <w:szCs w:val="24"/>
          <w:highlight w:val="none"/>
        </w:rPr>
        <w:t>文件作出实质性响应，否则其风险由</w:t>
      </w:r>
      <w:r>
        <w:rPr>
          <w:rFonts w:hint="eastAsia"/>
          <w:sz w:val="24"/>
          <w:szCs w:val="24"/>
          <w:highlight w:val="none"/>
        </w:rPr>
        <w:t>供应商</w:t>
      </w:r>
      <w:r>
        <w:rPr>
          <w:sz w:val="24"/>
          <w:szCs w:val="24"/>
          <w:highlight w:val="none"/>
        </w:rPr>
        <w:t>自行承担。</w:t>
      </w:r>
    </w:p>
    <w:p w14:paraId="1384073D">
      <w:pPr>
        <w:spacing w:line="440" w:lineRule="exact"/>
        <w:ind w:firstLine="360"/>
        <w:rPr>
          <w:sz w:val="24"/>
          <w:szCs w:val="24"/>
          <w:highlight w:val="none"/>
        </w:rPr>
      </w:pPr>
      <w:r>
        <w:rPr>
          <w:rFonts w:hint="eastAsia"/>
          <w:sz w:val="24"/>
          <w:szCs w:val="24"/>
          <w:highlight w:val="none"/>
        </w:rPr>
        <w:t>1.4 磋商文件及其更正事项</w:t>
      </w:r>
      <w:r>
        <w:rPr>
          <w:sz w:val="24"/>
          <w:szCs w:val="24"/>
          <w:highlight w:val="none"/>
        </w:rPr>
        <w:t>如不是直接从指定媒体地址下载获得的</w:t>
      </w:r>
      <w:r>
        <w:rPr>
          <w:rFonts w:hint="eastAsia" w:cs="宋体"/>
          <w:sz w:val="24"/>
          <w:szCs w:val="24"/>
          <w:highlight w:val="none"/>
        </w:rPr>
        <w:t>，</w:t>
      </w:r>
      <w:r>
        <w:rPr>
          <w:sz w:val="24"/>
          <w:szCs w:val="24"/>
          <w:highlight w:val="none"/>
        </w:rPr>
        <w:t>采购人或代理机构</w:t>
      </w:r>
      <w:r>
        <w:rPr>
          <w:rFonts w:hint="eastAsia"/>
          <w:sz w:val="24"/>
          <w:szCs w:val="24"/>
          <w:highlight w:val="none"/>
        </w:rPr>
        <w:t>对磋商文件及其补遗的真实性、完整性不承担任何责任。</w:t>
      </w:r>
    </w:p>
    <w:p w14:paraId="17D0480C">
      <w:pPr>
        <w:spacing w:line="440" w:lineRule="exact"/>
        <w:ind w:firstLine="241"/>
        <w:rPr>
          <w:b/>
          <w:sz w:val="24"/>
          <w:szCs w:val="24"/>
          <w:highlight w:val="none"/>
        </w:rPr>
      </w:pPr>
      <w:r>
        <w:rPr>
          <w:b/>
          <w:sz w:val="24"/>
          <w:szCs w:val="24"/>
          <w:highlight w:val="none"/>
        </w:rPr>
        <w:t>2、磋商文件的澄清、修改</w:t>
      </w:r>
    </w:p>
    <w:p w14:paraId="0E90397F">
      <w:pPr>
        <w:spacing w:line="440" w:lineRule="exact"/>
        <w:ind w:firstLine="360"/>
        <w:rPr>
          <w:b/>
          <w:sz w:val="24"/>
          <w:szCs w:val="24"/>
          <w:highlight w:val="none"/>
        </w:rPr>
      </w:pPr>
      <w:r>
        <w:rPr>
          <w:sz w:val="24"/>
          <w:szCs w:val="24"/>
          <w:highlight w:val="none"/>
        </w:rPr>
        <w:t>2.1 响应文件提交截止之日前，代理机构可对已发出的磋商文件进行必要的澄清或者修改，并将在指定媒体上发布更正公告。</w:t>
      </w:r>
      <w:r>
        <w:rPr>
          <w:b/>
          <w:sz w:val="24"/>
          <w:szCs w:val="24"/>
          <w:highlight w:val="none"/>
        </w:rPr>
        <w:t>各供应商应在响应文件提交截止时间前关注发布媒体上发布的更正（补充）公告，按规定获取相关信息内容，否则其磋商风险由供应商承担。</w:t>
      </w:r>
    </w:p>
    <w:p w14:paraId="4773FA28">
      <w:pPr>
        <w:spacing w:line="440" w:lineRule="exact"/>
        <w:ind w:firstLine="360"/>
        <w:rPr>
          <w:sz w:val="24"/>
          <w:szCs w:val="24"/>
          <w:highlight w:val="none"/>
        </w:rPr>
      </w:pPr>
      <w:r>
        <w:rPr>
          <w:rFonts w:hint="eastAsia"/>
          <w:sz w:val="24"/>
          <w:szCs w:val="24"/>
          <w:highlight w:val="none"/>
        </w:rPr>
        <w:t>2.2 代理机构有权按照法定的要求顺延截止时间和开标时间。</w:t>
      </w:r>
    </w:p>
    <w:p w14:paraId="5A6044AC">
      <w:pPr>
        <w:spacing w:line="440" w:lineRule="exact"/>
        <w:ind w:firstLine="360"/>
        <w:rPr>
          <w:sz w:val="24"/>
          <w:szCs w:val="24"/>
          <w:highlight w:val="none"/>
        </w:rPr>
      </w:pPr>
      <w:r>
        <w:rPr>
          <w:sz w:val="24"/>
          <w:szCs w:val="24"/>
          <w:highlight w:val="none"/>
        </w:rPr>
        <w:t>2.</w:t>
      </w:r>
      <w:r>
        <w:rPr>
          <w:rFonts w:hint="eastAsia"/>
          <w:sz w:val="24"/>
          <w:szCs w:val="24"/>
          <w:highlight w:val="none"/>
        </w:rPr>
        <w:t>3</w:t>
      </w:r>
      <w:r>
        <w:rPr>
          <w:sz w:val="24"/>
          <w:szCs w:val="24"/>
          <w:highlight w:val="none"/>
        </w:rPr>
        <w:t xml:space="preserve"> 代理机构一旦对磋商文件作出了澄清、修改，即刻发生效力，有关澄清或者修改的内容作为磋商文件的组成部分，对所有磋商文件收受人均具有约束力。</w:t>
      </w:r>
    </w:p>
    <w:p w14:paraId="43864415">
      <w:pPr>
        <w:pStyle w:val="220"/>
        <w:rPr>
          <w:highlight w:val="none"/>
        </w:rPr>
      </w:pPr>
    </w:p>
    <w:p w14:paraId="13DE5BB4">
      <w:pPr>
        <w:pStyle w:val="3"/>
        <w:ind w:firstLine="281"/>
        <w:rPr>
          <w:highlight w:val="none"/>
        </w:rPr>
      </w:pPr>
      <w:bookmarkStart w:id="18" w:name="_Toc4588"/>
      <w:bookmarkStart w:id="19" w:name="_Toc27161"/>
      <w:r>
        <w:rPr>
          <w:highlight w:val="none"/>
        </w:rPr>
        <w:t>三、磋商响应文件的编制</w:t>
      </w:r>
      <w:bookmarkEnd w:id="18"/>
      <w:bookmarkEnd w:id="19"/>
    </w:p>
    <w:p w14:paraId="14F250FC">
      <w:pPr>
        <w:spacing w:line="440" w:lineRule="exact"/>
        <w:ind w:firstLine="241"/>
        <w:rPr>
          <w:b/>
          <w:sz w:val="24"/>
          <w:szCs w:val="24"/>
          <w:highlight w:val="none"/>
        </w:rPr>
      </w:pPr>
      <w:bookmarkStart w:id="20" w:name="_Toc20823286"/>
      <w:bookmarkStart w:id="21" w:name="_Toc513029214"/>
      <w:bookmarkStart w:id="22" w:name="_Toc16938530"/>
      <w:bookmarkStart w:id="23" w:name="_Toc462564073"/>
      <w:r>
        <w:rPr>
          <w:rFonts w:hint="eastAsia"/>
          <w:b/>
          <w:sz w:val="24"/>
          <w:szCs w:val="24"/>
          <w:highlight w:val="none"/>
        </w:rPr>
        <w:t>1、</w:t>
      </w:r>
      <w:r>
        <w:rPr>
          <w:b/>
          <w:sz w:val="24"/>
          <w:szCs w:val="24"/>
          <w:highlight w:val="none"/>
        </w:rPr>
        <w:t>响应</w:t>
      </w:r>
      <w:r>
        <w:rPr>
          <w:rFonts w:hint="eastAsia"/>
          <w:b/>
          <w:sz w:val="24"/>
          <w:szCs w:val="24"/>
          <w:highlight w:val="none"/>
        </w:rPr>
        <w:t>文件的语言及度量衡单位</w:t>
      </w:r>
      <w:bookmarkEnd w:id="20"/>
      <w:bookmarkEnd w:id="21"/>
      <w:bookmarkEnd w:id="22"/>
      <w:bookmarkEnd w:id="23"/>
    </w:p>
    <w:p w14:paraId="1044D950">
      <w:pPr>
        <w:spacing w:line="440" w:lineRule="exact"/>
        <w:ind w:firstLine="360"/>
        <w:rPr>
          <w:sz w:val="24"/>
          <w:szCs w:val="24"/>
          <w:highlight w:val="none"/>
        </w:rPr>
      </w:pPr>
      <w:r>
        <w:rPr>
          <w:rFonts w:hint="eastAsia"/>
          <w:sz w:val="24"/>
          <w:szCs w:val="24"/>
          <w:highlight w:val="none"/>
        </w:rPr>
        <w:t>1.1 供应商提交的响应文件以及供应商与代理机构就有关</w:t>
      </w:r>
      <w:r>
        <w:rPr>
          <w:sz w:val="24"/>
          <w:szCs w:val="24"/>
          <w:highlight w:val="none"/>
        </w:rPr>
        <w:t>磋商</w:t>
      </w:r>
      <w:r>
        <w:rPr>
          <w:rFonts w:hint="eastAsia"/>
          <w:sz w:val="24"/>
          <w:szCs w:val="24"/>
          <w:highlight w:val="none"/>
        </w:rPr>
        <w:t>的所有来往通知、函件和文件均应使用简体中文。必须使用其他文字的，应附有中文译本。对于未附有中文译本和中文译本不准确的</w:t>
      </w:r>
      <w:r>
        <w:rPr>
          <w:spacing w:val="-2"/>
          <w:sz w:val="24"/>
          <w:highlight w:val="none"/>
        </w:rPr>
        <w:t>响应</w:t>
      </w:r>
      <w:r>
        <w:rPr>
          <w:rFonts w:hint="eastAsia"/>
          <w:sz w:val="24"/>
          <w:szCs w:val="24"/>
          <w:highlight w:val="none"/>
        </w:rPr>
        <w:t>文件，由此引起对</w:t>
      </w:r>
      <w:r>
        <w:rPr>
          <w:sz w:val="24"/>
          <w:szCs w:val="24"/>
          <w:highlight w:val="none"/>
        </w:rPr>
        <w:t>供应商</w:t>
      </w:r>
      <w:r>
        <w:rPr>
          <w:rFonts w:hint="eastAsia"/>
          <w:sz w:val="24"/>
          <w:szCs w:val="24"/>
          <w:highlight w:val="none"/>
        </w:rPr>
        <w:t>不利后果的，采购人或代理机构概不负责</w:t>
      </w:r>
      <w:r>
        <w:rPr>
          <w:sz w:val="24"/>
          <w:szCs w:val="24"/>
          <w:highlight w:val="none"/>
        </w:rPr>
        <w:t>。</w:t>
      </w:r>
    </w:p>
    <w:p w14:paraId="272DAE36">
      <w:pPr>
        <w:spacing w:line="440" w:lineRule="exact"/>
        <w:ind w:firstLine="360"/>
        <w:rPr>
          <w:sz w:val="24"/>
          <w:szCs w:val="24"/>
          <w:highlight w:val="none"/>
        </w:rPr>
      </w:pPr>
      <w:r>
        <w:rPr>
          <w:rFonts w:hint="eastAsia"/>
          <w:sz w:val="24"/>
          <w:szCs w:val="24"/>
          <w:highlight w:val="none"/>
        </w:rPr>
        <w:t>1.2 除另有规定外，响应文件所使用的度量衡单位，均须采用国家法定计量单位。</w:t>
      </w:r>
    </w:p>
    <w:p w14:paraId="73FE0E80">
      <w:pPr>
        <w:spacing w:line="440" w:lineRule="exact"/>
        <w:ind w:firstLine="241"/>
        <w:rPr>
          <w:b/>
          <w:sz w:val="24"/>
          <w:szCs w:val="24"/>
          <w:highlight w:val="none"/>
        </w:rPr>
      </w:pPr>
      <w:r>
        <w:rPr>
          <w:rFonts w:hint="eastAsia"/>
          <w:b/>
          <w:sz w:val="24"/>
          <w:szCs w:val="24"/>
          <w:highlight w:val="none"/>
        </w:rPr>
        <w:t>2</w:t>
      </w:r>
      <w:r>
        <w:rPr>
          <w:b/>
          <w:sz w:val="24"/>
          <w:szCs w:val="24"/>
          <w:highlight w:val="none"/>
        </w:rPr>
        <w:t>、</w:t>
      </w:r>
      <w:r>
        <w:rPr>
          <w:rFonts w:hint="eastAsia"/>
          <w:b/>
          <w:sz w:val="24"/>
          <w:szCs w:val="24"/>
          <w:highlight w:val="none"/>
        </w:rPr>
        <w:t>响应</w:t>
      </w:r>
      <w:r>
        <w:rPr>
          <w:b/>
          <w:sz w:val="24"/>
          <w:szCs w:val="24"/>
          <w:highlight w:val="none"/>
        </w:rPr>
        <w:t>文件构成</w:t>
      </w:r>
    </w:p>
    <w:p w14:paraId="7B0B3214">
      <w:pPr>
        <w:spacing w:line="440" w:lineRule="exact"/>
        <w:ind w:firstLine="360"/>
        <w:rPr>
          <w:sz w:val="24"/>
          <w:szCs w:val="24"/>
          <w:highlight w:val="none"/>
        </w:rPr>
      </w:pPr>
      <w:r>
        <w:rPr>
          <w:rFonts w:hint="eastAsia"/>
          <w:sz w:val="24"/>
          <w:szCs w:val="24"/>
          <w:highlight w:val="none"/>
        </w:rPr>
        <w:t>2.1 供应商编写的响应文件应包括资格证明文件、磋商响应函、报价一览表、已标价工程量清单、项目实施要求响应及偏离表、商务条件响应及偏离表、施工组织设计、人员情况说明、业绩一览表、其他证明文件等部分。</w:t>
      </w:r>
    </w:p>
    <w:p w14:paraId="07B29BDA">
      <w:pPr>
        <w:spacing w:line="440" w:lineRule="exact"/>
        <w:ind w:firstLine="361"/>
        <w:rPr>
          <w:b/>
          <w:bCs/>
          <w:sz w:val="24"/>
          <w:szCs w:val="24"/>
          <w:highlight w:val="none"/>
        </w:rPr>
      </w:pPr>
      <w:r>
        <w:rPr>
          <w:rFonts w:hint="eastAsia"/>
          <w:b/>
          <w:bCs/>
          <w:sz w:val="24"/>
          <w:szCs w:val="24"/>
          <w:highlight w:val="none"/>
        </w:rPr>
        <w:t>2.2 如标书制作工具中格式和内容与指定媒体发布的磋商文件不一致，请以指定媒体发布的磋商文件为准。</w:t>
      </w:r>
    </w:p>
    <w:p w14:paraId="4ED27371">
      <w:pPr>
        <w:spacing w:line="440" w:lineRule="exact"/>
        <w:ind w:firstLine="241"/>
        <w:rPr>
          <w:b/>
          <w:sz w:val="24"/>
          <w:szCs w:val="24"/>
          <w:highlight w:val="none"/>
        </w:rPr>
      </w:pPr>
      <w:r>
        <w:rPr>
          <w:rFonts w:hint="eastAsia"/>
          <w:b/>
          <w:sz w:val="24"/>
          <w:szCs w:val="24"/>
          <w:highlight w:val="none"/>
        </w:rPr>
        <w:t>3、证明供应商及报价标的符合磋商文件规定的文件</w:t>
      </w:r>
    </w:p>
    <w:p w14:paraId="5477F35D">
      <w:pPr>
        <w:spacing w:line="440" w:lineRule="exact"/>
        <w:ind w:firstLine="360"/>
        <w:rPr>
          <w:sz w:val="24"/>
          <w:szCs w:val="24"/>
          <w:highlight w:val="none"/>
        </w:rPr>
      </w:pPr>
      <w:r>
        <w:rPr>
          <w:rFonts w:hint="eastAsia"/>
          <w:sz w:val="24"/>
          <w:szCs w:val="24"/>
          <w:highlight w:val="none"/>
        </w:rPr>
        <w:t>3.1 供应商应按照磋商文件要求提交证明文件，证明其及报价标的符合磋商文件规定。</w:t>
      </w:r>
    </w:p>
    <w:p w14:paraId="0E4C788B">
      <w:pPr>
        <w:spacing w:line="440" w:lineRule="exact"/>
        <w:ind w:firstLine="360"/>
        <w:rPr>
          <w:sz w:val="24"/>
          <w:szCs w:val="24"/>
          <w:highlight w:val="none"/>
        </w:rPr>
      </w:pPr>
      <w:r>
        <w:rPr>
          <w:rFonts w:hint="eastAsia"/>
          <w:sz w:val="24"/>
          <w:szCs w:val="24"/>
          <w:highlight w:val="none"/>
        </w:rPr>
        <w:t>3.2 磋商文件对证明文件无明确形式要求的，证明文件可以以文字资料、图纸和数据等形式提交。</w:t>
      </w:r>
    </w:p>
    <w:p w14:paraId="35F24F50">
      <w:pPr>
        <w:spacing w:line="440" w:lineRule="exact"/>
        <w:ind w:firstLine="241"/>
        <w:rPr>
          <w:b/>
          <w:sz w:val="24"/>
          <w:szCs w:val="24"/>
          <w:highlight w:val="none"/>
        </w:rPr>
      </w:pPr>
      <w:r>
        <w:rPr>
          <w:rFonts w:hint="eastAsia"/>
          <w:b/>
          <w:sz w:val="24"/>
          <w:szCs w:val="24"/>
          <w:highlight w:val="none"/>
        </w:rPr>
        <w:t>4、磋商响应函、报价一览表</w:t>
      </w:r>
    </w:p>
    <w:p w14:paraId="586F40F7">
      <w:pPr>
        <w:spacing w:line="440" w:lineRule="exact"/>
        <w:ind w:firstLine="360"/>
        <w:rPr>
          <w:sz w:val="24"/>
          <w:szCs w:val="24"/>
          <w:highlight w:val="none"/>
        </w:rPr>
      </w:pPr>
      <w:r>
        <w:rPr>
          <w:rFonts w:hint="eastAsia"/>
          <w:sz w:val="24"/>
          <w:szCs w:val="24"/>
          <w:highlight w:val="none"/>
        </w:rPr>
        <w:t>4.1 供应商应按照磋商文件中提供的格式完整、正确填写磋商响应函、报价一览表。</w:t>
      </w:r>
    </w:p>
    <w:p w14:paraId="7BD5CA9A">
      <w:pPr>
        <w:spacing w:line="440" w:lineRule="exact"/>
        <w:ind w:firstLine="241"/>
        <w:rPr>
          <w:b/>
          <w:sz w:val="24"/>
          <w:szCs w:val="24"/>
          <w:highlight w:val="none"/>
        </w:rPr>
      </w:pPr>
      <w:r>
        <w:rPr>
          <w:rFonts w:hint="eastAsia"/>
          <w:b/>
          <w:sz w:val="24"/>
          <w:szCs w:val="24"/>
          <w:highlight w:val="none"/>
        </w:rPr>
        <w:t>5、已标价工程量清单</w:t>
      </w:r>
    </w:p>
    <w:p w14:paraId="4A789A2A">
      <w:pPr>
        <w:spacing w:line="440" w:lineRule="exact"/>
        <w:ind w:firstLine="360"/>
        <w:rPr>
          <w:sz w:val="24"/>
          <w:szCs w:val="24"/>
          <w:highlight w:val="none"/>
        </w:rPr>
      </w:pPr>
      <w:r>
        <w:rPr>
          <w:rFonts w:hint="eastAsia"/>
          <w:sz w:val="24"/>
          <w:szCs w:val="24"/>
          <w:highlight w:val="none"/>
        </w:rPr>
        <w:t>5.1 供应商应按照磋商文件规定格式填报已标价工程量清单。</w:t>
      </w:r>
    </w:p>
    <w:p w14:paraId="69903D2F">
      <w:pPr>
        <w:spacing w:line="440" w:lineRule="exact"/>
        <w:ind w:firstLine="360"/>
        <w:rPr>
          <w:bCs/>
          <w:sz w:val="24"/>
          <w:szCs w:val="21"/>
          <w:highlight w:val="none"/>
        </w:rPr>
      </w:pPr>
      <w:r>
        <w:rPr>
          <w:rFonts w:hint="eastAsia"/>
          <w:sz w:val="24"/>
          <w:szCs w:val="24"/>
          <w:highlight w:val="none"/>
        </w:rPr>
        <w:t xml:space="preserve">5.2 </w:t>
      </w:r>
      <w:r>
        <w:rPr>
          <w:rFonts w:hint="eastAsia"/>
          <w:bCs/>
          <w:sz w:val="24"/>
          <w:szCs w:val="21"/>
          <w:highlight w:val="none"/>
        </w:rPr>
        <w:t>报价货币：</w:t>
      </w:r>
      <w:r>
        <w:rPr>
          <w:rFonts w:hint="eastAsia"/>
          <w:sz w:val="24"/>
          <w:szCs w:val="24"/>
          <w:highlight w:val="none"/>
        </w:rPr>
        <w:t>响应文件中的单价和总价无特殊规定的采用人民币报价，以元为单位标注。磋商文件中另有规定的</w:t>
      </w:r>
      <w:r>
        <w:rPr>
          <w:rFonts w:hint="eastAsia"/>
          <w:sz w:val="24"/>
          <w:szCs w:val="21"/>
          <w:highlight w:val="none"/>
        </w:rPr>
        <w:t>按规定执行。</w:t>
      </w:r>
    </w:p>
    <w:p w14:paraId="444B3CDC">
      <w:pPr>
        <w:spacing w:line="440" w:lineRule="exact"/>
        <w:ind w:firstLine="241"/>
        <w:rPr>
          <w:b/>
          <w:sz w:val="24"/>
          <w:szCs w:val="24"/>
          <w:highlight w:val="none"/>
        </w:rPr>
      </w:pPr>
      <w:bookmarkStart w:id="24" w:name="_Hlk155763835"/>
      <w:r>
        <w:rPr>
          <w:rFonts w:hint="eastAsia"/>
          <w:b/>
          <w:sz w:val="24"/>
          <w:szCs w:val="24"/>
          <w:highlight w:val="none"/>
        </w:rPr>
        <w:t>6、项目实施要求响应及偏离表、商务条件响应及偏离表</w:t>
      </w:r>
    </w:p>
    <w:p w14:paraId="45542E50">
      <w:pPr>
        <w:spacing w:line="440" w:lineRule="exact"/>
        <w:ind w:firstLine="360"/>
        <w:rPr>
          <w:sz w:val="24"/>
          <w:szCs w:val="24"/>
          <w:highlight w:val="none"/>
          <w:lang w:val="zh-CN"/>
        </w:rPr>
      </w:pPr>
      <w:r>
        <w:rPr>
          <w:rFonts w:hint="eastAsia"/>
          <w:sz w:val="24"/>
          <w:szCs w:val="24"/>
          <w:highlight w:val="none"/>
        </w:rPr>
        <w:t>6.1</w:t>
      </w:r>
      <w:r>
        <w:rPr>
          <w:rFonts w:hint="eastAsia"/>
          <w:sz w:val="24"/>
          <w:szCs w:val="24"/>
          <w:highlight w:val="none"/>
          <w:lang w:val="zh-CN"/>
        </w:rPr>
        <w:t xml:space="preserve"> </w:t>
      </w:r>
      <w:r>
        <w:rPr>
          <w:rFonts w:hint="eastAsia"/>
          <w:sz w:val="24"/>
          <w:szCs w:val="24"/>
          <w:highlight w:val="none"/>
        </w:rPr>
        <w:t>供应商</w:t>
      </w:r>
      <w:r>
        <w:rPr>
          <w:rFonts w:hint="eastAsia"/>
          <w:sz w:val="24"/>
          <w:szCs w:val="24"/>
          <w:highlight w:val="none"/>
          <w:lang w:val="zh-CN"/>
        </w:rPr>
        <w:t>需对</w:t>
      </w:r>
      <w:r>
        <w:rPr>
          <w:rFonts w:hint="eastAsia"/>
          <w:sz w:val="24"/>
          <w:szCs w:val="24"/>
          <w:highlight w:val="none"/>
        </w:rPr>
        <w:t>磋商</w:t>
      </w:r>
      <w:r>
        <w:rPr>
          <w:rFonts w:hint="eastAsia"/>
          <w:sz w:val="24"/>
          <w:szCs w:val="24"/>
          <w:highlight w:val="none"/>
          <w:lang w:val="zh-CN"/>
        </w:rPr>
        <w:t>文件中的</w:t>
      </w:r>
      <w:r>
        <w:rPr>
          <w:rFonts w:hint="eastAsia"/>
          <w:sz w:val="24"/>
          <w:szCs w:val="24"/>
          <w:highlight w:val="none"/>
        </w:rPr>
        <w:t>服务</w:t>
      </w:r>
      <w:r>
        <w:rPr>
          <w:rFonts w:hint="eastAsia"/>
          <w:sz w:val="24"/>
          <w:szCs w:val="24"/>
          <w:highlight w:val="none"/>
          <w:lang w:val="zh-CN"/>
        </w:rPr>
        <w:t>要求与商务要求逐项作出响应或偏离，并说明原因。</w:t>
      </w:r>
    </w:p>
    <w:p w14:paraId="10B784FA">
      <w:pPr>
        <w:spacing w:line="440" w:lineRule="exact"/>
        <w:ind w:firstLine="360"/>
        <w:rPr>
          <w:sz w:val="24"/>
          <w:szCs w:val="24"/>
          <w:highlight w:val="none"/>
          <w:lang w:val="zh-CN"/>
        </w:rPr>
      </w:pPr>
      <w:r>
        <w:rPr>
          <w:rFonts w:hint="eastAsia"/>
          <w:sz w:val="24"/>
          <w:szCs w:val="24"/>
          <w:highlight w:val="none"/>
        </w:rPr>
        <w:t>6.2</w:t>
      </w:r>
      <w:r>
        <w:rPr>
          <w:rFonts w:hint="eastAsia"/>
          <w:sz w:val="24"/>
          <w:szCs w:val="24"/>
          <w:highlight w:val="none"/>
          <w:lang w:val="zh-CN"/>
        </w:rPr>
        <w:t xml:space="preserve"> </w:t>
      </w:r>
      <w:r>
        <w:rPr>
          <w:rFonts w:hint="eastAsia"/>
          <w:sz w:val="24"/>
          <w:szCs w:val="24"/>
          <w:highlight w:val="none"/>
        </w:rPr>
        <w:t>供应商</w:t>
      </w:r>
      <w:r>
        <w:rPr>
          <w:rFonts w:hint="eastAsia"/>
          <w:sz w:val="24"/>
          <w:szCs w:val="24"/>
          <w:highlight w:val="none"/>
          <w:lang w:val="zh-CN"/>
        </w:rPr>
        <w:t>需按照</w:t>
      </w:r>
      <w:r>
        <w:rPr>
          <w:rFonts w:hint="eastAsia"/>
          <w:sz w:val="24"/>
          <w:szCs w:val="24"/>
          <w:highlight w:val="none"/>
        </w:rPr>
        <w:t>磋商</w:t>
      </w:r>
      <w:r>
        <w:rPr>
          <w:rFonts w:hint="eastAsia"/>
          <w:sz w:val="24"/>
          <w:szCs w:val="24"/>
          <w:highlight w:val="none"/>
          <w:lang w:val="zh-CN"/>
        </w:rPr>
        <w:t>文件要求，在</w:t>
      </w:r>
      <w:r>
        <w:rPr>
          <w:rFonts w:hint="eastAsia"/>
          <w:sz w:val="24"/>
          <w:szCs w:val="24"/>
          <w:highlight w:val="none"/>
        </w:rPr>
        <w:t>响应</w:t>
      </w:r>
      <w:r>
        <w:rPr>
          <w:rFonts w:hint="eastAsia"/>
          <w:sz w:val="24"/>
          <w:szCs w:val="24"/>
          <w:highlight w:val="none"/>
          <w:lang w:val="zh-CN"/>
        </w:rPr>
        <w:t>文件中提供与</w:t>
      </w:r>
      <w:r>
        <w:rPr>
          <w:rFonts w:hint="eastAsia"/>
          <w:sz w:val="24"/>
          <w:szCs w:val="24"/>
          <w:highlight w:val="none"/>
        </w:rPr>
        <w:t>服务</w:t>
      </w:r>
      <w:r>
        <w:rPr>
          <w:rFonts w:hint="eastAsia"/>
          <w:sz w:val="24"/>
          <w:szCs w:val="24"/>
          <w:highlight w:val="none"/>
          <w:lang w:val="zh-CN"/>
        </w:rPr>
        <w:t>要求和商务要求相关的证明材料（</w:t>
      </w:r>
      <w:r>
        <w:rPr>
          <w:rFonts w:hint="eastAsia"/>
          <w:sz w:val="24"/>
          <w:szCs w:val="24"/>
          <w:highlight w:val="none"/>
        </w:rPr>
        <w:t>如有</w:t>
      </w:r>
      <w:r>
        <w:rPr>
          <w:rFonts w:hint="eastAsia"/>
          <w:sz w:val="24"/>
          <w:szCs w:val="24"/>
          <w:highlight w:val="none"/>
          <w:lang w:val="zh-CN"/>
        </w:rPr>
        <w:t>）。</w:t>
      </w:r>
      <w:bookmarkEnd w:id="24"/>
    </w:p>
    <w:p w14:paraId="2FCE9075">
      <w:pPr>
        <w:spacing w:line="440" w:lineRule="exact"/>
        <w:ind w:firstLine="241"/>
        <w:rPr>
          <w:b/>
          <w:sz w:val="24"/>
          <w:szCs w:val="24"/>
          <w:highlight w:val="none"/>
        </w:rPr>
      </w:pPr>
      <w:r>
        <w:rPr>
          <w:rFonts w:hint="eastAsia"/>
          <w:b/>
          <w:sz w:val="24"/>
          <w:szCs w:val="24"/>
          <w:highlight w:val="none"/>
        </w:rPr>
        <w:t>7、施工组织设计、人员配置、业绩情况</w:t>
      </w:r>
    </w:p>
    <w:p w14:paraId="4DE14797">
      <w:pPr>
        <w:spacing w:line="440" w:lineRule="exact"/>
        <w:ind w:firstLine="360"/>
        <w:rPr>
          <w:sz w:val="24"/>
          <w:szCs w:val="24"/>
          <w:highlight w:val="none"/>
        </w:rPr>
      </w:pPr>
      <w:r>
        <w:rPr>
          <w:rFonts w:hint="eastAsia"/>
          <w:sz w:val="24"/>
          <w:szCs w:val="24"/>
          <w:highlight w:val="none"/>
        </w:rPr>
        <w:t>7.1 供应商需根据磋商文件要求提供有关施工组织设计，如项目理解、具体实施方案、项目进度计划</w:t>
      </w:r>
      <w:r>
        <w:rPr>
          <w:rFonts w:hint="eastAsia"/>
          <w:bCs/>
          <w:sz w:val="24"/>
          <w:szCs w:val="24"/>
          <w:highlight w:val="none"/>
        </w:rPr>
        <w:t>、</w:t>
      </w:r>
      <w:r>
        <w:rPr>
          <w:rFonts w:hint="eastAsia"/>
          <w:sz w:val="24"/>
          <w:szCs w:val="22"/>
          <w:highlight w:val="none"/>
        </w:rPr>
        <w:t>质量管理及保证措施</w:t>
      </w:r>
      <w:r>
        <w:rPr>
          <w:rFonts w:hint="eastAsia"/>
          <w:sz w:val="24"/>
          <w:szCs w:val="24"/>
          <w:highlight w:val="none"/>
        </w:rPr>
        <w:t>等。</w:t>
      </w:r>
    </w:p>
    <w:p w14:paraId="662D64D8">
      <w:pPr>
        <w:spacing w:line="440" w:lineRule="exact"/>
        <w:ind w:firstLine="360"/>
        <w:rPr>
          <w:sz w:val="24"/>
          <w:szCs w:val="24"/>
          <w:highlight w:val="none"/>
        </w:rPr>
      </w:pPr>
      <w:r>
        <w:rPr>
          <w:rFonts w:hint="eastAsia"/>
          <w:sz w:val="24"/>
          <w:szCs w:val="24"/>
          <w:highlight w:val="none"/>
        </w:rPr>
        <w:t>7.2 供应商需根据磋商文件要求拟投入的人员配置情况。</w:t>
      </w:r>
    </w:p>
    <w:p w14:paraId="5819CA17">
      <w:pPr>
        <w:spacing w:line="440" w:lineRule="exact"/>
        <w:ind w:firstLine="360"/>
        <w:rPr>
          <w:sz w:val="24"/>
          <w:szCs w:val="24"/>
          <w:highlight w:val="none"/>
        </w:rPr>
      </w:pPr>
      <w:r>
        <w:rPr>
          <w:rFonts w:hint="eastAsia"/>
          <w:sz w:val="24"/>
          <w:szCs w:val="24"/>
          <w:highlight w:val="none"/>
        </w:rPr>
        <w:t>7.</w:t>
      </w:r>
      <w:r>
        <w:rPr>
          <w:sz w:val="24"/>
          <w:szCs w:val="24"/>
          <w:highlight w:val="none"/>
        </w:rPr>
        <w:t>3</w:t>
      </w:r>
      <w:r>
        <w:rPr>
          <w:rFonts w:hint="eastAsia"/>
          <w:sz w:val="24"/>
          <w:szCs w:val="24"/>
          <w:highlight w:val="none"/>
        </w:rPr>
        <w:t xml:space="preserve"> 供应商需根据磋商文件要求提供实施的</w:t>
      </w:r>
      <w:r>
        <w:rPr>
          <w:rFonts w:hint="eastAsia"/>
          <w:sz w:val="24"/>
          <w:highlight w:val="none"/>
        </w:rPr>
        <w:t>规划编制类项目业绩</w:t>
      </w:r>
      <w:r>
        <w:rPr>
          <w:rFonts w:hint="eastAsia"/>
          <w:sz w:val="24"/>
          <w:szCs w:val="24"/>
          <w:highlight w:val="none"/>
        </w:rPr>
        <w:t>情况。</w:t>
      </w:r>
      <w:bookmarkStart w:id="25" w:name="_Toc14577359"/>
      <w:bookmarkEnd w:id="25"/>
      <w:bookmarkStart w:id="26" w:name="_Toc49090510"/>
      <w:bookmarkEnd w:id="26"/>
    </w:p>
    <w:p w14:paraId="22B98267">
      <w:pPr>
        <w:spacing w:line="440" w:lineRule="exact"/>
        <w:ind w:firstLine="241"/>
        <w:rPr>
          <w:b/>
          <w:sz w:val="24"/>
          <w:szCs w:val="24"/>
          <w:highlight w:val="none"/>
        </w:rPr>
      </w:pPr>
      <w:r>
        <w:rPr>
          <w:rFonts w:hint="eastAsia"/>
          <w:b/>
          <w:sz w:val="24"/>
          <w:szCs w:val="24"/>
          <w:highlight w:val="none"/>
        </w:rPr>
        <w:t>8、其他</w:t>
      </w:r>
    </w:p>
    <w:p w14:paraId="78960EE2">
      <w:pPr>
        <w:spacing w:line="440" w:lineRule="exact"/>
        <w:ind w:firstLine="360"/>
        <w:rPr>
          <w:sz w:val="24"/>
          <w:szCs w:val="24"/>
          <w:highlight w:val="none"/>
        </w:rPr>
      </w:pPr>
      <w:r>
        <w:rPr>
          <w:rFonts w:hint="eastAsia"/>
          <w:sz w:val="24"/>
          <w:szCs w:val="24"/>
          <w:highlight w:val="none"/>
        </w:rPr>
        <w:t>8.1 供应商需根据磋商文件要求提供的其他材料。</w:t>
      </w:r>
    </w:p>
    <w:p w14:paraId="1FB4A271">
      <w:pPr>
        <w:spacing w:line="440" w:lineRule="exact"/>
        <w:ind w:firstLine="241"/>
        <w:rPr>
          <w:b/>
          <w:sz w:val="24"/>
          <w:szCs w:val="24"/>
          <w:highlight w:val="none"/>
        </w:rPr>
      </w:pPr>
      <w:bookmarkStart w:id="27" w:name="_Toc14577360"/>
      <w:bookmarkStart w:id="28" w:name="_Toc49090511"/>
      <w:r>
        <w:rPr>
          <w:rFonts w:hint="eastAsia"/>
          <w:b/>
          <w:sz w:val="24"/>
          <w:szCs w:val="24"/>
          <w:highlight w:val="none"/>
        </w:rPr>
        <w:t>9</w:t>
      </w:r>
      <w:r>
        <w:rPr>
          <w:b/>
          <w:sz w:val="24"/>
          <w:szCs w:val="24"/>
          <w:highlight w:val="none"/>
        </w:rPr>
        <w:t>、磋商有效期</w:t>
      </w:r>
    </w:p>
    <w:p w14:paraId="7623F606">
      <w:pPr>
        <w:spacing w:line="440" w:lineRule="exact"/>
        <w:ind w:firstLine="360"/>
        <w:rPr>
          <w:sz w:val="24"/>
          <w:szCs w:val="24"/>
          <w:highlight w:val="none"/>
        </w:rPr>
      </w:pPr>
      <w:r>
        <w:rPr>
          <w:rFonts w:hint="eastAsia"/>
          <w:sz w:val="24"/>
          <w:szCs w:val="24"/>
          <w:highlight w:val="none"/>
        </w:rPr>
        <w:t>9</w:t>
      </w:r>
      <w:r>
        <w:rPr>
          <w:sz w:val="24"/>
          <w:szCs w:val="24"/>
          <w:highlight w:val="none"/>
        </w:rPr>
        <w:t>.1 磋商</w:t>
      </w:r>
      <w:r>
        <w:rPr>
          <w:sz w:val="24"/>
          <w:highlight w:val="none"/>
        </w:rPr>
        <w:t>有效期为</w:t>
      </w:r>
      <w:r>
        <w:rPr>
          <w:rFonts w:hint="eastAsia"/>
          <w:sz w:val="24"/>
          <w:highlight w:val="none"/>
        </w:rPr>
        <w:t>代理机构</w:t>
      </w:r>
      <w:r>
        <w:rPr>
          <w:sz w:val="24"/>
          <w:highlight w:val="none"/>
        </w:rPr>
        <w:t>规定的</w:t>
      </w:r>
      <w:r>
        <w:rPr>
          <w:sz w:val="24"/>
          <w:szCs w:val="24"/>
          <w:highlight w:val="none"/>
        </w:rPr>
        <w:t>响应文件提交截止之日</w:t>
      </w:r>
      <w:r>
        <w:rPr>
          <w:rFonts w:hint="eastAsia"/>
          <w:sz w:val="24"/>
          <w:szCs w:val="24"/>
          <w:highlight w:val="none"/>
        </w:rPr>
        <w:t>后</w:t>
      </w:r>
      <w:r>
        <w:rPr>
          <w:rFonts w:hint="eastAsia"/>
          <w:i/>
          <w:iCs/>
          <w:sz w:val="24"/>
          <w:szCs w:val="24"/>
          <w:highlight w:val="none"/>
          <w:u w:val="single"/>
        </w:rPr>
        <w:t>六十（60）天</w:t>
      </w:r>
      <w:r>
        <w:rPr>
          <w:sz w:val="24"/>
          <w:highlight w:val="none"/>
        </w:rPr>
        <w:t>。</w:t>
      </w:r>
      <w:r>
        <w:rPr>
          <w:sz w:val="24"/>
          <w:szCs w:val="24"/>
          <w:highlight w:val="none"/>
        </w:rPr>
        <w:t>磋商</w:t>
      </w:r>
      <w:r>
        <w:rPr>
          <w:sz w:val="24"/>
          <w:highlight w:val="none"/>
        </w:rPr>
        <w:t>有效期</w:t>
      </w:r>
      <w:r>
        <w:rPr>
          <w:rFonts w:hint="eastAsia"/>
          <w:sz w:val="24"/>
          <w:szCs w:val="24"/>
          <w:highlight w:val="none"/>
        </w:rPr>
        <w:t>比规定短的将被视为未实质性响应磋商文件而予以拒绝</w:t>
      </w:r>
      <w:r>
        <w:rPr>
          <w:sz w:val="24"/>
          <w:szCs w:val="24"/>
          <w:highlight w:val="none"/>
        </w:rPr>
        <w:t>。</w:t>
      </w:r>
      <w:bookmarkEnd w:id="27"/>
      <w:bookmarkEnd w:id="28"/>
    </w:p>
    <w:p w14:paraId="07D3766F">
      <w:pPr>
        <w:spacing w:line="440" w:lineRule="exact"/>
        <w:ind w:firstLine="241"/>
        <w:rPr>
          <w:b/>
          <w:sz w:val="24"/>
          <w:szCs w:val="24"/>
          <w:highlight w:val="none"/>
        </w:rPr>
      </w:pPr>
      <w:r>
        <w:rPr>
          <w:rFonts w:hint="eastAsia"/>
          <w:b/>
          <w:sz w:val="24"/>
          <w:szCs w:val="24"/>
          <w:highlight w:val="none"/>
        </w:rPr>
        <w:t>10、磋商有效期的延长</w:t>
      </w:r>
    </w:p>
    <w:p w14:paraId="5272DB3D">
      <w:pPr>
        <w:spacing w:line="440" w:lineRule="exact"/>
        <w:ind w:firstLine="360"/>
        <w:rPr>
          <w:rFonts w:hint="eastAsia"/>
          <w:sz w:val="24"/>
          <w:szCs w:val="24"/>
          <w:highlight w:val="none"/>
        </w:rPr>
      </w:pPr>
      <w:r>
        <w:rPr>
          <w:rFonts w:hint="eastAsia"/>
          <w:sz w:val="24"/>
          <w:szCs w:val="24"/>
          <w:highlight w:val="none"/>
        </w:rPr>
        <w:t>10.1 在特殊情况下，代理机构于原</w:t>
      </w:r>
      <w:r>
        <w:rPr>
          <w:sz w:val="24"/>
          <w:szCs w:val="24"/>
          <w:highlight w:val="none"/>
        </w:rPr>
        <w:t>磋商</w:t>
      </w:r>
      <w:r>
        <w:rPr>
          <w:sz w:val="24"/>
          <w:highlight w:val="none"/>
        </w:rPr>
        <w:t>有效期</w:t>
      </w:r>
      <w:r>
        <w:rPr>
          <w:rFonts w:hint="eastAsia"/>
          <w:sz w:val="24"/>
          <w:szCs w:val="24"/>
          <w:highlight w:val="none"/>
        </w:rPr>
        <w:t>满之前，可向供应商提出延长</w:t>
      </w:r>
      <w:r>
        <w:rPr>
          <w:sz w:val="24"/>
          <w:szCs w:val="24"/>
          <w:highlight w:val="none"/>
        </w:rPr>
        <w:t>磋商</w:t>
      </w:r>
      <w:r>
        <w:rPr>
          <w:sz w:val="24"/>
          <w:highlight w:val="none"/>
        </w:rPr>
        <w:t>有效期</w:t>
      </w:r>
      <w:r>
        <w:rPr>
          <w:rFonts w:hint="eastAsia"/>
          <w:sz w:val="24"/>
          <w:szCs w:val="24"/>
          <w:highlight w:val="none"/>
        </w:rPr>
        <w:t>的要求。这种要求与答复均应采用书面形式。供应商可以拒绝代理机构的这一要求而放弃投标，同意延长</w:t>
      </w:r>
      <w:r>
        <w:rPr>
          <w:sz w:val="24"/>
          <w:szCs w:val="24"/>
          <w:highlight w:val="none"/>
        </w:rPr>
        <w:t>磋商</w:t>
      </w:r>
      <w:r>
        <w:rPr>
          <w:sz w:val="24"/>
          <w:highlight w:val="none"/>
        </w:rPr>
        <w:t>有效期</w:t>
      </w:r>
      <w:r>
        <w:rPr>
          <w:rFonts w:hint="eastAsia"/>
          <w:sz w:val="24"/>
          <w:szCs w:val="24"/>
          <w:highlight w:val="none"/>
        </w:rPr>
        <w:t>的供应商既不能要求也不允许修改其响应文件。受</w:t>
      </w:r>
      <w:r>
        <w:rPr>
          <w:sz w:val="24"/>
          <w:szCs w:val="24"/>
          <w:highlight w:val="none"/>
        </w:rPr>
        <w:t>磋商</w:t>
      </w:r>
      <w:r>
        <w:rPr>
          <w:sz w:val="24"/>
          <w:highlight w:val="none"/>
        </w:rPr>
        <w:t>有效期</w:t>
      </w:r>
      <w:r>
        <w:rPr>
          <w:rFonts w:hint="eastAsia"/>
          <w:sz w:val="24"/>
          <w:szCs w:val="24"/>
          <w:highlight w:val="none"/>
        </w:rPr>
        <w:t>约束的所有权利与义务均延长至新的有效期。</w:t>
      </w:r>
    </w:p>
    <w:p w14:paraId="4965FC04">
      <w:pPr>
        <w:pStyle w:val="220"/>
        <w:rPr>
          <w:highlight w:val="none"/>
        </w:rPr>
      </w:pPr>
    </w:p>
    <w:p w14:paraId="4DED09BB">
      <w:pPr>
        <w:pStyle w:val="3"/>
        <w:ind w:firstLine="281"/>
        <w:rPr>
          <w:highlight w:val="none"/>
        </w:rPr>
      </w:pPr>
      <w:bookmarkStart w:id="29" w:name="_Toc9742"/>
      <w:bookmarkStart w:id="30" w:name="_Toc597"/>
      <w:bookmarkStart w:id="31" w:name="_Toc489218441"/>
      <w:r>
        <w:rPr>
          <w:highlight w:val="none"/>
        </w:rPr>
        <w:t>四、磋商响应文件的提交</w:t>
      </w:r>
      <w:bookmarkEnd w:id="29"/>
      <w:bookmarkEnd w:id="30"/>
    </w:p>
    <w:p w14:paraId="38A43DEB">
      <w:pPr>
        <w:spacing w:line="440" w:lineRule="exact"/>
        <w:ind w:firstLine="241"/>
        <w:rPr>
          <w:b/>
          <w:sz w:val="24"/>
          <w:szCs w:val="24"/>
          <w:highlight w:val="none"/>
        </w:rPr>
      </w:pPr>
      <w:r>
        <w:rPr>
          <w:b/>
          <w:sz w:val="24"/>
          <w:szCs w:val="24"/>
          <w:highlight w:val="none"/>
        </w:rPr>
        <w:t>1、响应文件的提交</w:t>
      </w:r>
    </w:p>
    <w:p w14:paraId="21ED9B81">
      <w:pPr>
        <w:spacing w:line="440" w:lineRule="exact"/>
        <w:ind w:firstLine="360"/>
        <w:rPr>
          <w:sz w:val="24"/>
          <w:szCs w:val="24"/>
          <w:highlight w:val="none"/>
        </w:rPr>
      </w:pPr>
      <w:r>
        <w:rPr>
          <w:sz w:val="24"/>
          <w:szCs w:val="24"/>
          <w:highlight w:val="none"/>
        </w:rPr>
        <w:t xml:space="preserve">1.1 </w:t>
      </w:r>
      <w:r>
        <w:rPr>
          <w:rFonts w:hint="eastAsia"/>
          <w:sz w:val="24"/>
          <w:szCs w:val="24"/>
          <w:highlight w:val="none"/>
        </w:rPr>
        <w:t>供应商应当按照《</w:t>
      </w:r>
      <w:r>
        <w:rPr>
          <w:sz w:val="24"/>
          <w:szCs w:val="24"/>
          <w:highlight w:val="none"/>
        </w:rPr>
        <w:t>苏采云系统供应商操作手册</w:t>
      </w:r>
      <w:r>
        <w:rPr>
          <w:rFonts w:hint="eastAsia"/>
          <w:sz w:val="24"/>
          <w:szCs w:val="24"/>
          <w:highlight w:val="none"/>
        </w:rPr>
        <w:t>》规定，在</w:t>
      </w:r>
      <w:r>
        <w:rPr>
          <w:sz w:val="24"/>
          <w:szCs w:val="24"/>
          <w:highlight w:val="none"/>
        </w:rPr>
        <w:t>响应文件提交截止时间</w:t>
      </w:r>
      <w:r>
        <w:rPr>
          <w:rFonts w:hint="eastAsia"/>
          <w:sz w:val="24"/>
          <w:szCs w:val="24"/>
          <w:highlight w:val="none"/>
        </w:rPr>
        <w:t>前</w:t>
      </w:r>
      <w:r>
        <w:rPr>
          <w:sz w:val="24"/>
          <w:szCs w:val="24"/>
          <w:highlight w:val="none"/>
        </w:rPr>
        <w:t>制作</w:t>
      </w:r>
      <w:r>
        <w:rPr>
          <w:rFonts w:hint="eastAsia"/>
          <w:sz w:val="24"/>
          <w:szCs w:val="24"/>
          <w:highlight w:val="none"/>
        </w:rPr>
        <w:t>并上传电子响应文件。</w:t>
      </w:r>
    </w:p>
    <w:p w14:paraId="3A1AD980">
      <w:pPr>
        <w:spacing w:line="440" w:lineRule="exact"/>
        <w:ind w:firstLine="241"/>
        <w:rPr>
          <w:b/>
          <w:sz w:val="24"/>
          <w:szCs w:val="24"/>
          <w:highlight w:val="none"/>
        </w:rPr>
      </w:pPr>
      <w:r>
        <w:rPr>
          <w:b/>
          <w:sz w:val="24"/>
          <w:szCs w:val="24"/>
          <w:highlight w:val="none"/>
        </w:rPr>
        <w:t>2、响应文件提交截止时间</w:t>
      </w:r>
    </w:p>
    <w:p w14:paraId="6FD65D0E">
      <w:pPr>
        <w:spacing w:line="440" w:lineRule="exact"/>
        <w:ind w:firstLine="361"/>
        <w:rPr>
          <w:sz w:val="24"/>
          <w:szCs w:val="24"/>
          <w:highlight w:val="none"/>
        </w:rPr>
      </w:pPr>
      <w:r>
        <w:rPr>
          <w:rFonts w:hint="eastAsia"/>
          <w:b/>
          <w:bCs/>
          <w:sz w:val="24"/>
          <w:szCs w:val="24"/>
          <w:highlight w:val="none"/>
        </w:rPr>
        <w:t xml:space="preserve">2.1 </w:t>
      </w:r>
      <w:r>
        <w:rPr>
          <w:rFonts w:hint="eastAsia"/>
          <w:b/>
          <w:bCs/>
          <w:i/>
          <w:iCs/>
          <w:sz w:val="24"/>
          <w:szCs w:val="24"/>
          <w:highlight w:val="none"/>
          <w:u w:val="single"/>
        </w:rPr>
        <w:t>供应商上传电子响应文件的时间不得迟于采购公告中规定的响应文件提交截止时间。</w:t>
      </w:r>
      <w:r>
        <w:rPr>
          <w:rFonts w:hint="eastAsia"/>
          <w:sz w:val="24"/>
          <w:szCs w:val="24"/>
          <w:highlight w:val="none"/>
        </w:rPr>
        <w:t>供应商应充分考虑到网络环境、网络带宽等风险因素，如因供应商自身原因造成的电子响应文件上传不成功的按照本磋商文件第二章中“</w:t>
      </w:r>
      <w:bookmarkStart w:id="32" w:name="_Toc158042193"/>
      <w:bookmarkStart w:id="33" w:name="_Toc20823301"/>
      <w:bookmarkStart w:id="34" w:name="_Toc16938545"/>
      <w:bookmarkStart w:id="35" w:name="_Toc120614218"/>
      <w:bookmarkStart w:id="36" w:name="_Toc513029229"/>
      <w:r>
        <w:rPr>
          <w:rFonts w:hint="eastAsia"/>
          <w:sz w:val="24"/>
          <w:szCs w:val="24"/>
          <w:highlight w:val="none"/>
        </w:rPr>
        <w:t>五、</w:t>
      </w:r>
      <w:bookmarkEnd w:id="32"/>
      <w:bookmarkEnd w:id="33"/>
      <w:bookmarkEnd w:id="34"/>
      <w:bookmarkEnd w:id="35"/>
      <w:bookmarkEnd w:id="36"/>
      <w:r>
        <w:rPr>
          <w:rFonts w:hint="eastAsia"/>
          <w:sz w:val="24"/>
          <w:szCs w:val="24"/>
          <w:highlight w:val="none"/>
        </w:rPr>
        <w:t>磋商与评审”第5.1.2条规定做无效报价处理。</w:t>
      </w:r>
    </w:p>
    <w:p w14:paraId="01FBA1A7">
      <w:pPr>
        <w:spacing w:line="440" w:lineRule="exact"/>
        <w:ind w:firstLine="360"/>
        <w:rPr>
          <w:bCs/>
          <w:sz w:val="24"/>
          <w:szCs w:val="21"/>
          <w:highlight w:val="none"/>
        </w:rPr>
      </w:pPr>
      <w:r>
        <w:rPr>
          <w:rFonts w:hint="eastAsia"/>
          <w:sz w:val="24"/>
          <w:szCs w:val="24"/>
          <w:highlight w:val="none"/>
        </w:rPr>
        <w:t>2.2 代理机构可以按照规定，通过修改</w:t>
      </w:r>
      <w:r>
        <w:rPr>
          <w:sz w:val="24"/>
          <w:szCs w:val="24"/>
          <w:highlight w:val="none"/>
        </w:rPr>
        <w:t>磋商文件</w:t>
      </w:r>
      <w:r>
        <w:rPr>
          <w:rFonts w:hint="eastAsia"/>
          <w:sz w:val="24"/>
          <w:szCs w:val="24"/>
          <w:highlight w:val="none"/>
        </w:rPr>
        <w:t>酌情延长</w:t>
      </w:r>
      <w:r>
        <w:rPr>
          <w:sz w:val="24"/>
          <w:szCs w:val="24"/>
          <w:highlight w:val="none"/>
        </w:rPr>
        <w:t>响应文件提交截止时间</w:t>
      </w:r>
      <w:r>
        <w:rPr>
          <w:rFonts w:hint="eastAsia"/>
          <w:sz w:val="24"/>
          <w:szCs w:val="24"/>
          <w:highlight w:val="none"/>
        </w:rPr>
        <w:t>，在此情况下，供应商的所有权利和义务以及</w:t>
      </w:r>
      <w:r>
        <w:rPr>
          <w:sz w:val="24"/>
          <w:szCs w:val="24"/>
          <w:highlight w:val="none"/>
        </w:rPr>
        <w:t>供应商</w:t>
      </w:r>
      <w:r>
        <w:rPr>
          <w:rFonts w:hint="eastAsia"/>
          <w:sz w:val="24"/>
          <w:szCs w:val="24"/>
          <w:highlight w:val="none"/>
        </w:rPr>
        <w:t>受制的截止日期均应以延长后新的截止日期为准</w:t>
      </w:r>
      <w:r>
        <w:rPr>
          <w:rFonts w:hint="eastAsia"/>
          <w:bCs/>
          <w:sz w:val="24"/>
          <w:szCs w:val="21"/>
          <w:highlight w:val="none"/>
        </w:rPr>
        <w:t>。</w:t>
      </w:r>
    </w:p>
    <w:p w14:paraId="59B77CC1">
      <w:pPr>
        <w:spacing w:line="440" w:lineRule="exact"/>
        <w:ind w:firstLine="241"/>
        <w:rPr>
          <w:b/>
          <w:sz w:val="24"/>
          <w:szCs w:val="24"/>
          <w:highlight w:val="none"/>
        </w:rPr>
      </w:pPr>
      <w:bookmarkStart w:id="37" w:name="_Toc20823299"/>
      <w:bookmarkStart w:id="38" w:name="_Toc513029227"/>
      <w:bookmarkStart w:id="39" w:name="_Toc16938543"/>
      <w:r>
        <w:rPr>
          <w:rFonts w:hint="eastAsia"/>
          <w:b/>
          <w:sz w:val="24"/>
          <w:szCs w:val="24"/>
          <w:highlight w:val="none"/>
        </w:rPr>
        <w:t>3、</w:t>
      </w:r>
      <w:r>
        <w:rPr>
          <w:b/>
          <w:sz w:val="24"/>
          <w:szCs w:val="24"/>
          <w:highlight w:val="none"/>
        </w:rPr>
        <w:t>响应</w:t>
      </w:r>
      <w:r>
        <w:rPr>
          <w:rFonts w:hint="eastAsia"/>
          <w:b/>
          <w:sz w:val="24"/>
          <w:szCs w:val="24"/>
          <w:highlight w:val="none"/>
        </w:rPr>
        <w:t>文件</w:t>
      </w:r>
      <w:bookmarkEnd w:id="37"/>
      <w:bookmarkEnd w:id="38"/>
      <w:bookmarkEnd w:id="39"/>
      <w:r>
        <w:rPr>
          <w:rFonts w:hint="eastAsia"/>
          <w:b/>
          <w:sz w:val="24"/>
          <w:szCs w:val="24"/>
          <w:highlight w:val="none"/>
        </w:rPr>
        <w:t>的拒收</w:t>
      </w:r>
    </w:p>
    <w:p w14:paraId="0F8B615D">
      <w:pPr>
        <w:spacing w:line="440" w:lineRule="exact"/>
        <w:ind w:firstLine="360"/>
        <w:rPr>
          <w:sz w:val="24"/>
          <w:szCs w:val="24"/>
          <w:highlight w:val="none"/>
        </w:rPr>
      </w:pPr>
      <w:r>
        <w:rPr>
          <w:rFonts w:hint="eastAsia"/>
          <w:sz w:val="24"/>
          <w:szCs w:val="24"/>
          <w:highlight w:val="none"/>
        </w:rPr>
        <w:t>3.1 代理机构拒绝接收在其规定的</w:t>
      </w:r>
      <w:r>
        <w:rPr>
          <w:sz w:val="24"/>
          <w:szCs w:val="24"/>
          <w:highlight w:val="none"/>
        </w:rPr>
        <w:t>响应文件提交截止时间</w:t>
      </w:r>
      <w:r>
        <w:rPr>
          <w:rFonts w:hint="eastAsia"/>
          <w:sz w:val="24"/>
          <w:szCs w:val="24"/>
          <w:highlight w:val="none"/>
        </w:rPr>
        <w:t>后上传的任何响应文件。</w:t>
      </w:r>
    </w:p>
    <w:p w14:paraId="42DFA4C2">
      <w:pPr>
        <w:spacing w:line="440" w:lineRule="exact"/>
        <w:ind w:firstLine="241"/>
        <w:rPr>
          <w:b/>
          <w:sz w:val="24"/>
          <w:szCs w:val="24"/>
          <w:highlight w:val="none"/>
        </w:rPr>
      </w:pPr>
      <w:bookmarkStart w:id="40" w:name="_Toc513029228"/>
      <w:bookmarkStart w:id="41" w:name="_Toc16938544"/>
      <w:bookmarkStart w:id="42" w:name="_Toc20823300"/>
      <w:r>
        <w:rPr>
          <w:rFonts w:hint="eastAsia"/>
          <w:b/>
          <w:sz w:val="24"/>
          <w:szCs w:val="24"/>
          <w:highlight w:val="none"/>
        </w:rPr>
        <w:t>4、</w:t>
      </w:r>
      <w:r>
        <w:rPr>
          <w:b/>
          <w:sz w:val="24"/>
          <w:szCs w:val="24"/>
          <w:highlight w:val="none"/>
        </w:rPr>
        <w:t>响应</w:t>
      </w:r>
      <w:r>
        <w:rPr>
          <w:rFonts w:hint="eastAsia"/>
          <w:b/>
          <w:sz w:val="24"/>
          <w:szCs w:val="24"/>
          <w:highlight w:val="none"/>
        </w:rPr>
        <w:t>文件的撤回和修改</w:t>
      </w:r>
      <w:bookmarkEnd w:id="40"/>
      <w:bookmarkEnd w:id="41"/>
      <w:bookmarkEnd w:id="42"/>
    </w:p>
    <w:p w14:paraId="69FCF248">
      <w:pPr>
        <w:spacing w:line="440" w:lineRule="exact"/>
        <w:ind w:firstLine="360"/>
        <w:rPr>
          <w:sz w:val="24"/>
          <w:szCs w:val="24"/>
          <w:highlight w:val="none"/>
        </w:rPr>
      </w:pPr>
      <w:r>
        <w:rPr>
          <w:rFonts w:hint="eastAsia"/>
          <w:sz w:val="24"/>
          <w:szCs w:val="24"/>
          <w:highlight w:val="none"/>
        </w:rPr>
        <w:t>4.1 响应文件的撤回</w:t>
      </w:r>
    </w:p>
    <w:p w14:paraId="50FC5DDA">
      <w:pPr>
        <w:spacing w:line="440" w:lineRule="exact"/>
        <w:ind w:firstLine="600"/>
        <w:rPr>
          <w:sz w:val="24"/>
          <w:szCs w:val="24"/>
          <w:highlight w:val="none"/>
        </w:rPr>
      </w:pPr>
      <w:r>
        <w:rPr>
          <w:rFonts w:hint="eastAsia"/>
          <w:sz w:val="24"/>
          <w:szCs w:val="24"/>
          <w:highlight w:val="none"/>
        </w:rPr>
        <w:t>4.1.1 电子响应文件的撤回</w:t>
      </w:r>
    </w:p>
    <w:p w14:paraId="7AF290F3">
      <w:pPr>
        <w:spacing w:line="440" w:lineRule="exact"/>
        <w:ind w:firstLine="600"/>
        <w:rPr>
          <w:sz w:val="24"/>
          <w:szCs w:val="24"/>
          <w:highlight w:val="none"/>
        </w:rPr>
      </w:pPr>
      <w:r>
        <w:rPr>
          <w:rFonts w:hint="eastAsia"/>
          <w:sz w:val="24"/>
          <w:szCs w:val="24"/>
          <w:highlight w:val="none"/>
        </w:rPr>
        <w:t>供应商可在</w:t>
      </w:r>
      <w:r>
        <w:rPr>
          <w:sz w:val="24"/>
          <w:szCs w:val="24"/>
          <w:highlight w:val="none"/>
        </w:rPr>
        <w:t>响应文件提交截止时间</w:t>
      </w:r>
      <w:r>
        <w:rPr>
          <w:rFonts w:hint="eastAsia"/>
          <w:sz w:val="24"/>
          <w:szCs w:val="24"/>
          <w:highlight w:val="none"/>
        </w:rPr>
        <w:t>前，撤回其电子响应文件，具体操作方法见《苏采云系统供应商操作手册》。</w:t>
      </w:r>
    </w:p>
    <w:p w14:paraId="357F7026">
      <w:pPr>
        <w:spacing w:line="440" w:lineRule="exact"/>
        <w:ind w:firstLine="602"/>
        <w:rPr>
          <w:b/>
          <w:bCs/>
          <w:sz w:val="24"/>
          <w:szCs w:val="24"/>
          <w:highlight w:val="none"/>
        </w:rPr>
      </w:pPr>
      <w:r>
        <w:rPr>
          <w:rFonts w:hint="eastAsia"/>
          <w:b/>
          <w:bCs/>
          <w:sz w:val="24"/>
          <w:szCs w:val="24"/>
          <w:highlight w:val="none"/>
        </w:rPr>
        <w:t>4.1.2 供应商撤回电子响应文件，则认为其不再参与本项目投标活动。</w:t>
      </w:r>
    </w:p>
    <w:p w14:paraId="1D7DFEA3">
      <w:pPr>
        <w:spacing w:line="440" w:lineRule="exact"/>
        <w:ind w:firstLine="360"/>
        <w:rPr>
          <w:sz w:val="24"/>
          <w:szCs w:val="24"/>
          <w:highlight w:val="none"/>
        </w:rPr>
      </w:pPr>
      <w:r>
        <w:rPr>
          <w:rFonts w:hint="eastAsia"/>
          <w:sz w:val="24"/>
          <w:szCs w:val="24"/>
          <w:highlight w:val="none"/>
        </w:rPr>
        <w:t>4.2 响应文件的修改</w:t>
      </w:r>
    </w:p>
    <w:p w14:paraId="130E1025">
      <w:pPr>
        <w:spacing w:line="440" w:lineRule="exact"/>
        <w:ind w:firstLine="600"/>
        <w:rPr>
          <w:sz w:val="24"/>
          <w:szCs w:val="24"/>
          <w:highlight w:val="none"/>
        </w:rPr>
      </w:pPr>
      <w:r>
        <w:rPr>
          <w:rFonts w:hint="eastAsia"/>
          <w:sz w:val="24"/>
          <w:szCs w:val="24"/>
          <w:highlight w:val="none"/>
        </w:rPr>
        <w:t>4.2.1 供应商可在</w:t>
      </w:r>
      <w:r>
        <w:rPr>
          <w:sz w:val="24"/>
          <w:szCs w:val="24"/>
          <w:highlight w:val="none"/>
        </w:rPr>
        <w:t>响应文件提交截止时间</w:t>
      </w:r>
      <w:r>
        <w:rPr>
          <w:rFonts w:hint="eastAsia"/>
          <w:sz w:val="24"/>
          <w:szCs w:val="24"/>
          <w:highlight w:val="none"/>
        </w:rPr>
        <w:t>前，对其电子响应文件进行修改，具体操作方法见《苏采云系统供应商操作手册》。</w:t>
      </w:r>
    </w:p>
    <w:p w14:paraId="50D37E22">
      <w:pPr>
        <w:spacing w:line="440" w:lineRule="exact"/>
        <w:ind w:firstLine="600"/>
        <w:rPr>
          <w:sz w:val="24"/>
          <w:szCs w:val="24"/>
          <w:highlight w:val="none"/>
        </w:rPr>
      </w:pPr>
      <w:r>
        <w:rPr>
          <w:rFonts w:hint="eastAsia"/>
          <w:sz w:val="24"/>
          <w:szCs w:val="24"/>
          <w:highlight w:val="none"/>
        </w:rPr>
        <w:t>4.2.2 在</w:t>
      </w:r>
      <w:r>
        <w:rPr>
          <w:sz w:val="24"/>
          <w:szCs w:val="24"/>
          <w:highlight w:val="none"/>
        </w:rPr>
        <w:t>响应文件提交截止时间</w:t>
      </w:r>
      <w:r>
        <w:rPr>
          <w:rFonts w:hint="eastAsia"/>
          <w:sz w:val="24"/>
          <w:szCs w:val="24"/>
          <w:highlight w:val="none"/>
        </w:rPr>
        <w:t>之后，</w:t>
      </w:r>
      <w:r>
        <w:rPr>
          <w:sz w:val="24"/>
          <w:szCs w:val="24"/>
          <w:highlight w:val="none"/>
        </w:rPr>
        <w:t>供应商</w:t>
      </w:r>
      <w:r>
        <w:rPr>
          <w:rFonts w:hint="eastAsia"/>
          <w:sz w:val="24"/>
          <w:szCs w:val="24"/>
          <w:highlight w:val="none"/>
        </w:rPr>
        <w:t>不得对其电子</w:t>
      </w:r>
      <w:r>
        <w:rPr>
          <w:sz w:val="24"/>
          <w:szCs w:val="24"/>
          <w:highlight w:val="none"/>
        </w:rPr>
        <w:t>响应</w:t>
      </w:r>
      <w:r>
        <w:rPr>
          <w:rFonts w:hint="eastAsia"/>
          <w:sz w:val="24"/>
          <w:szCs w:val="24"/>
          <w:highlight w:val="none"/>
        </w:rPr>
        <w:t>文件作任何修改。</w:t>
      </w:r>
    </w:p>
    <w:p w14:paraId="7063239F">
      <w:pPr>
        <w:spacing w:line="440" w:lineRule="exact"/>
        <w:ind w:firstLine="360"/>
        <w:rPr>
          <w:rFonts w:hint="eastAsia"/>
          <w:sz w:val="24"/>
          <w:szCs w:val="24"/>
          <w:highlight w:val="none"/>
        </w:rPr>
      </w:pPr>
      <w:r>
        <w:rPr>
          <w:rFonts w:hint="eastAsia"/>
          <w:sz w:val="24"/>
          <w:szCs w:val="24"/>
          <w:highlight w:val="none"/>
        </w:rPr>
        <w:t>4.3 在</w:t>
      </w:r>
      <w:r>
        <w:rPr>
          <w:sz w:val="24"/>
          <w:szCs w:val="24"/>
          <w:highlight w:val="none"/>
        </w:rPr>
        <w:t>响应文件提交截止时间</w:t>
      </w:r>
      <w:r>
        <w:rPr>
          <w:rFonts w:hint="eastAsia"/>
          <w:sz w:val="24"/>
          <w:szCs w:val="24"/>
          <w:highlight w:val="none"/>
        </w:rPr>
        <w:t>至磋商文件中规定的磋商有效期满之间的这段时间内，供应商不得撤回其投标。</w:t>
      </w:r>
    </w:p>
    <w:p w14:paraId="5C9624C1">
      <w:pPr>
        <w:pStyle w:val="220"/>
        <w:rPr>
          <w:highlight w:val="none"/>
        </w:rPr>
      </w:pPr>
    </w:p>
    <w:p w14:paraId="185E3C48">
      <w:pPr>
        <w:pStyle w:val="3"/>
        <w:ind w:firstLine="281"/>
        <w:rPr>
          <w:highlight w:val="none"/>
        </w:rPr>
      </w:pPr>
      <w:bookmarkStart w:id="43" w:name="_Toc7047"/>
      <w:bookmarkStart w:id="44" w:name="_Toc17660"/>
      <w:r>
        <w:rPr>
          <w:highlight w:val="none"/>
        </w:rPr>
        <w:t>五、磋商与评审</w:t>
      </w:r>
      <w:bookmarkEnd w:id="43"/>
      <w:bookmarkEnd w:id="44"/>
    </w:p>
    <w:p w14:paraId="44EC3773">
      <w:pPr>
        <w:spacing w:line="440" w:lineRule="exact"/>
        <w:ind w:firstLine="241"/>
        <w:rPr>
          <w:b/>
          <w:sz w:val="24"/>
          <w:szCs w:val="24"/>
          <w:highlight w:val="none"/>
        </w:rPr>
      </w:pPr>
      <w:r>
        <w:rPr>
          <w:rFonts w:hint="eastAsia"/>
          <w:b/>
          <w:sz w:val="24"/>
          <w:szCs w:val="24"/>
          <w:highlight w:val="none"/>
        </w:rPr>
        <w:t>1</w:t>
      </w:r>
      <w:r>
        <w:rPr>
          <w:b/>
          <w:sz w:val="24"/>
          <w:szCs w:val="24"/>
          <w:highlight w:val="none"/>
        </w:rPr>
        <w:t>、磋商</w:t>
      </w:r>
      <w:r>
        <w:rPr>
          <w:rFonts w:hint="eastAsia"/>
          <w:b/>
          <w:sz w:val="24"/>
          <w:szCs w:val="24"/>
          <w:highlight w:val="none"/>
        </w:rPr>
        <w:t>供应商</w:t>
      </w:r>
    </w:p>
    <w:p w14:paraId="2261BA4A">
      <w:pPr>
        <w:spacing w:line="440" w:lineRule="exact"/>
        <w:ind w:firstLine="360"/>
        <w:rPr>
          <w:sz w:val="24"/>
          <w:szCs w:val="24"/>
          <w:highlight w:val="none"/>
        </w:rPr>
      </w:pPr>
      <w:r>
        <w:rPr>
          <w:rFonts w:hint="eastAsia"/>
          <w:sz w:val="24"/>
          <w:szCs w:val="24"/>
          <w:highlight w:val="none"/>
        </w:rPr>
        <w:t xml:space="preserve">1.1 </w:t>
      </w:r>
      <w:r>
        <w:rPr>
          <w:sz w:val="24"/>
          <w:szCs w:val="24"/>
          <w:highlight w:val="none"/>
        </w:rPr>
        <w:t>采购代理机构按本须知规定的时间、地点主持磋商采购活动。</w:t>
      </w:r>
    </w:p>
    <w:p w14:paraId="1C1E99CD">
      <w:pPr>
        <w:spacing w:line="440" w:lineRule="exact"/>
        <w:ind w:firstLine="360"/>
        <w:rPr>
          <w:sz w:val="24"/>
          <w:szCs w:val="24"/>
          <w:highlight w:val="none"/>
        </w:rPr>
      </w:pPr>
      <w:r>
        <w:rPr>
          <w:rFonts w:hint="eastAsia"/>
          <w:sz w:val="24"/>
          <w:szCs w:val="24"/>
          <w:highlight w:val="none"/>
        </w:rPr>
        <w:t>1.2 供应商应当按照《苏采云系统供应商操作手册》规定，参加开标活动和在苏采云系统规定的时间内对响应文件进行解密</w:t>
      </w:r>
      <w:r>
        <w:rPr>
          <w:sz w:val="24"/>
          <w:szCs w:val="24"/>
          <w:highlight w:val="none"/>
        </w:rPr>
        <w:t>。</w:t>
      </w:r>
    </w:p>
    <w:p w14:paraId="1C346E86">
      <w:pPr>
        <w:spacing w:line="440" w:lineRule="exact"/>
        <w:ind w:firstLine="360"/>
        <w:rPr>
          <w:sz w:val="24"/>
          <w:szCs w:val="24"/>
          <w:highlight w:val="none"/>
        </w:rPr>
      </w:pPr>
      <w:r>
        <w:rPr>
          <w:rFonts w:hint="eastAsia"/>
          <w:sz w:val="24"/>
          <w:szCs w:val="24"/>
          <w:highlight w:val="none"/>
        </w:rPr>
        <w:t xml:space="preserve">1.3 </w:t>
      </w:r>
      <w:r>
        <w:rPr>
          <w:sz w:val="24"/>
          <w:szCs w:val="24"/>
          <w:highlight w:val="none"/>
        </w:rPr>
        <w:t>成功解密的磋商供应商少于三家</w:t>
      </w:r>
      <w:r>
        <w:rPr>
          <w:rFonts w:hint="eastAsia"/>
          <w:sz w:val="24"/>
          <w:szCs w:val="24"/>
          <w:highlight w:val="none"/>
        </w:rPr>
        <w:t>的</w:t>
      </w:r>
      <w:r>
        <w:rPr>
          <w:sz w:val="24"/>
          <w:szCs w:val="24"/>
          <w:highlight w:val="none"/>
        </w:rPr>
        <w:t>，则本次采购失败。</w:t>
      </w:r>
    </w:p>
    <w:p w14:paraId="1FE6AD6F">
      <w:pPr>
        <w:spacing w:line="440" w:lineRule="exact"/>
        <w:ind w:firstLine="241"/>
        <w:rPr>
          <w:b/>
          <w:sz w:val="24"/>
          <w:szCs w:val="24"/>
          <w:highlight w:val="none"/>
        </w:rPr>
      </w:pPr>
      <w:r>
        <w:rPr>
          <w:b/>
          <w:sz w:val="24"/>
          <w:szCs w:val="24"/>
          <w:highlight w:val="none"/>
        </w:rPr>
        <w:t>2、磋商小组</w:t>
      </w:r>
    </w:p>
    <w:p w14:paraId="34D8C6A6">
      <w:pPr>
        <w:spacing w:line="440" w:lineRule="exact"/>
        <w:ind w:firstLine="360"/>
        <w:rPr>
          <w:sz w:val="24"/>
          <w:szCs w:val="24"/>
          <w:highlight w:val="none"/>
        </w:rPr>
      </w:pPr>
      <w:r>
        <w:rPr>
          <w:sz w:val="24"/>
          <w:szCs w:val="24"/>
          <w:highlight w:val="none"/>
        </w:rPr>
        <w:t>2.1 代理机构依法组建磋商小组与供应商就采购具体事宜分别进行磋商。</w:t>
      </w:r>
    </w:p>
    <w:p w14:paraId="79CCAE15">
      <w:pPr>
        <w:spacing w:line="440" w:lineRule="exact"/>
        <w:ind w:firstLine="360"/>
        <w:rPr>
          <w:sz w:val="24"/>
          <w:szCs w:val="24"/>
          <w:highlight w:val="none"/>
        </w:rPr>
      </w:pPr>
      <w:r>
        <w:rPr>
          <w:sz w:val="24"/>
          <w:szCs w:val="24"/>
          <w:highlight w:val="none"/>
        </w:rPr>
        <w:t>2.2 磋商小组由采购人代表和评审专家共三人</w:t>
      </w:r>
      <w:r>
        <w:rPr>
          <w:rFonts w:hint="eastAsia"/>
          <w:sz w:val="24"/>
          <w:szCs w:val="24"/>
          <w:highlight w:val="none"/>
        </w:rPr>
        <w:t>或</w:t>
      </w:r>
      <w:r>
        <w:rPr>
          <w:sz w:val="24"/>
          <w:szCs w:val="24"/>
          <w:highlight w:val="none"/>
        </w:rPr>
        <w:t>以上单数组成。</w:t>
      </w:r>
    </w:p>
    <w:p w14:paraId="48D4DCAB">
      <w:pPr>
        <w:spacing w:line="440" w:lineRule="exact"/>
        <w:ind w:firstLine="360"/>
        <w:rPr>
          <w:sz w:val="24"/>
          <w:szCs w:val="24"/>
          <w:highlight w:val="none"/>
        </w:rPr>
      </w:pPr>
      <w:r>
        <w:rPr>
          <w:sz w:val="24"/>
          <w:szCs w:val="24"/>
          <w:highlight w:val="none"/>
        </w:rPr>
        <w:t>2.3 磋商小组负责对响应文件的有效性、完整性和响应程度进行审查，对提交最后报价的供应商的响应文件和最后报价进行综合评分，并推荐成交候选</w:t>
      </w:r>
      <w:r>
        <w:rPr>
          <w:rFonts w:hint="eastAsia"/>
          <w:sz w:val="24"/>
          <w:szCs w:val="24"/>
          <w:highlight w:val="none"/>
        </w:rPr>
        <w:t>人</w:t>
      </w:r>
      <w:r>
        <w:rPr>
          <w:sz w:val="24"/>
          <w:szCs w:val="24"/>
          <w:highlight w:val="none"/>
        </w:rPr>
        <w:t>。</w:t>
      </w:r>
    </w:p>
    <w:p w14:paraId="24AC8A7F">
      <w:pPr>
        <w:spacing w:line="440" w:lineRule="exact"/>
        <w:ind w:firstLine="360"/>
        <w:rPr>
          <w:sz w:val="24"/>
          <w:szCs w:val="24"/>
          <w:highlight w:val="none"/>
        </w:rPr>
      </w:pPr>
      <w:r>
        <w:rPr>
          <w:sz w:val="24"/>
          <w:szCs w:val="24"/>
          <w:highlight w:val="none"/>
        </w:rPr>
        <w:t>2.4 磋商小组将对供应商的商业、技术秘密等予以保密</w:t>
      </w:r>
      <w:r>
        <w:rPr>
          <w:sz w:val="24"/>
          <w:highlight w:val="none"/>
        </w:rPr>
        <w:t>。</w:t>
      </w:r>
    </w:p>
    <w:p w14:paraId="43EEE4E6">
      <w:pPr>
        <w:spacing w:line="440" w:lineRule="exact"/>
        <w:ind w:firstLine="241"/>
        <w:rPr>
          <w:b/>
          <w:sz w:val="24"/>
          <w:szCs w:val="24"/>
          <w:highlight w:val="none"/>
        </w:rPr>
      </w:pPr>
      <w:r>
        <w:rPr>
          <w:rFonts w:hint="eastAsia"/>
          <w:b/>
          <w:sz w:val="24"/>
          <w:szCs w:val="24"/>
          <w:highlight w:val="none"/>
        </w:rPr>
        <w:t>3、对响应文件的审查</w:t>
      </w:r>
    </w:p>
    <w:p w14:paraId="30C3B0CF">
      <w:pPr>
        <w:spacing w:line="440" w:lineRule="exact"/>
        <w:ind w:firstLine="360"/>
        <w:rPr>
          <w:sz w:val="24"/>
          <w:szCs w:val="24"/>
          <w:highlight w:val="none"/>
        </w:rPr>
      </w:pPr>
      <w:r>
        <w:rPr>
          <w:rFonts w:hint="eastAsia"/>
          <w:sz w:val="24"/>
          <w:szCs w:val="24"/>
          <w:highlight w:val="none"/>
        </w:rPr>
        <w:t>3.1 响应文件审查分为资格审查和符合性审查。</w:t>
      </w:r>
    </w:p>
    <w:p w14:paraId="2DB64295">
      <w:pPr>
        <w:spacing w:line="440" w:lineRule="exact"/>
        <w:ind w:firstLine="600"/>
        <w:rPr>
          <w:sz w:val="24"/>
          <w:szCs w:val="24"/>
          <w:highlight w:val="none"/>
        </w:rPr>
      </w:pPr>
      <w:r>
        <w:rPr>
          <w:rFonts w:hint="eastAsia"/>
          <w:sz w:val="24"/>
          <w:szCs w:val="24"/>
          <w:highlight w:val="none"/>
        </w:rPr>
        <w:t>3.1.1 资格审查：依据法律法规和磋商文件的规定，由</w:t>
      </w:r>
      <w:r>
        <w:rPr>
          <w:sz w:val="24"/>
          <w:szCs w:val="24"/>
          <w:highlight w:val="none"/>
        </w:rPr>
        <w:t>磋商小组</w:t>
      </w:r>
      <w:r>
        <w:rPr>
          <w:rFonts w:hint="eastAsia"/>
          <w:sz w:val="24"/>
          <w:szCs w:val="24"/>
          <w:highlight w:val="none"/>
        </w:rPr>
        <w:t>对响应文件中的资格证明文件进行审查。</w:t>
      </w:r>
      <w:r>
        <w:rPr>
          <w:sz w:val="24"/>
          <w:szCs w:val="24"/>
          <w:highlight w:val="none"/>
        </w:rPr>
        <w:t>以确定供应商是否具备参加磋商的资格</w:t>
      </w:r>
      <w:r>
        <w:rPr>
          <w:rFonts w:hint="eastAsia"/>
          <w:sz w:val="24"/>
          <w:szCs w:val="24"/>
          <w:highlight w:val="none"/>
        </w:rPr>
        <w:t>。</w:t>
      </w:r>
    </w:p>
    <w:p w14:paraId="669E163A">
      <w:pPr>
        <w:spacing w:line="440" w:lineRule="exact"/>
        <w:ind w:firstLine="600"/>
        <w:rPr>
          <w:sz w:val="24"/>
          <w:szCs w:val="24"/>
          <w:highlight w:val="none"/>
        </w:rPr>
      </w:pPr>
      <w:r>
        <w:rPr>
          <w:sz w:val="24"/>
          <w:szCs w:val="24"/>
          <w:highlight w:val="none"/>
        </w:rPr>
        <w:t>磋商小组</w:t>
      </w:r>
      <w:r>
        <w:rPr>
          <w:rFonts w:hint="eastAsia"/>
          <w:sz w:val="24"/>
          <w:szCs w:val="24"/>
          <w:highlight w:val="none"/>
        </w:rPr>
        <w:t>在进行资格性审查的同时，将在中国政府采购网、信用中国网站、信用江苏网站、信用中国（江苏苏州）</w:t>
      </w:r>
      <w:r>
        <w:rPr>
          <w:sz w:val="24"/>
          <w:szCs w:val="24"/>
          <w:highlight w:val="none"/>
        </w:rPr>
        <w:t>网站</w:t>
      </w:r>
      <w:r>
        <w:rPr>
          <w:rFonts w:hint="eastAsia"/>
          <w:sz w:val="24"/>
          <w:szCs w:val="24"/>
          <w:highlight w:val="none"/>
        </w:rPr>
        <w:t>查询供应商的信用记录，以确定供应商是否具备磋商资格，查询结果留存并归档。</w:t>
      </w:r>
    </w:p>
    <w:p w14:paraId="1DE7C039">
      <w:pPr>
        <w:spacing w:line="440" w:lineRule="exact"/>
        <w:ind w:firstLine="600"/>
        <w:rPr>
          <w:sz w:val="24"/>
          <w:szCs w:val="24"/>
          <w:highlight w:val="none"/>
        </w:rPr>
      </w:pPr>
      <w:r>
        <w:rPr>
          <w:rFonts w:hint="eastAsia"/>
          <w:sz w:val="24"/>
          <w:szCs w:val="24"/>
          <w:highlight w:val="none"/>
        </w:rPr>
        <w:t>3.1.2 符合性审查：依据磋商文件的规定，由</w:t>
      </w:r>
      <w:r>
        <w:rPr>
          <w:sz w:val="24"/>
          <w:szCs w:val="24"/>
          <w:highlight w:val="none"/>
        </w:rPr>
        <w:t>磋商小组</w:t>
      </w:r>
      <w:r>
        <w:rPr>
          <w:rFonts w:hint="eastAsia"/>
          <w:sz w:val="24"/>
          <w:szCs w:val="24"/>
          <w:highlight w:val="none"/>
        </w:rPr>
        <w:t>从响应文件的有效性、完整性和对磋商文件的响应程度进行审查，以确定是否对磋商文件的实质性要求作出响应。</w:t>
      </w:r>
    </w:p>
    <w:p w14:paraId="147DC2DA">
      <w:pPr>
        <w:spacing w:line="440" w:lineRule="exact"/>
        <w:ind w:firstLine="600"/>
        <w:rPr>
          <w:sz w:val="24"/>
          <w:szCs w:val="24"/>
          <w:highlight w:val="none"/>
        </w:rPr>
      </w:pPr>
      <w:r>
        <w:rPr>
          <w:rFonts w:hint="eastAsia"/>
          <w:sz w:val="24"/>
          <w:szCs w:val="24"/>
          <w:highlight w:val="none"/>
        </w:rPr>
        <w:t>3.1.3 未通过资格审查或符合性审查的供应商，代理机构将在苏采云系统中告知未通过资格审查或符合性审查的原因，评审结束后，代理机构将不再告知未通过资格审查或符合性审查的原因。</w:t>
      </w:r>
    </w:p>
    <w:p w14:paraId="56721F5A">
      <w:pPr>
        <w:spacing w:line="440" w:lineRule="exact"/>
        <w:ind w:firstLine="360"/>
        <w:rPr>
          <w:sz w:val="24"/>
          <w:szCs w:val="24"/>
          <w:highlight w:val="none"/>
        </w:rPr>
      </w:pPr>
      <w:r>
        <w:rPr>
          <w:rFonts w:hint="eastAsia"/>
          <w:sz w:val="24"/>
          <w:szCs w:val="24"/>
          <w:highlight w:val="none"/>
        </w:rPr>
        <w:t>3.2 在详细评标之前，</w:t>
      </w:r>
      <w:r>
        <w:rPr>
          <w:sz w:val="24"/>
          <w:szCs w:val="24"/>
          <w:highlight w:val="none"/>
        </w:rPr>
        <w:t>磋商小组</w:t>
      </w:r>
      <w:r>
        <w:rPr>
          <w:rFonts w:hint="eastAsia"/>
          <w:sz w:val="24"/>
          <w:szCs w:val="24"/>
          <w:highlight w:val="none"/>
        </w:rPr>
        <w:t>将首先审查每份响应文件是否实质性响应了磋商文件的要求。实质性响应的投标应该是与磋商文件要求的全部条款、条件和规格相符，没有重大偏离或保留的投标。</w:t>
      </w:r>
    </w:p>
    <w:p w14:paraId="38C85735">
      <w:pPr>
        <w:spacing w:line="440" w:lineRule="exact"/>
        <w:ind w:firstLine="360"/>
        <w:rPr>
          <w:sz w:val="24"/>
          <w:szCs w:val="24"/>
          <w:highlight w:val="none"/>
        </w:rPr>
      </w:pPr>
      <w:r>
        <w:rPr>
          <w:rFonts w:hint="eastAsia"/>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highlight w:val="none"/>
        </w:rPr>
        <w:t>磋商小组</w:t>
      </w:r>
      <w:r>
        <w:rPr>
          <w:rFonts w:hint="eastAsia"/>
          <w:sz w:val="24"/>
          <w:szCs w:val="24"/>
          <w:highlight w:val="none"/>
        </w:rPr>
        <w:t>以少数服从多数的原则作出结论。评委决定响应文件的响应性只根据响应文件本身的内容，而不寻求外部的证据。</w:t>
      </w:r>
    </w:p>
    <w:p w14:paraId="0D853CA4">
      <w:pPr>
        <w:spacing w:line="440" w:lineRule="exact"/>
        <w:ind w:firstLine="360"/>
        <w:rPr>
          <w:sz w:val="24"/>
          <w:szCs w:val="24"/>
          <w:highlight w:val="none"/>
        </w:rPr>
      </w:pPr>
      <w:r>
        <w:rPr>
          <w:rFonts w:hint="eastAsia"/>
          <w:sz w:val="24"/>
          <w:szCs w:val="24"/>
          <w:highlight w:val="none"/>
        </w:rPr>
        <w:t>3.3 如果响应文件实质上没有响应磋商文件的要求，</w:t>
      </w:r>
      <w:r>
        <w:rPr>
          <w:sz w:val="24"/>
          <w:szCs w:val="24"/>
          <w:highlight w:val="none"/>
        </w:rPr>
        <w:t>磋商小组</w:t>
      </w:r>
      <w:r>
        <w:rPr>
          <w:rFonts w:hint="eastAsia"/>
          <w:sz w:val="24"/>
          <w:szCs w:val="24"/>
          <w:highlight w:val="none"/>
        </w:rPr>
        <w:t>将予以拒绝，供应商不得通过修改或撤销不合要求的偏离或保留而使其投标成为实质性响应的投标。</w:t>
      </w:r>
    </w:p>
    <w:p w14:paraId="56A30BE0">
      <w:pPr>
        <w:spacing w:line="440" w:lineRule="exact"/>
        <w:ind w:firstLine="360"/>
        <w:rPr>
          <w:sz w:val="24"/>
          <w:szCs w:val="24"/>
          <w:highlight w:val="none"/>
        </w:rPr>
      </w:pPr>
      <w:r>
        <w:rPr>
          <w:rFonts w:hint="eastAsia"/>
          <w:sz w:val="24"/>
          <w:szCs w:val="24"/>
          <w:highlight w:val="none"/>
        </w:rPr>
        <w:t xml:space="preserve">3.4 </w:t>
      </w:r>
      <w:r>
        <w:rPr>
          <w:sz w:val="24"/>
          <w:szCs w:val="24"/>
          <w:highlight w:val="none"/>
        </w:rPr>
        <w:t>磋商小组</w:t>
      </w:r>
      <w:r>
        <w:rPr>
          <w:rFonts w:hint="eastAsia"/>
          <w:sz w:val="24"/>
          <w:szCs w:val="24"/>
          <w:highlight w:val="none"/>
        </w:rPr>
        <w:t>将对确定为实质性响应的投标进行进一步审核</w:t>
      </w:r>
      <w:r>
        <w:rPr>
          <w:sz w:val="24"/>
          <w:highlight w:val="none"/>
        </w:rPr>
        <w:t>，</w:t>
      </w:r>
      <w:r>
        <w:rPr>
          <w:rFonts w:hint="eastAsia"/>
          <w:sz w:val="24"/>
          <w:szCs w:val="24"/>
          <w:highlight w:val="none"/>
        </w:rPr>
        <w:t>看其是否有计算上或累加上的算术错误，修正错误的原则如下</w:t>
      </w:r>
      <w:r>
        <w:rPr>
          <w:rFonts w:hint="eastAsia"/>
          <w:sz w:val="24"/>
          <w:highlight w:val="none"/>
        </w:rPr>
        <w:t>：</w:t>
      </w:r>
    </w:p>
    <w:p w14:paraId="30B39B02">
      <w:pPr>
        <w:spacing w:line="440" w:lineRule="exact"/>
        <w:ind w:firstLine="360"/>
        <w:rPr>
          <w:sz w:val="24"/>
          <w:szCs w:val="24"/>
          <w:highlight w:val="none"/>
        </w:rPr>
      </w:pPr>
      <w:r>
        <w:rPr>
          <w:rFonts w:hint="eastAsia"/>
          <w:sz w:val="24"/>
          <w:szCs w:val="24"/>
          <w:highlight w:val="none"/>
        </w:rPr>
        <w:t>（1）</w:t>
      </w:r>
      <w:r>
        <w:rPr>
          <w:rFonts w:hint="eastAsia"/>
          <w:bCs/>
          <w:sz w:val="24"/>
          <w:szCs w:val="21"/>
          <w:highlight w:val="none"/>
        </w:rPr>
        <w:t>响应</w:t>
      </w:r>
      <w:r>
        <w:rPr>
          <w:rFonts w:hint="eastAsia"/>
          <w:sz w:val="24"/>
          <w:szCs w:val="24"/>
          <w:highlight w:val="none"/>
        </w:rPr>
        <w:t>文件中报价一览表内容与</w:t>
      </w:r>
      <w:r>
        <w:rPr>
          <w:rFonts w:hint="eastAsia"/>
          <w:bCs/>
          <w:sz w:val="24"/>
          <w:szCs w:val="21"/>
          <w:highlight w:val="none"/>
        </w:rPr>
        <w:t>响应</w:t>
      </w:r>
      <w:r>
        <w:rPr>
          <w:rFonts w:hint="eastAsia"/>
          <w:sz w:val="24"/>
          <w:szCs w:val="24"/>
          <w:highlight w:val="none"/>
        </w:rPr>
        <w:t>文件中相应内容不一致的，以报价一览表为准。</w:t>
      </w:r>
    </w:p>
    <w:p w14:paraId="6946FAEF">
      <w:pPr>
        <w:spacing w:line="440" w:lineRule="exact"/>
        <w:ind w:firstLine="360"/>
        <w:rPr>
          <w:sz w:val="24"/>
          <w:szCs w:val="24"/>
          <w:highlight w:val="none"/>
        </w:rPr>
      </w:pPr>
      <w:r>
        <w:rPr>
          <w:rFonts w:hint="eastAsia"/>
          <w:sz w:val="24"/>
          <w:szCs w:val="24"/>
          <w:highlight w:val="none"/>
        </w:rPr>
        <w:t>（2）大写金额和小写金额不一致的，以大写金额为准。</w:t>
      </w:r>
    </w:p>
    <w:p w14:paraId="53A92165">
      <w:pPr>
        <w:spacing w:line="440" w:lineRule="exact"/>
        <w:ind w:firstLine="360"/>
        <w:rPr>
          <w:sz w:val="24"/>
          <w:szCs w:val="24"/>
          <w:highlight w:val="none"/>
        </w:rPr>
      </w:pPr>
      <w:r>
        <w:rPr>
          <w:rFonts w:hint="eastAsia"/>
          <w:sz w:val="24"/>
          <w:szCs w:val="24"/>
          <w:highlight w:val="none"/>
        </w:rPr>
        <w:t>（3）单价金额小数点或者百分比有明显错位的，以报价一览表的总价为准，并修改单价。</w:t>
      </w:r>
    </w:p>
    <w:p w14:paraId="40DE77F3">
      <w:pPr>
        <w:spacing w:line="440" w:lineRule="exact"/>
        <w:ind w:firstLine="360"/>
        <w:rPr>
          <w:sz w:val="24"/>
          <w:szCs w:val="24"/>
          <w:highlight w:val="none"/>
        </w:rPr>
      </w:pPr>
      <w:r>
        <w:rPr>
          <w:rFonts w:hint="eastAsia"/>
          <w:sz w:val="24"/>
          <w:szCs w:val="24"/>
          <w:highlight w:val="none"/>
        </w:rPr>
        <w:t>（4）总价金额与按单价汇总金额不一致的，以单价金额计算结果为准。</w:t>
      </w:r>
    </w:p>
    <w:p w14:paraId="0FF7C17D">
      <w:pPr>
        <w:spacing w:line="440" w:lineRule="exact"/>
        <w:ind w:firstLine="360"/>
        <w:rPr>
          <w:sz w:val="24"/>
          <w:szCs w:val="24"/>
          <w:highlight w:val="none"/>
        </w:rPr>
      </w:pPr>
      <w:r>
        <w:rPr>
          <w:sz w:val="24"/>
          <w:szCs w:val="24"/>
          <w:highlight w:val="none"/>
        </w:rPr>
        <w:t>（</w:t>
      </w:r>
      <w:r>
        <w:rPr>
          <w:rFonts w:hint="eastAsia"/>
          <w:sz w:val="24"/>
          <w:szCs w:val="24"/>
          <w:highlight w:val="none"/>
        </w:rPr>
        <w:t>5</w:t>
      </w:r>
      <w:r>
        <w:rPr>
          <w:sz w:val="24"/>
          <w:szCs w:val="24"/>
          <w:highlight w:val="none"/>
        </w:rPr>
        <w:t>）对不同文字文本</w:t>
      </w:r>
      <w:r>
        <w:rPr>
          <w:rFonts w:hint="eastAsia"/>
          <w:bCs/>
          <w:sz w:val="24"/>
          <w:szCs w:val="21"/>
          <w:highlight w:val="none"/>
        </w:rPr>
        <w:t>响应</w:t>
      </w:r>
      <w:r>
        <w:rPr>
          <w:sz w:val="24"/>
          <w:szCs w:val="24"/>
          <w:highlight w:val="none"/>
        </w:rPr>
        <w:t>文件的解释发生异议的，以中文文本为准</w:t>
      </w:r>
      <w:r>
        <w:rPr>
          <w:rFonts w:hint="eastAsia"/>
          <w:sz w:val="24"/>
          <w:szCs w:val="24"/>
          <w:highlight w:val="none"/>
        </w:rPr>
        <w:t>。</w:t>
      </w:r>
    </w:p>
    <w:p w14:paraId="317422FA">
      <w:pPr>
        <w:spacing w:line="440" w:lineRule="exact"/>
        <w:ind w:firstLine="600"/>
        <w:rPr>
          <w:sz w:val="24"/>
          <w:szCs w:val="24"/>
          <w:highlight w:val="none"/>
        </w:rPr>
      </w:pPr>
      <w:r>
        <w:rPr>
          <w:rFonts w:hint="eastAsia"/>
          <w:sz w:val="24"/>
          <w:szCs w:val="24"/>
          <w:highlight w:val="none"/>
        </w:rPr>
        <w:t>同时出现两种以上错误的，按照前款规定的顺序修正。</w:t>
      </w:r>
    </w:p>
    <w:p w14:paraId="26A1A557">
      <w:pPr>
        <w:spacing w:line="440" w:lineRule="exact"/>
        <w:ind w:firstLine="360"/>
        <w:rPr>
          <w:sz w:val="24"/>
          <w:highlight w:val="none"/>
        </w:rPr>
      </w:pPr>
      <w:r>
        <w:rPr>
          <w:rFonts w:hint="eastAsia"/>
          <w:sz w:val="24"/>
          <w:highlight w:val="none"/>
        </w:rPr>
        <w:t>（6）如供应商属于小微企业，中小企业价格按照价格计算，如价格因故予以纠正，中小企业价格采用纠正后的价格。</w:t>
      </w:r>
    </w:p>
    <w:p w14:paraId="423F8603">
      <w:pPr>
        <w:spacing w:line="440" w:lineRule="exact"/>
        <w:ind w:firstLine="360"/>
        <w:rPr>
          <w:sz w:val="24"/>
          <w:szCs w:val="24"/>
          <w:highlight w:val="none"/>
        </w:rPr>
      </w:pPr>
      <w:r>
        <w:rPr>
          <w:rFonts w:hint="eastAsia"/>
          <w:sz w:val="24"/>
          <w:szCs w:val="24"/>
          <w:highlight w:val="none"/>
        </w:rPr>
        <w:t xml:space="preserve">3.5 </w:t>
      </w:r>
      <w:r>
        <w:rPr>
          <w:sz w:val="24"/>
          <w:szCs w:val="24"/>
          <w:highlight w:val="none"/>
        </w:rPr>
        <w:t>磋商小组</w:t>
      </w:r>
      <w:r>
        <w:rPr>
          <w:rFonts w:hint="eastAsia"/>
          <w:sz w:val="24"/>
          <w:szCs w:val="24"/>
          <w:highlight w:val="none"/>
        </w:rPr>
        <w:t>将按上述修正错误的方法调整响应文件中的总报价，并通过苏采云系统告知供应商，调整后的价格应对供应商具有约束力。如果供应商不接受修正后的价格，则其投标将被拒绝。</w:t>
      </w:r>
    </w:p>
    <w:p w14:paraId="3DE5555C">
      <w:pPr>
        <w:spacing w:line="440" w:lineRule="exact"/>
        <w:ind w:firstLine="360"/>
        <w:rPr>
          <w:sz w:val="24"/>
          <w:szCs w:val="24"/>
          <w:highlight w:val="none"/>
        </w:rPr>
      </w:pPr>
      <w:r>
        <w:rPr>
          <w:rFonts w:hint="eastAsia"/>
          <w:sz w:val="24"/>
          <w:szCs w:val="24"/>
          <w:highlight w:val="none"/>
        </w:rPr>
        <w:t>3.6 采用综合评分法的采购项目，</w:t>
      </w:r>
      <w:r>
        <w:rPr>
          <w:sz w:val="24"/>
          <w:szCs w:val="24"/>
          <w:highlight w:val="none"/>
        </w:rPr>
        <w:t>磋商小组将采用综合评分法对提交最后报价的供应商的响应文件和最后报价进行综合评分</w:t>
      </w:r>
      <w:r>
        <w:rPr>
          <w:sz w:val="24"/>
          <w:highlight w:val="none"/>
        </w:rPr>
        <w:t>。评标结果按</w:t>
      </w:r>
      <w:r>
        <w:rPr>
          <w:sz w:val="24"/>
          <w:szCs w:val="24"/>
          <w:highlight w:val="none"/>
        </w:rPr>
        <w:t>评审后得分由高到低顺序排列。得分相同的，按最后报价由低到高顺序排列。得分且最后报价相同的，</w:t>
      </w:r>
      <w:r>
        <w:rPr>
          <w:sz w:val="24"/>
          <w:szCs w:val="21"/>
          <w:highlight w:val="none"/>
        </w:rPr>
        <w:t>由</w:t>
      </w:r>
      <w:r>
        <w:rPr>
          <w:sz w:val="24"/>
          <w:szCs w:val="24"/>
          <w:highlight w:val="none"/>
        </w:rPr>
        <w:t>磋商小组</w:t>
      </w:r>
      <w:r>
        <w:rPr>
          <w:rFonts w:hint="eastAsia"/>
          <w:sz w:val="24"/>
          <w:szCs w:val="21"/>
          <w:highlight w:val="none"/>
        </w:rPr>
        <w:t>根据磋商文件规定的方式（磋商文件未规定的采取随机抽取的方式）</w:t>
      </w:r>
      <w:r>
        <w:rPr>
          <w:sz w:val="24"/>
          <w:szCs w:val="21"/>
          <w:highlight w:val="none"/>
        </w:rPr>
        <w:t>确定</w:t>
      </w:r>
      <w:r>
        <w:rPr>
          <w:rFonts w:hint="eastAsia"/>
          <w:sz w:val="24"/>
          <w:szCs w:val="21"/>
          <w:highlight w:val="none"/>
        </w:rPr>
        <w:t>成交候选人</w:t>
      </w:r>
      <w:r>
        <w:rPr>
          <w:sz w:val="24"/>
          <w:szCs w:val="21"/>
          <w:highlight w:val="none"/>
        </w:rPr>
        <w:t>。</w:t>
      </w:r>
    </w:p>
    <w:p w14:paraId="3ACC104F">
      <w:pPr>
        <w:spacing w:line="440" w:lineRule="exact"/>
        <w:ind w:firstLine="360"/>
        <w:rPr>
          <w:sz w:val="24"/>
          <w:szCs w:val="24"/>
          <w:highlight w:val="none"/>
        </w:rPr>
      </w:pPr>
      <w:r>
        <w:rPr>
          <w:rFonts w:hint="eastAsia"/>
          <w:sz w:val="24"/>
          <w:szCs w:val="24"/>
          <w:highlight w:val="none"/>
        </w:rPr>
        <w:t>3.7 供应商在开、评标全过程中应保持通讯畅通，及时登录苏采云系统查阅、答复相关信息，并安排专人与代理机构及评委会联系。</w:t>
      </w:r>
    </w:p>
    <w:p w14:paraId="04CDC845">
      <w:pPr>
        <w:spacing w:line="440" w:lineRule="exact"/>
        <w:ind w:firstLine="241"/>
        <w:rPr>
          <w:b/>
          <w:sz w:val="24"/>
          <w:szCs w:val="24"/>
          <w:highlight w:val="none"/>
        </w:rPr>
      </w:pPr>
      <w:r>
        <w:rPr>
          <w:rFonts w:hint="eastAsia"/>
          <w:b/>
          <w:sz w:val="24"/>
          <w:szCs w:val="24"/>
          <w:highlight w:val="none"/>
        </w:rPr>
        <w:t>4、磋商</w:t>
      </w:r>
      <w:r>
        <w:rPr>
          <w:b/>
          <w:sz w:val="24"/>
          <w:szCs w:val="24"/>
          <w:highlight w:val="none"/>
        </w:rPr>
        <w:t>过程</w:t>
      </w:r>
      <w:r>
        <w:rPr>
          <w:rFonts w:hint="eastAsia"/>
          <w:b/>
          <w:sz w:val="24"/>
          <w:szCs w:val="24"/>
          <w:highlight w:val="none"/>
        </w:rPr>
        <w:t>的保密与公正</w:t>
      </w:r>
    </w:p>
    <w:p w14:paraId="311BC0E8">
      <w:pPr>
        <w:spacing w:line="440" w:lineRule="exact"/>
        <w:ind w:firstLine="360"/>
        <w:rPr>
          <w:sz w:val="24"/>
          <w:szCs w:val="24"/>
          <w:highlight w:val="none"/>
        </w:rPr>
      </w:pPr>
      <w:r>
        <w:rPr>
          <w:rFonts w:hint="eastAsia"/>
          <w:sz w:val="24"/>
          <w:szCs w:val="24"/>
          <w:highlight w:val="none"/>
        </w:rPr>
        <w:t>4.1 磋商开始</w:t>
      </w:r>
      <w:r>
        <w:rPr>
          <w:sz w:val="24"/>
          <w:szCs w:val="24"/>
          <w:highlight w:val="none"/>
        </w:rPr>
        <w:t>后，直至</w:t>
      </w:r>
      <w:r>
        <w:rPr>
          <w:rFonts w:hint="eastAsia"/>
          <w:sz w:val="24"/>
          <w:szCs w:val="24"/>
          <w:highlight w:val="none"/>
        </w:rPr>
        <w:t>确定成交供应商</w:t>
      </w:r>
      <w:r>
        <w:rPr>
          <w:sz w:val="24"/>
          <w:szCs w:val="24"/>
          <w:highlight w:val="none"/>
        </w:rPr>
        <w:t>止，凡是与审查、</w:t>
      </w:r>
      <w:r>
        <w:rPr>
          <w:rFonts w:hint="eastAsia"/>
          <w:sz w:val="24"/>
          <w:szCs w:val="24"/>
          <w:highlight w:val="none"/>
        </w:rPr>
        <w:t>磋商</w:t>
      </w:r>
      <w:r>
        <w:rPr>
          <w:sz w:val="24"/>
          <w:szCs w:val="24"/>
          <w:highlight w:val="none"/>
        </w:rPr>
        <w:t>、比较和评价</w:t>
      </w:r>
      <w:r>
        <w:rPr>
          <w:rFonts w:hint="eastAsia"/>
          <w:sz w:val="24"/>
          <w:szCs w:val="24"/>
          <w:highlight w:val="none"/>
        </w:rPr>
        <w:t>响应文件</w:t>
      </w:r>
      <w:r>
        <w:rPr>
          <w:sz w:val="24"/>
          <w:szCs w:val="24"/>
          <w:highlight w:val="none"/>
        </w:rPr>
        <w:t>有关的资料以及授标建议等，</w:t>
      </w:r>
      <w:r>
        <w:rPr>
          <w:rFonts w:hint="eastAsia"/>
          <w:sz w:val="24"/>
          <w:szCs w:val="24"/>
          <w:highlight w:val="none"/>
        </w:rPr>
        <w:t>采购人、评审专家、代理机构</w:t>
      </w:r>
      <w:r>
        <w:rPr>
          <w:sz w:val="24"/>
          <w:szCs w:val="24"/>
          <w:highlight w:val="none"/>
        </w:rPr>
        <w:t>均不得向</w:t>
      </w:r>
      <w:r>
        <w:rPr>
          <w:rFonts w:hint="eastAsia"/>
          <w:sz w:val="24"/>
          <w:szCs w:val="24"/>
          <w:highlight w:val="none"/>
        </w:rPr>
        <w:t>供应商或</w:t>
      </w:r>
      <w:r>
        <w:rPr>
          <w:sz w:val="24"/>
          <w:szCs w:val="24"/>
          <w:highlight w:val="none"/>
        </w:rPr>
        <w:t>与</w:t>
      </w:r>
      <w:r>
        <w:rPr>
          <w:rFonts w:hint="eastAsia"/>
          <w:sz w:val="24"/>
          <w:szCs w:val="24"/>
          <w:highlight w:val="none"/>
        </w:rPr>
        <w:t>评审</w:t>
      </w:r>
      <w:r>
        <w:rPr>
          <w:sz w:val="24"/>
          <w:szCs w:val="24"/>
          <w:highlight w:val="none"/>
        </w:rPr>
        <w:t>无关的其他人员透露</w:t>
      </w:r>
      <w:r>
        <w:rPr>
          <w:rFonts w:hint="eastAsia"/>
          <w:sz w:val="24"/>
          <w:szCs w:val="24"/>
          <w:highlight w:val="none"/>
        </w:rPr>
        <w:t>。</w:t>
      </w:r>
    </w:p>
    <w:p w14:paraId="097F003F">
      <w:pPr>
        <w:spacing w:line="440" w:lineRule="exact"/>
        <w:ind w:firstLine="360"/>
        <w:rPr>
          <w:sz w:val="24"/>
          <w:szCs w:val="24"/>
          <w:highlight w:val="none"/>
        </w:rPr>
      </w:pPr>
      <w:r>
        <w:rPr>
          <w:rFonts w:hint="eastAsia"/>
          <w:sz w:val="24"/>
          <w:szCs w:val="24"/>
          <w:highlight w:val="none"/>
        </w:rPr>
        <w:t xml:space="preserve">4.2 </w:t>
      </w:r>
      <w:r>
        <w:rPr>
          <w:sz w:val="24"/>
          <w:szCs w:val="24"/>
          <w:highlight w:val="none"/>
        </w:rPr>
        <w:t>在</w:t>
      </w:r>
      <w:r>
        <w:rPr>
          <w:rFonts w:hint="eastAsia"/>
          <w:sz w:val="24"/>
          <w:szCs w:val="24"/>
          <w:highlight w:val="none"/>
        </w:rPr>
        <w:t>磋商</w:t>
      </w:r>
      <w:r>
        <w:rPr>
          <w:sz w:val="24"/>
          <w:szCs w:val="24"/>
          <w:highlight w:val="none"/>
        </w:rPr>
        <w:t>过程中，如果</w:t>
      </w:r>
      <w:r>
        <w:rPr>
          <w:rFonts w:hint="eastAsia"/>
          <w:sz w:val="24"/>
          <w:szCs w:val="24"/>
          <w:highlight w:val="none"/>
        </w:rPr>
        <w:t>供应商</w:t>
      </w:r>
      <w:r>
        <w:rPr>
          <w:sz w:val="24"/>
          <w:szCs w:val="24"/>
          <w:highlight w:val="none"/>
        </w:rPr>
        <w:t>试图向代理机构和参与</w:t>
      </w:r>
      <w:r>
        <w:rPr>
          <w:rFonts w:hint="eastAsia"/>
          <w:sz w:val="24"/>
          <w:szCs w:val="24"/>
          <w:highlight w:val="none"/>
        </w:rPr>
        <w:t>评审</w:t>
      </w:r>
      <w:r>
        <w:rPr>
          <w:sz w:val="24"/>
          <w:szCs w:val="24"/>
          <w:highlight w:val="none"/>
        </w:rPr>
        <w:t>的人员施加任何影响，都将会导致其</w:t>
      </w:r>
      <w:r>
        <w:rPr>
          <w:rFonts w:hint="eastAsia"/>
          <w:sz w:val="24"/>
          <w:szCs w:val="24"/>
          <w:highlight w:val="none"/>
        </w:rPr>
        <w:t>失去磋商资格</w:t>
      </w:r>
      <w:r>
        <w:rPr>
          <w:sz w:val="24"/>
          <w:szCs w:val="24"/>
          <w:highlight w:val="none"/>
        </w:rPr>
        <w:t>。</w:t>
      </w:r>
    </w:p>
    <w:p w14:paraId="03726448">
      <w:pPr>
        <w:spacing w:line="440" w:lineRule="exact"/>
        <w:ind w:firstLine="360"/>
        <w:rPr>
          <w:sz w:val="24"/>
          <w:szCs w:val="24"/>
          <w:highlight w:val="none"/>
        </w:rPr>
      </w:pPr>
      <w:r>
        <w:rPr>
          <w:rFonts w:hint="eastAsia"/>
          <w:sz w:val="24"/>
          <w:szCs w:val="24"/>
          <w:highlight w:val="none"/>
        </w:rPr>
        <w:t>4.</w:t>
      </w:r>
      <w:r>
        <w:rPr>
          <w:sz w:val="24"/>
          <w:szCs w:val="24"/>
          <w:highlight w:val="none"/>
        </w:rPr>
        <w:t>3</w:t>
      </w:r>
      <w:r>
        <w:rPr>
          <w:rFonts w:hint="eastAsia"/>
          <w:sz w:val="24"/>
          <w:szCs w:val="24"/>
          <w:highlight w:val="none"/>
        </w:rPr>
        <w:t xml:space="preserve"> 代理机构和</w:t>
      </w:r>
      <w:r>
        <w:rPr>
          <w:sz w:val="24"/>
          <w:szCs w:val="24"/>
          <w:highlight w:val="none"/>
        </w:rPr>
        <w:t>磋商小组</w:t>
      </w:r>
      <w:r>
        <w:rPr>
          <w:rFonts w:hint="eastAsia"/>
          <w:sz w:val="24"/>
          <w:szCs w:val="24"/>
          <w:highlight w:val="none"/>
        </w:rPr>
        <w:t>不向未成交的供应商解释未成交原因，也不公布评审过程中的相关细节。</w:t>
      </w:r>
    </w:p>
    <w:p w14:paraId="25EDA171">
      <w:pPr>
        <w:spacing w:line="440" w:lineRule="exact"/>
        <w:ind w:firstLine="360"/>
        <w:rPr>
          <w:sz w:val="24"/>
          <w:szCs w:val="24"/>
          <w:highlight w:val="none"/>
        </w:rPr>
      </w:pPr>
      <w:r>
        <w:rPr>
          <w:rFonts w:hint="eastAsia"/>
          <w:sz w:val="24"/>
          <w:szCs w:val="24"/>
          <w:highlight w:val="none"/>
        </w:rPr>
        <w:t>4.4 采用综合评分法的项目，未成交的供应商可于成交结果公告期限届满之日起通过苏采云系统查看自己的评审得分及排序情况。</w:t>
      </w:r>
    </w:p>
    <w:p w14:paraId="537093FB">
      <w:pPr>
        <w:spacing w:line="440" w:lineRule="exact"/>
        <w:ind w:firstLine="241"/>
        <w:rPr>
          <w:b/>
          <w:sz w:val="24"/>
          <w:szCs w:val="24"/>
          <w:highlight w:val="none"/>
        </w:rPr>
      </w:pPr>
      <w:r>
        <w:rPr>
          <w:rFonts w:hint="eastAsia"/>
          <w:b/>
          <w:sz w:val="24"/>
          <w:szCs w:val="24"/>
          <w:highlight w:val="none"/>
        </w:rPr>
        <w:t>5、无效投标条款和废标条款</w:t>
      </w:r>
    </w:p>
    <w:p w14:paraId="69BA8FB2">
      <w:pPr>
        <w:spacing w:line="440" w:lineRule="exact"/>
        <w:ind w:firstLine="360"/>
        <w:rPr>
          <w:sz w:val="24"/>
          <w:szCs w:val="24"/>
          <w:highlight w:val="none"/>
        </w:rPr>
      </w:pPr>
      <w:r>
        <w:rPr>
          <w:rFonts w:hint="eastAsia"/>
          <w:sz w:val="24"/>
          <w:szCs w:val="24"/>
          <w:highlight w:val="none"/>
        </w:rPr>
        <w:t>5.1 无效投标条款</w:t>
      </w:r>
    </w:p>
    <w:p w14:paraId="60682F8E">
      <w:pPr>
        <w:spacing w:line="440" w:lineRule="exact"/>
        <w:ind w:firstLine="600"/>
        <w:rPr>
          <w:sz w:val="24"/>
          <w:szCs w:val="24"/>
          <w:highlight w:val="none"/>
        </w:rPr>
      </w:pPr>
      <w:r>
        <w:rPr>
          <w:rFonts w:hint="eastAsia"/>
          <w:sz w:val="24"/>
          <w:szCs w:val="24"/>
          <w:highlight w:val="none"/>
        </w:rPr>
        <w:t>5.1.1 供应商在苏采云系统规定的时间内未成功解密电子响应文件的。</w:t>
      </w:r>
    </w:p>
    <w:p w14:paraId="40A04205">
      <w:pPr>
        <w:spacing w:line="440" w:lineRule="exact"/>
        <w:ind w:firstLine="600"/>
        <w:rPr>
          <w:sz w:val="24"/>
          <w:szCs w:val="24"/>
          <w:highlight w:val="none"/>
        </w:rPr>
      </w:pPr>
      <w:r>
        <w:rPr>
          <w:rFonts w:hint="eastAsia"/>
          <w:sz w:val="24"/>
          <w:szCs w:val="24"/>
          <w:highlight w:val="none"/>
        </w:rPr>
        <w:t>5.1.2 供应商未按照磋商文件要求上传电子响应文件的。</w:t>
      </w:r>
    </w:p>
    <w:p w14:paraId="6A4EF3CE">
      <w:pPr>
        <w:spacing w:line="440" w:lineRule="exact"/>
        <w:ind w:firstLine="600"/>
        <w:rPr>
          <w:sz w:val="24"/>
          <w:szCs w:val="24"/>
          <w:highlight w:val="none"/>
        </w:rPr>
      </w:pPr>
      <w:r>
        <w:rPr>
          <w:rFonts w:hint="eastAsia"/>
          <w:sz w:val="24"/>
          <w:szCs w:val="24"/>
          <w:highlight w:val="none"/>
        </w:rPr>
        <w:t>5.1.3 同一供应商提交两个（含两个）以上不同的报价的。</w:t>
      </w:r>
    </w:p>
    <w:p w14:paraId="4ED6FDCE">
      <w:pPr>
        <w:spacing w:line="440" w:lineRule="exact"/>
        <w:ind w:firstLine="600"/>
        <w:rPr>
          <w:sz w:val="24"/>
          <w:szCs w:val="24"/>
          <w:highlight w:val="none"/>
        </w:rPr>
      </w:pPr>
      <w:r>
        <w:rPr>
          <w:rFonts w:hint="eastAsia"/>
          <w:sz w:val="24"/>
          <w:szCs w:val="24"/>
          <w:highlight w:val="none"/>
        </w:rPr>
        <w:t>5.1.4 供应商</w:t>
      </w:r>
      <w:r>
        <w:rPr>
          <w:sz w:val="24"/>
          <w:szCs w:val="24"/>
          <w:highlight w:val="none"/>
        </w:rPr>
        <w:t>不具备</w:t>
      </w:r>
      <w:r>
        <w:rPr>
          <w:rFonts w:hint="eastAsia"/>
          <w:sz w:val="24"/>
          <w:szCs w:val="24"/>
          <w:highlight w:val="none"/>
        </w:rPr>
        <w:t>磋商</w:t>
      </w:r>
      <w:r>
        <w:rPr>
          <w:sz w:val="24"/>
          <w:szCs w:val="24"/>
          <w:highlight w:val="none"/>
        </w:rPr>
        <w:t>文件中规定的资格要求的</w:t>
      </w:r>
      <w:r>
        <w:rPr>
          <w:rFonts w:hint="eastAsia"/>
          <w:sz w:val="24"/>
          <w:szCs w:val="24"/>
          <w:highlight w:val="none"/>
        </w:rPr>
        <w:t>。</w:t>
      </w:r>
    </w:p>
    <w:p w14:paraId="74937410">
      <w:pPr>
        <w:spacing w:line="440" w:lineRule="exact"/>
        <w:ind w:firstLine="600"/>
        <w:rPr>
          <w:sz w:val="24"/>
          <w:szCs w:val="24"/>
          <w:highlight w:val="none"/>
        </w:rPr>
      </w:pPr>
      <w:r>
        <w:rPr>
          <w:rFonts w:hint="eastAsia"/>
          <w:sz w:val="24"/>
          <w:szCs w:val="24"/>
          <w:highlight w:val="none"/>
        </w:rPr>
        <w:t>5.1.5 供应商的报价超过了采购预算或最高限价的。</w:t>
      </w:r>
    </w:p>
    <w:p w14:paraId="4C73EAA7">
      <w:pPr>
        <w:spacing w:line="440" w:lineRule="exact"/>
        <w:ind w:firstLine="600"/>
        <w:rPr>
          <w:bCs/>
          <w:i/>
          <w:sz w:val="24"/>
          <w:szCs w:val="21"/>
          <w:highlight w:val="none"/>
          <w:u w:val="single"/>
        </w:rPr>
      </w:pPr>
      <w:r>
        <w:rPr>
          <w:rFonts w:hint="eastAsia"/>
          <w:sz w:val="24"/>
          <w:szCs w:val="24"/>
          <w:highlight w:val="none"/>
        </w:rPr>
        <w:t>5.1.6 未通过符合性审查的。</w:t>
      </w:r>
    </w:p>
    <w:p w14:paraId="78FC795B">
      <w:pPr>
        <w:spacing w:line="440" w:lineRule="exact"/>
        <w:ind w:firstLine="600"/>
        <w:rPr>
          <w:b/>
          <w:bCs/>
          <w:i/>
          <w:sz w:val="24"/>
          <w:szCs w:val="21"/>
          <w:highlight w:val="none"/>
          <w:u w:val="single"/>
        </w:rPr>
      </w:pPr>
      <w:r>
        <w:rPr>
          <w:rFonts w:hint="eastAsia"/>
          <w:sz w:val="24"/>
          <w:szCs w:val="24"/>
          <w:highlight w:val="none"/>
        </w:rPr>
        <w:t>5.1.7 不符合磋商文件</w:t>
      </w:r>
      <w:r>
        <w:rPr>
          <w:rFonts w:hint="eastAsia"/>
          <w:bCs/>
          <w:sz w:val="24"/>
          <w:szCs w:val="21"/>
          <w:highlight w:val="none"/>
        </w:rPr>
        <w:t>中规定的实质性要求和条件的</w:t>
      </w:r>
      <w:r>
        <w:rPr>
          <w:rFonts w:hint="eastAsia"/>
          <w:b/>
          <w:bCs/>
          <w:sz w:val="24"/>
          <w:szCs w:val="21"/>
          <w:highlight w:val="none"/>
        </w:rPr>
        <w:t>（</w:t>
      </w:r>
      <w:r>
        <w:rPr>
          <w:rFonts w:hint="eastAsia"/>
          <w:b/>
          <w:bCs/>
          <w:i/>
          <w:sz w:val="24"/>
          <w:szCs w:val="21"/>
          <w:highlight w:val="none"/>
          <w:u w:val="single"/>
        </w:rPr>
        <w:t>本磋商文件中斜体且有下划线部分为实质性要求和条件）。</w:t>
      </w:r>
    </w:p>
    <w:p w14:paraId="5D9539EC">
      <w:pPr>
        <w:spacing w:line="440" w:lineRule="exact"/>
        <w:ind w:firstLine="600"/>
        <w:rPr>
          <w:sz w:val="24"/>
          <w:szCs w:val="24"/>
          <w:highlight w:val="none"/>
        </w:rPr>
      </w:pPr>
      <w:r>
        <w:rPr>
          <w:rFonts w:hint="eastAsia"/>
          <w:sz w:val="24"/>
          <w:szCs w:val="24"/>
          <w:highlight w:val="none"/>
        </w:rPr>
        <w:t>5.1.8 供应商在中国政府采购网、信用中国网站、信用江苏网站、信用中国（江苏苏州）网站</w:t>
      </w:r>
      <w:r>
        <w:rPr>
          <w:sz w:val="24"/>
          <w:szCs w:val="24"/>
          <w:highlight w:val="none"/>
        </w:rPr>
        <w:t>存在</w:t>
      </w:r>
      <w:r>
        <w:rPr>
          <w:rFonts w:hint="eastAsia"/>
          <w:sz w:val="24"/>
          <w:szCs w:val="24"/>
          <w:highlight w:val="none"/>
        </w:rPr>
        <w:t>下列</w:t>
      </w:r>
      <w:r>
        <w:rPr>
          <w:sz w:val="24"/>
          <w:szCs w:val="24"/>
          <w:highlight w:val="none"/>
        </w:rPr>
        <w:t>依法拒绝</w:t>
      </w:r>
      <w:r>
        <w:rPr>
          <w:rFonts w:hint="eastAsia"/>
          <w:sz w:val="24"/>
          <w:szCs w:val="24"/>
          <w:highlight w:val="none"/>
        </w:rPr>
        <w:t>供应商</w:t>
      </w:r>
      <w:r>
        <w:rPr>
          <w:sz w:val="24"/>
          <w:szCs w:val="24"/>
          <w:highlight w:val="none"/>
        </w:rPr>
        <w:t>参加政府采购的失信信息的。</w:t>
      </w:r>
    </w:p>
    <w:p w14:paraId="191153F6">
      <w:pPr>
        <w:spacing w:line="440" w:lineRule="exact"/>
        <w:ind w:firstLine="480"/>
        <w:rPr>
          <w:sz w:val="24"/>
          <w:szCs w:val="24"/>
          <w:highlight w:val="none"/>
        </w:rPr>
      </w:pPr>
      <w:r>
        <w:rPr>
          <w:rFonts w:hint="eastAsia"/>
          <w:sz w:val="24"/>
          <w:szCs w:val="24"/>
          <w:highlight w:val="none"/>
        </w:rPr>
        <w:t>（1）政府采购严重违法记录，即供应商被全国各级财政部门列入“政府采购严重违法失信行为记录名单”，且在处罚有效期内的。</w:t>
      </w:r>
    </w:p>
    <w:p w14:paraId="5351E009">
      <w:pPr>
        <w:spacing w:line="440" w:lineRule="exact"/>
        <w:ind w:firstLine="480"/>
        <w:rPr>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p>
    <w:p w14:paraId="72236E64">
      <w:pPr>
        <w:spacing w:line="440" w:lineRule="exact"/>
        <w:ind w:firstLine="600"/>
        <w:rPr>
          <w:sz w:val="24"/>
          <w:szCs w:val="24"/>
          <w:highlight w:val="none"/>
        </w:rPr>
      </w:pPr>
      <w:r>
        <w:rPr>
          <w:rFonts w:hint="eastAsia"/>
          <w:sz w:val="24"/>
          <w:szCs w:val="24"/>
          <w:highlight w:val="none"/>
        </w:rPr>
        <w:t>5.1.9 响应文件含有采购人不能接受的附加条件的。</w:t>
      </w:r>
    </w:p>
    <w:p w14:paraId="726EC1ED">
      <w:pPr>
        <w:spacing w:line="440" w:lineRule="exact"/>
        <w:ind w:firstLine="600"/>
        <w:rPr>
          <w:sz w:val="24"/>
          <w:szCs w:val="24"/>
          <w:highlight w:val="none"/>
        </w:rPr>
      </w:pPr>
      <w:r>
        <w:rPr>
          <w:rFonts w:hint="eastAsia"/>
          <w:sz w:val="24"/>
          <w:szCs w:val="24"/>
          <w:highlight w:val="none"/>
        </w:rPr>
        <w:t>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p>
    <w:p w14:paraId="6DE7BCBF">
      <w:pPr>
        <w:spacing w:line="440" w:lineRule="exact"/>
        <w:ind w:firstLine="600"/>
        <w:rPr>
          <w:sz w:val="24"/>
          <w:szCs w:val="24"/>
          <w:highlight w:val="none"/>
        </w:rPr>
      </w:pPr>
      <w:r>
        <w:rPr>
          <w:rFonts w:hint="eastAsia"/>
          <w:sz w:val="24"/>
          <w:szCs w:val="24"/>
          <w:highlight w:val="none"/>
        </w:rPr>
        <w:t>5.1.11 本项目采购产品被财政部、国家发改委、生态环境部等列入“</w:t>
      </w:r>
      <w:r>
        <w:rPr>
          <w:sz w:val="24"/>
          <w:szCs w:val="24"/>
          <w:highlight w:val="none"/>
        </w:rPr>
        <w:t>节能产品政府采购品目清单</w:t>
      </w:r>
      <w:r>
        <w:rPr>
          <w:rFonts w:hint="eastAsia"/>
          <w:sz w:val="24"/>
          <w:szCs w:val="24"/>
          <w:highlight w:val="none"/>
        </w:rPr>
        <w:t>”、“</w:t>
      </w:r>
      <w:r>
        <w:rPr>
          <w:sz w:val="24"/>
          <w:szCs w:val="24"/>
          <w:highlight w:val="none"/>
        </w:rPr>
        <w:t>环境标志产品政府采购品目清单</w:t>
      </w:r>
      <w:r>
        <w:rPr>
          <w:rFonts w:hint="eastAsia"/>
          <w:sz w:val="24"/>
          <w:szCs w:val="24"/>
          <w:highlight w:val="none"/>
        </w:rPr>
        <w:t>”强制采购范围，而供应商所投标产品不在强制采购范围内的。（投标产品如属于政府强制采购节能产品品目清单范围内，响应文件中必须提供</w:t>
      </w:r>
      <w:r>
        <w:rPr>
          <w:sz w:val="24"/>
          <w:szCs w:val="24"/>
          <w:highlight w:val="none"/>
        </w:rPr>
        <w:t>强制采购产品具有的国家确定的认证机构出具的、处于有效期之内的认证证书扫描件</w:t>
      </w:r>
      <w:r>
        <w:rPr>
          <w:rFonts w:hint="eastAsia"/>
          <w:sz w:val="24"/>
          <w:szCs w:val="24"/>
          <w:highlight w:val="none"/>
        </w:rPr>
        <w:t>）</w:t>
      </w:r>
    </w:p>
    <w:p w14:paraId="6D613B2D">
      <w:pPr>
        <w:spacing w:line="440" w:lineRule="exact"/>
        <w:ind w:firstLine="600"/>
        <w:rPr>
          <w:sz w:val="24"/>
          <w:szCs w:val="24"/>
          <w:highlight w:val="none"/>
        </w:rPr>
      </w:pPr>
      <w:r>
        <w:rPr>
          <w:rFonts w:hint="eastAsia"/>
          <w:sz w:val="24"/>
          <w:szCs w:val="24"/>
          <w:highlight w:val="none"/>
        </w:rPr>
        <w:t>5.1.12 响应文件未按照磋商文件要求加盖CA电子公章的。</w:t>
      </w:r>
    </w:p>
    <w:p w14:paraId="53B6EE84">
      <w:pPr>
        <w:spacing w:line="440" w:lineRule="exact"/>
        <w:ind w:firstLine="600"/>
        <w:rPr>
          <w:bCs/>
          <w:sz w:val="24"/>
          <w:szCs w:val="21"/>
          <w:highlight w:val="none"/>
        </w:rPr>
      </w:pPr>
      <w:r>
        <w:rPr>
          <w:rFonts w:hint="eastAsia"/>
          <w:sz w:val="24"/>
          <w:szCs w:val="24"/>
          <w:highlight w:val="none"/>
        </w:rPr>
        <w:t>5.1.13 其他</w:t>
      </w:r>
      <w:r>
        <w:rPr>
          <w:rFonts w:hint="eastAsia"/>
          <w:bCs/>
          <w:sz w:val="24"/>
          <w:szCs w:val="21"/>
          <w:highlight w:val="none"/>
        </w:rPr>
        <w:t>法律、法规及本</w:t>
      </w:r>
      <w:r>
        <w:rPr>
          <w:rFonts w:hint="eastAsia"/>
          <w:sz w:val="24"/>
          <w:szCs w:val="24"/>
          <w:highlight w:val="none"/>
        </w:rPr>
        <w:t>磋商</w:t>
      </w:r>
      <w:r>
        <w:rPr>
          <w:rFonts w:hint="eastAsia"/>
          <w:bCs/>
          <w:sz w:val="24"/>
          <w:szCs w:val="21"/>
          <w:highlight w:val="none"/>
        </w:rPr>
        <w:t>文件规定的属无效投标的情形。</w:t>
      </w:r>
    </w:p>
    <w:p w14:paraId="78FC6C02">
      <w:pPr>
        <w:spacing w:line="440" w:lineRule="exact"/>
        <w:ind w:firstLine="360"/>
        <w:rPr>
          <w:sz w:val="24"/>
          <w:szCs w:val="24"/>
          <w:highlight w:val="none"/>
        </w:rPr>
      </w:pPr>
      <w:r>
        <w:rPr>
          <w:rFonts w:hint="eastAsia"/>
          <w:sz w:val="24"/>
          <w:szCs w:val="24"/>
          <w:highlight w:val="none"/>
        </w:rPr>
        <w:t>5.2 废标条款</w:t>
      </w:r>
    </w:p>
    <w:p w14:paraId="05999593">
      <w:pPr>
        <w:spacing w:line="440" w:lineRule="exact"/>
        <w:ind w:firstLine="600"/>
        <w:rPr>
          <w:sz w:val="24"/>
          <w:szCs w:val="24"/>
          <w:highlight w:val="none"/>
        </w:rPr>
      </w:pPr>
      <w:r>
        <w:rPr>
          <w:rFonts w:hint="eastAsia"/>
          <w:sz w:val="24"/>
          <w:szCs w:val="24"/>
          <w:highlight w:val="none"/>
        </w:rPr>
        <w:t>5.2.1 符合专业条件的供应商或者对磋商文件作实质响应的供应商不足三家的。</w:t>
      </w:r>
    </w:p>
    <w:p w14:paraId="289AAA12">
      <w:pPr>
        <w:spacing w:line="440" w:lineRule="exact"/>
        <w:ind w:firstLine="600"/>
        <w:rPr>
          <w:sz w:val="24"/>
          <w:szCs w:val="24"/>
          <w:highlight w:val="none"/>
        </w:rPr>
      </w:pPr>
      <w:r>
        <w:rPr>
          <w:rFonts w:hint="eastAsia"/>
          <w:sz w:val="24"/>
          <w:szCs w:val="24"/>
          <w:highlight w:val="none"/>
        </w:rPr>
        <w:t>5.2.2 出现影响采购公正的违法、违规行为的。</w:t>
      </w:r>
    </w:p>
    <w:p w14:paraId="7C48ADFA">
      <w:pPr>
        <w:spacing w:line="440" w:lineRule="exact"/>
        <w:ind w:firstLine="600"/>
        <w:rPr>
          <w:sz w:val="24"/>
          <w:szCs w:val="24"/>
          <w:highlight w:val="none"/>
        </w:rPr>
      </w:pPr>
      <w:r>
        <w:rPr>
          <w:rFonts w:hint="eastAsia"/>
          <w:sz w:val="24"/>
          <w:szCs w:val="24"/>
          <w:highlight w:val="none"/>
        </w:rPr>
        <w:t>5.2.3 因重大变故，采购任务取消的。</w:t>
      </w:r>
    </w:p>
    <w:p w14:paraId="6C96EDF1">
      <w:pPr>
        <w:spacing w:line="440" w:lineRule="exact"/>
        <w:ind w:firstLine="600"/>
        <w:rPr>
          <w:sz w:val="24"/>
          <w:szCs w:val="24"/>
          <w:highlight w:val="none"/>
        </w:rPr>
      </w:pPr>
      <w:r>
        <w:rPr>
          <w:rFonts w:hint="eastAsia"/>
          <w:sz w:val="24"/>
          <w:szCs w:val="24"/>
          <w:highlight w:val="none"/>
        </w:rPr>
        <w:t>5.2.4 磋商小组认定磋商文件存在歧义、重大缺陷导致评审工作无法进行。</w:t>
      </w:r>
    </w:p>
    <w:p w14:paraId="03F1CBFB">
      <w:pPr>
        <w:spacing w:line="440" w:lineRule="exact"/>
        <w:ind w:firstLine="600"/>
        <w:rPr>
          <w:bCs/>
          <w:sz w:val="24"/>
          <w:szCs w:val="21"/>
          <w:highlight w:val="none"/>
        </w:rPr>
      </w:pPr>
      <w:r>
        <w:rPr>
          <w:rFonts w:hint="eastAsia"/>
          <w:sz w:val="24"/>
          <w:szCs w:val="24"/>
          <w:highlight w:val="none"/>
        </w:rPr>
        <w:t>5.2.5 因苏采云系统</w:t>
      </w:r>
      <w:r>
        <w:rPr>
          <w:bCs/>
          <w:sz w:val="24"/>
          <w:szCs w:val="21"/>
          <w:highlight w:val="none"/>
        </w:rPr>
        <w:t>系统故障原因造成开标不成功</w:t>
      </w:r>
      <w:r>
        <w:rPr>
          <w:rFonts w:hint="eastAsia"/>
          <w:bCs/>
          <w:sz w:val="24"/>
          <w:szCs w:val="21"/>
          <w:highlight w:val="none"/>
        </w:rPr>
        <w:t>的</w:t>
      </w:r>
      <w:r>
        <w:rPr>
          <w:bCs/>
          <w:sz w:val="24"/>
          <w:szCs w:val="21"/>
          <w:highlight w:val="none"/>
        </w:rPr>
        <w:t>。</w:t>
      </w:r>
    </w:p>
    <w:p w14:paraId="47FF81FF">
      <w:pPr>
        <w:spacing w:line="440" w:lineRule="exact"/>
        <w:ind w:firstLine="360"/>
        <w:rPr>
          <w:sz w:val="24"/>
          <w:szCs w:val="24"/>
          <w:highlight w:val="none"/>
        </w:rPr>
      </w:pPr>
      <w:r>
        <w:rPr>
          <w:rFonts w:hint="eastAsia"/>
          <w:sz w:val="24"/>
          <w:szCs w:val="24"/>
          <w:highlight w:val="none"/>
        </w:rPr>
        <w:t>5.3 响应文件提交截止时间结束后参加投标的供应商不足三家的处理：</w:t>
      </w:r>
    </w:p>
    <w:p w14:paraId="57E5A7E6">
      <w:pPr>
        <w:spacing w:line="440" w:lineRule="exact"/>
        <w:ind w:firstLine="600"/>
        <w:rPr>
          <w:sz w:val="24"/>
          <w:szCs w:val="24"/>
          <w:highlight w:val="none"/>
        </w:rPr>
      </w:pPr>
      <w:r>
        <w:rPr>
          <w:rFonts w:hint="eastAsia"/>
          <w:sz w:val="24"/>
          <w:szCs w:val="24"/>
          <w:highlight w:val="none"/>
        </w:rPr>
        <w:t>5.3.1 如出现响应文件提交截止时间结束后参加投标的供应商或者在评审期间对磋商文件做出实质响应的供应商不足三家情况，按政府采购相关规定执行。</w:t>
      </w:r>
    </w:p>
    <w:p w14:paraId="3DDCCA03">
      <w:pPr>
        <w:spacing w:line="440" w:lineRule="exact"/>
        <w:ind w:firstLine="241"/>
        <w:rPr>
          <w:b/>
          <w:sz w:val="24"/>
          <w:szCs w:val="24"/>
          <w:highlight w:val="none"/>
        </w:rPr>
      </w:pPr>
      <w:r>
        <w:rPr>
          <w:rFonts w:hint="eastAsia"/>
          <w:b/>
          <w:sz w:val="24"/>
          <w:szCs w:val="24"/>
          <w:highlight w:val="none"/>
        </w:rPr>
        <w:t>6</w:t>
      </w:r>
      <w:r>
        <w:rPr>
          <w:b/>
          <w:sz w:val="24"/>
          <w:szCs w:val="24"/>
          <w:highlight w:val="none"/>
        </w:rPr>
        <w:t>、磋商程序</w:t>
      </w:r>
      <w:r>
        <w:rPr>
          <w:rFonts w:hint="eastAsia"/>
          <w:b/>
          <w:sz w:val="24"/>
          <w:szCs w:val="24"/>
          <w:highlight w:val="none"/>
        </w:rPr>
        <w:t>及</w:t>
      </w:r>
      <w:r>
        <w:rPr>
          <w:b/>
          <w:sz w:val="24"/>
          <w:szCs w:val="24"/>
          <w:highlight w:val="none"/>
        </w:rPr>
        <w:t>响应文件的澄清</w:t>
      </w:r>
    </w:p>
    <w:p w14:paraId="6BC533F6">
      <w:pPr>
        <w:spacing w:line="440" w:lineRule="exact"/>
        <w:ind w:firstLine="360"/>
        <w:rPr>
          <w:sz w:val="24"/>
          <w:szCs w:val="24"/>
          <w:highlight w:val="none"/>
        </w:rPr>
      </w:pPr>
      <w:r>
        <w:rPr>
          <w:rFonts w:hint="eastAsia"/>
          <w:sz w:val="24"/>
          <w:szCs w:val="24"/>
          <w:highlight w:val="none"/>
        </w:rPr>
        <w:t>6</w:t>
      </w:r>
      <w:r>
        <w:rPr>
          <w:sz w:val="24"/>
          <w:szCs w:val="24"/>
          <w:highlight w:val="none"/>
        </w:rPr>
        <w:t>.1 磋商期间，</w:t>
      </w:r>
      <w:r>
        <w:rPr>
          <w:rFonts w:hint="eastAsia"/>
          <w:sz w:val="24"/>
          <w:szCs w:val="24"/>
          <w:highlight w:val="none"/>
        </w:rPr>
        <w:t>磋商小组</w:t>
      </w:r>
      <w:r>
        <w:rPr>
          <w:sz w:val="24"/>
          <w:szCs w:val="24"/>
          <w:highlight w:val="none"/>
        </w:rPr>
        <w:t>可以要求供应商对响应文件中含义不明确、同类问题表述不一致或者有明显文字和计算错误的内容等作出必要的澄清、说明或者更正</w:t>
      </w:r>
      <w:r>
        <w:rPr>
          <w:sz w:val="24"/>
          <w:highlight w:val="none"/>
        </w:rPr>
        <w:t>。</w:t>
      </w:r>
      <w:r>
        <w:rPr>
          <w:rFonts w:hint="eastAsia"/>
          <w:sz w:val="24"/>
          <w:highlight w:val="none"/>
        </w:rPr>
        <w:t>但</w:t>
      </w:r>
      <w:r>
        <w:rPr>
          <w:sz w:val="24"/>
          <w:szCs w:val="24"/>
          <w:highlight w:val="none"/>
        </w:rPr>
        <w:t>供应商的澄清、说明或者更正不得超出响应文件的范围或者改变响应文件的实质性内容。供应商的澄清、说明或者更正应当由其单位加盖电子公章。</w:t>
      </w:r>
      <w:r>
        <w:rPr>
          <w:rFonts w:hint="eastAsia"/>
          <w:sz w:val="24"/>
          <w:szCs w:val="24"/>
          <w:highlight w:val="none"/>
        </w:rPr>
        <w:t>磋商小组并非对每个供应商都作澄清要求。</w:t>
      </w:r>
    </w:p>
    <w:p w14:paraId="69AA13CF">
      <w:pPr>
        <w:spacing w:line="440" w:lineRule="exact"/>
        <w:ind w:firstLine="360"/>
        <w:rPr>
          <w:sz w:val="24"/>
          <w:szCs w:val="24"/>
          <w:highlight w:val="none"/>
        </w:rPr>
      </w:pPr>
      <w:r>
        <w:rPr>
          <w:rFonts w:hint="eastAsia"/>
          <w:sz w:val="24"/>
          <w:szCs w:val="24"/>
          <w:highlight w:val="none"/>
        </w:rPr>
        <w:t>注：</w:t>
      </w:r>
      <w:r>
        <w:rPr>
          <w:sz w:val="24"/>
          <w:szCs w:val="24"/>
          <w:highlight w:val="none"/>
        </w:rPr>
        <w:t>本</w:t>
      </w:r>
      <w:r>
        <w:rPr>
          <w:rFonts w:hint="eastAsia" w:cs="宋体"/>
          <w:sz w:val="24"/>
          <w:szCs w:val="24"/>
          <w:highlight w:val="none"/>
        </w:rPr>
        <w:t>项目供应商的澄清、说明或者更正采用线上澄清:磋商小组将通过“苏采云”系统向供应商发布“澄清要求函”，接到“澄清要求函”的供应商应当按要求在规定时间内通过“苏采云”系统提交“澄清响应函”</w:t>
      </w:r>
      <w:r>
        <w:rPr>
          <w:sz w:val="24"/>
          <w:szCs w:val="24"/>
          <w:highlight w:val="none"/>
        </w:rPr>
        <w:t>并加盖CA电子公章，澄清、说明和</w:t>
      </w:r>
      <w:r>
        <w:rPr>
          <w:rFonts w:hint="eastAsia" w:cs="宋体"/>
          <w:sz w:val="24"/>
          <w:szCs w:val="24"/>
          <w:highlight w:val="none"/>
        </w:rPr>
        <w:t>更正</w:t>
      </w:r>
      <w:r>
        <w:rPr>
          <w:sz w:val="24"/>
          <w:szCs w:val="24"/>
          <w:highlight w:val="none"/>
        </w:rPr>
        <w:t>的内容作为响应文件的补充部分。</w:t>
      </w:r>
      <w:r>
        <w:rPr>
          <w:rFonts w:hint="eastAsia"/>
          <w:sz w:val="24"/>
          <w:szCs w:val="24"/>
          <w:highlight w:val="none"/>
        </w:rPr>
        <w:t>（</w:t>
      </w:r>
      <w:r>
        <w:rPr>
          <w:sz w:val="24"/>
          <w:szCs w:val="24"/>
          <w:highlight w:val="none"/>
        </w:rPr>
        <w:t>此处规定时间的计算以系统中的倒计时间为准，供应商应随时保持系统在线，如因供应商自身原因未在规定时间内提交澄清确认资料的，导致的不利后果由供应商自行承担。</w:t>
      </w:r>
      <w:r>
        <w:rPr>
          <w:rFonts w:hint="eastAsia"/>
          <w:sz w:val="24"/>
          <w:szCs w:val="24"/>
          <w:highlight w:val="none"/>
        </w:rPr>
        <w:t>）</w:t>
      </w:r>
    </w:p>
    <w:p w14:paraId="0335D846">
      <w:pPr>
        <w:spacing w:line="440" w:lineRule="exact"/>
        <w:ind w:firstLine="360"/>
        <w:rPr>
          <w:sz w:val="24"/>
          <w:szCs w:val="24"/>
          <w:highlight w:val="none"/>
        </w:rPr>
      </w:pPr>
      <w:r>
        <w:rPr>
          <w:rFonts w:hint="eastAsia"/>
          <w:sz w:val="24"/>
          <w:szCs w:val="24"/>
          <w:highlight w:val="none"/>
        </w:rPr>
        <w:t xml:space="preserve">6.2 </w:t>
      </w:r>
      <w:r>
        <w:rPr>
          <w:sz w:val="24"/>
          <w:szCs w:val="24"/>
          <w:highlight w:val="none"/>
        </w:rPr>
        <w:t>对于通过资格审查和符合性审查的供应商，磋商小组所有成员集中与单一供应商分别进行磋</w:t>
      </w:r>
      <w:r>
        <w:rPr>
          <w:rFonts w:hint="eastAsia" w:cs="宋体"/>
          <w:sz w:val="24"/>
          <w:szCs w:val="24"/>
          <w:highlight w:val="none"/>
        </w:rPr>
        <w:t>商，并给予所有参加磋商的供应商平等的磋商机会，</w:t>
      </w:r>
      <w:r>
        <w:rPr>
          <w:sz w:val="24"/>
          <w:highlight w:val="none"/>
        </w:rPr>
        <w:t>磋商小组与单一供应商进行磋商的次数和时间视磋商时的具体情况而定。</w:t>
      </w:r>
      <w:r>
        <w:rPr>
          <w:rFonts w:hint="eastAsia" w:cs="宋体"/>
          <w:sz w:val="24"/>
          <w:szCs w:val="24"/>
          <w:highlight w:val="none"/>
        </w:rPr>
        <w:t>磋商小组通过“苏采云”系统向供应商发布“磋商函”，供应商应当按照要求在“苏采云”系统提交“磋商响应函”并</w:t>
      </w:r>
      <w:r>
        <w:rPr>
          <w:sz w:val="24"/>
          <w:szCs w:val="24"/>
          <w:highlight w:val="none"/>
        </w:rPr>
        <w:t>加盖CA电子公章。</w:t>
      </w:r>
    </w:p>
    <w:p w14:paraId="791676B8">
      <w:pPr>
        <w:spacing w:line="440" w:lineRule="exact"/>
        <w:ind w:firstLine="360"/>
        <w:rPr>
          <w:sz w:val="24"/>
          <w:szCs w:val="24"/>
          <w:highlight w:val="none"/>
        </w:rPr>
      </w:pPr>
      <w:r>
        <w:rPr>
          <w:rFonts w:hint="eastAsia"/>
          <w:sz w:val="24"/>
          <w:szCs w:val="24"/>
          <w:highlight w:val="none"/>
        </w:rPr>
        <w:t xml:space="preserve">6.3 </w:t>
      </w:r>
      <w:r>
        <w:rPr>
          <w:sz w:val="24"/>
          <w:szCs w:val="24"/>
          <w:highlight w:val="none"/>
        </w:rPr>
        <w:t>在磋商过程中，磋商小组可以根据</w:t>
      </w:r>
      <w:r>
        <w:rPr>
          <w:rFonts w:hint="eastAsia"/>
          <w:sz w:val="24"/>
          <w:szCs w:val="24"/>
          <w:highlight w:val="none"/>
        </w:rPr>
        <w:t>磋商</w:t>
      </w:r>
      <w:r>
        <w:rPr>
          <w:sz w:val="24"/>
          <w:szCs w:val="24"/>
          <w:highlight w:val="none"/>
        </w:rPr>
        <w:t>文件和磋商情况实质性变动采购需求中的技术、服务要求以及合同草案条款。对</w:t>
      </w:r>
      <w:r>
        <w:rPr>
          <w:rFonts w:hint="eastAsia"/>
          <w:sz w:val="24"/>
          <w:szCs w:val="24"/>
          <w:highlight w:val="none"/>
        </w:rPr>
        <w:t>磋商</w:t>
      </w:r>
      <w:r>
        <w:rPr>
          <w:sz w:val="24"/>
          <w:szCs w:val="24"/>
          <w:highlight w:val="none"/>
        </w:rPr>
        <w:t>文件做出的实质性变动是</w:t>
      </w:r>
      <w:r>
        <w:rPr>
          <w:rFonts w:hint="eastAsia"/>
          <w:sz w:val="24"/>
          <w:szCs w:val="24"/>
          <w:highlight w:val="none"/>
        </w:rPr>
        <w:t>磋商</w:t>
      </w:r>
      <w:r>
        <w:rPr>
          <w:sz w:val="24"/>
          <w:szCs w:val="24"/>
          <w:highlight w:val="none"/>
        </w:rPr>
        <w:t>文件的有效组成部分，磋商小组将</w:t>
      </w:r>
      <w:r>
        <w:rPr>
          <w:rFonts w:hint="eastAsia" w:cs="宋体"/>
          <w:sz w:val="24"/>
          <w:szCs w:val="24"/>
          <w:highlight w:val="none"/>
        </w:rPr>
        <w:t>在“苏采云”系统中同</w:t>
      </w:r>
      <w:r>
        <w:rPr>
          <w:sz w:val="24"/>
          <w:szCs w:val="24"/>
          <w:highlight w:val="none"/>
        </w:rPr>
        <w:t>时通知所有参加磋商的供应商</w:t>
      </w:r>
      <w:r>
        <w:rPr>
          <w:sz w:val="24"/>
          <w:highlight w:val="none"/>
        </w:rPr>
        <w:t>并进行后续磋商</w:t>
      </w:r>
      <w:r>
        <w:rPr>
          <w:sz w:val="24"/>
          <w:szCs w:val="24"/>
          <w:highlight w:val="none"/>
        </w:rPr>
        <w:t>。</w:t>
      </w:r>
    </w:p>
    <w:p w14:paraId="6A3DF756">
      <w:pPr>
        <w:spacing w:line="440" w:lineRule="exact"/>
        <w:ind w:firstLine="360"/>
        <w:rPr>
          <w:sz w:val="24"/>
          <w:szCs w:val="24"/>
          <w:highlight w:val="none"/>
        </w:rPr>
      </w:pPr>
      <w:r>
        <w:rPr>
          <w:rFonts w:hint="eastAsia"/>
          <w:sz w:val="24"/>
          <w:szCs w:val="24"/>
          <w:highlight w:val="none"/>
        </w:rPr>
        <w:t xml:space="preserve">6.4 </w:t>
      </w:r>
      <w:r>
        <w:rPr>
          <w:sz w:val="24"/>
          <w:szCs w:val="24"/>
          <w:highlight w:val="none"/>
        </w:rPr>
        <w:t>磋商结束后，磋商小组将</w:t>
      </w:r>
      <w:r>
        <w:rPr>
          <w:rFonts w:hint="eastAsia" w:cs="宋体"/>
          <w:sz w:val="24"/>
          <w:szCs w:val="24"/>
          <w:highlight w:val="none"/>
        </w:rPr>
        <w:t>在“苏采云”系统向</w:t>
      </w:r>
      <w:r>
        <w:rPr>
          <w:sz w:val="24"/>
          <w:szCs w:val="24"/>
          <w:highlight w:val="none"/>
        </w:rPr>
        <w:t>所有实质性响应的</w:t>
      </w:r>
      <w:r>
        <w:rPr>
          <w:rFonts w:hint="eastAsia" w:cs="宋体"/>
          <w:sz w:val="24"/>
          <w:szCs w:val="24"/>
          <w:highlight w:val="none"/>
        </w:rPr>
        <w:t>供应商发布“最后报价要求函”及最后报价</w:t>
      </w:r>
      <w:r>
        <w:rPr>
          <w:sz w:val="24"/>
          <w:szCs w:val="24"/>
          <w:highlight w:val="none"/>
        </w:rPr>
        <w:t>格式表，要求所有实质性响应的供应商在规定时间内提交最后报价。</w:t>
      </w:r>
    </w:p>
    <w:p w14:paraId="0ADC9FB6">
      <w:pPr>
        <w:spacing w:line="440" w:lineRule="exact"/>
        <w:ind w:firstLine="360"/>
        <w:rPr>
          <w:sz w:val="24"/>
          <w:szCs w:val="24"/>
          <w:highlight w:val="none"/>
        </w:rPr>
      </w:pPr>
      <w:r>
        <w:rPr>
          <w:rFonts w:hint="eastAsia"/>
          <w:sz w:val="24"/>
          <w:szCs w:val="24"/>
          <w:highlight w:val="none"/>
        </w:rPr>
        <w:t xml:space="preserve">6.5 </w:t>
      </w:r>
      <w:r>
        <w:rPr>
          <w:sz w:val="24"/>
          <w:szCs w:val="24"/>
          <w:highlight w:val="none"/>
        </w:rPr>
        <w:t>供应商未在磋商小组规定</w:t>
      </w:r>
      <w:r>
        <w:rPr>
          <w:rFonts w:hint="eastAsia" w:cs="宋体"/>
          <w:sz w:val="24"/>
          <w:szCs w:val="24"/>
          <w:highlight w:val="none"/>
        </w:rPr>
        <w:t>的时间内在“苏采云”系</w:t>
      </w:r>
      <w:r>
        <w:rPr>
          <w:sz w:val="24"/>
          <w:szCs w:val="24"/>
          <w:highlight w:val="none"/>
        </w:rPr>
        <w:t>统中提交最后报价的视为放弃磋商，其响应文件按无效响应处理，</w:t>
      </w:r>
      <w:r>
        <w:rPr>
          <w:b/>
          <w:bCs/>
          <w:sz w:val="24"/>
          <w:szCs w:val="24"/>
          <w:highlight w:val="none"/>
        </w:rPr>
        <w:t>最后报价格式表须加盖CA电子公章</w:t>
      </w:r>
      <w:r>
        <w:rPr>
          <w:rFonts w:hint="eastAsia"/>
          <w:b/>
          <w:bCs/>
          <w:sz w:val="24"/>
          <w:szCs w:val="24"/>
          <w:highlight w:val="none"/>
        </w:rPr>
        <w:t>。</w:t>
      </w:r>
      <w:r>
        <w:rPr>
          <w:b/>
          <w:bCs/>
          <w:sz w:val="24"/>
          <w:szCs w:val="24"/>
          <w:highlight w:val="none"/>
        </w:rPr>
        <w:t>否则视为未提交最后报价。（此处规定时间的计算以系统中的倒计时间为准，系统中的线上最后报价只有一次机会，提交后无法撤回，请供应商慎重提交）</w:t>
      </w:r>
    </w:p>
    <w:p w14:paraId="55D3BF76">
      <w:pPr>
        <w:spacing w:line="440" w:lineRule="exact"/>
        <w:ind w:firstLine="360"/>
        <w:rPr>
          <w:sz w:val="24"/>
          <w:szCs w:val="24"/>
          <w:highlight w:val="none"/>
        </w:rPr>
      </w:pPr>
      <w:r>
        <w:rPr>
          <w:rFonts w:hint="eastAsia"/>
          <w:sz w:val="24"/>
          <w:szCs w:val="24"/>
          <w:highlight w:val="none"/>
        </w:rPr>
        <w:t>注：</w:t>
      </w:r>
      <w:r>
        <w:rPr>
          <w:sz w:val="24"/>
          <w:szCs w:val="24"/>
          <w:highlight w:val="none"/>
        </w:rPr>
        <w:t>已提交响应文件的供应商，在提交最后报价之前，可以根据磋商情况退出磋商，并在</w:t>
      </w:r>
      <w:r>
        <w:rPr>
          <w:rFonts w:hint="eastAsia" w:cs="宋体"/>
          <w:sz w:val="24"/>
          <w:szCs w:val="24"/>
          <w:highlight w:val="none"/>
        </w:rPr>
        <w:t>“苏采云”系统中提交“退出磋商函”并</w:t>
      </w:r>
      <w:r>
        <w:rPr>
          <w:sz w:val="24"/>
          <w:szCs w:val="24"/>
          <w:highlight w:val="none"/>
        </w:rPr>
        <w:t>加盖CA电子公章。</w:t>
      </w:r>
    </w:p>
    <w:p w14:paraId="34E15249">
      <w:pPr>
        <w:spacing w:line="440" w:lineRule="exact"/>
        <w:ind w:firstLine="361"/>
        <w:rPr>
          <w:b/>
          <w:bCs/>
          <w:sz w:val="24"/>
          <w:szCs w:val="24"/>
          <w:highlight w:val="none"/>
        </w:rPr>
      </w:pPr>
      <w:r>
        <w:rPr>
          <w:b/>
          <w:bCs/>
          <w:sz w:val="24"/>
          <w:szCs w:val="24"/>
          <w:highlight w:val="none"/>
        </w:rPr>
        <w:t>进入项目评审流程后，建议各供应商法定代表人或授权委托人始终保持通讯顺畅，时刻关注不见面开标大厅，不离开不见面开标大厅。</w:t>
      </w:r>
    </w:p>
    <w:p w14:paraId="35D66C0C">
      <w:pPr>
        <w:spacing w:line="440" w:lineRule="exact"/>
        <w:ind w:firstLine="360"/>
        <w:rPr>
          <w:sz w:val="24"/>
          <w:szCs w:val="24"/>
          <w:highlight w:val="none"/>
        </w:rPr>
      </w:pPr>
      <w:r>
        <w:rPr>
          <w:rFonts w:hint="eastAsia"/>
          <w:sz w:val="24"/>
          <w:szCs w:val="24"/>
          <w:highlight w:val="none"/>
        </w:rPr>
        <w:t xml:space="preserve">6.6 </w:t>
      </w:r>
      <w:r>
        <w:rPr>
          <w:sz w:val="24"/>
          <w:szCs w:val="24"/>
          <w:highlight w:val="none"/>
        </w:rPr>
        <w:t>经磋商确定最终采购需求和提交最后报价的供应商后，由磋商小组采用综合评分法对提交最后报价的供应商的响应文件和最后报价进行综合评分。</w:t>
      </w:r>
    </w:p>
    <w:p w14:paraId="7942CC7A">
      <w:pPr>
        <w:spacing w:line="440" w:lineRule="exact"/>
        <w:ind w:firstLine="360"/>
        <w:rPr>
          <w:sz w:val="24"/>
          <w:szCs w:val="24"/>
          <w:highlight w:val="none"/>
        </w:rPr>
      </w:pPr>
      <w:r>
        <w:rPr>
          <w:rFonts w:hint="eastAsia"/>
          <w:sz w:val="24"/>
          <w:szCs w:val="24"/>
          <w:highlight w:val="none"/>
        </w:rPr>
        <w:t xml:space="preserve">6.7 </w:t>
      </w:r>
      <w:r>
        <w:rPr>
          <w:sz w:val="24"/>
          <w:szCs w:val="24"/>
          <w:highlight w:val="none"/>
        </w:rPr>
        <w:t>磋商小组根据磋商成交原则确定成交供应商，并将结果通知所有参加磋商的供应商。</w:t>
      </w:r>
    </w:p>
    <w:p w14:paraId="65B443E7">
      <w:pPr>
        <w:spacing w:line="440" w:lineRule="exact"/>
        <w:ind w:firstLine="360"/>
        <w:rPr>
          <w:sz w:val="24"/>
          <w:szCs w:val="24"/>
          <w:highlight w:val="none"/>
        </w:rPr>
      </w:pPr>
      <w:r>
        <w:rPr>
          <w:rFonts w:hint="eastAsia"/>
          <w:sz w:val="24"/>
          <w:szCs w:val="24"/>
          <w:highlight w:val="none"/>
        </w:rPr>
        <w:t xml:space="preserve">6.8 </w:t>
      </w:r>
      <w:r>
        <w:rPr>
          <w:sz w:val="24"/>
          <w:szCs w:val="24"/>
          <w:highlight w:val="none"/>
        </w:rPr>
        <w:t>如磋商过程中出现本</w:t>
      </w:r>
      <w:r>
        <w:rPr>
          <w:rFonts w:hint="eastAsia"/>
          <w:sz w:val="24"/>
          <w:szCs w:val="24"/>
          <w:highlight w:val="none"/>
        </w:rPr>
        <w:t>磋商</w:t>
      </w:r>
      <w:r>
        <w:rPr>
          <w:sz w:val="24"/>
          <w:szCs w:val="24"/>
          <w:highlight w:val="none"/>
        </w:rPr>
        <w:t>文件未尽事宜，由磋商小组根据政府采购有关法律、法规讨论决定。</w:t>
      </w:r>
    </w:p>
    <w:p w14:paraId="74CCDA0A">
      <w:pPr>
        <w:pStyle w:val="220"/>
        <w:rPr>
          <w:highlight w:val="none"/>
        </w:rPr>
      </w:pPr>
    </w:p>
    <w:p w14:paraId="383AB12C">
      <w:pPr>
        <w:pStyle w:val="3"/>
        <w:ind w:firstLine="281"/>
        <w:rPr>
          <w:highlight w:val="none"/>
        </w:rPr>
      </w:pPr>
      <w:bookmarkStart w:id="45" w:name="_Toc22158"/>
      <w:r>
        <w:rPr>
          <w:highlight w:val="none"/>
        </w:rPr>
        <w:t>六、</w:t>
      </w:r>
      <w:bookmarkEnd w:id="31"/>
      <w:r>
        <w:rPr>
          <w:rFonts w:hint="eastAsia"/>
          <w:highlight w:val="none"/>
        </w:rPr>
        <w:t>成交</w:t>
      </w:r>
      <w:bookmarkEnd w:id="45"/>
    </w:p>
    <w:p w14:paraId="61ACD70A">
      <w:pPr>
        <w:spacing w:line="440" w:lineRule="exact"/>
        <w:ind w:firstLine="241"/>
        <w:rPr>
          <w:b/>
          <w:sz w:val="24"/>
          <w:szCs w:val="24"/>
          <w:highlight w:val="none"/>
        </w:rPr>
      </w:pPr>
      <w:r>
        <w:rPr>
          <w:b/>
          <w:sz w:val="24"/>
          <w:szCs w:val="24"/>
          <w:highlight w:val="none"/>
        </w:rPr>
        <w:t>1、</w:t>
      </w:r>
      <w:r>
        <w:rPr>
          <w:rFonts w:hint="eastAsia"/>
          <w:b/>
          <w:sz w:val="24"/>
          <w:szCs w:val="24"/>
          <w:highlight w:val="none"/>
        </w:rPr>
        <w:t>确定成交单位</w:t>
      </w:r>
    </w:p>
    <w:p w14:paraId="62954890">
      <w:pPr>
        <w:spacing w:line="440" w:lineRule="exact"/>
        <w:ind w:firstLine="360"/>
        <w:rPr>
          <w:sz w:val="24"/>
          <w:szCs w:val="24"/>
          <w:highlight w:val="none"/>
        </w:rPr>
      </w:pPr>
      <w:r>
        <w:rPr>
          <w:rFonts w:hint="eastAsia"/>
          <w:sz w:val="24"/>
          <w:szCs w:val="24"/>
          <w:highlight w:val="none"/>
        </w:rPr>
        <w:t>1.1 成交候选人的选取原则见磋商文件第五章规定。</w:t>
      </w:r>
    </w:p>
    <w:p w14:paraId="3B3EB940">
      <w:pPr>
        <w:spacing w:line="440" w:lineRule="exact"/>
        <w:ind w:firstLine="360"/>
        <w:rPr>
          <w:sz w:val="24"/>
          <w:szCs w:val="24"/>
          <w:highlight w:val="none"/>
        </w:rPr>
      </w:pPr>
      <w:r>
        <w:rPr>
          <w:rFonts w:hint="eastAsia"/>
          <w:sz w:val="24"/>
          <w:szCs w:val="24"/>
          <w:highlight w:val="none"/>
        </w:rPr>
        <w:t xml:space="preserve">1.2 </w:t>
      </w:r>
      <w:r>
        <w:rPr>
          <w:rFonts w:cs="宋体"/>
          <w:sz w:val="24"/>
          <w:szCs w:val="24"/>
          <w:highlight w:val="none"/>
        </w:rPr>
        <w:t>磋商小组根据排列情况将推荐前三名为成交候选人，并根据采购人委托</w:t>
      </w:r>
      <w:r>
        <w:rPr>
          <w:rFonts w:hint="eastAsia" w:cs="宋体"/>
          <w:sz w:val="24"/>
          <w:szCs w:val="24"/>
          <w:highlight w:val="none"/>
        </w:rPr>
        <w:t>直接</w:t>
      </w:r>
      <w:r>
        <w:rPr>
          <w:rFonts w:cs="宋体"/>
          <w:sz w:val="24"/>
          <w:szCs w:val="24"/>
          <w:highlight w:val="none"/>
        </w:rPr>
        <w:t>确定排名第一的成交候选人为成交供应商。</w:t>
      </w:r>
    </w:p>
    <w:p w14:paraId="3D3523C2">
      <w:pPr>
        <w:spacing w:line="440" w:lineRule="exact"/>
        <w:ind w:firstLine="360"/>
        <w:rPr>
          <w:sz w:val="24"/>
          <w:szCs w:val="24"/>
          <w:highlight w:val="none"/>
        </w:rPr>
      </w:pPr>
      <w:r>
        <w:rPr>
          <w:rFonts w:hint="eastAsia"/>
          <w:sz w:val="24"/>
          <w:szCs w:val="24"/>
          <w:highlight w:val="none"/>
        </w:rPr>
        <w:t>1.3 代理机构将在指定媒体上发布</w:t>
      </w:r>
      <w:r>
        <w:rPr>
          <w:sz w:val="24"/>
          <w:szCs w:val="24"/>
          <w:highlight w:val="none"/>
        </w:rPr>
        <w:t>成交结果</w:t>
      </w:r>
      <w:r>
        <w:rPr>
          <w:rFonts w:hint="eastAsia"/>
          <w:sz w:val="24"/>
          <w:szCs w:val="24"/>
          <w:highlight w:val="none"/>
        </w:rPr>
        <w:t>公告，公告期限为1个工作日。</w:t>
      </w:r>
    </w:p>
    <w:p w14:paraId="14A36C10">
      <w:pPr>
        <w:spacing w:line="440" w:lineRule="exact"/>
        <w:ind w:firstLine="360"/>
        <w:rPr>
          <w:sz w:val="24"/>
          <w:szCs w:val="24"/>
          <w:highlight w:val="none"/>
        </w:rPr>
      </w:pPr>
      <w:r>
        <w:rPr>
          <w:rFonts w:hint="eastAsia"/>
          <w:sz w:val="24"/>
          <w:szCs w:val="24"/>
          <w:highlight w:val="none"/>
        </w:rPr>
        <w:t>1.4 若有充分证据证明，</w:t>
      </w:r>
      <w:r>
        <w:rPr>
          <w:sz w:val="24"/>
          <w:szCs w:val="24"/>
          <w:highlight w:val="none"/>
        </w:rPr>
        <w:t>成交供应商</w:t>
      </w:r>
      <w:r>
        <w:rPr>
          <w:rFonts w:hint="eastAsia"/>
          <w:sz w:val="24"/>
          <w:szCs w:val="24"/>
          <w:highlight w:val="none"/>
        </w:rPr>
        <w:t>出现下列情况之一的，一经查实，将被取消成交资格：</w:t>
      </w:r>
    </w:p>
    <w:p w14:paraId="4B43448F">
      <w:pPr>
        <w:spacing w:line="440" w:lineRule="exact"/>
        <w:ind w:firstLine="600"/>
        <w:rPr>
          <w:sz w:val="24"/>
          <w:szCs w:val="24"/>
          <w:highlight w:val="none"/>
        </w:rPr>
      </w:pPr>
      <w:r>
        <w:rPr>
          <w:rFonts w:hint="eastAsia"/>
          <w:sz w:val="24"/>
          <w:szCs w:val="24"/>
          <w:highlight w:val="none"/>
        </w:rPr>
        <w:t>1.4.1 提供虚假材料谋取成交的。</w:t>
      </w:r>
    </w:p>
    <w:p w14:paraId="4E26F7CB">
      <w:pPr>
        <w:spacing w:line="440" w:lineRule="exact"/>
        <w:ind w:firstLine="600"/>
        <w:rPr>
          <w:sz w:val="24"/>
          <w:szCs w:val="24"/>
          <w:highlight w:val="none"/>
        </w:rPr>
      </w:pPr>
      <w:r>
        <w:rPr>
          <w:rFonts w:hint="eastAsia"/>
          <w:sz w:val="24"/>
          <w:szCs w:val="24"/>
          <w:highlight w:val="none"/>
        </w:rPr>
        <w:t>1.4.2 向采购人、代理机构行贿或者提供其他不正当利益的。</w:t>
      </w:r>
    </w:p>
    <w:p w14:paraId="268DB47C">
      <w:pPr>
        <w:spacing w:line="440" w:lineRule="exact"/>
        <w:ind w:firstLine="600"/>
        <w:rPr>
          <w:sz w:val="24"/>
          <w:szCs w:val="24"/>
          <w:highlight w:val="none"/>
        </w:rPr>
      </w:pPr>
      <w:r>
        <w:rPr>
          <w:rFonts w:hint="eastAsia"/>
          <w:sz w:val="24"/>
          <w:szCs w:val="24"/>
          <w:highlight w:val="none"/>
        </w:rPr>
        <w:t>1.4.3 属于本文件规定的无效条件，但在评标过程中又未被评委会发现的。</w:t>
      </w:r>
    </w:p>
    <w:p w14:paraId="7D9A4875">
      <w:pPr>
        <w:spacing w:line="440" w:lineRule="exact"/>
        <w:ind w:firstLine="600"/>
        <w:rPr>
          <w:sz w:val="24"/>
          <w:szCs w:val="24"/>
          <w:highlight w:val="none"/>
        </w:rPr>
      </w:pPr>
      <w:r>
        <w:rPr>
          <w:rFonts w:hint="eastAsia"/>
          <w:sz w:val="24"/>
          <w:szCs w:val="24"/>
          <w:highlight w:val="none"/>
        </w:rPr>
        <w:t>1.4.4 与采购人或者其他供应商恶意串通的。</w:t>
      </w:r>
    </w:p>
    <w:p w14:paraId="773A9524">
      <w:pPr>
        <w:spacing w:line="440" w:lineRule="exact"/>
        <w:ind w:firstLine="600"/>
        <w:rPr>
          <w:sz w:val="24"/>
          <w:szCs w:val="24"/>
          <w:highlight w:val="none"/>
        </w:rPr>
      </w:pPr>
      <w:r>
        <w:rPr>
          <w:rFonts w:hint="eastAsia"/>
          <w:sz w:val="24"/>
          <w:szCs w:val="24"/>
          <w:highlight w:val="none"/>
        </w:rPr>
        <w:t>1.4.5 采取不正当手段诋毁、排挤其他供应商的。</w:t>
      </w:r>
    </w:p>
    <w:p w14:paraId="10FF129E">
      <w:pPr>
        <w:spacing w:line="440" w:lineRule="exact"/>
        <w:ind w:firstLine="360"/>
        <w:rPr>
          <w:sz w:val="24"/>
          <w:szCs w:val="24"/>
          <w:highlight w:val="none"/>
        </w:rPr>
      </w:pPr>
      <w:r>
        <w:rPr>
          <w:rFonts w:hint="eastAsia"/>
          <w:sz w:val="24"/>
          <w:szCs w:val="24"/>
          <w:highlight w:val="none"/>
        </w:rPr>
        <w:t>1.5 有下列情形之一的，视为供应商串通投标，投标无效：</w:t>
      </w:r>
    </w:p>
    <w:p w14:paraId="10164ADB">
      <w:pPr>
        <w:spacing w:line="440" w:lineRule="exact"/>
        <w:ind w:firstLine="600"/>
        <w:rPr>
          <w:sz w:val="24"/>
          <w:szCs w:val="24"/>
          <w:highlight w:val="none"/>
        </w:rPr>
      </w:pPr>
      <w:r>
        <w:rPr>
          <w:rFonts w:hint="eastAsia"/>
          <w:sz w:val="24"/>
          <w:szCs w:val="24"/>
          <w:highlight w:val="none"/>
        </w:rPr>
        <w:t>1.5.1 不同供应商的响应文件由同一单位或者个人编制。</w:t>
      </w:r>
    </w:p>
    <w:p w14:paraId="168A071E">
      <w:pPr>
        <w:spacing w:line="440" w:lineRule="exact"/>
        <w:ind w:firstLine="600"/>
        <w:rPr>
          <w:sz w:val="24"/>
          <w:szCs w:val="24"/>
          <w:highlight w:val="none"/>
        </w:rPr>
      </w:pPr>
      <w:r>
        <w:rPr>
          <w:rFonts w:hint="eastAsia"/>
          <w:sz w:val="24"/>
          <w:szCs w:val="24"/>
          <w:highlight w:val="none"/>
        </w:rPr>
        <w:t>1.5.2 不同供应商委托同一单位或者个人办理投标事宜。</w:t>
      </w:r>
    </w:p>
    <w:p w14:paraId="6150ACEB">
      <w:pPr>
        <w:spacing w:line="440" w:lineRule="exact"/>
        <w:ind w:firstLine="600"/>
        <w:rPr>
          <w:sz w:val="24"/>
          <w:szCs w:val="24"/>
          <w:highlight w:val="none"/>
        </w:rPr>
      </w:pPr>
      <w:r>
        <w:rPr>
          <w:rFonts w:hint="eastAsia"/>
          <w:sz w:val="24"/>
          <w:szCs w:val="24"/>
          <w:highlight w:val="none"/>
        </w:rPr>
        <w:t>1.5.3 不同供应商的响应文件载明的项目管理成员或者联系人员为同一人。</w:t>
      </w:r>
    </w:p>
    <w:p w14:paraId="3134C9D4">
      <w:pPr>
        <w:spacing w:line="440" w:lineRule="exact"/>
        <w:ind w:firstLine="600"/>
        <w:rPr>
          <w:sz w:val="24"/>
          <w:szCs w:val="24"/>
          <w:highlight w:val="none"/>
        </w:rPr>
      </w:pPr>
      <w:r>
        <w:rPr>
          <w:rFonts w:hint="eastAsia"/>
          <w:sz w:val="24"/>
          <w:szCs w:val="24"/>
          <w:highlight w:val="none"/>
        </w:rPr>
        <w:t>1.5.4 不同供应商的响应文件异常一致或者报价呈规律性差异。</w:t>
      </w:r>
    </w:p>
    <w:p w14:paraId="1CC85C24">
      <w:pPr>
        <w:spacing w:line="440" w:lineRule="exact"/>
        <w:ind w:firstLine="241"/>
        <w:rPr>
          <w:b/>
          <w:sz w:val="24"/>
          <w:szCs w:val="24"/>
          <w:highlight w:val="none"/>
        </w:rPr>
      </w:pPr>
      <w:r>
        <w:rPr>
          <w:rFonts w:hint="eastAsia"/>
          <w:b/>
          <w:sz w:val="24"/>
          <w:szCs w:val="24"/>
          <w:highlight w:val="none"/>
        </w:rPr>
        <w:t>2、质疑处理</w:t>
      </w:r>
    </w:p>
    <w:p w14:paraId="45F1DCDE">
      <w:pPr>
        <w:spacing w:line="440" w:lineRule="exact"/>
        <w:ind w:firstLine="360"/>
        <w:rPr>
          <w:sz w:val="24"/>
          <w:szCs w:val="24"/>
          <w:highlight w:val="none"/>
        </w:rPr>
      </w:pPr>
      <w:r>
        <w:rPr>
          <w:rFonts w:hint="eastAsia"/>
          <w:sz w:val="24"/>
          <w:szCs w:val="24"/>
          <w:highlight w:val="none"/>
        </w:rPr>
        <w:t>2.1 提出质疑的供应商应当是参与所质疑项目采购活动的供应商。潜在供应商依法获取其可质疑的采购文件的，可以对采购文件提出质疑。请将</w:t>
      </w:r>
      <w:bookmarkStart w:id="46" w:name="_Hlk98510751"/>
      <w:r>
        <w:rPr>
          <w:rFonts w:hint="eastAsia"/>
          <w:sz w:val="24"/>
          <w:szCs w:val="24"/>
          <w:highlight w:val="none"/>
        </w:rPr>
        <w:t>获取采购文件后打印留存的《投标供应商确认函》等</w:t>
      </w:r>
      <w:bookmarkEnd w:id="46"/>
      <w:r>
        <w:rPr>
          <w:rFonts w:hint="eastAsia"/>
          <w:sz w:val="24"/>
          <w:szCs w:val="24"/>
          <w:highlight w:val="none"/>
        </w:rPr>
        <w:t>必要的证明材料与质疑函一起递交，否则不予受理。</w:t>
      </w:r>
    </w:p>
    <w:p w14:paraId="7A473EE5">
      <w:pPr>
        <w:spacing w:line="440" w:lineRule="exact"/>
        <w:ind w:firstLine="360"/>
        <w:rPr>
          <w:sz w:val="24"/>
          <w:szCs w:val="24"/>
          <w:highlight w:val="none"/>
        </w:rPr>
      </w:pPr>
      <w:r>
        <w:rPr>
          <w:rFonts w:hint="eastAsia"/>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0A71846B">
      <w:pPr>
        <w:spacing w:line="440" w:lineRule="exact"/>
        <w:ind w:firstLine="600"/>
        <w:rPr>
          <w:sz w:val="24"/>
          <w:szCs w:val="24"/>
          <w:highlight w:val="none"/>
        </w:rPr>
      </w:pPr>
      <w:r>
        <w:rPr>
          <w:rFonts w:hint="eastAsia"/>
          <w:sz w:val="24"/>
          <w:szCs w:val="24"/>
          <w:highlight w:val="none"/>
        </w:rPr>
        <w:t>2.2.1 对可以质疑的采购文件提出质疑的，为收到采购文件之日或者采购文件公告期限届满之日。</w:t>
      </w:r>
    </w:p>
    <w:p w14:paraId="424F6FD4">
      <w:pPr>
        <w:spacing w:line="440" w:lineRule="exact"/>
        <w:ind w:firstLine="600"/>
        <w:rPr>
          <w:sz w:val="24"/>
          <w:szCs w:val="24"/>
          <w:highlight w:val="none"/>
        </w:rPr>
      </w:pPr>
      <w:r>
        <w:rPr>
          <w:rFonts w:hint="eastAsia"/>
          <w:sz w:val="24"/>
          <w:szCs w:val="24"/>
          <w:highlight w:val="none"/>
        </w:rPr>
        <w:t>2.2.2 对采购过程提出质疑的，为各采购程序环节结束之日。</w:t>
      </w:r>
    </w:p>
    <w:p w14:paraId="0C1829B5">
      <w:pPr>
        <w:spacing w:line="440" w:lineRule="exact"/>
        <w:ind w:firstLine="600"/>
        <w:rPr>
          <w:sz w:val="24"/>
          <w:szCs w:val="24"/>
          <w:highlight w:val="none"/>
        </w:rPr>
      </w:pPr>
      <w:r>
        <w:rPr>
          <w:rFonts w:hint="eastAsia"/>
          <w:sz w:val="24"/>
          <w:szCs w:val="24"/>
          <w:highlight w:val="none"/>
        </w:rPr>
        <w:t>2.2.3 对中标或者成交结果提出质疑的，为中标或者成交结果公告期限届满之日。</w:t>
      </w:r>
    </w:p>
    <w:p w14:paraId="3AB46CE9">
      <w:pPr>
        <w:spacing w:line="440" w:lineRule="exact"/>
        <w:ind w:firstLine="600"/>
        <w:rPr>
          <w:sz w:val="24"/>
          <w:szCs w:val="24"/>
          <w:highlight w:val="none"/>
        </w:rPr>
      </w:pPr>
      <w:r>
        <w:rPr>
          <w:rFonts w:hint="eastAsia"/>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6096BDD4">
      <w:pPr>
        <w:spacing w:line="440" w:lineRule="exact"/>
        <w:ind w:firstLine="360"/>
        <w:rPr>
          <w:b/>
          <w:bCs/>
          <w:sz w:val="24"/>
          <w:szCs w:val="24"/>
          <w:highlight w:val="none"/>
        </w:rPr>
      </w:pPr>
      <w:r>
        <w:rPr>
          <w:rFonts w:hint="eastAsia"/>
          <w:sz w:val="24"/>
          <w:szCs w:val="24"/>
          <w:highlight w:val="none"/>
        </w:rPr>
        <w:t>2.3 质疑函必须按照本磋商文件中《质疑函范本》要求的格式和内容进行填写。</w:t>
      </w:r>
    </w:p>
    <w:p w14:paraId="5CF94984">
      <w:pPr>
        <w:spacing w:line="440" w:lineRule="exact"/>
        <w:ind w:firstLine="360"/>
        <w:rPr>
          <w:sz w:val="24"/>
          <w:szCs w:val="24"/>
          <w:highlight w:val="none"/>
        </w:rPr>
      </w:pPr>
      <w:r>
        <w:rPr>
          <w:rFonts w:hint="eastAsia"/>
          <w:sz w:val="24"/>
          <w:szCs w:val="24"/>
          <w:highlight w:val="none"/>
        </w:rPr>
        <w:t>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p>
    <w:p w14:paraId="0FDDE401">
      <w:pPr>
        <w:spacing w:line="440" w:lineRule="exact"/>
        <w:ind w:firstLine="360"/>
        <w:rPr>
          <w:sz w:val="24"/>
          <w:szCs w:val="24"/>
          <w:highlight w:val="none"/>
        </w:rPr>
      </w:pPr>
      <w:r>
        <w:rPr>
          <w:rFonts w:hint="eastAsia"/>
          <w:sz w:val="24"/>
          <w:szCs w:val="24"/>
          <w:highlight w:val="none"/>
        </w:rPr>
        <w:t>采购人及代理机构只接收以纸质原件形式送达的质疑，建议供应商尽量通过邮寄方式提交质疑</w:t>
      </w:r>
      <w:r>
        <w:rPr>
          <w:rFonts w:hint="eastAsia"/>
          <w:b/>
          <w:bCs/>
          <w:sz w:val="24"/>
          <w:szCs w:val="24"/>
          <w:highlight w:val="none"/>
        </w:rPr>
        <w:t>（采购人和代理机构不接受未填写快递运单的快件）</w:t>
      </w:r>
      <w:r>
        <w:rPr>
          <w:rFonts w:hint="eastAsia"/>
          <w:sz w:val="24"/>
          <w:szCs w:val="24"/>
          <w:highlight w:val="none"/>
        </w:rPr>
        <w:t>。</w:t>
      </w:r>
    </w:p>
    <w:p w14:paraId="333CABC6">
      <w:pPr>
        <w:spacing w:line="440" w:lineRule="exact"/>
        <w:ind w:firstLine="360"/>
        <w:rPr>
          <w:sz w:val="24"/>
          <w:szCs w:val="24"/>
          <w:highlight w:val="none"/>
        </w:rPr>
      </w:pPr>
      <w:r>
        <w:rPr>
          <w:rFonts w:hint="eastAsia"/>
          <w:sz w:val="24"/>
          <w:szCs w:val="24"/>
          <w:highlight w:val="none"/>
        </w:rPr>
        <w:t>采购人、代理机构质疑接收人及联系方式：详见磋商文件“第一章 磋商邀请”中“八、凡对本次采购提出询问，请按以下方式联系”下有关联系方式。</w:t>
      </w:r>
    </w:p>
    <w:p w14:paraId="57482CF6">
      <w:pPr>
        <w:spacing w:line="440" w:lineRule="exact"/>
        <w:ind w:firstLine="360"/>
        <w:rPr>
          <w:sz w:val="24"/>
          <w:szCs w:val="24"/>
          <w:highlight w:val="none"/>
        </w:rPr>
      </w:pPr>
      <w:r>
        <w:rPr>
          <w:rFonts w:hint="eastAsia"/>
          <w:sz w:val="24"/>
          <w:szCs w:val="24"/>
          <w:highlight w:val="none"/>
        </w:rPr>
        <w:t>2.5 以下情形的质疑不予受理：</w:t>
      </w:r>
    </w:p>
    <w:p w14:paraId="485C26EA">
      <w:pPr>
        <w:spacing w:line="440" w:lineRule="exact"/>
        <w:ind w:firstLine="600"/>
        <w:rPr>
          <w:sz w:val="24"/>
          <w:szCs w:val="24"/>
          <w:highlight w:val="none"/>
        </w:rPr>
      </w:pPr>
      <w:r>
        <w:rPr>
          <w:rFonts w:hint="eastAsia"/>
          <w:sz w:val="24"/>
          <w:szCs w:val="24"/>
          <w:highlight w:val="none"/>
        </w:rPr>
        <w:t>2.5.1 内容不符合《政府采购质疑和投诉办法》第十二条规定的质疑。</w:t>
      </w:r>
    </w:p>
    <w:p w14:paraId="33596CE1">
      <w:pPr>
        <w:spacing w:line="440" w:lineRule="exact"/>
        <w:ind w:firstLine="600"/>
        <w:rPr>
          <w:sz w:val="24"/>
          <w:szCs w:val="24"/>
          <w:highlight w:val="none"/>
        </w:rPr>
      </w:pPr>
      <w:r>
        <w:rPr>
          <w:rFonts w:hint="eastAsia"/>
          <w:sz w:val="24"/>
          <w:szCs w:val="24"/>
          <w:highlight w:val="none"/>
        </w:rPr>
        <w:t>2.5.2 超出政府采购法定期限的质疑。</w:t>
      </w:r>
    </w:p>
    <w:p w14:paraId="766AC78C">
      <w:pPr>
        <w:spacing w:line="440" w:lineRule="exact"/>
        <w:ind w:firstLine="600"/>
        <w:rPr>
          <w:sz w:val="24"/>
          <w:szCs w:val="24"/>
          <w:highlight w:val="none"/>
        </w:rPr>
      </w:pPr>
      <w:r>
        <w:rPr>
          <w:rFonts w:hint="eastAsia"/>
          <w:sz w:val="24"/>
          <w:szCs w:val="24"/>
          <w:highlight w:val="none"/>
        </w:rPr>
        <w:t>2.5.3 以传真、电子邮件等方式递交的非原件形式的质疑。</w:t>
      </w:r>
    </w:p>
    <w:p w14:paraId="159C73C3">
      <w:pPr>
        <w:spacing w:line="440" w:lineRule="exact"/>
        <w:ind w:firstLine="600"/>
        <w:rPr>
          <w:sz w:val="24"/>
          <w:szCs w:val="24"/>
          <w:highlight w:val="none"/>
        </w:rPr>
      </w:pPr>
      <w:r>
        <w:rPr>
          <w:rFonts w:hint="eastAsia"/>
          <w:sz w:val="24"/>
          <w:szCs w:val="24"/>
          <w:highlight w:val="none"/>
        </w:rPr>
        <w:t>2.5.4 未参加投标活动的供应商或在投标活动中自身权益未受到损害的供应商所提出的质疑。</w:t>
      </w:r>
    </w:p>
    <w:p w14:paraId="3690889E">
      <w:pPr>
        <w:spacing w:line="440" w:lineRule="exact"/>
        <w:ind w:firstLine="360"/>
        <w:rPr>
          <w:sz w:val="24"/>
          <w:szCs w:val="24"/>
          <w:highlight w:val="none"/>
        </w:rPr>
      </w:pPr>
      <w:r>
        <w:rPr>
          <w:rFonts w:hint="eastAsia"/>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69098B9">
      <w:pPr>
        <w:spacing w:line="440" w:lineRule="exact"/>
        <w:ind w:firstLine="241"/>
        <w:rPr>
          <w:b/>
          <w:sz w:val="24"/>
          <w:szCs w:val="24"/>
          <w:highlight w:val="none"/>
        </w:rPr>
      </w:pPr>
      <w:r>
        <w:rPr>
          <w:rFonts w:hint="eastAsia"/>
          <w:b/>
          <w:sz w:val="24"/>
          <w:szCs w:val="24"/>
          <w:highlight w:val="none"/>
        </w:rPr>
        <w:t>3、</w:t>
      </w:r>
      <w:r>
        <w:rPr>
          <w:b/>
          <w:sz w:val="24"/>
          <w:szCs w:val="24"/>
          <w:highlight w:val="none"/>
        </w:rPr>
        <w:t>中标（成交）</w:t>
      </w:r>
      <w:r>
        <w:rPr>
          <w:rFonts w:hint="eastAsia"/>
          <w:b/>
          <w:sz w:val="24"/>
          <w:szCs w:val="24"/>
          <w:highlight w:val="none"/>
        </w:rPr>
        <w:t>通知书</w:t>
      </w:r>
    </w:p>
    <w:p w14:paraId="2760F9BB">
      <w:pPr>
        <w:spacing w:line="440" w:lineRule="exact"/>
        <w:ind w:firstLine="360"/>
        <w:rPr>
          <w:sz w:val="24"/>
          <w:szCs w:val="24"/>
          <w:highlight w:val="none"/>
        </w:rPr>
      </w:pPr>
      <w:r>
        <w:rPr>
          <w:rFonts w:hint="eastAsia"/>
          <w:sz w:val="24"/>
          <w:szCs w:val="24"/>
          <w:highlight w:val="none"/>
        </w:rPr>
        <w:t>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p>
    <w:p w14:paraId="49DA6B0A">
      <w:pPr>
        <w:spacing w:line="440" w:lineRule="exact"/>
        <w:ind w:firstLine="360"/>
        <w:rPr>
          <w:rFonts w:hint="eastAsia"/>
          <w:sz w:val="24"/>
          <w:szCs w:val="24"/>
          <w:highlight w:val="none"/>
        </w:rPr>
      </w:pPr>
      <w:r>
        <w:rPr>
          <w:rFonts w:hint="eastAsia"/>
          <w:sz w:val="24"/>
          <w:szCs w:val="24"/>
          <w:highlight w:val="none"/>
        </w:rPr>
        <w:t>3.2 中标（成交）通知书将是合同的一个组成部分。对采购人和成交供应商均具有法律效力。中标（成交）通知书发出后，采购人改变成交结果的，或者成交供应商放弃中标项目的，应当依法承担法律责任。</w:t>
      </w:r>
    </w:p>
    <w:p w14:paraId="6773C165">
      <w:pPr>
        <w:pStyle w:val="220"/>
        <w:rPr>
          <w:highlight w:val="none"/>
        </w:rPr>
      </w:pPr>
    </w:p>
    <w:p w14:paraId="33D7A6AC">
      <w:pPr>
        <w:pStyle w:val="3"/>
        <w:ind w:firstLine="281"/>
        <w:rPr>
          <w:highlight w:val="none"/>
        </w:rPr>
      </w:pPr>
      <w:bookmarkStart w:id="47" w:name="_Toc5560"/>
      <w:r>
        <w:rPr>
          <w:rFonts w:hint="eastAsia"/>
          <w:highlight w:val="none"/>
        </w:rPr>
        <w:t>七</w:t>
      </w:r>
      <w:r>
        <w:rPr>
          <w:highlight w:val="none"/>
        </w:rPr>
        <w:t>、授予合同</w:t>
      </w:r>
      <w:bookmarkEnd w:id="47"/>
    </w:p>
    <w:p w14:paraId="57D21F2B">
      <w:pPr>
        <w:spacing w:line="440" w:lineRule="exact"/>
        <w:ind w:firstLine="241"/>
        <w:rPr>
          <w:b/>
          <w:sz w:val="24"/>
          <w:szCs w:val="24"/>
          <w:highlight w:val="none"/>
        </w:rPr>
      </w:pPr>
      <w:r>
        <w:rPr>
          <w:b/>
          <w:sz w:val="24"/>
          <w:szCs w:val="24"/>
          <w:highlight w:val="none"/>
        </w:rPr>
        <w:t>1、</w:t>
      </w:r>
      <w:r>
        <w:rPr>
          <w:rFonts w:hint="eastAsia"/>
          <w:b/>
          <w:sz w:val="24"/>
          <w:szCs w:val="24"/>
          <w:highlight w:val="none"/>
        </w:rPr>
        <w:t>签订合同</w:t>
      </w:r>
    </w:p>
    <w:p w14:paraId="7E12FA73">
      <w:pPr>
        <w:spacing w:line="440" w:lineRule="exact"/>
        <w:ind w:firstLine="360"/>
        <w:rPr>
          <w:sz w:val="24"/>
          <w:szCs w:val="24"/>
          <w:highlight w:val="none"/>
        </w:rPr>
      </w:pPr>
      <w:r>
        <w:rPr>
          <w:rFonts w:hint="eastAsia"/>
          <w:sz w:val="24"/>
          <w:szCs w:val="24"/>
          <w:highlight w:val="none"/>
        </w:rPr>
        <w:t>1.l 成交供应商应当在中标（成交）通知书发出之日起十五日（最长不超过三十日）内，按照磋商文件确定的事项与采购人签订政府采购合同。</w:t>
      </w:r>
    </w:p>
    <w:p w14:paraId="15144BDF">
      <w:pPr>
        <w:spacing w:line="440" w:lineRule="exact"/>
        <w:ind w:firstLine="360"/>
        <w:rPr>
          <w:sz w:val="24"/>
          <w:szCs w:val="24"/>
          <w:highlight w:val="none"/>
        </w:rPr>
      </w:pPr>
      <w:r>
        <w:rPr>
          <w:rFonts w:hint="eastAsia"/>
          <w:sz w:val="24"/>
          <w:szCs w:val="24"/>
          <w:highlight w:val="none"/>
        </w:rPr>
        <w:t xml:space="preserve">1.2 </w:t>
      </w:r>
      <w:r>
        <w:rPr>
          <w:sz w:val="24"/>
          <w:szCs w:val="24"/>
          <w:highlight w:val="none"/>
        </w:rPr>
        <w:t>磋商文件、成交供应商的响应文件</w:t>
      </w:r>
      <w:r>
        <w:rPr>
          <w:rFonts w:hint="eastAsia"/>
          <w:sz w:val="24"/>
          <w:szCs w:val="24"/>
          <w:highlight w:val="none"/>
        </w:rPr>
        <w:t>及招标过程中有关澄清、承诺文件均应作为合同附件。</w:t>
      </w:r>
    </w:p>
    <w:p w14:paraId="597DD527">
      <w:pPr>
        <w:spacing w:line="440" w:lineRule="exact"/>
        <w:ind w:firstLine="360"/>
        <w:rPr>
          <w:sz w:val="24"/>
          <w:szCs w:val="24"/>
          <w:highlight w:val="none"/>
        </w:rPr>
      </w:pPr>
      <w:r>
        <w:rPr>
          <w:rFonts w:hint="eastAsia"/>
          <w:sz w:val="24"/>
          <w:szCs w:val="24"/>
          <w:highlight w:val="none"/>
        </w:rPr>
        <w:t>1.3</w:t>
      </w:r>
      <w:r>
        <w:rPr>
          <w:sz w:val="24"/>
          <w:szCs w:val="24"/>
          <w:highlight w:val="none"/>
        </w:rPr>
        <w:t xml:space="preserve"> 如果成交供应商没有按照规定签订合同，其成交资格将被取消。在此情况下，合同可以授予下一个成交候选人（以此类推）或重新组织采购。</w:t>
      </w:r>
    </w:p>
    <w:p w14:paraId="575B7A72">
      <w:pPr>
        <w:spacing w:line="440" w:lineRule="exact"/>
        <w:ind w:firstLine="360"/>
        <w:rPr>
          <w:sz w:val="24"/>
          <w:szCs w:val="24"/>
          <w:highlight w:val="none"/>
        </w:rPr>
      </w:pPr>
      <w:r>
        <w:rPr>
          <w:rFonts w:hint="eastAsia"/>
          <w:sz w:val="24"/>
          <w:szCs w:val="24"/>
          <w:highlight w:val="none"/>
        </w:rPr>
        <w:t>1.4 签订合同后，</w:t>
      </w:r>
      <w:r>
        <w:rPr>
          <w:rFonts w:hint="eastAsia"/>
          <w:i/>
          <w:iCs/>
          <w:sz w:val="24"/>
          <w:szCs w:val="24"/>
          <w:highlight w:val="none"/>
          <w:u w:val="single"/>
        </w:rPr>
        <w:t>成交供应商不得将合同标的进行转包</w:t>
      </w:r>
      <w:r>
        <w:rPr>
          <w:rFonts w:hint="eastAsia"/>
          <w:sz w:val="24"/>
          <w:szCs w:val="24"/>
          <w:highlight w:val="none"/>
        </w:rPr>
        <w:t>。未经采购人同意，成交供应商也不得采用分包的形式履行合同，否则采购人有权终止合同。转包或分包造成采购人损失的，成交供应商应承担相应赔偿责任。</w:t>
      </w:r>
    </w:p>
    <w:p w14:paraId="4E5BE8F7">
      <w:pPr>
        <w:spacing w:line="440" w:lineRule="exact"/>
        <w:ind w:firstLine="241"/>
        <w:rPr>
          <w:b/>
          <w:sz w:val="24"/>
          <w:szCs w:val="24"/>
          <w:highlight w:val="none"/>
        </w:rPr>
      </w:pPr>
      <w:r>
        <w:rPr>
          <w:b/>
          <w:sz w:val="24"/>
          <w:szCs w:val="24"/>
          <w:highlight w:val="none"/>
        </w:rPr>
        <w:t>2、</w:t>
      </w:r>
      <w:r>
        <w:rPr>
          <w:rFonts w:hint="eastAsia"/>
          <w:b/>
          <w:sz w:val="24"/>
          <w:szCs w:val="24"/>
          <w:highlight w:val="none"/>
        </w:rPr>
        <w:t>服务（包含与服务相关的货物）的追加</w:t>
      </w:r>
    </w:p>
    <w:p w14:paraId="6E0EB6C0">
      <w:pPr>
        <w:spacing w:line="440" w:lineRule="exact"/>
        <w:ind w:firstLine="360"/>
        <w:rPr>
          <w:sz w:val="24"/>
          <w:szCs w:val="24"/>
          <w:highlight w:val="none"/>
        </w:rPr>
      </w:pPr>
      <w:r>
        <w:rPr>
          <w:sz w:val="24"/>
          <w:szCs w:val="24"/>
          <w:highlight w:val="none"/>
        </w:rPr>
        <w:t xml:space="preserve">2.1 </w:t>
      </w:r>
      <w:r>
        <w:rPr>
          <w:rFonts w:hint="eastAsia"/>
          <w:sz w:val="24"/>
          <w:szCs w:val="24"/>
          <w:highlight w:val="none"/>
        </w:rPr>
        <w:t>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highlight w:val="none"/>
        </w:rPr>
        <w:t>。</w:t>
      </w:r>
    </w:p>
    <w:p w14:paraId="6612B783">
      <w:pPr>
        <w:spacing w:line="440" w:lineRule="exact"/>
        <w:ind w:firstLine="241"/>
        <w:rPr>
          <w:b/>
          <w:sz w:val="24"/>
          <w:szCs w:val="24"/>
          <w:highlight w:val="none"/>
        </w:rPr>
      </w:pPr>
      <w:r>
        <w:rPr>
          <w:b/>
          <w:sz w:val="24"/>
          <w:szCs w:val="24"/>
          <w:highlight w:val="none"/>
        </w:rPr>
        <w:t>3、</w:t>
      </w:r>
      <w:r>
        <w:rPr>
          <w:rFonts w:hint="eastAsia"/>
          <w:b/>
          <w:sz w:val="24"/>
          <w:szCs w:val="24"/>
          <w:highlight w:val="none"/>
        </w:rPr>
        <w:t>政府采购信用融资政策</w:t>
      </w:r>
    </w:p>
    <w:p w14:paraId="776F0E33">
      <w:pPr>
        <w:spacing w:line="440" w:lineRule="exact"/>
        <w:ind w:firstLine="360"/>
        <w:rPr>
          <w:sz w:val="24"/>
          <w:szCs w:val="24"/>
          <w:highlight w:val="none"/>
        </w:rPr>
      </w:pPr>
      <w:r>
        <w:rPr>
          <w:rFonts w:hint="eastAsia"/>
          <w:sz w:val="24"/>
          <w:szCs w:val="24"/>
          <w:highlight w:val="none"/>
        </w:rPr>
        <w:t>3.1 成交供应商可凭政府采购合同办理融资贷款，详情请见苏州市政府采购网“政府采购合同信用融资”专栏。</w:t>
      </w:r>
    </w:p>
    <w:p w14:paraId="2F951627">
      <w:pPr>
        <w:spacing w:line="440" w:lineRule="exact"/>
        <w:ind w:firstLine="241"/>
        <w:rPr>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5F6B4F66">
      <w:pPr>
        <w:spacing w:line="440" w:lineRule="exact"/>
        <w:ind w:firstLine="36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5061CBA2">
      <w:pPr>
        <w:widowControl/>
        <w:jc w:val="left"/>
        <w:rPr>
          <w:b/>
          <w:sz w:val="36"/>
          <w:highlight w:val="none"/>
        </w:rPr>
      </w:pPr>
      <w:bookmarkStart w:id="48" w:name="_Toc73520009"/>
      <w:bookmarkStart w:id="49" w:name="_Toc11132"/>
      <w:bookmarkStart w:id="50" w:name="_Toc51054943"/>
      <w:bookmarkStart w:id="51" w:name="_Toc22908"/>
      <w:bookmarkStart w:id="52" w:name="_Toc450308256"/>
      <w:bookmarkStart w:id="53" w:name="_Toc450308316"/>
      <w:r>
        <w:rPr>
          <w:highlight w:val="none"/>
        </w:rPr>
        <w:br w:type="page" w:clear="all"/>
      </w:r>
    </w:p>
    <w:p w14:paraId="4CA5BD29">
      <w:pPr>
        <w:pStyle w:val="2"/>
        <w:numPr>
          <w:ilvl w:val="0"/>
          <w:numId w:val="6"/>
        </w:numPr>
        <w:rPr>
          <w:rFonts w:ascii="Times New Roman" w:hAnsi="Times New Roman"/>
          <w:highlight w:val="none"/>
        </w:rPr>
      </w:pPr>
      <w:r>
        <w:rPr>
          <w:rFonts w:ascii="Times New Roman" w:hAnsi="Times New Roman"/>
          <w:highlight w:val="none"/>
        </w:rPr>
        <w:t xml:space="preserve"> </w:t>
      </w:r>
      <w:bookmarkStart w:id="54" w:name="_Toc15177"/>
      <w:r>
        <w:rPr>
          <w:rFonts w:ascii="Times New Roman" w:hAnsi="Times New Roman"/>
          <w:highlight w:val="none"/>
        </w:rPr>
        <w:t>合同条款</w:t>
      </w:r>
      <w:bookmarkEnd w:id="48"/>
      <w:bookmarkEnd w:id="49"/>
      <w:bookmarkEnd w:id="50"/>
      <w:bookmarkEnd w:id="54"/>
    </w:p>
    <w:p w14:paraId="19F52B8A">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lang w:val="en-US" w:eastAsia="zh-CN"/>
        </w:rPr>
        <w:t>采购人</w:t>
      </w:r>
      <w:r>
        <w:rPr>
          <w:rFonts w:hint="eastAsia" w:cs="Calibri"/>
          <w:sz w:val="24"/>
          <w:szCs w:val="24"/>
          <w:highlight w:val="none"/>
        </w:rPr>
        <w:t>（发包人）：</w:t>
      </w:r>
      <w:r>
        <w:rPr>
          <w:rFonts w:cs="Calibri"/>
          <w:sz w:val="24"/>
          <w:szCs w:val="24"/>
          <w:highlight w:val="none"/>
        </w:rPr>
        <w:t xml:space="preserve"> </w:t>
      </w:r>
    </w:p>
    <w:p w14:paraId="5EF7173D">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rPr>
        <w:t xml:space="preserve">地址： </w:t>
      </w:r>
    </w:p>
    <w:p w14:paraId="5BD01958">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rPr>
        <w:t xml:space="preserve">联 系 人： </w:t>
      </w:r>
    </w:p>
    <w:p w14:paraId="6EB471DB">
      <w:pPr>
        <w:keepNext w:val="0"/>
        <w:keepLines w:val="0"/>
        <w:pageBreakBefore w:val="0"/>
        <w:widowControl w:val="0"/>
        <w:spacing w:after="160" w:line="460" w:lineRule="exact"/>
        <w:rPr>
          <w:rFonts w:cs="宋体"/>
          <w:sz w:val="24"/>
          <w:szCs w:val="24"/>
          <w:highlight w:val="none"/>
        </w:rPr>
      </w:pPr>
      <w:r>
        <w:rPr>
          <w:rFonts w:hint="eastAsia" w:cs="Calibri"/>
          <w:sz w:val="24"/>
          <w:szCs w:val="24"/>
          <w:highlight w:val="none"/>
        </w:rPr>
        <w:t>联系电话：</w:t>
      </w:r>
    </w:p>
    <w:p w14:paraId="4961AD4C">
      <w:pPr>
        <w:keepNext w:val="0"/>
        <w:keepLines w:val="0"/>
        <w:pageBreakBefore w:val="0"/>
        <w:widowControl w:val="0"/>
        <w:spacing w:after="160" w:line="460" w:lineRule="exact"/>
        <w:rPr>
          <w:rFonts w:cs="Calibri"/>
          <w:sz w:val="24"/>
          <w:szCs w:val="24"/>
          <w:highlight w:val="none"/>
        </w:rPr>
      </w:pPr>
    </w:p>
    <w:p w14:paraId="4594CF16">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rPr>
        <w:t>供应商（承包人）：</w:t>
      </w:r>
    </w:p>
    <w:p w14:paraId="039C94F8">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rPr>
        <w:t>地址：</w:t>
      </w:r>
    </w:p>
    <w:p w14:paraId="1C2EB825">
      <w:pPr>
        <w:keepNext w:val="0"/>
        <w:keepLines w:val="0"/>
        <w:pageBreakBefore w:val="0"/>
        <w:widowControl w:val="0"/>
        <w:spacing w:after="160" w:line="460" w:lineRule="exact"/>
        <w:rPr>
          <w:rFonts w:cs="Calibri"/>
          <w:sz w:val="24"/>
          <w:szCs w:val="24"/>
          <w:highlight w:val="none"/>
        </w:rPr>
      </w:pPr>
      <w:r>
        <w:rPr>
          <w:rFonts w:hint="eastAsia" w:cs="Calibri"/>
          <w:sz w:val="24"/>
          <w:szCs w:val="24"/>
          <w:highlight w:val="none"/>
        </w:rPr>
        <w:t>联 系 人：</w:t>
      </w:r>
    </w:p>
    <w:p w14:paraId="70B40733">
      <w:pPr>
        <w:keepNext w:val="0"/>
        <w:keepLines w:val="0"/>
        <w:pageBreakBefore w:val="0"/>
        <w:widowControl w:val="0"/>
        <w:spacing w:after="160" w:line="460" w:lineRule="exact"/>
        <w:rPr>
          <w:rFonts w:cs="宋体"/>
          <w:sz w:val="24"/>
          <w:szCs w:val="24"/>
          <w:highlight w:val="none"/>
        </w:rPr>
      </w:pPr>
      <w:r>
        <w:rPr>
          <w:rFonts w:hint="eastAsia" w:cs="Calibri"/>
          <w:sz w:val="24"/>
          <w:szCs w:val="24"/>
          <w:highlight w:val="none"/>
        </w:rPr>
        <w:t>联系电话：</w:t>
      </w:r>
    </w:p>
    <w:p w14:paraId="6D810FF5">
      <w:pPr>
        <w:rPr>
          <w:highlight w:val="none"/>
        </w:rPr>
      </w:pPr>
    </w:p>
    <w:p w14:paraId="0594B07E">
      <w:pPr>
        <w:keepLines w:val="0"/>
        <w:pageBreakBefore w:val="0"/>
        <w:widowControl w:val="0"/>
        <w:spacing w:after="160" w:line="460" w:lineRule="exact"/>
        <w:ind w:firstLine="420"/>
        <w:rPr>
          <w:sz w:val="24"/>
          <w:szCs w:val="24"/>
          <w:highlight w:val="none"/>
        </w:rPr>
      </w:pPr>
      <w:r>
        <w:rPr>
          <w:rFonts w:hint="eastAsia" w:cs="宋体"/>
          <w:sz w:val="24"/>
          <w:szCs w:val="24"/>
          <w:highlight w:val="none"/>
        </w:rPr>
        <w:t>根据《中华人民共和国民法典》、《中华人民共和国建筑法》、《中华人民共和国政府采购法》、《政府采购竞争性磋商采购方式管理暂行办法》及有关法律规定，遵循平等、自愿、公平和诚实信用的原则。</w:t>
      </w:r>
      <w:r>
        <w:rPr>
          <w:rFonts w:hint="eastAsia"/>
          <w:sz w:val="24"/>
          <w:szCs w:val="24"/>
          <w:highlight w:val="none"/>
        </w:rPr>
        <w:t>根据</w:t>
      </w:r>
      <w:r>
        <w:rPr>
          <w:rFonts w:hint="eastAsia"/>
          <w:sz w:val="24"/>
          <w:szCs w:val="24"/>
          <w:highlight w:val="none"/>
          <w:lang w:eastAsia="zh-CN"/>
        </w:rPr>
        <w:t>苏州公正建设咨询房地产评估有限公司</w:t>
      </w:r>
      <w:r>
        <w:rPr>
          <w:rFonts w:hint="eastAsia"/>
          <w:sz w:val="24"/>
          <w:szCs w:val="24"/>
          <w:highlight w:val="none"/>
        </w:rPr>
        <w:t>采购编号</w:t>
      </w:r>
      <w:r>
        <w:rPr>
          <w:rFonts w:hint="eastAsia"/>
          <w:sz w:val="24"/>
          <w:szCs w:val="24"/>
          <w:highlight w:val="none"/>
          <w:lang w:eastAsia="zh-CN"/>
        </w:rPr>
        <w:t>JSZC-320581-SZGZ-C2026-0039</w:t>
      </w:r>
      <w:r>
        <w:rPr>
          <w:rFonts w:hint="eastAsia"/>
          <w:sz w:val="24"/>
          <w:szCs w:val="24"/>
          <w:highlight w:val="none"/>
        </w:rPr>
        <w:t>政府采购文件及成交供应商的响应文件和成交通知书，甲乙双方就此次成交项目的采购事宜，签订本合同书。</w:t>
      </w:r>
    </w:p>
    <w:p w14:paraId="4FB953B3">
      <w:pPr>
        <w:keepLines w:val="0"/>
        <w:pageBreakBefore w:val="0"/>
        <w:widowControl w:val="0"/>
        <w:spacing w:after="160" w:line="460" w:lineRule="exact"/>
        <w:ind w:firstLine="440"/>
        <w:jc w:val="left"/>
        <w:rPr>
          <w:rFonts w:cs="宋体"/>
          <w:b/>
          <w:bCs/>
          <w:i/>
          <w:sz w:val="24"/>
          <w:szCs w:val="24"/>
          <w:highlight w:val="none"/>
          <w:u w:val="single"/>
        </w:rPr>
      </w:pPr>
      <w:bookmarkStart w:id="55" w:name="_Toc485300945"/>
      <w:bookmarkStart w:id="56" w:name="_Toc351203481"/>
      <w:r>
        <w:rPr>
          <w:rFonts w:hint="eastAsia" w:cs="宋体"/>
          <w:b/>
          <w:bCs/>
          <w:i/>
          <w:sz w:val="24"/>
          <w:szCs w:val="24"/>
          <w:highlight w:val="none"/>
          <w:u w:val="single"/>
        </w:rPr>
        <w:t>一、工程概况</w:t>
      </w:r>
      <w:bookmarkEnd w:id="55"/>
      <w:bookmarkEnd w:id="56"/>
    </w:p>
    <w:p w14:paraId="6992591B">
      <w:pPr>
        <w:keepLines w:val="0"/>
        <w:pageBreakBefore w:val="0"/>
        <w:widowControl w:val="0"/>
        <w:spacing w:after="160" w:line="460" w:lineRule="exact"/>
        <w:ind w:firstLine="440"/>
        <w:jc w:val="left"/>
        <w:rPr>
          <w:rFonts w:cs="宋体"/>
          <w:i/>
          <w:sz w:val="24"/>
          <w:szCs w:val="24"/>
          <w:highlight w:val="none"/>
          <w:u w:val="single"/>
        </w:rPr>
      </w:pPr>
      <w:r>
        <w:rPr>
          <w:rFonts w:hint="eastAsia" w:cs="宋体"/>
          <w:bCs/>
          <w:i/>
          <w:sz w:val="24"/>
          <w:szCs w:val="24"/>
          <w:highlight w:val="none"/>
          <w:u w:val="single"/>
        </w:rPr>
        <w:t>1.工程名称</w:t>
      </w:r>
      <w:r>
        <w:rPr>
          <w:rFonts w:hint="eastAsia" w:cs="宋体"/>
          <w:i/>
          <w:sz w:val="24"/>
          <w:szCs w:val="24"/>
          <w:highlight w:val="none"/>
          <w:u w:val="single"/>
        </w:rPr>
        <w:t>：2026年大中修项目</w:t>
      </w:r>
    </w:p>
    <w:p w14:paraId="3247872A">
      <w:pPr>
        <w:keepLines w:val="0"/>
        <w:pageBreakBefore w:val="0"/>
        <w:widowControl w:val="0"/>
        <w:spacing w:after="160" w:line="460" w:lineRule="exact"/>
        <w:ind w:firstLine="440"/>
        <w:jc w:val="left"/>
        <w:rPr>
          <w:rFonts w:hint="eastAsia" w:eastAsia="宋体" w:cs="宋体"/>
          <w:bCs/>
          <w:i/>
          <w:sz w:val="24"/>
          <w:szCs w:val="24"/>
          <w:highlight w:val="none"/>
          <w:u w:val="single"/>
          <w:lang w:eastAsia="zh-CN"/>
        </w:rPr>
      </w:pPr>
      <w:r>
        <w:rPr>
          <w:rFonts w:hint="eastAsia" w:cs="宋体"/>
          <w:bCs/>
          <w:i/>
          <w:sz w:val="24"/>
          <w:szCs w:val="24"/>
          <w:highlight w:val="none"/>
          <w:u w:val="single"/>
        </w:rPr>
        <w:t>2.工程地点：</w:t>
      </w:r>
      <w:r>
        <w:rPr>
          <w:rFonts w:hint="eastAsia" w:cs="宋体"/>
          <w:i/>
          <w:sz w:val="24"/>
          <w:szCs w:val="24"/>
          <w:highlight w:val="none"/>
          <w:u w:val="single"/>
        </w:rPr>
        <w:t>肖泾游园</w:t>
      </w:r>
      <w:r>
        <w:rPr>
          <w:rFonts w:hint="eastAsia" w:cs="宋体"/>
          <w:i/>
          <w:sz w:val="24"/>
          <w:szCs w:val="24"/>
          <w:highlight w:val="none"/>
          <w:u w:val="single"/>
          <w:lang w:eastAsia="zh-CN"/>
        </w:rPr>
        <w:t>、枫泾游园、常浒河游园</w:t>
      </w:r>
    </w:p>
    <w:p w14:paraId="5022577D">
      <w:pPr>
        <w:keepLines w:val="0"/>
        <w:pageBreakBefore w:val="0"/>
        <w:widowControl w:val="0"/>
        <w:spacing w:after="160" w:line="460" w:lineRule="exact"/>
        <w:ind w:firstLine="440"/>
        <w:jc w:val="left"/>
        <w:rPr>
          <w:rFonts w:cs="宋体"/>
          <w:bCs/>
          <w:i/>
          <w:sz w:val="24"/>
          <w:szCs w:val="24"/>
          <w:highlight w:val="none"/>
          <w:u w:val="single"/>
        </w:rPr>
      </w:pPr>
      <w:r>
        <w:rPr>
          <w:rFonts w:hint="eastAsia" w:cs="宋体"/>
          <w:bCs/>
          <w:i/>
          <w:sz w:val="24"/>
          <w:szCs w:val="24"/>
          <w:highlight w:val="none"/>
          <w:u w:val="single"/>
        </w:rPr>
        <w:t>3.工程立项批准文号：/。</w:t>
      </w:r>
    </w:p>
    <w:p w14:paraId="2416E7E2">
      <w:pPr>
        <w:keepLines w:val="0"/>
        <w:pageBreakBefore w:val="0"/>
        <w:widowControl w:val="0"/>
        <w:spacing w:after="160" w:line="460" w:lineRule="exact"/>
        <w:ind w:firstLine="440"/>
        <w:jc w:val="left"/>
        <w:rPr>
          <w:rFonts w:cs="宋体"/>
          <w:bCs/>
          <w:i/>
          <w:sz w:val="24"/>
          <w:szCs w:val="24"/>
          <w:highlight w:val="none"/>
          <w:u w:val="single"/>
        </w:rPr>
      </w:pPr>
      <w:r>
        <w:rPr>
          <w:rFonts w:hint="eastAsia" w:cs="宋体"/>
          <w:bCs/>
          <w:i/>
          <w:sz w:val="24"/>
          <w:szCs w:val="24"/>
          <w:highlight w:val="none"/>
          <w:u w:val="single"/>
        </w:rPr>
        <w:t>4.资金来源：</w:t>
      </w:r>
      <w:bookmarkStart w:id="57" w:name="EB5aefd4574d4f4418b45d25a239b1bc4a"/>
      <w:r>
        <w:rPr>
          <w:rFonts w:hint="eastAsia" w:cs="宋体"/>
          <w:i/>
          <w:sz w:val="24"/>
          <w:szCs w:val="24"/>
          <w:highlight w:val="none"/>
          <w:u w:val="single"/>
        </w:rPr>
        <w:t>财政拨款</w:t>
      </w:r>
      <w:bookmarkEnd w:id="57"/>
      <w:r>
        <w:rPr>
          <w:rFonts w:hint="eastAsia" w:cs="宋体"/>
          <w:bCs/>
          <w:i/>
          <w:sz w:val="24"/>
          <w:szCs w:val="24"/>
          <w:highlight w:val="none"/>
          <w:u w:val="single"/>
        </w:rPr>
        <w:t>。</w:t>
      </w:r>
    </w:p>
    <w:p w14:paraId="7EF2E432">
      <w:pPr>
        <w:keepLines w:val="0"/>
        <w:pageBreakBefore w:val="0"/>
        <w:widowControl w:val="0"/>
        <w:spacing w:after="160" w:line="460" w:lineRule="exact"/>
        <w:ind w:firstLine="440"/>
        <w:jc w:val="left"/>
        <w:rPr>
          <w:rFonts w:cs="宋体"/>
          <w:bCs/>
          <w:i/>
          <w:sz w:val="24"/>
          <w:szCs w:val="24"/>
          <w:highlight w:val="none"/>
          <w:u w:val="single"/>
        </w:rPr>
      </w:pPr>
      <w:r>
        <w:rPr>
          <w:rFonts w:hint="eastAsia" w:cs="宋体"/>
          <w:bCs/>
          <w:i/>
          <w:sz w:val="24"/>
          <w:szCs w:val="24"/>
          <w:highlight w:val="none"/>
          <w:u w:val="single"/>
        </w:rPr>
        <w:t>5.工程内容：</w:t>
      </w:r>
      <w:bookmarkStart w:id="58" w:name="EBf9e99de4086d435689c3fe42c8f7f458"/>
      <w:r>
        <w:rPr>
          <w:rFonts w:hint="eastAsia" w:cs="宋体"/>
          <w:i/>
          <w:sz w:val="24"/>
          <w:szCs w:val="24"/>
          <w:highlight w:val="none"/>
          <w:u w:val="single"/>
        </w:rPr>
        <w:t>本工程为 2026年大中修项目，包括肖泾游园桥梁栏杆及铺装维修、枫泾游园栈道栏杆维修、常浒河游园栏杆及栈道维修，重建栏杆约1528m、铺装746m</w:t>
      </w:r>
      <w:r>
        <w:rPr>
          <w:rFonts w:hint="eastAsia" w:cs="宋体"/>
          <w:i/>
          <w:sz w:val="24"/>
          <w:szCs w:val="24"/>
          <w:highlight w:val="none"/>
          <w:u w:val="single"/>
          <w:vertAlign w:val="superscript"/>
        </w:rPr>
        <w:t>2</w:t>
      </w:r>
      <w:r>
        <w:rPr>
          <w:rFonts w:hint="eastAsia" w:cs="宋体"/>
          <w:i/>
          <w:sz w:val="24"/>
          <w:szCs w:val="24"/>
          <w:highlight w:val="none"/>
          <w:u w:val="single"/>
        </w:rPr>
        <w:t>。具体详见工程量清单</w:t>
      </w:r>
      <w:bookmarkEnd w:id="58"/>
      <w:r>
        <w:rPr>
          <w:rFonts w:hint="eastAsia" w:cs="宋体"/>
          <w:i/>
          <w:sz w:val="24"/>
          <w:szCs w:val="24"/>
          <w:highlight w:val="none"/>
          <w:u w:val="single"/>
        </w:rPr>
        <w:t>等</w:t>
      </w:r>
      <w:r>
        <w:rPr>
          <w:rFonts w:hint="eastAsia" w:cs="宋体"/>
          <w:bCs/>
          <w:i/>
          <w:sz w:val="24"/>
          <w:szCs w:val="24"/>
          <w:highlight w:val="none"/>
          <w:u w:val="single"/>
        </w:rPr>
        <w:t>。</w:t>
      </w:r>
    </w:p>
    <w:p w14:paraId="7EA37E36">
      <w:pPr>
        <w:keepLines w:val="0"/>
        <w:pageBreakBefore w:val="0"/>
        <w:widowControl w:val="0"/>
        <w:spacing w:after="160" w:line="460" w:lineRule="exact"/>
        <w:ind w:firstLine="440"/>
        <w:jc w:val="left"/>
        <w:rPr>
          <w:rFonts w:cs="宋体"/>
          <w:i/>
          <w:sz w:val="24"/>
          <w:szCs w:val="21"/>
          <w:highlight w:val="none"/>
          <w:u w:val="single"/>
        </w:rPr>
      </w:pPr>
      <w:r>
        <w:rPr>
          <w:rFonts w:hint="eastAsia" w:cs="宋体"/>
          <w:bCs/>
          <w:i/>
          <w:sz w:val="24"/>
          <w:szCs w:val="24"/>
          <w:highlight w:val="none"/>
          <w:u w:val="single"/>
        </w:rPr>
        <w:t>6.工程承包范围：</w:t>
      </w:r>
      <w:bookmarkStart w:id="59" w:name="EB6d2810b69e6b432faca4869335b3cc6c"/>
      <w:r>
        <w:rPr>
          <w:rFonts w:hint="eastAsia" w:cs="宋体"/>
          <w:i/>
          <w:sz w:val="24"/>
          <w:szCs w:val="21"/>
          <w:highlight w:val="none"/>
          <w:u w:val="single"/>
        </w:rPr>
        <w:t xml:space="preserve"> 2026年大中修项目，具体详见工程量清单</w:t>
      </w:r>
      <w:bookmarkEnd w:id="59"/>
      <w:r>
        <w:rPr>
          <w:rFonts w:hint="eastAsia" w:cs="宋体"/>
          <w:i/>
          <w:sz w:val="24"/>
          <w:szCs w:val="21"/>
          <w:highlight w:val="none"/>
          <w:u w:val="single"/>
        </w:rPr>
        <w:t>等。</w:t>
      </w:r>
    </w:p>
    <w:p w14:paraId="5CBEFED9">
      <w:pPr>
        <w:keepLines w:val="0"/>
        <w:pageBreakBefore w:val="0"/>
        <w:widowControl w:val="0"/>
        <w:spacing w:after="160" w:line="460" w:lineRule="exact"/>
        <w:ind w:firstLine="440"/>
        <w:jc w:val="left"/>
        <w:rPr>
          <w:rFonts w:hint="eastAsia" w:cs="宋体"/>
          <w:b/>
          <w:bCs/>
          <w:i/>
          <w:sz w:val="24"/>
          <w:szCs w:val="24"/>
          <w:highlight w:val="none"/>
          <w:u w:val="single"/>
        </w:rPr>
      </w:pPr>
      <w:bookmarkStart w:id="60" w:name="_Toc351203482"/>
      <w:bookmarkStart w:id="61" w:name="_Toc485300946"/>
      <w:r>
        <w:rPr>
          <w:rFonts w:hint="eastAsia" w:cs="宋体"/>
          <w:b/>
          <w:bCs/>
          <w:i/>
          <w:sz w:val="24"/>
          <w:szCs w:val="24"/>
          <w:highlight w:val="none"/>
          <w:u w:val="single"/>
        </w:rPr>
        <w:t>二、合同工期</w:t>
      </w:r>
      <w:bookmarkEnd w:id="60"/>
      <w:bookmarkEnd w:id="61"/>
    </w:p>
    <w:p w14:paraId="35D546C3">
      <w:pPr>
        <w:keepLines w:val="0"/>
        <w:pageBreakBefore w:val="0"/>
        <w:widowControl w:val="0"/>
        <w:spacing w:after="160" w:line="460" w:lineRule="exact"/>
        <w:ind w:firstLine="440"/>
        <w:jc w:val="left"/>
        <w:rPr>
          <w:rFonts w:hint="eastAsia" w:eastAsia="宋体" w:cs="宋体"/>
          <w:i/>
          <w:sz w:val="24"/>
          <w:szCs w:val="21"/>
          <w:highlight w:val="yellow"/>
          <w:u w:val="single"/>
          <w:lang w:eastAsia="zh-CN"/>
        </w:rPr>
      </w:pPr>
      <w:bookmarkStart w:id="62" w:name="_Toc351203483"/>
      <w:bookmarkStart w:id="63" w:name="_Toc485300947"/>
      <w:r>
        <w:rPr>
          <w:rFonts w:hint="eastAsia" w:cs="宋体"/>
          <w:i/>
          <w:sz w:val="24"/>
          <w:szCs w:val="21"/>
          <w:highlight w:val="none"/>
          <w:u w:val="single"/>
          <w:lang w:val="en-US" w:eastAsia="zh-CN"/>
        </w:rPr>
        <w:t>合同签订之日起至</w:t>
      </w:r>
      <w:r>
        <w:rPr>
          <w:rFonts w:hint="eastAsia" w:cs="宋体"/>
          <w:i/>
          <w:sz w:val="24"/>
          <w:szCs w:val="21"/>
          <w:highlight w:val="none"/>
          <w:u w:val="single"/>
        </w:rPr>
        <w:t>2026年</w:t>
      </w:r>
      <w:r>
        <w:rPr>
          <w:rFonts w:hint="eastAsia" w:cs="宋体"/>
          <w:i/>
          <w:sz w:val="24"/>
          <w:szCs w:val="21"/>
          <w:highlight w:val="none"/>
          <w:u w:val="single"/>
          <w:lang w:val="en-US" w:eastAsia="zh-CN"/>
        </w:rPr>
        <w:t>10</w:t>
      </w:r>
      <w:r>
        <w:rPr>
          <w:rFonts w:hint="eastAsia" w:cs="宋体"/>
          <w:i/>
          <w:sz w:val="24"/>
          <w:szCs w:val="21"/>
          <w:highlight w:val="none"/>
          <w:u w:val="single"/>
        </w:rPr>
        <w:t>月</w:t>
      </w:r>
      <w:r>
        <w:rPr>
          <w:rFonts w:hint="eastAsia" w:cs="宋体"/>
          <w:i/>
          <w:sz w:val="24"/>
          <w:szCs w:val="21"/>
          <w:highlight w:val="none"/>
          <w:u w:val="single"/>
          <w:lang w:val="en-US" w:eastAsia="zh-CN"/>
        </w:rPr>
        <w:t>31日</w:t>
      </w:r>
      <w:r>
        <w:rPr>
          <w:rFonts w:hint="eastAsia" w:cs="宋体"/>
          <w:i/>
          <w:sz w:val="24"/>
          <w:szCs w:val="21"/>
          <w:highlight w:val="none"/>
          <w:u w:val="single"/>
        </w:rPr>
        <w:t>前</w:t>
      </w:r>
      <w:r>
        <w:rPr>
          <w:rFonts w:hint="eastAsia" w:cs="宋体"/>
          <w:i/>
          <w:sz w:val="24"/>
          <w:szCs w:val="21"/>
          <w:highlight w:val="none"/>
          <w:u w:val="single"/>
          <w:lang w:eastAsia="zh-CN"/>
        </w:rPr>
        <w:t>（</w:t>
      </w:r>
      <w:r>
        <w:rPr>
          <w:rFonts w:hint="eastAsia" w:cs="宋体"/>
          <w:b/>
          <w:bCs/>
          <w:i/>
          <w:sz w:val="24"/>
          <w:szCs w:val="21"/>
          <w:highlight w:val="none"/>
          <w:u w:val="single"/>
          <w:lang w:val="en-US" w:eastAsia="zh-CN"/>
        </w:rPr>
        <w:t>工程竣工并通过竣工验收合格</w:t>
      </w:r>
      <w:r>
        <w:rPr>
          <w:rFonts w:hint="eastAsia" w:cs="宋体"/>
          <w:i/>
          <w:sz w:val="24"/>
          <w:szCs w:val="21"/>
          <w:highlight w:val="none"/>
          <w:u w:val="single"/>
          <w:lang w:val="en-US" w:eastAsia="zh-CN"/>
        </w:rPr>
        <w:t>）</w:t>
      </w:r>
      <w:r>
        <w:rPr>
          <w:rFonts w:hint="eastAsia" w:cs="宋体"/>
          <w:i/>
          <w:sz w:val="24"/>
          <w:szCs w:val="21"/>
          <w:highlight w:val="none"/>
          <w:u w:val="single"/>
          <w:lang w:eastAsia="zh-CN"/>
        </w:rPr>
        <w:t>。</w:t>
      </w:r>
    </w:p>
    <w:p w14:paraId="58CCDA76">
      <w:pPr>
        <w:keepLines w:val="0"/>
        <w:pageBreakBefore w:val="0"/>
        <w:widowControl w:val="0"/>
        <w:spacing w:after="160" w:line="460" w:lineRule="exact"/>
        <w:ind w:firstLine="440"/>
        <w:jc w:val="left"/>
        <w:rPr>
          <w:rFonts w:hint="eastAsia" w:cs="宋体"/>
          <w:b/>
          <w:bCs/>
          <w:i/>
          <w:sz w:val="24"/>
          <w:szCs w:val="24"/>
          <w:highlight w:val="none"/>
          <w:u w:val="single"/>
        </w:rPr>
      </w:pPr>
      <w:r>
        <w:rPr>
          <w:rFonts w:hint="eastAsia" w:cs="宋体"/>
          <w:b/>
          <w:bCs/>
          <w:i/>
          <w:sz w:val="24"/>
          <w:szCs w:val="24"/>
          <w:highlight w:val="none"/>
          <w:u w:val="single"/>
        </w:rPr>
        <w:t>三、质量标准</w:t>
      </w:r>
      <w:bookmarkEnd w:id="62"/>
      <w:bookmarkEnd w:id="63"/>
    </w:p>
    <w:p w14:paraId="3CDD9591">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工程质量符合</w:t>
      </w:r>
      <w:bookmarkStart w:id="64" w:name="EB1bc6994484ef481088c781c4ebed3498"/>
      <w:r>
        <w:rPr>
          <w:rFonts w:hint="eastAsia" w:cs="宋体"/>
          <w:i/>
          <w:sz w:val="24"/>
          <w:szCs w:val="21"/>
          <w:highlight w:val="none"/>
          <w:u w:val="single"/>
        </w:rPr>
        <w:t>国家验收合格</w:t>
      </w:r>
      <w:bookmarkEnd w:id="64"/>
      <w:r>
        <w:rPr>
          <w:rFonts w:hint="eastAsia" w:cs="宋体"/>
          <w:i/>
          <w:sz w:val="24"/>
          <w:szCs w:val="21"/>
          <w:highlight w:val="none"/>
          <w:u w:val="single"/>
        </w:rPr>
        <w:t>标准。发包人有权在施工过程中定期或不定期检查工程进度和质量，发现问题有权要求承包人立即整改并暂停支付相应款项，直到整改完成。承包人应在接到整改通知后按要求及时整改。</w:t>
      </w:r>
    </w:p>
    <w:p w14:paraId="65BF1631">
      <w:pPr>
        <w:keepLines w:val="0"/>
        <w:pageBreakBefore w:val="0"/>
        <w:widowControl w:val="0"/>
        <w:spacing w:after="160" w:line="460" w:lineRule="exact"/>
        <w:ind w:firstLine="440"/>
        <w:jc w:val="left"/>
        <w:rPr>
          <w:rFonts w:hint="eastAsia" w:cs="宋体"/>
          <w:b/>
          <w:bCs/>
          <w:i/>
          <w:sz w:val="24"/>
          <w:szCs w:val="24"/>
          <w:highlight w:val="none"/>
          <w:u w:val="single"/>
        </w:rPr>
      </w:pPr>
      <w:bookmarkStart w:id="65" w:name="_Toc485300948"/>
      <w:bookmarkStart w:id="66" w:name="_Toc351203484"/>
      <w:r>
        <w:rPr>
          <w:rFonts w:hint="eastAsia" w:cs="宋体"/>
          <w:b/>
          <w:bCs/>
          <w:i/>
          <w:sz w:val="24"/>
          <w:szCs w:val="24"/>
          <w:highlight w:val="none"/>
          <w:u w:val="single"/>
        </w:rPr>
        <w:t>四、签约合同价与合同价格形式</w:t>
      </w:r>
      <w:bookmarkEnd w:id="65"/>
      <w:bookmarkEnd w:id="66"/>
      <w:r>
        <w:rPr>
          <w:rFonts w:hint="eastAsia" w:cs="宋体"/>
          <w:b/>
          <w:bCs/>
          <w:i/>
          <w:sz w:val="24"/>
          <w:szCs w:val="24"/>
          <w:highlight w:val="none"/>
          <w:u w:val="single"/>
        </w:rPr>
        <w:tab/>
      </w:r>
    </w:p>
    <w:p w14:paraId="14CFE10D">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1.签约合同价为：</w:t>
      </w:r>
    </w:p>
    <w:p w14:paraId="7D8C079A">
      <w:pPr>
        <w:keepLines w:val="0"/>
        <w:pageBreakBefore w:val="0"/>
        <w:widowControl w:val="0"/>
        <w:spacing w:after="160" w:line="460" w:lineRule="exact"/>
        <w:ind w:firstLine="440"/>
        <w:jc w:val="left"/>
        <w:rPr>
          <w:rFonts w:cs="宋体"/>
          <w:b/>
          <w:bCs/>
          <w:i/>
          <w:sz w:val="24"/>
          <w:szCs w:val="21"/>
          <w:highlight w:val="none"/>
          <w:u w:val="single"/>
        </w:rPr>
      </w:pPr>
      <w:r>
        <w:rPr>
          <w:rFonts w:hint="eastAsia" w:cs="宋体"/>
          <w:i/>
          <w:sz w:val="24"/>
          <w:szCs w:val="21"/>
          <w:highlight w:val="none"/>
          <w:u w:val="single"/>
        </w:rPr>
        <w:t>人民币（大写）</w:t>
      </w:r>
      <w:bookmarkStart w:id="67" w:name="EB566e4b56165241a0a9ae02ca5fec97ad"/>
      <w:bookmarkEnd w:id="67"/>
      <w:r>
        <w:rPr>
          <w:rFonts w:hint="eastAsia" w:cs="宋体"/>
          <w:i/>
          <w:sz w:val="24"/>
          <w:szCs w:val="21"/>
          <w:highlight w:val="none"/>
          <w:u w:val="single"/>
        </w:rPr>
        <w:t xml:space="preserve">       </w:t>
      </w:r>
      <w:r>
        <w:rPr>
          <w:rFonts w:hint="eastAsia" w:cs="宋体"/>
          <w:b/>
          <w:bCs/>
          <w:i/>
          <w:sz w:val="24"/>
          <w:szCs w:val="21"/>
          <w:highlight w:val="none"/>
          <w:u w:val="single"/>
        </w:rPr>
        <w:t>元整（￥：            元）；</w:t>
      </w:r>
    </w:p>
    <w:p w14:paraId="58FCE71F">
      <w:pPr>
        <w:keepLines w:val="0"/>
        <w:pageBreakBefore w:val="0"/>
        <w:widowControl w:val="0"/>
        <w:spacing w:line="460" w:lineRule="exact"/>
        <w:ind w:firstLine="480"/>
        <w:rPr>
          <w:rFonts w:hint="eastAsia" w:cs="宋体"/>
          <w:i/>
          <w:sz w:val="24"/>
          <w:szCs w:val="21"/>
          <w:highlight w:val="none"/>
          <w:u w:val="single"/>
          <w:lang w:val="en-US" w:eastAsia="zh-CN"/>
        </w:rPr>
      </w:pPr>
      <w:r>
        <w:rPr>
          <w:rFonts w:hint="eastAsia" w:cs="宋体"/>
          <w:i/>
          <w:sz w:val="24"/>
          <w:szCs w:val="21"/>
          <w:highlight w:val="none"/>
          <w:u w:val="single"/>
          <w:lang w:val="en-US" w:eastAsia="zh-CN"/>
        </w:rPr>
        <w:t>其中：</w:t>
      </w:r>
    </w:p>
    <w:p w14:paraId="7B02D1C5">
      <w:pPr>
        <w:keepLines w:val="0"/>
        <w:pageBreakBefore w:val="0"/>
        <w:widowControl w:val="0"/>
        <w:spacing w:line="460" w:lineRule="exact"/>
        <w:ind w:firstLine="480"/>
        <w:rPr>
          <w:rFonts w:hint="eastAsia" w:cs="宋体"/>
          <w:i/>
          <w:sz w:val="24"/>
          <w:szCs w:val="21"/>
          <w:highlight w:val="none"/>
          <w:u w:val="single"/>
        </w:rPr>
      </w:pPr>
      <w:r>
        <w:rPr>
          <w:rFonts w:hint="eastAsia" w:cs="宋体"/>
          <w:i/>
          <w:sz w:val="24"/>
          <w:szCs w:val="21"/>
          <w:highlight w:val="none"/>
          <w:u w:val="single"/>
        </w:rPr>
        <w:t>（1）安全文明施工费：</w:t>
      </w:r>
    </w:p>
    <w:p w14:paraId="41A35132">
      <w:pPr>
        <w:keepLines w:val="0"/>
        <w:pageBreakBefore w:val="0"/>
        <w:widowControl w:val="0"/>
        <w:spacing w:line="460" w:lineRule="exact"/>
        <w:ind w:firstLine="1024" w:firstLineChars="427"/>
        <w:rPr>
          <w:rFonts w:hint="eastAsia" w:cs="宋体"/>
          <w:i/>
          <w:sz w:val="24"/>
          <w:szCs w:val="21"/>
          <w:highlight w:val="none"/>
          <w:u w:val="single"/>
        </w:rPr>
      </w:pPr>
      <w:r>
        <w:rPr>
          <w:rFonts w:hint="eastAsia" w:cs="宋体"/>
          <w:i/>
          <w:sz w:val="24"/>
          <w:szCs w:val="21"/>
          <w:highlight w:val="none"/>
          <w:u w:val="single"/>
        </w:rPr>
        <w:t>人民币（大写）                   (¥            元)；</w:t>
      </w:r>
    </w:p>
    <w:p w14:paraId="0C1B69FD">
      <w:pPr>
        <w:keepLines w:val="0"/>
        <w:pageBreakBefore w:val="0"/>
        <w:widowControl w:val="0"/>
        <w:spacing w:line="460" w:lineRule="exact"/>
        <w:ind w:firstLine="480"/>
        <w:rPr>
          <w:rFonts w:hint="eastAsia" w:cs="宋体"/>
          <w:i/>
          <w:sz w:val="24"/>
          <w:szCs w:val="21"/>
          <w:highlight w:val="none"/>
          <w:u w:val="single"/>
        </w:rPr>
      </w:pPr>
      <w:r>
        <w:rPr>
          <w:rFonts w:hint="eastAsia" w:cs="宋体"/>
          <w:i/>
          <w:sz w:val="24"/>
          <w:szCs w:val="21"/>
          <w:highlight w:val="none"/>
          <w:u w:val="single"/>
        </w:rPr>
        <w:t>（2）材料和工程设备暂估价金额：</w:t>
      </w:r>
    </w:p>
    <w:p w14:paraId="1836F501">
      <w:pPr>
        <w:keepLines w:val="0"/>
        <w:pageBreakBefore w:val="0"/>
        <w:widowControl w:val="0"/>
        <w:spacing w:line="460" w:lineRule="exact"/>
        <w:ind w:firstLine="1024" w:firstLineChars="427"/>
        <w:rPr>
          <w:rFonts w:hint="eastAsia" w:cs="宋体"/>
          <w:i/>
          <w:sz w:val="24"/>
          <w:szCs w:val="21"/>
          <w:highlight w:val="none"/>
          <w:u w:val="single"/>
        </w:rPr>
      </w:pPr>
      <w:r>
        <w:rPr>
          <w:rFonts w:hint="eastAsia" w:cs="宋体"/>
          <w:i/>
          <w:sz w:val="24"/>
          <w:szCs w:val="21"/>
          <w:highlight w:val="none"/>
          <w:u w:val="single"/>
        </w:rPr>
        <w:t>人民币（大写）       /           (¥     /       元)；</w:t>
      </w:r>
    </w:p>
    <w:p w14:paraId="35D05FF6">
      <w:pPr>
        <w:keepLines w:val="0"/>
        <w:pageBreakBefore w:val="0"/>
        <w:widowControl w:val="0"/>
        <w:spacing w:line="460" w:lineRule="exact"/>
        <w:ind w:firstLine="480"/>
        <w:rPr>
          <w:rFonts w:hint="eastAsia" w:cs="宋体"/>
          <w:i/>
          <w:sz w:val="24"/>
          <w:szCs w:val="21"/>
          <w:highlight w:val="none"/>
          <w:u w:val="single"/>
        </w:rPr>
      </w:pPr>
      <w:r>
        <w:rPr>
          <w:rFonts w:hint="eastAsia" w:cs="宋体"/>
          <w:i/>
          <w:sz w:val="24"/>
          <w:szCs w:val="21"/>
          <w:highlight w:val="none"/>
          <w:u w:val="single"/>
        </w:rPr>
        <w:t>（3）专业工程暂估价金额：</w:t>
      </w:r>
    </w:p>
    <w:p w14:paraId="1F6E69A5">
      <w:pPr>
        <w:keepLines w:val="0"/>
        <w:pageBreakBefore w:val="0"/>
        <w:widowControl w:val="0"/>
        <w:spacing w:line="460" w:lineRule="exact"/>
        <w:ind w:firstLine="1024" w:firstLineChars="427"/>
        <w:rPr>
          <w:rFonts w:hint="eastAsia" w:cs="宋体"/>
          <w:i/>
          <w:sz w:val="24"/>
          <w:szCs w:val="21"/>
          <w:highlight w:val="none"/>
          <w:u w:val="single"/>
        </w:rPr>
      </w:pPr>
      <w:r>
        <w:rPr>
          <w:rFonts w:hint="eastAsia" w:cs="宋体"/>
          <w:i/>
          <w:sz w:val="24"/>
          <w:szCs w:val="21"/>
          <w:highlight w:val="none"/>
          <w:u w:val="single"/>
        </w:rPr>
        <w:t>人民币（大写）       /            (¥    /        元)；</w:t>
      </w:r>
    </w:p>
    <w:p w14:paraId="52FD1046">
      <w:pPr>
        <w:keepLines w:val="0"/>
        <w:pageBreakBefore w:val="0"/>
        <w:widowControl w:val="0"/>
        <w:spacing w:line="460" w:lineRule="exact"/>
        <w:ind w:firstLine="480"/>
        <w:rPr>
          <w:rFonts w:hint="eastAsia" w:cs="宋体"/>
          <w:i/>
          <w:sz w:val="24"/>
          <w:szCs w:val="21"/>
          <w:highlight w:val="none"/>
          <w:u w:val="single"/>
        </w:rPr>
      </w:pPr>
      <w:r>
        <w:rPr>
          <w:rFonts w:hint="eastAsia" w:cs="宋体"/>
          <w:i/>
          <w:sz w:val="24"/>
          <w:szCs w:val="21"/>
          <w:highlight w:val="none"/>
          <w:u w:val="single"/>
        </w:rPr>
        <w:t>（4）暂列金额：</w:t>
      </w:r>
    </w:p>
    <w:p w14:paraId="6B44F48A">
      <w:pPr>
        <w:keepLines w:val="0"/>
        <w:pageBreakBefore w:val="0"/>
        <w:widowControl w:val="0"/>
        <w:spacing w:line="460" w:lineRule="exact"/>
        <w:ind w:firstLine="1024" w:firstLineChars="427"/>
        <w:rPr>
          <w:rFonts w:hint="eastAsia" w:cs="宋体"/>
          <w:i/>
          <w:sz w:val="24"/>
          <w:szCs w:val="21"/>
          <w:highlight w:val="none"/>
          <w:u w:val="single"/>
        </w:rPr>
      </w:pPr>
      <w:r>
        <w:rPr>
          <w:rFonts w:hint="eastAsia" w:cs="宋体"/>
          <w:i/>
          <w:sz w:val="24"/>
          <w:szCs w:val="21"/>
          <w:highlight w:val="none"/>
          <w:u w:val="single"/>
        </w:rPr>
        <w:t>人民币（大写）                   (¥            元)。</w:t>
      </w:r>
    </w:p>
    <w:p w14:paraId="27C75FAA">
      <w:pPr>
        <w:keepLines w:val="0"/>
        <w:pageBreakBefore w:val="0"/>
        <w:widowControl w:val="0"/>
        <w:spacing w:line="460" w:lineRule="exact"/>
        <w:ind w:firstLine="480"/>
        <w:rPr>
          <w:rFonts w:hint="eastAsia" w:cs="宋体"/>
          <w:i/>
          <w:sz w:val="24"/>
          <w:szCs w:val="21"/>
          <w:highlight w:val="none"/>
          <w:u w:val="single"/>
        </w:rPr>
      </w:pPr>
      <w:r>
        <w:rPr>
          <w:rFonts w:hint="eastAsia" w:cs="宋体"/>
          <w:i/>
          <w:sz w:val="24"/>
          <w:szCs w:val="21"/>
          <w:highlight w:val="none"/>
          <w:u w:val="single"/>
        </w:rPr>
        <w:t>2.合同价格形式：固定单价合同。</w:t>
      </w:r>
    </w:p>
    <w:p w14:paraId="6176F9C0">
      <w:pPr>
        <w:keepLines w:val="0"/>
        <w:pageBreakBefore w:val="0"/>
        <w:widowControl w:val="0"/>
        <w:spacing w:after="160" w:line="460" w:lineRule="exact"/>
        <w:ind w:firstLine="440"/>
        <w:jc w:val="left"/>
        <w:rPr>
          <w:rFonts w:hint="eastAsia" w:cs="宋体"/>
          <w:b/>
          <w:bCs/>
          <w:i/>
          <w:sz w:val="24"/>
          <w:szCs w:val="24"/>
          <w:highlight w:val="none"/>
          <w:u w:val="single"/>
        </w:rPr>
      </w:pPr>
      <w:bookmarkStart w:id="68" w:name="_Toc351203485"/>
      <w:bookmarkStart w:id="69" w:name="_Toc485300949"/>
      <w:r>
        <w:rPr>
          <w:rFonts w:hint="eastAsia" w:cs="宋体"/>
          <w:b/>
          <w:bCs/>
          <w:i/>
          <w:sz w:val="24"/>
          <w:szCs w:val="24"/>
          <w:highlight w:val="none"/>
          <w:u w:val="single"/>
        </w:rPr>
        <w:t>五、</w:t>
      </w:r>
      <w:bookmarkEnd w:id="68"/>
      <w:bookmarkEnd w:id="69"/>
      <w:r>
        <w:rPr>
          <w:rFonts w:hint="eastAsia" w:cs="宋体"/>
          <w:b/>
          <w:bCs/>
          <w:i/>
          <w:sz w:val="24"/>
          <w:szCs w:val="24"/>
          <w:highlight w:val="none"/>
          <w:u w:val="single"/>
        </w:rPr>
        <w:t>项目负责人</w:t>
      </w:r>
    </w:p>
    <w:p w14:paraId="1026F692">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承包人项目负责人：</w:t>
      </w:r>
      <w:bookmarkStart w:id="70" w:name="EB222ecb74b16842998e47945e077dc371"/>
      <w:bookmarkEnd w:id="70"/>
      <w:r>
        <w:rPr>
          <w:rFonts w:hint="eastAsia" w:cs="宋体"/>
          <w:b/>
          <w:bCs/>
          <w:i/>
          <w:sz w:val="24"/>
          <w:szCs w:val="21"/>
          <w:highlight w:val="none"/>
          <w:u w:val="single"/>
        </w:rPr>
        <w:t xml:space="preserve">        </w:t>
      </w:r>
      <w:r>
        <w:rPr>
          <w:rFonts w:hint="eastAsia" w:cs="宋体"/>
          <w:i/>
          <w:sz w:val="24"/>
          <w:szCs w:val="21"/>
          <w:highlight w:val="none"/>
          <w:u w:val="single"/>
        </w:rPr>
        <w:t>。</w:t>
      </w:r>
    </w:p>
    <w:p w14:paraId="7DE20C90">
      <w:pPr>
        <w:keepLines w:val="0"/>
        <w:pageBreakBefore w:val="0"/>
        <w:widowControl w:val="0"/>
        <w:spacing w:after="160" w:line="460" w:lineRule="exact"/>
        <w:ind w:firstLine="440"/>
        <w:jc w:val="left"/>
        <w:rPr>
          <w:rFonts w:hint="eastAsia" w:cs="宋体"/>
          <w:b/>
          <w:bCs/>
          <w:i/>
          <w:sz w:val="24"/>
          <w:szCs w:val="24"/>
          <w:highlight w:val="none"/>
          <w:u w:val="single"/>
        </w:rPr>
      </w:pPr>
      <w:bookmarkStart w:id="71" w:name="_Toc351203486"/>
      <w:bookmarkStart w:id="72" w:name="_Toc485300950"/>
      <w:r>
        <w:rPr>
          <w:rFonts w:hint="eastAsia" w:cs="宋体"/>
          <w:b/>
          <w:bCs/>
          <w:i/>
          <w:sz w:val="24"/>
          <w:szCs w:val="24"/>
          <w:highlight w:val="none"/>
          <w:u w:val="single"/>
        </w:rPr>
        <w:t>六、合同文件构成</w:t>
      </w:r>
      <w:bookmarkEnd w:id="71"/>
      <w:bookmarkEnd w:id="72"/>
    </w:p>
    <w:p w14:paraId="746653EB">
      <w:pPr>
        <w:keepLines w:val="0"/>
        <w:pageBreakBefore w:val="0"/>
        <w:widowControl w:val="0"/>
        <w:spacing w:after="160" w:line="460" w:lineRule="exact"/>
        <w:ind w:firstLine="440"/>
        <w:jc w:val="left"/>
        <w:rPr>
          <w:rFonts w:cs="宋体"/>
          <w:bCs/>
          <w:i/>
          <w:sz w:val="24"/>
          <w:szCs w:val="24"/>
          <w:highlight w:val="none"/>
          <w:u w:val="single"/>
        </w:rPr>
      </w:pPr>
      <w:r>
        <w:rPr>
          <w:rFonts w:hint="eastAsia" w:cs="宋体"/>
          <w:bCs/>
          <w:i/>
          <w:sz w:val="24"/>
          <w:szCs w:val="24"/>
          <w:highlight w:val="none"/>
          <w:u w:val="single"/>
        </w:rPr>
        <w:t>本协议书与下列文件一起构成合同文件：</w:t>
      </w:r>
    </w:p>
    <w:p w14:paraId="6155808A">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（1）成交通知书；</w:t>
      </w:r>
    </w:p>
    <w:p w14:paraId="08E9938E">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（2）磋商</w:t>
      </w:r>
      <w:r>
        <w:rPr>
          <w:rFonts w:cs="宋体"/>
          <w:i/>
          <w:sz w:val="24"/>
          <w:szCs w:val="24"/>
          <w:highlight w:val="none"/>
          <w:u w:val="single"/>
        </w:rPr>
        <w:t>文件以及响应文件</w:t>
      </w:r>
      <w:r>
        <w:rPr>
          <w:rFonts w:hint="eastAsia" w:cs="宋体"/>
          <w:i/>
          <w:sz w:val="24"/>
          <w:szCs w:val="24"/>
          <w:highlight w:val="none"/>
          <w:u w:val="single"/>
        </w:rPr>
        <w:t>；</w:t>
      </w:r>
    </w:p>
    <w:p w14:paraId="3BC38286">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（3）专用合同条款及其附件；</w:t>
      </w:r>
    </w:p>
    <w:p w14:paraId="6709CEC6">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（4）通用合同条款；</w:t>
      </w:r>
    </w:p>
    <w:p w14:paraId="038D0F9F">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（5）技术标准和要求；</w:t>
      </w:r>
    </w:p>
    <w:p w14:paraId="12D57246">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w:t>
      </w:r>
      <w:r>
        <w:rPr>
          <w:rFonts w:cs="宋体"/>
          <w:i/>
          <w:sz w:val="24"/>
          <w:szCs w:val="24"/>
          <w:highlight w:val="none"/>
          <w:u w:val="single"/>
        </w:rPr>
        <w:t>6</w:t>
      </w:r>
      <w:r>
        <w:rPr>
          <w:rFonts w:hint="eastAsia" w:cs="宋体"/>
          <w:i/>
          <w:sz w:val="24"/>
          <w:szCs w:val="24"/>
          <w:highlight w:val="none"/>
          <w:u w:val="single"/>
        </w:rPr>
        <w:t>）已标价工程量清单；</w:t>
      </w:r>
    </w:p>
    <w:p w14:paraId="4C54377C">
      <w:pPr>
        <w:keepLines w:val="0"/>
        <w:pageBreakBefore w:val="0"/>
        <w:widowControl w:val="0"/>
        <w:spacing w:after="160" w:line="460" w:lineRule="exact"/>
        <w:ind w:firstLine="440"/>
        <w:jc w:val="left"/>
        <w:rPr>
          <w:rFonts w:cs="宋体"/>
          <w:i/>
          <w:sz w:val="24"/>
          <w:szCs w:val="24"/>
          <w:highlight w:val="none"/>
          <w:u w:val="single"/>
        </w:rPr>
      </w:pPr>
      <w:r>
        <w:rPr>
          <w:rFonts w:hint="eastAsia" w:cs="宋体"/>
          <w:i/>
          <w:sz w:val="24"/>
          <w:szCs w:val="24"/>
          <w:highlight w:val="none"/>
          <w:u w:val="single"/>
        </w:rPr>
        <w:t>（</w:t>
      </w:r>
      <w:r>
        <w:rPr>
          <w:rFonts w:cs="宋体"/>
          <w:i/>
          <w:sz w:val="24"/>
          <w:szCs w:val="24"/>
          <w:highlight w:val="none"/>
          <w:u w:val="single"/>
        </w:rPr>
        <w:t>7</w:t>
      </w:r>
      <w:r>
        <w:rPr>
          <w:rFonts w:hint="eastAsia" w:cs="宋体"/>
          <w:i/>
          <w:sz w:val="24"/>
          <w:szCs w:val="24"/>
          <w:highlight w:val="none"/>
          <w:u w:val="single"/>
        </w:rPr>
        <w:t>）其他合同文件。</w:t>
      </w:r>
    </w:p>
    <w:p w14:paraId="0EBC4BFF">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在合同订立及履行过程中形成的与合同有关的文件均构成合同文件组成部分。</w:t>
      </w:r>
    </w:p>
    <w:p w14:paraId="45A1E38A">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上述各项合同文件包括合同当事人就该项合同文件所作出的补充和修改，属于同一类内容的文件，应以最新签署的为准。专用合同条款及其附件须经合同当事人签字或盖章。</w:t>
      </w:r>
    </w:p>
    <w:p w14:paraId="43D49B35">
      <w:pPr>
        <w:keepLines w:val="0"/>
        <w:pageBreakBefore w:val="0"/>
        <w:widowControl w:val="0"/>
        <w:spacing w:after="160" w:line="460" w:lineRule="exact"/>
        <w:ind w:firstLine="440"/>
        <w:jc w:val="left"/>
        <w:rPr>
          <w:rFonts w:hint="eastAsia" w:cs="宋体"/>
          <w:b/>
          <w:bCs/>
          <w:i/>
          <w:sz w:val="24"/>
          <w:szCs w:val="24"/>
          <w:highlight w:val="none"/>
          <w:u w:val="single"/>
        </w:rPr>
      </w:pPr>
      <w:bookmarkStart w:id="73" w:name="_Toc485300951"/>
      <w:bookmarkStart w:id="74" w:name="_Toc351203487"/>
      <w:r>
        <w:rPr>
          <w:rFonts w:hint="eastAsia" w:cs="宋体"/>
          <w:b/>
          <w:bCs/>
          <w:i/>
          <w:sz w:val="24"/>
          <w:szCs w:val="24"/>
          <w:highlight w:val="none"/>
          <w:u w:val="single"/>
        </w:rPr>
        <w:t>七、承诺</w:t>
      </w:r>
      <w:bookmarkEnd w:id="73"/>
      <w:bookmarkEnd w:id="74"/>
    </w:p>
    <w:p w14:paraId="3B396EEB">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1.发包人承诺按照法律规定履行项目审批手续、筹集工程建设资金并按照合同约定的期限和方式支付合同价款。</w:t>
      </w:r>
    </w:p>
    <w:p w14:paraId="6BED0B79">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2.承包人承诺按照法律规定及合同约定组织完成工程施工，确保工程质量和安全，不进行转包及违法分包，并在缺陷责任期及保修期内承担相应的工程维修责任。</w:t>
      </w:r>
    </w:p>
    <w:p w14:paraId="408F0C58">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3.发包人和承包人通过采购形式确定</w:t>
      </w:r>
      <w:r>
        <w:rPr>
          <w:rFonts w:cs="宋体"/>
          <w:bCs/>
          <w:i/>
          <w:sz w:val="24"/>
          <w:szCs w:val="21"/>
          <w:highlight w:val="none"/>
          <w:u w:val="single"/>
        </w:rPr>
        <w:t>并</w:t>
      </w:r>
      <w:r>
        <w:rPr>
          <w:rFonts w:hint="eastAsia" w:cs="宋体"/>
          <w:bCs/>
          <w:i/>
          <w:sz w:val="24"/>
          <w:szCs w:val="21"/>
          <w:highlight w:val="none"/>
          <w:u w:val="single"/>
        </w:rPr>
        <w:t>签订合同的，双方理解并承诺不再就同一工程另行签订与合同实质性内容相背离的协议。</w:t>
      </w:r>
    </w:p>
    <w:p w14:paraId="41960791">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4.如因承包人责任导致工程不合格，承包人需返工并承担一切经济损失，返工相关费用和损失可由发包人在支付款项中直接扣除。</w:t>
      </w:r>
    </w:p>
    <w:p w14:paraId="23ED0218">
      <w:pPr>
        <w:keepLines w:val="0"/>
        <w:pageBreakBefore w:val="0"/>
        <w:widowControl w:val="0"/>
        <w:spacing w:after="160" w:line="460" w:lineRule="exact"/>
        <w:ind w:firstLine="440"/>
        <w:jc w:val="left"/>
        <w:rPr>
          <w:rFonts w:hint="eastAsia" w:cs="宋体"/>
          <w:b/>
          <w:bCs/>
          <w:i/>
          <w:sz w:val="24"/>
          <w:szCs w:val="24"/>
          <w:highlight w:val="none"/>
          <w:u w:val="single"/>
        </w:rPr>
      </w:pPr>
      <w:bookmarkStart w:id="75" w:name="_Toc485300952"/>
      <w:bookmarkStart w:id="76" w:name="_Toc351203488"/>
      <w:r>
        <w:rPr>
          <w:rFonts w:hint="eastAsia" w:cs="宋体"/>
          <w:b/>
          <w:bCs/>
          <w:i/>
          <w:sz w:val="24"/>
          <w:szCs w:val="24"/>
          <w:highlight w:val="none"/>
          <w:u w:val="single"/>
        </w:rPr>
        <w:t>八、词语含义</w:t>
      </w:r>
      <w:bookmarkEnd w:id="75"/>
      <w:bookmarkEnd w:id="76"/>
    </w:p>
    <w:p w14:paraId="334EC684">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本协议书中词语含义与第二部分通用合同条款中赋予的含义相同。</w:t>
      </w:r>
    </w:p>
    <w:p w14:paraId="2257246E">
      <w:pPr>
        <w:keepLines w:val="0"/>
        <w:pageBreakBefore w:val="0"/>
        <w:widowControl w:val="0"/>
        <w:spacing w:after="160" w:line="460" w:lineRule="exact"/>
        <w:ind w:firstLine="440"/>
        <w:jc w:val="left"/>
        <w:rPr>
          <w:rFonts w:hint="eastAsia" w:cs="宋体"/>
          <w:b/>
          <w:bCs/>
          <w:i/>
          <w:sz w:val="24"/>
          <w:szCs w:val="24"/>
          <w:highlight w:val="none"/>
          <w:u w:val="single"/>
        </w:rPr>
      </w:pPr>
      <w:bookmarkStart w:id="77" w:name="_Toc351203489"/>
      <w:bookmarkStart w:id="78" w:name="_Toc485300953"/>
      <w:r>
        <w:rPr>
          <w:rFonts w:hint="eastAsia" w:cs="宋体"/>
          <w:b/>
          <w:bCs/>
          <w:i/>
          <w:sz w:val="24"/>
          <w:szCs w:val="24"/>
          <w:highlight w:val="none"/>
          <w:u w:val="single"/>
        </w:rPr>
        <w:t>九、签订时间</w:t>
      </w:r>
      <w:bookmarkEnd w:id="77"/>
      <w:bookmarkEnd w:id="78"/>
    </w:p>
    <w:p w14:paraId="785AF247">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本合同于</w:t>
      </w:r>
      <w:bookmarkStart w:id="79" w:name="EB2e1e583d477e491c893f053f3101b39f"/>
      <w:bookmarkEnd w:id="79"/>
      <w:r>
        <w:rPr>
          <w:rFonts w:hint="eastAsia" w:cs="宋体"/>
          <w:bCs/>
          <w:i/>
          <w:sz w:val="24"/>
          <w:szCs w:val="21"/>
          <w:highlight w:val="none"/>
          <w:u w:val="single"/>
        </w:rPr>
        <w:t>2026年</w:t>
      </w:r>
      <w:r>
        <w:rPr>
          <w:rFonts w:hint="eastAsia" w:cs="宋体"/>
          <w:b/>
          <w:bCs/>
          <w:i/>
          <w:sz w:val="24"/>
          <w:szCs w:val="21"/>
          <w:highlight w:val="none"/>
          <w:u w:val="single"/>
        </w:rPr>
        <w:t xml:space="preserve">      </w:t>
      </w:r>
      <w:r>
        <w:rPr>
          <w:rFonts w:hint="eastAsia" w:cs="宋体"/>
          <w:bCs/>
          <w:i/>
          <w:sz w:val="24"/>
          <w:szCs w:val="21"/>
          <w:highlight w:val="none"/>
          <w:u w:val="single"/>
        </w:rPr>
        <w:t>月</w:t>
      </w:r>
      <w:r>
        <w:rPr>
          <w:rFonts w:hint="eastAsia" w:cs="宋体"/>
          <w:b/>
          <w:bCs/>
          <w:i/>
          <w:sz w:val="24"/>
          <w:szCs w:val="21"/>
          <w:highlight w:val="none"/>
          <w:u w:val="single"/>
        </w:rPr>
        <w:t xml:space="preserve">       </w:t>
      </w:r>
      <w:r>
        <w:rPr>
          <w:rFonts w:hint="eastAsia" w:cs="宋体"/>
          <w:i/>
          <w:sz w:val="24"/>
          <w:szCs w:val="21"/>
          <w:highlight w:val="none"/>
          <w:u w:val="single"/>
        </w:rPr>
        <w:t>日</w:t>
      </w:r>
      <w:r>
        <w:rPr>
          <w:rFonts w:hint="eastAsia" w:cs="宋体"/>
          <w:bCs/>
          <w:i/>
          <w:sz w:val="24"/>
          <w:szCs w:val="21"/>
          <w:highlight w:val="none"/>
          <w:u w:val="single"/>
        </w:rPr>
        <w:t>签订。</w:t>
      </w:r>
    </w:p>
    <w:p w14:paraId="68B1D2F8">
      <w:pPr>
        <w:keepLines w:val="0"/>
        <w:pageBreakBefore w:val="0"/>
        <w:widowControl w:val="0"/>
        <w:spacing w:after="160" w:line="460" w:lineRule="exact"/>
        <w:ind w:firstLine="440"/>
        <w:jc w:val="left"/>
        <w:rPr>
          <w:rFonts w:hint="eastAsia" w:cs="宋体"/>
          <w:b/>
          <w:bCs/>
          <w:i/>
          <w:sz w:val="24"/>
          <w:szCs w:val="24"/>
          <w:highlight w:val="none"/>
          <w:u w:val="single"/>
        </w:rPr>
      </w:pPr>
      <w:bookmarkStart w:id="80" w:name="_Toc485300954"/>
      <w:bookmarkStart w:id="81" w:name="_Toc351203490"/>
      <w:r>
        <w:rPr>
          <w:rFonts w:hint="eastAsia" w:cs="宋体"/>
          <w:b/>
          <w:bCs/>
          <w:i/>
          <w:sz w:val="24"/>
          <w:szCs w:val="24"/>
          <w:highlight w:val="none"/>
          <w:u w:val="single"/>
        </w:rPr>
        <w:t>十、签订地点</w:t>
      </w:r>
      <w:bookmarkEnd w:id="80"/>
      <w:bookmarkEnd w:id="81"/>
    </w:p>
    <w:p w14:paraId="3FB4D734">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本合同在</w:t>
      </w:r>
      <w:bookmarkStart w:id="82" w:name="EBfa08094a85034872a8cd0df3c8d6b4b8"/>
      <w:bookmarkEnd w:id="82"/>
      <w:r>
        <w:rPr>
          <w:rFonts w:hint="eastAsia" w:cs="宋体"/>
          <w:bCs/>
          <w:i/>
          <w:sz w:val="24"/>
          <w:szCs w:val="21"/>
          <w:highlight w:val="none"/>
          <w:u w:val="single"/>
        </w:rPr>
        <w:t>常熟市签订。</w:t>
      </w:r>
    </w:p>
    <w:p w14:paraId="5897D5B4">
      <w:pPr>
        <w:keepLines w:val="0"/>
        <w:pageBreakBefore w:val="0"/>
        <w:widowControl w:val="0"/>
        <w:spacing w:after="160" w:line="460" w:lineRule="exact"/>
        <w:ind w:firstLine="440"/>
        <w:jc w:val="left"/>
        <w:rPr>
          <w:rFonts w:hint="eastAsia" w:cs="宋体"/>
          <w:b/>
          <w:bCs/>
          <w:i/>
          <w:sz w:val="24"/>
          <w:szCs w:val="24"/>
          <w:highlight w:val="none"/>
          <w:u w:val="single"/>
        </w:rPr>
      </w:pPr>
      <w:bookmarkStart w:id="83" w:name="_Toc351203491"/>
      <w:bookmarkStart w:id="84" w:name="_Toc485300955"/>
      <w:r>
        <w:rPr>
          <w:rFonts w:hint="eastAsia" w:cs="宋体"/>
          <w:b/>
          <w:bCs/>
          <w:i/>
          <w:sz w:val="24"/>
          <w:szCs w:val="24"/>
          <w:highlight w:val="none"/>
          <w:u w:val="single"/>
        </w:rPr>
        <w:t>十一、补充协议</w:t>
      </w:r>
      <w:bookmarkEnd w:id="83"/>
      <w:bookmarkEnd w:id="84"/>
    </w:p>
    <w:p w14:paraId="708199D8">
      <w:pPr>
        <w:keepLines w:val="0"/>
        <w:pageBreakBefore w:val="0"/>
        <w:widowControl w:val="0"/>
        <w:spacing w:after="160" w:line="460" w:lineRule="exact"/>
        <w:ind w:firstLine="440"/>
        <w:jc w:val="left"/>
        <w:rPr>
          <w:rFonts w:cs="宋体"/>
          <w:b/>
          <w:bCs/>
          <w:i/>
          <w:sz w:val="24"/>
          <w:szCs w:val="21"/>
          <w:highlight w:val="none"/>
          <w:u w:val="single"/>
        </w:rPr>
      </w:pPr>
      <w:r>
        <w:rPr>
          <w:rFonts w:hint="eastAsia" w:cs="宋体"/>
          <w:bCs/>
          <w:i/>
          <w:sz w:val="24"/>
          <w:szCs w:val="21"/>
          <w:highlight w:val="none"/>
          <w:u w:val="single"/>
        </w:rPr>
        <w:t>合同未尽事宜，合同当事人另行签订补充协议，补充协议是合同的组成部分。</w:t>
      </w:r>
    </w:p>
    <w:p w14:paraId="70EC2F79">
      <w:pPr>
        <w:keepLines w:val="0"/>
        <w:pageBreakBefore w:val="0"/>
        <w:widowControl w:val="0"/>
        <w:spacing w:after="160" w:line="460" w:lineRule="exact"/>
        <w:ind w:firstLine="440"/>
        <w:jc w:val="left"/>
        <w:rPr>
          <w:rFonts w:hint="eastAsia" w:cs="宋体"/>
          <w:b/>
          <w:bCs/>
          <w:i/>
          <w:sz w:val="24"/>
          <w:szCs w:val="24"/>
          <w:highlight w:val="none"/>
          <w:u w:val="single"/>
        </w:rPr>
      </w:pPr>
      <w:bookmarkStart w:id="85" w:name="_Toc351203492"/>
      <w:bookmarkStart w:id="86" w:name="_Toc485300956"/>
      <w:r>
        <w:rPr>
          <w:rFonts w:hint="eastAsia" w:cs="宋体"/>
          <w:b/>
          <w:bCs/>
          <w:i/>
          <w:sz w:val="24"/>
          <w:szCs w:val="24"/>
          <w:highlight w:val="none"/>
          <w:u w:val="single"/>
        </w:rPr>
        <w:t>十二、合同生效</w:t>
      </w:r>
      <w:bookmarkEnd w:id="85"/>
      <w:bookmarkEnd w:id="86"/>
    </w:p>
    <w:p w14:paraId="65EDC43A">
      <w:pPr>
        <w:keepLines w:val="0"/>
        <w:pageBreakBefore w:val="0"/>
        <w:widowControl w:val="0"/>
        <w:spacing w:after="160" w:line="460" w:lineRule="exact"/>
        <w:ind w:firstLine="440"/>
        <w:jc w:val="left"/>
        <w:rPr>
          <w:rFonts w:cs="宋体"/>
          <w:bCs/>
          <w:i/>
          <w:sz w:val="24"/>
          <w:szCs w:val="21"/>
          <w:highlight w:val="none"/>
          <w:u w:val="single"/>
        </w:rPr>
      </w:pPr>
      <w:r>
        <w:rPr>
          <w:rFonts w:hint="eastAsia" w:cs="宋体"/>
          <w:bCs/>
          <w:i/>
          <w:sz w:val="24"/>
          <w:szCs w:val="21"/>
          <w:highlight w:val="none"/>
          <w:u w:val="single"/>
        </w:rPr>
        <w:t>本合同自</w:t>
      </w:r>
      <w:bookmarkStart w:id="87" w:name="EBfc42a6244ef446ddb6ca25afccbb1f8b"/>
      <w:bookmarkEnd w:id="87"/>
      <w:r>
        <w:rPr>
          <w:rFonts w:hint="eastAsia" w:cs="宋体"/>
          <w:bCs/>
          <w:i/>
          <w:sz w:val="24"/>
          <w:szCs w:val="21"/>
          <w:highlight w:val="none"/>
          <w:u w:val="single"/>
        </w:rPr>
        <w:t>签字盖章后生效。</w:t>
      </w:r>
    </w:p>
    <w:p w14:paraId="5F85CA19">
      <w:pPr>
        <w:keepLines w:val="0"/>
        <w:pageBreakBefore w:val="0"/>
        <w:widowControl w:val="0"/>
        <w:spacing w:after="160" w:line="460" w:lineRule="exact"/>
        <w:ind w:firstLine="440"/>
        <w:jc w:val="left"/>
        <w:rPr>
          <w:rFonts w:hint="eastAsia" w:cs="宋体"/>
          <w:b/>
          <w:bCs/>
          <w:i/>
          <w:sz w:val="24"/>
          <w:szCs w:val="24"/>
          <w:highlight w:val="none"/>
          <w:u w:val="single"/>
        </w:rPr>
      </w:pPr>
      <w:bookmarkStart w:id="88" w:name="_Toc351203493"/>
      <w:bookmarkStart w:id="89" w:name="_Toc485300957"/>
      <w:r>
        <w:rPr>
          <w:rFonts w:hint="eastAsia" w:cs="宋体"/>
          <w:b/>
          <w:bCs/>
          <w:i/>
          <w:sz w:val="24"/>
          <w:szCs w:val="24"/>
          <w:highlight w:val="none"/>
          <w:u w:val="single"/>
        </w:rPr>
        <w:t>十三、争议解决方式</w:t>
      </w:r>
    </w:p>
    <w:p w14:paraId="105620B0">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1、本合同在履行过程中发生的争议，由双方当事人协商解决；协商不成的，任何一方有权向工程所在地的人民法院起诉。</w:t>
      </w:r>
    </w:p>
    <w:p w14:paraId="18C6E2CB">
      <w:pPr>
        <w:keepLines w:val="0"/>
        <w:pageBreakBefore w:val="0"/>
        <w:widowControl w:val="0"/>
        <w:spacing w:after="160" w:line="460" w:lineRule="exact"/>
        <w:ind w:firstLine="440"/>
        <w:jc w:val="left"/>
        <w:rPr>
          <w:rFonts w:cs="宋体"/>
          <w:i/>
          <w:sz w:val="24"/>
          <w:szCs w:val="21"/>
          <w:highlight w:val="none"/>
          <w:u w:val="single"/>
        </w:rPr>
      </w:pPr>
      <w:r>
        <w:rPr>
          <w:rFonts w:hint="eastAsia" w:cs="宋体"/>
          <w:i/>
          <w:sz w:val="24"/>
          <w:szCs w:val="21"/>
          <w:highlight w:val="none"/>
          <w:u w:val="single"/>
        </w:rPr>
        <w:t>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p>
    <w:p w14:paraId="04A07C4D">
      <w:pPr>
        <w:keepLines w:val="0"/>
        <w:pageBreakBefore w:val="0"/>
        <w:widowControl w:val="0"/>
        <w:spacing w:after="160" w:line="460" w:lineRule="exact"/>
        <w:ind w:firstLine="440"/>
        <w:jc w:val="left"/>
        <w:rPr>
          <w:rFonts w:hint="eastAsia" w:cs="宋体"/>
          <w:b/>
          <w:bCs/>
          <w:i/>
          <w:sz w:val="24"/>
          <w:szCs w:val="24"/>
          <w:highlight w:val="none"/>
          <w:u w:val="single"/>
        </w:rPr>
      </w:pPr>
      <w:r>
        <w:rPr>
          <w:rFonts w:hint="eastAsia" w:cs="宋体"/>
          <w:b/>
          <w:bCs/>
          <w:i/>
          <w:sz w:val="24"/>
          <w:szCs w:val="24"/>
          <w:highlight w:val="none"/>
          <w:u w:val="single"/>
        </w:rPr>
        <w:t>十四、合同份数</w:t>
      </w:r>
      <w:bookmarkEnd w:id="88"/>
      <w:bookmarkEnd w:id="89"/>
    </w:p>
    <w:p w14:paraId="36753A37">
      <w:pPr>
        <w:keepLines w:val="0"/>
        <w:pageBreakBefore w:val="0"/>
        <w:widowControl w:val="0"/>
        <w:spacing w:after="160" w:line="460" w:lineRule="exact"/>
        <w:ind w:firstLine="440"/>
        <w:rPr>
          <w:rFonts w:cs="宋体"/>
          <w:bCs/>
          <w:i/>
          <w:sz w:val="24"/>
          <w:szCs w:val="21"/>
          <w:highlight w:val="none"/>
          <w:u w:val="single"/>
        </w:rPr>
      </w:pPr>
      <w:r>
        <w:rPr>
          <w:rFonts w:hint="eastAsia" w:cs="宋体"/>
          <w:bCs/>
          <w:i/>
          <w:sz w:val="24"/>
          <w:szCs w:val="21"/>
          <w:highlight w:val="none"/>
          <w:u w:val="single"/>
        </w:rPr>
        <w:t>本合同一式</w:t>
      </w:r>
      <w:bookmarkStart w:id="90" w:name="EB3d0afa9b5f234cf89fbe403c43556fd5"/>
      <w:bookmarkEnd w:id="90"/>
      <w:r>
        <w:rPr>
          <w:rFonts w:hint="eastAsia" w:cs="宋体"/>
          <w:bCs/>
          <w:i/>
          <w:sz w:val="24"/>
          <w:szCs w:val="21"/>
          <w:highlight w:val="none"/>
          <w:u w:val="single"/>
        </w:rPr>
        <w:t>肆份，均具有同等法律效力，发包人执</w:t>
      </w:r>
      <w:bookmarkStart w:id="91" w:name="EB30cea53756b344ac9e168b30c7bc15aa"/>
      <w:bookmarkEnd w:id="91"/>
      <w:r>
        <w:rPr>
          <w:rFonts w:hint="eastAsia" w:cs="宋体"/>
          <w:bCs/>
          <w:i/>
          <w:sz w:val="24"/>
          <w:szCs w:val="21"/>
          <w:highlight w:val="none"/>
          <w:u w:val="single"/>
        </w:rPr>
        <w:t>贰份，承包人执</w:t>
      </w:r>
      <w:bookmarkStart w:id="92" w:name="EB376e120ab2004667b1fb2d960985e5db"/>
      <w:bookmarkEnd w:id="92"/>
      <w:r>
        <w:rPr>
          <w:rFonts w:hint="eastAsia" w:cs="宋体"/>
          <w:bCs/>
          <w:i/>
          <w:sz w:val="24"/>
          <w:szCs w:val="21"/>
          <w:highlight w:val="none"/>
          <w:u w:val="single"/>
        </w:rPr>
        <w:t>贰份。</w:t>
      </w:r>
    </w:p>
    <w:p w14:paraId="49AA935C">
      <w:pPr>
        <w:keepLines w:val="0"/>
        <w:pageBreakBefore w:val="0"/>
        <w:widowControl w:val="0"/>
        <w:spacing w:after="160" w:line="460" w:lineRule="exact"/>
        <w:jc w:val="center"/>
        <w:rPr>
          <w:rFonts w:cs="宋体"/>
          <w:b/>
          <w:sz w:val="24"/>
          <w:szCs w:val="21"/>
          <w:highlight w:val="none"/>
        </w:rPr>
      </w:pPr>
      <w:r>
        <w:rPr>
          <w:rFonts w:hint="eastAsia" w:cs="宋体"/>
          <w:b/>
          <w:sz w:val="24"/>
          <w:szCs w:val="21"/>
          <w:highlight w:val="none"/>
        </w:rPr>
        <w:t>合同的特殊条款</w:t>
      </w:r>
    </w:p>
    <w:p w14:paraId="511BD0D8">
      <w:pPr>
        <w:keepLines w:val="0"/>
        <w:pageBreakBefore w:val="0"/>
        <w:widowControl w:val="0"/>
        <w:spacing w:after="160" w:line="460" w:lineRule="exact"/>
        <w:ind w:firstLine="442"/>
        <w:contextualSpacing/>
        <w:rPr>
          <w:rFonts w:cs="宋体"/>
          <w:b/>
          <w:i/>
          <w:sz w:val="24"/>
          <w:szCs w:val="24"/>
          <w:highlight w:val="none"/>
          <w:u w:val="single"/>
        </w:rPr>
      </w:pPr>
      <w:r>
        <w:rPr>
          <w:rFonts w:hint="eastAsia" w:cs="宋体"/>
          <w:b/>
          <w:bCs/>
          <w:i/>
          <w:sz w:val="24"/>
          <w:szCs w:val="24"/>
          <w:highlight w:val="none"/>
          <w:u w:val="single"/>
        </w:rPr>
        <w:t>1、</w:t>
      </w:r>
      <w:r>
        <w:rPr>
          <w:rFonts w:hint="eastAsia" w:cs="宋体"/>
          <w:b/>
          <w:i/>
          <w:sz w:val="24"/>
          <w:szCs w:val="24"/>
          <w:highlight w:val="none"/>
          <w:u w:val="single"/>
        </w:rPr>
        <w:t>合同价款及调整：</w:t>
      </w:r>
    </w:p>
    <w:p w14:paraId="21068F57">
      <w:pPr>
        <w:keepLines w:val="0"/>
        <w:pageBreakBefore w:val="0"/>
        <w:widowControl w:val="0"/>
        <w:spacing w:after="160" w:line="460" w:lineRule="exact"/>
        <w:ind w:firstLine="440"/>
        <w:contextualSpacing/>
        <w:rPr>
          <w:rFonts w:cs="宋体"/>
          <w:i/>
          <w:sz w:val="24"/>
          <w:szCs w:val="24"/>
          <w:highlight w:val="none"/>
          <w:u w:val="single"/>
        </w:rPr>
      </w:pPr>
      <w:r>
        <w:rPr>
          <w:rFonts w:hint="eastAsia" w:cs="宋体"/>
          <w:i/>
          <w:sz w:val="24"/>
          <w:szCs w:val="24"/>
          <w:highlight w:val="none"/>
          <w:u w:val="single"/>
        </w:rPr>
        <w:t>投标报价应包含完成本项目所必须的临时工程、材料、劳务、机械设备、利润、税金及政策规定的各项应有的全部费用。承包人应确认工程量清单的准确性，并充分考虑施工期间各类建材的市场风险，并计入报价。</w:t>
      </w:r>
    </w:p>
    <w:p w14:paraId="6A57E007">
      <w:pPr>
        <w:keepLines w:val="0"/>
        <w:pageBreakBefore w:val="0"/>
        <w:widowControl w:val="0"/>
        <w:spacing w:after="160" w:line="460" w:lineRule="exact"/>
        <w:ind w:firstLine="440"/>
        <w:contextualSpacing/>
        <w:rPr>
          <w:rFonts w:cs="宋体"/>
          <w:i/>
          <w:sz w:val="24"/>
          <w:szCs w:val="24"/>
          <w:highlight w:val="none"/>
          <w:u w:val="single"/>
        </w:rPr>
      </w:pPr>
      <w:r>
        <w:rPr>
          <w:rFonts w:hint="eastAsia" w:cs="宋体"/>
          <w:i/>
          <w:sz w:val="24"/>
          <w:szCs w:val="24"/>
          <w:highlight w:val="none"/>
          <w:u w:val="single"/>
        </w:rPr>
        <w:t>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p>
    <w:p w14:paraId="4ED5D326">
      <w:pPr>
        <w:keepLines w:val="0"/>
        <w:pageBreakBefore w:val="0"/>
        <w:widowControl w:val="0"/>
        <w:spacing w:after="160" w:line="460" w:lineRule="exact"/>
        <w:ind w:firstLine="442"/>
        <w:contextualSpacing/>
        <w:rPr>
          <w:rFonts w:cs="宋体"/>
          <w:i/>
          <w:sz w:val="24"/>
          <w:szCs w:val="24"/>
          <w:highlight w:val="none"/>
          <w:u w:val="single"/>
        </w:rPr>
      </w:pPr>
      <w:r>
        <w:rPr>
          <w:rFonts w:hint="eastAsia" w:cs="宋体"/>
          <w:b/>
          <w:bCs/>
          <w:i/>
          <w:sz w:val="24"/>
          <w:szCs w:val="24"/>
          <w:highlight w:val="none"/>
          <w:u w:val="single"/>
        </w:rPr>
        <w:t>2、工程付款、进度：</w:t>
      </w:r>
    </w:p>
    <w:p w14:paraId="01EB36BD">
      <w:pPr>
        <w:keepNext w:val="0"/>
        <w:keepLines w:val="0"/>
        <w:pageBreakBefore w:val="0"/>
        <w:widowControl w:val="0"/>
        <w:spacing w:line="440" w:lineRule="exact"/>
        <w:ind w:firstLine="600"/>
        <w:rPr>
          <w:rFonts w:cs="宋体"/>
          <w:i/>
          <w:sz w:val="24"/>
          <w:szCs w:val="21"/>
          <w:highlight w:val="none"/>
          <w:u w:val="single"/>
        </w:rPr>
      </w:pPr>
      <w:r>
        <w:rPr>
          <w:rFonts w:hint="eastAsia" w:cs="宋体"/>
          <w:i/>
          <w:sz w:val="24"/>
          <w:szCs w:val="21"/>
          <w:highlight w:val="none"/>
          <w:u w:val="single"/>
        </w:rPr>
        <w:t>合同工程整体验收通过后，竣工验收通过后当年（农历年底前）支付至合同金额的70%。</w:t>
      </w:r>
      <w:r>
        <w:rPr>
          <w:rFonts w:hint="eastAsia" w:cs="宋体"/>
          <w:i/>
          <w:sz w:val="24"/>
          <w:szCs w:val="21"/>
          <w:highlight w:val="none"/>
          <w:u w:val="single"/>
          <w:lang w:eastAsia="zh-CN"/>
        </w:rPr>
        <w:t>质保期满后</w:t>
      </w:r>
      <w:r>
        <w:rPr>
          <w:rFonts w:hint="eastAsia" w:cs="宋体"/>
          <w:i/>
          <w:sz w:val="24"/>
          <w:szCs w:val="21"/>
          <w:highlight w:val="none"/>
          <w:u w:val="single"/>
        </w:rPr>
        <w:t>按</w:t>
      </w:r>
      <w:r>
        <w:rPr>
          <w:rFonts w:hint="eastAsia" w:cs="宋体"/>
          <w:i/>
          <w:sz w:val="24"/>
          <w:szCs w:val="21"/>
          <w:highlight w:val="none"/>
          <w:u w:val="single"/>
          <w:lang w:val="en-US" w:eastAsia="zh-CN"/>
        </w:rPr>
        <w:t>最终结算价</w:t>
      </w:r>
      <w:r>
        <w:rPr>
          <w:rFonts w:hint="eastAsia" w:cs="宋体"/>
          <w:i/>
          <w:sz w:val="24"/>
          <w:szCs w:val="21"/>
          <w:highlight w:val="none"/>
          <w:u w:val="single"/>
        </w:rPr>
        <w:t>付清余款。如因供应商原因造成项目审计未完成的，所有付款节点均顺延至下一付款节点。（支付时间为乙方提供对应发票后一个月内）</w:t>
      </w:r>
    </w:p>
    <w:p w14:paraId="7E35B066">
      <w:pPr>
        <w:keepLines w:val="0"/>
        <w:pageBreakBefore w:val="0"/>
        <w:widowControl w:val="0"/>
        <w:spacing w:after="160" w:line="460" w:lineRule="exact"/>
        <w:ind w:firstLine="442"/>
        <w:contextualSpacing/>
        <w:rPr>
          <w:rFonts w:cs="宋体"/>
          <w:b/>
          <w:bCs/>
          <w:i/>
          <w:sz w:val="24"/>
          <w:szCs w:val="24"/>
          <w:highlight w:val="none"/>
          <w:u w:val="single"/>
        </w:rPr>
      </w:pPr>
      <w:r>
        <w:rPr>
          <w:rFonts w:hint="eastAsia" w:cs="宋体"/>
          <w:b/>
          <w:bCs/>
          <w:i/>
          <w:sz w:val="24"/>
          <w:szCs w:val="24"/>
          <w:highlight w:val="none"/>
          <w:u w:val="single"/>
        </w:rPr>
        <w:t>3、材料、设备供应方式：</w:t>
      </w:r>
    </w:p>
    <w:p w14:paraId="60FD43A1">
      <w:pPr>
        <w:keepLines w:val="0"/>
        <w:pageBreakBefore w:val="0"/>
        <w:widowControl w:val="0"/>
        <w:spacing w:after="160" w:line="460" w:lineRule="exact"/>
        <w:ind w:firstLine="660"/>
        <w:contextualSpacing/>
        <w:rPr>
          <w:rFonts w:cs="宋体"/>
          <w:i/>
          <w:sz w:val="24"/>
          <w:szCs w:val="24"/>
          <w:highlight w:val="none"/>
          <w:u w:val="single"/>
        </w:rPr>
      </w:pPr>
      <w:r>
        <w:rPr>
          <w:rFonts w:hint="eastAsia" w:cs="宋体"/>
          <w:i/>
          <w:sz w:val="24"/>
          <w:szCs w:val="24"/>
          <w:highlight w:val="none"/>
          <w:u w:val="single"/>
        </w:rPr>
        <w:t>3</w:t>
      </w:r>
      <w:r>
        <w:rPr>
          <w:rFonts w:cs="宋体"/>
          <w:i/>
          <w:sz w:val="24"/>
          <w:szCs w:val="24"/>
          <w:highlight w:val="none"/>
          <w:u w:val="single"/>
        </w:rPr>
        <w:t>.1.</w:t>
      </w:r>
      <w:r>
        <w:rPr>
          <w:rFonts w:hint="eastAsia" w:cs="宋体"/>
          <w:i/>
          <w:sz w:val="24"/>
          <w:szCs w:val="24"/>
          <w:highlight w:val="none"/>
          <w:u w:val="single"/>
        </w:rPr>
        <w:t>甲供材料、设备   无    。</w:t>
      </w:r>
    </w:p>
    <w:p w14:paraId="1125BC2F">
      <w:pPr>
        <w:keepLines w:val="0"/>
        <w:pageBreakBefore w:val="0"/>
        <w:widowControl w:val="0"/>
        <w:spacing w:after="160" w:line="460" w:lineRule="exact"/>
        <w:ind w:firstLine="660"/>
        <w:contextualSpacing/>
        <w:rPr>
          <w:rFonts w:cs="宋体"/>
          <w:i/>
          <w:sz w:val="24"/>
          <w:szCs w:val="24"/>
          <w:highlight w:val="none"/>
          <w:u w:val="single"/>
        </w:rPr>
      </w:pPr>
      <w:r>
        <w:rPr>
          <w:rFonts w:hint="eastAsia" w:cs="宋体"/>
          <w:i/>
          <w:sz w:val="24"/>
          <w:szCs w:val="24"/>
          <w:highlight w:val="none"/>
          <w:u w:val="single"/>
        </w:rPr>
        <w:t>3</w:t>
      </w:r>
      <w:r>
        <w:rPr>
          <w:rFonts w:cs="宋体"/>
          <w:i/>
          <w:sz w:val="24"/>
          <w:szCs w:val="24"/>
          <w:highlight w:val="none"/>
          <w:u w:val="single"/>
        </w:rPr>
        <w:t>.2.</w:t>
      </w:r>
      <w:r>
        <w:rPr>
          <w:rFonts w:hint="eastAsia" w:cs="宋体"/>
          <w:i/>
          <w:sz w:val="24"/>
          <w:szCs w:val="24"/>
          <w:highlight w:val="none"/>
          <w:u w:val="single"/>
        </w:rPr>
        <w:t>乙供材料、设备全部乙供。承包人供应的材料和设备，应符合图纸及技术标准，发包人有权进行抽样检测。如果材料或施工质量不符合标准，发包人有权要求承包人无偿更换或重新施工，由此产生的一切费用由承包人承担。</w:t>
      </w:r>
    </w:p>
    <w:p w14:paraId="041AC3FE">
      <w:pPr>
        <w:keepLines w:val="0"/>
        <w:pageBreakBefore w:val="0"/>
        <w:widowControl w:val="0"/>
        <w:spacing w:after="160" w:line="460" w:lineRule="exact"/>
        <w:ind w:firstLine="442"/>
        <w:contextualSpacing/>
        <w:rPr>
          <w:rFonts w:hint="eastAsia" w:cs="宋体"/>
          <w:b/>
          <w:bCs/>
          <w:sz w:val="24"/>
          <w:szCs w:val="24"/>
          <w:highlight w:val="none"/>
        </w:rPr>
      </w:pPr>
      <w:r>
        <w:rPr>
          <w:rFonts w:hint="eastAsia" w:cs="宋体"/>
          <w:b/>
          <w:bCs/>
          <w:i/>
          <w:sz w:val="24"/>
          <w:szCs w:val="24"/>
          <w:highlight w:val="none"/>
          <w:u w:val="single"/>
        </w:rPr>
        <w:t>4、本工程为财政投资项目，结算方式：固定单价，结算单价按供应商已标工程量清单中的综合单价执行，数量按实结算（经采购人及</w:t>
      </w:r>
      <w:r>
        <w:rPr>
          <w:rFonts w:hint="eastAsia" w:cs="宋体"/>
          <w:b/>
          <w:bCs/>
          <w:i/>
          <w:color w:val="auto"/>
          <w:sz w:val="24"/>
          <w:szCs w:val="24"/>
          <w:highlight w:val="none"/>
          <w:u w:val="single"/>
          <w:lang w:val="en-US" w:eastAsia="zh-CN"/>
        </w:rPr>
        <w:t>工程监理</w:t>
      </w:r>
      <w:r>
        <w:rPr>
          <w:rFonts w:hint="eastAsia" w:cs="宋体"/>
          <w:b/>
          <w:bCs/>
          <w:i/>
          <w:color w:val="auto"/>
          <w:sz w:val="24"/>
          <w:szCs w:val="24"/>
          <w:highlight w:val="none"/>
          <w:u w:val="single"/>
        </w:rPr>
        <w:t>确</w:t>
      </w:r>
      <w:r>
        <w:rPr>
          <w:rFonts w:hint="eastAsia" w:cs="宋体"/>
          <w:b/>
          <w:bCs/>
          <w:i/>
          <w:sz w:val="24"/>
          <w:szCs w:val="24"/>
          <w:highlight w:val="none"/>
          <w:u w:val="single"/>
        </w:rPr>
        <w:t>认），采购人委托第三方单位根据结算单价和实际数量按照合同要求审核确定</w:t>
      </w:r>
      <w:r>
        <w:rPr>
          <w:rFonts w:hint="eastAsia" w:cs="宋体"/>
          <w:b/>
          <w:bCs/>
          <w:i/>
          <w:sz w:val="24"/>
          <w:szCs w:val="24"/>
          <w:highlight w:val="none"/>
          <w:u w:val="single"/>
          <w:lang w:val="en-US" w:eastAsia="zh-CN"/>
        </w:rPr>
        <w:t>最终</w:t>
      </w:r>
      <w:r>
        <w:rPr>
          <w:rFonts w:hint="eastAsia" w:cs="宋体"/>
          <w:b/>
          <w:bCs/>
          <w:i/>
          <w:sz w:val="24"/>
          <w:szCs w:val="24"/>
          <w:highlight w:val="none"/>
          <w:u w:val="single"/>
        </w:rPr>
        <w:t>结算金额。最终结算价格=审计价*（1-最后报价下浮率），最后报价下浮率=（供应商已标价工程量清单中的报价总价-磋商后的最后报价）/供应商已标价工程量清单中的投标总价*100%（不可竞争费除外）</w:t>
      </w:r>
      <w:r>
        <w:rPr>
          <w:rFonts w:hint="eastAsia" w:cs="宋体"/>
          <w:b/>
          <w:bCs/>
          <w:sz w:val="24"/>
          <w:szCs w:val="24"/>
          <w:highlight w:val="none"/>
        </w:rPr>
        <w:t>。</w:t>
      </w:r>
    </w:p>
    <w:p w14:paraId="64CC79F7">
      <w:pPr>
        <w:keepLines w:val="0"/>
        <w:pageBreakBefore w:val="0"/>
        <w:widowControl w:val="0"/>
        <w:spacing w:after="160" w:line="460" w:lineRule="exact"/>
        <w:ind w:firstLine="442"/>
        <w:contextualSpacing/>
        <w:rPr>
          <w:rFonts w:cs="宋体"/>
          <w:b/>
          <w:bCs/>
          <w:sz w:val="24"/>
          <w:szCs w:val="24"/>
          <w:highlight w:val="none"/>
        </w:rPr>
      </w:pPr>
      <w:r>
        <w:rPr>
          <w:rFonts w:hint="eastAsia" w:cs="宋体"/>
          <w:b/>
          <w:bCs/>
          <w:sz w:val="24"/>
          <w:szCs w:val="24"/>
          <w:highlight w:val="none"/>
        </w:rPr>
        <w:t>5、工程施工期间涉及安全由承包人全部负责，涉及安全所产生的相关费用（包括人员、财产损失）一律由乙方承担。</w:t>
      </w:r>
    </w:p>
    <w:p w14:paraId="7263DB95">
      <w:pPr>
        <w:keepLines w:val="0"/>
        <w:pageBreakBefore w:val="0"/>
        <w:widowControl w:val="0"/>
        <w:spacing w:after="160" w:line="460" w:lineRule="exact"/>
        <w:ind w:firstLine="442"/>
        <w:contextualSpacing/>
        <w:rPr>
          <w:rFonts w:hint="eastAsia" w:eastAsia="宋体" w:cs="宋体"/>
          <w:b/>
          <w:bCs/>
          <w:sz w:val="24"/>
          <w:szCs w:val="24"/>
          <w:highlight w:val="none"/>
          <w:lang w:eastAsia="zh-CN"/>
        </w:rPr>
      </w:pPr>
      <w:r>
        <w:rPr>
          <w:rFonts w:hint="eastAsia" w:cs="宋体"/>
          <w:b/>
          <w:bCs/>
          <w:sz w:val="24"/>
          <w:szCs w:val="24"/>
          <w:highlight w:val="none"/>
        </w:rPr>
        <w:t>6、质量必须达到合格，凡因施工单位责任，经验收达不到合格要求，必须返工到合格并承担因返工引起的一切经济损失。</w:t>
      </w:r>
    </w:p>
    <w:p w14:paraId="2447D98E">
      <w:pPr>
        <w:keepLines w:val="0"/>
        <w:pageBreakBefore w:val="0"/>
        <w:widowControl w:val="0"/>
        <w:spacing w:after="160" w:line="460" w:lineRule="exact"/>
        <w:ind w:firstLine="442"/>
        <w:contextualSpacing/>
        <w:rPr>
          <w:rFonts w:cs="宋体"/>
          <w:b/>
          <w:bCs/>
          <w:sz w:val="24"/>
          <w:szCs w:val="24"/>
          <w:highlight w:val="none"/>
        </w:rPr>
      </w:pPr>
      <w:r>
        <w:rPr>
          <w:rFonts w:hint="eastAsia" w:cs="宋体"/>
          <w:b/>
          <w:bCs/>
          <w:sz w:val="24"/>
          <w:szCs w:val="24"/>
          <w:highlight w:val="none"/>
        </w:rPr>
        <w:t>7、承包人应当办理有关施工现场交通、环卫、施工噪声等管理手续，若发生费用由承包人负责。</w:t>
      </w:r>
    </w:p>
    <w:p w14:paraId="1325F210">
      <w:pPr>
        <w:keepLines w:val="0"/>
        <w:pageBreakBefore w:val="0"/>
        <w:widowControl w:val="0"/>
        <w:spacing w:after="160" w:line="460" w:lineRule="exact"/>
        <w:ind w:firstLine="442"/>
        <w:contextualSpacing/>
        <w:rPr>
          <w:rFonts w:hint="eastAsia" w:cs="宋体"/>
          <w:b/>
          <w:bCs/>
          <w:sz w:val="24"/>
          <w:szCs w:val="24"/>
          <w:highlight w:val="none"/>
        </w:rPr>
      </w:pPr>
      <w:r>
        <w:rPr>
          <w:rFonts w:hint="eastAsia" w:cs="宋体"/>
          <w:b/>
          <w:bCs/>
          <w:sz w:val="24"/>
          <w:szCs w:val="24"/>
          <w:highlight w:val="none"/>
        </w:rPr>
        <w:t>8、工程未交付之前，承包人应自始至终对成品进行保护和防止丢失。</w:t>
      </w:r>
    </w:p>
    <w:p w14:paraId="4F5E1398">
      <w:pPr>
        <w:keepLines w:val="0"/>
        <w:pageBreakBefore w:val="0"/>
        <w:widowControl w:val="0"/>
        <w:spacing w:after="160" w:line="460" w:lineRule="exact"/>
        <w:ind w:firstLine="442"/>
        <w:contextualSpacing/>
        <w:rPr>
          <w:rFonts w:ascii="宋体" w:hAnsi="宋体"/>
          <w:b/>
          <w:sz w:val="24"/>
          <w:highlight w:val="none"/>
        </w:rPr>
      </w:pPr>
      <w:r>
        <w:rPr>
          <w:rFonts w:hint="eastAsia" w:ascii="宋体" w:hAnsi="宋体"/>
          <w:b/>
          <w:sz w:val="24"/>
          <w:highlight w:val="none"/>
          <w:lang w:val="en-US" w:eastAsia="zh-CN"/>
        </w:rPr>
        <w:t>9、</w:t>
      </w:r>
      <w:r>
        <w:rPr>
          <w:rFonts w:hint="eastAsia" w:ascii="宋体" w:hAnsi="宋体"/>
          <w:b/>
          <w:sz w:val="24"/>
          <w:highlight w:val="none"/>
        </w:rPr>
        <w:t>违约责任</w:t>
      </w:r>
    </w:p>
    <w:p w14:paraId="03B6027C">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.1</w:t>
      </w:r>
      <w:r>
        <w:rPr>
          <w:rFonts w:hint="eastAsia" w:ascii="宋体" w:hAnsi="宋体"/>
          <w:sz w:val="24"/>
          <w:highlight w:val="none"/>
        </w:rPr>
        <w:t>乙方</w:t>
      </w:r>
      <w:r>
        <w:rPr>
          <w:rFonts w:ascii="宋体" w:hAnsi="宋体"/>
          <w:sz w:val="24"/>
          <w:highlight w:val="none"/>
        </w:rPr>
        <w:t>责任</w:t>
      </w:r>
    </w:p>
    <w:p w14:paraId="3D9F1F1F">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bidi="en-US"/>
        </w:rPr>
        <w:t>9</w:t>
      </w:r>
      <w:r>
        <w:rPr>
          <w:rFonts w:hint="eastAsia" w:ascii="宋体" w:hAnsi="宋体"/>
          <w:sz w:val="24"/>
          <w:highlight w:val="none"/>
          <w:lang w:bidi="en-US"/>
        </w:rPr>
        <w:t>.1.1如果乙方有下列行为之一者，甲方有权终止合同并下达清场通知，且无需承担任何违约责任。</w:t>
      </w:r>
    </w:p>
    <w:p w14:paraId="0D072D34">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rPr>
        <w:t>9</w:t>
      </w:r>
      <w:r>
        <w:rPr>
          <w:rFonts w:ascii="宋体" w:hAnsi="宋体"/>
          <w:sz w:val="24"/>
          <w:highlight w:val="none"/>
        </w:rPr>
        <w:t>.1.1.1</w:t>
      </w:r>
      <w:r>
        <w:rPr>
          <w:rFonts w:hint="eastAsia" w:ascii="宋体" w:hAnsi="宋体"/>
          <w:sz w:val="24"/>
          <w:highlight w:val="none"/>
          <w:lang w:bidi="en-US"/>
        </w:rPr>
        <w:t>发生安全、质量事故，给甲方造成严重损失。如因乙方原因造成人身重伤或死亡事故，造成重大机械、设备、设施损坏事故一次及以上。</w:t>
      </w:r>
    </w:p>
    <w:p w14:paraId="03B67A76">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.1.1.2</w:t>
      </w:r>
      <w:r>
        <w:rPr>
          <w:rFonts w:hint="eastAsia" w:ascii="宋体" w:hAnsi="宋体"/>
          <w:sz w:val="24"/>
          <w:highlight w:val="none"/>
          <w:lang w:bidi="en-US"/>
        </w:rPr>
        <w:t>无正当理由而未能按合同规定日期开始工作，延期达5日。</w:t>
      </w:r>
    </w:p>
    <w:p w14:paraId="1BB3FFEB">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.1.1.3</w:t>
      </w:r>
      <w:r>
        <w:rPr>
          <w:rFonts w:hint="eastAsia" w:ascii="宋体" w:hAnsi="宋体"/>
          <w:sz w:val="24"/>
          <w:highlight w:val="none"/>
          <w:lang w:bidi="en-US"/>
        </w:rPr>
        <w:t>已不再履行合同且无任何合法理由的停工达5日。</w:t>
      </w:r>
    </w:p>
    <w:p w14:paraId="6D29D68A">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rPr>
        <w:t>9</w:t>
      </w:r>
      <w:r>
        <w:rPr>
          <w:rFonts w:ascii="宋体" w:hAnsi="宋体"/>
          <w:sz w:val="24"/>
          <w:highlight w:val="none"/>
        </w:rPr>
        <w:t>.1.1.4</w:t>
      </w:r>
      <w:r>
        <w:rPr>
          <w:rFonts w:hint="eastAsia" w:ascii="宋体" w:hAnsi="宋体"/>
          <w:sz w:val="24"/>
          <w:highlight w:val="none"/>
        </w:rPr>
        <w:t>乙方</w:t>
      </w:r>
      <w:r>
        <w:rPr>
          <w:rFonts w:hint="eastAsia" w:ascii="宋体" w:hAnsi="宋体"/>
          <w:sz w:val="24"/>
          <w:highlight w:val="none"/>
          <w:lang w:bidi="en-US"/>
        </w:rPr>
        <w:t>将其承包的全部项目转让给他人或未经甲方同意分包。</w:t>
      </w:r>
    </w:p>
    <w:p w14:paraId="5B58F152">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rPr>
        <w:t>9</w:t>
      </w:r>
      <w:r>
        <w:rPr>
          <w:rFonts w:ascii="宋体" w:hAnsi="宋体"/>
          <w:sz w:val="24"/>
          <w:highlight w:val="none"/>
        </w:rPr>
        <w:t>.1.1.5</w:t>
      </w:r>
      <w:r>
        <w:rPr>
          <w:rFonts w:hint="eastAsia" w:ascii="宋体" w:hAnsi="宋体"/>
          <w:sz w:val="24"/>
          <w:highlight w:val="none"/>
          <w:lang w:bidi="en-US"/>
        </w:rPr>
        <w:t>无视甲方事先的书面警告，仍一贯或公然忽视履行合同的责任而不采取措施。</w:t>
      </w:r>
    </w:p>
    <w:p w14:paraId="213D3496">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rPr>
        <w:t>9</w:t>
      </w:r>
      <w:r>
        <w:rPr>
          <w:rFonts w:ascii="宋体" w:hAnsi="宋体"/>
          <w:sz w:val="24"/>
          <w:highlight w:val="none"/>
        </w:rPr>
        <w:t>.1.1.6</w:t>
      </w:r>
      <w:r>
        <w:rPr>
          <w:rFonts w:hint="eastAsia" w:ascii="宋体" w:hAnsi="宋体"/>
          <w:sz w:val="24"/>
          <w:highlight w:val="none"/>
          <w:lang w:bidi="en-US"/>
        </w:rPr>
        <w:t>因为乙方自己的原因，已无法继续履行合同或事实上已无法按合同的要求完成合同项目下的工作。</w:t>
      </w:r>
    </w:p>
    <w:p w14:paraId="47CB71E7">
      <w:pPr>
        <w:spacing w:line="360" w:lineRule="auto"/>
        <w:ind w:firstLine="480" w:firstLineChars="200"/>
        <w:rPr>
          <w:rFonts w:ascii="宋体" w:hAnsi="宋体"/>
          <w:sz w:val="24"/>
          <w:highlight w:val="none"/>
          <w:lang w:bidi="en-US"/>
        </w:rPr>
      </w:pPr>
      <w:r>
        <w:rPr>
          <w:rFonts w:hint="eastAsia" w:ascii="宋体" w:hAnsi="宋体"/>
          <w:sz w:val="24"/>
          <w:highlight w:val="none"/>
          <w:lang w:val="en-US" w:eastAsia="zh-CN"/>
        </w:rPr>
        <w:t>9</w:t>
      </w:r>
      <w:r>
        <w:rPr>
          <w:rFonts w:ascii="宋体" w:hAnsi="宋体"/>
          <w:sz w:val="24"/>
          <w:highlight w:val="none"/>
        </w:rPr>
        <w:t>.1.2</w:t>
      </w:r>
      <w:r>
        <w:rPr>
          <w:rFonts w:hint="eastAsia" w:ascii="宋体" w:hAnsi="宋体"/>
          <w:sz w:val="24"/>
          <w:highlight w:val="none"/>
          <w:lang w:bidi="en-US"/>
        </w:rPr>
        <w:t>因乙方违约导致合同解除的，除</w:t>
      </w:r>
      <w:r>
        <w:rPr>
          <w:rFonts w:ascii="宋体" w:hAnsi="宋体"/>
          <w:sz w:val="24"/>
          <w:highlight w:val="none"/>
          <w:lang w:bidi="en-US"/>
        </w:rPr>
        <w:t>扣除本工程相应工程款</w:t>
      </w:r>
      <w:r>
        <w:rPr>
          <w:rFonts w:hint="eastAsia" w:ascii="宋体" w:hAnsi="宋体"/>
          <w:sz w:val="24"/>
          <w:highlight w:val="none"/>
          <w:lang w:bidi="en-US"/>
        </w:rPr>
        <w:t>外</w:t>
      </w:r>
      <w:r>
        <w:rPr>
          <w:rFonts w:ascii="宋体" w:hAnsi="宋体"/>
          <w:sz w:val="24"/>
          <w:highlight w:val="none"/>
          <w:lang w:bidi="en-US"/>
        </w:rPr>
        <w:t>，</w:t>
      </w:r>
      <w:r>
        <w:rPr>
          <w:rFonts w:hint="eastAsia" w:ascii="宋体" w:hAnsi="宋体"/>
          <w:sz w:val="24"/>
          <w:highlight w:val="none"/>
          <w:lang w:bidi="en-US"/>
        </w:rPr>
        <w:t>乙方</w:t>
      </w:r>
      <w:r>
        <w:rPr>
          <w:rFonts w:ascii="宋体" w:hAnsi="宋体"/>
          <w:sz w:val="24"/>
          <w:highlight w:val="none"/>
          <w:lang w:bidi="en-US"/>
        </w:rPr>
        <w:t>应</w:t>
      </w:r>
      <w:r>
        <w:rPr>
          <w:rFonts w:hint="eastAsia" w:ascii="宋体" w:hAnsi="宋体"/>
          <w:sz w:val="24"/>
          <w:highlight w:val="none"/>
          <w:lang w:bidi="en-US"/>
        </w:rPr>
        <w:t>按照给甲方造成的实际经济损失进行赔偿。</w:t>
      </w:r>
    </w:p>
    <w:p w14:paraId="504A7B34">
      <w:pPr>
        <w:spacing w:line="360" w:lineRule="auto"/>
        <w:ind w:firstLine="480" w:firstLineChars="200"/>
        <w:rPr>
          <w:rFonts w:hint="default" w:ascii="宋体" w:hAnsi="宋体" w:eastAsia="宋体"/>
          <w:sz w:val="24"/>
          <w:highlight w:val="none"/>
          <w:lang w:val="en-US" w:eastAsia="zh-CN"/>
        </w:rPr>
      </w:pPr>
      <w:r>
        <w:rPr>
          <w:rFonts w:hint="eastAsia" w:ascii="宋体" w:hAnsi="宋体"/>
          <w:sz w:val="24"/>
          <w:highlight w:val="none"/>
          <w:lang w:val="en-US" w:eastAsia="zh-CN" w:bidi="en-US"/>
        </w:rPr>
        <w:t>9</w:t>
      </w:r>
      <w:r>
        <w:rPr>
          <w:rFonts w:ascii="宋体" w:hAnsi="宋体"/>
          <w:sz w:val="24"/>
          <w:highlight w:val="none"/>
          <w:lang w:bidi="en-US"/>
        </w:rPr>
        <w:t>.1.3</w:t>
      </w:r>
      <w:r>
        <w:rPr>
          <w:rFonts w:ascii="宋体" w:hAnsi="宋体"/>
          <w:sz w:val="24"/>
          <w:highlight w:val="none"/>
        </w:rPr>
        <w:t>工程质量不符合合同要求的，</w:t>
      </w:r>
      <w:r>
        <w:rPr>
          <w:rFonts w:hint="eastAsia" w:ascii="宋体" w:hAnsi="宋体"/>
          <w:sz w:val="24"/>
          <w:highlight w:val="none"/>
        </w:rPr>
        <w:t>乙方</w:t>
      </w:r>
      <w:r>
        <w:rPr>
          <w:rFonts w:ascii="宋体" w:hAnsi="宋体"/>
          <w:sz w:val="24"/>
          <w:highlight w:val="none"/>
        </w:rPr>
        <w:t>负责无偿修理或返工</w:t>
      </w:r>
      <w:r>
        <w:rPr>
          <w:rFonts w:hint="eastAsia" w:ascii="宋体" w:hAnsi="宋体"/>
          <w:sz w:val="24"/>
          <w:highlight w:val="none"/>
        </w:rPr>
        <w:t>，</w:t>
      </w:r>
      <w:r>
        <w:rPr>
          <w:rFonts w:ascii="宋体" w:hAnsi="宋体"/>
          <w:sz w:val="24"/>
          <w:highlight w:val="none"/>
        </w:rPr>
        <w:t>不免除</w:t>
      </w:r>
      <w:r>
        <w:rPr>
          <w:rFonts w:hint="eastAsia" w:ascii="宋体" w:hAnsi="宋体"/>
          <w:sz w:val="24"/>
          <w:highlight w:val="none"/>
        </w:rPr>
        <w:t>乙方</w:t>
      </w:r>
      <w:r>
        <w:rPr>
          <w:rFonts w:ascii="宋体" w:hAnsi="宋体"/>
          <w:sz w:val="24"/>
          <w:highlight w:val="none"/>
        </w:rPr>
        <w:t>对工程的一般损失赔偿责任。由于修理或返工造成逾期交付的，偿付逾期违约金</w:t>
      </w:r>
      <w:r>
        <w:rPr>
          <w:rFonts w:hint="eastAsia" w:ascii="宋体" w:hAnsi="宋体"/>
          <w:sz w:val="24"/>
          <w:highlight w:val="none"/>
        </w:rPr>
        <w:t>，每逾期壹日乙方应按工程款总额的千分之二向甲方支付逾期违约金，逾期违约金</w:t>
      </w:r>
      <w:r>
        <w:rPr>
          <w:rFonts w:ascii="宋体" w:hAnsi="宋体"/>
          <w:sz w:val="24"/>
          <w:highlight w:val="none"/>
        </w:rPr>
        <w:t>超过</w:t>
      </w:r>
      <w:r>
        <w:rPr>
          <w:rFonts w:hint="eastAsia" w:ascii="宋体" w:hAnsi="宋体"/>
          <w:b/>
          <w:sz w:val="24"/>
          <w:highlight w:val="none"/>
          <w:u w:val="single"/>
        </w:rPr>
        <w:t>1500</w:t>
      </w:r>
      <w:r>
        <w:rPr>
          <w:rFonts w:hint="eastAsia" w:ascii="宋体" w:hAnsi="宋体"/>
          <w:sz w:val="24"/>
          <w:highlight w:val="none"/>
        </w:rPr>
        <w:t>元</w:t>
      </w:r>
      <w:r>
        <w:rPr>
          <w:rFonts w:ascii="宋体" w:hAnsi="宋体"/>
          <w:sz w:val="24"/>
          <w:highlight w:val="none"/>
        </w:rPr>
        <w:t>/</w:t>
      </w:r>
      <w:r>
        <w:rPr>
          <w:rFonts w:hint="eastAsia" w:ascii="宋体" w:hAnsi="宋体"/>
          <w:sz w:val="24"/>
          <w:highlight w:val="none"/>
        </w:rPr>
        <w:t>天时</w:t>
      </w:r>
      <w:r>
        <w:rPr>
          <w:rFonts w:ascii="宋体" w:hAnsi="宋体"/>
          <w:sz w:val="24"/>
          <w:highlight w:val="none"/>
        </w:rPr>
        <w:t>按</w:t>
      </w:r>
      <w:r>
        <w:rPr>
          <w:rFonts w:hint="eastAsia" w:ascii="宋体" w:hAnsi="宋体"/>
          <w:b/>
          <w:sz w:val="24"/>
          <w:highlight w:val="none"/>
          <w:u w:val="single"/>
        </w:rPr>
        <w:t>1500</w:t>
      </w:r>
      <w:r>
        <w:rPr>
          <w:rFonts w:hint="eastAsia" w:ascii="宋体" w:hAnsi="宋体"/>
          <w:sz w:val="24"/>
          <w:highlight w:val="none"/>
        </w:rPr>
        <w:t>元</w:t>
      </w:r>
      <w:r>
        <w:rPr>
          <w:rFonts w:ascii="宋体" w:hAnsi="宋体"/>
          <w:sz w:val="24"/>
          <w:highlight w:val="none"/>
        </w:rPr>
        <w:t>/</w:t>
      </w:r>
      <w:r>
        <w:rPr>
          <w:rFonts w:hint="eastAsia" w:ascii="宋体" w:hAnsi="宋体"/>
          <w:sz w:val="24"/>
          <w:highlight w:val="none"/>
        </w:rPr>
        <w:t>天计算</w:t>
      </w:r>
      <w:r>
        <w:rPr>
          <w:rFonts w:ascii="宋体" w:hAnsi="宋体"/>
          <w:sz w:val="24"/>
          <w:highlight w:val="none"/>
        </w:rPr>
        <w:t>。</w:t>
      </w:r>
      <w:r>
        <w:rPr>
          <w:rFonts w:hint="eastAsia" w:ascii="宋体" w:hAnsi="宋体"/>
          <w:b/>
          <w:bCs/>
          <w:color w:val="auto"/>
          <w:sz w:val="24"/>
          <w:highlight w:val="none"/>
        </w:rPr>
        <w:t>逾期违约金上限6万元整。</w:t>
      </w:r>
      <w:r>
        <w:rPr>
          <w:rFonts w:hint="eastAsia" w:ascii="宋体" w:hAnsi="宋体"/>
          <w:b/>
          <w:bCs/>
          <w:color w:val="auto"/>
          <w:sz w:val="24"/>
          <w:highlight w:val="none"/>
          <w:lang w:val="en-US" w:eastAsia="zh-CN"/>
        </w:rPr>
        <w:t>逾期超过40日，则视为供应商无能力承担此工程，甲方可单方面解除合同。</w:t>
      </w:r>
    </w:p>
    <w:p w14:paraId="64AF2C06">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4因乙方原因造成</w:t>
      </w:r>
      <w:r>
        <w:rPr>
          <w:rFonts w:ascii="宋体" w:hAnsi="宋体"/>
          <w:sz w:val="24"/>
          <w:highlight w:val="none"/>
        </w:rPr>
        <w:t>工程不能按合同规定的工期交付使用的，</w:t>
      </w:r>
      <w:r>
        <w:rPr>
          <w:rFonts w:hint="eastAsia" w:ascii="宋体" w:hAnsi="宋体"/>
          <w:sz w:val="24"/>
          <w:highlight w:val="none"/>
        </w:rPr>
        <w:t>每逾期壹日乙方应按工程款总额的千分之二向甲方支付逾期违约金，逾期违约金</w:t>
      </w:r>
      <w:r>
        <w:rPr>
          <w:rFonts w:ascii="宋体" w:hAnsi="宋体"/>
          <w:sz w:val="24"/>
          <w:highlight w:val="none"/>
        </w:rPr>
        <w:t>超过</w:t>
      </w:r>
      <w:r>
        <w:rPr>
          <w:rFonts w:hint="eastAsia" w:ascii="宋体" w:hAnsi="宋体"/>
          <w:b/>
          <w:sz w:val="24"/>
          <w:highlight w:val="none"/>
          <w:u w:val="single"/>
        </w:rPr>
        <w:t>1500</w:t>
      </w:r>
      <w:r>
        <w:rPr>
          <w:rFonts w:hint="eastAsia" w:ascii="宋体" w:hAnsi="宋体"/>
          <w:sz w:val="24"/>
          <w:highlight w:val="none"/>
        </w:rPr>
        <w:t>元</w:t>
      </w:r>
      <w:r>
        <w:rPr>
          <w:rFonts w:ascii="宋体" w:hAnsi="宋体"/>
          <w:sz w:val="24"/>
          <w:highlight w:val="none"/>
        </w:rPr>
        <w:t>/</w:t>
      </w:r>
      <w:r>
        <w:rPr>
          <w:rFonts w:hint="eastAsia" w:ascii="宋体" w:hAnsi="宋体"/>
          <w:sz w:val="24"/>
          <w:highlight w:val="none"/>
        </w:rPr>
        <w:t>天时</w:t>
      </w:r>
      <w:r>
        <w:rPr>
          <w:rFonts w:ascii="宋体" w:hAnsi="宋体"/>
          <w:sz w:val="24"/>
          <w:highlight w:val="none"/>
        </w:rPr>
        <w:t>按</w:t>
      </w:r>
      <w:r>
        <w:rPr>
          <w:rFonts w:hint="eastAsia" w:ascii="宋体" w:hAnsi="宋体"/>
          <w:b/>
          <w:sz w:val="24"/>
          <w:highlight w:val="none"/>
          <w:u w:val="single"/>
        </w:rPr>
        <w:t>1500</w:t>
      </w:r>
      <w:r>
        <w:rPr>
          <w:rFonts w:hint="eastAsia" w:ascii="宋体" w:hAnsi="宋体"/>
          <w:sz w:val="24"/>
          <w:highlight w:val="none"/>
        </w:rPr>
        <w:t>元</w:t>
      </w:r>
      <w:r>
        <w:rPr>
          <w:rFonts w:ascii="宋体" w:hAnsi="宋体"/>
          <w:sz w:val="24"/>
          <w:highlight w:val="none"/>
        </w:rPr>
        <w:t>/</w:t>
      </w:r>
      <w:r>
        <w:rPr>
          <w:rFonts w:hint="eastAsia" w:ascii="宋体" w:hAnsi="宋体"/>
          <w:sz w:val="24"/>
          <w:highlight w:val="none"/>
        </w:rPr>
        <w:t>天计算</w:t>
      </w:r>
      <w:r>
        <w:rPr>
          <w:rFonts w:ascii="宋体" w:hAnsi="宋体"/>
          <w:sz w:val="24"/>
          <w:highlight w:val="none"/>
        </w:rPr>
        <w:t>。</w:t>
      </w:r>
      <w:r>
        <w:rPr>
          <w:rFonts w:hint="eastAsia" w:ascii="宋体" w:hAnsi="宋体"/>
          <w:b/>
          <w:bCs/>
          <w:color w:val="auto"/>
          <w:sz w:val="24"/>
          <w:highlight w:val="none"/>
        </w:rPr>
        <w:t>逾期违约金上限6万元整。逾期超过40日，则视为供应商无能力承担此工程，甲方可单方面解除合同。</w:t>
      </w:r>
    </w:p>
    <w:p w14:paraId="226E7EB1">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w:t>
      </w:r>
      <w:r>
        <w:rPr>
          <w:rFonts w:ascii="宋体" w:hAnsi="宋体"/>
          <w:sz w:val="24"/>
          <w:highlight w:val="none"/>
        </w:rPr>
        <w:t>1.5乙方</w:t>
      </w:r>
      <w:r>
        <w:rPr>
          <w:rFonts w:hint="eastAsia" w:ascii="宋体" w:hAnsi="宋体"/>
          <w:sz w:val="24"/>
          <w:highlight w:val="none"/>
        </w:rPr>
        <w:t>安全文明施工措施费的使用不符合项目安全标准和要求，不按照甲方或监理方整改意见进行整改的，甲方、监理方有权签署拒付或部分拒付意见，由此产生的费用由乙方自行负责。</w:t>
      </w:r>
    </w:p>
    <w:p w14:paraId="6B2FE79C">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.2甲方责任</w:t>
      </w:r>
    </w:p>
    <w:p w14:paraId="56AE2B18">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.2.1工程未经验收，甲方提前使用或擅自动用，由此而发生的质量或其他问题，由甲方承担责任。</w:t>
      </w:r>
    </w:p>
    <w:p w14:paraId="60425B31">
      <w:pPr>
        <w:spacing w:line="360" w:lineRule="auto"/>
        <w:ind w:firstLine="480" w:firstLineChars="200"/>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.2.2</w:t>
      </w:r>
      <w:r>
        <w:rPr>
          <w:rFonts w:hint="eastAsia" w:ascii="宋体" w:hAnsi="宋体"/>
          <w:sz w:val="24"/>
          <w:highlight w:val="none"/>
          <w:lang w:bidi="en-US"/>
        </w:rPr>
        <w:t>在规定的应当付款的时间期满后，如果甲方无故拖欠按合同规定到期应支付乙方的款额，且在到期并收到乙方催款通知书后</w:t>
      </w:r>
      <w:r>
        <w:rPr>
          <w:rFonts w:ascii="宋体" w:hAnsi="宋体"/>
          <w:b/>
          <w:sz w:val="24"/>
          <w:highlight w:val="none"/>
          <w:lang w:bidi="en-US"/>
        </w:rPr>
        <w:t>30</w:t>
      </w:r>
      <w:r>
        <w:rPr>
          <w:rFonts w:hint="eastAsia" w:ascii="宋体" w:hAnsi="宋体"/>
          <w:sz w:val="24"/>
          <w:highlight w:val="none"/>
          <w:lang w:bidi="en-US"/>
        </w:rPr>
        <w:t>天内仍未付款，该被拖欠的款额将根据所欠天数支付逾期付款利息（</w:t>
      </w:r>
      <w:r>
        <w:rPr>
          <w:rFonts w:ascii="宋体" w:hAnsi="宋体"/>
          <w:sz w:val="24"/>
          <w:highlight w:val="none"/>
          <w:lang w:bidi="en-US"/>
        </w:rPr>
        <w:t>按银行同期活期利率</w:t>
      </w:r>
      <w:r>
        <w:rPr>
          <w:rFonts w:hint="eastAsia" w:ascii="宋体" w:hAnsi="宋体"/>
          <w:sz w:val="24"/>
          <w:highlight w:val="none"/>
          <w:lang w:bidi="en-US"/>
        </w:rPr>
        <w:t>计算</w:t>
      </w:r>
      <w:r>
        <w:rPr>
          <w:rFonts w:ascii="宋体" w:hAnsi="宋体"/>
          <w:sz w:val="24"/>
          <w:highlight w:val="none"/>
          <w:lang w:bidi="en-US"/>
        </w:rPr>
        <w:t>）</w:t>
      </w:r>
      <w:r>
        <w:rPr>
          <w:rFonts w:hint="eastAsia" w:ascii="宋体" w:hAnsi="宋体"/>
          <w:sz w:val="24"/>
          <w:highlight w:val="none"/>
          <w:lang w:bidi="en-US"/>
        </w:rPr>
        <w:t>。</w:t>
      </w:r>
    </w:p>
    <w:p w14:paraId="12E4B81F">
      <w:pPr>
        <w:spacing w:line="360" w:lineRule="auto"/>
        <w:ind w:firstLine="482" w:firstLineChars="200"/>
        <w:rPr>
          <w:rFonts w:ascii="宋体" w:hAnsi="宋体"/>
          <w:b/>
          <w:sz w:val="24"/>
          <w:highlight w:val="none"/>
        </w:rPr>
      </w:pPr>
      <w:r>
        <w:rPr>
          <w:rFonts w:hint="eastAsia" w:ascii="宋体" w:hAnsi="宋体"/>
          <w:b/>
          <w:sz w:val="24"/>
          <w:highlight w:val="none"/>
          <w:lang w:val="en-US" w:eastAsia="zh-CN"/>
        </w:rPr>
        <w:t>10</w:t>
      </w:r>
      <w:r>
        <w:rPr>
          <w:rFonts w:hint="eastAsia" w:ascii="宋体" w:hAnsi="宋体"/>
          <w:b/>
          <w:sz w:val="24"/>
          <w:highlight w:val="none"/>
        </w:rPr>
        <w:t>．</w:t>
      </w:r>
      <w:r>
        <w:rPr>
          <w:rFonts w:ascii="宋体" w:hAnsi="宋体"/>
          <w:b/>
          <w:sz w:val="24"/>
          <w:highlight w:val="none"/>
        </w:rPr>
        <w:t>不可抗力</w:t>
      </w:r>
    </w:p>
    <w:p w14:paraId="55A19D4C">
      <w:pPr>
        <w:spacing w:line="360" w:lineRule="auto"/>
        <w:ind w:firstLine="480" w:firstLineChars="200"/>
        <w:rPr>
          <w:rFonts w:hint="eastAsia" w:ascii="宋体" w:hAnsi="宋体"/>
          <w:sz w:val="24"/>
          <w:highlight w:val="none"/>
          <w:lang w:bidi="en-US"/>
        </w:rPr>
      </w:pPr>
      <w:r>
        <w:rPr>
          <w:rFonts w:ascii="宋体" w:hAnsi="宋体"/>
          <w:sz w:val="24"/>
          <w:highlight w:val="none"/>
        </w:rPr>
        <w:t>1</w:t>
      </w:r>
      <w:r>
        <w:rPr>
          <w:rFonts w:hint="eastAsia" w:ascii="宋体" w:hAnsi="宋体"/>
          <w:sz w:val="24"/>
          <w:highlight w:val="none"/>
          <w:lang w:val="en-US" w:eastAsia="zh-CN"/>
        </w:rPr>
        <w:t>0</w:t>
      </w:r>
      <w:r>
        <w:rPr>
          <w:rFonts w:ascii="宋体" w:hAnsi="宋体"/>
          <w:sz w:val="24"/>
          <w:highlight w:val="none"/>
        </w:rPr>
        <w:t>.1</w:t>
      </w:r>
      <w:r>
        <w:rPr>
          <w:rFonts w:hint="eastAsia" w:ascii="宋体" w:hAnsi="宋体"/>
          <w:sz w:val="24"/>
          <w:highlight w:val="none"/>
          <w:lang w:bidi="en-US"/>
        </w:rPr>
        <w:t>在本条中，“不可抗力”指甲</w:t>
      </w:r>
      <w:r>
        <w:rPr>
          <w:rFonts w:ascii="宋体" w:hAnsi="宋体"/>
          <w:sz w:val="24"/>
          <w:highlight w:val="none"/>
          <w:lang w:bidi="en-US"/>
        </w:rPr>
        <w:t>、乙双方</w:t>
      </w:r>
      <w:r>
        <w:rPr>
          <w:rFonts w:hint="eastAsia" w:ascii="宋体" w:hAnsi="宋体"/>
          <w:sz w:val="24"/>
          <w:highlight w:val="none"/>
          <w:lang w:bidi="en-US"/>
        </w:rPr>
        <w:t>均不能预见、不能避免且无法克服的事件，这类事件使合同一方的履约已变为不可能。</w:t>
      </w:r>
    </w:p>
    <w:p w14:paraId="6B765B8E">
      <w:pPr>
        <w:spacing w:line="360" w:lineRule="auto"/>
        <w:ind w:firstLine="480" w:firstLineChars="200"/>
      </w:pPr>
      <w:r>
        <w:rPr>
          <w:rFonts w:hint="eastAsia" w:hAnsi="宋体"/>
          <w:sz w:val="24"/>
          <w:highlight w:val="none"/>
          <w:lang w:val="en-US" w:eastAsia="zh-CN"/>
        </w:rPr>
        <w:t>10</w:t>
      </w:r>
      <w:r>
        <w:rPr>
          <w:rFonts w:ascii="宋体" w:hAnsi="宋体"/>
          <w:sz w:val="24"/>
          <w:highlight w:val="none"/>
        </w:rPr>
        <w:t>.2</w:t>
      </w:r>
      <w:r>
        <w:rPr>
          <w:rFonts w:hint="eastAsia" w:ascii="宋体" w:hAnsi="宋体"/>
          <w:sz w:val="24"/>
          <w:highlight w:val="none"/>
          <w:lang w:bidi="en-US"/>
        </w:rPr>
        <w:t>如果在合同生效后发生不可抗力事件，从而阻止合同中义务的履行，则</w:t>
      </w:r>
      <w:r>
        <w:rPr>
          <w:rFonts w:hint="eastAsia" w:ascii="宋体" w:hAnsi="宋体"/>
          <w:sz w:val="24"/>
          <w:highlight w:val="none"/>
        </w:rPr>
        <w:t>甲乙双方</w:t>
      </w:r>
      <w:r>
        <w:rPr>
          <w:rFonts w:hint="eastAsia" w:ascii="宋体" w:hAnsi="宋体"/>
          <w:sz w:val="24"/>
          <w:highlight w:val="none"/>
          <w:lang w:bidi="en-US"/>
        </w:rPr>
        <w:t>均不应被认为违约或毁约。</w:t>
      </w:r>
      <w:r>
        <w:rPr>
          <w:rFonts w:hint="eastAsia" w:ascii="宋体" w:hAnsi="宋体"/>
          <w:sz w:val="24"/>
          <w:highlight w:val="none"/>
        </w:rPr>
        <w:t>任何一方遭受不可抗力时应及时通知另一方，以便双方采取必要措施密切配合以减少此事件产生的影响。</w:t>
      </w:r>
    </w:p>
    <w:p w14:paraId="3861F0BC">
      <w:pPr>
        <w:keepLines w:val="0"/>
        <w:pageBreakBefore w:val="0"/>
        <w:widowControl w:val="0"/>
        <w:spacing w:after="160" w:line="460" w:lineRule="exact"/>
        <w:ind w:firstLine="480"/>
        <w:rPr>
          <w:rFonts w:cs="宋体"/>
          <w:b/>
          <w:i/>
          <w:sz w:val="24"/>
          <w:szCs w:val="24"/>
          <w:highlight w:val="none"/>
          <w:u w:val="single"/>
        </w:rPr>
      </w:pPr>
      <w:r>
        <w:rPr>
          <w:rFonts w:hint="eastAsia" w:cs="宋体"/>
          <w:b/>
          <w:i/>
          <w:sz w:val="24"/>
          <w:szCs w:val="24"/>
          <w:highlight w:val="none"/>
          <w:u w:val="single"/>
          <w:lang w:val="en-US" w:eastAsia="zh-CN"/>
        </w:rPr>
        <w:t>11</w:t>
      </w:r>
      <w:r>
        <w:rPr>
          <w:rFonts w:hint="eastAsia" w:cs="宋体"/>
          <w:b/>
          <w:i/>
          <w:sz w:val="24"/>
          <w:szCs w:val="24"/>
          <w:highlight w:val="none"/>
          <w:u w:val="single"/>
        </w:rPr>
        <w:t>、（1）本工程追加费用不得超过原合同金额的10%；（2）原合同金额10%以内的追加费用，限于原合同内工程调整增加的工程费用，原合同外工程范围不得计入。</w:t>
      </w:r>
    </w:p>
    <w:p w14:paraId="5D05ABF7">
      <w:pPr>
        <w:keepLines w:val="0"/>
        <w:pageBreakBefore w:val="0"/>
        <w:widowControl w:val="0"/>
        <w:spacing w:after="160" w:line="460" w:lineRule="exact"/>
        <w:ind w:firstLine="440"/>
        <w:rPr>
          <w:rFonts w:cs="宋体"/>
          <w:i/>
          <w:sz w:val="22"/>
          <w:highlight w:val="none"/>
          <w:u w:val="single"/>
        </w:rPr>
      </w:pPr>
      <w:r>
        <w:rPr>
          <w:rFonts w:cs="宋体"/>
          <w:i/>
          <w:sz w:val="24"/>
          <w:szCs w:val="24"/>
          <w:highlight w:val="none"/>
          <w:u w:val="single"/>
        </w:rPr>
        <w:t>1</w:t>
      </w:r>
      <w:r>
        <w:rPr>
          <w:rFonts w:hint="eastAsia" w:cs="宋体"/>
          <w:i/>
          <w:sz w:val="24"/>
          <w:szCs w:val="24"/>
          <w:highlight w:val="none"/>
          <w:u w:val="single"/>
          <w:lang w:val="en-US" w:eastAsia="zh-CN"/>
        </w:rPr>
        <w:t>2</w:t>
      </w:r>
      <w:r>
        <w:rPr>
          <w:rFonts w:hint="eastAsia" w:cs="宋体"/>
          <w:i/>
          <w:sz w:val="24"/>
          <w:szCs w:val="24"/>
          <w:highlight w:val="none"/>
          <w:u w:val="single"/>
        </w:rPr>
        <w:t>、本工程磋商文件是本合同必须遵守之条款，若其他书面文件产生与磋商文件相悖的内容，磋商文件的有关条款将得到优先执行。</w:t>
      </w:r>
    </w:p>
    <w:p w14:paraId="40EA38B8">
      <w:pPr>
        <w:keepNext/>
        <w:keepLines w:val="0"/>
        <w:pageBreakBefore w:val="0"/>
        <w:widowControl w:val="0"/>
        <w:spacing w:line="460" w:lineRule="exact"/>
        <w:rPr>
          <w:highlight w:val="none"/>
        </w:rPr>
      </w:pPr>
    </w:p>
    <w:p w14:paraId="5FFA1281">
      <w:pPr>
        <w:keepLines w:val="0"/>
        <w:pageBreakBefore w:val="0"/>
        <w:widowControl w:val="0"/>
        <w:spacing w:after="160" w:line="460" w:lineRule="exact"/>
        <w:ind w:firstLine="440"/>
        <w:rPr>
          <w:rFonts w:hint="eastAsia" w:cs="宋体"/>
          <w:sz w:val="24"/>
          <w:szCs w:val="21"/>
          <w:highlight w:val="none"/>
        </w:rPr>
      </w:pPr>
    </w:p>
    <w:p w14:paraId="43B124D0">
      <w:pPr>
        <w:keepLines w:val="0"/>
        <w:pageBreakBefore w:val="0"/>
        <w:widowControl w:val="0"/>
        <w:spacing w:after="160" w:line="460" w:lineRule="exact"/>
        <w:ind w:firstLine="440"/>
        <w:rPr>
          <w:rFonts w:cs="宋体"/>
          <w:sz w:val="24"/>
          <w:szCs w:val="21"/>
          <w:highlight w:val="none"/>
        </w:rPr>
      </w:pPr>
      <w:r>
        <w:rPr>
          <w:rFonts w:hint="eastAsia" w:cs="宋体"/>
          <w:sz w:val="24"/>
          <w:szCs w:val="21"/>
          <w:highlight w:val="none"/>
        </w:rPr>
        <w:t xml:space="preserve">发包人：（公章）                  </w:t>
      </w:r>
      <w:r>
        <w:rPr>
          <w:rFonts w:cs="宋体"/>
          <w:sz w:val="24"/>
          <w:szCs w:val="21"/>
          <w:highlight w:val="none"/>
        </w:rPr>
        <w:t xml:space="preserve">         </w:t>
      </w:r>
      <w:r>
        <w:rPr>
          <w:rFonts w:hint="eastAsia" w:cs="宋体"/>
          <w:sz w:val="24"/>
          <w:szCs w:val="21"/>
          <w:highlight w:val="none"/>
        </w:rPr>
        <w:t>承包人：（公章）</w:t>
      </w:r>
    </w:p>
    <w:p w14:paraId="254F2B7E">
      <w:pPr>
        <w:keepLines w:val="0"/>
        <w:pageBreakBefore w:val="0"/>
        <w:widowControl w:val="0"/>
        <w:spacing w:after="160" w:line="460" w:lineRule="exact"/>
        <w:ind w:firstLine="440"/>
        <w:rPr>
          <w:rFonts w:cs="宋体"/>
          <w:sz w:val="24"/>
          <w:szCs w:val="21"/>
          <w:highlight w:val="none"/>
          <w:u w:val="single"/>
        </w:rPr>
      </w:pPr>
      <w:r>
        <w:rPr>
          <w:rFonts w:hint="eastAsia" w:cs="宋体"/>
          <w:sz w:val="24"/>
          <w:szCs w:val="21"/>
          <w:highlight w:val="none"/>
        </w:rPr>
        <w:t>法定代表人或委托代理人：                   法定代表人或委托代理人：</w:t>
      </w:r>
    </w:p>
    <w:p w14:paraId="238F3B2B">
      <w:pPr>
        <w:pStyle w:val="261"/>
        <w:keepNext w:val="0"/>
        <w:keepLines w:val="0"/>
        <w:pageBreakBefore w:val="0"/>
        <w:widowControl w:val="0"/>
        <w:spacing w:line="240" w:lineRule="auto"/>
        <w:ind w:firstLine="480" w:firstLineChars="200"/>
        <w:rPr>
          <w:rFonts w:hint="default" w:eastAsia="宋体"/>
          <w:highlight w:val="none"/>
          <w:lang w:val="en-US" w:eastAsia="zh-CN"/>
        </w:rPr>
      </w:pPr>
      <w:r>
        <w:rPr>
          <w:rFonts w:hint="eastAsia" w:cs="宋体"/>
          <w:sz w:val="24"/>
          <w:szCs w:val="21"/>
          <w:highlight w:val="none"/>
        </w:rPr>
        <w:t xml:space="preserve">签约日期：   年    月   日     </w:t>
      </w:r>
      <w:r>
        <w:rPr>
          <w:rFonts w:hint="eastAsia" w:cs="宋体"/>
          <w:sz w:val="24"/>
          <w:szCs w:val="21"/>
          <w:highlight w:val="none"/>
          <w:lang w:val="en-US" w:eastAsia="zh-CN"/>
        </w:rPr>
        <w:t xml:space="preserve">           </w:t>
      </w:r>
      <w:r>
        <w:rPr>
          <w:rFonts w:hint="eastAsia" w:cs="宋体"/>
          <w:sz w:val="24"/>
          <w:szCs w:val="21"/>
          <w:highlight w:val="none"/>
        </w:rPr>
        <w:t>签约日期：   年    月   日</w:t>
      </w:r>
    </w:p>
    <w:p w14:paraId="516F3C9C">
      <w:pPr>
        <w:pStyle w:val="261"/>
        <w:keepNext w:val="0"/>
        <w:keepLines w:val="0"/>
        <w:pageBreakBefore w:val="0"/>
        <w:widowControl w:val="0"/>
        <w:spacing w:line="240" w:lineRule="auto"/>
        <w:ind w:firstLine="0"/>
        <w:rPr>
          <w:rFonts w:hint="eastAsia" w:eastAsia="宋体"/>
          <w:highlight w:val="none"/>
          <w:lang w:val="en-US" w:eastAsia="zh-CN"/>
        </w:rPr>
      </w:pPr>
    </w:p>
    <w:p w14:paraId="3358C9BC">
      <w:pPr>
        <w:numPr>
          <w:ilvl w:val="0"/>
          <w:numId w:val="0"/>
        </w:numPr>
        <w:rPr>
          <w:highlight w:val="none"/>
        </w:rPr>
      </w:pPr>
    </w:p>
    <w:p w14:paraId="6DF8C91B">
      <w:pPr>
        <w:tabs>
          <w:tab w:val="left" w:pos="5625"/>
        </w:tabs>
        <w:rPr>
          <w:highlight w:val="none"/>
        </w:rPr>
        <w:sectPr>
          <w:footerReference r:id="rId16" w:type="first"/>
          <w:footerReference r:id="rId15" w:type="default"/>
          <w:pgSz w:w="11906" w:h="16838"/>
          <w:pgMar w:top="1418" w:right="1555" w:bottom="1418" w:left="1531" w:header="851" w:footer="992" w:gutter="0"/>
          <w:pgNumType w:fmt="decimal"/>
          <w:cols w:space="720" w:num="1"/>
          <w:docGrid w:linePitch="360" w:charSpace="0"/>
        </w:sectPr>
      </w:pPr>
    </w:p>
    <w:p w14:paraId="01171B8E">
      <w:pPr>
        <w:pStyle w:val="2"/>
        <w:rPr>
          <w:rFonts w:ascii="Times New Roman" w:hAnsi="Times New Roman"/>
          <w:highlight w:val="none"/>
        </w:rPr>
      </w:pPr>
      <w:bookmarkStart w:id="93" w:name="_Toc9559"/>
      <w:r>
        <w:rPr>
          <w:rFonts w:ascii="Times New Roman" w:hAnsi="Times New Roman"/>
          <w:highlight w:val="none"/>
        </w:rPr>
        <w:t xml:space="preserve">第四章  </w:t>
      </w:r>
      <w:r>
        <w:rPr>
          <w:rFonts w:hint="eastAsia" w:ascii="Times New Roman" w:hAnsi="Times New Roman"/>
          <w:highlight w:val="none"/>
        </w:rPr>
        <w:t>采购</w:t>
      </w:r>
      <w:r>
        <w:rPr>
          <w:rFonts w:ascii="Times New Roman" w:hAnsi="Times New Roman"/>
          <w:highlight w:val="none"/>
        </w:rPr>
        <w:t>需求</w:t>
      </w:r>
      <w:bookmarkEnd w:id="51"/>
      <w:bookmarkEnd w:id="52"/>
      <w:bookmarkEnd w:id="53"/>
      <w:bookmarkEnd w:id="93"/>
      <w:bookmarkStart w:id="94" w:name="_Toc315868059"/>
      <w:bookmarkStart w:id="95" w:name="_Toc315875322"/>
      <w:bookmarkStart w:id="96" w:name="_Toc158691775"/>
    </w:p>
    <w:p w14:paraId="46B93D5A">
      <w:pPr>
        <w:keepNext w:val="0"/>
        <w:keepLines w:val="0"/>
        <w:pageBreakBefore w:val="0"/>
        <w:spacing w:line="480" w:lineRule="exact"/>
        <w:rPr>
          <w:rFonts w:hint="eastAsia" w:eastAsia="宋体"/>
          <w:b/>
          <w:bCs/>
          <w:sz w:val="28"/>
          <w:szCs w:val="28"/>
          <w:highlight w:val="none"/>
          <w:lang w:eastAsia="zh-CN"/>
        </w:rPr>
      </w:pPr>
      <w:bookmarkStart w:id="97" w:name="_Toc1474"/>
      <w:r>
        <w:rPr>
          <w:b/>
          <w:bCs/>
          <w:sz w:val="28"/>
          <w:szCs w:val="28"/>
          <w:highlight w:val="none"/>
        </w:rPr>
        <w:t>项目名称：</w:t>
      </w:r>
      <w:r>
        <w:rPr>
          <w:rFonts w:hint="eastAsia"/>
          <w:b/>
          <w:bCs/>
          <w:sz w:val="28"/>
          <w:szCs w:val="28"/>
          <w:highlight w:val="none"/>
          <w:lang w:eastAsia="zh-CN"/>
        </w:rPr>
        <w:t>2026年大中修项目</w:t>
      </w:r>
    </w:p>
    <w:p w14:paraId="3D674A42">
      <w:pPr>
        <w:keepNext w:val="0"/>
        <w:keepLines w:val="0"/>
        <w:pageBreakBefore w:val="0"/>
        <w:spacing w:line="480" w:lineRule="exact"/>
        <w:rPr>
          <w:rFonts w:hint="eastAsia" w:eastAsia="宋体"/>
          <w:b/>
          <w:bCs/>
          <w:sz w:val="28"/>
          <w:szCs w:val="28"/>
          <w:highlight w:val="none"/>
          <w:lang w:eastAsia="zh-CN"/>
        </w:rPr>
      </w:pPr>
      <w:r>
        <w:rPr>
          <w:b/>
          <w:bCs/>
          <w:sz w:val="28"/>
          <w:szCs w:val="28"/>
          <w:highlight w:val="none"/>
        </w:rPr>
        <w:t>项目编号：</w:t>
      </w:r>
      <w:r>
        <w:rPr>
          <w:rFonts w:hint="eastAsia"/>
          <w:b/>
          <w:bCs/>
          <w:sz w:val="28"/>
          <w:szCs w:val="28"/>
          <w:highlight w:val="none"/>
          <w:lang w:eastAsia="zh-CN"/>
        </w:rPr>
        <w:t>JSZC-320581-SZGZ-C2026-0039</w:t>
      </w:r>
    </w:p>
    <w:p w14:paraId="580EB2E5">
      <w:pPr>
        <w:keepNext w:val="0"/>
        <w:keepLines w:val="0"/>
        <w:pageBreakBefore w:val="0"/>
        <w:spacing w:line="480" w:lineRule="exact"/>
        <w:rPr>
          <w:rFonts w:hint="eastAsia" w:eastAsia="宋体"/>
          <w:b/>
          <w:bCs/>
          <w:sz w:val="28"/>
          <w:highlight w:val="none"/>
          <w:lang w:eastAsia="zh-CN"/>
        </w:rPr>
      </w:pPr>
      <w:r>
        <w:rPr>
          <w:b/>
          <w:bCs/>
          <w:sz w:val="28"/>
          <w:szCs w:val="28"/>
          <w:highlight w:val="none"/>
        </w:rPr>
        <w:t>采 购 人：</w:t>
      </w:r>
      <w:bookmarkEnd w:id="97"/>
      <w:r>
        <w:rPr>
          <w:rFonts w:hint="eastAsia"/>
          <w:b/>
          <w:bCs/>
          <w:sz w:val="28"/>
          <w:highlight w:val="none"/>
          <w:lang w:eastAsia="zh-CN"/>
        </w:rPr>
        <w:t>常熟市城市绿化管理处</w:t>
      </w:r>
    </w:p>
    <w:p w14:paraId="4C60A1A2">
      <w:pPr>
        <w:keepNext w:val="0"/>
        <w:keepLines w:val="0"/>
        <w:pageBreakBefore w:val="0"/>
        <w:spacing w:line="480" w:lineRule="exact"/>
        <w:outlineLvl w:val="1"/>
        <w:rPr>
          <w:b/>
          <w:bCs/>
          <w:sz w:val="28"/>
          <w:szCs w:val="28"/>
          <w:highlight w:val="none"/>
        </w:rPr>
      </w:pPr>
      <w:bookmarkStart w:id="98" w:name="_Toc32166"/>
      <w:bookmarkStart w:id="99" w:name="_Toc16985"/>
      <w:bookmarkStart w:id="100" w:name="_Toc2845"/>
      <w:r>
        <w:rPr>
          <w:b/>
          <w:bCs/>
          <w:sz w:val="28"/>
          <w:szCs w:val="28"/>
          <w:highlight w:val="none"/>
        </w:rPr>
        <w:t>一、项目说明：</w:t>
      </w:r>
      <w:bookmarkEnd w:id="98"/>
      <w:bookmarkEnd w:id="99"/>
      <w:bookmarkEnd w:id="100"/>
    </w:p>
    <w:p w14:paraId="7F8C38D5">
      <w:pPr>
        <w:keepNext w:val="0"/>
        <w:keepLines w:val="0"/>
        <w:pageBreakBefore w:val="0"/>
        <w:spacing w:line="480" w:lineRule="exact"/>
        <w:ind w:firstLine="480"/>
        <w:jc w:val="left"/>
        <w:rPr>
          <w:rFonts w:hint="eastAsia"/>
          <w:sz w:val="24"/>
          <w:szCs w:val="24"/>
          <w:highlight w:val="none"/>
        </w:rPr>
      </w:pPr>
      <w:bookmarkStart w:id="101" w:name="_Toc505107002"/>
      <w:bookmarkStart w:id="102" w:name="_Toc510946685"/>
      <w:r>
        <w:rPr>
          <w:bCs/>
          <w:sz w:val="24"/>
          <w:highlight w:val="none"/>
        </w:rPr>
        <w:t>1</w:t>
      </w:r>
      <w:r>
        <w:rPr>
          <w:rFonts w:hint="eastAsia"/>
          <w:bCs/>
          <w:sz w:val="24"/>
          <w:highlight w:val="none"/>
        </w:rPr>
        <w:t>、</w:t>
      </w:r>
      <w:r>
        <w:rPr>
          <w:rFonts w:hint="eastAsia"/>
          <w:sz w:val="24"/>
          <w:szCs w:val="24"/>
          <w:highlight w:val="none"/>
        </w:rPr>
        <w:t>2026年大中修项目,包括：肖泾游园桥梁栏杆及铺装维修、枫泾游园栈道栏杆维修、常浒河游园栏杆及栈道维修，重建栏杆约1528m、铺装746m</w:t>
      </w:r>
      <w:r>
        <w:rPr>
          <w:rFonts w:hint="eastAsia"/>
          <w:sz w:val="24"/>
          <w:szCs w:val="24"/>
          <w:highlight w:val="none"/>
          <w:vertAlign w:val="superscript"/>
        </w:rPr>
        <w:t>2</w:t>
      </w:r>
      <w:r>
        <w:rPr>
          <w:rFonts w:hint="eastAsia"/>
          <w:sz w:val="24"/>
          <w:szCs w:val="24"/>
          <w:highlight w:val="none"/>
        </w:rPr>
        <w:t>。投标人主要负责游园内栏杆及栈道的维修服务。包括但不限于原有木扶手、木栏杆、木地板的拆除及石板铺装、金属扶手、栏杆、栏板的安装及喷涂等</w:t>
      </w:r>
      <w:r>
        <w:rPr>
          <w:rFonts w:hint="eastAsia"/>
          <w:sz w:val="24"/>
          <w:szCs w:val="24"/>
          <w:highlight w:val="none"/>
          <w:lang w:val="en-US" w:eastAsia="zh-CN"/>
        </w:rPr>
        <w:t>；</w:t>
      </w:r>
      <w:r>
        <w:rPr>
          <w:rFonts w:hint="eastAsia"/>
          <w:sz w:val="24"/>
          <w:szCs w:val="24"/>
          <w:highlight w:val="none"/>
        </w:rPr>
        <w:t>详见工程量清单。</w:t>
      </w:r>
    </w:p>
    <w:p w14:paraId="2E254472">
      <w:pPr>
        <w:keepNext w:val="0"/>
        <w:keepLines w:val="0"/>
        <w:pageBreakBefore w:val="0"/>
        <w:spacing w:line="480" w:lineRule="exact"/>
        <w:ind w:firstLine="480"/>
        <w:jc w:val="left"/>
        <w:rPr>
          <w:bCs/>
          <w:color w:val="auto"/>
          <w:sz w:val="24"/>
          <w:highlight w:val="none"/>
        </w:rPr>
      </w:pPr>
      <w:r>
        <w:rPr>
          <w:bCs/>
          <w:color w:val="auto"/>
          <w:sz w:val="24"/>
          <w:highlight w:val="none"/>
        </w:rPr>
        <w:t>2</w:t>
      </w:r>
      <w:r>
        <w:rPr>
          <w:rFonts w:hint="eastAsia"/>
          <w:bCs/>
          <w:color w:val="auto"/>
          <w:sz w:val="24"/>
          <w:highlight w:val="none"/>
        </w:rPr>
        <w:t>、</w:t>
      </w:r>
      <w:r>
        <w:rPr>
          <w:bCs/>
          <w:color w:val="auto"/>
          <w:sz w:val="24"/>
          <w:highlight w:val="none"/>
        </w:rPr>
        <w:t>供应商应对项目现场进行踏勘</w:t>
      </w:r>
      <w:r>
        <w:rPr>
          <w:rFonts w:hint="eastAsia"/>
          <w:bCs/>
          <w:color w:val="auto"/>
          <w:sz w:val="24"/>
          <w:highlight w:val="none"/>
          <w:lang w:eastAsia="zh-CN"/>
        </w:rPr>
        <w:t>（包括但不限于</w:t>
      </w:r>
      <w:r>
        <w:rPr>
          <w:color w:val="auto"/>
          <w:sz w:val="24"/>
          <w:highlight w:val="none"/>
        </w:rPr>
        <w:t>了解工地位置、</w:t>
      </w:r>
      <w:r>
        <w:rPr>
          <w:rFonts w:hint="eastAsia"/>
          <w:color w:val="auto"/>
          <w:sz w:val="24"/>
          <w:highlight w:val="none"/>
          <w:lang w:eastAsia="zh-CN"/>
        </w:rPr>
        <w:t>工地</w:t>
      </w:r>
      <w:r>
        <w:rPr>
          <w:color w:val="auto"/>
          <w:sz w:val="24"/>
          <w:highlight w:val="none"/>
        </w:rPr>
        <w:t>情况、道路、储存空间、装卸限制及任何其他足以影响承包价的情况</w:t>
      </w:r>
      <w:r>
        <w:rPr>
          <w:rFonts w:hint="eastAsia"/>
          <w:color w:val="auto"/>
          <w:sz w:val="24"/>
          <w:highlight w:val="none"/>
          <w:lang w:eastAsia="zh-CN"/>
        </w:rPr>
        <w:t>等</w:t>
      </w:r>
      <w:r>
        <w:rPr>
          <w:rFonts w:hint="eastAsia"/>
          <w:bCs/>
          <w:color w:val="auto"/>
          <w:sz w:val="24"/>
          <w:highlight w:val="none"/>
          <w:lang w:eastAsia="zh-CN"/>
        </w:rPr>
        <w:t>）</w:t>
      </w:r>
      <w:r>
        <w:rPr>
          <w:rFonts w:hint="eastAsia"/>
          <w:bCs/>
          <w:color w:val="auto"/>
          <w:sz w:val="24"/>
          <w:highlight w:val="none"/>
          <w:lang w:val="en-US" w:eastAsia="zh-CN"/>
        </w:rPr>
        <w:t>或咨询</w:t>
      </w:r>
      <w:r>
        <w:rPr>
          <w:bCs/>
          <w:color w:val="auto"/>
          <w:sz w:val="24"/>
          <w:highlight w:val="none"/>
        </w:rPr>
        <w:t>，</w:t>
      </w:r>
      <w:r>
        <w:rPr>
          <w:rFonts w:hint="eastAsia"/>
          <w:bCs/>
          <w:color w:val="auto"/>
          <w:sz w:val="24"/>
          <w:highlight w:val="none"/>
          <w:lang w:val="en-US" w:eastAsia="zh-CN"/>
        </w:rPr>
        <w:t>进行踏勘或咨询时涉及费用的</w:t>
      </w:r>
      <w:r>
        <w:rPr>
          <w:bCs/>
          <w:color w:val="auto"/>
          <w:sz w:val="24"/>
          <w:highlight w:val="none"/>
        </w:rPr>
        <w:t>由供应商自行承担。现场踏勘</w:t>
      </w:r>
      <w:r>
        <w:rPr>
          <w:rFonts w:hint="eastAsia"/>
          <w:bCs/>
          <w:color w:val="auto"/>
          <w:sz w:val="24"/>
          <w:highlight w:val="none"/>
          <w:lang w:val="en-US" w:eastAsia="zh-CN"/>
        </w:rPr>
        <w:t>或项目咨询</w:t>
      </w:r>
      <w:r>
        <w:rPr>
          <w:bCs/>
          <w:color w:val="auto"/>
          <w:sz w:val="24"/>
          <w:highlight w:val="none"/>
        </w:rPr>
        <w:t>联系人</w:t>
      </w:r>
      <w:r>
        <w:rPr>
          <w:rFonts w:hint="eastAsia"/>
          <w:bCs/>
          <w:color w:val="auto"/>
          <w:sz w:val="24"/>
          <w:highlight w:val="none"/>
        </w:rPr>
        <w:t>：</w:t>
      </w:r>
      <w:r>
        <w:rPr>
          <w:rFonts w:hint="eastAsia"/>
          <w:bCs/>
          <w:color w:val="auto"/>
          <w:sz w:val="24"/>
          <w:highlight w:val="none"/>
          <w:lang w:val="en-US" w:eastAsia="zh-CN"/>
        </w:rPr>
        <w:t>吴丹</w:t>
      </w:r>
      <w:r>
        <w:rPr>
          <w:rFonts w:hint="eastAsia"/>
          <w:color w:val="auto"/>
          <w:sz w:val="24"/>
          <w:szCs w:val="24"/>
          <w:highlight w:val="none"/>
        </w:rPr>
        <w:t>，联系电话：</w:t>
      </w:r>
      <w:r>
        <w:rPr>
          <w:rFonts w:hint="eastAsia"/>
          <w:color w:val="auto"/>
          <w:sz w:val="24"/>
          <w:szCs w:val="24"/>
          <w:highlight w:val="none"/>
          <w:lang w:eastAsia="zh-CN"/>
        </w:rPr>
        <w:t>0512-52770382</w:t>
      </w:r>
      <w:r>
        <w:rPr>
          <w:rFonts w:hint="eastAsia"/>
          <w:bCs/>
          <w:color w:val="auto"/>
          <w:sz w:val="24"/>
          <w:highlight w:val="none"/>
        </w:rPr>
        <w:t>。</w:t>
      </w:r>
      <w:r>
        <w:rPr>
          <w:bCs/>
          <w:color w:val="auto"/>
          <w:sz w:val="24"/>
          <w:highlight w:val="none"/>
        </w:rPr>
        <w:t>供应商在报价时应充分考虑现场实际情况，采购人不负担因供应商对项目现场情况考虑不周而产生的其他任何费用。</w:t>
      </w:r>
      <w:r>
        <w:rPr>
          <w:rFonts w:hint="eastAsia"/>
          <w:bCs/>
          <w:color w:val="auto"/>
          <w:sz w:val="24"/>
          <w:highlight w:val="none"/>
          <w:lang w:eastAsia="zh-CN"/>
        </w:rPr>
        <w:t>获得</w:t>
      </w:r>
      <w:r>
        <w:rPr>
          <w:color w:val="auto"/>
          <w:sz w:val="24"/>
          <w:highlight w:val="none"/>
        </w:rPr>
        <w:t>成交后，成</w:t>
      </w:r>
      <w:r>
        <w:rPr>
          <w:rFonts w:hint="eastAsia"/>
          <w:color w:val="auto"/>
          <w:sz w:val="24"/>
          <w:highlight w:val="none"/>
        </w:rPr>
        <w:t>交</w:t>
      </w:r>
      <w:r>
        <w:rPr>
          <w:color w:val="auto"/>
          <w:sz w:val="24"/>
          <w:highlight w:val="none"/>
        </w:rPr>
        <w:t>供应商不得以任何形式以不了解现场情况为由提出费用调整，结算时不予调整。</w:t>
      </w:r>
    </w:p>
    <w:p w14:paraId="05924DCF">
      <w:pPr>
        <w:keepNext w:val="0"/>
        <w:keepLines w:val="0"/>
        <w:pageBreakBefore w:val="0"/>
        <w:widowControl/>
        <w:spacing w:line="480" w:lineRule="exact"/>
        <w:ind w:firstLine="480"/>
        <w:jc w:val="left"/>
        <w:rPr>
          <w:rFonts w:hint="eastAsia" w:eastAsia="宋体"/>
          <w:bCs/>
          <w:sz w:val="24"/>
          <w:szCs w:val="24"/>
          <w:highlight w:val="none"/>
          <w:lang w:eastAsia="zh-CN"/>
        </w:rPr>
      </w:pPr>
      <w:r>
        <w:rPr>
          <w:bCs/>
          <w:sz w:val="24"/>
          <w:highlight w:val="none"/>
        </w:rPr>
        <w:t>3</w:t>
      </w:r>
      <w:r>
        <w:rPr>
          <w:rFonts w:hint="eastAsia"/>
          <w:bCs/>
          <w:sz w:val="24"/>
          <w:highlight w:val="none"/>
        </w:rPr>
        <w:t>、工程地点</w:t>
      </w:r>
      <w:r>
        <w:rPr>
          <w:bCs/>
          <w:sz w:val="24"/>
          <w:highlight w:val="none"/>
        </w:rPr>
        <w:t>：</w:t>
      </w:r>
      <w:r>
        <w:rPr>
          <w:rFonts w:hint="eastAsia"/>
          <w:sz w:val="24"/>
          <w:szCs w:val="24"/>
          <w:highlight w:val="none"/>
        </w:rPr>
        <w:t>肖泾游园</w:t>
      </w:r>
      <w:r>
        <w:rPr>
          <w:rFonts w:hint="eastAsia"/>
          <w:sz w:val="24"/>
          <w:szCs w:val="24"/>
          <w:highlight w:val="none"/>
          <w:lang w:eastAsia="zh-CN"/>
        </w:rPr>
        <w:t>、</w:t>
      </w:r>
      <w:r>
        <w:rPr>
          <w:rFonts w:hint="eastAsia"/>
          <w:sz w:val="24"/>
          <w:szCs w:val="24"/>
          <w:highlight w:val="none"/>
        </w:rPr>
        <w:t>枫泾游园</w:t>
      </w:r>
      <w:r>
        <w:rPr>
          <w:rFonts w:hint="eastAsia"/>
          <w:sz w:val="24"/>
          <w:szCs w:val="24"/>
          <w:highlight w:val="none"/>
          <w:lang w:eastAsia="zh-CN"/>
        </w:rPr>
        <w:t>、</w:t>
      </w:r>
      <w:r>
        <w:rPr>
          <w:rFonts w:hint="eastAsia"/>
          <w:sz w:val="24"/>
          <w:szCs w:val="24"/>
          <w:highlight w:val="none"/>
        </w:rPr>
        <w:t>常浒河游园</w:t>
      </w:r>
    </w:p>
    <w:p w14:paraId="1B84421D">
      <w:pPr>
        <w:keepNext w:val="0"/>
        <w:keepLines w:val="0"/>
        <w:pageBreakBefore w:val="0"/>
        <w:spacing w:line="480" w:lineRule="exact"/>
        <w:ind w:firstLine="240"/>
        <w:jc w:val="left"/>
        <w:rPr>
          <w:rFonts w:hint="default" w:eastAsia="宋体"/>
          <w:bCs/>
          <w:i/>
          <w:sz w:val="24"/>
          <w:highlight w:val="none"/>
          <w:u w:val="single"/>
          <w:lang w:val="en-US" w:eastAsia="zh-CN"/>
        </w:rPr>
      </w:pPr>
      <w:bookmarkStart w:id="103" w:name="_Hlk147929523"/>
      <w:r>
        <w:rPr>
          <w:rFonts w:hint="eastAsia"/>
          <w:sz w:val="24"/>
          <w:highlight w:val="none"/>
        </w:rPr>
        <w:t>★</w:t>
      </w:r>
      <w:r>
        <w:rPr>
          <w:bCs/>
          <w:i/>
          <w:sz w:val="24"/>
          <w:highlight w:val="none"/>
          <w:u w:val="single"/>
        </w:rPr>
        <w:t>4、</w:t>
      </w:r>
      <w:r>
        <w:rPr>
          <w:rFonts w:hint="eastAsia"/>
          <w:bCs/>
          <w:i/>
          <w:sz w:val="24"/>
          <w:highlight w:val="none"/>
          <w:u w:val="single"/>
          <w:lang w:val="en-US" w:eastAsia="zh-CN"/>
        </w:rPr>
        <w:t>结算方式：固定单价，结算单价按供应商已标工程量清单中的综合单价执行，数量按实结算（经采购</w:t>
      </w:r>
      <w:r>
        <w:rPr>
          <w:rFonts w:hint="eastAsia"/>
          <w:bCs/>
          <w:i/>
          <w:color w:val="auto"/>
          <w:sz w:val="24"/>
          <w:highlight w:val="none"/>
          <w:u w:val="single"/>
          <w:lang w:val="en-US" w:eastAsia="zh-CN"/>
        </w:rPr>
        <w:t>人及工程监理确认），采购人委托第三方单位根据结算单价和实际数量按照合同要求审核确定最终结算金额。最终结算价格=审</w:t>
      </w:r>
      <w:r>
        <w:rPr>
          <w:rFonts w:hint="eastAsia"/>
          <w:bCs/>
          <w:i/>
          <w:sz w:val="24"/>
          <w:highlight w:val="none"/>
          <w:u w:val="single"/>
          <w:lang w:val="en-US" w:eastAsia="zh-CN"/>
        </w:rPr>
        <w:t>计价*（1-最后报价下浮率），最后报价下浮率=（供应商已标价工程量清单中的报价总价-磋商后的最后报价）/供应商已标价工程量清单中的投标总价*100%（不可竞争费除外）。最终实际结算价格不得超出合同总价。</w:t>
      </w:r>
    </w:p>
    <w:p w14:paraId="3EB5C93A">
      <w:pPr>
        <w:keepNext w:val="0"/>
        <w:keepLines w:val="0"/>
        <w:pageBreakBefore w:val="0"/>
        <w:spacing w:line="480" w:lineRule="exact"/>
        <w:ind w:firstLine="240"/>
        <w:jc w:val="left"/>
        <w:rPr>
          <w:i/>
          <w:sz w:val="24"/>
          <w:highlight w:val="none"/>
          <w:u w:val="single"/>
        </w:rPr>
      </w:pPr>
      <w:r>
        <w:rPr>
          <w:rFonts w:hint="eastAsia"/>
          <w:sz w:val="24"/>
          <w:highlight w:val="none"/>
        </w:rPr>
        <w:t>★</w:t>
      </w:r>
      <w:r>
        <w:rPr>
          <w:rFonts w:hint="eastAsia"/>
          <w:bCs/>
          <w:i/>
          <w:sz w:val="24"/>
          <w:highlight w:val="none"/>
          <w:u w:val="single"/>
          <w:lang w:val="en-US" w:eastAsia="zh-CN"/>
        </w:rPr>
        <w:t>5</w:t>
      </w:r>
      <w:r>
        <w:rPr>
          <w:bCs/>
          <w:i/>
          <w:sz w:val="24"/>
          <w:highlight w:val="none"/>
          <w:u w:val="single"/>
        </w:rPr>
        <w:t>、</w:t>
      </w:r>
      <w:r>
        <w:rPr>
          <w:rFonts w:hint="eastAsia"/>
          <w:i/>
          <w:sz w:val="24"/>
          <w:highlight w:val="none"/>
          <w:u w:val="single"/>
        </w:rPr>
        <w:t>付款</w:t>
      </w:r>
      <w:r>
        <w:rPr>
          <w:i/>
          <w:sz w:val="24"/>
          <w:highlight w:val="none"/>
          <w:u w:val="single"/>
        </w:rPr>
        <w:t>方式</w:t>
      </w:r>
      <w:r>
        <w:rPr>
          <w:rFonts w:hint="eastAsia"/>
          <w:i/>
          <w:sz w:val="24"/>
          <w:highlight w:val="none"/>
          <w:u w:val="single"/>
        </w:rPr>
        <w:t>：</w:t>
      </w:r>
    </w:p>
    <w:p w14:paraId="10036FEA">
      <w:pPr>
        <w:keepNext w:val="0"/>
        <w:keepLines w:val="0"/>
        <w:pageBreakBefore w:val="0"/>
        <w:spacing w:line="480" w:lineRule="exact"/>
        <w:ind w:firstLine="720"/>
        <w:jc w:val="left"/>
        <w:rPr>
          <w:rFonts w:hint="eastAsia"/>
          <w:i/>
          <w:color w:val="auto"/>
          <w:sz w:val="24"/>
          <w:highlight w:val="none"/>
          <w:u w:val="single"/>
          <w:lang w:val="en-US" w:eastAsia="zh-CN"/>
        </w:rPr>
      </w:pPr>
      <w:r>
        <w:rPr>
          <w:rFonts w:hint="eastAsia"/>
          <w:i/>
          <w:sz w:val="24"/>
          <w:highlight w:val="none"/>
          <w:u w:val="single"/>
          <w:lang w:val="en-US" w:eastAsia="zh-CN"/>
        </w:rPr>
        <w:t>合同工程整体验收通过后，竣工验收通过后当年（农历年底前）支付至合同金额的70%。质保期满后按最终结算价付清余款。如因供应商原因造成项目审计未完成的，所有付款节点均顺延至下一付款节点。</w:t>
      </w:r>
      <w:r>
        <w:rPr>
          <w:rFonts w:hint="eastAsia" w:cs="宋体"/>
          <w:i/>
          <w:color w:val="auto"/>
          <w:sz w:val="24"/>
          <w:szCs w:val="21"/>
          <w:highlight w:val="none"/>
          <w:u w:val="single"/>
        </w:rPr>
        <w:t>（支付时间为乙方提供对应发票后一个月内）</w:t>
      </w:r>
    </w:p>
    <w:p w14:paraId="7D12AB0F">
      <w:pPr>
        <w:keepNext w:val="0"/>
        <w:keepLines w:val="0"/>
        <w:pageBreakBefore w:val="0"/>
        <w:spacing w:line="480" w:lineRule="exact"/>
        <w:ind w:firstLine="482"/>
        <w:jc w:val="left"/>
        <w:rPr>
          <w:rFonts w:hint="eastAsia"/>
          <w:b/>
          <w:bCs/>
          <w:i/>
          <w:iCs/>
          <w:sz w:val="24"/>
          <w:highlight w:val="none"/>
          <w:u w:val="single"/>
        </w:rPr>
      </w:pPr>
      <w:r>
        <w:rPr>
          <w:rFonts w:hint="eastAsia"/>
          <w:b/>
          <w:bCs/>
          <w:i/>
          <w:sz w:val="24"/>
          <w:highlight w:val="none"/>
          <w:u w:val="single"/>
          <w:lang w:val="en-US" w:eastAsia="zh-CN"/>
        </w:rPr>
        <w:t>注：</w:t>
      </w:r>
    </w:p>
    <w:p w14:paraId="4DD08DDA">
      <w:pPr>
        <w:keepNext w:val="0"/>
        <w:keepLines w:val="0"/>
        <w:pageBreakBefore w:val="0"/>
        <w:numPr>
          <w:ilvl w:val="0"/>
          <w:numId w:val="7"/>
        </w:numPr>
        <w:spacing w:line="480" w:lineRule="exact"/>
        <w:ind w:left="0" w:leftChars="0" w:firstLine="420" w:firstLineChars="0"/>
        <w:jc w:val="left"/>
        <w:rPr>
          <w:rFonts w:hint="eastAsia"/>
          <w:b/>
          <w:bCs/>
          <w:i/>
          <w:iCs/>
          <w:sz w:val="24"/>
          <w:highlight w:val="none"/>
          <w:u w:val="single"/>
        </w:rPr>
      </w:pPr>
      <w:r>
        <w:rPr>
          <w:rFonts w:hint="eastAsia"/>
          <w:b/>
          <w:bCs/>
          <w:i/>
          <w:iCs/>
          <w:sz w:val="24"/>
          <w:highlight w:val="none"/>
          <w:u w:val="single"/>
        </w:rPr>
        <w:t>供应商不满足上</w:t>
      </w:r>
      <w:bookmarkStart w:id="104" w:name="OLE_LINK13"/>
      <w:r>
        <w:rPr>
          <w:rFonts w:hint="eastAsia"/>
          <w:b/>
          <w:bCs/>
          <w:i/>
          <w:iCs/>
          <w:sz w:val="24"/>
          <w:highlight w:val="none"/>
          <w:u w:val="single"/>
        </w:rPr>
        <w:t>述付</w:t>
      </w:r>
      <w:bookmarkEnd w:id="104"/>
      <w:r>
        <w:rPr>
          <w:rFonts w:hint="eastAsia"/>
          <w:b/>
          <w:bCs/>
          <w:i/>
          <w:iCs/>
          <w:sz w:val="24"/>
          <w:highlight w:val="none"/>
          <w:u w:val="single"/>
        </w:rPr>
        <w:t>款方式</w:t>
      </w:r>
      <w:bookmarkStart w:id="105" w:name="OLE_LINK12"/>
      <w:r>
        <w:rPr>
          <w:rFonts w:hint="eastAsia"/>
          <w:b/>
          <w:bCs/>
          <w:i/>
          <w:iCs/>
          <w:sz w:val="24"/>
          <w:highlight w:val="none"/>
          <w:u w:val="single"/>
        </w:rPr>
        <w:t>的，将</w:t>
      </w:r>
      <w:bookmarkEnd w:id="105"/>
      <w:r>
        <w:rPr>
          <w:rFonts w:hint="eastAsia"/>
          <w:b/>
          <w:bCs/>
          <w:i/>
          <w:iCs/>
          <w:sz w:val="24"/>
          <w:highlight w:val="none"/>
          <w:u w:val="single"/>
        </w:rPr>
        <w:t>失去磋商资格。</w:t>
      </w:r>
    </w:p>
    <w:p w14:paraId="59EAB17D">
      <w:pPr>
        <w:keepNext w:val="0"/>
        <w:keepLines w:val="0"/>
        <w:pageBreakBefore w:val="0"/>
        <w:numPr>
          <w:ilvl w:val="0"/>
          <w:numId w:val="7"/>
        </w:numPr>
        <w:spacing w:line="480" w:lineRule="exact"/>
        <w:ind w:left="0" w:leftChars="0" w:firstLine="420" w:firstLineChars="0"/>
        <w:jc w:val="left"/>
        <w:rPr>
          <w:b/>
          <w:bCs/>
          <w:i/>
          <w:iCs/>
          <w:sz w:val="24"/>
          <w:highlight w:val="none"/>
          <w:u w:val="single"/>
        </w:rPr>
      </w:pPr>
      <w:r>
        <w:rPr>
          <w:rFonts w:hint="eastAsia"/>
          <w:b/>
          <w:bCs/>
          <w:i/>
          <w:iCs/>
          <w:sz w:val="24"/>
          <w:szCs w:val="24"/>
          <w:highlight w:val="none"/>
          <w:u w:val="single"/>
        </w:rPr>
        <w:t>以上每次付款前，</w:t>
      </w:r>
      <w:r>
        <w:rPr>
          <w:rFonts w:hint="eastAsia"/>
          <w:b/>
          <w:bCs/>
          <w:i/>
          <w:iCs/>
          <w:sz w:val="24"/>
          <w:highlight w:val="none"/>
          <w:u w:val="single"/>
        </w:rPr>
        <w:t>成交供应商</w:t>
      </w:r>
      <w:r>
        <w:rPr>
          <w:rFonts w:hint="eastAsia"/>
          <w:b/>
          <w:bCs/>
          <w:i/>
          <w:iCs/>
          <w:sz w:val="24"/>
          <w:szCs w:val="24"/>
          <w:highlight w:val="none"/>
          <w:u w:val="single"/>
        </w:rPr>
        <w:t>均应提供符合采购人要求的同等金额的合法有效发票。否则，采购人有权顺延付款时间，且不承担任何违约及/或赔偿责任。</w:t>
      </w:r>
    </w:p>
    <w:p w14:paraId="7FD2A7C8">
      <w:pPr>
        <w:keepNext w:val="0"/>
        <w:keepLines w:val="0"/>
        <w:pageBreakBefore w:val="0"/>
        <w:numPr>
          <w:ilvl w:val="0"/>
          <w:numId w:val="7"/>
        </w:numPr>
        <w:spacing w:line="480" w:lineRule="exact"/>
        <w:ind w:left="0" w:leftChars="0" w:firstLine="420" w:firstLineChars="0"/>
        <w:jc w:val="left"/>
        <w:rPr>
          <w:b/>
          <w:bCs/>
          <w:i/>
          <w:iCs/>
          <w:sz w:val="24"/>
          <w:highlight w:val="none"/>
          <w:u w:val="single"/>
        </w:rPr>
      </w:pPr>
      <w:r>
        <w:rPr>
          <w:rFonts w:hint="eastAsia"/>
          <w:b/>
          <w:bCs/>
          <w:i/>
          <w:iCs/>
          <w:sz w:val="24"/>
          <w:szCs w:val="24"/>
          <w:highlight w:val="none"/>
          <w:u w:val="single"/>
        </w:rPr>
        <w:t>本项目支付方式包括但不限于：数字人民币、现金、银行汇票、转账支票等。</w:t>
      </w:r>
      <w:bookmarkEnd w:id="103"/>
    </w:p>
    <w:p w14:paraId="4853AD18">
      <w:pPr>
        <w:keepNext w:val="0"/>
        <w:keepLines w:val="0"/>
        <w:pageBreakBefore w:val="0"/>
        <w:spacing w:line="480" w:lineRule="exact"/>
        <w:ind w:firstLine="482"/>
        <w:jc w:val="left"/>
        <w:rPr>
          <w:b/>
          <w:sz w:val="24"/>
          <w:highlight w:val="none"/>
        </w:rPr>
      </w:pPr>
      <w:r>
        <w:rPr>
          <w:rFonts w:hint="eastAsia"/>
          <w:b/>
          <w:sz w:val="24"/>
          <w:highlight w:val="none"/>
          <w:lang w:val="en-US" w:eastAsia="zh-CN"/>
        </w:rPr>
        <w:t>6</w:t>
      </w:r>
      <w:r>
        <w:rPr>
          <w:b/>
          <w:sz w:val="24"/>
          <w:highlight w:val="none"/>
        </w:rPr>
        <w:t>、本项目采购预算</w:t>
      </w:r>
      <w:r>
        <w:rPr>
          <w:rFonts w:hint="eastAsia"/>
          <w:b/>
          <w:sz w:val="24"/>
          <w:highlight w:val="none"/>
          <w:lang w:eastAsia="zh-CN"/>
        </w:rPr>
        <w:t>为</w:t>
      </w:r>
      <w:r>
        <w:rPr>
          <w:rFonts w:hint="eastAsia"/>
          <w:b/>
          <w:sz w:val="24"/>
          <w:highlight w:val="none"/>
        </w:rPr>
        <w:t>￥</w:t>
      </w:r>
      <w:r>
        <w:rPr>
          <w:rFonts w:hint="eastAsia"/>
          <w:b/>
          <w:sz w:val="24"/>
          <w:szCs w:val="24"/>
          <w:highlight w:val="none"/>
          <w:lang w:val="en-US" w:eastAsia="zh-CN"/>
        </w:rPr>
        <w:t>1050000.00</w:t>
      </w:r>
      <w:r>
        <w:rPr>
          <w:rFonts w:hint="eastAsia"/>
          <w:b/>
          <w:sz w:val="24"/>
          <w:highlight w:val="none"/>
        </w:rPr>
        <w:t>元</w:t>
      </w:r>
      <w:r>
        <w:rPr>
          <w:b/>
          <w:sz w:val="24"/>
          <w:highlight w:val="none"/>
        </w:rPr>
        <w:t>（人民币</w:t>
      </w:r>
      <w:r>
        <w:rPr>
          <w:rFonts w:hint="eastAsia"/>
          <w:b/>
          <w:sz w:val="24"/>
          <w:highlight w:val="none"/>
          <w:lang w:val="en-US" w:eastAsia="zh-CN"/>
        </w:rPr>
        <w:t>壹佰零伍万元整</w:t>
      </w:r>
      <w:r>
        <w:rPr>
          <w:b/>
          <w:sz w:val="24"/>
          <w:highlight w:val="none"/>
        </w:rPr>
        <w:t>）</w:t>
      </w:r>
      <w:r>
        <w:rPr>
          <w:rFonts w:hint="eastAsia"/>
          <w:b/>
          <w:sz w:val="24"/>
          <w:highlight w:val="none"/>
        </w:rPr>
        <w:t>，</w:t>
      </w:r>
      <w:r>
        <w:rPr>
          <w:rFonts w:hint="eastAsia"/>
          <w:b/>
          <w:sz w:val="24"/>
          <w:highlight w:val="none"/>
          <w:lang w:val="en-US" w:eastAsia="zh-CN"/>
        </w:rPr>
        <w:t>本项目</w:t>
      </w:r>
      <w:r>
        <w:rPr>
          <w:rFonts w:hint="eastAsia"/>
          <w:b/>
          <w:sz w:val="24"/>
          <w:highlight w:val="none"/>
        </w:rPr>
        <w:t>设最高限价为￥1033149.45元（</w:t>
      </w:r>
      <w:r>
        <w:rPr>
          <w:b/>
          <w:sz w:val="24"/>
          <w:highlight w:val="none"/>
        </w:rPr>
        <w:t>人民币</w:t>
      </w:r>
      <w:r>
        <w:rPr>
          <w:rFonts w:hint="eastAsia"/>
          <w:b/>
          <w:sz w:val="24"/>
          <w:highlight w:val="none"/>
          <w:lang w:val="en-US" w:eastAsia="zh-CN"/>
        </w:rPr>
        <w:t>壹佰零叁万叁仟壹佰肆拾玖元肆角伍分</w:t>
      </w:r>
      <w:r>
        <w:rPr>
          <w:rFonts w:hint="eastAsia"/>
          <w:b/>
          <w:sz w:val="24"/>
          <w:highlight w:val="none"/>
        </w:rPr>
        <w:t>），</w:t>
      </w:r>
      <w:r>
        <w:rPr>
          <w:b/>
          <w:sz w:val="24"/>
          <w:highlight w:val="none"/>
        </w:rPr>
        <w:t>供应商的每轮报价均不得超过</w:t>
      </w:r>
      <w:r>
        <w:rPr>
          <w:rFonts w:hint="eastAsia"/>
          <w:b/>
          <w:sz w:val="24"/>
          <w:highlight w:val="none"/>
        </w:rPr>
        <w:t>最高限价</w:t>
      </w:r>
      <w:r>
        <w:rPr>
          <w:b/>
          <w:sz w:val="24"/>
          <w:highlight w:val="none"/>
        </w:rPr>
        <w:t>，否则将失去磋商资格。</w:t>
      </w:r>
    </w:p>
    <w:p w14:paraId="54D9782E">
      <w:pPr>
        <w:spacing w:line="440" w:lineRule="exact"/>
        <w:ind w:firstLine="480"/>
        <w:jc w:val="left"/>
        <w:rPr>
          <w:sz w:val="24"/>
          <w:highlight w:val="none"/>
        </w:rPr>
      </w:pPr>
    </w:p>
    <w:p w14:paraId="54EE5331">
      <w:pPr>
        <w:spacing w:line="440" w:lineRule="exact"/>
        <w:outlineLvl w:val="1"/>
        <w:rPr>
          <w:b/>
          <w:bCs/>
          <w:sz w:val="28"/>
          <w:szCs w:val="28"/>
          <w:highlight w:val="none"/>
        </w:rPr>
      </w:pPr>
      <w:bookmarkStart w:id="106" w:name="_Toc4453"/>
      <w:bookmarkStart w:id="107" w:name="_Toc505107001"/>
      <w:bookmarkStart w:id="108" w:name="_Toc510946684"/>
      <w:r>
        <w:rPr>
          <w:b/>
          <w:bCs/>
          <w:sz w:val="28"/>
          <w:szCs w:val="28"/>
          <w:highlight w:val="none"/>
        </w:rPr>
        <w:t>二、</w:t>
      </w:r>
      <w:r>
        <w:rPr>
          <w:rFonts w:hint="eastAsia"/>
          <w:b/>
          <w:bCs/>
          <w:sz w:val="28"/>
          <w:szCs w:val="28"/>
          <w:highlight w:val="none"/>
        </w:rPr>
        <w:t>项目实施要求</w:t>
      </w:r>
      <w:r>
        <w:rPr>
          <w:b/>
          <w:bCs/>
          <w:sz w:val="28"/>
          <w:szCs w:val="28"/>
          <w:highlight w:val="none"/>
        </w:rPr>
        <w:t>：</w:t>
      </w:r>
      <w:bookmarkEnd w:id="106"/>
      <w:bookmarkEnd w:id="107"/>
      <w:bookmarkEnd w:id="108"/>
    </w:p>
    <w:p w14:paraId="77DCBC14">
      <w:pPr>
        <w:spacing w:line="440" w:lineRule="exact"/>
        <w:ind w:firstLine="480"/>
        <w:jc w:val="left"/>
        <w:rPr>
          <w:sz w:val="24"/>
          <w:szCs w:val="24"/>
          <w:highlight w:val="none"/>
        </w:rPr>
      </w:pPr>
      <w:r>
        <w:rPr>
          <w:rFonts w:hint="eastAsia"/>
          <w:sz w:val="24"/>
          <w:highlight w:val="none"/>
        </w:rPr>
        <w:t>1、项目概况：</w:t>
      </w:r>
    </w:p>
    <w:p w14:paraId="08D5BD98">
      <w:pPr>
        <w:spacing w:line="440" w:lineRule="exact"/>
        <w:ind w:firstLine="600"/>
        <w:jc w:val="left"/>
        <w:rPr>
          <w:bCs/>
          <w:sz w:val="24"/>
          <w:highlight w:val="none"/>
        </w:rPr>
      </w:pPr>
      <w:r>
        <w:rPr>
          <w:rFonts w:hint="eastAsia"/>
          <w:bCs/>
          <w:sz w:val="24"/>
          <w:highlight w:val="none"/>
        </w:rPr>
        <w:t>1</w:t>
      </w:r>
      <w:r>
        <w:rPr>
          <w:bCs/>
          <w:sz w:val="24"/>
          <w:highlight w:val="none"/>
        </w:rPr>
        <w:t>.1</w:t>
      </w:r>
      <w:r>
        <w:rPr>
          <w:rFonts w:hint="eastAsia"/>
          <w:bCs/>
          <w:sz w:val="24"/>
          <w:highlight w:val="none"/>
        </w:rPr>
        <w:t>工程规模：小型工程。</w:t>
      </w:r>
    </w:p>
    <w:p w14:paraId="57B5CA15">
      <w:pPr>
        <w:spacing w:line="440" w:lineRule="exact"/>
        <w:ind w:firstLine="600"/>
        <w:jc w:val="left"/>
        <w:rPr>
          <w:bCs/>
          <w:sz w:val="24"/>
          <w:highlight w:val="none"/>
        </w:rPr>
      </w:pPr>
      <w:r>
        <w:rPr>
          <w:rFonts w:hint="eastAsia"/>
          <w:bCs/>
          <w:sz w:val="24"/>
          <w:highlight w:val="none"/>
        </w:rPr>
        <w:t>1</w:t>
      </w:r>
      <w:r>
        <w:rPr>
          <w:bCs/>
          <w:sz w:val="24"/>
          <w:highlight w:val="none"/>
        </w:rPr>
        <w:t>.2</w:t>
      </w:r>
      <w:r>
        <w:rPr>
          <w:rFonts w:hint="eastAsia"/>
          <w:bCs/>
          <w:sz w:val="24"/>
          <w:highlight w:val="none"/>
        </w:rPr>
        <w:t>资金来源：财政资金。</w:t>
      </w:r>
    </w:p>
    <w:p w14:paraId="1375BEF8">
      <w:pPr>
        <w:spacing w:line="440" w:lineRule="exact"/>
        <w:ind w:firstLine="600"/>
        <w:jc w:val="left"/>
        <w:rPr>
          <w:bCs/>
          <w:sz w:val="24"/>
          <w:highlight w:val="none"/>
        </w:rPr>
      </w:pPr>
      <w:r>
        <w:rPr>
          <w:bCs/>
          <w:sz w:val="24"/>
          <w:highlight w:val="none"/>
        </w:rPr>
        <w:t>1.3</w:t>
      </w:r>
      <w:r>
        <w:rPr>
          <w:rFonts w:hint="eastAsia"/>
          <w:bCs/>
          <w:sz w:val="24"/>
          <w:highlight w:val="none"/>
        </w:rPr>
        <w:t>承包方式：包工包料。</w:t>
      </w:r>
    </w:p>
    <w:p w14:paraId="3D83ADEC">
      <w:pPr>
        <w:spacing w:line="440" w:lineRule="exact"/>
        <w:ind w:firstLine="482"/>
        <w:jc w:val="left"/>
        <w:rPr>
          <w:b/>
          <w:sz w:val="24"/>
          <w:highlight w:val="none"/>
        </w:rPr>
      </w:pPr>
      <w:r>
        <w:rPr>
          <w:b/>
          <w:sz w:val="24"/>
          <w:highlight w:val="none"/>
        </w:rPr>
        <w:t>2、</w:t>
      </w:r>
      <w:r>
        <w:rPr>
          <w:rFonts w:hint="eastAsia"/>
          <w:b/>
          <w:sz w:val="24"/>
          <w:highlight w:val="none"/>
        </w:rPr>
        <w:t>施工组织设计要求如下：</w:t>
      </w:r>
    </w:p>
    <w:p w14:paraId="638C2E14">
      <w:pPr>
        <w:spacing w:line="440" w:lineRule="exact"/>
        <w:ind w:firstLine="600"/>
        <w:jc w:val="left"/>
        <w:rPr>
          <w:bCs/>
          <w:sz w:val="24"/>
          <w:highlight w:val="none"/>
        </w:rPr>
      </w:pPr>
      <w:r>
        <w:rPr>
          <w:bCs/>
          <w:sz w:val="24"/>
          <w:highlight w:val="none"/>
        </w:rPr>
        <w:t>2.1</w:t>
      </w:r>
      <w:r>
        <w:rPr>
          <w:rFonts w:hint="eastAsia"/>
          <w:bCs/>
          <w:sz w:val="24"/>
          <w:highlight w:val="none"/>
          <w:lang w:val="en-US" w:eastAsia="zh-CN"/>
        </w:rPr>
        <w:t xml:space="preserve"> </w:t>
      </w:r>
      <w:r>
        <w:rPr>
          <w:rFonts w:hint="eastAsia"/>
          <w:bCs/>
          <w:sz w:val="24"/>
          <w:highlight w:val="none"/>
        </w:rPr>
        <w:t>项目总体概述，含施工组织总体设想、工程概述、方案、总体安排及施工标段划分等；</w:t>
      </w:r>
    </w:p>
    <w:p w14:paraId="793196C5">
      <w:pPr>
        <w:spacing w:line="440" w:lineRule="exact"/>
        <w:ind w:firstLine="600"/>
        <w:jc w:val="left"/>
        <w:rPr>
          <w:bCs/>
          <w:sz w:val="24"/>
          <w:highlight w:val="none"/>
        </w:rPr>
      </w:pPr>
      <w:r>
        <w:rPr>
          <w:bCs/>
          <w:sz w:val="24"/>
          <w:highlight w:val="none"/>
        </w:rPr>
        <w:t>2.2 施工进度计划和各阶段进度的保证措施</w:t>
      </w:r>
      <w:r>
        <w:rPr>
          <w:rFonts w:hint="eastAsia"/>
          <w:bCs/>
          <w:sz w:val="24"/>
          <w:highlight w:val="none"/>
        </w:rPr>
        <w:t>；</w:t>
      </w:r>
    </w:p>
    <w:p w14:paraId="6CDCA3CC">
      <w:pPr>
        <w:spacing w:line="440" w:lineRule="exact"/>
        <w:ind w:firstLine="600"/>
        <w:jc w:val="left"/>
        <w:rPr>
          <w:bCs/>
          <w:sz w:val="24"/>
          <w:highlight w:val="none"/>
        </w:rPr>
      </w:pPr>
      <w:r>
        <w:rPr>
          <w:bCs/>
          <w:sz w:val="24"/>
          <w:highlight w:val="none"/>
        </w:rPr>
        <w:t>2.3</w:t>
      </w:r>
      <w:r>
        <w:rPr>
          <w:rFonts w:hint="eastAsia"/>
          <w:bCs/>
          <w:sz w:val="24"/>
          <w:highlight w:val="none"/>
          <w:lang w:val="en-US" w:eastAsia="zh-CN"/>
        </w:rPr>
        <w:t xml:space="preserve"> </w:t>
      </w:r>
      <w:r>
        <w:rPr>
          <w:bCs/>
          <w:sz w:val="24"/>
          <w:highlight w:val="none"/>
        </w:rPr>
        <w:t>分部</w:t>
      </w:r>
      <w:r>
        <w:rPr>
          <w:rFonts w:hint="eastAsia"/>
          <w:bCs/>
          <w:sz w:val="24"/>
          <w:highlight w:val="none"/>
        </w:rPr>
        <w:t>分</w:t>
      </w:r>
      <w:r>
        <w:rPr>
          <w:bCs/>
          <w:sz w:val="24"/>
          <w:highlight w:val="none"/>
        </w:rPr>
        <w:t>项工程</w:t>
      </w:r>
      <w:r>
        <w:rPr>
          <w:rFonts w:hint="eastAsia"/>
          <w:bCs/>
          <w:sz w:val="24"/>
          <w:highlight w:val="none"/>
        </w:rPr>
        <w:t>的</w:t>
      </w:r>
      <w:r>
        <w:rPr>
          <w:bCs/>
          <w:sz w:val="24"/>
          <w:highlight w:val="none"/>
        </w:rPr>
        <w:t>施</w:t>
      </w:r>
      <w:r>
        <w:rPr>
          <w:rFonts w:hint="eastAsia"/>
          <w:bCs/>
          <w:sz w:val="24"/>
          <w:highlight w:val="none"/>
        </w:rPr>
        <w:t>工</w:t>
      </w:r>
      <w:r>
        <w:rPr>
          <w:bCs/>
          <w:sz w:val="24"/>
          <w:highlight w:val="none"/>
        </w:rPr>
        <w:t>方案</w:t>
      </w:r>
      <w:r>
        <w:rPr>
          <w:rFonts w:hint="eastAsia"/>
          <w:bCs/>
          <w:sz w:val="24"/>
          <w:highlight w:val="none"/>
        </w:rPr>
        <w:t>（含该工程分部分项工程的施工方案、施工</w:t>
      </w:r>
      <w:r>
        <w:rPr>
          <w:bCs/>
          <w:sz w:val="24"/>
          <w:highlight w:val="none"/>
        </w:rPr>
        <w:t>技术</w:t>
      </w:r>
      <w:r>
        <w:rPr>
          <w:rFonts w:hint="eastAsia"/>
          <w:bCs/>
          <w:sz w:val="24"/>
          <w:highlight w:val="none"/>
        </w:rPr>
        <w:t>、</w:t>
      </w:r>
      <w:r>
        <w:rPr>
          <w:bCs/>
          <w:sz w:val="24"/>
          <w:highlight w:val="none"/>
        </w:rPr>
        <w:t>工艺及</w:t>
      </w:r>
      <w:r>
        <w:rPr>
          <w:rFonts w:hint="eastAsia"/>
          <w:bCs/>
          <w:sz w:val="24"/>
          <w:highlight w:val="none"/>
        </w:rPr>
        <w:t>工</w:t>
      </w:r>
      <w:r>
        <w:rPr>
          <w:bCs/>
          <w:sz w:val="24"/>
          <w:highlight w:val="none"/>
        </w:rPr>
        <w:t>程项目实施的重</w:t>
      </w:r>
      <w:r>
        <w:rPr>
          <w:rFonts w:hint="eastAsia"/>
          <w:bCs/>
          <w:sz w:val="24"/>
          <w:highlight w:val="none"/>
        </w:rPr>
        <w:t>点和难点解</w:t>
      </w:r>
      <w:r>
        <w:rPr>
          <w:bCs/>
          <w:sz w:val="24"/>
          <w:highlight w:val="none"/>
        </w:rPr>
        <w:t>决方案</w:t>
      </w:r>
      <w:r>
        <w:rPr>
          <w:rFonts w:hint="eastAsia"/>
          <w:bCs/>
          <w:sz w:val="24"/>
          <w:highlight w:val="none"/>
        </w:rPr>
        <w:t>、具体施工技术措施的说明）；</w:t>
      </w:r>
    </w:p>
    <w:p w14:paraId="3EEF0AB9">
      <w:pPr>
        <w:spacing w:line="440" w:lineRule="exact"/>
        <w:ind w:firstLine="600"/>
        <w:jc w:val="left"/>
        <w:rPr>
          <w:bCs/>
          <w:sz w:val="24"/>
          <w:highlight w:val="none"/>
        </w:rPr>
      </w:pPr>
      <w:r>
        <w:rPr>
          <w:bCs/>
          <w:sz w:val="24"/>
          <w:highlight w:val="none"/>
        </w:rPr>
        <w:t>2.4</w:t>
      </w:r>
      <w:r>
        <w:rPr>
          <w:rFonts w:hint="eastAsia"/>
          <w:bCs/>
          <w:sz w:val="24"/>
          <w:highlight w:val="none"/>
          <w:lang w:val="en-US" w:eastAsia="zh-CN"/>
        </w:rPr>
        <w:t xml:space="preserve"> </w:t>
      </w:r>
      <w:r>
        <w:rPr>
          <w:bCs/>
          <w:sz w:val="24"/>
          <w:highlight w:val="none"/>
        </w:rPr>
        <w:t>安全文明施工</w:t>
      </w:r>
      <w:r>
        <w:rPr>
          <w:rFonts w:hint="eastAsia"/>
          <w:bCs/>
          <w:sz w:val="24"/>
          <w:highlight w:val="none"/>
        </w:rPr>
        <w:t>保证措施，含施工现场</w:t>
      </w:r>
      <w:r>
        <w:rPr>
          <w:bCs/>
          <w:sz w:val="24"/>
          <w:highlight w:val="none"/>
        </w:rPr>
        <w:t>扬尘防治措施及环境保护措</w:t>
      </w:r>
      <w:r>
        <w:rPr>
          <w:rFonts w:hint="eastAsia"/>
          <w:bCs/>
          <w:sz w:val="24"/>
          <w:highlight w:val="none"/>
        </w:rPr>
        <w:t>施；</w:t>
      </w:r>
    </w:p>
    <w:p w14:paraId="7C04E045">
      <w:pPr>
        <w:spacing w:line="440" w:lineRule="exact"/>
        <w:ind w:firstLine="600"/>
        <w:jc w:val="left"/>
        <w:rPr>
          <w:bCs/>
          <w:sz w:val="24"/>
          <w:highlight w:val="none"/>
        </w:rPr>
      </w:pPr>
      <w:r>
        <w:rPr>
          <w:bCs/>
          <w:sz w:val="24"/>
          <w:highlight w:val="none"/>
        </w:rPr>
        <w:t>2.5</w:t>
      </w:r>
      <w:r>
        <w:rPr>
          <w:rFonts w:hint="eastAsia"/>
          <w:bCs/>
          <w:sz w:val="24"/>
          <w:highlight w:val="none"/>
          <w:lang w:val="en-US" w:eastAsia="zh-CN"/>
        </w:rPr>
        <w:t xml:space="preserve"> </w:t>
      </w:r>
      <w:r>
        <w:rPr>
          <w:bCs/>
          <w:sz w:val="24"/>
          <w:highlight w:val="none"/>
        </w:rPr>
        <w:t>各阶段质量保证措施</w:t>
      </w:r>
      <w:r>
        <w:rPr>
          <w:rFonts w:hint="eastAsia"/>
          <w:bCs/>
          <w:sz w:val="24"/>
          <w:highlight w:val="none"/>
        </w:rPr>
        <w:t>；</w:t>
      </w:r>
    </w:p>
    <w:p w14:paraId="75EDB084">
      <w:pPr>
        <w:spacing w:line="440" w:lineRule="exact"/>
        <w:ind w:firstLine="600"/>
        <w:jc w:val="left"/>
        <w:rPr>
          <w:bCs/>
          <w:sz w:val="24"/>
          <w:highlight w:val="none"/>
        </w:rPr>
      </w:pPr>
      <w:r>
        <w:rPr>
          <w:bCs/>
          <w:sz w:val="24"/>
          <w:highlight w:val="none"/>
        </w:rPr>
        <w:t>2.6</w:t>
      </w:r>
      <w:r>
        <w:rPr>
          <w:rFonts w:hint="eastAsia"/>
          <w:bCs/>
          <w:sz w:val="24"/>
          <w:highlight w:val="none"/>
          <w:lang w:val="en-US" w:eastAsia="zh-CN"/>
        </w:rPr>
        <w:t xml:space="preserve"> </w:t>
      </w:r>
      <w:r>
        <w:rPr>
          <w:rFonts w:hint="eastAsia"/>
          <w:bCs/>
          <w:sz w:val="24"/>
          <w:highlight w:val="none"/>
        </w:rPr>
        <w:t>本项目投入的设备、工具使用和管理措施；</w:t>
      </w:r>
    </w:p>
    <w:p w14:paraId="12245F11">
      <w:pPr>
        <w:spacing w:line="440" w:lineRule="exact"/>
        <w:ind w:firstLine="600"/>
        <w:jc w:val="left"/>
        <w:rPr>
          <w:bCs/>
          <w:sz w:val="24"/>
          <w:highlight w:val="none"/>
        </w:rPr>
      </w:pPr>
      <w:r>
        <w:rPr>
          <w:bCs/>
          <w:sz w:val="24"/>
          <w:highlight w:val="none"/>
        </w:rPr>
        <w:t>2.7</w:t>
      </w:r>
      <w:r>
        <w:rPr>
          <w:rFonts w:hint="eastAsia"/>
          <w:bCs/>
          <w:sz w:val="24"/>
          <w:highlight w:val="none"/>
          <w:lang w:val="en-US" w:eastAsia="zh-CN"/>
        </w:rPr>
        <w:t xml:space="preserve"> </w:t>
      </w:r>
      <w:r>
        <w:rPr>
          <w:rFonts w:hint="eastAsia"/>
          <w:bCs/>
          <w:sz w:val="24"/>
          <w:highlight w:val="none"/>
        </w:rPr>
        <w:t>季节性施工方案；</w:t>
      </w:r>
    </w:p>
    <w:p w14:paraId="454A17A1">
      <w:pPr>
        <w:spacing w:line="440" w:lineRule="exact"/>
        <w:ind w:firstLine="600"/>
        <w:jc w:val="left"/>
        <w:rPr>
          <w:bCs/>
          <w:sz w:val="24"/>
          <w:highlight w:val="none"/>
        </w:rPr>
      </w:pPr>
      <w:r>
        <w:rPr>
          <w:bCs/>
          <w:sz w:val="24"/>
          <w:highlight w:val="none"/>
        </w:rPr>
        <w:t>2.8</w:t>
      </w:r>
      <w:r>
        <w:rPr>
          <w:rFonts w:hint="eastAsia"/>
          <w:bCs/>
          <w:sz w:val="24"/>
          <w:highlight w:val="none"/>
          <w:lang w:val="en-US" w:eastAsia="zh-CN"/>
        </w:rPr>
        <w:t xml:space="preserve"> </w:t>
      </w:r>
      <w:r>
        <w:rPr>
          <w:bCs/>
          <w:sz w:val="24"/>
          <w:highlight w:val="none"/>
        </w:rPr>
        <w:t>突发事件的应急情况及相关</w:t>
      </w:r>
      <w:r>
        <w:rPr>
          <w:rFonts w:hint="eastAsia"/>
          <w:bCs/>
          <w:sz w:val="24"/>
          <w:highlight w:val="none"/>
        </w:rPr>
        <w:t>应急</w:t>
      </w:r>
      <w:r>
        <w:rPr>
          <w:bCs/>
          <w:sz w:val="24"/>
          <w:highlight w:val="none"/>
        </w:rPr>
        <w:t>措施</w:t>
      </w:r>
      <w:r>
        <w:rPr>
          <w:rFonts w:hint="eastAsia"/>
          <w:bCs/>
          <w:sz w:val="24"/>
          <w:highlight w:val="none"/>
        </w:rPr>
        <w:t>；</w:t>
      </w:r>
    </w:p>
    <w:p w14:paraId="7B997786">
      <w:pPr>
        <w:spacing w:line="440" w:lineRule="exact"/>
        <w:ind w:firstLine="600"/>
        <w:jc w:val="left"/>
        <w:rPr>
          <w:bCs/>
          <w:sz w:val="24"/>
          <w:highlight w:val="none"/>
        </w:rPr>
      </w:pPr>
      <w:r>
        <w:rPr>
          <w:bCs/>
          <w:sz w:val="24"/>
          <w:highlight w:val="none"/>
        </w:rPr>
        <w:t>2.9</w:t>
      </w:r>
      <w:r>
        <w:rPr>
          <w:rFonts w:hint="eastAsia"/>
          <w:bCs/>
          <w:sz w:val="24"/>
          <w:highlight w:val="none"/>
          <w:lang w:val="en-US" w:eastAsia="zh-CN"/>
        </w:rPr>
        <w:t xml:space="preserve"> </w:t>
      </w:r>
      <w:r>
        <w:rPr>
          <w:bCs/>
          <w:sz w:val="24"/>
          <w:highlight w:val="none"/>
        </w:rPr>
        <w:t>与采购单位或第三</w:t>
      </w:r>
      <w:r>
        <w:rPr>
          <w:rFonts w:hint="eastAsia"/>
          <w:bCs/>
          <w:sz w:val="24"/>
          <w:highlight w:val="none"/>
        </w:rPr>
        <w:t>方</w:t>
      </w:r>
      <w:r>
        <w:rPr>
          <w:bCs/>
          <w:sz w:val="24"/>
          <w:highlight w:val="none"/>
        </w:rPr>
        <w:t>单位的协调配合</w:t>
      </w:r>
      <w:r>
        <w:rPr>
          <w:rFonts w:hint="eastAsia"/>
          <w:bCs/>
          <w:sz w:val="24"/>
          <w:highlight w:val="none"/>
        </w:rPr>
        <w:t>方</w:t>
      </w:r>
      <w:r>
        <w:rPr>
          <w:bCs/>
          <w:sz w:val="24"/>
          <w:highlight w:val="none"/>
        </w:rPr>
        <w:t>案</w:t>
      </w:r>
      <w:r>
        <w:rPr>
          <w:rFonts w:hint="eastAsia"/>
          <w:bCs/>
          <w:sz w:val="24"/>
          <w:highlight w:val="none"/>
        </w:rPr>
        <w:t>。</w:t>
      </w:r>
    </w:p>
    <w:p w14:paraId="2F1FDA87">
      <w:pPr>
        <w:spacing w:line="440" w:lineRule="exact"/>
        <w:ind w:firstLine="240"/>
        <w:jc w:val="left"/>
        <w:rPr>
          <w:rFonts w:hint="default"/>
          <w:i/>
          <w:sz w:val="24"/>
          <w:highlight w:val="none"/>
          <w:u w:val="single"/>
          <w:lang w:val="en-US" w:eastAsia="zh-CN"/>
        </w:rPr>
      </w:pPr>
      <w:r>
        <w:rPr>
          <w:rFonts w:hint="eastAsia"/>
          <w:sz w:val="24"/>
          <w:highlight w:val="none"/>
        </w:rPr>
        <w:t>★</w:t>
      </w:r>
      <w:r>
        <w:rPr>
          <w:i/>
          <w:sz w:val="24"/>
          <w:highlight w:val="none"/>
          <w:u w:val="single"/>
        </w:rPr>
        <w:t>3</w:t>
      </w:r>
      <w:r>
        <w:rPr>
          <w:rFonts w:hint="eastAsia"/>
          <w:i/>
          <w:sz w:val="24"/>
          <w:highlight w:val="none"/>
          <w:u w:val="single"/>
        </w:rPr>
        <w:t>、供应商应</w:t>
      </w:r>
      <w:r>
        <w:rPr>
          <w:rFonts w:hint="eastAsia"/>
          <w:i/>
          <w:sz w:val="24"/>
          <w:highlight w:val="none"/>
          <w:u w:val="single"/>
          <w:lang w:val="en-US" w:eastAsia="zh-CN"/>
        </w:rPr>
        <w:t>根据本项目</w:t>
      </w:r>
      <w:r>
        <w:rPr>
          <w:rFonts w:hint="eastAsia"/>
          <w:i/>
          <w:sz w:val="24"/>
          <w:highlight w:val="none"/>
          <w:u w:val="single"/>
        </w:rPr>
        <w:t>组织成立施工项目组，施工项目组应配置项目负责人</w:t>
      </w:r>
      <w:r>
        <w:rPr>
          <w:rFonts w:hint="eastAsia"/>
          <w:i/>
          <w:sz w:val="24"/>
          <w:highlight w:val="none"/>
          <w:u w:val="single"/>
          <w:lang w:val="en-US" w:eastAsia="zh-CN"/>
        </w:rPr>
        <w:t>1名</w:t>
      </w:r>
      <w:r>
        <w:rPr>
          <w:rFonts w:hint="eastAsia"/>
          <w:i/>
          <w:sz w:val="24"/>
          <w:highlight w:val="none"/>
          <w:u w:val="single"/>
          <w:lang w:eastAsia="zh-CN"/>
        </w:rPr>
        <w:t>。</w:t>
      </w:r>
      <w:r>
        <w:rPr>
          <w:rFonts w:hint="eastAsia"/>
          <w:i/>
          <w:sz w:val="24"/>
          <w:highlight w:val="none"/>
          <w:u w:val="single"/>
          <w:lang w:val="en-US" w:eastAsia="zh-CN"/>
        </w:rPr>
        <w:t>同时，项目负责人必须满足下列条件之一：</w:t>
      </w:r>
    </w:p>
    <w:p w14:paraId="37CDB012">
      <w:pPr>
        <w:pStyle w:val="77"/>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①项目负责人不得同时在两个或者两个以上单位受聘或者执业。</w:t>
      </w:r>
    </w:p>
    <w:p w14:paraId="2FB34F06">
      <w:pPr>
        <w:pStyle w:val="77"/>
        <w:rPr>
          <w:rFonts w:hint="default" w:ascii="Times New Roman" w:hAnsi="Times New Roman" w:eastAsia="宋体" w:cs="Times New Roman"/>
          <w:i/>
          <w:sz w:val="24"/>
          <w:highlight w:val="none"/>
          <w:u w:val="single"/>
          <w:lang w:val="en-US" w:eastAsia="zh-CN" w:bidi="ar-SA"/>
        </w:rPr>
      </w:pPr>
      <w:r>
        <w:rPr>
          <w:rFonts w:hint="default" w:ascii="Times New Roman" w:hAnsi="Times New Roman" w:eastAsia="宋体" w:cs="Times New Roman"/>
          <w:i/>
          <w:sz w:val="24"/>
          <w:highlight w:val="none"/>
          <w:u w:val="single"/>
          <w:lang w:val="en-US" w:eastAsia="zh-CN" w:bidi="ar-SA"/>
        </w:rPr>
        <w:t>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7E0FC7B8">
      <w:pPr>
        <w:spacing w:line="440" w:lineRule="exact"/>
        <w:ind w:firstLine="480"/>
        <w:jc w:val="left"/>
        <w:rPr>
          <w:sz w:val="24"/>
          <w:highlight w:val="none"/>
        </w:rPr>
      </w:pPr>
      <w:r>
        <w:rPr>
          <w:sz w:val="24"/>
          <w:highlight w:val="none"/>
        </w:rPr>
        <w:t>4</w:t>
      </w:r>
      <w:r>
        <w:rPr>
          <w:rFonts w:hint="eastAsia"/>
          <w:sz w:val="24"/>
          <w:highlight w:val="none"/>
        </w:rPr>
        <w:t>、技术要求</w:t>
      </w:r>
    </w:p>
    <w:p w14:paraId="403FB3D4">
      <w:pPr>
        <w:spacing w:line="440" w:lineRule="exact"/>
        <w:ind w:firstLine="600"/>
        <w:jc w:val="left"/>
        <w:rPr>
          <w:sz w:val="24"/>
          <w:highlight w:val="none"/>
        </w:rPr>
      </w:pPr>
      <w:r>
        <w:rPr>
          <w:sz w:val="24"/>
          <w:highlight w:val="none"/>
        </w:rPr>
        <w:t>4.1</w:t>
      </w:r>
      <w:r>
        <w:rPr>
          <w:rFonts w:hint="eastAsia"/>
          <w:sz w:val="24"/>
          <w:highlight w:val="none"/>
        </w:rPr>
        <w:t>应符合现行国家技术、施工及验收规范（规程），对施工工艺的特殊要求，按国家有关规定、图纸执行。</w:t>
      </w:r>
    </w:p>
    <w:p w14:paraId="72E41C82">
      <w:pPr>
        <w:spacing w:line="440" w:lineRule="exact"/>
        <w:ind w:firstLine="240" w:firstLineChars="100"/>
        <w:jc w:val="left"/>
        <w:rPr>
          <w:rFonts w:hint="default" w:eastAsia="宋体"/>
          <w:highlight w:val="none"/>
          <w:lang w:val="en-US" w:eastAsia="zh-CN"/>
        </w:rPr>
      </w:pPr>
      <w:r>
        <w:rPr>
          <w:rFonts w:hint="eastAsia"/>
          <w:sz w:val="24"/>
          <w:highlight w:val="none"/>
        </w:rPr>
        <w:t>★</w:t>
      </w:r>
      <w:r>
        <w:rPr>
          <w:sz w:val="24"/>
          <w:highlight w:val="none"/>
        </w:rPr>
        <w:t>4.2</w:t>
      </w:r>
      <w:r>
        <w:rPr>
          <w:rFonts w:hint="eastAsia"/>
          <w:i/>
          <w:iCs/>
          <w:sz w:val="24"/>
          <w:highlight w:val="none"/>
          <w:u w:val="single"/>
        </w:rPr>
        <w:t>所有安装施工材料质量及施工质量必须严格按照国家规范及江苏省、苏州市相应地方规范、采购文件要求、材料厂家的技术规范的有关要求执行。</w:t>
      </w:r>
      <w:r>
        <w:rPr>
          <w:rFonts w:hint="eastAsia"/>
          <w:i/>
          <w:iCs/>
          <w:sz w:val="24"/>
          <w:highlight w:val="none"/>
          <w:u w:val="single"/>
          <w:lang w:val="en-US" w:eastAsia="zh-CN"/>
        </w:rPr>
        <w:t>主材需要提供产品合格证明及出厂证明，应保证产品质量合格，供应商应在材料到货前24小时通知采购人检验。若不符合有关标准要求时，供应商应运出施工现场，并重新采购符合要求的材料，由此增加的费用和（或）延误的工期，由供应商承担。供应商采购的材料由供应商妥善保管，保管费用由供应商承担。需要报检的材料在使用前必须进行检验或试验，供应商应按采购人要求进行检验或试验，检验或试验费用由供应商承担，不合格的不得使用。采购人发现供应商使用不符合有关标准要求的材料时，有权要求供应商进行修复、拆除或重新采购，由此增加的费用和（或）延误的工期，由供应商承担。</w:t>
      </w:r>
    </w:p>
    <w:p w14:paraId="25761BBD">
      <w:pPr>
        <w:spacing w:line="440" w:lineRule="exact"/>
        <w:ind w:firstLine="600"/>
        <w:jc w:val="left"/>
        <w:rPr>
          <w:sz w:val="24"/>
          <w:highlight w:val="none"/>
        </w:rPr>
      </w:pPr>
      <w:r>
        <w:rPr>
          <w:sz w:val="24"/>
          <w:highlight w:val="none"/>
        </w:rPr>
        <w:t>4.3</w:t>
      </w:r>
      <w:r>
        <w:rPr>
          <w:rFonts w:hint="eastAsia"/>
          <w:sz w:val="24"/>
          <w:highlight w:val="none"/>
        </w:rPr>
        <w:t>工程质量标准必须符合现行国家有关工程施工质量验收规范和标准的要求。</w:t>
      </w:r>
    </w:p>
    <w:p w14:paraId="22F4D5E9">
      <w:pPr>
        <w:spacing w:line="440" w:lineRule="exact"/>
        <w:ind w:firstLine="240"/>
        <w:jc w:val="left"/>
        <w:rPr>
          <w:i/>
          <w:sz w:val="24"/>
          <w:highlight w:val="none"/>
          <w:u w:val="single"/>
        </w:rPr>
      </w:pPr>
      <w:r>
        <w:rPr>
          <w:rFonts w:hint="eastAsia"/>
          <w:i/>
          <w:sz w:val="24"/>
          <w:highlight w:val="none"/>
          <w:u w:val="single"/>
        </w:rPr>
        <w:t>★</w:t>
      </w:r>
      <w:r>
        <w:rPr>
          <w:i/>
          <w:sz w:val="24"/>
          <w:highlight w:val="none"/>
          <w:u w:val="single"/>
        </w:rPr>
        <w:t>5</w:t>
      </w:r>
      <w:r>
        <w:rPr>
          <w:rFonts w:hint="eastAsia"/>
          <w:i/>
          <w:sz w:val="24"/>
          <w:highlight w:val="none"/>
          <w:u w:val="single"/>
        </w:rPr>
        <w:t>、工程质量要求：合格。</w:t>
      </w:r>
    </w:p>
    <w:p w14:paraId="05FA2BEB">
      <w:pPr>
        <w:spacing w:line="440" w:lineRule="exact"/>
        <w:ind w:firstLine="240"/>
        <w:jc w:val="left"/>
        <w:rPr>
          <w:i/>
          <w:sz w:val="24"/>
          <w:highlight w:val="none"/>
          <w:u w:val="single"/>
        </w:rPr>
      </w:pPr>
      <w:r>
        <w:rPr>
          <w:rFonts w:hint="eastAsia"/>
          <w:i/>
          <w:sz w:val="24"/>
          <w:highlight w:val="none"/>
          <w:u w:val="single"/>
        </w:rPr>
        <w:t>★</w:t>
      </w:r>
      <w:r>
        <w:rPr>
          <w:i/>
          <w:sz w:val="24"/>
          <w:highlight w:val="none"/>
          <w:u w:val="single"/>
        </w:rPr>
        <w:t>6、合同履行期限：</w:t>
      </w:r>
      <w:r>
        <w:rPr>
          <w:rFonts w:hint="eastAsia"/>
          <w:i/>
          <w:sz w:val="24"/>
          <w:highlight w:val="none"/>
          <w:u w:val="single"/>
        </w:rPr>
        <w:t>自签订合同之日起至</w:t>
      </w:r>
      <w:r>
        <w:rPr>
          <w:rFonts w:hint="eastAsia"/>
          <w:i/>
          <w:sz w:val="24"/>
          <w:highlight w:val="none"/>
          <w:u w:val="single"/>
          <w:lang w:eastAsia="zh-CN"/>
        </w:rPr>
        <w:t>2026</w:t>
      </w:r>
      <w:r>
        <w:rPr>
          <w:rFonts w:hint="eastAsia"/>
          <w:i/>
          <w:sz w:val="24"/>
          <w:highlight w:val="none"/>
          <w:u w:val="single"/>
        </w:rPr>
        <w:t>年</w:t>
      </w:r>
      <w:r>
        <w:rPr>
          <w:rFonts w:hint="eastAsia"/>
          <w:i/>
          <w:sz w:val="24"/>
          <w:highlight w:val="none"/>
          <w:u w:val="single"/>
          <w:lang w:val="en-US" w:eastAsia="zh-CN"/>
        </w:rPr>
        <w:t>10</w:t>
      </w:r>
      <w:r>
        <w:rPr>
          <w:rFonts w:hint="eastAsia"/>
          <w:i/>
          <w:sz w:val="24"/>
          <w:highlight w:val="none"/>
          <w:u w:val="single"/>
        </w:rPr>
        <w:t>月31日</w:t>
      </w:r>
      <w:r>
        <w:rPr>
          <w:rFonts w:hint="eastAsia" w:cs="宋体"/>
          <w:b w:val="0"/>
          <w:bCs w:val="0"/>
          <w:i/>
          <w:color w:val="auto"/>
          <w:sz w:val="24"/>
          <w:szCs w:val="21"/>
          <w:highlight w:val="none"/>
          <w:u w:val="single"/>
          <w:lang w:eastAsia="zh-CN"/>
        </w:rPr>
        <w:t>（</w:t>
      </w:r>
      <w:r>
        <w:rPr>
          <w:rFonts w:hint="eastAsia" w:cs="宋体"/>
          <w:b w:val="0"/>
          <w:bCs w:val="0"/>
          <w:i/>
          <w:color w:val="auto"/>
          <w:sz w:val="24"/>
          <w:szCs w:val="21"/>
          <w:highlight w:val="none"/>
          <w:u w:val="single"/>
          <w:lang w:val="en-US" w:eastAsia="zh-CN"/>
        </w:rPr>
        <w:t>工程竣工并通过竣工验收合格）</w:t>
      </w:r>
      <w:r>
        <w:rPr>
          <w:rFonts w:hint="eastAsia"/>
          <w:i/>
          <w:color w:val="auto"/>
          <w:sz w:val="24"/>
          <w:highlight w:val="none"/>
          <w:u w:val="single"/>
        </w:rPr>
        <w:t>（</w:t>
      </w:r>
      <w:r>
        <w:rPr>
          <w:rFonts w:hint="eastAsia"/>
          <w:i/>
          <w:sz w:val="24"/>
          <w:highlight w:val="none"/>
          <w:u w:val="single"/>
        </w:rPr>
        <w:t>具体开工日期以采购人通知为准）。</w:t>
      </w:r>
    </w:p>
    <w:p w14:paraId="77292AAF">
      <w:pPr>
        <w:spacing w:line="440" w:lineRule="exact"/>
        <w:ind w:firstLine="480"/>
        <w:jc w:val="left"/>
        <w:rPr>
          <w:sz w:val="24"/>
          <w:highlight w:val="none"/>
        </w:rPr>
      </w:pPr>
      <w:r>
        <w:rPr>
          <w:rFonts w:hint="eastAsia"/>
          <w:sz w:val="24"/>
          <w:highlight w:val="none"/>
        </w:rPr>
        <w:t>7、包装和运输：本项目服务所涉及的包装和运输均由成交供应商负责。</w:t>
      </w:r>
    </w:p>
    <w:p w14:paraId="38073E99">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sz w:val="24"/>
          <w:highlight w:val="none"/>
        </w:rPr>
      </w:pPr>
      <w:r>
        <w:rPr>
          <w:rFonts w:hint="eastAsia"/>
          <w:sz w:val="24"/>
          <w:highlight w:val="none"/>
        </w:rPr>
        <w:t>8、保险：成交供应商的工作人员保险由成交供应商负责。</w:t>
      </w:r>
    </w:p>
    <w:p w14:paraId="4B442B70">
      <w:pPr>
        <w:pStyle w:val="77"/>
        <w:keepNext w:val="0"/>
        <w:keepLines w:val="0"/>
        <w:pageBreakBefore w:val="0"/>
        <w:kinsoku/>
        <w:wordWrap/>
        <w:overflowPunct/>
        <w:topLinePunct w:val="0"/>
        <w:autoSpaceDE/>
        <w:autoSpaceDN/>
        <w:bidi w:val="0"/>
        <w:adjustRightInd/>
        <w:snapToGrid/>
        <w:spacing w:line="440" w:lineRule="exact"/>
        <w:textAlignment w:val="auto"/>
        <w:rPr>
          <w:rFonts w:hint="eastAsia"/>
          <w:i/>
          <w:iCs/>
          <w:sz w:val="24"/>
          <w:highlight w:val="none"/>
          <w:u w:val="single"/>
          <w:lang w:val="en-US" w:eastAsia="zh-CN"/>
        </w:rPr>
      </w:pPr>
      <w:r>
        <w:rPr>
          <w:rFonts w:hint="eastAsia"/>
          <w:i/>
          <w:iCs/>
          <w:sz w:val="24"/>
          <w:highlight w:val="none"/>
          <w:u w:val="single"/>
          <w:lang w:val="en-US" w:eastAsia="zh-CN"/>
        </w:rPr>
        <w:t>★9、安全文明作业要求：</w:t>
      </w:r>
    </w:p>
    <w:p w14:paraId="0063AB33">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9.1</w:t>
      </w:r>
      <w:r>
        <w:rPr>
          <w:rFonts w:hint="eastAsia" w:ascii="Times New Roman" w:hAnsi="Times New Roman" w:eastAsia="宋体" w:cs="Times New Roman"/>
          <w:i/>
          <w:sz w:val="24"/>
          <w:highlight w:val="none"/>
          <w:u w:val="single"/>
          <w:lang w:val="en-US" w:eastAsia="zh-CN" w:bidi="ar-SA"/>
        </w:rPr>
        <w:t>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p>
    <w:p w14:paraId="7450FFFF">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9.2</w:t>
      </w:r>
      <w:r>
        <w:rPr>
          <w:rFonts w:hint="eastAsia" w:ascii="Times New Roman" w:hAnsi="Times New Roman" w:eastAsia="宋体" w:cs="Times New Roman"/>
          <w:i/>
          <w:sz w:val="24"/>
          <w:highlight w:val="none"/>
          <w:u w:val="single"/>
          <w:lang w:val="en-US" w:eastAsia="zh-CN" w:bidi="ar-SA"/>
        </w:rPr>
        <w:t>作业人员应统一着装，佩戴工作证，穿戴必要的安全保护用具，雨雾天及夜间作业加穿反光马甲；作业现场应设置安全防护警示标志。</w:t>
      </w:r>
    </w:p>
    <w:p w14:paraId="2530272C">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w:t>
      </w:r>
      <w:r>
        <w:rPr>
          <w:rFonts w:hint="eastAsia" w:ascii="Times New Roman" w:hAnsi="Times New Roman" w:eastAsia="宋体" w:cs="Times New Roman"/>
          <w:i/>
          <w:sz w:val="24"/>
          <w:highlight w:val="none"/>
          <w:u w:val="single"/>
          <w:lang w:val="en-US" w:eastAsia="zh-CN" w:bidi="ar-SA"/>
        </w:rPr>
        <w:t>3作业过程中尽量避免影响周边单位和居民正常的生产生活，严禁出现有损采购人形象和声誉的言行。如因此引发人身财产纠纷，由供应商负责处理，并承担相关责任和费用。</w:t>
      </w:r>
    </w:p>
    <w:p w14:paraId="11700198">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w:t>
      </w:r>
      <w:r>
        <w:rPr>
          <w:rFonts w:hint="eastAsia" w:ascii="Times New Roman" w:hAnsi="Times New Roman" w:eastAsia="宋体" w:cs="Times New Roman"/>
          <w:i/>
          <w:sz w:val="24"/>
          <w:highlight w:val="none"/>
          <w:u w:val="single"/>
          <w:lang w:val="en-US" w:eastAsia="zh-CN" w:bidi="ar-SA"/>
        </w:rPr>
        <w:t>4作业时发现存在安全隐患的，立即上报采购人，同时做好现场安全警示、防范和防患措施。</w:t>
      </w:r>
    </w:p>
    <w:p w14:paraId="47FA9686">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9.5</w:t>
      </w:r>
      <w:r>
        <w:rPr>
          <w:rFonts w:hint="eastAsia" w:ascii="Times New Roman" w:hAnsi="Times New Roman" w:eastAsia="宋体" w:cs="Times New Roman"/>
          <w:i/>
          <w:sz w:val="24"/>
          <w:highlight w:val="none"/>
          <w:u w:val="single"/>
          <w:lang w:val="en-US" w:eastAsia="zh-CN" w:bidi="ar-SA"/>
        </w:rPr>
        <w:t>作业时妥善处理各类管线、建筑物之间的矛盾，如出现损坏管线、建筑物及影响交通等情况，需立即通知采购人及相关部门，并承担相应责任和费用。</w:t>
      </w:r>
    </w:p>
    <w:p w14:paraId="69A28DC6">
      <w:pPr>
        <w:pStyle w:val="77"/>
        <w:keepNext w:val="0"/>
        <w:keepLines w:val="0"/>
        <w:pageBreakBefore w:val="0"/>
        <w:kinsoku/>
        <w:wordWrap/>
        <w:overflowPunct/>
        <w:topLinePunct w:val="0"/>
        <w:autoSpaceDE/>
        <w:autoSpaceDN/>
        <w:bidi w:val="0"/>
        <w:adjustRightInd/>
        <w:snapToGrid/>
        <w:spacing w:line="440" w:lineRule="exact"/>
        <w:ind w:firstLine="708" w:firstLineChars="295"/>
        <w:textAlignment w:val="auto"/>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9.</w:t>
      </w:r>
      <w:r>
        <w:rPr>
          <w:rFonts w:hint="eastAsia" w:ascii="Times New Roman" w:hAnsi="Times New Roman" w:eastAsia="宋体" w:cs="Times New Roman"/>
          <w:i/>
          <w:sz w:val="24"/>
          <w:highlight w:val="none"/>
          <w:u w:val="single"/>
          <w:lang w:val="en-US" w:eastAsia="zh-CN" w:bidi="ar-SA"/>
        </w:rPr>
        <w:t>6作业产生的垃圾须立即清运干净，保持地块整洁。</w:t>
      </w:r>
    </w:p>
    <w:p w14:paraId="2B7A64FF">
      <w:pPr>
        <w:spacing w:line="440" w:lineRule="exact"/>
        <w:ind w:firstLine="480"/>
        <w:jc w:val="left"/>
        <w:rPr>
          <w:rFonts w:hint="eastAsia"/>
          <w:color w:val="auto"/>
          <w:sz w:val="24"/>
          <w:highlight w:val="none"/>
        </w:rPr>
      </w:pPr>
      <w:r>
        <w:rPr>
          <w:rFonts w:hint="eastAsia"/>
          <w:color w:val="auto"/>
          <w:sz w:val="24"/>
          <w:highlight w:val="none"/>
          <w:lang w:val="en-US" w:eastAsia="zh-CN"/>
        </w:rPr>
        <w:t>10</w:t>
      </w:r>
      <w:r>
        <w:rPr>
          <w:rFonts w:hint="eastAsia"/>
          <w:color w:val="auto"/>
          <w:sz w:val="24"/>
          <w:highlight w:val="none"/>
        </w:rPr>
        <w:t>、报价方式要求：本工程项目采用固定综合单价报价方式。</w:t>
      </w:r>
      <w:r>
        <w:rPr>
          <w:rFonts w:hint="eastAsia"/>
          <w:color w:val="auto"/>
          <w:sz w:val="24"/>
          <w:highlight w:val="none"/>
          <w:lang w:eastAsia="zh-CN"/>
        </w:rPr>
        <w:t>其中工程量清单中以“项”为单位的，总价包干，结算时不予调整</w:t>
      </w:r>
      <w:r>
        <w:rPr>
          <w:rFonts w:hint="eastAsia"/>
          <w:color w:val="auto"/>
          <w:sz w:val="24"/>
          <w:highlight w:val="none"/>
        </w:rPr>
        <w:t>。</w:t>
      </w:r>
    </w:p>
    <w:p w14:paraId="0740D6A4">
      <w:pPr>
        <w:spacing w:line="440" w:lineRule="exact"/>
        <w:ind w:firstLine="600"/>
        <w:jc w:val="left"/>
        <w:rPr>
          <w:sz w:val="24"/>
          <w:highlight w:val="none"/>
        </w:rPr>
      </w:pPr>
      <w:r>
        <w:rPr>
          <w:rFonts w:hint="eastAsia"/>
          <w:color w:val="auto"/>
          <w:sz w:val="24"/>
          <w:highlight w:val="none"/>
          <w:lang w:val="en-US" w:eastAsia="zh-CN"/>
        </w:rPr>
        <w:t>10</w:t>
      </w:r>
      <w:r>
        <w:rPr>
          <w:color w:val="auto"/>
          <w:sz w:val="24"/>
          <w:highlight w:val="none"/>
        </w:rPr>
        <w:t>.1</w:t>
      </w:r>
      <w:r>
        <w:rPr>
          <w:rFonts w:hint="eastAsia"/>
          <w:color w:val="auto"/>
          <w:sz w:val="24"/>
          <w:highlight w:val="none"/>
          <w:lang w:eastAsia="zh-CN"/>
        </w:rPr>
        <w:t>、</w:t>
      </w:r>
      <w:r>
        <w:rPr>
          <w:rFonts w:hint="eastAsia"/>
          <w:color w:val="auto"/>
          <w:sz w:val="24"/>
          <w:highlight w:val="none"/>
        </w:rPr>
        <w:t>固定</w:t>
      </w:r>
      <w:r>
        <w:rPr>
          <w:rFonts w:hint="eastAsia"/>
          <w:color w:val="auto"/>
          <w:sz w:val="24"/>
          <w:highlight w:val="none"/>
          <w:lang w:eastAsia="zh-CN"/>
        </w:rPr>
        <w:t>综合</w:t>
      </w:r>
      <w:r>
        <w:rPr>
          <w:rFonts w:hint="eastAsia"/>
          <w:color w:val="auto"/>
          <w:sz w:val="24"/>
          <w:highlight w:val="none"/>
        </w:rPr>
        <w:t>单价报价：磋商供应商应充分考虑施工期间各类建材的市场风险和国家政策性调整风险系数，具体按照国家和苏州市相关文件执行。本工程的具体结算方式在合同条</w:t>
      </w:r>
      <w:r>
        <w:rPr>
          <w:rFonts w:hint="eastAsia"/>
          <w:sz w:val="24"/>
          <w:highlight w:val="none"/>
        </w:rPr>
        <w:t>款中约定。执行固定单价报价的基本规定：</w:t>
      </w:r>
    </w:p>
    <w:p w14:paraId="49B27ACE">
      <w:pPr>
        <w:spacing w:line="440" w:lineRule="exact"/>
        <w:ind w:firstLine="600"/>
        <w:jc w:val="left"/>
        <w:rPr>
          <w:sz w:val="24"/>
          <w:highlight w:val="yellow"/>
        </w:rPr>
      </w:pPr>
      <w:r>
        <w:rPr>
          <w:rFonts w:hint="eastAsia"/>
          <w:sz w:val="24"/>
          <w:highlight w:val="none"/>
        </w:rPr>
        <w:t>（1）参加磋商的供应商报价时，必须按统一的工程量清单报价。审计时，综合单价按供应商已标价工程量清单中的综合单价执行</w:t>
      </w:r>
      <w:r>
        <w:rPr>
          <w:rFonts w:hint="eastAsia"/>
          <w:strike w:val="0"/>
          <w:sz w:val="24"/>
          <w:highlight w:val="none"/>
        </w:rPr>
        <w:t>，数量按实结算（经采购人及工程监理确认），最终结算价格=审计价*（1</w:t>
      </w:r>
      <w:r>
        <w:rPr>
          <w:strike w:val="0"/>
          <w:sz w:val="24"/>
          <w:highlight w:val="none"/>
        </w:rPr>
        <w:t>-</w:t>
      </w:r>
      <w:r>
        <w:rPr>
          <w:rFonts w:hint="eastAsia"/>
          <w:strike w:val="0"/>
          <w:sz w:val="24"/>
          <w:highlight w:val="none"/>
          <w:lang w:eastAsia="zh-CN"/>
        </w:rPr>
        <w:t>最后</w:t>
      </w:r>
      <w:r>
        <w:rPr>
          <w:rFonts w:hint="eastAsia"/>
          <w:strike w:val="0"/>
          <w:sz w:val="24"/>
          <w:highlight w:val="none"/>
        </w:rPr>
        <w:t>报价下浮率），</w:t>
      </w:r>
      <w:r>
        <w:rPr>
          <w:rFonts w:hint="eastAsia"/>
          <w:strike w:val="0"/>
          <w:sz w:val="24"/>
          <w:highlight w:val="none"/>
          <w:lang w:eastAsia="zh-CN"/>
        </w:rPr>
        <w:t>最后</w:t>
      </w:r>
      <w:r>
        <w:rPr>
          <w:rFonts w:hint="eastAsia"/>
          <w:strike w:val="0"/>
          <w:sz w:val="24"/>
          <w:highlight w:val="none"/>
        </w:rPr>
        <w:t>报价下浮率=（供应商已标价工程量清单中的报价总价-磋商后的最</w:t>
      </w:r>
      <w:r>
        <w:rPr>
          <w:rFonts w:hint="eastAsia"/>
          <w:strike w:val="0"/>
          <w:sz w:val="24"/>
          <w:highlight w:val="none"/>
          <w:lang w:eastAsia="zh-CN"/>
        </w:rPr>
        <w:t>后</w:t>
      </w:r>
      <w:r>
        <w:rPr>
          <w:rFonts w:hint="eastAsia"/>
          <w:strike w:val="0"/>
          <w:sz w:val="24"/>
          <w:highlight w:val="none"/>
        </w:rPr>
        <w:t>报价）/供应商已标价工程量清单中的投标总价*</w:t>
      </w:r>
      <w:r>
        <w:rPr>
          <w:strike w:val="0"/>
          <w:sz w:val="24"/>
          <w:highlight w:val="none"/>
        </w:rPr>
        <w:t>100%</w:t>
      </w:r>
      <w:r>
        <w:rPr>
          <w:rFonts w:hint="eastAsia"/>
          <w:strike w:val="0"/>
          <w:sz w:val="24"/>
          <w:highlight w:val="none"/>
        </w:rPr>
        <w:t>（不可竞争费除外）。</w:t>
      </w:r>
    </w:p>
    <w:p w14:paraId="161BE951">
      <w:pPr>
        <w:spacing w:line="440" w:lineRule="exact"/>
        <w:ind w:firstLine="600"/>
        <w:jc w:val="left"/>
        <w:rPr>
          <w:rFonts w:hint="eastAsia" w:eastAsia="宋体"/>
          <w:color w:val="auto"/>
          <w:sz w:val="24"/>
          <w:highlight w:val="none"/>
          <w:lang w:val="en-US" w:eastAsia="zh-CN"/>
        </w:rPr>
      </w:pPr>
      <w:r>
        <w:rPr>
          <w:rFonts w:hint="eastAsia"/>
          <w:color w:val="auto"/>
          <w:sz w:val="24"/>
          <w:highlight w:val="none"/>
        </w:rPr>
        <w:t>（2）</w:t>
      </w:r>
      <w:r>
        <w:rPr>
          <w:rFonts w:hint="eastAsia"/>
          <w:color w:val="auto"/>
          <w:sz w:val="24"/>
          <w:highlight w:val="none"/>
          <w:lang w:eastAsia="zh-CN"/>
        </w:rPr>
        <w:t>请供应商在报价时考虑本工程在施工过程中所涉及的各项施工措施费，报价时包含在报价中</w:t>
      </w:r>
      <w:r>
        <w:rPr>
          <w:rFonts w:hint="eastAsia"/>
          <w:color w:val="auto"/>
          <w:sz w:val="24"/>
          <w:highlight w:val="none"/>
        </w:rPr>
        <w:t>，</w:t>
      </w:r>
      <w:r>
        <w:rPr>
          <w:rFonts w:hint="eastAsia"/>
          <w:color w:val="auto"/>
          <w:sz w:val="24"/>
          <w:highlight w:val="none"/>
          <w:lang w:eastAsia="zh-CN"/>
        </w:rPr>
        <w:t>一旦获得成交，采购人不因供应商考虑不周</w:t>
      </w:r>
      <w:r>
        <w:rPr>
          <w:color w:val="auto"/>
          <w:sz w:val="24"/>
          <w:highlight w:val="none"/>
        </w:rPr>
        <w:t>为由提出费用调整，结算时不予调整</w:t>
      </w:r>
      <w:r>
        <w:rPr>
          <w:rFonts w:hint="eastAsia"/>
          <w:color w:val="auto"/>
          <w:sz w:val="24"/>
          <w:highlight w:val="none"/>
          <w:lang w:eastAsia="zh-CN"/>
        </w:rPr>
        <w:t>。</w:t>
      </w:r>
    </w:p>
    <w:p w14:paraId="351AF6F4">
      <w:pPr>
        <w:spacing w:line="440" w:lineRule="exact"/>
        <w:ind w:firstLine="600"/>
        <w:jc w:val="left"/>
        <w:rPr>
          <w:color w:val="auto"/>
          <w:sz w:val="24"/>
          <w:highlight w:val="none"/>
        </w:rPr>
      </w:pPr>
      <w:r>
        <w:rPr>
          <w:rFonts w:hint="eastAsia"/>
          <w:color w:val="auto"/>
          <w:sz w:val="24"/>
          <w:highlight w:val="none"/>
          <w:lang w:val="en-US" w:eastAsia="zh-CN"/>
        </w:rPr>
        <w:t>10</w:t>
      </w:r>
      <w:r>
        <w:rPr>
          <w:color w:val="auto"/>
          <w:sz w:val="24"/>
          <w:highlight w:val="none"/>
        </w:rPr>
        <w:t>.2</w:t>
      </w:r>
      <w:r>
        <w:rPr>
          <w:rFonts w:hint="eastAsia"/>
          <w:color w:val="auto"/>
          <w:sz w:val="24"/>
          <w:highlight w:val="none"/>
          <w:lang w:eastAsia="zh-CN"/>
        </w:rPr>
        <w:t>、</w:t>
      </w:r>
      <w:r>
        <w:rPr>
          <w:rFonts w:hint="eastAsia"/>
          <w:color w:val="auto"/>
          <w:sz w:val="24"/>
          <w:highlight w:val="none"/>
        </w:rPr>
        <w:t>报价时，不可竞争费用均按规定计算，不得让利或随意调整计算标准，否则报价无效。</w:t>
      </w:r>
    </w:p>
    <w:p w14:paraId="6F567F34">
      <w:pPr>
        <w:spacing w:line="440" w:lineRule="exact"/>
        <w:ind w:firstLine="600"/>
        <w:jc w:val="left"/>
        <w:rPr>
          <w:sz w:val="24"/>
          <w:highlight w:val="none"/>
        </w:rPr>
      </w:pPr>
      <w:r>
        <w:rPr>
          <w:rFonts w:hint="eastAsia"/>
          <w:sz w:val="24"/>
          <w:highlight w:val="none"/>
          <w:lang w:val="en-US" w:eastAsia="zh-CN"/>
        </w:rPr>
        <w:t>10</w:t>
      </w:r>
      <w:r>
        <w:rPr>
          <w:sz w:val="24"/>
          <w:highlight w:val="none"/>
        </w:rPr>
        <w:t>.3</w:t>
      </w:r>
      <w:r>
        <w:rPr>
          <w:rFonts w:hint="eastAsia"/>
          <w:sz w:val="24"/>
          <w:highlight w:val="none"/>
          <w:lang w:eastAsia="zh-CN"/>
        </w:rPr>
        <w:t>、</w:t>
      </w:r>
      <w:r>
        <w:rPr>
          <w:rFonts w:hint="eastAsia"/>
          <w:sz w:val="24"/>
          <w:highlight w:val="none"/>
        </w:rPr>
        <w:t>计价格式中列明的所有需要填报的单价和合价，供应商均需填报，未填报的单价和合价，视为此项费用已包含在工程量清单的其他单价和合价中。</w:t>
      </w:r>
    </w:p>
    <w:p w14:paraId="071E3C83">
      <w:pPr>
        <w:spacing w:line="440" w:lineRule="exact"/>
        <w:ind w:firstLine="600"/>
        <w:jc w:val="left"/>
        <w:rPr>
          <w:sz w:val="24"/>
          <w:highlight w:val="none"/>
        </w:rPr>
      </w:pPr>
      <w:r>
        <w:rPr>
          <w:rFonts w:hint="eastAsia"/>
          <w:sz w:val="24"/>
          <w:highlight w:val="none"/>
          <w:lang w:val="en-US" w:eastAsia="zh-CN"/>
        </w:rPr>
        <w:t>10</w:t>
      </w:r>
      <w:r>
        <w:rPr>
          <w:sz w:val="24"/>
          <w:highlight w:val="none"/>
        </w:rPr>
        <w:t>.</w:t>
      </w:r>
      <w:r>
        <w:rPr>
          <w:rFonts w:hint="eastAsia"/>
          <w:sz w:val="24"/>
          <w:highlight w:val="none"/>
          <w:lang w:val="en-US" w:eastAsia="zh-CN"/>
        </w:rPr>
        <w:t>4</w:t>
      </w:r>
      <w:r>
        <w:rPr>
          <w:rFonts w:hint="eastAsia"/>
          <w:sz w:val="24"/>
          <w:highlight w:val="none"/>
          <w:lang w:eastAsia="zh-CN"/>
        </w:rPr>
        <w:t>、</w:t>
      </w:r>
      <w:r>
        <w:rPr>
          <w:rFonts w:hint="eastAsia"/>
          <w:sz w:val="24"/>
          <w:highlight w:val="none"/>
        </w:rPr>
        <w:t>本工程成交服务费由成交供应商支付，成交服务费应包含在报价中。</w:t>
      </w:r>
    </w:p>
    <w:p w14:paraId="175ADA46">
      <w:pPr>
        <w:spacing w:line="440" w:lineRule="exact"/>
        <w:ind w:firstLine="480"/>
        <w:jc w:val="left"/>
        <w:rPr>
          <w:sz w:val="24"/>
          <w:highlight w:val="none"/>
        </w:rPr>
      </w:pPr>
      <w:r>
        <w:rPr>
          <w:rFonts w:hint="eastAsia"/>
          <w:sz w:val="24"/>
          <w:highlight w:val="none"/>
        </w:rPr>
        <w:t>1</w:t>
      </w:r>
      <w:r>
        <w:rPr>
          <w:rFonts w:hint="eastAsia"/>
          <w:sz w:val="24"/>
          <w:highlight w:val="none"/>
          <w:lang w:val="en-US" w:eastAsia="zh-CN"/>
        </w:rPr>
        <w:t>1</w:t>
      </w:r>
      <w:r>
        <w:rPr>
          <w:rFonts w:hint="eastAsia"/>
          <w:sz w:val="24"/>
          <w:highlight w:val="none"/>
        </w:rPr>
        <w:t>、其他要求：</w:t>
      </w:r>
    </w:p>
    <w:p w14:paraId="358B93E4">
      <w:pPr>
        <w:spacing w:line="440" w:lineRule="exact"/>
        <w:ind w:firstLine="600"/>
        <w:jc w:val="left"/>
        <w:rPr>
          <w:sz w:val="24"/>
          <w:highlight w:val="none"/>
        </w:rPr>
      </w:pPr>
      <w:r>
        <w:rPr>
          <w:rFonts w:hint="eastAsia"/>
          <w:sz w:val="24"/>
          <w:highlight w:val="none"/>
        </w:rPr>
        <w:t>1</w:t>
      </w:r>
      <w:r>
        <w:rPr>
          <w:rFonts w:hint="eastAsia"/>
          <w:sz w:val="24"/>
          <w:highlight w:val="none"/>
          <w:lang w:val="en-US" w:eastAsia="zh-CN"/>
        </w:rPr>
        <w:t>1</w:t>
      </w:r>
      <w:r>
        <w:rPr>
          <w:sz w:val="24"/>
          <w:highlight w:val="none"/>
        </w:rPr>
        <w:t>.1</w:t>
      </w:r>
      <w:r>
        <w:rPr>
          <w:rFonts w:hint="eastAsia"/>
          <w:sz w:val="24"/>
          <w:highlight w:val="none"/>
          <w:lang w:eastAsia="zh-CN"/>
        </w:rPr>
        <w:t>、</w:t>
      </w:r>
      <w:r>
        <w:rPr>
          <w:rFonts w:hint="eastAsia"/>
          <w:sz w:val="24"/>
          <w:highlight w:val="none"/>
        </w:rPr>
        <w:t>供应商有质量管理、环境管理、职业健康管理水平，有丰富的类似项目施工经验。</w:t>
      </w:r>
    </w:p>
    <w:p w14:paraId="1C2DF507">
      <w:pPr>
        <w:spacing w:line="440" w:lineRule="exact"/>
        <w:ind w:firstLine="600"/>
        <w:jc w:val="left"/>
        <w:rPr>
          <w:sz w:val="24"/>
          <w:highlight w:val="none"/>
        </w:rPr>
      </w:pPr>
      <w:r>
        <w:rPr>
          <w:rFonts w:hint="eastAsia"/>
          <w:sz w:val="24"/>
          <w:highlight w:val="none"/>
        </w:rPr>
        <w:t>1</w:t>
      </w:r>
      <w:r>
        <w:rPr>
          <w:rFonts w:hint="eastAsia"/>
          <w:sz w:val="24"/>
          <w:highlight w:val="none"/>
          <w:lang w:val="en-US" w:eastAsia="zh-CN"/>
        </w:rPr>
        <w:t>1</w:t>
      </w:r>
      <w:r>
        <w:rPr>
          <w:sz w:val="24"/>
          <w:highlight w:val="none"/>
        </w:rPr>
        <w:t>.2</w:t>
      </w:r>
      <w:r>
        <w:rPr>
          <w:rFonts w:hint="eastAsia"/>
          <w:sz w:val="24"/>
          <w:highlight w:val="none"/>
          <w:lang w:eastAsia="zh-CN"/>
        </w:rPr>
        <w:t>、</w:t>
      </w:r>
      <w:r>
        <w:rPr>
          <w:rFonts w:hint="eastAsia"/>
          <w:sz w:val="24"/>
          <w:highlight w:val="none"/>
        </w:rPr>
        <w:t>供应商成交后不得以任何本项目进行分包或转包。</w:t>
      </w:r>
    </w:p>
    <w:p w14:paraId="342C3E13">
      <w:pPr>
        <w:spacing w:line="440" w:lineRule="exact"/>
        <w:ind w:firstLine="600"/>
        <w:jc w:val="left"/>
        <w:rPr>
          <w:sz w:val="24"/>
          <w:highlight w:val="none"/>
        </w:rPr>
      </w:pPr>
      <w:r>
        <w:rPr>
          <w:rFonts w:hint="eastAsia"/>
          <w:sz w:val="24"/>
          <w:highlight w:val="none"/>
        </w:rPr>
        <w:t>1</w:t>
      </w:r>
      <w:r>
        <w:rPr>
          <w:rFonts w:hint="eastAsia"/>
          <w:sz w:val="24"/>
          <w:highlight w:val="none"/>
          <w:lang w:val="en-US" w:eastAsia="zh-CN"/>
        </w:rPr>
        <w:t>1</w:t>
      </w:r>
      <w:r>
        <w:rPr>
          <w:sz w:val="24"/>
          <w:highlight w:val="none"/>
        </w:rPr>
        <w:t>.3</w:t>
      </w:r>
      <w:r>
        <w:rPr>
          <w:rFonts w:hint="eastAsia"/>
          <w:sz w:val="24"/>
          <w:highlight w:val="none"/>
          <w:lang w:eastAsia="zh-CN"/>
        </w:rPr>
        <w:t>、</w:t>
      </w:r>
      <w:r>
        <w:rPr>
          <w:rFonts w:hint="eastAsia"/>
          <w:sz w:val="24"/>
          <w:highlight w:val="none"/>
        </w:rPr>
        <w:t>服务响应时间要求：供应商有售后服务，按采购人报修通知后</w:t>
      </w:r>
      <w:r>
        <w:rPr>
          <w:rFonts w:hint="eastAsia"/>
          <w:sz w:val="24"/>
          <w:highlight w:val="none"/>
          <w:lang w:val="en-US" w:eastAsia="zh-CN"/>
        </w:rPr>
        <w:t>1</w:t>
      </w:r>
      <w:r>
        <w:rPr>
          <w:rFonts w:hint="eastAsia"/>
          <w:sz w:val="24"/>
          <w:highlight w:val="none"/>
        </w:rPr>
        <w:t>小时内响应并到现场，并在采购人要求的维修时间内完成维修，</w:t>
      </w:r>
      <w:r>
        <w:rPr>
          <w:rFonts w:hint="eastAsia"/>
          <w:b/>
          <w:sz w:val="24"/>
          <w:highlight w:val="none"/>
        </w:rPr>
        <w:t>供应商应在响应文件中承诺维修响应时间。</w:t>
      </w:r>
    </w:p>
    <w:p w14:paraId="654859C5">
      <w:pPr>
        <w:spacing w:line="440" w:lineRule="exact"/>
        <w:ind w:firstLine="600"/>
        <w:jc w:val="left"/>
        <w:rPr>
          <w:sz w:val="24"/>
          <w:highlight w:val="none"/>
        </w:rPr>
      </w:pPr>
      <w:r>
        <w:rPr>
          <w:rFonts w:hint="eastAsia"/>
          <w:sz w:val="24"/>
          <w:highlight w:val="none"/>
        </w:rPr>
        <w:t>1</w:t>
      </w:r>
      <w:r>
        <w:rPr>
          <w:rFonts w:hint="eastAsia"/>
          <w:sz w:val="24"/>
          <w:highlight w:val="none"/>
          <w:lang w:val="en-US" w:eastAsia="zh-CN"/>
        </w:rPr>
        <w:t>1</w:t>
      </w:r>
      <w:r>
        <w:rPr>
          <w:sz w:val="24"/>
          <w:highlight w:val="none"/>
        </w:rPr>
        <w:t>.4</w:t>
      </w:r>
      <w:r>
        <w:rPr>
          <w:rFonts w:hint="eastAsia"/>
          <w:sz w:val="24"/>
          <w:highlight w:val="none"/>
          <w:lang w:eastAsia="zh-CN"/>
        </w:rPr>
        <w:t>、</w:t>
      </w:r>
      <w:r>
        <w:rPr>
          <w:rFonts w:hint="eastAsia"/>
          <w:sz w:val="24"/>
          <w:highlight w:val="none"/>
        </w:rPr>
        <w:t>工程质量保修期：本项目整体质量保修期为</w:t>
      </w:r>
      <w:r>
        <w:rPr>
          <w:rFonts w:hint="eastAsia"/>
          <w:sz w:val="24"/>
          <w:highlight w:val="none"/>
          <w:lang w:val="en-US" w:eastAsia="zh-CN"/>
        </w:rPr>
        <w:t>1</w:t>
      </w:r>
      <w:r>
        <w:rPr>
          <w:rFonts w:hint="eastAsia"/>
          <w:sz w:val="24"/>
          <w:highlight w:val="none"/>
        </w:rPr>
        <w:t>年，质量保修期从竣工验收合格之日起计算。</w:t>
      </w:r>
    </w:p>
    <w:p w14:paraId="5C022DD5">
      <w:pPr>
        <w:spacing w:line="440" w:lineRule="exact"/>
        <w:ind w:firstLine="600"/>
        <w:jc w:val="left"/>
        <w:rPr>
          <w:sz w:val="24"/>
          <w:highlight w:val="none"/>
        </w:rPr>
      </w:pPr>
      <w:r>
        <w:rPr>
          <w:rFonts w:hint="eastAsia"/>
          <w:sz w:val="24"/>
          <w:highlight w:val="none"/>
        </w:rPr>
        <w:t>1</w:t>
      </w:r>
      <w:r>
        <w:rPr>
          <w:rFonts w:hint="eastAsia"/>
          <w:sz w:val="24"/>
          <w:highlight w:val="none"/>
          <w:lang w:val="en-US" w:eastAsia="zh-CN"/>
        </w:rPr>
        <w:t>1</w:t>
      </w:r>
      <w:r>
        <w:rPr>
          <w:sz w:val="24"/>
          <w:highlight w:val="none"/>
        </w:rPr>
        <w:t>.5</w:t>
      </w:r>
      <w:r>
        <w:rPr>
          <w:rFonts w:hint="eastAsia"/>
          <w:sz w:val="24"/>
          <w:highlight w:val="none"/>
          <w:lang w:eastAsia="zh-CN"/>
        </w:rPr>
        <w:t>、</w:t>
      </w:r>
      <w:r>
        <w:rPr>
          <w:rFonts w:hint="eastAsia"/>
          <w:sz w:val="24"/>
          <w:highlight w:val="none"/>
        </w:rPr>
        <w:t>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190977B6">
      <w:pPr>
        <w:spacing w:line="440" w:lineRule="exact"/>
        <w:ind w:firstLine="600"/>
        <w:jc w:val="left"/>
        <w:rPr>
          <w:sz w:val="24"/>
          <w:highlight w:val="none"/>
        </w:rPr>
      </w:pPr>
      <w:r>
        <w:rPr>
          <w:sz w:val="24"/>
          <w:highlight w:val="none"/>
        </w:rPr>
        <w:t>1</w:t>
      </w:r>
      <w:r>
        <w:rPr>
          <w:rFonts w:hint="eastAsia"/>
          <w:sz w:val="24"/>
          <w:highlight w:val="none"/>
          <w:lang w:val="en-US" w:eastAsia="zh-CN"/>
        </w:rPr>
        <w:t>1</w:t>
      </w:r>
      <w:r>
        <w:rPr>
          <w:sz w:val="24"/>
          <w:highlight w:val="none"/>
        </w:rPr>
        <w:t>.6</w:t>
      </w:r>
      <w:r>
        <w:rPr>
          <w:rFonts w:hint="eastAsia"/>
          <w:sz w:val="24"/>
          <w:highlight w:val="none"/>
          <w:lang w:eastAsia="zh-CN"/>
        </w:rPr>
        <w:t>、</w:t>
      </w:r>
      <w:r>
        <w:rPr>
          <w:rFonts w:hint="eastAsia"/>
          <w:sz w:val="24"/>
          <w:highlight w:val="none"/>
        </w:rPr>
        <w:t>本工程追加费用不得超过原合同金额的10%，供应商报价时应充分考虑此因素。</w:t>
      </w:r>
    </w:p>
    <w:p w14:paraId="7A4F1AD0">
      <w:pPr>
        <w:spacing w:line="440" w:lineRule="exact"/>
        <w:ind w:firstLine="600"/>
        <w:jc w:val="left"/>
        <w:rPr>
          <w:rFonts w:hint="eastAsia"/>
          <w:sz w:val="24"/>
          <w:highlight w:val="none"/>
        </w:rPr>
      </w:pPr>
      <w:r>
        <w:rPr>
          <w:sz w:val="24"/>
          <w:highlight w:val="none"/>
        </w:rPr>
        <w:t>1</w:t>
      </w:r>
      <w:r>
        <w:rPr>
          <w:rFonts w:hint="eastAsia"/>
          <w:sz w:val="24"/>
          <w:highlight w:val="none"/>
          <w:lang w:val="en-US" w:eastAsia="zh-CN"/>
        </w:rPr>
        <w:t>1</w:t>
      </w:r>
      <w:r>
        <w:rPr>
          <w:sz w:val="24"/>
          <w:highlight w:val="none"/>
        </w:rPr>
        <w:t>.7</w:t>
      </w:r>
      <w:r>
        <w:rPr>
          <w:rFonts w:hint="eastAsia"/>
          <w:sz w:val="24"/>
          <w:highlight w:val="none"/>
          <w:lang w:eastAsia="zh-CN"/>
        </w:rPr>
        <w:t>、</w:t>
      </w:r>
      <w:r>
        <w:rPr>
          <w:rFonts w:hint="eastAsia"/>
          <w:sz w:val="24"/>
          <w:highlight w:val="none"/>
          <w:lang w:val="en-US" w:eastAsia="zh-CN"/>
        </w:rPr>
        <w:t>承包方</w:t>
      </w:r>
      <w:r>
        <w:rPr>
          <w:rFonts w:hint="eastAsia"/>
          <w:sz w:val="24"/>
          <w:highlight w:val="none"/>
        </w:rPr>
        <w:t>应根据自身生产力水平对照招标清单逐项进行报价，不得低于其成本报价，发包方要求追加工作量，承包方不得拒绝；</w:t>
      </w:r>
    </w:p>
    <w:p w14:paraId="7BF8C2D9">
      <w:pPr>
        <w:spacing w:line="440" w:lineRule="exact"/>
        <w:ind w:firstLine="600"/>
        <w:jc w:val="left"/>
        <w:rPr>
          <w:sz w:val="24"/>
          <w:highlight w:val="none"/>
        </w:rPr>
      </w:pPr>
      <w:r>
        <w:rPr>
          <w:sz w:val="24"/>
          <w:highlight w:val="none"/>
        </w:rPr>
        <w:t>1</w:t>
      </w:r>
      <w:r>
        <w:rPr>
          <w:rFonts w:hint="eastAsia"/>
          <w:sz w:val="24"/>
          <w:highlight w:val="none"/>
          <w:lang w:val="en-US" w:eastAsia="zh-CN"/>
        </w:rPr>
        <w:t>1</w:t>
      </w:r>
      <w:r>
        <w:rPr>
          <w:sz w:val="24"/>
          <w:highlight w:val="none"/>
        </w:rPr>
        <w:t>.8</w:t>
      </w:r>
      <w:r>
        <w:rPr>
          <w:rFonts w:hint="eastAsia"/>
          <w:sz w:val="24"/>
          <w:highlight w:val="none"/>
          <w:lang w:eastAsia="zh-CN"/>
        </w:rPr>
        <w:t>、</w:t>
      </w:r>
      <w:r>
        <w:rPr>
          <w:rFonts w:hint="eastAsia"/>
          <w:sz w:val="24"/>
          <w:highlight w:val="none"/>
        </w:rPr>
        <w:t>因承包方自身原因而导致的工程变更，承包方无权要求追加合同价款及工期延长。</w:t>
      </w:r>
    </w:p>
    <w:p w14:paraId="3B1B7135">
      <w:pPr>
        <w:spacing w:line="440" w:lineRule="exact"/>
        <w:ind w:firstLine="600"/>
        <w:jc w:val="left"/>
        <w:rPr>
          <w:sz w:val="24"/>
          <w:highlight w:val="none"/>
        </w:rPr>
      </w:pPr>
      <w:r>
        <w:rPr>
          <w:sz w:val="24"/>
          <w:highlight w:val="none"/>
        </w:rPr>
        <w:t>1</w:t>
      </w:r>
      <w:r>
        <w:rPr>
          <w:rFonts w:hint="eastAsia"/>
          <w:sz w:val="24"/>
          <w:highlight w:val="none"/>
          <w:lang w:val="en-US" w:eastAsia="zh-CN"/>
        </w:rPr>
        <w:t>1</w:t>
      </w:r>
      <w:r>
        <w:rPr>
          <w:sz w:val="24"/>
          <w:highlight w:val="none"/>
        </w:rPr>
        <w:t>.9</w:t>
      </w:r>
      <w:r>
        <w:rPr>
          <w:rFonts w:hint="eastAsia"/>
          <w:sz w:val="24"/>
          <w:highlight w:val="none"/>
          <w:lang w:eastAsia="zh-CN"/>
        </w:rPr>
        <w:t>、</w:t>
      </w:r>
      <w:r>
        <w:rPr>
          <w:rFonts w:hint="eastAsia"/>
          <w:sz w:val="24"/>
          <w:highlight w:val="none"/>
        </w:rPr>
        <w:t>工程竣工验收结束后，承包方应该做到工完场清，如果施工便道等没有清理，则发包方有权委托其他单位拆除清理，具体费用从承包方工程款中扣除，若发包方要求保留，则不予扣除承包方费用。</w:t>
      </w:r>
    </w:p>
    <w:p w14:paraId="6F207BBB">
      <w:pPr>
        <w:spacing w:line="440" w:lineRule="exact"/>
        <w:ind w:firstLine="600"/>
        <w:jc w:val="left"/>
        <w:rPr>
          <w:sz w:val="24"/>
          <w:highlight w:val="none"/>
        </w:rPr>
      </w:pPr>
      <w:r>
        <w:rPr>
          <w:sz w:val="24"/>
          <w:highlight w:val="none"/>
        </w:rPr>
        <w:t>1</w:t>
      </w:r>
      <w:r>
        <w:rPr>
          <w:rFonts w:hint="eastAsia"/>
          <w:sz w:val="24"/>
          <w:highlight w:val="none"/>
          <w:lang w:val="en-US" w:eastAsia="zh-CN"/>
        </w:rPr>
        <w:t>1</w:t>
      </w:r>
      <w:r>
        <w:rPr>
          <w:sz w:val="24"/>
          <w:highlight w:val="none"/>
        </w:rPr>
        <w:t>.10</w:t>
      </w:r>
      <w:r>
        <w:rPr>
          <w:rFonts w:hint="eastAsia"/>
          <w:sz w:val="24"/>
          <w:highlight w:val="none"/>
          <w:lang w:eastAsia="zh-CN"/>
        </w:rPr>
        <w:t>、</w:t>
      </w:r>
      <w:r>
        <w:rPr>
          <w:rFonts w:hint="eastAsia"/>
          <w:sz w:val="24"/>
          <w:highlight w:val="none"/>
        </w:rPr>
        <w:t>在工程实施过程中，承包方不得因为设计变更、现场变更签证的价格与发包方有分歧而影响整个工程的施工进度，若因此引起工期延误，则由承包方支付工期违约金，按合同工期违约条款执行。</w:t>
      </w:r>
    </w:p>
    <w:p w14:paraId="0A5685B6">
      <w:pPr>
        <w:spacing w:line="440" w:lineRule="exact"/>
        <w:ind w:firstLine="600"/>
        <w:jc w:val="left"/>
        <w:rPr>
          <w:sz w:val="24"/>
          <w:highlight w:val="none"/>
        </w:rPr>
      </w:pPr>
      <w:r>
        <w:rPr>
          <w:sz w:val="24"/>
          <w:highlight w:val="none"/>
        </w:rPr>
        <w:t>1</w:t>
      </w:r>
      <w:r>
        <w:rPr>
          <w:rFonts w:hint="eastAsia"/>
          <w:sz w:val="24"/>
          <w:highlight w:val="none"/>
          <w:lang w:val="en-US" w:eastAsia="zh-CN"/>
        </w:rPr>
        <w:t>1</w:t>
      </w:r>
      <w:r>
        <w:rPr>
          <w:sz w:val="24"/>
          <w:highlight w:val="none"/>
        </w:rPr>
        <w:t>.11</w:t>
      </w:r>
      <w:r>
        <w:rPr>
          <w:rFonts w:hint="eastAsia"/>
          <w:sz w:val="24"/>
          <w:highlight w:val="none"/>
          <w:lang w:eastAsia="zh-CN"/>
        </w:rPr>
        <w:t>、</w:t>
      </w:r>
      <w:r>
        <w:rPr>
          <w:rFonts w:hint="eastAsia"/>
          <w:sz w:val="24"/>
          <w:highlight w:val="none"/>
        </w:rPr>
        <w:t>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p>
    <w:p w14:paraId="16356FB5">
      <w:pPr>
        <w:spacing w:line="440" w:lineRule="exact"/>
        <w:ind w:firstLine="241"/>
        <w:jc w:val="left"/>
        <w:rPr>
          <w:b/>
          <w:bCs/>
          <w:sz w:val="24"/>
          <w:highlight w:val="none"/>
        </w:rPr>
      </w:pPr>
      <w:r>
        <w:rPr>
          <w:rFonts w:hint="eastAsia"/>
          <w:b/>
          <w:bCs/>
          <w:sz w:val="24"/>
          <w:highlight w:val="none"/>
        </w:rPr>
        <w:t>注：（1）以上加“★”项为本项目实质性要求，供应商必须响应，不得偏离，否则将失去磋商资格。</w:t>
      </w:r>
    </w:p>
    <w:p w14:paraId="23AD8E22">
      <w:pPr>
        <w:spacing w:line="440" w:lineRule="exact"/>
        <w:ind w:firstLine="723"/>
        <w:jc w:val="left"/>
        <w:rPr>
          <w:b/>
          <w:bCs/>
          <w:sz w:val="24"/>
          <w:highlight w:val="none"/>
        </w:rPr>
      </w:pPr>
      <w:r>
        <w:rPr>
          <w:rFonts w:hint="eastAsia"/>
          <w:b/>
          <w:bCs/>
          <w:sz w:val="24"/>
          <w:highlight w:val="none"/>
        </w:rPr>
        <w:t>（2）供应商必须承诺磋商文件中提出的全部技术要求，如果以其中某些条款不响应时，应在文件中逐条列出，未列出的视同响应。（格式参照“第六章 响应文件组成与格式”中的“附件</w:t>
      </w:r>
      <w:r>
        <w:rPr>
          <w:b/>
          <w:bCs/>
          <w:sz w:val="24"/>
          <w:highlight w:val="none"/>
        </w:rPr>
        <w:t>11</w:t>
      </w:r>
      <w:r>
        <w:rPr>
          <w:rFonts w:hint="eastAsia"/>
          <w:b/>
          <w:bCs/>
          <w:sz w:val="24"/>
          <w:highlight w:val="none"/>
        </w:rPr>
        <w:t xml:space="preserve"> </w:t>
      </w:r>
      <w:r>
        <w:rPr>
          <w:b/>
          <w:bCs/>
          <w:sz w:val="24"/>
          <w:highlight w:val="none"/>
        </w:rPr>
        <w:t xml:space="preserve"> </w:t>
      </w:r>
      <w:r>
        <w:rPr>
          <w:rFonts w:hint="eastAsia"/>
          <w:b/>
          <w:bCs/>
          <w:sz w:val="24"/>
          <w:highlight w:val="none"/>
        </w:rPr>
        <w:t>项目实施要求响应及偏离表”。</w:t>
      </w:r>
    </w:p>
    <w:p w14:paraId="44A71951">
      <w:pPr>
        <w:spacing w:line="440" w:lineRule="exact"/>
        <w:ind w:firstLine="480"/>
        <w:jc w:val="left"/>
        <w:rPr>
          <w:sz w:val="24"/>
          <w:highlight w:val="none"/>
        </w:rPr>
      </w:pPr>
    </w:p>
    <w:p w14:paraId="00C02EF6">
      <w:pPr>
        <w:spacing w:line="440" w:lineRule="exact"/>
        <w:outlineLvl w:val="1"/>
        <w:rPr>
          <w:b/>
          <w:bCs/>
          <w:sz w:val="28"/>
          <w:szCs w:val="28"/>
          <w:highlight w:val="none"/>
        </w:rPr>
      </w:pPr>
      <w:bookmarkStart w:id="109" w:name="_Toc11632"/>
      <w:r>
        <w:rPr>
          <w:rFonts w:hint="eastAsia"/>
          <w:b/>
          <w:bCs/>
          <w:sz w:val="28"/>
          <w:szCs w:val="28"/>
          <w:highlight w:val="none"/>
        </w:rPr>
        <w:t>三</w:t>
      </w:r>
      <w:r>
        <w:rPr>
          <w:b/>
          <w:bCs/>
          <w:sz w:val="28"/>
          <w:szCs w:val="28"/>
          <w:highlight w:val="none"/>
        </w:rPr>
        <w:t>、报价要求：</w:t>
      </w:r>
      <w:bookmarkEnd w:id="109"/>
    </w:p>
    <w:p w14:paraId="581E1E78">
      <w:pPr>
        <w:spacing w:line="440" w:lineRule="exact"/>
        <w:ind w:firstLine="480"/>
        <w:jc w:val="left"/>
        <w:rPr>
          <w:sz w:val="24"/>
          <w:highlight w:val="none"/>
        </w:rPr>
      </w:pPr>
      <w:r>
        <w:rPr>
          <w:sz w:val="24"/>
          <w:highlight w:val="none"/>
        </w:rPr>
        <w:t>1、供应商须对本项目中所有内容进行报价，不得只对其中的部分内容进行报价，否则将失去磋商资格。</w:t>
      </w:r>
    </w:p>
    <w:p w14:paraId="20AA0C15">
      <w:pPr>
        <w:spacing w:line="440" w:lineRule="exact"/>
        <w:ind w:firstLine="480"/>
        <w:jc w:val="left"/>
        <w:rPr>
          <w:sz w:val="24"/>
          <w:highlight w:val="none"/>
        </w:rPr>
      </w:pPr>
      <w:r>
        <w:rPr>
          <w:sz w:val="24"/>
          <w:highlight w:val="none"/>
        </w:rPr>
        <w:t>2、本项目报价以人民币报价，报价总价包含附属工程、临时工程、开办费、措施费、风险费、材料费、劳务费、机械设备费、维护费、利润、成交服务费、税金及政策性文件规定费用等所有费用。</w:t>
      </w:r>
    </w:p>
    <w:p w14:paraId="51AE9AE1">
      <w:pPr>
        <w:spacing w:line="440" w:lineRule="exact"/>
        <w:ind w:firstLine="480"/>
        <w:jc w:val="left"/>
        <w:rPr>
          <w:sz w:val="24"/>
          <w:highlight w:val="none"/>
        </w:rPr>
      </w:pPr>
      <w:r>
        <w:rPr>
          <w:sz w:val="24"/>
          <w:highlight w:val="none"/>
        </w:rPr>
        <w:t>3、供应商在报价时应考虑各种风险因素，相关风险因素费用包含在报价总价中。风险因素包括现场情况的确定因素、遇重大活动、检查、突发情况、最低工资调整、物价调整、税费调整等。</w:t>
      </w:r>
    </w:p>
    <w:p w14:paraId="46E65A79">
      <w:pPr>
        <w:spacing w:line="440" w:lineRule="exact"/>
        <w:ind w:firstLine="480"/>
        <w:jc w:val="left"/>
        <w:rPr>
          <w:sz w:val="24"/>
          <w:highlight w:val="none"/>
        </w:rPr>
      </w:pPr>
    </w:p>
    <w:p w14:paraId="27140C04">
      <w:pPr>
        <w:spacing w:line="440" w:lineRule="exact"/>
        <w:outlineLvl w:val="1"/>
        <w:rPr>
          <w:b/>
          <w:bCs/>
          <w:sz w:val="28"/>
          <w:szCs w:val="28"/>
          <w:highlight w:val="none"/>
        </w:rPr>
      </w:pPr>
      <w:bookmarkStart w:id="110" w:name="_Toc2966"/>
      <w:r>
        <w:rPr>
          <w:rFonts w:hint="eastAsia"/>
          <w:b/>
          <w:bCs/>
          <w:sz w:val="28"/>
          <w:szCs w:val="28"/>
          <w:highlight w:val="none"/>
        </w:rPr>
        <w:t>四、附件</w:t>
      </w:r>
      <w:bookmarkEnd w:id="110"/>
    </w:p>
    <w:p w14:paraId="46EAA92E">
      <w:pPr>
        <w:spacing w:line="440" w:lineRule="exact"/>
        <w:ind w:firstLine="480"/>
        <w:jc w:val="left"/>
        <w:rPr>
          <w:sz w:val="24"/>
          <w:highlight w:val="none"/>
        </w:rPr>
      </w:pPr>
      <w:r>
        <w:rPr>
          <w:rFonts w:hint="eastAsia"/>
          <w:sz w:val="24"/>
          <w:highlight w:val="none"/>
        </w:rPr>
        <w:t>1、全费用工程量清单与计价表</w:t>
      </w:r>
      <w:r>
        <w:rPr>
          <w:rFonts w:hint="eastAsia"/>
          <w:sz w:val="24"/>
          <w:highlight w:val="none"/>
          <w:lang w:eastAsia="zh-CN"/>
        </w:rPr>
        <w:t>（</w:t>
      </w:r>
      <w:r>
        <w:rPr>
          <w:rFonts w:hint="eastAsia"/>
          <w:sz w:val="24"/>
          <w:highlight w:val="none"/>
        </w:rPr>
        <w:t>清单</w:t>
      </w:r>
      <w:r>
        <w:rPr>
          <w:rFonts w:hint="eastAsia"/>
          <w:sz w:val="24"/>
          <w:highlight w:val="none"/>
          <w:lang w:eastAsia="zh-CN"/>
        </w:rPr>
        <w:t>）</w:t>
      </w:r>
      <w:r>
        <w:rPr>
          <w:rFonts w:hint="eastAsia"/>
          <w:sz w:val="24"/>
          <w:highlight w:val="none"/>
        </w:rPr>
        <w:t>（含</w:t>
      </w:r>
      <w:r>
        <w:rPr>
          <w:rFonts w:hint="eastAsia"/>
          <w:sz w:val="24"/>
          <w:highlight w:val="none"/>
          <w:lang w:eastAsia="zh-CN"/>
        </w:rPr>
        <w:t>编制说明</w:t>
      </w:r>
      <w:r>
        <w:rPr>
          <w:rFonts w:hint="eastAsia"/>
          <w:sz w:val="24"/>
          <w:highlight w:val="none"/>
        </w:rPr>
        <w:t>）；</w:t>
      </w:r>
    </w:p>
    <w:p w14:paraId="18B2AF9C">
      <w:pPr>
        <w:spacing w:line="440" w:lineRule="exact"/>
        <w:ind w:firstLine="480"/>
        <w:jc w:val="left"/>
        <w:rPr>
          <w:sz w:val="24"/>
          <w:highlight w:val="none"/>
        </w:rPr>
      </w:pPr>
      <w:r>
        <w:rPr>
          <w:rFonts w:hint="eastAsia"/>
          <w:sz w:val="24"/>
          <w:highlight w:val="none"/>
        </w:rPr>
        <w:t>2、图纸。</w:t>
      </w:r>
    </w:p>
    <w:bookmarkEnd w:id="94"/>
    <w:bookmarkEnd w:id="95"/>
    <w:bookmarkEnd w:id="96"/>
    <w:bookmarkEnd w:id="101"/>
    <w:bookmarkEnd w:id="102"/>
    <w:p w14:paraId="1A557BF9">
      <w:pPr>
        <w:spacing w:line="440" w:lineRule="exact"/>
        <w:ind w:firstLine="480"/>
        <w:rPr>
          <w:sz w:val="24"/>
          <w:szCs w:val="24"/>
          <w:highlight w:val="none"/>
        </w:rPr>
      </w:pPr>
    </w:p>
    <w:p w14:paraId="24B7F63F">
      <w:pPr>
        <w:pStyle w:val="2"/>
        <w:rPr>
          <w:rFonts w:ascii="Times New Roman" w:hAnsi="Times New Roman"/>
          <w:highlight w:val="none"/>
        </w:rPr>
      </w:pPr>
      <w:bookmarkStart w:id="111" w:name="_Toc475275563"/>
      <w:r>
        <w:rPr>
          <w:rFonts w:ascii="Times New Roman" w:hAnsi="Times New Roman"/>
          <w:highlight w:val="none"/>
        </w:rPr>
        <w:br w:type="page" w:clear="all"/>
      </w:r>
      <w:bookmarkStart w:id="112" w:name="_Toc23935"/>
      <w:r>
        <w:rPr>
          <w:rFonts w:ascii="Times New Roman" w:hAnsi="Times New Roman"/>
          <w:highlight w:val="none"/>
        </w:rPr>
        <w:t xml:space="preserve">第五章  </w:t>
      </w:r>
      <w:r>
        <w:rPr>
          <w:rFonts w:hint="eastAsia" w:ascii="Times New Roman" w:hAnsi="Times New Roman"/>
          <w:highlight w:val="none"/>
        </w:rPr>
        <w:t>评标方法与评标标准</w:t>
      </w:r>
      <w:bookmarkEnd w:id="112"/>
    </w:p>
    <w:p w14:paraId="75C9FF0E">
      <w:pPr>
        <w:keepNext w:val="0"/>
        <w:keepLines w:val="0"/>
        <w:pageBreakBefore w:val="0"/>
        <w:widowControl w:val="0"/>
        <w:kinsoku/>
        <w:wordWrap/>
        <w:overflowPunct/>
        <w:topLinePunct w:val="0"/>
        <w:autoSpaceDE/>
        <w:autoSpaceDN/>
        <w:bidi w:val="0"/>
        <w:adjustRightInd/>
        <w:snapToGrid/>
        <w:spacing w:line="440" w:lineRule="exact"/>
        <w:ind w:firstLine="281"/>
        <w:textAlignment w:val="auto"/>
        <w:rPr>
          <w:b/>
          <w:bCs/>
          <w:sz w:val="28"/>
          <w:szCs w:val="28"/>
          <w:highlight w:val="none"/>
        </w:rPr>
      </w:pPr>
      <w:r>
        <w:rPr>
          <w:b/>
          <w:bCs/>
          <w:sz w:val="28"/>
          <w:szCs w:val="28"/>
          <w:highlight w:val="none"/>
        </w:rPr>
        <w:t>一、评审方法：</w:t>
      </w:r>
    </w:p>
    <w:p w14:paraId="04297DDB">
      <w:pPr>
        <w:keepNext w:val="0"/>
        <w:keepLines w:val="0"/>
        <w:pageBreakBefore w:val="0"/>
        <w:widowControl w:val="0"/>
        <w:kinsoku/>
        <w:wordWrap/>
        <w:overflowPunct/>
        <w:topLinePunct w:val="0"/>
        <w:autoSpaceDE/>
        <w:autoSpaceDN/>
        <w:bidi w:val="0"/>
        <w:adjustRightInd/>
        <w:snapToGrid/>
        <w:spacing w:line="440" w:lineRule="exact"/>
        <w:ind w:firstLine="470"/>
        <w:textAlignment w:val="auto"/>
        <w:rPr>
          <w:sz w:val="24"/>
          <w:szCs w:val="24"/>
          <w:highlight w:val="none"/>
        </w:rPr>
      </w:pPr>
      <w:r>
        <w:rPr>
          <w:sz w:val="24"/>
          <w:szCs w:val="24"/>
          <w:highlight w:val="none"/>
        </w:rPr>
        <w:t>1、本项目采用综合评分法。评审结果按评审后得分由高到低顺序排列。得分相同的，按最后报价由低到高顺序排列。得分且最后报价相同的，</w:t>
      </w:r>
      <w:r>
        <w:rPr>
          <w:rFonts w:hint="eastAsia"/>
          <w:sz w:val="24"/>
          <w:szCs w:val="24"/>
          <w:highlight w:val="none"/>
        </w:rPr>
        <w:t>则由磋商小组组织抽签确定</w:t>
      </w:r>
      <w:r>
        <w:rPr>
          <w:sz w:val="24"/>
          <w:szCs w:val="24"/>
          <w:highlight w:val="none"/>
        </w:rPr>
        <w:t>。</w:t>
      </w:r>
    </w:p>
    <w:p w14:paraId="5DC375A5">
      <w:pPr>
        <w:keepNext w:val="0"/>
        <w:keepLines w:val="0"/>
        <w:pageBreakBefore w:val="0"/>
        <w:widowControl w:val="0"/>
        <w:kinsoku/>
        <w:wordWrap/>
        <w:overflowPunct/>
        <w:topLinePunct w:val="0"/>
        <w:autoSpaceDE/>
        <w:autoSpaceDN/>
        <w:bidi w:val="0"/>
        <w:adjustRightInd/>
        <w:snapToGrid/>
        <w:spacing w:line="440" w:lineRule="exact"/>
        <w:ind w:firstLine="470"/>
        <w:textAlignment w:val="auto"/>
        <w:rPr>
          <w:sz w:val="24"/>
          <w:szCs w:val="24"/>
          <w:highlight w:val="none"/>
        </w:rPr>
      </w:pPr>
      <w:r>
        <w:rPr>
          <w:sz w:val="24"/>
          <w:szCs w:val="24"/>
          <w:highlight w:val="none"/>
        </w:rPr>
        <w:t>2、磋商小组根据排列情况将推荐前三名为成交候选人，并根据采购人委托直接确定排名第一的成交候选人为成交供应商。</w:t>
      </w:r>
    </w:p>
    <w:p w14:paraId="298D3748">
      <w:pPr>
        <w:keepNext w:val="0"/>
        <w:keepLines w:val="0"/>
        <w:pageBreakBefore w:val="0"/>
        <w:widowControl w:val="0"/>
        <w:kinsoku/>
        <w:wordWrap/>
        <w:overflowPunct/>
        <w:topLinePunct w:val="0"/>
        <w:autoSpaceDE/>
        <w:autoSpaceDN/>
        <w:bidi w:val="0"/>
        <w:adjustRightInd/>
        <w:snapToGrid/>
        <w:spacing w:line="440" w:lineRule="exact"/>
        <w:ind w:firstLine="281"/>
        <w:textAlignment w:val="auto"/>
        <w:rPr>
          <w:b/>
          <w:bCs/>
          <w:sz w:val="28"/>
          <w:szCs w:val="28"/>
          <w:highlight w:val="none"/>
        </w:rPr>
      </w:pPr>
      <w:r>
        <w:rPr>
          <w:b/>
          <w:bCs/>
          <w:sz w:val="28"/>
          <w:szCs w:val="28"/>
          <w:highlight w:val="none"/>
        </w:rPr>
        <w:t>二、评审因素、权值及评分标准：</w:t>
      </w:r>
    </w:p>
    <w:p w14:paraId="2AA00A08">
      <w:pPr>
        <w:keepNext w:val="0"/>
        <w:keepLines w:val="0"/>
        <w:pageBreakBefore w:val="0"/>
        <w:widowControl w:val="0"/>
        <w:kinsoku/>
        <w:wordWrap/>
        <w:overflowPunct/>
        <w:topLinePunct w:val="0"/>
        <w:autoSpaceDE/>
        <w:autoSpaceDN/>
        <w:bidi w:val="0"/>
        <w:adjustRightInd/>
        <w:snapToGrid/>
        <w:spacing w:line="440" w:lineRule="exact"/>
        <w:ind w:firstLine="470"/>
        <w:textAlignment w:val="auto"/>
        <w:rPr>
          <w:sz w:val="24"/>
          <w:highlight w:val="none"/>
        </w:rPr>
      </w:pPr>
      <w:bookmarkStart w:id="113" w:name="OLE_LINK61"/>
      <w:bookmarkStart w:id="114" w:name="OLE_LINK65"/>
      <w:bookmarkStart w:id="115" w:name="_Toc315868076"/>
      <w:bookmarkStart w:id="116" w:name="_Toc315875338"/>
      <w:bookmarkStart w:id="117" w:name="_Toc158691788"/>
      <w:r>
        <w:rPr>
          <w:sz w:val="24"/>
          <w:highlight w:val="none"/>
        </w:rPr>
        <w:t>注：每部分的得分保留小数点后</w:t>
      </w:r>
      <w:r>
        <w:rPr>
          <w:rFonts w:hint="eastAsia"/>
          <w:sz w:val="24"/>
          <w:highlight w:val="none"/>
        </w:rPr>
        <w:t>一</w:t>
      </w:r>
      <w:r>
        <w:rPr>
          <w:sz w:val="24"/>
          <w:highlight w:val="none"/>
        </w:rPr>
        <w:t>位，合计得分保留小数点后</w:t>
      </w:r>
      <w:r>
        <w:rPr>
          <w:rFonts w:hint="eastAsia"/>
          <w:sz w:val="24"/>
          <w:highlight w:val="none"/>
        </w:rPr>
        <w:t>一</w:t>
      </w:r>
      <w:r>
        <w:rPr>
          <w:sz w:val="24"/>
          <w:highlight w:val="none"/>
        </w:rPr>
        <w:t>位。</w:t>
      </w:r>
    </w:p>
    <w:p w14:paraId="4D306C3F">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highlight w:val="none"/>
        </w:rPr>
      </w:pPr>
      <w:r>
        <w:rPr>
          <w:b/>
          <w:bCs/>
          <w:sz w:val="24"/>
          <w:highlight w:val="none"/>
        </w:rPr>
        <w:t>1、最后报价</w:t>
      </w:r>
      <w:r>
        <w:rPr>
          <w:rFonts w:hint="eastAsia"/>
          <w:b/>
          <w:bCs/>
          <w:sz w:val="24"/>
          <w:highlight w:val="none"/>
          <w:lang w:val="en-US" w:eastAsia="zh-CN"/>
        </w:rPr>
        <w:t>50</w:t>
      </w:r>
      <w:r>
        <w:rPr>
          <w:b/>
          <w:bCs/>
          <w:sz w:val="24"/>
          <w:highlight w:val="none"/>
        </w:rPr>
        <w:t>分</w:t>
      </w:r>
      <w:bookmarkEnd w:id="113"/>
      <w:bookmarkEnd w:id="114"/>
    </w:p>
    <w:p w14:paraId="506E124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sz w:val="24"/>
          <w:szCs w:val="24"/>
          <w:highlight w:val="none"/>
        </w:rPr>
      </w:pPr>
      <w:bookmarkStart w:id="118" w:name="OLE_LINK66"/>
      <w:bookmarkStart w:id="119" w:name="OLE_LINK67"/>
      <w:r>
        <w:rPr>
          <w:sz w:val="24"/>
          <w:szCs w:val="24"/>
          <w:highlight w:val="none"/>
        </w:rPr>
        <w:t>满足磋商文件要求且</w:t>
      </w:r>
      <w:r>
        <w:rPr>
          <w:rFonts w:hint="eastAsia"/>
          <w:sz w:val="24"/>
          <w:szCs w:val="24"/>
          <w:highlight w:val="none"/>
          <w:lang w:val="en-US" w:eastAsia="zh-CN"/>
        </w:rPr>
        <w:t>最后报价</w:t>
      </w:r>
      <w:r>
        <w:rPr>
          <w:rFonts w:hint="eastAsia"/>
          <w:b/>
          <w:bCs/>
          <w:sz w:val="24"/>
          <w:szCs w:val="24"/>
          <w:highlight w:val="none"/>
          <w:lang w:val="en-US" w:eastAsia="zh-CN"/>
        </w:rPr>
        <w:t>最低</w:t>
      </w:r>
      <w:r>
        <w:rPr>
          <w:rFonts w:hint="eastAsia"/>
          <w:sz w:val="24"/>
          <w:szCs w:val="24"/>
          <w:highlight w:val="none"/>
          <w:lang w:val="en-US" w:eastAsia="zh-CN"/>
        </w:rPr>
        <w:t>的供应商的价格为磋商基准价</w:t>
      </w:r>
      <w:r>
        <w:rPr>
          <w:sz w:val="24"/>
          <w:szCs w:val="24"/>
          <w:highlight w:val="none"/>
        </w:rPr>
        <w:t>，其价格分为</w:t>
      </w:r>
      <w:r>
        <w:rPr>
          <w:rFonts w:hint="eastAsia"/>
          <w:sz w:val="24"/>
          <w:szCs w:val="24"/>
          <w:highlight w:val="none"/>
          <w:lang w:val="en-US" w:eastAsia="zh-CN"/>
        </w:rPr>
        <w:t>50</w:t>
      </w:r>
      <w:r>
        <w:rPr>
          <w:sz w:val="24"/>
          <w:szCs w:val="24"/>
          <w:highlight w:val="none"/>
        </w:rPr>
        <w:t>分；其他供应商的价格分按下列公式计算：磋商报价得分＝（磋商基准价／最后磋商报价）×</w:t>
      </w:r>
      <w:r>
        <w:rPr>
          <w:rFonts w:hint="eastAsia"/>
          <w:sz w:val="24"/>
          <w:szCs w:val="24"/>
          <w:highlight w:val="none"/>
          <w:lang w:val="en-US" w:eastAsia="zh-CN"/>
        </w:rPr>
        <w:t>50</w:t>
      </w:r>
      <w:r>
        <w:rPr>
          <w:sz w:val="24"/>
          <w:szCs w:val="24"/>
          <w:highlight w:val="none"/>
        </w:rPr>
        <w:t>分。</w:t>
      </w:r>
      <w:bookmarkEnd w:id="115"/>
      <w:bookmarkEnd w:id="116"/>
      <w:bookmarkEnd w:id="117"/>
      <w:bookmarkEnd w:id="118"/>
      <w:bookmarkEnd w:id="119"/>
    </w:p>
    <w:p w14:paraId="619927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highlight w:val="none"/>
        </w:rPr>
      </w:pPr>
      <w:r>
        <w:rPr>
          <w:rFonts w:ascii="宋体" w:hAnsi="宋体" w:eastAsia="宋体" w:cs="宋体"/>
          <w:color w:val="000000"/>
          <w:sz w:val="24"/>
          <w:highlight w:val="none"/>
        </w:rPr>
        <w:t>（一）评审过程中出现下列情形之一的，评审委员会应当启动异常低价投标（响应）审查：</w:t>
      </w:r>
    </w:p>
    <w:p w14:paraId="70928A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Times New Roman" w:hAnsi="Times New Roman" w:eastAsia="Times New Roman" w:cs="Times New Roman"/>
          <w:color w:val="000000"/>
          <w:sz w:val="24"/>
          <w:highlight w:val="none"/>
        </w:rPr>
      </w:pPr>
      <w:r>
        <w:rPr>
          <w:rFonts w:hint="eastAsia" w:ascii="Times New Roman" w:hAnsi="Times New Roman" w:eastAsia="Times New Roman" w:cs="Times New Roman"/>
          <w:color w:val="000000"/>
          <w:sz w:val="24"/>
          <w:highlight w:val="none"/>
        </w:rPr>
        <w:t>（1）投标（响应）报价低于全部通过符合性审查供应商投标（响应）报价平均值50%的，即投标（响应）报价&lt;全部通过符合性审查供应商投标（响应）报价平均值×50%；</w:t>
      </w:r>
    </w:p>
    <w:p w14:paraId="6E6CD7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Times New Roman" w:hAnsi="Times New Roman" w:eastAsia="Times New Roman" w:cs="Times New Roman"/>
          <w:color w:val="000000"/>
          <w:sz w:val="24"/>
          <w:highlight w:val="none"/>
        </w:rPr>
      </w:pPr>
      <w:r>
        <w:rPr>
          <w:rFonts w:hint="eastAsia" w:ascii="Times New Roman" w:hAnsi="Times New Roman" w:eastAsia="Times New Roman" w:cs="Times New Roman"/>
          <w:color w:val="000000"/>
          <w:sz w:val="24"/>
          <w:highlight w:val="none"/>
        </w:rPr>
        <w:t>（2）投标（响应）报价低于通过符合性审查的次低报价供应商投标（响应）报价50%的，即投标（响应）报价&lt;通过符合性审查的次低报价供应商投标（响应）报价×50%；</w:t>
      </w:r>
    </w:p>
    <w:p w14:paraId="2D2406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Times New Roman" w:hAnsi="Times New Roman" w:eastAsia="Times New Roman" w:cs="Times New Roman"/>
          <w:color w:val="000000"/>
          <w:sz w:val="24"/>
          <w:highlight w:val="none"/>
        </w:rPr>
      </w:pPr>
      <w:r>
        <w:rPr>
          <w:rFonts w:hint="eastAsia" w:ascii="Times New Roman" w:hAnsi="Times New Roman" w:eastAsia="Times New Roman" w:cs="Times New Roman"/>
          <w:color w:val="000000"/>
          <w:sz w:val="24"/>
          <w:highlight w:val="none"/>
        </w:rPr>
        <w:t>（3）投标（响应）报价低于采购项目最高限价45%的，即投标（响应）报价&lt;采购项目最高限价×45%；</w:t>
      </w:r>
    </w:p>
    <w:p w14:paraId="36D4F9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Times New Roman" w:hAnsi="Times New Roman" w:eastAsia="Times New Roman" w:cs="Times New Roman"/>
          <w:color w:val="000000"/>
          <w:sz w:val="24"/>
          <w:highlight w:val="none"/>
        </w:rPr>
      </w:pPr>
      <w:r>
        <w:rPr>
          <w:rFonts w:hint="eastAsia" w:ascii="Times New Roman" w:hAnsi="Times New Roman" w:eastAsia="Times New Roman" w:cs="Times New Roman"/>
          <w:color w:val="000000"/>
          <w:sz w:val="24"/>
          <w:highlight w:val="none"/>
        </w:rPr>
        <w:t>（4）评审委员会基于专业判断，认为供应商报价过低，有可能影响产品质量或者不能诚信履约的其他情形。</w:t>
      </w:r>
    </w:p>
    <w:p w14:paraId="007073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color w:val="000000"/>
          <w:sz w:val="24"/>
          <w:highlight w:val="none"/>
        </w:rPr>
      </w:pPr>
      <w:r>
        <w:rPr>
          <w:rFonts w:ascii="宋体" w:hAnsi="宋体" w:eastAsia="宋体" w:cs="宋体"/>
          <w:color w:val="000000"/>
          <w:sz w:val="24"/>
          <w:highlight w:val="none"/>
        </w:rPr>
        <w:t>（二）</w:t>
      </w:r>
      <w:r>
        <w:rPr>
          <w:rFonts w:hint="eastAsia" w:ascii="宋体" w:hAnsi="宋体" w:eastAsia="宋体" w:cs="宋体"/>
          <w:color w:val="000000"/>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w:t>
      </w:r>
      <w:r>
        <w:rPr>
          <w:rFonts w:hint="eastAsia" w:ascii="宋体" w:hAnsi="宋体" w:cs="宋体"/>
          <w:color w:val="000000"/>
          <w:sz w:val="24"/>
          <w:highlight w:val="none"/>
          <w:lang w:val="en-US" w:eastAsia="zh-CN"/>
        </w:rPr>
        <w:t>措施</w:t>
      </w:r>
      <w:r>
        <w:rPr>
          <w:rFonts w:hint="eastAsia" w:ascii="宋体" w:hAnsi="宋体" w:eastAsia="宋体" w:cs="宋体"/>
          <w:color w:val="000000"/>
          <w:sz w:val="24"/>
          <w:highlight w:val="none"/>
        </w:rPr>
        <w:t>费用等，给予相关供应商的合理时间一般不少于30分钟。其中，属于第3项情形，供应商已随投标（响应）文件一并提交相关书面说明及必要的证明材料的，在评审现场可不再重复提交。</w:t>
      </w:r>
    </w:p>
    <w:p w14:paraId="724389E2">
      <w:pPr>
        <w:pStyle w:val="77"/>
        <w:keepNext w:val="0"/>
        <w:keepLines w:val="0"/>
        <w:pageBreakBefore w:val="0"/>
        <w:kinsoku/>
        <w:wordWrap/>
        <w:overflowPunct/>
        <w:topLinePunct w:val="0"/>
        <w:autoSpaceDE/>
        <w:autoSpaceDN/>
        <w:bidi w:val="0"/>
        <w:adjustRightInd/>
        <w:snapToGrid/>
        <w:spacing w:line="440" w:lineRule="exact"/>
        <w:textAlignment w:val="auto"/>
        <w:rPr>
          <w:rFonts w:hint="default" w:eastAsia="宋体"/>
          <w:highlight w:val="none"/>
          <w:lang w:val="en-US" w:eastAsia="zh-CN"/>
        </w:rPr>
      </w:pPr>
      <w:r>
        <w:rPr>
          <w:rFonts w:hint="eastAsia" w:hAnsi="宋体" w:cs="宋体"/>
          <w:color w:val="000000"/>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3844E6">
      <w:pPr>
        <w:spacing w:line="440" w:lineRule="exact"/>
        <w:ind w:firstLine="482"/>
        <w:rPr>
          <w:b/>
          <w:bCs/>
          <w:sz w:val="24"/>
          <w:szCs w:val="24"/>
          <w:highlight w:val="none"/>
        </w:rPr>
      </w:pPr>
      <w:r>
        <w:rPr>
          <w:rFonts w:hint="eastAsia"/>
          <w:b/>
          <w:bCs/>
          <w:sz w:val="24"/>
          <w:szCs w:val="24"/>
          <w:highlight w:val="none"/>
        </w:rPr>
        <w:t>2、技术部分</w:t>
      </w:r>
      <w:r>
        <w:rPr>
          <w:rFonts w:hint="eastAsia"/>
          <w:b/>
          <w:bCs/>
          <w:sz w:val="24"/>
          <w:szCs w:val="24"/>
          <w:highlight w:val="none"/>
          <w:lang w:val="en-US" w:eastAsia="zh-CN"/>
        </w:rPr>
        <w:t>20</w:t>
      </w:r>
      <w:r>
        <w:rPr>
          <w:rFonts w:hint="eastAsia"/>
          <w:b/>
          <w:bCs/>
          <w:sz w:val="24"/>
          <w:szCs w:val="24"/>
          <w:highlight w:val="none"/>
        </w:rPr>
        <w:t>分</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561"/>
        <w:gridCol w:w="851"/>
        <w:gridCol w:w="6292"/>
      </w:tblGrid>
      <w:tr w14:paraId="5436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46" w:type="dxa"/>
            <w:noWrap w:val="0"/>
            <w:vAlign w:val="center"/>
          </w:tcPr>
          <w:p w14:paraId="5594464D">
            <w:pPr>
              <w:jc w:val="center"/>
              <w:rPr>
                <w:b/>
                <w:bCs/>
                <w:sz w:val="24"/>
                <w:szCs w:val="24"/>
                <w:highlight w:val="none"/>
              </w:rPr>
            </w:pPr>
            <w:r>
              <w:rPr>
                <w:b/>
                <w:bCs/>
                <w:sz w:val="24"/>
                <w:szCs w:val="24"/>
                <w:highlight w:val="none"/>
              </w:rPr>
              <w:t>序号</w:t>
            </w:r>
          </w:p>
        </w:tc>
        <w:tc>
          <w:tcPr>
            <w:tcW w:w="1561" w:type="dxa"/>
            <w:noWrap w:val="0"/>
            <w:vAlign w:val="center"/>
          </w:tcPr>
          <w:p w14:paraId="4BA52025">
            <w:pPr>
              <w:jc w:val="center"/>
              <w:rPr>
                <w:b/>
                <w:bCs/>
                <w:sz w:val="24"/>
                <w:szCs w:val="24"/>
                <w:highlight w:val="none"/>
              </w:rPr>
            </w:pPr>
            <w:r>
              <w:rPr>
                <w:b/>
                <w:bCs/>
                <w:sz w:val="24"/>
                <w:szCs w:val="24"/>
                <w:highlight w:val="none"/>
              </w:rPr>
              <w:t>评审因素</w:t>
            </w:r>
          </w:p>
        </w:tc>
        <w:tc>
          <w:tcPr>
            <w:tcW w:w="851" w:type="dxa"/>
            <w:noWrap w:val="0"/>
            <w:vAlign w:val="center"/>
          </w:tcPr>
          <w:p w14:paraId="450FBAD8">
            <w:pPr>
              <w:jc w:val="center"/>
              <w:rPr>
                <w:b/>
                <w:bCs/>
                <w:sz w:val="24"/>
                <w:szCs w:val="24"/>
                <w:highlight w:val="none"/>
              </w:rPr>
            </w:pPr>
            <w:r>
              <w:rPr>
                <w:rFonts w:hint="eastAsia"/>
                <w:b/>
                <w:bCs/>
                <w:sz w:val="24"/>
                <w:szCs w:val="24"/>
                <w:highlight w:val="none"/>
              </w:rPr>
              <w:t>分</w:t>
            </w:r>
            <w:r>
              <w:rPr>
                <w:b/>
                <w:bCs/>
                <w:sz w:val="24"/>
                <w:szCs w:val="24"/>
                <w:highlight w:val="none"/>
              </w:rPr>
              <w:t>值</w:t>
            </w:r>
          </w:p>
        </w:tc>
        <w:tc>
          <w:tcPr>
            <w:tcW w:w="6292" w:type="dxa"/>
            <w:noWrap w:val="0"/>
            <w:vAlign w:val="center"/>
          </w:tcPr>
          <w:p w14:paraId="5FE12CEE">
            <w:pPr>
              <w:jc w:val="center"/>
              <w:rPr>
                <w:b/>
                <w:bCs/>
                <w:sz w:val="24"/>
                <w:szCs w:val="24"/>
                <w:highlight w:val="none"/>
              </w:rPr>
            </w:pPr>
            <w:r>
              <w:rPr>
                <w:b/>
                <w:bCs/>
                <w:sz w:val="24"/>
                <w:szCs w:val="24"/>
                <w:highlight w:val="none"/>
              </w:rPr>
              <w:t>评分标准</w:t>
            </w:r>
          </w:p>
        </w:tc>
      </w:tr>
      <w:tr w14:paraId="185B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noWrap w:val="0"/>
            <w:vAlign w:val="center"/>
          </w:tcPr>
          <w:p w14:paraId="164B50EB">
            <w:pPr>
              <w:jc w:val="center"/>
              <w:rPr>
                <w:rFonts w:hint="eastAsia" w:eastAsia="宋体"/>
                <w:sz w:val="24"/>
                <w:szCs w:val="24"/>
                <w:highlight w:val="none"/>
                <w:lang w:eastAsia="zh-CN"/>
              </w:rPr>
            </w:pPr>
            <w:r>
              <w:rPr>
                <w:rFonts w:hint="eastAsia"/>
                <w:sz w:val="24"/>
                <w:szCs w:val="24"/>
                <w:highlight w:val="none"/>
                <w:lang w:val="en-US" w:eastAsia="zh-CN"/>
              </w:rPr>
              <w:t>1</w:t>
            </w:r>
          </w:p>
        </w:tc>
        <w:tc>
          <w:tcPr>
            <w:tcW w:w="1561" w:type="dxa"/>
            <w:noWrap w:val="0"/>
            <w:vAlign w:val="center"/>
          </w:tcPr>
          <w:p w14:paraId="7CBF7DFE">
            <w:pPr>
              <w:spacing w:line="240" w:lineRule="auto"/>
              <w:jc w:val="center"/>
              <w:rPr>
                <w:sz w:val="24"/>
                <w:szCs w:val="24"/>
                <w:highlight w:val="none"/>
              </w:rPr>
            </w:pPr>
            <w:r>
              <w:rPr>
                <w:rFonts w:hint="eastAsia"/>
                <w:bCs/>
                <w:sz w:val="24"/>
                <w:highlight w:val="none"/>
              </w:rPr>
              <w:t>项目总体概述</w:t>
            </w:r>
          </w:p>
        </w:tc>
        <w:tc>
          <w:tcPr>
            <w:tcW w:w="851" w:type="dxa"/>
            <w:noWrap w:val="0"/>
            <w:vAlign w:val="center"/>
          </w:tcPr>
          <w:p w14:paraId="2F10D502">
            <w:pPr>
              <w:spacing w:line="240" w:lineRule="auto"/>
              <w:jc w:val="center"/>
              <w:rPr>
                <w:sz w:val="24"/>
                <w:szCs w:val="24"/>
                <w:highlight w:val="none"/>
              </w:rPr>
            </w:pPr>
            <w:r>
              <w:rPr>
                <w:rFonts w:hint="eastAsia"/>
                <w:sz w:val="24"/>
                <w:szCs w:val="24"/>
                <w:highlight w:val="none"/>
                <w:lang w:val="en-US" w:eastAsia="zh-CN"/>
              </w:rPr>
              <w:t>3</w:t>
            </w:r>
            <w:r>
              <w:rPr>
                <w:rFonts w:hint="eastAsia"/>
                <w:sz w:val="24"/>
                <w:szCs w:val="24"/>
                <w:highlight w:val="none"/>
              </w:rPr>
              <w:t>分</w:t>
            </w:r>
          </w:p>
        </w:tc>
        <w:tc>
          <w:tcPr>
            <w:tcW w:w="6292" w:type="dxa"/>
            <w:noWrap w:val="0"/>
            <w:vAlign w:val="center"/>
          </w:tcPr>
          <w:p w14:paraId="1AB58A67">
            <w:pPr>
              <w:spacing w:line="240" w:lineRule="auto"/>
              <w:jc w:val="left"/>
              <w:rPr>
                <w:sz w:val="24"/>
                <w:szCs w:val="24"/>
                <w:highlight w:val="none"/>
              </w:rPr>
            </w:pPr>
            <w:r>
              <w:rPr>
                <w:rFonts w:hint="eastAsia"/>
                <w:sz w:val="24"/>
                <w:szCs w:val="24"/>
                <w:highlight w:val="none"/>
                <w:lang w:eastAsia="zh-CN"/>
              </w:rPr>
              <w:t>根据供应商针对本项目提供的项目总体概述（</w:t>
            </w:r>
            <w:r>
              <w:rPr>
                <w:rFonts w:hint="eastAsia"/>
                <w:bCs/>
                <w:sz w:val="24"/>
                <w:highlight w:val="none"/>
              </w:rPr>
              <w:t>含施工组织总体设想、工程概述、方案、总体安排及施工标段划分等</w:t>
            </w:r>
            <w:r>
              <w:rPr>
                <w:rFonts w:hint="eastAsia"/>
                <w:sz w:val="24"/>
                <w:szCs w:val="24"/>
                <w:highlight w:val="none"/>
                <w:lang w:eastAsia="zh-CN"/>
              </w:rPr>
              <w:t>）进行综合评定，</w:t>
            </w:r>
            <w:r>
              <w:rPr>
                <w:rFonts w:hint="eastAsia"/>
                <w:sz w:val="24"/>
                <w:szCs w:val="24"/>
                <w:highlight w:val="none"/>
              </w:rPr>
              <w:t>工程总体安排：施工段划分合理，总体安排完全符合采购需求的得</w:t>
            </w:r>
            <w:r>
              <w:rPr>
                <w:rFonts w:hint="eastAsia"/>
                <w:sz w:val="24"/>
                <w:szCs w:val="24"/>
                <w:highlight w:val="none"/>
                <w:lang w:val="en-US" w:eastAsia="zh-CN"/>
              </w:rPr>
              <w:t>3</w:t>
            </w:r>
            <w:r>
              <w:rPr>
                <w:rFonts w:hint="eastAsia"/>
                <w:sz w:val="24"/>
                <w:szCs w:val="24"/>
                <w:highlight w:val="none"/>
              </w:rPr>
              <w:t>分；部分满足采购需求的得</w:t>
            </w:r>
            <w:r>
              <w:rPr>
                <w:rFonts w:hint="eastAsia"/>
                <w:sz w:val="24"/>
                <w:szCs w:val="24"/>
                <w:highlight w:val="none"/>
                <w:lang w:val="en-US" w:eastAsia="zh-CN"/>
              </w:rPr>
              <w:t>1.5</w:t>
            </w:r>
            <w:r>
              <w:rPr>
                <w:rFonts w:hint="eastAsia"/>
                <w:sz w:val="24"/>
                <w:szCs w:val="24"/>
                <w:highlight w:val="none"/>
              </w:rPr>
              <w:t>分</w:t>
            </w:r>
            <w:r>
              <w:rPr>
                <w:rFonts w:hint="eastAsia"/>
                <w:sz w:val="24"/>
                <w:szCs w:val="24"/>
                <w:highlight w:val="none"/>
                <w:lang w:val="en-US" w:eastAsia="zh-CN"/>
              </w:rPr>
              <w:t>说</w:t>
            </w:r>
            <w:r>
              <w:rPr>
                <w:rFonts w:hint="eastAsia"/>
                <w:sz w:val="24"/>
                <w:szCs w:val="24"/>
                <w:highlight w:val="none"/>
              </w:rPr>
              <w:t>；</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36F8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noWrap w:val="0"/>
            <w:vAlign w:val="center"/>
          </w:tcPr>
          <w:p w14:paraId="56AEC22B">
            <w:pPr>
              <w:jc w:val="center"/>
              <w:rPr>
                <w:rFonts w:hint="eastAsia" w:eastAsia="宋体"/>
                <w:sz w:val="24"/>
                <w:szCs w:val="24"/>
                <w:highlight w:val="none"/>
                <w:lang w:eastAsia="zh-CN"/>
              </w:rPr>
            </w:pPr>
            <w:r>
              <w:rPr>
                <w:rFonts w:hint="eastAsia"/>
                <w:sz w:val="24"/>
                <w:szCs w:val="24"/>
                <w:highlight w:val="none"/>
                <w:lang w:val="en-US" w:eastAsia="zh-CN"/>
              </w:rPr>
              <w:t>2</w:t>
            </w:r>
          </w:p>
        </w:tc>
        <w:tc>
          <w:tcPr>
            <w:tcW w:w="1561" w:type="dxa"/>
            <w:noWrap w:val="0"/>
            <w:vAlign w:val="center"/>
          </w:tcPr>
          <w:p w14:paraId="560A21D6">
            <w:pPr>
              <w:spacing w:line="240" w:lineRule="auto"/>
              <w:jc w:val="center"/>
              <w:rPr>
                <w:sz w:val="24"/>
                <w:szCs w:val="24"/>
                <w:highlight w:val="none"/>
              </w:rPr>
            </w:pPr>
            <w:r>
              <w:rPr>
                <w:rFonts w:hint="eastAsia" w:ascii="宋体" w:hAnsi="宋体" w:eastAsia="宋体" w:cs="Times New Roman"/>
                <w:bCs/>
                <w:color w:val="auto"/>
                <w:sz w:val="24"/>
                <w:szCs w:val="24"/>
                <w:highlight w:val="none"/>
              </w:rPr>
              <w:t>施工进度计划及措施</w:t>
            </w:r>
          </w:p>
        </w:tc>
        <w:tc>
          <w:tcPr>
            <w:tcW w:w="851" w:type="dxa"/>
            <w:noWrap w:val="0"/>
            <w:vAlign w:val="center"/>
          </w:tcPr>
          <w:p w14:paraId="258810BB">
            <w:pPr>
              <w:spacing w:line="240" w:lineRule="auto"/>
              <w:jc w:val="center"/>
              <w:rPr>
                <w:sz w:val="24"/>
                <w:szCs w:val="24"/>
                <w:highlight w:val="none"/>
              </w:rPr>
            </w:pPr>
            <w:r>
              <w:rPr>
                <w:rFonts w:hint="eastAsia"/>
                <w:sz w:val="24"/>
                <w:szCs w:val="24"/>
                <w:highlight w:val="none"/>
                <w:lang w:val="en-US" w:eastAsia="zh-CN"/>
              </w:rPr>
              <w:t>3</w:t>
            </w:r>
            <w:r>
              <w:rPr>
                <w:rFonts w:hint="eastAsia"/>
                <w:sz w:val="24"/>
                <w:szCs w:val="24"/>
                <w:highlight w:val="none"/>
              </w:rPr>
              <w:t>分</w:t>
            </w:r>
          </w:p>
        </w:tc>
        <w:tc>
          <w:tcPr>
            <w:tcW w:w="6292" w:type="dxa"/>
            <w:noWrap w:val="0"/>
            <w:vAlign w:val="center"/>
          </w:tcPr>
          <w:p w14:paraId="3888E07C">
            <w:pPr>
              <w:spacing w:line="240" w:lineRule="auto"/>
              <w:jc w:val="left"/>
              <w:rPr>
                <w:sz w:val="24"/>
                <w:szCs w:val="24"/>
                <w:highlight w:val="none"/>
              </w:rPr>
            </w:pPr>
            <w:r>
              <w:rPr>
                <w:rFonts w:hint="eastAsia"/>
                <w:sz w:val="24"/>
                <w:szCs w:val="24"/>
                <w:highlight w:val="none"/>
                <w:lang w:eastAsia="zh-CN"/>
              </w:rPr>
              <w:t>根据供应商针对本项目提供的施工进度计划及措施进行综合评定，</w:t>
            </w:r>
            <w:r>
              <w:rPr>
                <w:rFonts w:hint="eastAsia"/>
                <w:sz w:val="24"/>
                <w:szCs w:val="24"/>
                <w:highlight w:val="none"/>
              </w:rPr>
              <w:t>关键节点明确，内容科学完善、完全符合采购需求的得</w:t>
            </w:r>
            <w:r>
              <w:rPr>
                <w:rFonts w:hint="eastAsia"/>
                <w:sz w:val="24"/>
                <w:szCs w:val="24"/>
                <w:highlight w:val="none"/>
                <w:lang w:val="en-US" w:eastAsia="zh-CN"/>
              </w:rPr>
              <w:t>3</w:t>
            </w:r>
            <w:r>
              <w:rPr>
                <w:rFonts w:hint="eastAsia"/>
                <w:sz w:val="24"/>
                <w:szCs w:val="24"/>
                <w:highlight w:val="none"/>
              </w:rPr>
              <w:t>分；部分满足采购需求的得</w:t>
            </w:r>
            <w:r>
              <w:rPr>
                <w:rFonts w:hint="eastAsia"/>
                <w:sz w:val="24"/>
                <w:szCs w:val="24"/>
                <w:highlight w:val="none"/>
                <w:lang w:val="en-US" w:eastAsia="zh-CN"/>
              </w:rPr>
              <w:t>1.5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3FCDE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noWrap w:val="0"/>
            <w:vAlign w:val="center"/>
          </w:tcPr>
          <w:p w14:paraId="6D7E7CBB">
            <w:pPr>
              <w:jc w:val="center"/>
              <w:rPr>
                <w:rFonts w:hint="eastAsia" w:eastAsia="宋体"/>
                <w:sz w:val="24"/>
                <w:szCs w:val="24"/>
                <w:highlight w:val="none"/>
                <w:lang w:eastAsia="zh-CN"/>
              </w:rPr>
            </w:pPr>
            <w:r>
              <w:rPr>
                <w:rFonts w:hint="eastAsia"/>
                <w:sz w:val="24"/>
                <w:szCs w:val="24"/>
                <w:highlight w:val="none"/>
                <w:lang w:val="en-US" w:eastAsia="zh-CN"/>
              </w:rPr>
              <w:t>3</w:t>
            </w:r>
          </w:p>
        </w:tc>
        <w:tc>
          <w:tcPr>
            <w:tcW w:w="1561" w:type="dxa"/>
            <w:noWrap w:val="0"/>
            <w:vAlign w:val="center"/>
          </w:tcPr>
          <w:p w14:paraId="44E8A110">
            <w:pPr>
              <w:spacing w:line="240" w:lineRule="auto"/>
              <w:jc w:val="center"/>
              <w:rPr>
                <w:rFonts w:hint="eastAsia" w:eastAsia="宋体"/>
                <w:sz w:val="24"/>
                <w:szCs w:val="24"/>
                <w:highlight w:val="none"/>
                <w:lang w:eastAsia="zh-CN"/>
              </w:rPr>
            </w:pPr>
            <w:r>
              <w:rPr>
                <w:bCs/>
                <w:sz w:val="24"/>
                <w:highlight w:val="none"/>
              </w:rPr>
              <w:t>分部</w:t>
            </w:r>
            <w:r>
              <w:rPr>
                <w:rFonts w:hint="eastAsia"/>
                <w:bCs/>
                <w:sz w:val="24"/>
                <w:highlight w:val="none"/>
              </w:rPr>
              <w:t>分</w:t>
            </w:r>
            <w:r>
              <w:rPr>
                <w:bCs/>
                <w:sz w:val="24"/>
                <w:highlight w:val="none"/>
              </w:rPr>
              <w:t>项工程</w:t>
            </w:r>
            <w:r>
              <w:rPr>
                <w:rFonts w:hint="eastAsia"/>
                <w:bCs/>
                <w:sz w:val="24"/>
                <w:highlight w:val="none"/>
              </w:rPr>
              <w:t>的</w:t>
            </w:r>
            <w:r>
              <w:rPr>
                <w:bCs/>
                <w:sz w:val="24"/>
                <w:highlight w:val="none"/>
              </w:rPr>
              <w:t>施</w:t>
            </w:r>
            <w:r>
              <w:rPr>
                <w:rFonts w:hint="eastAsia"/>
                <w:bCs/>
                <w:sz w:val="24"/>
                <w:highlight w:val="none"/>
              </w:rPr>
              <w:t>工</w:t>
            </w:r>
            <w:r>
              <w:rPr>
                <w:bCs/>
                <w:sz w:val="24"/>
                <w:highlight w:val="none"/>
              </w:rPr>
              <w:t>方案</w:t>
            </w:r>
            <w:r>
              <w:rPr>
                <w:rFonts w:hint="eastAsia"/>
                <w:bCs/>
                <w:sz w:val="24"/>
                <w:highlight w:val="none"/>
                <w:lang w:eastAsia="zh-CN"/>
              </w:rPr>
              <w:t>（</w:t>
            </w:r>
            <w:r>
              <w:rPr>
                <w:rFonts w:hint="eastAsia"/>
                <w:bCs/>
                <w:sz w:val="24"/>
                <w:highlight w:val="none"/>
                <w:lang w:val="en-US" w:eastAsia="zh-CN"/>
              </w:rPr>
              <w:t>1</w:t>
            </w:r>
            <w:r>
              <w:rPr>
                <w:rFonts w:hint="eastAsia"/>
                <w:bCs/>
                <w:sz w:val="24"/>
                <w:highlight w:val="none"/>
                <w:lang w:eastAsia="zh-CN"/>
              </w:rPr>
              <w:t>）</w:t>
            </w:r>
          </w:p>
        </w:tc>
        <w:tc>
          <w:tcPr>
            <w:tcW w:w="851" w:type="dxa"/>
            <w:noWrap w:val="0"/>
            <w:vAlign w:val="center"/>
          </w:tcPr>
          <w:p w14:paraId="4DE324B2">
            <w:pPr>
              <w:spacing w:line="240" w:lineRule="auto"/>
              <w:jc w:val="center"/>
              <w:rPr>
                <w:sz w:val="24"/>
                <w:szCs w:val="24"/>
                <w:highlight w:val="none"/>
              </w:rPr>
            </w:pPr>
            <w:r>
              <w:rPr>
                <w:rFonts w:hint="eastAsia"/>
                <w:sz w:val="24"/>
                <w:szCs w:val="24"/>
                <w:highlight w:val="none"/>
                <w:lang w:val="en-US" w:eastAsia="zh-CN"/>
              </w:rPr>
              <w:t>3</w:t>
            </w:r>
            <w:r>
              <w:rPr>
                <w:rFonts w:hint="eastAsia"/>
                <w:sz w:val="24"/>
                <w:szCs w:val="24"/>
                <w:highlight w:val="none"/>
              </w:rPr>
              <w:t>分</w:t>
            </w:r>
          </w:p>
        </w:tc>
        <w:tc>
          <w:tcPr>
            <w:tcW w:w="6292" w:type="dxa"/>
            <w:noWrap w:val="0"/>
            <w:vAlign w:val="center"/>
          </w:tcPr>
          <w:p w14:paraId="09273B46">
            <w:pPr>
              <w:spacing w:line="240" w:lineRule="auto"/>
              <w:jc w:val="left"/>
              <w:rPr>
                <w:sz w:val="24"/>
                <w:szCs w:val="24"/>
                <w:highlight w:val="none"/>
              </w:rPr>
            </w:pPr>
            <w:r>
              <w:rPr>
                <w:rFonts w:hint="eastAsia"/>
                <w:sz w:val="24"/>
                <w:szCs w:val="24"/>
                <w:highlight w:val="none"/>
                <w:lang w:eastAsia="zh-CN"/>
              </w:rPr>
              <w:t>根据供应商针对本项目提供的</w:t>
            </w:r>
            <w:r>
              <w:rPr>
                <w:rFonts w:hint="eastAsia"/>
                <w:bCs/>
                <w:sz w:val="24"/>
                <w:highlight w:val="none"/>
              </w:rPr>
              <w:t>工程分部分项工程的施工方案、施工</w:t>
            </w:r>
            <w:r>
              <w:rPr>
                <w:bCs/>
                <w:sz w:val="24"/>
                <w:highlight w:val="none"/>
              </w:rPr>
              <w:t>技术</w:t>
            </w:r>
            <w:r>
              <w:rPr>
                <w:rFonts w:hint="eastAsia"/>
                <w:bCs/>
                <w:sz w:val="24"/>
                <w:highlight w:val="none"/>
              </w:rPr>
              <w:t>、</w:t>
            </w:r>
            <w:r>
              <w:rPr>
                <w:bCs/>
                <w:sz w:val="24"/>
                <w:highlight w:val="none"/>
              </w:rPr>
              <w:t>工艺</w:t>
            </w:r>
            <w:r>
              <w:rPr>
                <w:rFonts w:hint="eastAsia"/>
                <w:sz w:val="24"/>
                <w:szCs w:val="24"/>
                <w:highlight w:val="none"/>
                <w:lang w:eastAsia="zh-CN"/>
              </w:rPr>
              <w:t>进行综合评定，</w:t>
            </w:r>
            <w:r>
              <w:rPr>
                <w:rFonts w:hint="eastAsia"/>
                <w:sz w:val="24"/>
                <w:szCs w:val="24"/>
                <w:highlight w:val="none"/>
              </w:rPr>
              <w:t>方案内容全面完善、科学合理，完全符合采购需求的得</w:t>
            </w:r>
            <w:r>
              <w:rPr>
                <w:rFonts w:hint="eastAsia"/>
                <w:sz w:val="24"/>
                <w:szCs w:val="24"/>
                <w:highlight w:val="none"/>
                <w:lang w:val="en-US" w:eastAsia="zh-CN"/>
              </w:rPr>
              <w:t>3</w:t>
            </w:r>
            <w:r>
              <w:rPr>
                <w:rFonts w:hint="eastAsia"/>
                <w:sz w:val="24"/>
                <w:szCs w:val="24"/>
                <w:highlight w:val="none"/>
              </w:rPr>
              <w:t>分；方案部分满足采购需求的得</w:t>
            </w:r>
            <w:r>
              <w:rPr>
                <w:rFonts w:hint="eastAsia"/>
                <w:sz w:val="24"/>
                <w:szCs w:val="24"/>
                <w:highlight w:val="none"/>
                <w:lang w:val="en-US" w:eastAsia="zh-CN"/>
              </w:rPr>
              <w:t>1.5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3E0D3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746" w:type="dxa"/>
            <w:noWrap w:val="0"/>
            <w:vAlign w:val="center"/>
          </w:tcPr>
          <w:p w14:paraId="32318F31">
            <w:pPr>
              <w:jc w:val="center"/>
              <w:rPr>
                <w:rFonts w:hint="eastAsia" w:eastAsia="宋体"/>
                <w:sz w:val="24"/>
                <w:szCs w:val="24"/>
                <w:highlight w:val="none"/>
                <w:lang w:eastAsia="zh-CN"/>
              </w:rPr>
            </w:pPr>
            <w:r>
              <w:rPr>
                <w:rFonts w:hint="eastAsia"/>
                <w:sz w:val="24"/>
                <w:szCs w:val="24"/>
                <w:highlight w:val="none"/>
                <w:lang w:val="en-US" w:eastAsia="zh-CN"/>
              </w:rPr>
              <w:t>4</w:t>
            </w:r>
          </w:p>
        </w:tc>
        <w:tc>
          <w:tcPr>
            <w:tcW w:w="1561" w:type="dxa"/>
            <w:noWrap w:val="0"/>
            <w:vAlign w:val="center"/>
          </w:tcPr>
          <w:p w14:paraId="11D6F2C7">
            <w:pPr>
              <w:spacing w:line="240" w:lineRule="auto"/>
              <w:jc w:val="center"/>
              <w:rPr>
                <w:rFonts w:hint="eastAsia" w:eastAsia="宋体"/>
                <w:sz w:val="24"/>
                <w:szCs w:val="24"/>
                <w:highlight w:val="none"/>
                <w:lang w:eastAsia="zh-CN"/>
              </w:rPr>
            </w:pPr>
            <w:r>
              <w:rPr>
                <w:rFonts w:hint="eastAsia"/>
                <w:sz w:val="24"/>
                <w:szCs w:val="24"/>
                <w:highlight w:val="none"/>
              </w:rPr>
              <w:t>分部、分项工程的施工方案</w:t>
            </w:r>
            <w:r>
              <w:rPr>
                <w:rFonts w:hint="eastAsia"/>
                <w:sz w:val="24"/>
                <w:szCs w:val="24"/>
                <w:highlight w:val="none"/>
                <w:lang w:eastAsia="zh-CN"/>
              </w:rPr>
              <w:t>（</w:t>
            </w:r>
            <w:r>
              <w:rPr>
                <w:rFonts w:hint="eastAsia"/>
                <w:sz w:val="24"/>
                <w:szCs w:val="24"/>
                <w:highlight w:val="none"/>
                <w:lang w:val="en-US" w:eastAsia="zh-CN"/>
              </w:rPr>
              <w:t>2</w:t>
            </w:r>
            <w:r>
              <w:rPr>
                <w:rFonts w:hint="eastAsia"/>
                <w:sz w:val="24"/>
                <w:szCs w:val="24"/>
                <w:highlight w:val="none"/>
                <w:lang w:eastAsia="zh-CN"/>
              </w:rPr>
              <w:t>）</w:t>
            </w:r>
          </w:p>
        </w:tc>
        <w:tc>
          <w:tcPr>
            <w:tcW w:w="851" w:type="dxa"/>
            <w:noWrap w:val="0"/>
            <w:vAlign w:val="center"/>
          </w:tcPr>
          <w:p w14:paraId="3DFE2D92">
            <w:pPr>
              <w:spacing w:line="240" w:lineRule="auto"/>
              <w:jc w:val="center"/>
              <w:rPr>
                <w:sz w:val="24"/>
                <w:szCs w:val="24"/>
                <w:highlight w:val="none"/>
              </w:rPr>
            </w:pPr>
            <w:r>
              <w:rPr>
                <w:rFonts w:hint="eastAsia"/>
                <w:sz w:val="24"/>
                <w:szCs w:val="24"/>
                <w:highlight w:val="none"/>
                <w:lang w:val="en-US" w:eastAsia="zh-CN"/>
              </w:rPr>
              <w:t>2</w:t>
            </w:r>
            <w:r>
              <w:rPr>
                <w:rFonts w:hint="eastAsia"/>
                <w:sz w:val="24"/>
                <w:szCs w:val="24"/>
                <w:highlight w:val="none"/>
              </w:rPr>
              <w:t>分</w:t>
            </w:r>
          </w:p>
        </w:tc>
        <w:tc>
          <w:tcPr>
            <w:tcW w:w="6292" w:type="dxa"/>
            <w:noWrap w:val="0"/>
            <w:vAlign w:val="center"/>
          </w:tcPr>
          <w:p w14:paraId="28433E2F">
            <w:pPr>
              <w:spacing w:line="240" w:lineRule="auto"/>
              <w:jc w:val="left"/>
              <w:rPr>
                <w:sz w:val="24"/>
                <w:szCs w:val="24"/>
                <w:highlight w:val="none"/>
              </w:rPr>
            </w:pPr>
            <w:r>
              <w:rPr>
                <w:rFonts w:hint="eastAsia"/>
                <w:sz w:val="24"/>
                <w:szCs w:val="24"/>
                <w:highlight w:val="none"/>
              </w:rPr>
              <w:t>各分部、分项工程的关键施工技术、工艺及工程项目实施的重点、难点和解决方案：方案内容全面完善、科学合理，完全符合采购需求的得</w:t>
            </w:r>
            <w:r>
              <w:rPr>
                <w:rFonts w:hint="eastAsia"/>
                <w:sz w:val="24"/>
                <w:szCs w:val="24"/>
                <w:highlight w:val="none"/>
                <w:lang w:val="en-US" w:eastAsia="zh-CN"/>
              </w:rPr>
              <w:t>2</w:t>
            </w:r>
            <w:r>
              <w:rPr>
                <w:rFonts w:hint="eastAsia"/>
                <w:sz w:val="24"/>
                <w:szCs w:val="24"/>
                <w:highlight w:val="none"/>
              </w:rPr>
              <w:t>分；方案部分满足采购需求的得</w:t>
            </w:r>
            <w:r>
              <w:rPr>
                <w:rFonts w:hint="eastAsia"/>
                <w:sz w:val="24"/>
                <w:szCs w:val="24"/>
                <w:highlight w:val="none"/>
                <w:lang w:val="en-US" w:eastAsia="zh-CN"/>
              </w:rPr>
              <w:t>1</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065B9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7" w:hRule="atLeast"/>
          <w:jc w:val="center"/>
        </w:trPr>
        <w:tc>
          <w:tcPr>
            <w:tcW w:w="746" w:type="dxa"/>
            <w:noWrap w:val="0"/>
            <w:vAlign w:val="center"/>
          </w:tcPr>
          <w:p w14:paraId="46D39E23">
            <w:pPr>
              <w:jc w:val="center"/>
              <w:rPr>
                <w:rFonts w:hint="eastAsia" w:eastAsia="宋体"/>
                <w:sz w:val="24"/>
                <w:szCs w:val="24"/>
                <w:highlight w:val="none"/>
                <w:lang w:eastAsia="zh-CN"/>
              </w:rPr>
            </w:pPr>
            <w:r>
              <w:rPr>
                <w:rFonts w:hint="eastAsia"/>
                <w:sz w:val="24"/>
                <w:szCs w:val="24"/>
                <w:highlight w:val="none"/>
                <w:lang w:val="en-US" w:eastAsia="zh-CN"/>
              </w:rPr>
              <w:t>5</w:t>
            </w:r>
          </w:p>
        </w:tc>
        <w:tc>
          <w:tcPr>
            <w:tcW w:w="1561" w:type="dxa"/>
            <w:noWrap w:val="0"/>
            <w:vAlign w:val="center"/>
          </w:tcPr>
          <w:p w14:paraId="7B5464C8">
            <w:pPr>
              <w:spacing w:line="240" w:lineRule="auto"/>
              <w:jc w:val="center"/>
              <w:rPr>
                <w:sz w:val="24"/>
                <w:szCs w:val="24"/>
                <w:highlight w:val="none"/>
              </w:rPr>
            </w:pPr>
            <w:r>
              <w:rPr>
                <w:rFonts w:hint="eastAsia"/>
                <w:sz w:val="24"/>
                <w:szCs w:val="24"/>
                <w:highlight w:val="none"/>
              </w:rPr>
              <w:t>安全文明施工措施</w:t>
            </w:r>
          </w:p>
        </w:tc>
        <w:tc>
          <w:tcPr>
            <w:tcW w:w="851" w:type="dxa"/>
            <w:noWrap w:val="0"/>
            <w:vAlign w:val="center"/>
          </w:tcPr>
          <w:p w14:paraId="5C4ADB1B">
            <w:pPr>
              <w:spacing w:line="240" w:lineRule="auto"/>
              <w:jc w:val="center"/>
              <w:rPr>
                <w:sz w:val="24"/>
                <w:szCs w:val="24"/>
                <w:highlight w:val="none"/>
              </w:rPr>
            </w:pPr>
            <w:r>
              <w:rPr>
                <w:rFonts w:hint="eastAsia"/>
                <w:sz w:val="24"/>
                <w:szCs w:val="24"/>
                <w:highlight w:val="none"/>
                <w:lang w:val="en-US" w:eastAsia="zh-CN"/>
              </w:rPr>
              <w:t>4</w:t>
            </w:r>
            <w:r>
              <w:rPr>
                <w:rFonts w:hint="eastAsia"/>
                <w:sz w:val="24"/>
                <w:szCs w:val="24"/>
                <w:highlight w:val="none"/>
              </w:rPr>
              <w:t>分</w:t>
            </w:r>
          </w:p>
        </w:tc>
        <w:tc>
          <w:tcPr>
            <w:tcW w:w="6292" w:type="dxa"/>
            <w:noWrap w:val="0"/>
            <w:vAlign w:val="center"/>
          </w:tcPr>
          <w:p w14:paraId="06FE73DA">
            <w:pPr>
              <w:spacing w:line="240" w:lineRule="auto"/>
              <w:jc w:val="left"/>
              <w:rPr>
                <w:sz w:val="24"/>
                <w:szCs w:val="24"/>
                <w:highlight w:val="none"/>
              </w:rPr>
            </w:pPr>
            <w:r>
              <w:rPr>
                <w:rFonts w:hint="eastAsia" w:ascii="宋体" w:hAnsi="宋体" w:eastAsia="宋体" w:cs="Times New Roman"/>
                <w:bCs/>
                <w:color w:val="auto"/>
                <w:sz w:val="24"/>
                <w:szCs w:val="24"/>
                <w:highlight w:val="none"/>
                <w:lang w:val="en-US" w:eastAsia="zh-CN"/>
              </w:rPr>
              <w:t>根据</w:t>
            </w:r>
            <w:r>
              <w:rPr>
                <w:rFonts w:hint="eastAsia" w:ascii="宋体" w:hAnsi="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lang w:val="en-US" w:eastAsia="zh-CN"/>
              </w:rPr>
              <w:t>提供的</w:t>
            </w:r>
            <w:r>
              <w:rPr>
                <w:rFonts w:hint="eastAsia" w:ascii="宋体" w:hAnsi="宋体" w:eastAsia="宋体" w:cs="Times New Roman"/>
                <w:bCs/>
                <w:color w:val="auto"/>
                <w:sz w:val="24"/>
                <w:szCs w:val="24"/>
                <w:highlight w:val="none"/>
              </w:rPr>
              <w:t>安全文明施工保证措施</w:t>
            </w:r>
            <w:r>
              <w:rPr>
                <w:rFonts w:hint="eastAsia" w:ascii="宋体" w:hAnsi="宋体" w:eastAsia="宋体" w:cs="Times New Roman"/>
                <w:bCs/>
                <w:color w:val="auto"/>
                <w:sz w:val="24"/>
                <w:szCs w:val="24"/>
                <w:highlight w:val="none"/>
                <w:lang w:val="en-US" w:eastAsia="zh-CN"/>
              </w:rPr>
              <w:t>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w:t>
            </w:r>
            <w:r>
              <w:rPr>
                <w:rFonts w:hint="eastAsia" w:ascii="宋体" w:hAnsi="宋体" w:eastAsia="宋体" w:cs="Times New Roman"/>
                <w:bCs/>
                <w:color w:val="auto"/>
                <w:sz w:val="24"/>
                <w:szCs w:val="24"/>
                <w:highlight w:val="none"/>
                <w:lang w:val="en-US" w:eastAsia="zh-CN"/>
              </w:rPr>
              <w:t>①</w:t>
            </w:r>
            <w:r>
              <w:rPr>
                <w:rFonts w:hint="eastAsia"/>
                <w:bCs/>
                <w:sz w:val="24"/>
                <w:highlight w:val="none"/>
              </w:rPr>
              <w:t>施工现场</w:t>
            </w:r>
            <w:r>
              <w:rPr>
                <w:bCs/>
                <w:sz w:val="24"/>
                <w:highlight w:val="none"/>
              </w:rPr>
              <w:t>扬尘防治措施</w:t>
            </w:r>
            <w:r>
              <w:rPr>
                <w:rFonts w:hint="eastAsia" w:ascii="宋体" w:hAnsi="宋体" w:eastAsia="宋体" w:cs="Times New Roman"/>
                <w:bCs/>
                <w:color w:val="auto"/>
                <w:sz w:val="24"/>
                <w:szCs w:val="24"/>
                <w:highlight w:val="none"/>
                <w:lang w:val="en-US" w:eastAsia="zh-CN"/>
              </w:rPr>
              <w:t>②</w:t>
            </w:r>
            <w:r>
              <w:rPr>
                <w:bCs/>
                <w:sz w:val="24"/>
                <w:highlight w:val="none"/>
              </w:rPr>
              <w:t>环境保护</w:t>
            </w:r>
            <w:r>
              <w:rPr>
                <w:rFonts w:hint="eastAsia" w:ascii="宋体" w:hAnsi="宋体"/>
                <w:sz w:val="24"/>
                <w:szCs w:val="24"/>
                <w:highlight w:val="none"/>
              </w:rPr>
              <w:t>措施</w:t>
            </w:r>
            <w:r>
              <w:rPr>
                <w:rFonts w:hint="eastAsia" w:ascii="宋体" w:hAnsi="宋体" w:eastAsia="宋体" w:cs="Times New Roman"/>
                <w:bCs/>
                <w:color w:val="auto"/>
                <w:sz w:val="24"/>
                <w:szCs w:val="24"/>
                <w:highlight w:val="none"/>
                <w:lang w:val="en-US" w:eastAsia="zh-CN"/>
              </w:rPr>
              <w:t>）</w:t>
            </w:r>
            <w:r>
              <w:rPr>
                <w:rFonts w:hint="eastAsia" w:ascii="Times New Roman" w:hAnsi="Times New Roman" w:eastAsia="宋体" w:cs="Times New Roman"/>
                <w:bCs/>
                <w:color w:val="auto"/>
                <w:sz w:val="24"/>
                <w:szCs w:val="24"/>
                <w:highlight w:val="none"/>
                <w:u w:val="none"/>
              </w:rPr>
              <w:t>进行</w:t>
            </w:r>
            <w:r>
              <w:rPr>
                <w:rFonts w:hint="eastAsia" w:cs="Times New Roman"/>
                <w:bCs/>
                <w:color w:val="auto"/>
                <w:sz w:val="24"/>
                <w:szCs w:val="24"/>
                <w:highlight w:val="none"/>
                <w:u w:val="none"/>
                <w:lang w:eastAsia="zh-CN"/>
              </w:rPr>
              <w:t>综合</w:t>
            </w:r>
            <w:r>
              <w:rPr>
                <w:rFonts w:hint="eastAsia" w:ascii="Times New Roman" w:hAnsi="Times New Roman" w:eastAsia="宋体" w:cs="Times New Roman"/>
                <w:bCs/>
                <w:color w:val="auto"/>
                <w:sz w:val="24"/>
                <w:szCs w:val="24"/>
                <w:highlight w:val="none"/>
                <w:u w:val="none"/>
              </w:rPr>
              <w:t>评定</w:t>
            </w:r>
            <w:r>
              <w:rPr>
                <w:rFonts w:hint="eastAsia" w:ascii="Times New Roman" w:hAnsi="Times New Roman" w:eastAsia="宋体" w:cs="Times New Roman"/>
                <w:bCs/>
                <w:color w:val="auto"/>
                <w:sz w:val="24"/>
                <w:szCs w:val="24"/>
                <w:highlight w:val="none"/>
                <w:u w:val="none"/>
                <w:lang w:eastAsia="zh-CN"/>
              </w:rPr>
              <w:t>，</w:t>
            </w:r>
            <w:r>
              <w:rPr>
                <w:rFonts w:hint="eastAsia" w:ascii="Times New Roman" w:hAnsi="Times New Roman" w:eastAsia="宋体" w:cs="Times New Roman"/>
                <w:bCs/>
                <w:color w:val="auto"/>
                <w:sz w:val="24"/>
                <w:szCs w:val="24"/>
                <w:highlight w:val="none"/>
                <w:u w:val="none"/>
              </w:rPr>
              <w:t>本项最高得</w:t>
            </w:r>
            <w:r>
              <w:rPr>
                <w:rFonts w:hint="eastAsia" w:ascii="Times New Roman" w:hAnsi="Times New Roman" w:eastAsia="宋体" w:cs="Times New Roman"/>
                <w:bCs/>
                <w:color w:val="auto"/>
                <w:sz w:val="24"/>
                <w:szCs w:val="24"/>
                <w:highlight w:val="none"/>
                <w:u w:val="none"/>
                <w:lang w:val="en-US" w:eastAsia="zh-CN"/>
              </w:rPr>
              <w:t>4</w:t>
            </w:r>
            <w:r>
              <w:rPr>
                <w:rFonts w:hint="eastAsia" w:ascii="Times New Roman" w:hAnsi="Times New Roman" w:eastAsia="宋体" w:cs="Times New Roman"/>
                <w:bCs/>
                <w:color w:val="auto"/>
                <w:sz w:val="24"/>
                <w:szCs w:val="24"/>
                <w:highlight w:val="none"/>
                <w:u w:val="none"/>
              </w:rPr>
              <w:t>分。体现上述评审要点且内容贴合项目需求的，每有一项得</w:t>
            </w:r>
            <w:r>
              <w:rPr>
                <w:rFonts w:hint="eastAsia" w:ascii="Times New Roman" w:hAnsi="Times New Roman" w:eastAsia="宋体" w:cs="Times New Roman"/>
                <w:bCs/>
                <w:color w:val="auto"/>
                <w:sz w:val="24"/>
                <w:szCs w:val="24"/>
                <w:highlight w:val="none"/>
                <w:u w:val="none"/>
                <w:lang w:val="en-US" w:eastAsia="zh-CN"/>
              </w:rPr>
              <w:t>2</w:t>
            </w:r>
            <w:r>
              <w:rPr>
                <w:rFonts w:hint="eastAsia" w:ascii="Times New Roman" w:hAnsi="Times New Roman" w:eastAsia="宋体" w:cs="Times New Roman"/>
                <w:bCs/>
                <w:color w:val="auto"/>
                <w:sz w:val="24"/>
                <w:szCs w:val="24"/>
                <w:highlight w:val="none"/>
                <w:u w:val="none"/>
              </w:rPr>
              <w:t>分；体现上述评审要点但内容无法完全贴合项目需求的，每有一项得1分；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59B8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746" w:type="dxa"/>
            <w:noWrap w:val="0"/>
            <w:vAlign w:val="center"/>
          </w:tcPr>
          <w:p w14:paraId="3B421A07">
            <w:pPr>
              <w:jc w:val="center"/>
              <w:rPr>
                <w:rFonts w:hint="default"/>
                <w:sz w:val="24"/>
                <w:szCs w:val="24"/>
                <w:highlight w:val="none"/>
                <w:lang w:val="en-US" w:eastAsia="zh-CN"/>
              </w:rPr>
            </w:pPr>
            <w:r>
              <w:rPr>
                <w:rFonts w:hint="eastAsia"/>
                <w:sz w:val="24"/>
                <w:szCs w:val="24"/>
                <w:highlight w:val="none"/>
                <w:lang w:val="en-US" w:eastAsia="zh-CN"/>
              </w:rPr>
              <w:t>6</w:t>
            </w:r>
          </w:p>
        </w:tc>
        <w:tc>
          <w:tcPr>
            <w:tcW w:w="1561" w:type="dxa"/>
            <w:noWrap w:val="0"/>
            <w:vAlign w:val="center"/>
          </w:tcPr>
          <w:p w14:paraId="3110451D">
            <w:pPr>
              <w:spacing w:line="240" w:lineRule="auto"/>
              <w:jc w:val="center"/>
              <w:rPr>
                <w:rFonts w:hint="eastAsia"/>
                <w:sz w:val="24"/>
                <w:szCs w:val="24"/>
                <w:highlight w:val="none"/>
              </w:rPr>
            </w:pPr>
            <w:r>
              <w:rPr>
                <w:rFonts w:hint="eastAsia" w:ascii="宋体" w:hAnsi="宋体" w:eastAsia="宋体" w:cs="Times New Roman"/>
                <w:bCs/>
                <w:color w:val="auto"/>
                <w:sz w:val="24"/>
                <w:szCs w:val="24"/>
                <w:highlight w:val="none"/>
              </w:rPr>
              <w:t>各阶段质量保证措施</w:t>
            </w:r>
          </w:p>
        </w:tc>
        <w:tc>
          <w:tcPr>
            <w:tcW w:w="851" w:type="dxa"/>
            <w:noWrap w:val="0"/>
            <w:vAlign w:val="center"/>
          </w:tcPr>
          <w:p w14:paraId="37DE9879">
            <w:pPr>
              <w:spacing w:line="240" w:lineRule="auto"/>
              <w:jc w:val="center"/>
              <w:rPr>
                <w:rFonts w:hint="default"/>
                <w:sz w:val="24"/>
                <w:szCs w:val="24"/>
                <w:highlight w:val="none"/>
                <w:lang w:val="en-US" w:eastAsia="zh-CN"/>
              </w:rPr>
            </w:pPr>
            <w:r>
              <w:rPr>
                <w:rFonts w:hint="eastAsia"/>
                <w:sz w:val="24"/>
                <w:szCs w:val="24"/>
                <w:highlight w:val="none"/>
                <w:lang w:val="en-US" w:eastAsia="zh-CN"/>
              </w:rPr>
              <w:t>1分</w:t>
            </w:r>
          </w:p>
        </w:tc>
        <w:tc>
          <w:tcPr>
            <w:tcW w:w="6292" w:type="dxa"/>
            <w:noWrap w:val="0"/>
            <w:vAlign w:val="center"/>
          </w:tcPr>
          <w:p w14:paraId="6D3B20FD">
            <w:pPr>
              <w:spacing w:line="240" w:lineRule="auto"/>
              <w:jc w:val="left"/>
              <w:rPr>
                <w:rFonts w:hint="eastAsia" w:ascii="宋体" w:hAnsi="宋体" w:eastAsia="宋体" w:cs="Times New Roman"/>
                <w:bCs/>
                <w:color w:val="auto"/>
                <w:sz w:val="24"/>
                <w:szCs w:val="24"/>
                <w:highlight w:val="none"/>
                <w:lang w:val="en-US" w:eastAsia="zh-CN"/>
              </w:rPr>
            </w:pPr>
            <w:r>
              <w:rPr>
                <w:rFonts w:hint="eastAsia"/>
                <w:sz w:val="24"/>
                <w:szCs w:val="24"/>
                <w:highlight w:val="none"/>
                <w:lang w:eastAsia="zh-CN"/>
              </w:rPr>
              <w:t>根据供应商针对本项目提供</w:t>
            </w:r>
            <w:r>
              <w:rPr>
                <w:rFonts w:hint="eastAsia"/>
                <w:sz w:val="24"/>
                <w:szCs w:val="24"/>
                <w:highlight w:val="none"/>
              </w:rPr>
              <w:t>的</w:t>
            </w:r>
            <w:r>
              <w:rPr>
                <w:rFonts w:hint="eastAsia" w:ascii="宋体" w:hAnsi="宋体" w:eastAsia="宋体" w:cs="Times New Roman"/>
                <w:bCs/>
                <w:color w:val="auto"/>
                <w:sz w:val="24"/>
                <w:szCs w:val="24"/>
                <w:highlight w:val="none"/>
              </w:rPr>
              <w:t>各阶段质量保证措施</w:t>
            </w:r>
            <w:r>
              <w:rPr>
                <w:rFonts w:hint="eastAsia" w:ascii="宋体" w:hAnsi="宋体" w:cs="Times New Roman"/>
                <w:bCs/>
                <w:color w:val="auto"/>
                <w:sz w:val="24"/>
                <w:szCs w:val="24"/>
                <w:highlight w:val="none"/>
                <w:lang w:eastAsia="zh-CN"/>
              </w:rPr>
              <w:t>进行综合评定</w:t>
            </w:r>
            <w:r>
              <w:rPr>
                <w:rFonts w:hint="eastAsia"/>
                <w:sz w:val="24"/>
                <w:szCs w:val="24"/>
                <w:highlight w:val="none"/>
              </w:rPr>
              <w:t>，</w:t>
            </w:r>
            <w:r>
              <w:rPr>
                <w:rFonts w:hint="eastAsia"/>
                <w:sz w:val="24"/>
                <w:szCs w:val="24"/>
                <w:highlight w:val="none"/>
                <w:lang w:eastAsia="zh-CN"/>
              </w:rPr>
              <w:t>措施</w:t>
            </w:r>
            <w:r>
              <w:rPr>
                <w:rFonts w:hint="eastAsia"/>
                <w:sz w:val="24"/>
                <w:szCs w:val="24"/>
                <w:highlight w:val="none"/>
              </w:rPr>
              <w:t>内容全面完善、科学合理，完全符合采购需求的得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措施</w:t>
            </w:r>
            <w:r>
              <w:rPr>
                <w:rFonts w:hint="eastAsia"/>
                <w:sz w:val="24"/>
                <w:szCs w:val="24"/>
                <w:highlight w:val="none"/>
              </w:rPr>
              <w:t>部分满足采购需求的得</w:t>
            </w:r>
            <w:r>
              <w:rPr>
                <w:rFonts w:hint="eastAsia"/>
                <w:sz w:val="24"/>
                <w:szCs w:val="24"/>
                <w:highlight w:val="none"/>
                <w:lang w:val="en-US" w:eastAsia="zh-CN"/>
              </w:rPr>
              <w:t>0.5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32E5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46" w:type="dxa"/>
            <w:noWrap w:val="0"/>
            <w:vAlign w:val="center"/>
          </w:tcPr>
          <w:p w14:paraId="0FAC7E32">
            <w:pPr>
              <w:jc w:val="center"/>
              <w:rPr>
                <w:rFonts w:hint="default"/>
                <w:sz w:val="24"/>
                <w:szCs w:val="24"/>
                <w:highlight w:val="none"/>
                <w:lang w:val="en-US" w:eastAsia="zh-CN"/>
              </w:rPr>
            </w:pPr>
            <w:r>
              <w:rPr>
                <w:rFonts w:hint="eastAsia"/>
                <w:sz w:val="24"/>
                <w:szCs w:val="24"/>
                <w:highlight w:val="none"/>
                <w:lang w:val="en-US" w:eastAsia="zh-CN"/>
              </w:rPr>
              <w:t>7</w:t>
            </w:r>
          </w:p>
        </w:tc>
        <w:tc>
          <w:tcPr>
            <w:tcW w:w="1561" w:type="dxa"/>
            <w:noWrap w:val="0"/>
            <w:vAlign w:val="center"/>
          </w:tcPr>
          <w:p w14:paraId="6B2131C5">
            <w:pPr>
              <w:spacing w:line="240" w:lineRule="auto"/>
              <w:jc w:val="center"/>
              <w:rPr>
                <w:rFonts w:hint="eastAsia" w:ascii="宋体" w:hAnsi="宋体" w:eastAsia="宋体" w:cs="Times New Roman"/>
                <w:bCs/>
                <w:color w:val="auto"/>
                <w:sz w:val="24"/>
                <w:szCs w:val="24"/>
                <w:highlight w:val="none"/>
              </w:rPr>
            </w:pPr>
            <w:r>
              <w:rPr>
                <w:rFonts w:hint="eastAsia"/>
                <w:bCs/>
                <w:sz w:val="24"/>
                <w:highlight w:val="none"/>
              </w:rPr>
              <w:t>设备、工具使用和管理措施</w:t>
            </w:r>
          </w:p>
        </w:tc>
        <w:tc>
          <w:tcPr>
            <w:tcW w:w="851" w:type="dxa"/>
            <w:noWrap w:val="0"/>
            <w:vAlign w:val="center"/>
          </w:tcPr>
          <w:p w14:paraId="2198F89F">
            <w:pPr>
              <w:spacing w:line="240" w:lineRule="auto"/>
              <w:jc w:val="center"/>
              <w:rPr>
                <w:rFonts w:hint="default"/>
                <w:sz w:val="24"/>
                <w:szCs w:val="24"/>
                <w:highlight w:val="none"/>
                <w:lang w:val="en-US" w:eastAsia="zh-CN"/>
              </w:rPr>
            </w:pPr>
            <w:r>
              <w:rPr>
                <w:rFonts w:hint="eastAsia"/>
                <w:sz w:val="24"/>
                <w:szCs w:val="24"/>
                <w:highlight w:val="none"/>
                <w:lang w:val="en-US" w:eastAsia="zh-CN"/>
              </w:rPr>
              <w:t>1分</w:t>
            </w:r>
          </w:p>
        </w:tc>
        <w:tc>
          <w:tcPr>
            <w:tcW w:w="6292" w:type="dxa"/>
            <w:noWrap w:val="0"/>
            <w:vAlign w:val="center"/>
          </w:tcPr>
          <w:p w14:paraId="35C2C0CD">
            <w:pPr>
              <w:spacing w:line="240" w:lineRule="auto"/>
              <w:jc w:val="left"/>
              <w:rPr>
                <w:rFonts w:hint="eastAsia"/>
                <w:sz w:val="24"/>
                <w:szCs w:val="24"/>
                <w:highlight w:val="none"/>
                <w:lang w:eastAsia="zh-CN"/>
              </w:rPr>
            </w:pPr>
            <w:r>
              <w:rPr>
                <w:rFonts w:hint="eastAsia"/>
                <w:sz w:val="24"/>
                <w:szCs w:val="24"/>
                <w:highlight w:val="none"/>
                <w:lang w:eastAsia="zh-CN"/>
              </w:rPr>
              <w:t>根据供应商针对本项目提供</w:t>
            </w:r>
            <w:r>
              <w:rPr>
                <w:rFonts w:hint="eastAsia"/>
                <w:sz w:val="24"/>
                <w:szCs w:val="24"/>
                <w:highlight w:val="none"/>
              </w:rPr>
              <w:t>的</w:t>
            </w:r>
            <w:r>
              <w:rPr>
                <w:rFonts w:hint="eastAsia"/>
                <w:bCs/>
                <w:sz w:val="24"/>
                <w:highlight w:val="none"/>
              </w:rPr>
              <w:t>设备、工具使用和管理措施</w:t>
            </w:r>
            <w:r>
              <w:rPr>
                <w:rFonts w:hint="eastAsia"/>
                <w:bCs/>
                <w:sz w:val="24"/>
                <w:highlight w:val="none"/>
                <w:lang w:eastAsia="zh-CN"/>
              </w:rPr>
              <w:t>进行综合评定</w:t>
            </w:r>
            <w:r>
              <w:rPr>
                <w:rFonts w:hint="eastAsia"/>
                <w:sz w:val="24"/>
                <w:szCs w:val="24"/>
                <w:highlight w:val="none"/>
              </w:rPr>
              <w:t>，</w:t>
            </w:r>
            <w:r>
              <w:rPr>
                <w:rFonts w:hint="eastAsia"/>
                <w:sz w:val="24"/>
                <w:szCs w:val="24"/>
                <w:highlight w:val="none"/>
                <w:lang w:eastAsia="zh-CN"/>
              </w:rPr>
              <w:t>措施</w:t>
            </w:r>
            <w:r>
              <w:rPr>
                <w:rFonts w:hint="eastAsia"/>
                <w:sz w:val="24"/>
                <w:szCs w:val="24"/>
                <w:highlight w:val="none"/>
              </w:rPr>
              <w:t>内容全面完善、科学合理，完全符合采购需求的得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措施</w:t>
            </w:r>
            <w:r>
              <w:rPr>
                <w:rFonts w:hint="eastAsia"/>
                <w:sz w:val="24"/>
                <w:szCs w:val="24"/>
                <w:highlight w:val="none"/>
              </w:rPr>
              <w:t>部分满足采购需求的得</w:t>
            </w:r>
            <w:r>
              <w:rPr>
                <w:rFonts w:hint="eastAsia"/>
                <w:sz w:val="24"/>
                <w:szCs w:val="24"/>
                <w:highlight w:val="none"/>
                <w:lang w:val="en-US" w:eastAsia="zh-CN"/>
              </w:rPr>
              <w:t>0.5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617C3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46" w:type="dxa"/>
            <w:noWrap w:val="0"/>
            <w:vAlign w:val="center"/>
          </w:tcPr>
          <w:p w14:paraId="38DB7FD5">
            <w:pPr>
              <w:jc w:val="center"/>
              <w:rPr>
                <w:rFonts w:hint="default"/>
                <w:sz w:val="24"/>
                <w:szCs w:val="24"/>
                <w:highlight w:val="none"/>
                <w:lang w:val="en-US" w:eastAsia="zh-CN"/>
              </w:rPr>
            </w:pPr>
            <w:r>
              <w:rPr>
                <w:rFonts w:hint="eastAsia"/>
                <w:sz w:val="24"/>
                <w:szCs w:val="24"/>
                <w:highlight w:val="none"/>
                <w:lang w:val="en-US" w:eastAsia="zh-CN"/>
              </w:rPr>
              <w:t>8</w:t>
            </w:r>
          </w:p>
        </w:tc>
        <w:tc>
          <w:tcPr>
            <w:tcW w:w="1561" w:type="dxa"/>
            <w:noWrap w:val="0"/>
            <w:vAlign w:val="center"/>
          </w:tcPr>
          <w:p w14:paraId="01753980">
            <w:pPr>
              <w:spacing w:line="240" w:lineRule="auto"/>
              <w:jc w:val="center"/>
              <w:rPr>
                <w:rFonts w:hint="eastAsia" w:eastAsia="宋体"/>
                <w:bCs/>
                <w:sz w:val="24"/>
                <w:highlight w:val="none"/>
                <w:lang w:eastAsia="zh-CN"/>
              </w:rPr>
            </w:pPr>
            <w:r>
              <w:rPr>
                <w:rFonts w:hint="eastAsia"/>
                <w:bCs/>
                <w:sz w:val="24"/>
                <w:highlight w:val="none"/>
                <w:lang w:eastAsia="zh-CN"/>
              </w:rPr>
              <w:t>季节性施工方案</w:t>
            </w:r>
          </w:p>
        </w:tc>
        <w:tc>
          <w:tcPr>
            <w:tcW w:w="851" w:type="dxa"/>
            <w:noWrap w:val="0"/>
            <w:vAlign w:val="center"/>
          </w:tcPr>
          <w:p w14:paraId="0D609B45">
            <w:pPr>
              <w:spacing w:line="240" w:lineRule="auto"/>
              <w:jc w:val="center"/>
              <w:rPr>
                <w:rFonts w:hint="default"/>
                <w:sz w:val="24"/>
                <w:szCs w:val="24"/>
                <w:highlight w:val="none"/>
                <w:lang w:val="en-US" w:eastAsia="zh-CN"/>
              </w:rPr>
            </w:pPr>
            <w:r>
              <w:rPr>
                <w:rFonts w:hint="eastAsia"/>
                <w:sz w:val="24"/>
                <w:szCs w:val="24"/>
                <w:highlight w:val="none"/>
                <w:lang w:val="en-US" w:eastAsia="zh-CN"/>
              </w:rPr>
              <w:t>1分</w:t>
            </w:r>
          </w:p>
        </w:tc>
        <w:tc>
          <w:tcPr>
            <w:tcW w:w="6292" w:type="dxa"/>
            <w:noWrap w:val="0"/>
            <w:vAlign w:val="center"/>
          </w:tcPr>
          <w:p w14:paraId="36F037D4">
            <w:pPr>
              <w:spacing w:line="240" w:lineRule="auto"/>
              <w:jc w:val="left"/>
              <w:rPr>
                <w:rFonts w:hint="eastAsia"/>
                <w:sz w:val="24"/>
                <w:szCs w:val="24"/>
                <w:highlight w:val="none"/>
                <w:lang w:eastAsia="zh-CN"/>
              </w:rPr>
            </w:pPr>
            <w:r>
              <w:rPr>
                <w:rFonts w:hint="eastAsia"/>
                <w:sz w:val="24"/>
                <w:szCs w:val="24"/>
                <w:highlight w:val="none"/>
                <w:lang w:eastAsia="zh-CN"/>
              </w:rPr>
              <w:t>根据供应商针对本项目提供</w:t>
            </w:r>
            <w:r>
              <w:rPr>
                <w:rFonts w:hint="eastAsia"/>
                <w:sz w:val="24"/>
                <w:szCs w:val="24"/>
                <w:highlight w:val="none"/>
              </w:rPr>
              <w:t>的</w:t>
            </w:r>
            <w:r>
              <w:rPr>
                <w:rFonts w:hint="eastAsia"/>
                <w:bCs/>
                <w:sz w:val="24"/>
                <w:highlight w:val="none"/>
                <w:lang w:eastAsia="zh-CN"/>
              </w:rPr>
              <w:t>季节性施工方案进行综合评定</w:t>
            </w:r>
            <w:r>
              <w:rPr>
                <w:rFonts w:hint="eastAsia"/>
                <w:sz w:val="24"/>
                <w:szCs w:val="24"/>
                <w:highlight w:val="none"/>
              </w:rPr>
              <w:t>，</w:t>
            </w:r>
            <w:r>
              <w:rPr>
                <w:rFonts w:hint="eastAsia"/>
                <w:sz w:val="24"/>
                <w:szCs w:val="24"/>
                <w:highlight w:val="none"/>
                <w:lang w:eastAsia="zh-CN"/>
              </w:rPr>
              <w:t>措施</w:t>
            </w:r>
            <w:r>
              <w:rPr>
                <w:rFonts w:hint="eastAsia"/>
                <w:sz w:val="24"/>
                <w:szCs w:val="24"/>
                <w:highlight w:val="none"/>
              </w:rPr>
              <w:t>内容全面完善、科学合理，完全符合采购需求的得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措施</w:t>
            </w:r>
            <w:r>
              <w:rPr>
                <w:rFonts w:hint="eastAsia"/>
                <w:sz w:val="24"/>
                <w:szCs w:val="24"/>
                <w:highlight w:val="none"/>
              </w:rPr>
              <w:t>部分满足采购需求的得</w:t>
            </w:r>
            <w:r>
              <w:rPr>
                <w:rFonts w:hint="eastAsia"/>
                <w:sz w:val="24"/>
                <w:szCs w:val="24"/>
                <w:highlight w:val="none"/>
                <w:lang w:val="en-US" w:eastAsia="zh-CN"/>
              </w:rPr>
              <w:t>0.5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6113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746" w:type="dxa"/>
            <w:noWrap w:val="0"/>
            <w:vAlign w:val="center"/>
          </w:tcPr>
          <w:p w14:paraId="44A7089F">
            <w:pPr>
              <w:jc w:val="center"/>
              <w:rPr>
                <w:rFonts w:hint="default"/>
                <w:sz w:val="24"/>
                <w:szCs w:val="24"/>
                <w:highlight w:val="none"/>
                <w:lang w:val="en-US" w:eastAsia="zh-CN"/>
              </w:rPr>
            </w:pPr>
            <w:r>
              <w:rPr>
                <w:rFonts w:hint="eastAsia"/>
                <w:sz w:val="24"/>
                <w:szCs w:val="24"/>
                <w:highlight w:val="none"/>
                <w:lang w:val="en-US" w:eastAsia="zh-CN"/>
              </w:rPr>
              <w:t>9</w:t>
            </w:r>
          </w:p>
        </w:tc>
        <w:tc>
          <w:tcPr>
            <w:tcW w:w="1561" w:type="dxa"/>
            <w:noWrap w:val="0"/>
            <w:vAlign w:val="center"/>
          </w:tcPr>
          <w:p w14:paraId="17D89AD1">
            <w:pPr>
              <w:spacing w:line="240" w:lineRule="auto"/>
              <w:jc w:val="center"/>
              <w:rPr>
                <w:rFonts w:hint="eastAsia"/>
                <w:bCs/>
                <w:sz w:val="24"/>
                <w:highlight w:val="none"/>
                <w:lang w:eastAsia="zh-CN"/>
              </w:rPr>
            </w:pPr>
            <w:r>
              <w:rPr>
                <w:rFonts w:hint="eastAsia"/>
                <w:bCs/>
                <w:sz w:val="24"/>
                <w:highlight w:val="none"/>
                <w:lang w:eastAsia="zh-CN"/>
              </w:rPr>
              <w:t>应急方案</w:t>
            </w:r>
          </w:p>
        </w:tc>
        <w:tc>
          <w:tcPr>
            <w:tcW w:w="851" w:type="dxa"/>
            <w:noWrap w:val="0"/>
            <w:vAlign w:val="center"/>
          </w:tcPr>
          <w:p w14:paraId="0C568F71">
            <w:pPr>
              <w:spacing w:line="240" w:lineRule="auto"/>
              <w:jc w:val="center"/>
              <w:rPr>
                <w:rFonts w:hint="default"/>
                <w:sz w:val="24"/>
                <w:szCs w:val="24"/>
                <w:highlight w:val="none"/>
                <w:lang w:val="en-US" w:eastAsia="zh-CN"/>
              </w:rPr>
            </w:pPr>
            <w:r>
              <w:rPr>
                <w:rFonts w:hint="eastAsia"/>
                <w:sz w:val="24"/>
                <w:szCs w:val="24"/>
                <w:highlight w:val="none"/>
                <w:lang w:val="en-US" w:eastAsia="zh-CN"/>
              </w:rPr>
              <w:t>1分</w:t>
            </w:r>
          </w:p>
        </w:tc>
        <w:tc>
          <w:tcPr>
            <w:tcW w:w="6292" w:type="dxa"/>
            <w:noWrap w:val="0"/>
            <w:vAlign w:val="center"/>
          </w:tcPr>
          <w:p w14:paraId="6751F65D">
            <w:pPr>
              <w:spacing w:line="240" w:lineRule="auto"/>
              <w:jc w:val="left"/>
              <w:rPr>
                <w:rFonts w:hint="eastAsia"/>
                <w:sz w:val="24"/>
                <w:szCs w:val="24"/>
                <w:highlight w:val="none"/>
                <w:lang w:eastAsia="zh-CN"/>
              </w:rPr>
            </w:pPr>
            <w:r>
              <w:rPr>
                <w:rFonts w:hint="eastAsia"/>
                <w:sz w:val="24"/>
                <w:szCs w:val="24"/>
                <w:highlight w:val="none"/>
                <w:lang w:eastAsia="zh-CN"/>
              </w:rPr>
              <w:t>根据供应商提供</w:t>
            </w:r>
            <w:r>
              <w:rPr>
                <w:rFonts w:hint="eastAsia"/>
                <w:sz w:val="24"/>
                <w:szCs w:val="24"/>
                <w:highlight w:val="none"/>
              </w:rPr>
              <w:t>的</w:t>
            </w:r>
            <w:r>
              <w:rPr>
                <w:rFonts w:hint="eastAsia"/>
                <w:sz w:val="24"/>
                <w:szCs w:val="24"/>
                <w:highlight w:val="none"/>
                <w:lang w:eastAsia="zh-CN"/>
              </w:rPr>
              <w:t>突发事件的应急情况和相关应急措施进行综合评定，措施</w:t>
            </w:r>
            <w:r>
              <w:rPr>
                <w:rFonts w:hint="eastAsia"/>
                <w:sz w:val="24"/>
                <w:szCs w:val="24"/>
                <w:highlight w:val="none"/>
              </w:rPr>
              <w:t>内容全面完善、科学合理，完全符合采购需求的得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措施</w:t>
            </w:r>
            <w:r>
              <w:rPr>
                <w:rFonts w:hint="eastAsia"/>
                <w:sz w:val="24"/>
                <w:szCs w:val="24"/>
                <w:highlight w:val="none"/>
              </w:rPr>
              <w:t>部分满足采购需求的得</w:t>
            </w:r>
            <w:r>
              <w:rPr>
                <w:rFonts w:hint="eastAsia"/>
                <w:sz w:val="24"/>
                <w:szCs w:val="24"/>
                <w:highlight w:val="none"/>
                <w:lang w:val="en-US" w:eastAsia="zh-CN"/>
              </w:rPr>
              <w:t>0.5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r w14:paraId="121C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746" w:type="dxa"/>
            <w:noWrap w:val="0"/>
            <w:vAlign w:val="center"/>
          </w:tcPr>
          <w:p w14:paraId="18B20A25">
            <w:pPr>
              <w:jc w:val="center"/>
              <w:rPr>
                <w:rFonts w:hint="default"/>
                <w:sz w:val="24"/>
                <w:szCs w:val="24"/>
                <w:highlight w:val="none"/>
                <w:lang w:val="en-US" w:eastAsia="zh-CN"/>
              </w:rPr>
            </w:pPr>
            <w:r>
              <w:rPr>
                <w:rFonts w:hint="eastAsia"/>
                <w:sz w:val="24"/>
                <w:szCs w:val="24"/>
                <w:highlight w:val="none"/>
                <w:lang w:val="en-US" w:eastAsia="zh-CN"/>
              </w:rPr>
              <w:t>10</w:t>
            </w:r>
          </w:p>
        </w:tc>
        <w:tc>
          <w:tcPr>
            <w:tcW w:w="1561" w:type="dxa"/>
            <w:noWrap w:val="0"/>
            <w:vAlign w:val="center"/>
          </w:tcPr>
          <w:p w14:paraId="61530FF8">
            <w:pPr>
              <w:spacing w:line="240" w:lineRule="auto"/>
              <w:jc w:val="center"/>
              <w:rPr>
                <w:rFonts w:hint="eastAsia"/>
                <w:bCs/>
                <w:sz w:val="24"/>
                <w:highlight w:val="none"/>
                <w:lang w:eastAsia="zh-CN"/>
              </w:rPr>
            </w:pPr>
            <w:r>
              <w:rPr>
                <w:rFonts w:hint="eastAsia"/>
                <w:bCs/>
                <w:sz w:val="24"/>
                <w:highlight w:val="none"/>
                <w:lang w:eastAsia="zh-CN"/>
              </w:rPr>
              <w:t>协调配合方案</w:t>
            </w:r>
          </w:p>
        </w:tc>
        <w:tc>
          <w:tcPr>
            <w:tcW w:w="851" w:type="dxa"/>
            <w:noWrap w:val="0"/>
            <w:vAlign w:val="center"/>
          </w:tcPr>
          <w:p w14:paraId="45FE69CC">
            <w:pPr>
              <w:spacing w:line="240" w:lineRule="auto"/>
              <w:jc w:val="center"/>
              <w:rPr>
                <w:rFonts w:hint="default"/>
                <w:sz w:val="24"/>
                <w:szCs w:val="24"/>
                <w:highlight w:val="none"/>
                <w:lang w:val="en-US" w:eastAsia="zh-CN"/>
              </w:rPr>
            </w:pPr>
            <w:r>
              <w:rPr>
                <w:rFonts w:hint="eastAsia"/>
                <w:sz w:val="24"/>
                <w:szCs w:val="24"/>
                <w:highlight w:val="none"/>
                <w:lang w:val="en-US" w:eastAsia="zh-CN"/>
              </w:rPr>
              <w:t>1分</w:t>
            </w:r>
          </w:p>
        </w:tc>
        <w:tc>
          <w:tcPr>
            <w:tcW w:w="6292" w:type="dxa"/>
            <w:noWrap w:val="0"/>
            <w:vAlign w:val="center"/>
          </w:tcPr>
          <w:p w14:paraId="184252E4">
            <w:pPr>
              <w:spacing w:line="240" w:lineRule="auto"/>
              <w:jc w:val="left"/>
              <w:rPr>
                <w:rFonts w:hint="eastAsia"/>
                <w:sz w:val="24"/>
                <w:szCs w:val="24"/>
                <w:highlight w:val="none"/>
                <w:lang w:eastAsia="zh-CN"/>
              </w:rPr>
            </w:pPr>
            <w:r>
              <w:rPr>
                <w:rFonts w:hint="eastAsia" w:ascii="宋体" w:hAnsi="宋体" w:eastAsia="宋体" w:cs="Times New Roman"/>
                <w:bCs/>
                <w:color w:val="auto"/>
                <w:sz w:val="24"/>
                <w:szCs w:val="24"/>
                <w:highlight w:val="none"/>
              </w:rPr>
              <w:t>根据供应商与采购</w:t>
            </w:r>
            <w:r>
              <w:rPr>
                <w:rFonts w:hint="eastAsia" w:ascii="宋体" w:hAnsi="宋体" w:eastAsia="宋体" w:cs="Times New Roman"/>
                <w:bCs/>
                <w:color w:val="auto"/>
                <w:sz w:val="24"/>
                <w:szCs w:val="24"/>
                <w:highlight w:val="none"/>
                <w:lang w:eastAsia="zh-CN"/>
              </w:rPr>
              <w:t>人或</w:t>
            </w:r>
            <w:r>
              <w:rPr>
                <w:rFonts w:hint="eastAsia"/>
                <w:bCs/>
                <w:sz w:val="24"/>
                <w:szCs w:val="24"/>
                <w:highlight w:val="none"/>
              </w:rPr>
              <w:t>第三方单位</w:t>
            </w:r>
            <w:r>
              <w:rPr>
                <w:rFonts w:hint="eastAsia" w:ascii="宋体" w:hAnsi="宋体" w:eastAsia="宋体" w:cs="Times New Roman"/>
                <w:bCs/>
                <w:color w:val="auto"/>
                <w:sz w:val="24"/>
                <w:szCs w:val="24"/>
                <w:highlight w:val="none"/>
              </w:rPr>
              <w:t>的协调配合方案进行综合评审：</w:t>
            </w:r>
            <w:r>
              <w:rPr>
                <w:rFonts w:hint="eastAsia"/>
                <w:sz w:val="24"/>
                <w:szCs w:val="24"/>
                <w:highlight w:val="none"/>
              </w:rPr>
              <w:t>方案内容全面完善、科学合理，完全符合采购需求的得</w:t>
            </w:r>
            <w:r>
              <w:rPr>
                <w:rFonts w:hint="eastAsia"/>
                <w:sz w:val="24"/>
                <w:szCs w:val="24"/>
                <w:highlight w:val="none"/>
                <w:lang w:val="en-US" w:eastAsia="zh-CN"/>
              </w:rPr>
              <w:t>1</w:t>
            </w:r>
            <w:r>
              <w:rPr>
                <w:rFonts w:hint="eastAsia"/>
                <w:sz w:val="24"/>
                <w:szCs w:val="24"/>
                <w:highlight w:val="none"/>
              </w:rPr>
              <w:t>分；方案部分满足采购需求的得</w:t>
            </w:r>
            <w:r>
              <w:rPr>
                <w:rFonts w:hint="eastAsia"/>
                <w:sz w:val="24"/>
                <w:szCs w:val="24"/>
                <w:highlight w:val="none"/>
                <w:lang w:val="en-US" w:eastAsia="zh-CN"/>
              </w:rPr>
              <w:t>0.5</w:t>
            </w:r>
            <w:r>
              <w:rPr>
                <w:rFonts w:hint="eastAsia"/>
                <w:sz w:val="24"/>
                <w:szCs w:val="24"/>
                <w:highlight w:val="none"/>
              </w:rPr>
              <w:t>分；</w:t>
            </w:r>
            <w:r>
              <w:rPr>
                <w:rFonts w:hint="eastAsia" w:ascii="Times New Roman" w:hAnsi="Times New Roman" w:eastAsia="宋体" w:cs="Times New Roman"/>
                <w:b/>
                <w:bCs w:val="0"/>
                <w:color w:val="auto"/>
                <w:sz w:val="24"/>
                <w:szCs w:val="24"/>
                <w:highlight w:val="none"/>
                <w:u w:val="none"/>
              </w:rPr>
              <w:t>未能体现评审要点（或无实质性内容的），对应项得0分。</w:t>
            </w:r>
          </w:p>
        </w:tc>
      </w:tr>
    </w:tbl>
    <w:p w14:paraId="7737340A">
      <w:pPr>
        <w:spacing w:line="440" w:lineRule="exact"/>
        <w:ind w:firstLine="482"/>
        <w:rPr>
          <w:rFonts w:hint="eastAsia"/>
          <w:b/>
          <w:bCs/>
          <w:sz w:val="24"/>
          <w:szCs w:val="24"/>
          <w:highlight w:val="none"/>
        </w:rPr>
      </w:pPr>
    </w:p>
    <w:p w14:paraId="49EF4A91">
      <w:pPr>
        <w:spacing w:line="440" w:lineRule="exact"/>
        <w:ind w:firstLine="482"/>
        <w:rPr>
          <w:rFonts w:hint="eastAsia"/>
          <w:b/>
          <w:bCs/>
          <w:sz w:val="24"/>
          <w:szCs w:val="24"/>
          <w:highlight w:val="none"/>
        </w:rPr>
      </w:pPr>
    </w:p>
    <w:p w14:paraId="7DA0F358">
      <w:pPr>
        <w:spacing w:line="440" w:lineRule="exact"/>
        <w:ind w:firstLine="482"/>
        <w:rPr>
          <w:sz w:val="24"/>
          <w:szCs w:val="24"/>
          <w:highlight w:val="none"/>
        </w:rPr>
      </w:pPr>
      <w:r>
        <w:rPr>
          <w:rFonts w:hint="eastAsia"/>
          <w:b/>
          <w:bCs/>
          <w:sz w:val="24"/>
          <w:szCs w:val="24"/>
          <w:highlight w:val="none"/>
        </w:rPr>
        <w:t>3、商务部分</w:t>
      </w:r>
      <w:r>
        <w:rPr>
          <w:rFonts w:hint="eastAsia"/>
          <w:b/>
          <w:bCs/>
          <w:sz w:val="24"/>
          <w:szCs w:val="24"/>
          <w:highlight w:val="none"/>
          <w:lang w:val="en-US" w:eastAsia="zh-CN"/>
        </w:rPr>
        <w:t>30</w:t>
      </w:r>
      <w:r>
        <w:rPr>
          <w:rFonts w:hint="eastAsia"/>
          <w:b/>
          <w:bCs/>
          <w:sz w:val="24"/>
          <w:szCs w:val="24"/>
          <w:highlight w:val="none"/>
        </w:rPr>
        <w:t>分</w:t>
      </w:r>
    </w:p>
    <w:tbl>
      <w:tblPr>
        <w:tblStyle w:val="58"/>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
        <w:gridCol w:w="728"/>
        <w:gridCol w:w="1607"/>
        <w:gridCol w:w="851"/>
        <w:gridCol w:w="6328"/>
      </w:tblGrid>
      <w:tr w14:paraId="0E34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36" w:type="dxa"/>
            <w:gridSpan w:val="2"/>
            <w:noWrap w:val="0"/>
            <w:vAlign w:val="center"/>
          </w:tcPr>
          <w:p w14:paraId="54FCF40C">
            <w:pPr>
              <w:jc w:val="center"/>
              <w:rPr>
                <w:sz w:val="24"/>
                <w:szCs w:val="24"/>
                <w:highlight w:val="none"/>
              </w:rPr>
            </w:pPr>
            <w:r>
              <w:rPr>
                <w:sz w:val="24"/>
                <w:szCs w:val="24"/>
                <w:highlight w:val="none"/>
              </w:rPr>
              <w:t>序号</w:t>
            </w:r>
          </w:p>
        </w:tc>
        <w:tc>
          <w:tcPr>
            <w:tcW w:w="1607" w:type="dxa"/>
            <w:noWrap w:val="0"/>
            <w:vAlign w:val="center"/>
          </w:tcPr>
          <w:p w14:paraId="60BE20B2">
            <w:pPr>
              <w:jc w:val="center"/>
              <w:rPr>
                <w:sz w:val="24"/>
                <w:szCs w:val="24"/>
                <w:highlight w:val="none"/>
              </w:rPr>
            </w:pPr>
            <w:r>
              <w:rPr>
                <w:sz w:val="24"/>
                <w:szCs w:val="24"/>
                <w:highlight w:val="none"/>
              </w:rPr>
              <w:t>评审因素</w:t>
            </w:r>
          </w:p>
        </w:tc>
        <w:tc>
          <w:tcPr>
            <w:tcW w:w="851" w:type="dxa"/>
            <w:noWrap w:val="0"/>
            <w:vAlign w:val="center"/>
          </w:tcPr>
          <w:p w14:paraId="135C4A5B">
            <w:pPr>
              <w:jc w:val="center"/>
              <w:rPr>
                <w:sz w:val="24"/>
                <w:szCs w:val="24"/>
                <w:highlight w:val="none"/>
              </w:rPr>
            </w:pPr>
            <w:r>
              <w:rPr>
                <w:rFonts w:hint="eastAsia"/>
                <w:sz w:val="24"/>
                <w:szCs w:val="24"/>
                <w:highlight w:val="none"/>
              </w:rPr>
              <w:t>分</w:t>
            </w:r>
            <w:r>
              <w:rPr>
                <w:sz w:val="24"/>
                <w:szCs w:val="24"/>
                <w:highlight w:val="none"/>
              </w:rPr>
              <w:t>值</w:t>
            </w:r>
          </w:p>
        </w:tc>
        <w:tc>
          <w:tcPr>
            <w:tcW w:w="6328" w:type="dxa"/>
            <w:noWrap w:val="0"/>
            <w:vAlign w:val="center"/>
          </w:tcPr>
          <w:p w14:paraId="1819DD90">
            <w:pPr>
              <w:jc w:val="center"/>
              <w:rPr>
                <w:sz w:val="24"/>
                <w:szCs w:val="24"/>
                <w:highlight w:val="none"/>
              </w:rPr>
            </w:pPr>
            <w:r>
              <w:rPr>
                <w:sz w:val="24"/>
                <w:szCs w:val="24"/>
                <w:highlight w:val="none"/>
              </w:rPr>
              <w:t>评分标准</w:t>
            </w:r>
          </w:p>
        </w:tc>
      </w:tr>
      <w:tr w14:paraId="0132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6" w:type="dxa"/>
            <w:gridSpan w:val="2"/>
            <w:noWrap w:val="0"/>
            <w:vAlign w:val="center"/>
          </w:tcPr>
          <w:p w14:paraId="15DC333E">
            <w:pPr>
              <w:jc w:val="center"/>
              <w:rPr>
                <w:rFonts w:hint="eastAsia" w:eastAsia="宋体"/>
                <w:sz w:val="24"/>
                <w:szCs w:val="24"/>
                <w:highlight w:val="none"/>
                <w:lang w:val="en-US" w:eastAsia="zh-CN"/>
              </w:rPr>
            </w:pPr>
            <w:r>
              <w:rPr>
                <w:rFonts w:hint="eastAsia"/>
                <w:sz w:val="24"/>
                <w:szCs w:val="24"/>
                <w:highlight w:val="none"/>
                <w:lang w:val="en-US" w:eastAsia="zh-CN"/>
              </w:rPr>
              <w:t>1</w:t>
            </w:r>
          </w:p>
        </w:tc>
        <w:tc>
          <w:tcPr>
            <w:tcW w:w="1607" w:type="dxa"/>
            <w:shd w:val="clear" w:color="auto" w:fill="auto"/>
            <w:noWrap w:val="0"/>
            <w:vAlign w:val="center"/>
          </w:tcPr>
          <w:p w14:paraId="0BE17453">
            <w:pPr>
              <w:spacing w:line="240" w:lineRule="auto"/>
              <w:jc w:val="center"/>
              <w:rPr>
                <w:rFonts w:hint="default"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项目负责人</w:t>
            </w:r>
          </w:p>
        </w:tc>
        <w:tc>
          <w:tcPr>
            <w:tcW w:w="851" w:type="dxa"/>
            <w:shd w:val="clear" w:color="auto" w:fill="auto"/>
            <w:noWrap w:val="0"/>
            <w:vAlign w:val="center"/>
          </w:tcPr>
          <w:p w14:paraId="52ADE860">
            <w:pPr>
              <w:spacing w:line="240" w:lineRule="auto"/>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10</w:t>
            </w:r>
            <w:r>
              <w:rPr>
                <w:rFonts w:hint="eastAsia"/>
                <w:sz w:val="24"/>
                <w:szCs w:val="24"/>
                <w:highlight w:val="none"/>
              </w:rPr>
              <w:t>分</w:t>
            </w:r>
          </w:p>
        </w:tc>
        <w:tc>
          <w:tcPr>
            <w:tcW w:w="6328" w:type="dxa"/>
            <w:shd w:val="clear" w:color="auto" w:fill="auto"/>
            <w:noWrap w:val="0"/>
            <w:vAlign w:val="center"/>
          </w:tcPr>
          <w:p w14:paraId="78474499">
            <w:pPr>
              <w:widowControl/>
              <w:spacing w:line="440" w:lineRule="exact"/>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rPr>
              <w:t>）项目负责人具有高中（或中专）学历的得</w:t>
            </w: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分；具有专科学历的得</w:t>
            </w: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rPr>
              <w:t>分；具有本科（或以上）学历的得</w:t>
            </w: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rPr>
              <w:t>分；其余情况不得分，本小</w:t>
            </w:r>
            <w:r>
              <w:rPr>
                <w:rFonts w:ascii="Times New Roman" w:hAnsi="Times New Roman" w:eastAsia="宋体" w:cs="Times New Roman"/>
                <w:sz w:val="24"/>
                <w:szCs w:val="24"/>
                <w:highlight w:val="none"/>
              </w:rPr>
              <w:t>项最高得</w:t>
            </w:r>
            <w:r>
              <w:rPr>
                <w:rFonts w:hint="eastAsia" w:cs="Times New Roman"/>
                <w:sz w:val="24"/>
                <w:szCs w:val="24"/>
                <w:highlight w:val="none"/>
                <w:lang w:val="en-US" w:eastAsia="zh-CN"/>
              </w:rPr>
              <w:t>6</w:t>
            </w:r>
            <w:r>
              <w:rPr>
                <w:rFonts w:ascii="Times New Roman" w:hAnsi="Times New Roman" w:eastAsia="宋体" w:cs="Times New Roman"/>
                <w:sz w:val="24"/>
                <w:szCs w:val="24"/>
                <w:highlight w:val="none"/>
              </w:rPr>
              <w:t>分</w:t>
            </w:r>
            <w:r>
              <w:rPr>
                <w:rFonts w:hint="eastAsia" w:ascii="Times New Roman" w:hAnsi="Times New Roman" w:eastAsia="宋体" w:cs="Times New Roman"/>
                <w:sz w:val="24"/>
                <w:szCs w:val="24"/>
                <w:highlight w:val="none"/>
              </w:rPr>
              <w:t>（本小项不累计加分）</w:t>
            </w:r>
            <w:r>
              <w:rPr>
                <w:rFonts w:ascii="Times New Roman" w:hAnsi="Times New Roman" w:eastAsia="宋体" w:cs="Times New Roman"/>
                <w:sz w:val="24"/>
                <w:szCs w:val="24"/>
                <w:highlight w:val="none"/>
              </w:rPr>
              <w:t>。</w:t>
            </w:r>
          </w:p>
          <w:p w14:paraId="15CEC23C">
            <w:pPr>
              <w:widowControl/>
              <w:spacing w:line="440" w:lineRule="exact"/>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w:t>
            </w:r>
            <w:r>
              <w:rPr>
                <w:rFonts w:ascii="Times New Roman" w:hAnsi="Times New Roman" w:eastAsia="宋体" w:cs="Times New Roman"/>
                <w:sz w:val="24"/>
                <w:szCs w:val="24"/>
                <w:highlight w:val="none"/>
              </w:rPr>
              <w:t>项目负责人具有</w:t>
            </w:r>
            <w:r>
              <w:rPr>
                <w:rFonts w:hint="eastAsia" w:ascii="Times New Roman" w:hAnsi="Times New Roman" w:eastAsia="宋体" w:cs="Times New Roman"/>
                <w:sz w:val="24"/>
                <w:szCs w:val="24"/>
                <w:highlight w:val="none"/>
              </w:rPr>
              <w:t>园林绿化类工程师及以上职称的得</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分；具有园林绿化类助理工程师职称的得</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分，其余情况不得分</w:t>
            </w:r>
            <w:r>
              <w:rPr>
                <w:rFonts w:ascii="Times New Roman" w:hAnsi="Times New Roman" w:eastAsia="宋体" w:cs="Times New Roman"/>
                <w:sz w:val="24"/>
                <w:szCs w:val="24"/>
                <w:highlight w:val="none"/>
              </w:rPr>
              <w:t>，本小项最高得</w:t>
            </w:r>
            <w:r>
              <w:rPr>
                <w:rFonts w:hint="eastAsia" w:ascii="Times New Roman" w:hAnsi="Times New Roman" w:eastAsia="宋体" w:cs="Times New Roman"/>
                <w:sz w:val="24"/>
                <w:szCs w:val="24"/>
                <w:highlight w:val="none"/>
                <w:lang w:val="en-US" w:eastAsia="zh-CN"/>
              </w:rPr>
              <w:t>4</w:t>
            </w:r>
            <w:r>
              <w:rPr>
                <w:rFonts w:ascii="Times New Roman" w:hAnsi="Times New Roman" w:eastAsia="宋体" w:cs="Times New Roman"/>
                <w:sz w:val="24"/>
                <w:szCs w:val="24"/>
                <w:highlight w:val="none"/>
              </w:rPr>
              <w:t>分</w:t>
            </w:r>
            <w:r>
              <w:rPr>
                <w:rFonts w:hint="eastAsia" w:ascii="Times New Roman" w:hAnsi="Times New Roman" w:eastAsia="宋体" w:cs="Times New Roman"/>
                <w:sz w:val="24"/>
                <w:szCs w:val="24"/>
                <w:highlight w:val="none"/>
              </w:rPr>
              <w:t>（本小项不累计加分）</w:t>
            </w:r>
            <w:r>
              <w:rPr>
                <w:rFonts w:ascii="Times New Roman" w:hAnsi="Times New Roman" w:eastAsia="宋体" w:cs="Times New Roman"/>
                <w:sz w:val="24"/>
                <w:szCs w:val="24"/>
                <w:highlight w:val="none"/>
              </w:rPr>
              <w:t>。</w:t>
            </w:r>
          </w:p>
          <w:p w14:paraId="3D49E218">
            <w:pPr>
              <w:spacing w:line="240" w:lineRule="auto"/>
              <w:rPr>
                <w:rFonts w:ascii="Times New Roman" w:hAnsi="Times New Roman" w:eastAsia="宋体" w:cs="Times New Roman"/>
                <w:sz w:val="24"/>
                <w:szCs w:val="24"/>
                <w:highlight w:val="none"/>
                <w:lang w:val="en-US" w:eastAsia="zh-CN" w:bidi="ar-SA"/>
              </w:rPr>
            </w:pPr>
            <w:r>
              <w:rPr>
                <w:rFonts w:hint="eastAsia" w:ascii="宋体" w:hAnsi="Times New Roman" w:eastAsia="宋体" w:cs="宋体"/>
                <w:b/>
                <w:bCs/>
                <w:sz w:val="24"/>
                <w:szCs w:val="24"/>
                <w:highlight w:val="none"/>
                <w:lang w:val="zh-CN"/>
              </w:rPr>
              <w:t>注：①本</w:t>
            </w:r>
            <w:r>
              <w:rPr>
                <w:rFonts w:ascii="Times New Roman" w:hAnsi="Times New Roman" w:eastAsia="宋体" w:cs="Times New Roman"/>
                <w:b/>
                <w:bCs/>
                <w:sz w:val="24"/>
                <w:szCs w:val="24"/>
                <w:highlight w:val="none"/>
                <w:lang w:val="zh-CN"/>
              </w:rPr>
              <w:t>大项最高得</w:t>
            </w:r>
            <w:r>
              <w:rPr>
                <w:rFonts w:hint="eastAsia" w:cs="Times New Roman"/>
                <w:b/>
                <w:bCs/>
                <w:sz w:val="24"/>
                <w:szCs w:val="24"/>
                <w:highlight w:val="none"/>
                <w:lang w:val="en-US" w:eastAsia="zh-CN"/>
              </w:rPr>
              <w:t>10</w:t>
            </w:r>
            <w:r>
              <w:rPr>
                <w:rFonts w:ascii="Times New Roman" w:hAnsi="Times New Roman" w:eastAsia="宋体" w:cs="Times New Roman"/>
                <w:b/>
                <w:bCs/>
                <w:sz w:val="24"/>
                <w:szCs w:val="24"/>
                <w:highlight w:val="none"/>
              </w:rPr>
              <w:t>分。</w:t>
            </w:r>
            <w:r>
              <w:rPr>
                <w:rFonts w:hint="eastAsia" w:ascii="宋体" w:hAnsi="Times New Roman" w:eastAsia="宋体" w:cs="宋体"/>
                <w:b/>
                <w:bCs/>
                <w:sz w:val="24"/>
                <w:szCs w:val="24"/>
                <w:highlight w:val="none"/>
                <w:lang w:val="zh-CN"/>
              </w:rPr>
              <w:t>②</w:t>
            </w:r>
            <w:r>
              <w:rPr>
                <w:rFonts w:hint="eastAsia" w:ascii="宋体" w:hAnsi="Times New Roman" w:eastAsia="宋体" w:cs="宋体"/>
                <w:b/>
                <w:bCs/>
                <w:sz w:val="24"/>
                <w:szCs w:val="24"/>
                <w:highlight w:val="none"/>
              </w:rPr>
              <w:t>同一人员提供不同学历的，不累计加分，</w:t>
            </w:r>
            <w:r>
              <w:rPr>
                <w:rFonts w:ascii="Times New Roman" w:hAnsi="Times New Roman" w:eastAsia="宋体" w:cs="Times New Roman"/>
                <w:b/>
                <w:bCs/>
                <w:sz w:val="24"/>
                <w:szCs w:val="24"/>
                <w:highlight w:val="none"/>
              </w:rPr>
              <w:t>以最高</w:t>
            </w:r>
            <w:r>
              <w:rPr>
                <w:rFonts w:hint="eastAsia" w:ascii="Times New Roman" w:hAnsi="Times New Roman" w:eastAsia="宋体" w:cs="Times New Roman"/>
                <w:b/>
                <w:bCs/>
                <w:sz w:val="24"/>
                <w:szCs w:val="24"/>
                <w:highlight w:val="none"/>
              </w:rPr>
              <w:t>学历</w:t>
            </w:r>
            <w:r>
              <w:rPr>
                <w:rFonts w:ascii="Times New Roman" w:hAnsi="Times New Roman" w:eastAsia="宋体" w:cs="Times New Roman"/>
                <w:b/>
                <w:bCs/>
                <w:sz w:val="24"/>
                <w:szCs w:val="24"/>
                <w:highlight w:val="none"/>
              </w:rPr>
              <w:t>计。</w:t>
            </w:r>
            <w:r>
              <w:rPr>
                <w:rFonts w:hint="eastAsia" w:ascii="Times New Roman" w:hAnsi="Times New Roman" w:eastAsia="宋体" w:cs="Times New Roman"/>
                <w:b/>
                <w:bCs/>
                <w:sz w:val="24"/>
                <w:szCs w:val="24"/>
                <w:highlight w:val="none"/>
                <w:lang w:val="zh-CN"/>
              </w:rPr>
              <w:t>③</w:t>
            </w:r>
            <w:r>
              <w:rPr>
                <w:rFonts w:hint="eastAsia" w:ascii="Times New Roman" w:hAnsi="Times New Roman" w:eastAsia="宋体" w:cs="Times New Roman"/>
                <w:b/>
                <w:sz w:val="24"/>
                <w:szCs w:val="24"/>
                <w:highlight w:val="none"/>
              </w:rPr>
              <w:t>投标文件</w:t>
            </w:r>
            <w:r>
              <w:rPr>
                <w:rFonts w:ascii="Times New Roman" w:hAnsi="Times New Roman" w:eastAsia="宋体" w:cs="Times New Roman"/>
                <w:b/>
                <w:bCs/>
                <w:sz w:val="24"/>
                <w:szCs w:val="24"/>
                <w:highlight w:val="none"/>
              </w:rPr>
              <w:t>中需提供上述人员与评分项相对应的有效证明材料</w:t>
            </w:r>
            <w:r>
              <w:rPr>
                <w:rFonts w:hint="eastAsia" w:ascii="Times New Roman" w:hAnsi="Times New Roman" w:eastAsia="宋体" w:cs="Times New Roman"/>
                <w:b/>
                <w:bCs/>
                <w:sz w:val="24"/>
                <w:szCs w:val="24"/>
                <w:highlight w:val="none"/>
              </w:rPr>
              <w:t>以及</w:t>
            </w:r>
            <w:r>
              <w:rPr>
                <w:rFonts w:hint="eastAsia" w:ascii="Times New Roman" w:hAnsi="Times New Roman" w:eastAsia="宋体" w:cs="Times New Roman"/>
                <w:b/>
                <w:sz w:val="24"/>
                <w:szCs w:val="24"/>
                <w:highlight w:val="none"/>
              </w:rPr>
              <w:t>投标人</w:t>
            </w:r>
            <w:r>
              <w:rPr>
                <w:rFonts w:ascii="Times New Roman" w:hAnsi="Times New Roman" w:eastAsia="宋体" w:cs="Times New Roman"/>
                <w:b/>
                <w:bCs/>
                <w:sz w:val="24"/>
                <w:szCs w:val="24"/>
                <w:highlight w:val="none"/>
              </w:rPr>
              <w:t>为其</w:t>
            </w:r>
            <w:r>
              <w:rPr>
                <w:rFonts w:hint="eastAsia" w:ascii="Times New Roman" w:hAnsi="Times New Roman" w:eastAsia="宋体" w:cs="Times New Roman"/>
                <w:b/>
                <w:bCs/>
                <w:sz w:val="24"/>
                <w:szCs w:val="24"/>
                <w:highlight w:val="none"/>
              </w:rPr>
              <w:t>缴纳</w:t>
            </w:r>
            <w:r>
              <w:rPr>
                <w:rFonts w:ascii="Times New Roman" w:hAnsi="Times New Roman" w:eastAsia="宋体" w:cs="Times New Roman"/>
                <w:b/>
                <w:bCs/>
                <w:sz w:val="24"/>
                <w:szCs w:val="24"/>
                <w:highlight w:val="none"/>
              </w:rPr>
              <w:t>的</w:t>
            </w:r>
            <w:r>
              <w:rPr>
                <w:rFonts w:hint="eastAsia" w:ascii="Times New Roman" w:hAnsi="Times New Roman" w:eastAsia="宋体" w:cs="Times New Roman"/>
                <w:b/>
                <w:bCs/>
                <w:sz w:val="24"/>
                <w:szCs w:val="24"/>
                <w:highlight w:val="none"/>
              </w:rPr>
              <w:t>近</w:t>
            </w:r>
            <w:r>
              <w:rPr>
                <w:rFonts w:ascii="Times New Roman" w:hAnsi="Times New Roman" w:eastAsia="宋体" w:cs="Times New Roman"/>
                <w:b/>
                <w:bCs/>
                <w:sz w:val="24"/>
                <w:szCs w:val="24"/>
                <w:highlight w:val="none"/>
              </w:rPr>
              <w:t>三个月任意一个月的社保</w:t>
            </w:r>
            <w:r>
              <w:rPr>
                <w:rFonts w:hint="eastAsia" w:ascii="Times New Roman" w:hAnsi="Times New Roman" w:eastAsia="宋体" w:cs="Times New Roman"/>
                <w:b/>
                <w:bCs/>
                <w:sz w:val="24"/>
                <w:szCs w:val="24"/>
                <w:highlight w:val="none"/>
              </w:rPr>
              <w:t>（退休</w:t>
            </w:r>
            <w:r>
              <w:rPr>
                <w:rFonts w:ascii="Times New Roman" w:hAnsi="Times New Roman" w:eastAsia="宋体" w:cs="Times New Roman"/>
                <w:b/>
                <w:bCs/>
                <w:sz w:val="24"/>
                <w:szCs w:val="24"/>
                <w:highlight w:val="none"/>
              </w:rPr>
              <w:t>人员提供聘用合同以及退休证代替</w:t>
            </w:r>
            <w:r>
              <w:rPr>
                <w:rFonts w:hint="eastAsia" w:ascii="Times New Roman" w:hAnsi="Times New Roman" w:eastAsia="宋体" w:cs="Times New Roman"/>
                <w:b/>
                <w:bCs/>
                <w:sz w:val="24"/>
                <w:szCs w:val="24"/>
                <w:highlight w:val="none"/>
              </w:rPr>
              <w:t>）</w:t>
            </w:r>
            <w:r>
              <w:rPr>
                <w:rFonts w:ascii="Times New Roman" w:hAnsi="Times New Roman" w:eastAsia="宋体" w:cs="Times New Roman"/>
                <w:b/>
                <w:bCs/>
                <w:sz w:val="24"/>
                <w:szCs w:val="24"/>
                <w:highlight w:val="none"/>
              </w:rPr>
              <w:t>，如有未提供</w:t>
            </w:r>
            <w:r>
              <w:rPr>
                <w:rFonts w:hint="eastAsia" w:ascii="Times New Roman" w:hAnsi="Times New Roman" w:eastAsia="宋体" w:cs="Times New Roman"/>
                <w:b/>
                <w:bCs/>
                <w:sz w:val="24"/>
                <w:szCs w:val="24"/>
                <w:highlight w:val="none"/>
              </w:rPr>
              <w:t>或提供的材料无法佐证的</w:t>
            </w:r>
            <w:r>
              <w:rPr>
                <w:rFonts w:ascii="Times New Roman" w:hAnsi="Times New Roman" w:eastAsia="宋体" w:cs="Times New Roman"/>
                <w:b/>
                <w:bCs/>
                <w:sz w:val="24"/>
                <w:szCs w:val="24"/>
                <w:highlight w:val="none"/>
              </w:rPr>
              <w:t>，对应评分项不得分。</w:t>
            </w:r>
          </w:p>
        </w:tc>
      </w:tr>
      <w:tr w14:paraId="01B64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6" w:type="dxa"/>
            <w:gridSpan w:val="2"/>
            <w:noWrap w:val="0"/>
            <w:vAlign w:val="center"/>
          </w:tcPr>
          <w:p w14:paraId="27E1E62A">
            <w:pPr>
              <w:jc w:val="center"/>
              <w:rPr>
                <w:rFonts w:hint="default"/>
                <w:sz w:val="24"/>
                <w:szCs w:val="24"/>
                <w:highlight w:val="none"/>
                <w:lang w:val="en-US" w:eastAsia="zh-CN"/>
              </w:rPr>
            </w:pPr>
            <w:r>
              <w:rPr>
                <w:rFonts w:hint="eastAsia"/>
                <w:sz w:val="24"/>
                <w:szCs w:val="24"/>
                <w:highlight w:val="none"/>
                <w:lang w:val="en-US" w:eastAsia="zh-CN"/>
              </w:rPr>
              <w:t>2</w:t>
            </w:r>
          </w:p>
        </w:tc>
        <w:tc>
          <w:tcPr>
            <w:tcW w:w="1607" w:type="dxa"/>
            <w:shd w:val="clear" w:color="auto" w:fill="auto"/>
            <w:noWrap w:val="0"/>
            <w:vAlign w:val="center"/>
          </w:tcPr>
          <w:p w14:paraId="7179C555">
            <w:pPr>
              <w:spacing w:line="240" w:lineRule="auto"/>
              <w:jc w:val="center"/>
              <w:rPr>
                <w:rFonts w:hint="default" w:eastAsia="宋体"/>
                <w:sz w:val="24"/>
                <w:szCs w:val="24"/>
                <w:highlight w:val="none"/>
                <w:lang w:val="en-US" w:eastAsia="zh-CN"/>
              </w:rPr>
            </w:pPr>
            <w:r>
              <w:rPr>
                <w:rFonts w:hint="eastAsia"/>
                <w:sz w:val="24"/>
                <w:szCs w:val="24"/>
                <w:highlight w:val="none"/>
                <w:lang w:val="en-US" w:eastAsia="zh-CN"/>
              </w:rPr>
              <w:t>人员意外保险</w:t>
            </w:r>
          </w:p>
        </w:tc>
        <w:tc>
          <w:tcPr>
            <w:tcW w:w="851" w:type="dxa"/>
            <w:shd w:val="clear" w:color="auto" w:fill="auto"/>
            <w:noWrap w:val="0"/>
            <w:vAlign w:val="center"/>
          </w:tcPr>
          <w:p w14:paraId="1ACF186D">
            <w:pPr>
              <w:spacing w:line="240" w:lineRule="auto"/>
              <w:jc w:val="center"/>
              <w:rPr>
                <w:rFonts w:hint="default"/>
                <w:sz w:val="24"/>
                <w:szCs w:val="24"/>
                <w:highlight w:val="none"/>
                <w:lang w:val="en-US" w:eastAsia="zh-CN"/>
              </w:rPr>
            </w:pPr>
            <w:r>
              <w:rPr>
                <w:rFonts w:hint="eastAsia"/>
                <w:sz w:val="24"/>
                <w:szCs w:val="24"/>
                <w:highlight w:val="none"/>
                <w:lang w:val="en-US" w:eastAsia="zh-CN"/>
              </w:rPr>
              <w:t>4</w:t>
            </w:r>
          </w:p>
        </w:tc>
        <w:tc>
          <w:tcPr>
            <w:tcW w:w="6328" w:type="dxa"/>
            <w:shd w:val="clear" w:color="auto" w:fill="auto"/>
            <w:noWrap w:val="0"/>
            <w:vAlign w:val="center"/>
          </w:tcPr>
          <w:p w14:paraId="16BA04B9">
            <w:pPr>
              <w:spacing w:line="240" w:lineRule="auto"/>
              <w:rPr>
                <w:rFonts w:hint="eastAsia" w:ascii="宋体" w:hAnsi="Times New Roman" w:eastAsia="宋体" w:cs="宋体"/>
                <w:b/>
                <w:bCs/>
                <w:sz w:val="24"/>
                <w:szCs w:val="24"/>
                <w:highlight w:val="none"/>
                <w:lang w:val="zh-CN"/>
              </w:rPr>
            </w:pPr>
            <w:r>
              <w:rPr>
                <w:rFonts w:hint="eastAsia" w:ascii="Times New Roman" w:hAnsi="Times New Roman" w:eastAsia="宋体" w:cs="Times New Roman"/>
                <w:sz w:val="24"/>
                <w:szCs w:val="24"/>
                <w:highlight w:val="none"/>
                <w:lang w:val="en-US" w:eastAsia="zh-CN"/>
              </w:rPr>
              <w:t>供应商</w:t>
            </w:r>
            <w:r>
              <w:rPr>
                <w:rFonts w:ascii="Times New Roman" w:hAnsi="Times New Roman" w:eastAsia="宋体" w:cs="Times New Roman"/>
                <w:sz w:val="24"/>
                <w:szCs w:val="24"/>
                <w:highlight w:val="none"/>
              </w:rPr>
              <w:t>已为所有拟投入本项目的所有作业</w:t>
            </w:r>
            <w:r>
              <w:rPr>
                <w:rFonts w:ascii="Times New Roman" w:hAnsi="Times New Roman" w:eastAsia="宋体" w:cs="Times New Roman"/>
                <w:sz w:val="24"/>
                <w:szCs w:val="24"/>
                <w:highlight w:val="none"/>
                <w:lang w:val="zh-CN"/>
              </w:rPr>
              <w:t>人员购买（</w:t>
            </w:r>
            <w:r>
              <w:rPr>
                <w:rFonts w:ascii="Times New Roman" w:hAnsi="Times New Roman" w:eastAsia="宋体" w:cs="Times New Roman"/>
                <w:sz w:val="24"/>
                <w:szCs w:val="24"/>
                <w:highlight w:val="none"/>
              </w:rPr>
              <w:t>或承诺为所有投入本项目的所有作业</w:t>
            </w:r>
            <w:r>
              <w:rPr>
                <w:rFonts w:ascii="Times New Roman" w:hAnsi="Times New Roman" w:eastAsia="宋体" w:cs="Times New Roman"/>
                <w:sz w:val="24"/>
                <w:szCs w:val="24"/>
                <w:highlight w:val="none"/>
                <w:lang w:val="zh-CN"/>
              </w:rPr>
              <w:t>人员购买）</w:t>
            </w:r>
            <w:r>
              <w:rPr>
                <w:rFonts w:hint="eastAsia" w:ascii="Times New Roman" w:hAnsi="Times New Roman" w:eastAsia="宋体" w:cs="Times New Roman"/>
                <w:sz w:val="24"/>
                <w:szCs w:val="24"/>
                <w:highlight w:val="none"/>
              </w:rPr>
              <w:t>商业</w:t>
            </w:r>
            <w:r>
              <w:rPr>
                <w:rFonts w:ascii="Times New Roman" w:hAnsi="Times New Roman" w:eastAsia="宋体" w:cs="Times New Roman"/>
                <w:sz w:val="24"/>
                <w:szCs w:val="24"/>
                <w:highlight w:val="none"/>
                <w:lang w:val="zh-CN"/>
              </w:rPr>
              <w:t>意外保险</w:t>
            </w:r>
            <w:r>
              <w:rPr>
                <w:rFonts w:ascii="Times New Roman" w:hAnsi="Times New Roman" w:eastAsia="宋体" w:cs="Times New Roman"/>
                <w:b/>
                <w:bCs/>
                <w:sz w:val="24"/>
                <w:szCs w:val="24"/>
                <w:highlight w:val="none"/>
                <w:lang w:val="zh-CN"/>
              </w:rPr>
              <w:t>（</w:t>
            </w:r>
            <w:r>
              <w:rPr>
                <w:rFonts w:ascii="Times New Roman" w:hAnsi="Times New Roman" w:eastAsia="宋体" w:cs="Times New Roman"/>
                <w:b/>
                <w:bCs/>
                <w:sz w:val="24"/>
                <w:szCs w:val="24"/>
                <w:highlight w:val="none"/>
              </w:rPr>
              <w:t>保险</w:t>
            </w:r>
            <w:r>
              <w:rPr>
                <w:rFonts w:ascii="Times New Roman" w:hAnsi="Times New Roman" w:eastAsia="宋体" w:cs="Times New Roman"/>
                <w:b/>
                <w:bCs/>
                <w:sz w:val="24"/>
                <w:szCs w:val="24"/>
                <w:highlight w:val="none"/>
                <w:lang w:val="zh-CN"/>
              </w:rPr>
              <w:t>有效期</w:t>
            </w:r>
            <w:r>
              <w:rPr>
                <w:rFonts w:ascii="Times New Roman" w:hAnsi="Times New Roman" w:eastAsia="宋体" w:cs="Times New Roman"/>
                <w:b/>
                <w:bCs/>
                <w:sz w:val="24"/>
                <w:szCs w:val="24"/>
                <w:highlight w:val="none"/>
              </w:rPr>
              <w:t>须覆盖本项目服务期限</w:t>
            </w:r>
            <w:r>
              <w:rPr>
                <w:rFonts w:ascii="Times New Roman" w:hAnsi="Times New Roman" w:eastAsia="宋体" w:cs="Times New Roman"/>
                <w:b/>
                <w:bCs/>
                <w:sz w:val="24"/>
                <w:szCs w:val="24"/>
                <w:highlight w:val="none"/>
                <w:lang w:val="zh-CN"/>
              </w:rPr>
              <w:t>）</w:t>
            </w:r>
            <w:r>
              <w:rPr>
                <w:rFonts w:ascii="Times New Roman" w:hAnsi="Times New Roman" w:eastAsia="宋体" w:cs="Times New Roman"/>
                <w:sz w:val="24"/>
                <w:szCs w:val="24"/>
                <w:highlight w:val="none"/>
                <w:lang w:val="zh-CN"/>
              </w:rPr>
              <w:t>，</w:t>
            </w:r>
            <w:r>
              <w:rPr>
                <w:rFonts w:ascii="Times New Roman" w:hAnsi="Times New Roman" w:eastAsia="宋体" w:cs="Times New Roman"/>
                <w:sz w:val="24"/>
                <w:szCs w:val="24"/>
                <w:highlight w:val="none"/>
              </w:rPr>
              <w:t>且</w:t>
            </w:r>
            <w:r>
              <w:rPr>
                <w:rFonts w:ascii="Times New Roman" w:hAnsi="Times New Roman" w:eastAsia="宋体" w:cs="Times New Roman"/>
                <w:sz w:val="24"/>
                <w:szCs w:val="24"/>
                <w:highlight w:val="none"/>
                <w:lang w:val="zh-CN"/>
              </w:rPr>
              <w:t>意外身故、残疾、猝死人均保额</w:t>
            </w:r>
            <w:r>
              <w:rPr>
                <w:rFonts w:hint="eastAsia" w:ascii="Times New Roman" w:hAnsi="Times New Roman" w:eastAsia="宋体" w:cs="Times New Roman"/>
                <w:sz w:val="24"/>
                <w:szCs w:val="24"/>
                <w:highlight w:val="none"/>
                <w:lang w:val="zh-CN"/>
              </w:rPr>
              <w:t>≥</w:t>
            </w:r>
            <w:r>
              <w:rPr>
                <w:rFonts w:ascii="Times New Roman" w:hAnsi="Times New Roman" w:eastAsia="宋体" w:cs="Times New Roman"/>
                <w:sz w:val="24"/>
                <w:szCs w:val="24"/>
                <w:highlight w:val="none"/>
              </w:rPr>
              <w:t>30</w:t>
            </w:r>
            <w:r>
              <w:rPr>
                <w:rFonts w:ascii="Times New Roman" w:hAnsi="Times New Roman" w:eastAsia="宋体" w:cs="Times New Roman"/>
                <w:sz w:val="24"/>
                <w:szCs w:val="24"/>
                <w:highlight w:val="none"/>
                <w:lang w:val="zh-CN"/>
              </w:rPr>
              <w:t>万的得</w:t>
            </w:r>
            <w:r>
              <w:rPr>
                <w:rFonts w:hint="eastAsia" w:cs="Times New Roman"/>
                <w:sz w:val="24"/>
                <w:szCs w:val="24"/>
                <w:highlight w:val="none"/>
                <w:lang w:val="en-US" w:eastAsia="zh-CN"/>
              </w:rPr>
              <w:t>4</w:t>
            </w:r>
            <w:r>
              <w:rPr>
                <w:rFonts w:ascii="Times New Roman" w:hAnsi="Times New Roman" w:eastAsia="宋体" w:cs="Times New Roman"/>
                <w:sz w:val="24"/>
                <w:szCs w:val="24"/>
                <w:highlight w:val="none"/>
                <w:lang w:val="zh-CN"/>
              </w:rPr>
              <w:t>分，</w:t>
            </w:r>
            <w:r>
              <w:rPr>
                <w:rFonts w:ascii="Times New Roman" w:hAnsi="Times New Roman" w:eastAsia="宋体" w:cs="Times New Roman"/>
                <w:sz w:val="24"/>
                <w:szCs w:val="24"/>
                <w:highlight w:val="none"/>
              </w:rPr>
              <w:t>否则</w:t>
            </w:r>
            <w:r>
              <w:rPr>
                <w:rFonts w:ascii="Times New Roman" w:hAnsi="Times New Roman" w:eastAsia="宋体" w:cs="Times New Roman"/>
                <w:sz w:val="24"/>
                <w:szCs w:val="24"/>
                <w:highlight w:val="none"/>
                <w:lang w:val="zh-CN"/>
              </w:rPr>
              <w:t>不得分。</w:t>
            </w:r>
            <w:r>
              <w:rPr>
                <w:rFonts w:ascii="Times New Roman" w:hAnsi="Times New Roman" w:eastAsia="宋体" w:cs="Times New Roman"/>
                <w:b/>
                <w:bCs/>
                <w:sz w:val="24"/>
                <w:szCs w:val="24"/>
                <w:highlight w:val="none"/>
              </w:rPr>
              <w:t>注：</w:t>
            </w:r>
            <w:r>
              <w:rPr>
                <w:rFonts w:hint="eastAsia" w:ascii="Times New Roman" w:hAnsi="Times New Roman" w:eastAsia="宋体" w:cs="Times New Roman"/>
                <w:b/>
                <w:sz w:val="24"/>
                <w:szCs w:val="24"/>
                <w:highlight w:val="none"/>
                <w:lang w:val="en-US" w:eastAsia="zh-CN"/>
              </w:rPr>
              <w:t>响应</w:t>
            </w:r>
            <w:r>
              <w:rPr>
                <w:rFonts w:hint="eastAsia" w:ascii="Times New Roman" w:hAnsi="Times New Roman" w:eastAsia="宋体" w:cs="Times New Roman"/>
                <w:b/>
                <w:sz w:val="24"/>
                <w:szCs w:val="24"/>
                <w:highlight w:val="none"/>
              </w:rPr>
              <w:t>文件</w:t>
            </w:r>
            <w:r>
              <w:rPr>
                <w:rFonts w:ascii="Times New Roman" w:hAnsi="Times New Roman" w:eastAsia="宋体" w:cs="Times New Roman"/>
                <w:b/>
                <w:bCs/>
                <w:sz w:val="24"/>
                <w:szCs w:val="24"/>
                <w:highlight w:val="none"/>
                <w:lang w:val="zh-CN"/>
              </w:rPr>
              <w:t>中需提供</w:t>
            </w:r>
            <w:r>
              <w:rPr>
                <w:rFonts w:ascii="Times New Roman" w:hAnsi="Times New Roman" w:eastAsia="宋体" w:cs="Times New Roman"/>
                <w:b/>
                <w:bCs/>
                <w:sz w:val="24"/>
                <w:szCs w:val="24"/>
                <w:highlight w:val="none"/>
              </w:rPr>
              <w:t>保险</w:t>
            </w:r>
            <w:r>
              <w:rPr>
                <w:rFonts w:ascii="Times New Roman" w:hAnsi="Times New Roman" w:eastAsia="宋体" w:cs="Times New Roman"/>
                <w:b/>
                <w:bCs/>
                <w:sz w:val="24"/>
                <w:szCs w:val="24"/>
                <w:highlight w:val="none"/>
                <w:lang w:val="zh-CN"/>
              </w:rPr>
              <w:t>保单证明材料</w:t>
            </w:r>
            <w:r>
              <w:rPr>
                <w:rFonts w:ascii="Times New Roman" w:hAnsi="Times New Roman" w:eastAsia="宋体" w:cs="Times New Roman"/>
                <w:b/>
                <w:bCs/>
                <w:sz w:val="24"/>
                <w:szCs w:val="24"/>
                <w:highlight w:val="none"/>
              </w:rPr>
              <w:t>或保险购买承诺函（格式自定，但必须</w:t>
            </w:r>
            <w:r>
              <w:rPr>
                <w:rFonts w:hint="eastAsia" w:ascii="Times New Roman" w:hAnsi="Times New Roman" w:eastAsia="宋体" w:cs="Times New Roman"/>
                <w:b/>
                <w:bCs/>
                <w:sz w:val="24"/>
                <w:szCs w:val="24"/>
                <w:highlight w:val="none"/>
              </w:rPr>
              <w:t>投标单位电子签章</w:t>
            </w:r>
            <w:r>
              <w:rPr>
                <w:rFonts w:ascii="Times New Roman" w:hAnsi="Times New Roman" w:eastAsia="宋体" w:cs="Times New Roman"/>
                <w:b/>
                <w:bCs/>
                <w:sz w:val="24"/>
                <w:szCs w:val="24"/>
                <w:highlight w:val="none"/>
              </w:rPr>
              <w:t>或盖章）</w:t>
            </w:r>
            <w:r>
              <w:rPr>
                <w:rFonts w:ascii="Times New Roman" w:hAnsi="Times New Roman" w:eastAsia="宋体" w:cs="Times New Roman"/>
                <w:b/>
                <w:bCs/>
                <w:sz w:val="24"/>
                <w:szCs w:val="24"/>
                <w:highlight w:val="none"/>
                <w:lang w:val="zh-CN"/>
              </w:rPr>
              <w:t>，未提供的不得分。</w:t>
            </w:r>
          </w:p>
        </w:tc>
      </w:tr>
      <w:tr w14:paraId="1E5F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428" w:hRule="atLeast"/>
          <w:jc w:val="center"/>
        </w:trPr>
        <w:tc>
          <w:tcPr>
            <w:tcW w:w="728" w:type="dxa"/>
            <w:noWrap w:val="0"/>
            <w:vAlign w:val="center"/>
          </w:tcPr>
          <w:p w14:paraId="13A33F44">
            <w:pPr>
              <w:jc w:val="center"/>
              <w:rPr>
                <w:rFonts w:hint="default" w:eastAsia="宋体"/>
                <w:sz w:val="24"/>
                <w:szCs w:val="24"/>
                <w:highlight w:val="none"/>
                <w:lang w:val="en-US" w:eastAsia="zh-CN"/>
              </w:rPr>
            </w:pPr>
            <w:r>
              <w:rPr>
                <w:rFonts w:hint="eastAsia"/>
                <w:sz w:val="24"/>
                <w:szCs w:val="24"/>
                <w:highlight w:val="none"/>
                <w:lang w:val="en-US" w:eastAsia="zh-CN"/>
              </w:rPr>
              <w:t>3</w:t>
            </w:r>
          </w:p>
        </w:tc>
        <w:tc>
          <w:tcPr>
            <w:tcW w:w="1607" w:type="dxa"/>
            <w:noWrap w:val="0"/>
            <w:vAlign w:val="center"/>
          </w:tcPr>
          <w:p w14:paraId="0950D277">
            <w:pPr>
              <w:spacing w:line="240" w:lineRule="auto"/>
              <w:jc w:val="center"/>
              <w:rPr>
                <w:sz w:val="24"/>
                <w:highlight w:val="none"/>
              </w:rPr>
            </w:pPr>
            <w:r>
              <w:rPr>
                <w:rFonts w:hint="eastAsia"/>
                <w:sz w:val="24"/>
                <w:szCs w:val="24"/>
                <w:highlight w:val="none"/>
              </w:rPr>
              <w:t>业绩情况</w:t>
            </w:r>
          </w:p>
        </w:tc>
        <w:tc>
          <w:tcPr>
            <w:tcW w:w="851" w:type="dxa"/>
            <w:noWrap w:val="0"/>
            <w:vAlign w:val="center"/>
          </w:tcPr>
          <w:p w14:paraId="421C6F32">
            <w:pPr>
              <w:spacing w:line="240" w:lineRule="auto"/>
              <w:jc w:val="center"/>
              <w:rPr>
                <w:sz w:val="24"/>
                <w:highlight w:val="none"/>
              </w:rPr>
            </w:pPr>
            <w:r>
              <w:rPr>
                <w:rFonts w:hint="eastAsia"/>
                <w:sz w:val="24"/>
                <w:highlight w:val="none"/>
                <w:lang w:val="en-US" w:eastAsia="zh-CN"/>
              </w:rPr>
              <w:t>6</w:t>
            </w:r>
            <w:r>
              <w:rPr>
                <w:rFonts w:hint="eastAsia"/>
                <w:sz w:val="24"/>
                <w:highlight w:val="none"/>
              </w:rPr>
              <w:t>分</w:t>
            </w:r>
          </w:p>
        </w:tc>
        <w:tc>
          <w:tcPr>
            <w:tcW w:w="6328" w:type="dxa"/>
            <w:noWrap w:val="0"/>
            <w:vAlign w:val="center"/>
          </w:tcPr>
          <w:p w14:paraId="7332F8E6">
            <w:pPr>
              <w:spacing w:line="240" w:lineRule="auto"/>
              <w:jc w:val="left"/>
              <w:rPr>
                <w:sz w:val="24"/>
                <w:highlight w:val="none"/>
              </w:rPr>
            </w:pPr>
            <w:r>
              <w:rPr>
                <w:rFonts w:hint="eastAsia"/>
                <w:sz w:val="24"/>
                <w:highlight w:val="none"/>
              </w:rPr>
              <w:t>供应商自</w:t>
            </w:r>
            <w:r>
              <w:rPr>
                <w:rFonts w:hint="eastAsia"/>
                <w:sz w:val="24"/>
                <w:szCs w:val="22"/>
                <w:highlight w:val="none"/>
              </w:rPr>
              <w:t>202</w:t>
            </w:r>
            <w:r>
              <w:rPr>
                <w:rFonts w:hint="eastAsia"/>
                <w:sz w:val="24"/>
                <w:szCs w:val="22"/>
                <w:highlight w:val="none"/>
                <w:lang w:val="en-US" w:eastAsia="zh-CN"/>
              </w:rPr>
              <w:t>3</w:t>
            </w:r>
            <w:r>
              <w:rPr>
                <w:rFonts w:hint="eastAsia"/>
                <w:sz w:val="24"/>
                <w:highlight w:val="none"/>
              </w:rPr>
              <w:t>年1月1日（以</w:t>
            </w:r>
            <w:r>
              <w:rPr>
                <w:rFonts w:hint="eastAsia"/>
                <w:sz w:val="24"/>
                <w:highlight w:val="none"/>
                <w:lang w:val="en-US" w:eastAsia="zh-CN"/>
              </w:rPr>
              <w:t>合同签订</w:t>
            </w:r>
            <w:r>
              <w:rPr>
                <w:rFonts w:hint="eastAsia"/>
                <w:sz w:val="24"/>
                <w:highlight w:val="none"/>
              </w:rPr>
              <w:t>时间为准）</w:t>
            </w:r>
            <w:r>
              <w:rPr>
                <w:sz w:val="24"/>
                <w:highlight w:val="none"/>
              </w:rPr>
              <w:t>至今</w:t>
            </w:r>
            <w:r>
              <w:rPr>
                <w:rFonts w:hint="eastAsia"/>
                <w:sz w:val="24"/>
                <w:highlight w:val="none"/>
              </w:rPr>
              <w:t>承担过</w:t>
            </w:r>
            <w:r>
              <w:rPr>
                <w:rFonts w:hint="eastAsia"/>
                <w:sz w:val="24"/>
                <w:highlight w:val="none"/>
                <w:lang w:eastAsia="zh-CN"/>
              </w:rPr>
              <w:t>园林绿化</w:t>
            </w:r>
            <w:r>
              <w:rPr>
                <w:rFonts w:hint="eastAsia"/>
                <w:sz w:val="24"/>
                <w:highlight w:val="none"/>
                <w:lang w:val="en-US" w:eastAsia="zh-CN"/>
              </w:rPr>
              <w:t>配套设施维修类似业绩情况进行评定</w:t>
            </w:r>
            <w:r>
              <w:rPr>
                <w:rFonts w:hint="eastAsia"/>
                <w:sz w:val="24"/>
                <w:highlight w:val="none"/>
              </w:rPr>
              <w:t>，有1个得</w:t>
            </w:r>
            <w:r>
              <w:rPr>
                <w:rFonts w:hint="eastAsia"/>
                <w:sz w:val="24"/>
                <w:highlight w:val="none"/>
                <w:lang w:val="en-US" w:eastAsia="zh-CN"/>
              </w:rPr>
              <w:t>2</w:t>
            </w:r>
            <w:r>
              <w:rPr>
                <w:rFonts w:hint="eastAsia"/>
                <w:sz w:val="24"/>
                <w:highlight w:val="none"/>
              </w:rPr>
              <w:t>分，</w:t>
            </w:r>
            <w:r>
              <w:rPr>
                <w:rFonts w:hint="eastAsia"/>
                <w:sz w:val="24"/>
                <w:highlight w:val="none"/>
                <w:lang w:val="en-US" w:eastAsia="zh-CN"/>
              </w:rPr>
              <w:t>本小项</w:t>
            </w:r>
            <w:r>
              <w:rPr>
                <w:rFonts w:hint="eastAsia"/>
                <w:sz w:val="24"/>
                <w:highlight w:val="none"/>
              </w:rPr>
              <w:t>最高得</w:t>
            </w:r>
            <w:r>
              <w:rPr>
                <w:rFonts w:hint="eastAsia"/>
                <w:sz w:val="24"/>
                <w:highlight w:val="none"/>
                <w:lang w:val="en-US" w:eastAsia="zh-CN"/>
              </w:rPr>
              <w:t>6</w:t>
            </w:r>
            <w:r>
              <w:rPr>
                <w:rFonts w:hint="eastAsia"/>
                <w:sz w:val="24"/>
                <w:highlight w:val="none"/>
              </w:rPr>
              <w:t>分。</w:t>
            </w:r>
          </w:p>
          <w:p w14:paraId="280306A1">
            <w:pPr>
              <w:spacing w:line="240" w:lineRule="auto"/>
              <w:jc w:val="left"/>
              <w:rPr>
                <w:sz w:val="24"/>
                <w:highlight w:val="none"/>
              </w:rPr>
            </w:pPr>
            <w:r>
              <w:rPr>
                <w:rFonts w:hint="eastAsia"/>
                <w:b/>
                <w:sz w:val="24"/>
                <w:szCs w:val="24"/>
                <w:highlight w:val="none"/>
                <w:lang w:val="en-US" w:eastAsia="zh-CN"/>
              </w:rPr>
              <w:t>注：</w:t>
            </w:r>
            <w:r>
              <w:rPr>
                <w:rFonts w:hint="eastAsia"/>
                <w:b/>
                <w:sz w:val="24"/>
                <w:szCs w:val="24"/>
                <w:highlight w:val="none"/>
              </w:rPr>
              <w:t>响应文件中须</w:t>
            </w:r>
            <w:r>
              <w:rPr>
                <w:rFonts w:hint="eastAsia" w:cs="宋体"/>
                <w:b/>
                <w:sz w:val="24"/>
                <w:szCs w:val="24"/>
                <w:highlight w:val="none"/>
              </w:rPr>
              <w:t>提供业绩相关合同证明材料（</w:t>
            </w:r>
            <w:r>
              <w:rPr>
                <w:rFonts w:hint="eastAsia"/>
                <w:b/>
                <w:sz w:val="24"/>
                <w:szCs w:val="24"/>
                <w:highlight w:val="none"/>
              </w:rPr>
              <w:t>包括合同首页、标的内容页、签字盖章页</w:t>
            </w:r>
            <w:r>
              <w:rPr>
                <w:rFonts w:hint="eastAsia" w:cs="宋体"/>
                <w:b/>
                <w:sz w:val="24"/>
                <w:szCs w:val="24"/>
                <w:highlight w:val="none"/>
              </w:rPr>
              <w:t>）扫描件，未按要求提供材料的不得分。</w:t>
            </w:r>
          </w:p>
        </w:tc>
      </w:tr>
      <w:tr w14:paraId="58E0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416" w:hRule="atLeast"/>
          <w:jc w:val="center"/>
        </w:trPr>
        <w:tc>
          <w:tcPr>
            <w:tcW w:w="728" w:type="dxa"/>
            <w:noWrap w:val="0"/>
            <w:vAlign w:val="center"/>
          </w:tcPr>
          <w:p w14:paraId="36A6D60A">
            <w:pPr>
              <w:jc w:val="center"/>
              <w:rPr>
                <w:rFonts w:hint="eastAsia" w:eastAsia="宋体"/>
                <w:sz w:val="24"/>
                <w:szCs w:val="24"/>
                <w:highlight w:val="none"/>
                <w:lang w:eastAsia="zh-CN"/>
              </w:rPr>
            </w:pPr>
            <w:r>
              <w:rPr>
                <w:rFonts w:hint="eastAsia"/>
                <w:sz w:val="24"/>
                <w:szCs w:val="24"/>
                <w:highlight w:val="none"/>
                <w:lang w:val="en-US" w:eastAsia="zh-CN"/>
              </w:rPr>
              <w:t>4</w:t>
            </w:r>
          </w:p>
        </w:tc>
        <w:tc>
          <w:tcPr>
            <w:tcW w:w="1607" w:type="dxa"/>
            <w:noWrap w:val="0"/>
            <w:vAlign w:val="center"/>
          </w:tcPr>
          <w:p w14:paraId="03B4AF56">
            <w:pPr>
              <w:spacing w:line="240" w:lineRule="auto"/>
              <w:jc w:val="center"/>
              <w:rPr>
                <w:sz w:val="24"/>
                <w:szCs w:val="24"/>
                <w:highlight w:val="none"/>
              </w:rPr>
            </w:pPr>
            <w:r>
              <w:rPr>
                <w:sz w:val="24"/>
                <w:szCs w:val="24"/>
                <w:highlight w:val="none"/>
              </w:rPr>
              <w:t>商务条件响应性</w:t>
            </w:r>
          </w:p>
        </w:tc>
        <w:tc>
          <w:tcPr>
            <w:tcW w:w="851" w:type="dxa"/>
            <w:noWrap w:val="0"/>
            <w:vAlign w:val="center"/>
          </w:tcPr>
          <w:p w14:paraId="0BA12A8B">
            <w:pPr>
              <w:spacing w:line="240" w:lineRule="auto"/>
              <w:jc w:val="center"/>
              <w:rPr>
                <w:sz w:val="24"/>
                <w:szCs w:val="24"/>
                <w:highlight w:val="none"/>
              </w:rPr>
            </w:pPr>
            <w:r>
              <w:rPr>
                <w:rFonts w:hint="eastAsia"/>
                <w:sz w:val="24"/>
                <w:szCs w:val="24"/>
                <w:highlight w:val="none"/>
                <w:lang w:val="en-US" w:eastAsia="zh-CN"/>
              </w:rPr>
              <w:t>10</w:t>
            </w:r>
            <w:r>
              <w:rPr>
                <w:sz w:val="24"/>
                <w:szCs w:val="24"/>
                <w:highlight w:val="none"/>
              </w:rPr>
              <w:t>分</w:t>
            </w:r>
          </w:p>
        </w:tc>
        <w:tc>
          <w:tcPr>
            <w:tcW w:w="6328" w:type="dxa"/>
            <w:noWrap w:val="0"/>
            <w:vAlign w:val="center"/>
          </w:tcPr>
          <w:p w14:paraId="7D5E3D5A">
            <w:pPr>
              <w:spacing w:line="240" w:lineRule="auto"/>
              <w:jc w:val="left"/>
              <w:rPr>
                <w:sz w:val="24"/>
                <w:szCs w:val="24"/>
                <w:highlight w:val="none"/>
              </w:rPr>
            </w:pPr>
            <w:r>
              <w:rPr>
                <w:sz w:val="24"/>
                <w:szCs w:val="24"/>
                <w:highlight w:val="none"/>
              </w:rPr>
              <w:t>供应商对</w:t>
            </w:r>
            <w:r>
              <w:rPr>
                <w:rFonts w:hint="eastAsia"/>
                <w:sz w:val="24"/>
                <w:szCs w:val="24"/>
                <w:highlight w:val="none"/>
              </w:rPr>
              <w:t>磋商</w:t>
            </w:r>
            <w:r>
              <w:rPr>
                <w:sz w:val="24"/>
                <w:szCs w:val="24"/>
                <w:highlight w:val="none"/>
              </w:rPr>
              <w:t>文件中合同条款等商务条件完全响应的得</w:t>
            </w:r>
            <w:r>
              <w:rPr>
                <w:rFonts w:hint="eastAsia"/>
                <w:sz w:val="24"/>
                <w:szCs w:val="24"/>
                <w:highlight w:val="none"/>
                <w:lang w:val="en-US" w:eastAsia="zh-CN"/>
              </w:rPr>
              <w:t>10</w:t>
            </w:r>
            <w:r>
              <w:rPr>
                <w:sz w:val="24"/>
                <w:szCs w:val="24"/>
                <w:highlight w:val="none"/>
              </w:rPr>
              <w:t>分</w:t>
            </w:r>
            <w:r>
              <w:rPr>
                <w:rFonts w:hint="eastAsia"/>
                <w:sz w:val="24"/>
                <w:szCs w:val="24"/>
                <w:highlight w:val="none"/>
              </w:rPr>
              <w:t>，有负偏离条款的，每条扣</w:t>
            </w:r>
            <w:r>
              <w:rPr>
                <w:rFonts w:hint="eastAsia"/>
                <w:sz w:val="24"/>
                <w:szCs w:val="24"/>
                <w:highlight w:val="none"/>
                <w:lang w:val="en-US" w:eastAsia="zh-CN"/>
              </w:rPr>
              <w:t>2.5</w:t>
            </w:r>
            <w:r>
              <w:rPr>
                <w:rFonts w:hint="eastAsia"/>
                <w:sz w:val="24"/>
                <w:szCs w:val="24"/>
                <w:highlight w:val="none"/>
              </w:rPr>
              <w:t>分</w:t>
            </w:r>
            <w:r>
              <w:rPr>
                <w:sz w:val="24"/>
                <w:szCs w:val="24"/>
                <w:highlight w:val="none"/>
              </w:rPr>
              <w:t>。</w:t>
            </w:r>
          </w:p>
        </w:tc>
      </w:tr>
    </w:tbl>
    <w:p w14:paraId="030A676D">
      <w:pPr>
        <w:spacing w:line="440" w:lineRule="exact"/>
        <w:ind w:firstLine="281"/>
        <w:rPr>
          <w:sz w:val="36"/>
          <w:highlight w:val="none"/>
        </w:rPr>
      </w:pPr>
      <w:r>
        <w:rPr>
          <w:b/>
          <w:bCs/>
          <w:sz w:val="28"/>
          <w:szCs w:val="28"/>
          <w:highlight w:val="none"/>
        </w:rPr>
        <w:t>三、政府采购政策：</w:t>
      </w:r>
    </w:p>
    <w:p w14:paraId="17F64AE2">
      <w:pPr>
        <w:spacing w:line="440" w:lineRule="exact"/>
        <w:ind w:firstLine="241"/>
        <w:rPr>
          <w:b/>
          <w:sz w:val="24"/>
          <w:szCs w:val="24"/>
          <w:highlight w:val="none"/>
        </w:rPr>
      </w:pPr>
      <w:r>
        <w:rPr>
          <w:b/>
          <w:sz w:val="24"/>
          <w:szCs w:val="24"/>
          <w:highlight w:val="none"/>
        </w:rPr>
        <w:t>1、落实政府采购政策需满足的资格要求：</w:t>
      </w:r>
    </w:p>
    <w:p w14:paraId="49A9AFAE">
      <w:pPr>
        <w:spacing w:line="440" w:lineRule="exact"/>
        <w:ind w:firstLine="482"/>
        <w:rPr>
          <w:b/>
          <w:bCs/>
          <w:sz w:val="24"/>
          <w:szCs w:val="24"/>
          <w:highlight w:val="none"/>
        </w:rPr>
      </w:pPr>
      <w:r>
        <w:rPr>
          <w:b/>
          <w:bCs/>
          <w:sz w:val="24"/>
          <w:szCs w:val="24"/>
          <w:highlight w:val="none"/>
        </w:rPr>
        <w:t>（1）本项目专门面向中小企业采购，所属行业为</w:t>
      </w:r>
      <w:r>
        <w:rPr>
          <w:rFonts w:hint="eastAsia"/>
          <w:b/>
          <w:sz w:val="24"/>
          <w:szCs w:val="24"/>
          <w:highlight w:val="none"/>
        </w:rPr>
        <w:t>建筑业</w:t>
      </w:r>
      <w:r>
        <w:rPr>
          <w:b/>
          <w:bCs/>
          <w:sz w:val="24"/>
          <w:szCs w:val="24"/>
          <w:highlight w:val="none"/>
        </w:rPr>
        <w:t>。</w:t>
      </w:r>
    </w:p>
    <w:p w14:paraId="2065CF67">
      <w:pPr>
        <w:spacing w:line="440" w:lineRule="exact"/>
        <w:ind w:firstLine="480"/>
        <w:rPr>
          <w:sz w:val="24"/>
          <w:szCs w:val="24"/>
          <w:highlight w:val="none"/>
        </w:rPr>
      </w:pPr>
      <w:r>
        <w:rPr>
          <w:sz w:val="24"/>
          <w:szCs w:val="24"/>
          <w:highlight w:val="none"/>
        </w:rPr>
        <w:t>（2）在</w:t>
      </w:r>
      <w:r>
        <w:rPr>
          <w:rFonts w:hint="eastAsia"/>
          <w:sz w:val="24"/>
          <w:szCs w:val="24"/>
          <w:highlight w:val="none"/>
        </w:rPr>
        <w:t>响应</w:t>
      </w:r>
      <w:r>
        <w:rPr>
          <w:sz w:val="24"/>
          <w:szCs w:val="24"/>
          <w:highlight w:val="none"/>
        </w:rPr>
        <w:t>文件中须提供《中小企业声明函》。（填报严格按工信部联企业〔2011〕300号通知中的《中小企业划型标准规定》进行，中小企业规模类型可进入小程序http://202.106.120.146/baosong/appweb/orgScale.html进行自测）。</w:t>
      </w:r>
    </w:p>
    <w:p w14:paraId="70D4F3C0">
      <w:pPr>
        <w:spacing w:line="440" w:lineRule="exact"/>
        <w:ind w:firstLine="480"/>
        <w:rPr>
          <w:sz w:val="24"/>
          <w:szCs w:val="24"/>
          <w:highlight w:val="none"/>
        </w:rPr>
      </w:pPr>
      <w:r>
        <w:rPr>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29BC399C">
      <w:pPr>
        <w:spacing w:line="440" w:lineRule="exact"/>
        <w:ind w:firstLine="480"/>
        <w:rPr>
          <w:sz w:val="24"/>
          <w:szCs w:val="24"/>
          <w:highlight w:val="none"/>
        </w:rPr>
      </w:pPr>
      <w:r>
        <w:rPr>
          <w:rFonts w:hint="eastAsia"/>
          <w:sz w:val="24"/>
          <w:szCs w:val="24"/>
          <w:highlight w:val="none"/>
        </w:rPr>
        <w:t>（4）享受政府采购支持政策的残疾人福利性单位应当同时满足以下条件：</w:t>
      </w:r>
    </w:p>
    <w:p w14:paraId="0E94F626">
      <w:pPr>
        <w:spacing w:line="440" w:lineRule="exact"/>
        <w:ind w:firstLine="480"/>
        <w:rPr>
          <w:sz w:val="24"/>
          <w:szCs w:val="24"/>
          <w:highlight w:val="none"/>
        </w:rPr>
      </w:pPr>
      <w:r>
        <w:rPr>
          <w:rFonts w:hint="eastAsia"/>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4CE5E83A">
      <w:pPr>
        <w:spacing w:line="440" w:lineRule="exact"/>
        <w:ind w:firstLine="360"/>
        <w:rPr>
          <w:sz w:val="24"/>
          <w:highlight w:val="none"/>
        </w:rPr>
      </w:pPr>
      <w:r>
        <w:rPr>
          <w:rFonts w:hint="eastAsia"/>
          <w:sz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1EEDA2E8">
      <w:pPr>
        <w:spacing w:line="440" w:lineRule="exact"/>
        <w:ind w:firstLine="360"/>
        <w:rPr>
          <w:sz w:val="24"/>
          <w:highlight w:val="none"/>
        </w:rPr>
      </w:pPr>
      <w:r>
        <w:rPr>
          <w:rFonts w:hint="eastAsia"/>
          <w:sz w:val="24"/>
          <w:highlight w:val="none"/>
        </w:rPr>
        <w:t>提供本单位制造的货物、承担的工程或者服务，或者提供其他残疾人福利性单位制造的货物（不包括使用非残疾人福利性单位注册商标的货物）。</w:t>
      </w:r>
    </w:p>
    <w:p w14:paraId="0F9FC544">
      <w:pPr>
        <w:spacing w:line="440" w:lineRule="exact"/>
        <w:ind w:firstLine="360"/>
        <w:rPr>
          <w:sz w:val="24"/>
          <w:highlight w:val="none"/>
        </w:rPr>
      </w:pPr>
      <w:r>
        <w:rPr>
          <w:rFonts w:hint="eastAsia"/>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1B3259">
      <w:pPr>
        <w:spacing w:line="440" w:lineRule="exact"/>
        <w:ind w:firstLine="480"/>
        <w:rPr>
          <w:sz w:val="24"/>
          <w:szCs w:val="24"/>
          <w:highlight w:val="none"/>
        </w:rPr>
      </w:pPr>
      <w:r>
        <w:rPr>
          <w:sz w:val="24"/>
          <w:szCs w:val="24"/>
          <w:highlight w:val="none"/>
        </w:rPr>
        <w:t>（5）中标、成交供应商为</w:t>
      </w:r>
      <w:r>
        <w:rPr>
          <w:rFonts w:hint="eastAsia"/>
          <w:sz w:val="24"/>
          <w:szCs w:val="24"/>
          <w:highlight w:val="none"/>
        </w:rPr>
        <w:t>中小</w:t>
      </w:r>
      <w:r>
        <w:rPr>
          <w:sz w:val="24"/>
          <w:szCs w:val="24"/>
          <w:highlight w:val="none"/>
        </w:rPr>
        <w:t>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11"/>
    </w:p>
    <w:p w14:paraId="59CA3B6F">
      <w:pPr>
        <w:widowControl/>
        <w:ind w:firstLine="240"/>
        <w:jc w:val="left"/>
        <w:rPr>
          <w:b/>
          <w:sz w:val="36"/>
          <w:highlight w:val="none"/>
        </w:rPr>
      </w:pPr>
      <w:bookmarkStart w:id="120" w:name="_Toc315868063"/>
      <w:bookmarkStart w:id="121" w:name="_Toc158691777"/>
      <w:bookmarkStart w:id="122" w:name="_Toc315875326"/>
      <w:r>
        <w:rPr>
          <w:highlight w:val="none"/>
        </w:rPr>
        <w:br w:type="page" w:clear="all"/>
      </w:r>
    </w:p>
    <w:p w14:paraId="06FFBA43">
      <w:pPr>
        <w:pStyle w:val="2"/>
        <w:rPr>
          <w:rFonts w:ascii="Times New Roman" w:hAnsi="Times New Roman"/>
          <w:highlight w:val="none"/>
        </w:rPr>
      </w:pPr>
      <w:bookmarkStart w:id="123" w:name="_Toc22822"/>
      <w:bookmarkStart w:id="124" w:name="_Toc11408"/>
      <w:r>
        <w:rPr>
          <w:rFonts w:ascii="Times New Roman" w:hAnsi="Times New Roman"/>
          <w:highlight w:val="none"/>
        </w:rPr>
        <w:t>第</w:t>
      </w:r>
      <w:r>
        <w:rPr>
          <w:rFonts w:hint="eastAsia" w:ascii="Times New Roman" w:hAnsi="Times New Roman"/>
          <w:highlight w:val="none"/>
        </w:rPr>
        <w:t>六</w:t>
      </w:r>
      <w:r>
        <w:rPr>
          <w:rFonts w:ascii="Times New Roman" w:hAnsi="Times New Roman"/>
          <w:highlight w:val="none"/>
        </w:rPr>
        <w:t xml:space="preserve">章  </w:t>
      </w:r>
      <w:bookmarkEnd w:id="120"/>
      <w:bookmarkEnd w:id="121"/>
      <w:bookmarkEnd w:id="122"/>
      <w:r>
        <w:rPr>
          <w:rFonts w:ascii="Times New Roman" w:hAnsi="Times New Roman"/>
          <w:highlight w:val="none"/>
        </w:rPr>
        <w:t>磋商响应文件格式</w:t>
      </w:r>
      <w:bookmarkEnd w:id="123"/>
      <w:bookmarkEnd w:id="124"/>
    </w:p>
    <w:p w14:paraId="074A5A80">
      <w:pPr>
        <w:ind w:firstLine="442"/>
        <w:rPr>
          <w:b/>
          <w:sz w:val="44"/>
          <w:szCs w:val="44"/>
          <w:highlight w:val="none"/>
        </w:rPr>
      </w:pPr>
      <w:r>
        <w:rPr>
          <w:b/>
          <w:sz w:val="44"/>
          <w:szCs w:val="44"/>
          <w:highlight w:val="none"/>
        </w:rPr>
        <w:t>封面：</w:t>
      </w:r>
    </w:p>
    <w:p w14:paraId="6846E6B7">
      <w:pPr>
        <w:ind w:firstLine="723"/>
        <w:jc w:val="center"/>
        <w:rPr>
          <w:b/>
          <w:sz w:val="72"/>
          <w:szCs w:val="72"/>
          <w:highlight w:val="none"/>
        </w:rPr>
      </w:pPr>
    </w:p>
    <w:p w14:paraId="540A0037">
      <w:pPr>
        <w:ind w:firstLine="723"/>
        <w:jc w:val="center"/>
        <w:rPr>
          <w:b/>
          <w:sz w:val="72"/>
          <w:szCs w:val="72"/>
          <w:highlight w:val="none"/>
        </w:rPr>
      </w:pPr>
    </w:p>
    <w:p w14:paraId="02959A58">
      <w:pPr>
        <w:ind w:firstLine="723"/>
        <w:jc w:val="center"/>
        <w:rPr>
          <w:b/>
          <w:sz w:val="72"/>
          <w:szCs w:val="72"/>
          <w:highlight w:val="none"/>
        </w:rPr>
      </w:pPr>
    </w:p>
    <w:p w14:paraId="32B5F1DA">
      <w:pPr>
        <w:ind w:firstLine="2168"/>
        <w:rPr>
          <w:b/>
          <w:sz w:val="72"/>
          <w:szCs w:val="72"/>
          <w:highlight w:val="none"/>
        </w:rPr>
      </w:pPr>
      <w:r>
        <w:rPr>
          <w:b/>
          <w:sz w:val="72"/>
          <w:szCs w:val="72"/>
          <w:highlight w:val="none"/>
        </w:rPr>
        <w:t>磋 商 响 应 文 件</w:t>
      </w:r>
    </w:p>
    <w:p w14:paraId="29B97BF6">
      <w:pPr>
        <w:ind w:firstLine="361"/>
        <w:rPr>
          <w:b/>
          <w:sz w:val="36"/>
          <w:szCs w:val="36"/>
          <w:highlight w:val="none"/>
        </w:rPr>
      </w:pPr>
    </w:p>
    <w:p w14:paraId="752536B3">
      <w:pPr>
        <w:ind w:firstLine="361"/>
        <w:rPr>
          <w:b/>
          <w:sz w:val="36"/>
          <w:szCs w:val="36"/>
          <w:highlight w:val="none"/>
        </w:rPr>
      </w:pPr>
    </w:p>
    <w:p w14:paraId="7BB02C12">
      <w:pPr>
        <w:spacing w:line="276" w:lineRule="auto"/>
        <w:ind w:firstLine="361"/>
        <w:jc w:val="center"/>
        <w:rPr>
          <w:b/>
          <w:sz w:val="36"/>
          <w:szCs w:val="36"/>
          <w:highlight w:val="none"/>
        </w:rPr>
      </w:pPr>
    </w:p>
    <w:p w14:paraId="2C4EDE98">
      <w:pPr>
        <w:spacing w:line="276" w:lineRule="auto"/>
        <w:ind w:firstLine="321"/>
        <w:jc w:val="center"/>
        <w:rPr>
          <w:rFonts w:hint="eastAsia" w:eastAsia="宋体"/>
          <w:b/>
          <w:sz w:val="32"/>
          <w:szCs w:val="32"/>
          <w:highlight w:val="none"/>
          <w:lang w:eastAsia="zh-CN"/>
        </w:rPr>
      </w:pPr>
      <w:r>
        <w:rPr>
          <w:b/>
          <w:sz w:val="32"/>
          <w:szCs w:val="32"/>
          <w:highlight w:val="none"/>
        </w:rPr>
        <w:t>项目名称：</w:t>
      </w:r>
      <w:r>
        <w:rPr>
          <w:rFonts w:hint="eastAsia"/>
          <w:b/>
          <w:sz w:val="32"/>
          <w:szCs w:val="32"/>
          <w:highlight w:val="none"/>
          <w:lang w:eastAsia="zh-CN"/>
        </w:rPr>
        <w:t>2026年大中修项目</w:t>
      </w:r>
    </w:p>
    <w:p w14:paraId="125C8143">
      <w:pPr>
        <w:spacing w:line="276" w:lineRule="auto"/>
        <w:ind w:firstLine="321"/>
        <w:jc w:val="center"/>
        <w:rPr>
          <w:b/>
          <w:sz w:val="32"/>
          <w:szCs w:val="32"/>
          <w:highlight w:val="none"/>
        </w:rPr>
      </w:pPr>
    </w:p>
    <w:p w14:paraId="22A87AA7">
      <w:pPr>
        <w:spacing w:line="276" w:lineRule="auto"/>
        <w:ind w:firstLine="321"/>
        <w:jc w:val="center"/>
        <w:rPr>
          <w:rFonts w:hint="eastAsia" w:eastAsia="宋体"/>
          <w:b/>
          <w:sz w:val="32"/>
          <w:szCs w:val="32"/>
          <w:highlight w:val="none"/>
          <w:lang w:eastAsia="zh-CN"/>
        </w:rPr>
      </w:pPr>
      <w:r>
        <w:rPr>
          <w:b/>
          <w:sz w:val="32"/>
          <w:szCs w:val="32"/>
          <w:highlight w:val="none"/>
        </w:rPr>
        <w:t>项目编号：</w:t>
      </w:r>
      <w:r>
        <w:rPr>
          <w:rFonts w:hint="eastAsia"/>
          <w:b/>
          <w:sz w:val="32"/>
          <w:szCs w:val="32"/>
          <w:highlight w:val="none"/>
          <w:lang w:eastAsia="zh-CN"/>
        </w:rPr>
        <w:t>JSZC-320581-SZGZ-C2026-0039</w:t>
      </w:r>
    </w:p>
    <w:p w14:paraId="1AB93679">
      <w:pPr>
        <w:ind w:firstLine="361"/>
        <w:rPr>
          <w:b/>
          <w:sz w:val="36"/>
          <w:szCs w:val="36"/>
          <w:highlight w:val="none"/>
        </w:rPr>
      </w:pPr>
    </w:p>
    <w:p w14:paraId="66EEBF02">
      <w:pPr>
        <w:ind w:firstLine="361"/>
        <w:rPr>
          <w:b/>
          <w:sz w:val="36"/>
          <w:szCs w:val="36"/>
          <w:highlight w:val="none"/>
        </w:rPr>
      </w:pPr>
    </w:p>
    <w:p w14:paraId="01D90B13">
      <w:pPr>
        <w:ind w:firstLine="360"/>
        <w:rPr>
          <w:sz w:val="36"/>
          <w:szCs w:val="36"/>
          <w:highlight w:val="none"/>
        </w:rPr>
      </w:pPr>
    </w:p>
    <w:p w14:paraId="7B09EA1B">
      <w:pPr>
        <w:ind w:firstLine="2530"/>
        <w:rPr>
          <w:b/>
          <w:sz w:val="36"/>
          <w:szCs w:val="36"/>
          <w:highlight w:val="none"/>
        </w:rPr>
      </w:pPr>
      <w:r>
        <w:rPr>
          <w:rFonts w:hint="eastAsia"/>
          <w:b/>
          <w:sz w:val="36"/>
          <w:szCs w:val="36"/>
          <w:highlight w:val="none"/>
        </w:rPr>
        <w:t>供 应 商</w:t>
      </w:r>
      <w:r>
        <w:rPr>
          <w:b/>
          <w:sz w:val="36"/>
          <w:szCs w:val="36"/>
          <w:highlight w:val="none"/>
        </w:rPr>
        <w:t>：</w:t>
      </w:r>
      <w:r>
        <w:rPr>
          <w:b/>
          <w:sz w:val="36"/>
          <w:szCs w:val="21"/>
          <w:highlight w:val="none"/>
          <w:u w:val="single"/>
        </w:rPr>
        <w:t>（加盖CA电子公章）</w:t>
      </w:r>
    </w:p>
    <w:p w14:paraId="12D62A5D">
      <w:pPr>
        <w:ind w:firstLine="361"/>
        <w:rPr>
          <w:b/>
          <w:sz w:val="36"/>
          <w:szCs w:val="36"/>
          <w:highlight w:val="none"/>
        </w:rPr>
      </w:pPr>
    </w:p>
    <w:p w14:paraId="767F5CE3">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期：</w:t>
      </w:r>
      <w:r>
        <w:rPr>
          <w:rFonts w:hint="eastAsia"/>
          <w:b/>
          <w:sz w:val="36"/>
          <w:szCs w:val="36"/>
          <w:highlight w:val="none"/>
          <w:lang w:eastAsia="zh-CN"/>
        </w:rPr>
        <w:t>2026</w:t>
      </w:r>
      <w:r>
        <w:rPr>
          <w:b/>
          <w:sz w:val="36"/>
          <w:szCs w:val="36"/>
          <w:highlight w:val="none"/>
        </w:rPr>
        <w:t>年   月   日</w:t>
      </w:r>
    </w:p>
    <w:p w14:paraId="76BFDD56">
      <w:pPr>
        <w:ind w:firstLine="240"/>
        <w:rPr>
          <w:highlight w:val="none"/>
        </w:rPr>
      </w:pPr>
    </w:p>
    <w:p w14:paraId="5D3D7B32">
      <w:pPr>
        <w:pStyle w:val="20"/>
        <w:ind w:firstLine="280"/>
        <w:rPr>
          <w:rFonts w:ascii="Times New Roman"/>
          <w:highlight w:val="none"/>
        </w:rPr>
      </w:pPr>
    </w:p>
    <w:p w14:paraId="37EF38FD">
      <w:pPr>
        <w:ind w:firstLine="442"/>
        <w:jc w:val="center"/>
        <w:rPr>
          <w:b/>
          <w:sz w:val="44"/>
          <w:szCs w:val="44"/>
          <w:highlight w:val="none"/>
        </w:rPr>
      </w:pPr>
      <w:r>
        <w:rPr>
          <w:rFonts w:hint="eastAsia"/>
          <w:b/>
          <w:sz w:val="44"/>
          <w:szCs w:val="44"/>
          <w:highlight w:val="none"/>
        </w:rPr>
        <w:br w:type="page" w:clear="all"/>
      </w:r>
      <w:r>
        <w:rPr>
          <w:rFonts w:hint="eastAsia"/>
          <w:b/>
          <w:sz w:val="44"/>
          <w:szCs w:val="44"/>
          <w:highlight w:val="none"/>
        </w:rPr>
        <w:t>响应文件目录</w:t>
      </w:r>
    </w:p>
    <w:p w14:paraId="18A47DD2">
      <w:pPr>
        <w:spacing w:line="400" w:lineRule="exact"/>
        <w:ind w:firstLine="241"/>
        <w:rPr>
          <w:b/>
          <w:caps/>
          <w:sz w:val="24"/>
          <w:szCs w:val="24"/>
          <w:highlight w:val="none"/>
        </w:rPr>
      </w:pPr>
      <w:r>
        <w:rPr>
          <w:rFonts w:hint="eastAsia"/>
          <w:b/>
          <w:caps/>
          <w:sz w:val="24"/>
          <w:szCs w:val="24"/>
          <w:highlight w:val="none"/>
        </w:rPr>
        <w:t>一、基本目录</w:t>
      </w:r>
    </w:p>
    <w:p w14:paraId="05F8B18A">
      <w:pPr>
        <w:spacing w:line="460" w:lineRule="exact"/>
        <w:ind w:firstLine="480"/>
        <w:rPr>
          <w:rFonts w:hint="eastAsia" w:eastAsia="宋体"/>
          <w:sz w:val="24"/>
          <w:szCs w:val="24"/>
          <w:highlight w:val="none"/>
          <w:lang w:val="en-US" w:eastAsia="zh-CN"/>
        </w:rPr>
      </w:pPr>
      <w:r>
        <w:rPr>
          <w:rFonts w:hint="eastAsia"/>
          <w:sz w:val="24"/>
          <w:szCs w:val="24"/>
          <w:highlight w:val="none"/>
          <w:lang w:val="en-US" w:eastAsia="zh-CN"/>
        </w:rPr>
        <w:t>1、封面</w:t>
      </w:r>
    </w:p>
    <w:p w14:paraId="603F976F">
      <w:pPr>
        <w:spacing w:line="460" w:lineRule="exact"/>
        <w:ind w:firstLine="480"/>
        <w:rPr>
          <w:sz w:val="24"/>
          <w:szCs w:val="24"/>
          <w:highlight w:val="none"/>
        </w:rPr>
      </w:pPr>
      <w:r>
        <w:rPr>
          <w:rFonts w:hint="eastAsia"/>
          <w:sz w:val="24"/>
          <w:szCs w:val="24"/>
          <w:highlight w:val="none"/>
          <w:lang w:val="en-US" w:eastAsia="zh-CN"/>
        </w:rPr>
        <w:t>2</w:t>
      </w:r>
      <w:r>
        <w:rPr>
          <w:rFonts w:hint="eastAsia"/>
          <w:sz w:val="24"/>
          <w:szCs w:val="24"/>
          <w:highlight w:val="none"/>
        </w:rPr>
        <w:t>、</w:t>
      </w:r>
      <w:r>
        <w:rPr>
          <w:rFonts w:hint="eastAsia"/>
          <w:sz w:val="24"/>
          <w:szCs w:val="24"/>
          <w:highlight w:val="none"/>
          <w:lang w:eastAsia="zh-CN"/>
        </w:rPr>
        <w:t>磋商报价表</w:t>
      </w:r>
      <w:r>
        <w:rPr>
          <w:rFonts w:hint="eastAsia"/>
          <w:sz w:val="24"/>
          <w:szCs w:val="24"/>
          <w:highlight w:val="none"/>
        </w:rPr>
        <w:t>（格式见附件）</w:t>
      </w:r>
    </w:p>
    <w:p w14:paraId="1E688108">
      <w:pPr>
        <w:spacing w:line="460" w:lineRule="exact"/>
        <w:ind w:firstLine="480"/>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、已标价工程量清单（格式见</w:t>
      </w:r>
      <w:r>
        <w:rPr>
          <w:sz w:val="24"/>
          <w:szCs w:val="24"/>
          <w:highlight w:val="none"/>
        </w:rPr>
        <w:t>附件</w:t>
      </w:r>
      <w:r>
        <w:rPr>
          <w:rFonts w:hint="eastAsia"/>
          <w:sz w:val="24"/>
          <w:szCs w:val="24"/>
          <w:highlight w:val="none"/>
        </w:rPr>
        <w:t>）</w:t>
      </w:r>
    </w:p>
    <w:p w14:paraId="370DC8A5">
      <w:pPr>
        <w:spacing w:line="460" w:lineRule="exact"/>
        <w:ind w:firstLine="480"/>
        <w:rPr>
          <w:rFonts w:hint="eastAsia"/>
          <w:sz w:val="24"/>
          <w:szCs w:val="24"/>
          <w:highlight w:val="none"/>
          <w:lang w:val="en-US" w:eastAsia="zh-CN"/>
        </w:rPr>
      </w:pPr>
      <w:r>
        <w:rPr>
          <w:rFonts w:hint="eastAsia"/>
          <w:sz w:val="24"/>
          <w:szCs w:val="24"/>
          <w:highlight w:val="none"/>
          <w:lang w:val="en-US" w:eastAsia="zh-CN"/>
        </w:rPr>
        <w:t>4、未被“信用中国”网站（www.creditchina.gov.cn）列入失信被执行人、重大税收违法案件当事人名单、政府采购严重失信行为记录名单。</w:t>
      </w:r>
    </w:p>
    <w:p w14:paraId="1565991D">
      <w:pPr>
        <w:spacing w:line="400" w:lineRule="exact"/>
        <w:ind w:firstLine="241"/>
        <w:rPr>
          <w:b/>
          <w:caps/>
          <w:sz w:val="24"/>
          <w:szCs w:val="24"/>
          <w:highlight w:val="none"/>
        </w:rPr>
      </w:pPr>
      <w:r>
        <w:rPr>
          <w:rFonts w:hint="eastAsia"/>
          <w:b/>
          <w:caps/>
          <w:sz w:val="24"/>
          <w:szCs w:val="24"/>
          <w:highlight w:val="none"/>
        </w:rPr>
        <w:t>二、资格审查内容</w:t>
      </w:r>
    </w:p>
    <w:p w14:paraId="38C1D38C">
      <w:pPr>
        <w:spacing w:line="460" w:lineRule="exact"/>
        <w:ind w:firstLine="480"/>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7994A0F6">
      <w:pPr>
        <w:spacing w:line="460" w:lineRule="exact"/>
        <w:ind w:firstLine="720"/>
        <w:rPr>
          <w:sz w:val="24"/>
          <w:szCs w:val="24"/>
          <w:highlight w:val="none"/>
        </w:rPr>
      </w:pPr>
      <w:r>
        <w:rPr>
          <w:rFonts w:hint="eastAsia"/>
          <w:sz w:val="24"/>
          <w:szCs w:val="24"/>
          <w:highlight w:val="none"/>
        </w:rPr>
        <w:t>1.1</w:t>
      </w:r>
      <w:r>
        <w:rPr>
          <w:rFonts w:hint="eastAsia"/>
          <w:sz w:val="24"/>
          <w:szCs w:val="24"/>
          <w:highlight w:val="none"/>
          <w:lang w:val="en-US" w:eastAsia="zh-CN"/>
        </w:rPr>
        <w:t xml:space="preserve"> </w:t>
      </w:r>
      <w:r>
        <w:rPr>
          <w:sz w:val="24"/>
          <w:szCs w:val="24"/>
          <w:highlight w:val="none"/>
        </w:rPr>
        <w:t>法人或者其他组织的</w:t>
      </w:r>
      <w:r>
        <w:rPr>
          <w:b/>
          <w:bCs/>
          <w:sz w:val="24"/>
          <w:szCs w:val="24"/>
          <w:highlight w:val="none"/>
        </w:rPr>
        <w:t>营业执照等</w:t>
      </w:r>
      <w:r>
        <w:rPr>
          <w:sz w:val="24"/>
          <w:szCs w:val="24"/>
          <w:highlight w:val="none"/>
        </w:rPr>
        <w:t>证明文件</w:t>
      </w:r>
      <w:r>
        <w:rPr>
          <w:rFonts w:hint="eastAsia"/>
          <w:sz w:val="24"/>
          <w:szCs w:val="24"/>
          <w:highlight w:val="none"/>
        </w:rPr>
        <w:t>。</w:t>
      </w:r>
    </w:p>
    <w:p w14:paraId="5ABE2536">
      <w:pPr>
        <w:spacing w:line="460" w:lineRule="exact"/>
        <w:ind w:firstLine="720"/>
        <w:rPr>
          <w:b/>
          <w:bCs/>
          <w:sz w:val="24"/>
          <w:szCs w:val="24"/>
          <w:highlight w:val="none"/>
        </w:rPr>
      </w:pPr>
      <w:r>
        <w:rPr>
          <w:rFonts w:hint="eastAsia"/>
          <w:sz w:val="24"/>
          <w:szCs w:val="24"/>
          <w:highlight w:val="none"/>
        </w:rPr>
        <w:t xml:space="preserve">1.2 </w:t>
      </w:r>
      <w:r>
        <w:rPr>
          <w:rFonts w:hint="eastAsia"/>
          <w:sz w:val="24"/>
          <w:szCs w:val="24"/>
          <w:highlight w:val="none"/>
          <w:lang w:val="en-US" w:eastAsia="zh-CN"/>
        </w:rPr>
        <w:t xml:space="preserve"> </w:t>
      </w:r>
      <w:r>
        <w:rPr>
          <w:b/>
          <w:bCs/>
          <w:sz w:val="24"/>
          <w:szCs w:val="24"/>
          <w:highlight w:val="none"/>
        </w:rPr>
        <w:t>202</w:t>
      </w:r>
      <w:r>
        <w:rPr>
          <w:rFonts w:hint="eastAsia"/>
          <w:b/>
          <w:bCs/>
          <w:sz w:val="24"/>
          <w:szCs w:val="24"/>
          <w:highlight w:val="none"/>
          <w:lang w:val="en-US" w:eastAsia="zh-CN"/>
        </w:rPr>
        <w:t>4</w:t>
      </w:r>
      <w:r>
        <w:rPr>
          <w:b/>
          <w:bCs/>
          <w:sz w:val="24"/>
          <w:szCs w:val="24"/>
          <w:highlight w:val="none"/>
        </w:rPr>
        <w:t>年至今任意一期</w:t>
      </w:r>
      <w:r>
        <w:rPr>
          <w:rFonts w:hint="eastAsia"/>
          <w:b/>
          <w:bCs/>
          <w:sz w:val="24"/>
          <w:szCs w:val="24"/>
          <w:highlight w:val="none"/>
          <w:lang w:val="en-US" w:eastAsia="zh-CN"/>
        </w:rPr>
        <w:t>经审计</w:t>
      </w:r>
      <w:r>
        <w:rPr>
          <w:rFonts w:hint="eastAsia"/>
          <w:b/>
          <w:bCs/>
          <w:sz w:val="24"/>
          <w:szCs w:val="24"/>
          <w:highlight w:val="none"/>
        </w:rPr>
        <w:t>的财务</w:t>
      </w:r>
      <w:r>
        <w:rPr>
          <w:rFonts w:hint="eastAsia"/>
          <w:b/>
          <w:bCs/>
          <w:sz w:val="24"/>
          <w:szCs w:val="24"/>
          <w:highlight w:val="none"/>
          <w:lang w:val="en-US" w:eastAsia="zh-CN"/>
        </w:rPr>
        <w:t>审计</w:t>
      </w:r>
      <w:r>
        <w:rPr>
          <w:rFonts w:hint="eastAsia"/>
          <w:b/>
          <w:bCs/>
          <w:sz w:val="24"/>
          <w:szCs w:val="24"/>
          <w:highlight w:val="none"/>
        </w:rPr>
        <w:t>报告</w:t>
      </w:r>
      <w:r>
        <w:rPr>
          <w:b/>
          <w:bCs/>
          <w:sz w:val="24"/>
          <w:szCs w:val="24"/>
          <w:highlight w:val="none"/>
        </w:rPr>
        <w:t>或者近期由银行出具的资信证明</w:t>
      </w:r>
      <w:r>
        <w:rPr>
          <w:rFonts w:hint="eastAsia"/>
          <w:b/>
          <w:bCs/>
          <w:sz w:val="24"/>
          <w:szCs w:val="24"/>
          <w:highlight w:val="none"/>
        </w:rPr>
        <w:t>。</w:t>
      </w:r>
    </w:p>
    <w:p w14:paraId="7A5822D8">
      <w:pPr>
        <w:spacing w:line="460" w:lineRule="exact"/>
        <w:ind w:firstLine="720"/>
        <w:rPr>
          <w:sz w:val="24"/>
          <w:szCs w:val="24"/>
          <w:highlight w:val="none"/>
        </w:rPr>
      </w:pPr>
      <w:r>
        <w:rPr>
          <w:rFonts w:hint="eastAsia"/>
          <w:sz w:val="24"/>
          <w:szCs w:val="24"/>
          <w:highlight w:val="none"/>
        </w:rPr>
        <w:t>1.3</w:t>
      </w:r>
      <w:r>
        <w:rPr>
          <w:rFonts w:hint="eastAsia"/>
          <w:sz w:val="24"/>
          <w:szCs w:val="24"/>
          <w:highlight w:val="none"/>
          <w:lang w:val="en-US" w:eastAsia="zh-CN"/>
        </w:rPr>
        <w:t xml:space="preserve"> </w:t>
      </w:r>
      <w:r>
        <w:rPr>
          <w:sz w:val="24"/>
          <w:szCs w:val="24"/>
          <w:highlight w:val="none"/>
        </w:rPr>
        <w:t>依法缴纳税收的相关材料（提供</w:t>
      </w:r>
      <w:r>
        <w:rPr>
          <w:b/>
          <w:bCs/>
          <w:sz w:val="24"/>
          <w:szCs w:val="24"/>
          <w:highlight w:val="none"/>
        </w:rPr>
        <w:t>响应文件提交截止时间前</w:t>
      </w:r>
      <w:r>
        <w:rPr>
          <w:rFonts w:hint="eastAsia"/>
          <w:b/>
          <w:bCs/>
          <w:sz w:val="24"/>
          <w:szCs w:val="24"/>
          <w:highlight w:val="none"/>
        </w:rPr>
        <w:t>近</w:t>
      </w:r>
      <w:r>
        <w:rPr>
          <w:b/>
          <w:bCs/>
          <w:sz w:val="24"/>
          <w:szCs w:val="24"/>
          <w:highlight w:val="none"/>
        </w:rPr>
        <w:t>一年内至少一个月依法缴纳税收</w:t>
      </w:r>
      <w:r>
        <w:rPr>
          <w:sz w:val="24"/>
          <w:szCs w:val="24"/>
          <w:highlight w:val="none"/>
        </w:rPr>
        <w:t>的证明材料，如供应商缴纳税收的凭据等。供应商依法享受缓缴、免缴税收的提供相关证明材料。）</w:t>
      </w:r>
      <w:r>
        <w:rPr>
          <w:rFonts w:hint="eastAsia"/>
          <w:sz w:val="24"/>
          <w:szCs w:val="24"/>
          <w:highlight w:val="none"/>
        </w:rPr>
        <w:t>。</w:t>
      </w:r>
    </w:p>
    <w:p w14:paraId="2E762F26">
      <w:pPr>
        <w:spacing w:line="460" w:lineRule="exact"/>
        <w:ind w:firstLine="720"/>
        <w:rPr>
          <w:sz w:val="24"/>
          <w:szCs w:val="24"/>
          <w:highlight w:val="none"/>
        </w:rPr>
      </w:pPr>
      <w:r>
        <w:rPr>
          <w:rFonts w:hint="eastAsia"/>
          <w:sz w:val="24"/>
          <w:szCs w:val="24"/>
          <w:highlight w:val="none"/>
        </w:rPr>
        <w:t>1.4</w:t>
      </w:r>
      <w:r>
        <w:rPr>
          <w:rFonts w:hint="eastAsia"/>
          <w:sz w:val="24"/>
          <w:szCs w:val="24"/>
          <w:highlight w:val="none"/>
          <w:lang w:val="en-US" w:eastAsia="zh-CN"/>
        </w:rPr>
        <w:t xml:space="preserve"> </w:t>
      </w:r>
      <w:r>
        <w:rPr>
          <w:sz w:val="24"/>
          <w:szCs w:val="24"/>
          <w:highlight w:val="none"/>
        </w:rPr>
        <w:t>依法缴纳社会保障资金的相关材料（提供</w:t>
      </w:r>
      <w:r>
        <w:rPr>
          <w:b/>
          <w:bCs/>
          <w:sz w:val="24"/>
          <w:szCs w:val="24"/>
          <w:highlight w:val="none"/>
        </w:rPr>
        <w:t>响应文件提交截止时间</w:t>
      </w:r>
      <w:r>
        <w:rPr>
          <w:rFonts w:hint="eastAsia"/>
          <w:b/>
          <w:bCs/>
          <w:sz w:val="24"/>
          <w:szCs w:val="24"/>
          <w:highlight w:val="none"/>
        </w:rPr>
        <w:t>近</w:t>
      </w:r>
      <w:r>
        <w:rPr>
          <w:b/>
          <w:bCs/>
          <w:sz w:val="24"/>
          <w:szCs w:val="24"/>
          <w:highlight w:val="none"/>
        </w:rPr>
        <w:t>前一年内至少一个月依法缴纳社会保障资金</w:t>
      </w:r>
      <w:r>
        <w:rPr>
          <w:sz w:val="24"/>
          <w:szCs w:val="24"/>
          <w:highlight w:val="none"/>
        </w:rPr>
        <w:t>的证明材料，如供应商缴纳社会保险的专用收据或社会保险缴纳清单等。供应商依法享受缓缴、免缴社会保障资金的提供相关证明材料。）</w:t>
      </w:r>
      <w:r>
        <w:rPr>
          <w:rFonts w:hint="eastAsia"/>
          <w:sz w:val="24"/>
          <w:szCs w:val="24"/>
          <w:highlight w:val="none"/>
        </w:rPr>
        <w:t>。</w:t>
      </w:r>
    </w:p>
    <w:p w14:paraId="439B67DC">
      <w:pPr>
        <w:spacing w:line="460" w:lineRule="exact"/>
        <w:ind w:firstLine="720"/>
        <w:rPr>
          <w:sz w:val="24"/>
          <w:szCs w:val="24"/>
          <w:highlight w:val="none"/>
        </w:rPr>
      </w:pPr>
      <w:r>
        <w:rPr>
          <w:rFonts w:hint="eastAsia"/>
          <w:sz w:val="24"/>
          <w:szCs w:val="24"/>
          <w:highlight w:val="none"/>
        </w:rPr>
        <w:t>1.5</w:t>
      </w:r>
      <w:r>
        <w:rPr>
          <w:rFonts w:hint="eastAsia"/>
          <w:sz w:val="24"/>
          <w:szCs w:val="24"/>
          <w:highlight w:val="none"/>
          <w:lang w:val="en-US" w:eastAsia="zh-CN"/>
        </w:rPr>
        <w:t xml:space="preserve"> </w:t>
      </w:r>
      <w:r>
        <w:rPr>
          <w:rFonts w:hint="eastAsia"/>
          <w:sz w:val="24"/>
          <w:szCs w:val="24"/>
          <w:highlight w:val="none"/>
        </w:rPr>
        <w:t>具备履行合同所必需的设备和专业技术能力的书面声明（格式见</w:t>
      </w:r>
      <w:r>
        <w:rPr>
          <w:sz w:val="24"/>
          <w:szCs w:val="24"/>
          <w:highlight w:val="none"/>
        </w:rPr>
        <w:t>附件</w:t>
      </w:r>
      <w:r>
        <w:rPr>
          <w:rFonts w:hint="eastAsia"/>
          <w:sz w:val="24"/>
          <w:szCs w:val="24"/>
          <w:highlight w:val="none"/>
        </w:rPr>
        <w:t>）。</w:t>
      </w:r>
    </w:p>
    <w:p w14:paraId="163F3832">
      <w:pPr>
        <w:spacing w:line="460" w:lineRule="exact"/>
        <w:ind w:firstLine="720"/>
        <w:rPr>
          <w:sz w:val="24"/>
          <w:szCs w:val="24"/>
          <w:highlight w:val="none"/>
        </w:rPr>
      </w:pPr>
      <w:r>
        <w:rPr>
          <w:rFonts w:hint="eastAsia"/>
          <w:sz w:val="24"/>
          <w:szCs w:val="24"/>
          <w:highlight w:val="none"/>
        </w:rPr>
        <w:t>1.6</w:t>
      </w:r>
      <w:r>
        <w:rPr>
          <w:rFonts w:hint="eastAsia"/>
          <w:sz w:val="24"/>
          <w:szCs w:val="24"/>
          <w:highlight w:val="none"/>
          <w:lang w:val="en-US" w:eastAsia="zh-CN"/>
        </w:rPr>
        <w:t xml:space="preserve"> </w:t>
      </w:r>
      <w:r>
        <w:rPr>
          <w:rFonts w:hint="eastAsia"/>
          <w:sz w:val="24"/>
          <w:szCs w:val="24"/>
          <w:highlight w:val="none"/>
        </w:rPr>
        <w:t>参加政府采购活动前3年内在经营活动中没有重大违法记录的书面声明（格式见</w:t>
      </w:r>
      <w:r>
        <w:rPr>
          <w:sz w:val="24"/>
          <w:szCs w:val="24"/>
          <w:highlight w:val="none"/>
        </w:rPr>
        <w:t>附件</w:t>
      </w:r>
      <w:r>
        <w:rPr>
          <w:rFonts w:hint="eastAsia"/>
          <w:sz w:val="24"/>
          <w:szCs w:val="24"/>
          <w:highlight w:val="none"/>
        </w:rPr>
        <w:t>）。</w:t>
      </w:r>
    </w:p>
    <w:p w14:paraId="13FE0250">
      <w:pPr>
        <w:spacing w:line="460" w:lineRule="exact"/>
        <w:ind w:firstLine="480"/>
        <w:rPr>
          <w:sz w:val="24"/>
          <w:szCs w:val="24"/>
          <w:highlight w:val="none"/>
        </w:rPr>
      </w:pPr>
      <w:r>
        <w:rPr>
          <w:rFonts w:hint="eastAsia"/>
          <w:sz w:val="24"/>
          <w:szCs w:val="24"/>
          <w:highlight w:val="none"/>
        </w:rPr>
        <w:t>2、</w:t>
      </w:r>
      <w:r>
        <w:rPr>
          <w:sz w:val="24"/>
          <w:szCs w:val="24"/>
          <w:highlight w:val="none"/>
        </w:rPr>
        <w:t>法定代表人授权书</w:t>
      </w:r>
      <w:r>
        <w:rPr>
          <w:rFonts w:hint="eastAsia"/>
          <w:sz w:val="24"/>
          <w:szCs w:val="24"/>
          <w:highlight w:val="none"/>
        </w:rPr>
        <w:t>（格式见附件）</w:t>
      </w:r>
    </w:p>
    <w:p w14:paraId="7A45935E">
      <w:pPr>
        <w:spacing w:line="440" w:lineRule="exact"/>
        <w:ind w:firstLine="480"/>
        <w:rPr>
          <w:bCs/>
          <w:sz w:val="24"/>
          <w:szCs w:val="24"/>
          <w:highlight w:val="none"/>
        </w:rPr>
      </w:pPr>
      <w:r>
        <w:rPr>
          <w:rFonts w:hint="eastAsia"/>
          <w:bCs/>
          <w:sz w:val="24"/>
          <w:szCs w:val="24"/>
          <w:highlight w:val="none"/>
        </w:rPr>
        <w:t>3、中小企业声明函（格式见附件）或残疾人福利性单位声明函（格式见附件）或省级以上监狱管理局、戒毒管理局（含新疆生产建设兵团）出具的属于监狱企业的证明文件。</w:t>
      </w:r>
    </w:p>
    <w:p w14:paraId="0E2FF880">
      <w:pPr>
        <w:spacing w:line="500" w:lineRule="exact"/>
        <w:ind w:firstLine="480"/>
        <w:rPr>
          <w:sz w:val="24"/>
          <w:szCs w:val="24"/>
          <w:highlight w:val="none"/>
        </w:rPr>
      </w:pPr>
      <w:r>
        <w:rPr>
          <w:rFonts w:hint="eastAsia"/>
          <w:sz w:val="24"/>
          <w:szCs w:val="24"/>
          <w:highlight w:val="none"/>
          <w:lang w:val="en-US" w:eastAsia="zh-CN"/>
        </w:rPr>
        <w:t>4</w:t>
      </w:r>
      <w:r>
        <w:rPr>
          <w:rFonts w:hint="eastAsia"/>
          <w:sz w:val="24"/>
          <w:szCs w:val="24"/>
          <w:highlight w:val="none"/>
        </w:rPr>
        <w:t>、</w:t>
      </w:r>
      <w:r>
        <w:rPr>
          <w:rFonts w:hint="eastAsia" w:cs="Calibri"/>
          <w:sz w:val="24"/>
          <w:highlight w:val="none"/>
        </w:rPr>
        <w:t>项目负责人具备绿化相关中级或以上工程师职称扫描件。</w:t>
      </w:r>
    </w:p>
    <w:p w14:paraId="6C2086B6">
      <w:pPr>
        <w:spacing w:line="500" w:lineRule="exact"/>
        <w:ind w:firstLine="480"/>
        <w:rPr>
          <w:sz w:val="24"/>
          <w:szCs w:val="24"/>
          <w:highlight w:val="none"/>
        </w:rPr>
      </w:pPr>
      <w:r>
        <w:rPr>
          <w:rFonts w:hint="eastAsia"/>
          <w:sz w:val="24"/>
          <w:szCs w:val="24"/>
          <w:highlight w:val="none"/>
          <w:lang w:val="en-US" w:eastAsia="zh-CN"/>
        </w:rPr>
        <w:t>5</w:t>
      </w:r>
      <w:r>
        <w:rPr>
          <w:rFonts w:hint="eastAsia"/>
          <w:sz w:val="24"/>
          <w:szCs w:val="24"/>
          <w:highlight w:val="none"/>
        </w:rPr>
        <w:t>、项目负责人无在建承诺书（格式见附件）</w:t>
      </w:r>
    </w:p>
    <w:p w14:paraId="518DA1A5">
      <w:pPr>
        <w:spacing w:line="400" w:lineRule="exact"/>
        <w:ind w:firstLine="241"/>
        <w:rPr>
          <w:b/>
          <w:caps/>
          <w:sz w:val="24"/>
          <w:szCs w:val="24"/>
          <w:highlight w:val="none"/>
        </w:rPr>
      </w:pPr>
      <w:r>
        <w:rPr>
          <w:rFonts w:hint="eastAsia"/>
          <w:b/>
          <w:caps/>
          <w:sz w:val="24"/>
          <w:szCs w:val="24"/>
          <w:highlight w:val="none"/>
        </w:rPr>
        <w:t>三、符合性审查内容</w:t>
      </w:r>
    </w:p>
    <w:p w14:paraId="641E23C4">
      <w:pPr>
        <w:spacing w:line="460" w:lineRule="exact"/>
        <w:ind w:firstLine="480"/>
        <w:rPr>
          <w:sz w:val="24"/>
          <w:szCs w:val="24"/>
          <w:highlight w:val="none"/>
        </w:rPr>
      </w:pPr>
      <w:r>
        <w:rPr>
          <w:rFonts w:hint="eastAsia"/>
          <w:sz w:val="24"/>
          <w:szCs w:val="24"/>
          <w:highlight w:val="none"/>
        </w:rPr>
        <w:t>1、</w:t>
      </w:r>
      <w:r>
        <w:rPr>
          <w:sz w:val="24"/>
          <w:szCs w:val="24"/>
          <w:highlight w:val="none"/>
        </w:rPr>
        <w:t>磋商</w:t>
      </w:r>
      <w:r>
        <w:rPr>
          <w:rFonts w:hint="eastAsia"/>
          <w:sz w:val="24"/>
          <w:szCs w:val="24"/>
          <w:highlight w:val="none"/>
        </w:rPr>
        <w:t>响应</w:t>
      </w:r>
      <w:r>
        <w:rPr>
          <w:sz w:val="24"/>
          <w:szCs w:val="24"/>
          <w:highlight w:val="none"/>
        </w:rPr>
        <w:t>函</w:t>
      </w:r>
      <w:r>
        <w:rPr>
          <w:rFonts w:hint="eastAsia"/>
          <w:sz w:val="24"/>
          <w:szCs w:val="24"/>
          <w:highlight w:val="none"/>
        </w:rPr>
        <w:t>（格式见附件）</w:t>
      </w:r>
    </w:p>
    <w:p w14:paraId="7622AAA3">
      <w:pPr>
        <w:spacing w:line="460" w:lineRule="exact"/>
        <w:ind w:firstLine="480"/>
        <w:rPr>
          <w:rFonts w:hint="eastAsia"/>
          <w:sz w:val="24"/>
          <w:szCs w:val="24"/>
          <w:highlight w:val="none"/>
        </w:rPr>
      </w:pPr>
      <w:r>
        <w:rPr>
          <w:rFonts w:hint="eastAsia"/>
          <w:sz w:val="24"/>
          <w:szCs w:val="24"/>
          <w:highlight w:val="none"/>
        </w:rPr>
        <w:t>2、实质性要求响应及偏离表（格式见附件）</w:t>
      </w:r>
    </w:p>
    <w:p w14:paraId="71779841">
      <w:pPr>
        <w:spacing w:line="460" w:lineRule="exact"/>
        <w:ind w:firstLine="480"/>
        <w:rPr>
          <w:sz w:val="24"/>
          <w:szCs w:val="24"/>
          <w:highlight w:val="none"/>
        </w:rPr>
      </w:pPr>
      <w:r>
        <w:rPr>
          <w:rFonts w:hint="eastAsia"/>
          <w:sz w:val="24"/>
          <w:szCs w:val="24"/>
          <w:highlight w:val="none"/>
          <w:lang w:val="en-US" w:eastAsia="zh-CN"/>
        </w:rPr>
        <w:t>3、</w:t>
      </w:r>
      <w:r>
        <w:rPr>
          <w:sz w:val="24"/>
          <w:szCs w:val="24"/>
          <w:highlight w:val="none"/>
        </w:rPr>
        <w:t>项目实施要求响应及偏离表</w:t>
      </w:r>
      <w:r>
        <w:rPr>
          <w:rFonts w:hint="eastAsia"/>
          <w:sz w:val="24"/>
          <w:szCs w:val="24"/>
          <w:highlight w:val="none"/>
        </w:rPr>
        <w:t>（格式见附件）</w:t>
      </w:r>
    </w:p>
    <w:p w14:paraId="4643848A">
      <w:pPr>
        <w:spacing w:line="460" w:lineRule="exact"/>
        <w:ind w:firstLine="480"/>
        <w:rPr>
          <w:sz w:val="24"/>
          <w:szCs w:val="24"/>
          <w:highlight w:val="yellow"/>
        </w:rPr>
      </w:pPr>
      <w:r>
        <w:rPr>
          <w:rFonts w:hint="eastAsia"/>
          <w:sz w:val="24"/>
          <w:szCs w:val="24"/>
          <w:highlight w:val="none"/>
          <w:lang w:val="en-US" w:eastAsia="zh-CN"/>
        </w:rPr>
        <w:t>4</w:t>
      </w:r>
      <w:r>
        <w:rPr>
          <w:rFonts w:hint="eastAsia"/>
          <w:sz w:val="24"/>
          <w:szCs w:val="24"/>
          <w:highlight w:val="none"/>
        </w:rPr>
        <w:t>、</w:t>
      </w:r>
      <w:r>
        <w:rPr>
          <w:sz w:val="24"/>
          <w:szCs w:val="24"/>
          <w:highlight w:val="none"/>
        </w:rPr>
        <w:t>商务条件响应及偏离表</w:t>
      </w:r>
      <w:r>
        <w:rPr>
          <w:rFonts w:hint="eastAsia"/>
          <w:sz w:val="24"/>
          <w:szCs w:val="24"/>
          <w:highlight w:val="none"/>
        </w:rPr>
        <w:t>（格式见附件）</w:t>
      </w:r>
    </w:p>
    <w:p w14:paraId="334B0C75">
      <w:pPr>
        <w:spacing w:line="400" w:lineRule="exact"/>
        <w:ind w:firstLine="241"/>
        <w:rPr>
          <w:b/>
          <w:caps/>
          <w:sz w:val="24"/>
          <w:szCs w:val="24"/>
          <w:highlight w:val="none"/>
        </w:rPr>
      </w:pPr>
      <w:r>
        <w:rPr>
          <w:rFonts w:hint="eastAsia"/>
          <w:b/>
          <w:caps/>
          <w:sz w:val="24"/>
          <w:szCs w:val="24"/>
          <w:highlight w:val="none"/>
        </w:rPr>
        <w:t>四、综合评审文件</w:t>
      </w:r>
    </w:p>
    <w:p w14:paraId="3562D2EC">
      <w:pPr>
        <w:spacing w:line="460" w:lineRule="exact"/>
        <w:ind w:firstLine="480"/>
        <w:rPr>
          <w:sz w:val="24"/>
          <w:szCs w:val="24"/>
          <w:highlight w:val="none"/>
        </w:rPr>
      </w:pPr>
      <w:r>
        <w:rPr>
          <w:rFonts w:hint="eastAsia"/>
          <w:sz w:val="24"/>
          <w:szCs w:val="24"/>
          <w:highlight w:val="none"/>
        </w:rPr>
        <w:t>1、</w:t>
      </w:r>
      <w:r>
        <w:rPr>
          <w:sz w:val="24"/>
          <w:szCs w:val="24"/>
          <w:highlight w:val="none"/>
        </w:rPr>
        <w:t>施工组织设计</w:t>
      </w:r>
      <w:r>
        <w:rPr>
          <w:rFonts w:hint="eastAsia"/>
          <w:sz w:val="24"/>
          <w:szCs w:val="24"/>
          <w:highlight w:val="none"/>
        </w:rPr>
        <w:t>（格式见附件）</w:t>
      </w:r>
    </w:p>
    <w:p w14:paraId="7F922666">
      <w:pPr>
        <w:spacing w:line="460" w:lineRule="exact"/>
        <w:ind w:firstLine="480"/>
        <w:rPr>
          <w:sz w:val="24"/>
          <w:szCs w:val="24"/>
          <w:highlight w:val="none"/>
        </w:rPr>
      </w:pPr>
      <w:r>
        <w:rPr>
          <w:rFonts w:hint="eastAsia"/>
          <w:sz w:val="24"/>
          <w:szCs w:val="24"/>
          <w:highlight w:val="none"/>
          <w:lang w:val="en-US" w:eastAsia="zh-CN"/>
        </w:rPr>
        <w:t>2</w:t>
      </w:r>
      <w:r>
        <w:rPr>
          <w:rFonts w:hint="eastAsia"/>
          <w:sz w:val="24"/>
          <w:szCs w:val="24"/>
          <w:highlight w:val="none"/>
        </w:rPr>
        <w:t>、</w:t>
      </w:r>
      <w:r>
        <w:rPr>
          <w:sz w:val="24"/>
          <w:szCs w:val="24"/>
          <w:highlight w:val="none"/>
        </w:rPr>
        <w:t>施工组织</w:t>
      </w:r>
      <w:r>
        <w:rPr>
          <w:rFonts w:hint="eastAsia"/>
          <w:sz w:val="24"/>
          <w:szCs w:val="24"/>
          <w:highlight w:val="none"/>
        </w:rPr>
        <w:t>机构人员名单（格式见附件）</w:t>
      </w:r>
    </w:p>
    <w:p w14:paraId="62473023">
      <w:pPr>
        <w:spacing w:line="460" w:lineRule="exact"/>
        <w:ind w:firstLine="480"/>
        <w:rPr>
          <w:sz w:val="24"/>
          <w:szCs w:val="24"/>
          <w:highlight w:val="none"/>
        </w:rPr>
      </w:pPr>
      <w:r>
        <w:rPr>
          <w:rFonts w:hint="eastAsia"/>
          <w:sz w:val="24"/>
          <w:szCs w:val="24"/>
          <w:highlight w:val="none"/>
          <w:lang w:val="en-US" w:eastAsia="zh-CN"/>
        </w:rPr>
        <w:t>3</w:t>
      </w:r>
      <w:r>
        <w:rPr>
          <w:rFonts w:hint="eastAsia"/>
          <w:sz w:val="24"/>
          <w:szCs w:val="24"/>
          <w:highlight w:val="none"/>
        </w:rPr>
        <w:t>、</w:t>
      </w:r>
      <w:r>
        <w:rPr>
          <w:sz w:val="24"/>
          <w:szCs w:val="24"/>
          <w:highlight w:val="none"/>
        </w:rPr>
        <w:t>业绩一览表</w:t>
      </w:r>
      <w:r>
        <w:rPr>
          <w:rFonts w:hint="eastAsia"/>
          <w:sz w:val="24"/>
          <w:szCs w:val="24"/>
          <w:highlight w:val="none"/>
        </w:rPr>
        <w:t>（格式见附件）</w:t>
      </w:r>
    </w:p>
    <w:p w14:paraId="3651A9FD">
      <w:pPr>
        <w:spacing w:line="460" w:lineRule="exact"/>
        <w:ind w:firstLine="482"/>
        <w:rPr>
          <w:b/>
          <w:bCs/>
          <w:sz w:val="24"/>
          <w:szCs w:val="24"/>
          <w:highlight w:val="none"/>
          <w:u w:val="single"/>
        </w:rPr>
      </w:pPr>
      <w:r>
        <w:rPr>
          <w:rFonts w:hint="eastAsia"/>
          <w:b/>
          <w:bCs/>
          <w:sz w:val="24"/>
          <w:szCs w:val="24"/>
          <w:highlight w:val="none"/>
          <w:u w:val="single"/>
        </w:rPr>
        <w:t>备注：针对“二、资格审查内容”和“三、符合性审查内容”，供应商必须在响应文件中提供相关材料，若有缺失或无效的，将导致其投标无效。</w:t>
      </w:r>
    </w:p>
    <w:p w14:paraId="568D3754">
      <w:pPr>
        <w:pStyle w:val="3"/>
        <w:ind w:firstLine="281"/>
        <w:rPr>
          <w:rFonts w:hint="eastAsia" w:eastAsia="宋体"/>
          <w:highlight w:val="none"/>
          <w:lang w:eastAsia="zh-CN"/>
        </w:rPr>
      </w:pPr>
      <w:bookmarkStart w:id="125" w:name="_Toc498428334"/>
      <w:bookmarkStart w:id="126" w:name="_Toc400539224"/>
      <w:bookmarkStart w:id="127" w:name="_Toc325102371"/>
      <w:bookmarkStart w:id="128" w:name="_Toc364752360"/>
      <w:r>
        <w:rPr>
          <w:highlight w:val="none"/>
        </w:rPr>
        <w:br w:type="page" w:clear="all"/>
      </w:r>
      <w:bookmarkStart w:id="129" w:name="_Toc11970"/>
      <w:r>
        <w:rPr>
          <w:rFonts w:hint="eastAsia"/>
          <w:highlight w:val="none"/>
        </w:rPr>
        <w:t>附件</w:t>
      </w:r>
      <w:r>
        <w:rPr>
          <w:highlight w:val="none"/>
        </w:rPr>
        <w:t>1</w:t>
      </w:r>
      <w:r>
        <w:rPr>
          <w:rFonts w:hint="eastAsia"/>
          <w:highlight w:val="none"/>
        </w:rPr>
        <w:t xml:space="preserve"> </w:t>
      </w:r>
      <w:bookmarkEnd w:id="125"/>
      <w:bookmarkEnd w:id="126"/>
      <w:bookmarkEnd w:id="127"/>
      <w:bookmarkEnd w:id="128"/>
      <w:r>
        <w:rPr>
          <w:rFonts w:hint="eastAsia"/>
          <w:highlight w:val="none"/>
          <w:lang w:eastAsia="zh-CN"/>
        </w:rPr>
        <w:t>磋商报价表</w:t>
      </w:r>
      <w:bookmarkEnd w:id="129"/>
    </w:p>
    <w:p w14:paraId="623981E0">
      <w:pPr>
        <w:spacing w:line="440" w:lineRule="exact"/>
        <w:rPr>
          <w:rFonts w:hint="eastAsia"/>
          <w:sz w:val="24"/>
          <w:szCs w:val="24"/>
          <w:highlight w:val="none"/>
        </w:rPr>
      </w:pPr>
    </w:p>
    <w:p w14:paraId="54649984">
      <w:pPr>
        <w:spacing w:line="440" w:lineRule="exact"/>
        <w:rPr>
          <w:rFonts w:hint="eastAsia"/>
          <w:sz w:val="24"/>
          <w:szCs w:val="24"/>
          <w:highlight w:val="none"/>
        </w:rPr>
      </w:pPr>
      <w:r>
        <w:rPr>
          <w:rFonts w:hint="eastAsia"/>
          <w:sz w:val="24"/>
          <w:szCs w:val="24"/>
          <w:highlight w:val="none"/>
        </w:rPr>
        <w:t>本次为首次报</w:t>
      </w:r>
      <w:r>
        <w:rPr>
          <w:rFonts w:hint="eastAsia"/>
          <w:sz w:val="24"/>
          <w:szCs w:val="24"/>
          <w:highlight w:val="none"/>
          <w:lang w:eastAsia="zh-CN"/>
        </w:rPr>
        <w:t>价</w:t>
      </w:r>
      <w:r>
        <w:rPr>
          <w:rFonts w:hint="eastAsia"/>
          <w:sz w:val="24"/>
          <w:szCs w:val="24"/>
          <w:highlight w:val="none"/>
          <w:lang w:val="en-US" w:eastAsia="zh-CN"/>
        </w:rPr>
        <w:t xml:space="preserve">                                         </w:t>
      </w:r>
      <w:r>
        <w:rPr>
          <w:rFonts w:hint="eastAsia"/>
          <w:sz w:val="24"/>
          <w:szCs w:val="24"/>
          <w:highlight w:val="none"/>
        </w:rPr>
        <w:t>货币单位：人民币元</w:t>
      </w:r>
    </w:p>
    <w:p w14:paraId="18480E89">
      <w:pPr>
        <w:spacing w:line="440" w:lineRule="exact"/>
        <w:rPr>
          <w:rFonts w:hint="eastAsia"/>
          <w:sz w:val="24"/>
          <w:szCs w:val="24"/>
          <w:highlight w:val="none"/>
        </w:rPr>
      </w:pPr>
      <w:r>
        <w:rPr>
          <w:rFonts w:hint="eastAsia"/>
          <w:sz w:val="24"/>
          <w:szCs w:val="24"/>
          <w:highlight w:val="none"/>
        </w:rPr>
        <w:t>项目编号：JSZC-320581-SZGZ-C2026-0039</w:t>
      </w:r>
    </w:p>
    <w:tbl>
      <w:tblPr>
        <w:tblStyle w:val="58"/>
        <w:tblW w:w="0" w:type="auto"/>
        <w:tblCellSpacing w:w="15"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709"/>
        <w:gridCol w:w="2706"/>
        <w:gridCol w:w="4029"/>
      </w:tblGrid>
      <w:tr w14:paraId="05D7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exact"/>
          <w:tblCellSpacing w:w="15" w:type="dxa"/>
        </w:trPr>
        <w:tc>
          <w:tcPr>
            <w:tcW w:w="2664" w:type="dxa"/>
            <w:shd w:val="clear" w:color="auto" w:fill="auto"/>
            <w:noWrap w:val="0"/>
            <w:vAlign w:val="center"/>
          </w:tcPr>
          <w:p w14:paraId="4B1586E7">
            <w:pPr>
              <w:ind w:firstLine="241"/>
              <w:jc w:val="center"/>
              <w:rPr>
                <w:rFonts w:hint="eastAsia"/>
                <w:b/>
                <w:bCs/>
                <w:sz w:val="24"/>
                <w:szCs w:val="24"/>
                <w:highlight w:val="none"/>
              </w:rPr>
            </w:pPr>
            <w:r>
              <w:rPr>
                <w:rFonts w:hint="eastAsia"/>
                <w:b/>
                <w:bCs/>
                <w:sz w:val="24"/>
                <w:szCs w:val="24"/>
                <w:highlight w:val="none"/>
              </w:rPr>
              <w:t>项目名称</w:t>
            </w:r>
          </w:p>
        </w:tc>
        <w:tc>
          <w:tcPr>
            <w:tcW w:w="2676" w:type="dxa"/>
            <w:shd w:val="clear" w:color="auto" w:fill="auto"/>
            <w:noWrap w:val="0"/>
            <w:vAlign w:val="center"/>
          </w:tcPr>
          <w:p w14:paraId="2AD4D259">
            <w:pPr>
              <w:ind w:firstLine="241"/>
              <w:jc w:val="center"/>
              <w:rPr>
                <w:rFonts w:hint="eastAsia"/>
                <w:b/>
                <w:bCs/>
                <w:sz w:val="24"/>
                <w:szCs w:val="24"/>
                <w:highlight w:val="none"/>
              </w:rPr>
            </w:pPr>
            <w:r>
              <w:rPr>
                <w:rFonts w:hint="eastAsia"/>
                <w:b/>
                <w:bCs/>
                <w:sz w:val="24"/>
                <w:szCs w:val="24"/>
                <w:highlight w:val="none"/>
              </w:rPr>
              <w:t>项目内容</w:t>
            </w:r>
          </w:p>
        </w:tc>
        <w:tc>
          <w:tcPr>
            <w:tcW w:w="3984" w:type="dxa"/>
            <w:shd w:val="clear" w:color="auto" w:fill="auto"/>
            <w:noWrap w:val="0"/>
            <w:vAlign w:val="center"/>
          </w:tcPr>
          <w:p w14:paraId="447CC54A">
            <w:pPr>
              <w:ind w:firstLine="241"/>
              <w:jc w:val="center"/>
              <w:rPr>
                <w:rFonts w:hint="eastAsia"/>
                <w:b/>
                <w:bCs/>
                <w:sz w:val="24"/>
                <w:szCs w:val="24"/>
                <w:highlight w:val="none"/>
              </w:rPr>
            </w:pPr>
            <w:r>
              <w:rPr>
                <w:rFonts w:hint="eastAsia"/>
                <w:b/>
                <w:bCs/>
                <w:sz w:val="24"/>
                <w:szCs w:val="24"/>
                <w:highlight w:val="none"/>
              </w:rPr>
              <w:t>总价（小写）</w:t>
            </w:r>
          </w:p>
        </w:tc>
      </w:tr>
      <w:tr w14:paraId="0B82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exact"/>
          <w:tblCellSpacing w:w="15" w:type="dxa"/>
        </w:trPr>
        <w:tc>
          <w:tcPr>
            <w:tcW w:w="2664" w:type="dxa"/>
            <w:shd w:val="clear" w:color="auto" w:fill="auto"/>
            <w:noWrap w:val="0"/>
            <w:vAlign w:val="center"/>
          </w:tcPr>
          <w:p w14:paraId="29F23CF7">
            <w:pPr>
              <w:pStyle w:val="52"/>
              <w:keepNext w:val="0"/>
              <w:keepLines w:val="0"/>
              <w:widowControl/>
              <w:suppressLineNumbers w:val="0"/>
              <w:rPr>
                <w:highlight w:val="none"/>
              </w:rPr>
            </w:pPr>
            <w:r>
              <w:rPr>
                <w:rFonts w:hint="eastAsia"/>
                <w:highlight w:val="none"/>
                <w:lang w:eastAsia="zh-CN"/>
              </w:rPr>
              <w:t>2026年大中修项目 </w:t>
            </w:r>
          </w:p>
        </w:tc>
        <w:tc>
          <w:tcPr>
            <w:tcW w:w="2676" w:type="dxa"/>
            <w:shd w:val="clear" w:color="auto" w:fill="auto"/>
            <w:noWrap w:val="0"/>
            <w:vAlign w:val="center"/>
          </w:tcPr>
          <w:p w14:paraId="2EA5BA30">
            <w:pPr>
              <w:pStyle w:val="52"/>
              <w:keepNext w:val="0"/>
              <w:keepLines w:val="0"/>
              <w:widowControl/>
              <w:suppressLineNumbers w:val="0"/>
              <w:rPr>
                <w:highlight w:val="none"/>
              </w:rPr>
            </w:pPr>
            <w:r>
              <w:rPr>
                <w:highlight w:val="none"/>
              </w:rPr>
              <w:t>详见响应文件</w:t>
            </w:r>
          </w:p>
        </w:tc>
        <w:tc>
          <w:tcPr>
            <w:tcW w:w="3984" w:type="dxa"/>
            <w:shd w:val="clear" w:color="auto" w:fill="auto"/>
            <w:noWrap w:val="0"/>
            <w:vAlign w:val="center"/>
          </w:tcPr>
          <w:p w14:paraId="1FF63F74">
            <w:pPr>
              <w:pStyle w:val="52"/>
              <w:keepNext w:val="0"/>
              <w:keepLines w:val="0"/>
              <w:widowControl/>
              <w:suppressLineNumbers w:val="0"/>
              <w:rPr>
                <w:highlight w:val="none"/>
              </w:rPr>
            </w:pPr>
            <w:r>
              <w:rPr>
                <w:highlight w:val="none"/>
              </w:rPr>
              <w:t> </w:t>
            </w:r>
            <w:r>
              <w:rPr>
                <w:rFonts w:hint="eastAsia"/>
                <w:highlight w:val="none"/>
                <w:lang w:val="en-US" w:eastAsia="zh-CN"/>
              </w:rPr>
              <w:t xml:space="preserve">           </w:t>
            </w:r>
            <w:r>
              <w:rPr>
                <w:highlight w:val="none"/>
              </w:rPr>
              <w:t> 元</w:t>
            </w:r>
          </w:p>
        </w:tc>
      </w:tr>
      <w:tr w14:paraId="05DC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exact"/>
          <w:tblCellSpacing w:w="15" w:type="dxa"/>
        </w:trPr>
        <w:tc>
          <w:tcPr>
            <w:tcW w:w="2664" w:type="dxa"/>
            <w:shd w:val="clear" w:color="auto" w:fill="auto"/>
            <w:noWrap w:val="0"/>
            <w:vAlign w:val="center"/>
          </w:tcPr>
          <w:p w14:paraId="39C21D18">
            <w:pPr>
              <w:pStyle w:val="52"/>
              <w:keepNext w:val="0"/>
              <w:keepLines w:val="0"/>
              <w:widowControl/>
              <w:suppressLineNumbers w:val="0"/>
              <w:rPr>
                <w:highlight w:val="none"/>
              </w:rPr>
            </w:pPr>
            <w:r>
              <w:rPr>
                <w:highlight w:val="none"/>
              </w:rPr>
              <w:t>总价（大写）：</w:t>
            </w:r>
          </w:p>
        </w:tc>
        <w:tc>
          <w:tcPr>
            <w:tcW w:w="6672" w:type="dxa"/>
            <w:gridSpan w:val="2"/>
            <w:shd w:val="clear" w:color="auto" w:fill="auto"/>
            <w:noWrap w:val="0"/>
            <w:vAlign w:val="center"/>
          </w:tcPr>
          <w:p w14:paraId="5A15D88F">
            <w:pPr>
              <w:pStyle w:val="52"/>
              <w:keepNext w:val="0"/>
              <w:keepLines w:val="0"/>
              <w:widowControl/>
              <w:suppressLineNumbers w:val="0"/>
              <w:rPr>
                <w:highlight w:val="none"/>
              </w:rPr>
            </w:pPr>
            <w:r>
              <w:rPr>
                <w:highlight w:val="none"/>
              </w:rPr>
              <w:t>金额大写 </w:t>
            </w:r>
          </w:p>
        </w:tc>
      </w:tr>
    </w:tbl>
    <w:p w14:paraId="0F3F6D97">
      <w:pPr>
        <w:spacing w:line="440" w:lineRule="exact"/>
        <w:rPr>
          <w:rFonts w:hint="eastAsia"/>
          <w:sz w:val="24"/>
          <w:szCs w:val="24"/>
          <w:highlight w:val="none"/>
        </w:rPr>
      </w:pPr>
      <w:r>
        <w:rPr>
          <w:rFonts w:hint="eastAsia"/>
          <w:sz w:val="24"/>
          <w:szCs w:val="24"/>
          <w:highlight w:val="none"/>
        </w:rPr>
        <w:t>报价说明：</w:t>
      </w:r>
    </w:p>
    <w:p w14:paraId="638D8E42">
      <w:pPr>
        <w:spacing w:line="440" w:lineRule="exact"/>
        <w:rPr>
          <w:rFonts w:hint="eastAsia"/>
          <w:sz w:val="24"/>
          <w:szCs w:val="24"/>
          <w:highlight w:val="none"/>
        </w:rPr>
      </w:pPr>
      <w:r>
        <w:rPr>
          <w:rFonts w:hint="eastAsia"/>
          <w:sz w:val="24"/>
          <w:szCs w:val="24"/>
          <w:highlight w:val="none"/>
        </w:rPr>
        <w:t>1、报价包括完成项目的所有费用。采购人不再支付报价以外的任何费用。</w:t>
      </w:r>
    </w:p>
    <w:p w14:paraId="67E4072F">
      <w:pPr>
        <w:spacing w:line="440" w:lineRule="exact"/>
        <w:rPr>
          <w:rFonts w:hint="eastAsia"/>
          <w:sz w:val="24"/>
          <w:szCs w:val="24"/>
          <w:highlight w:val="none"/>
        </w:rPr>
      </w:pPr>
      <w:r>
        <w:rPr>
          <w:rFonts w:hint="eastAsia"/>
          <w:sz w:val="24"/>
          <w:szCs w:val="24"/>
          <w:highlight w:val="none"/>
        </w:rPr>
        <w:t>2、报价以总价为准，大小写不一致以大写为准；</w:t>
      </w:r>
    </w:p>
    <w:p w14:paraId="72E9C74F">
      <w:pPr>
        <w:spacing w:line="440" w:lineRule="exact"/>
        <w:rPr>
          <w:rFonts w:hint="eastAsia"/>
          <w:sz w:val="24"/>
          <w:szCs w:val="24"/>
          <w:highlight w:val="none"/>
        </w:rPr>
      </w:pPr>
      <w:r>
        <w:rPr>
          <w:rFonts w:hint="eastAsia"/>
          <w:sz w:val="24"/>
          <w:szCs w:val="24"/>
          <w:highlight w:val="none"/>
        </w:rPr>
        <w:t>3、偏离说明：详见《偏离表》；</w:t>
      </w:r>
    </w:p>
    <w:p w14:paraId="01C2E815">
      <w:pPr>
        <w:spacing w:line="440" w:lineRule="exact"/>
        <w:ind w:firstLine="241"/>
        <w:rPr>
          <w:rFonts w:ascii="宋体" w:hAnsi="宋体" w:eastAsia="宋体" w:cs="宋体"/>
          <w:sz w:val="24"/>
          <w:szCs w:val="24"/>
          <w:highlight w:val="none"/>
        </w:rPr>
      </w:pPr>
      <w:bookmarkStart w:id="182" w:name="_GoBack"/>
      <w:bookmarkEnd w:id="182"/>
    </w:p>
    <w:p w14:paraId="04C61828">
      <w:pPr>
        <w:spacing w:line="440" w:lineRule="exact"/>
        <w:ind w:firstLine="241"/>
        <w:rPr>
          <w:rFonts w:ascii="宋体" w:hAnsi="宋体" w:eastAsia="宋体" w:cs="宋体"/>
          <w:sz w:val="24"/>
          <w:szCs w:val="24"/>
          <w:highlight w:val="none"/>
        </w:rPr>
      </w:pPr>
    </w:p>
    <w:p w14:paraId="6F400E03">
      <w:pPr>
        <w:spacing w:line="440" w:lineRule="exact"/>
        <w:ind w:firstLine="241"/>
        <w:rPr>
          <w:rFonts w:hint="eastAsia"/>
          <w:b/>
          <w:bCs/>
          <w:sz w:val="24"/>
          <w:szCs w:val="24"/>
          <w:highlight w:val="none"/>
        </w:rPr>
      </w:pPr>
      <w:r>
        <w:rPr>
          <w:rFonts w:ascii="宋体" w:hAnsi="宋体" w:eastAsia="宋体" w:cs="宋体"/>
          <w:sz w:val="24"/>
          <w:szCs w:val="24"/>
          <w:highlight w:val="none"/>
        </w:rPr>
        <w:t>供应商（电子签章）：</w:t>
      </w:r>
    </w:p>
    <w:p w14:paraId="0FDB84E4">
      <w:pPr>
        <w:spacing w:line="440" w:lineRule="exact"/>
        <w:ind w:firstLine="241"/>
        <w:rPr>
          <w:rFonts w:hint="eastAsia"/>
          <w:b/>
          <w:bCs/>
          <w:sz w:val="24"/>
          <w:szCs w:val="24"/>
          <w:highlight w:val="none"/>
        </w:rPr>
      </w:pPr>
    </w:p>
    <w:p w14:paraId="3D03A2AD">
      <w:pPr>
        <w:pStyle w:val="34"/>
        <w:rPr>
          <w:rFonts w:ascii="Times New Roman" w:hAnsi="Times New Roman"/>
          <w:highlight w:val="none"/>
        </w:rPr>
      </w:pPr>
    </w:p>
    <w:p w14:paraId="5E6A3162">
      <w:pPr>
        <w:pStyle w:val="3"/>
        <w:ind w:firstLine="281"/>
        <w:rPr>
          <w:highlight w:val="none"/>
        </w:rPr>
      </w:pPr>
      <w:bookmarkStart w:id="130" w:name="_Toc996"/>
      <w:r>
        <w:rPr>
          <w:rFonts w:hint="eastAsia"/>
          <w:highlight w:val="none"/>
        </w:rPr>
        <w:br w:type="page" w:clear="all"/>
      </w:r>
      <w:bookmarkStart w:id="131" w:name="_Toc15912"/>
      <w:r>
        <w:rPr>
          <w:rFonts w:hint="eastAsia"/>
          <w:highlight w:val="none"/>
        </w:rPr>
        <w:t xml:space="preserve">附件2 </w:t>
      </w:r>
      <w:bookmarkEnd w:id="130"/>
      <w:r>
        <w:rPr>
          <w:rFonts w:hint="eastAsia"/>
          <w:highlight w:val="none"/>
        </w:rPr>
        <w:t>已标价工程量清单</w:t>
      </w:r>
      <w:bookmarkEnd w:id="131"/>
    </w:p>
    <w:p w14:paraId="68898D56">
      <w:pPr>
        <w:keepNext w:val="0"/>
        <w:keepLines w:val="0"/>
        <w:pageBreakBefore w:val="0"/>
        <w:widowControl w:val="0"/>
        <w:tabs>
          <w:tab w:val="left" w:pos="0"/>
        </w:tabs>
        <w:spacing w:line="460" w:lineRule="exact"/>
        <w:ind w:firstLine="480"/>
        <w:jc w:val="left"/>
        <w:rPr>
          <w:bCs/>
          <w:sz w:val="24"/>
          <w:szCs w:val="24"/>
          <w:highlight w:val="none"/>
        </w:rPr>
      </w:pPr>
      <w:r>
        <w:rPr>
          <w:rFonts w:hint="eastAsia"/>
          <w:bCs/>
          <w:sz w:val="24"/>
          <w:szCs w:val="24"/>
          <w:highlight w:val="none"/>
        </w:rPr>
        <w:t>已标价工程量清单包括但不限于以下内容：</w:t>
      </w:r>
    </w:p>
    <w:p w14:paraId="19D36AD1">
      <w:pPr>
        <w:keepNext w:val="0"/>
        <w:keepLines w:val="0"/>
        <w:pageBreakBefore w:val="0"/>
        <w:widowControl/>
        <w:spacing w:line="480" w:lineRule="exact"/>
        <w:ind w:firstLine="600"/>
        <w:jc w:val="left"/>
        <w:rPr>
          <w:rFonts w:hint="eastAsia"/>
          <w:bCs/>
          <w:sz w:val="24"/>
          <w:highlight w:val="none"/>
          <w:lang w:val="en-US" w:eastAsia="zh-CN"/>
        </w:rPr>
      </w:pPr>
      <w:r>
        <w:rPr>
          <w:rFonts w:hint="eastAsia"/>
          <w:bCs/>
          <w:sz w:val="24"/>
          <w:highlight w:val="none"/>
          <w:lang w:val="en-US" w:eastAsia="zh-CN"/>
        </w:rPr>
        <w:t>1、投标总价封面</w:t>
      </w:r>
    </w:p>
    <w:p w14:paraId="042E197C">
      <w:pPr>
        <w:keepNext w:val="0"/>
        <w:keepLines w:val="0"/>
        <w:pageBreakBefore w:val="0"/>
        <w:widowControl/>
        <w:spacing w:line="480" w:lineRule="exact"/>
        <w:ind w:firstLine="600"/>
        <w:jc w:val="left"/>
        <w:rPr>
          <w:rFonts w:hint="default"/>
          <w:bCs/>
          <w:sz w:val="24"/>
          <w:highlight w:val="none"/>
          <w:lang w:val="en-US" w:eastAsia="zh-CN"/>
        </w:rPr>
      </w:pPr>
      <w:r>
        <w:rPr>
          <w:rFonts w:hint="eastAsia"/>
          <w:bCs/>
          <w:sz w:val="24"/>
          <w:highlight w:val="none"/>
          <w:lang w:val="en-US" w:eastAsia="zh-CN"/>
        </w:rPr>
        <w:t>2、单项工程投标报价汇总表</w:t>
      </w:r>
    </w:p>
    <w:p w14:paraId="59AC78F0">
      <w:pPr>
        <w:keepNext w:val="0"/>
        <w:keepLines w:val="0"/>
        <w:pageBreakBefore w:val="0"/>
        <w:widowControl/>
        <w:spacing w:line="480" w:lineRule="exact"/>
        <w:ind w:firstLine="600"/>
        <w:jc w:val="left"/>
        <w:rPr>
          <w:rFonts w:hint="default"/>
          <w:bCs/>
          <w:sz w:val="24"/>
          <w:highlight w:val="none"/>
          <w:lang w:val="en-US" w:eastAsia="zh-CN"/>
        </w:rPr>
      </w:pPr>
      <w:r>
        <w:rPr>
          <w:rFonts w:hint="eastAsia"/>
          <w:bCs/>
          <w:sz w:val="24"/>
          <w:highlight w:val="none"/>
          <w:lang w:val="en-US" w:eastAsia="zh-CN"/>
        </w:rPr>
        <w:t>3、单位工程投标报价汇总表</w:t>
      </w:r>
    </w:p>
    <w:p w14:paraId="3E59905A">
      <w:pPr>
        <w:keepNext w:val="0"/>
        <w:keepLines w:val="0"/>
        <w:pageBreakBefore w:val="0"/>
        <w:widowControl/>
        <w:spacing w:line="480" w:lineRule="exact"/>
        <w:ind w:firstLine="600"/>
        <w:jc w:val="left"/>
        <w:rPr>
          <w:rFonts w:hint="default"/>
          <w:bCs/>
          <w:sz w:val="24"/>
          <w:highlight w:val="none"/>
          <w:lang w:val="en-US" w:eastAsia="zh-CN"/>
        </w:rPr>
      </w:pPr>
      <w:r>
        <w:rPr>
          <w:rFonts w:hint="eastAsia"/>
          <w:bCs/>
          <w:sz w:val="24"/>
          <w:highlight w:val="none"/>
          <w:lang w:val="en-US" w:eastAsia="zh-CN"/>
        </w:rPr>
        <w:t>4、</w:t>
      </w:r>
      <w:r>
        <w:rPr>
          <w:rFonts w:hint="default"/>
          <w:bCs/>
          <w:sz w:val="24"/>
          <w:highlight w:val="none"/>
          <w:lang w:val="en-US" w:eastAsia="zh-CN"/>
        </w:rPr>
        <w:t>全费用工程量清单与计价表</w:t>
      </w:r>
    </w:p>
    <w:p w14:paraId="51042AF1">
      <w:pPr>
        <w:tabs>
          <w:tab w:val="left" w:pos="0"/>
        </w:tabs>
        <w:spacing w:line="460" w:lineRule="exact"/>
        <w:ind w:firstLine="482"/>
        <w:jc w:val="left"/>
        <w:rPr>
          <w:rFonts w:hint="eastAsia"/>
          <w:b/>
          <w:bCs/>
          <w:sz w:val="24"/>
          <w:szCs w:val="24"/>
          <w:highlight w:val="none"/>
        </w:rPr>
      </w:pPr>
      <w:r>
        <w:rPr>
          <w:rFonts w:hint="eastAsia"/>
          <w:b/>
          <w:bCs/>
          <w:sz w:val="24"/>
          <w:szCs w:val="24"/>
          <w:highlight w:val="none"/>
        </w:rPr>
        <w:t>注：</w:t>
      </w:r>
      <w:r>
        <w:rPr>
          <w:rFonts w:hint="eastAsia"/>
          <w:b/>
          <w:bCs/>
          <w:sz w:val="24"/>
          <w:szCs w:val="24"/>
          <w:highlight w:val="none"/>
          <w:lang w:eastAsia="zh-CN"/>
        </w:rPr>
        <w:t>（</w:t>
      </w:r>
      <w:r>
        <w:rPr>
          <w:rFonts w:hint="eastAsia"/>
          <w:b/>
          <w:bCs/>
          <w:sz w:val="24"/>
          <w:szCs w:val="24"/>
          <w:highlight w:val="none"/>
          <w:lang w:val="en-US" w:eastAsia="zh-CN"/>
        </w:rPr>
        <w:t>1</w:t>
      </w:r>
      <w:r>
        <w:rPr>
          <w:rFonts w:hint="eastAsia"/>
          <w:b/>
          <w:bCs/>
          <w:sz w:val="24"/>
          <w:szCs w:val="24"/>
          <w:highlight w:val="none"/>
          <w:lang w:eastAsia="zh-CN"/>
        </w:rPr>
        <w:t>）</w:t>
      </w:r>
      <w:r>
        <w:rPr>
          <w:rFonts w:hint="eastAsia"/>
          <w:b/>
          <w:bCs/>
          <w:sz w:val="24"/>
          <w:szCs w:val="24"/>
          <w:highlight w:val="none"/>
        </w:rPr>
        <w:t>“投标总价”应与“报价一览表”中“报价总价”相一致。</w:t>
      </w:r>
    </w:p>
    <w:p w14:paraId="61A74821">
      <w:pPr>
        <w:tabs>
          <w:tab w:val="left" w:pos="0"/>
        </w:tabs>
        <w:spacing w:line="460" w:lineRule="exact"/>
        <w:ind w:firstLine="964"/>
        <w:jc w:val="left"/>
        <w:rPr>
          <w:rFonts w:hint="eastAsia"/>
          <w:b/>
          <w:bCs/>
          <w:sz w:val="24"/>
          <w:szCs w:val="24"/>
          <w:highlight w:val="none"/>
          <w:lang w:eastAsia="zh-CN"/>
        </w:rPr>
      </w:pPr>
      <w:r>
        <w:rPr>
          <w:rFonts w:hint="eastAsia"/>
          <w:b/>
          <w:bCs/>
          <w:sz w:val="24"/>
          <w:szCs w:val="24"/>
          <w:highlight w:val="none"/>
          <w:lang w:eastAsia="zh-CN"/>
        </w:rPr>
        <w:t>（</w:t>
      </w:r>
      <w:r>
        <w:rPr>
          <w:rFonts w:hint="eastAsia"/>
          <w:b/>
          <w:bCs/>
          <w:sz w:val="24"/>
          <w:szCs w:val="24"/>
          <w:highlight w:val="none"/>
          <w:lang w:val="en-US" w:eastAsia="zh-CN"/>
        </w:rPr>
        <w:t>2</w:t>
      </w:r>
      <w:r>
        <w:rPr>
          <w:rFonts w:hint="eastAsia"/>
          <w:b/>
          <w:bCs/>
          <w:sz w:val="24"/>
          <w:szCs w:val="24"/>
          <w:highlight w:val="none"/>
          <w:lang w:eastAsia="zh-CN"/>
        </w:rPr>
        <w:t>）请供应商根据磋商文件中附件中的工程量清单进行报价。</w:t>
      </w:r>
    </w:p>
    <w:p w14:paraId="3D73151B">
      <w:pPr>
        <w:keepNext/>
        <w:keepLines/>
        <w:pageBreakBefore w:val="0"/>
        <w:widowControl w:val="0"/>
        <w:outlineLvl w:val="9"/>
        <w:rPr>
          <w:rFonts w:ascii="Times New Roman" w:hAnsi="Times New Roman"/>
          <w:highlight w:val="none"/>
        </w:rPr>
      </w:pPr>
      <w:r>
        <w:rPr>
          <w:rFonts w:ascii="Times New Roman" w:hAnsi="Times New Roman"/>
          <w:highlight w:val="none"/>
        </w:rPr>
        <w:br w:type="page" w:clear="all"/>
      </w:r>
    </w:p>
    <w:p w14:paraId="1455B37C">
      <w:pPr>
        <w:keepNext/>
        <w:ind w:firstLine="281"/>
        <w:jc w:val="center"/>
        <w:outlineLvl w:val="1"/>
        <w:rPr>
          <w:b/>
          <w:bCs/>
          <w:sz w:val="28"/>
          <w:szCs w:val="28"/>
          <w:highlight w:val="none"/>
        </w:rPr>
      </w:pPr>
      <w:bookmarkStart w:id="132" w:name="_Toc24950"/>
      <w:r>
        <w:rPr>
          <w:rFonts w:hint="eastAsia"/>
          <w:b/>
          <w:bCs/>
          <w:sz w:val="28"/>
          <w:szCs w:val="28"/>
          <w:highlight w:val="none"/>
        </w:rPr>
        <w:t>附件</w:t>
      </w:r>
      <w:r>
        <w:rPr>
          <w:b/>
          <w:bCs/>
          <w:sz w:val="28"/>
          <w:szCs w:val="28"/>
          <w:highlight w:val="none"/>
        </w:rPr>
        <w:t>3</w:t>
      </w:r>
      <w:r>
        <w:rPr>
          <w:rFonts w:hint="eastAsia"/>
          <w:b/>
          <w:bCs/>
          <w:sz w:val="28"/>
          <w:szCs w:val="28"/>
          <w:highlight w:val="none"/>
        </w:rPr>
        <w:t xml:space="preserve"> 具备履行合同所必需的设备和专业技术能力的书面声明</w:t>
      </w:r>
      <w:bookmarkEnd w:id="132"/>
    </w:p>
    <w:p w14:paraId="0C25DF0C">
      <w:pPr>
        <w:spacing w:line="360" w:lineRule="auto"/>
        <w:ind w:firstLine="703"/>
        <w:jc w:val="center"/>
        <w:rPr>
          <w:sz w:val="28"/>
          <w:szCs w:val="28"/>
          <w:highlight w:val="none"/>
        </w:rPr>
      </w:pPr>
      <w:r>
        <w:rPr>
          <w:rFonts w:hint="eastAsia"/>
          <w:b/>
          <w:bCs/>
          <w:sz w:val="28"/>
          <w:szCs w:val="28"/>
          <w:highlight w:val="none"/>
        </w:rPr>
        <w:t>声  明</w:t>
      </w:r>
    </w:p>
    <w:p w14:paraId="5CAFB2AA">
      <w:pPr>
        <w:spacing w:line="360" w:lineRule="auto"/>
        <w:ind w:firstLine="600"/>
        <w:rPr>
          <w:sz w:val="24"/>
          <w:szCs w:val="24"/>
          <w:highlight w:val="none"/>
        </w:rPr>
      </w:pPr>
      <w:r>
        <w:rPr>
          <w:rFonts w:hint="eastAsia"/>
          <w:sz w:val="24"/>
          <w:szCs w:val="24"/>
          <w:highlight w:val="none"/>
        </w:rPr>
        <w:t>我单位郑重声明：我单位具备履行本项采购合同所必需的设备和专业技术能力，为履行本项采购合同我公司具备如下主要设备和主要专业技术能力：</w:t>
      </w:r>
    </w:p>
    <w:p w14:paraId="3DDEF2D1">
      <w:pPr>
        <w:spacing w:line="360" w:lineRule="auto"/>
        <w:ind w:firstLine="600"/>
        <w:rPr>
          <w:sz w:val="24"/>
          <w:szCs w:val="24"/>
          <w:highlight w:val="none"/>
        </w:rPr>
      </w:pPr>
      <w:r>
        <w:rPr>
          <w:rFonts w:hint="eastAsia"/>
          <w:sz w:val="24"/>
          <w:szCs w:val="24"/>
          <w:highlight w:val="none"/>
        </w:rPr>
        <w:t>主要设备有：</w:t>
      </w:r>
      <w:r>
        <w:rPr>
          <w:rFonts w:hint="eastAsia"/>
          <w:sz w:val="24"/>
          <w:szCs w:val="24"/>
          <w:highlight w:val="none"/>
          <w:u w:val="single"/>
        </w:rPr>
        <w:t xml:space="preserve">      </w:t>
      </w:r>
      <w:r>
        <w:rPr>
          <w:rFonts w:hint="eastAsia"/>
          <w:sz w:val="24"/>
          <w:szCs w:val="24"/>
          <w:highlight w:val="none"/>
        </w:rPr>
        <w:t>。</w:t>
      </w:r>
    </w:p>
    <w:p w14:paraId="6A3A18E8">
      <w:pPr>
        <w:spacing w:line="360" w:lineRule="auto"/>
        <w:ind w:firstLine="600"/>
        <w:rPr>
          <w:sz w:val="24"/>
          <w:szCs w:val="24"/>
          <w:highlight w:val="none"/>
        </w:rPr>
      </w:pPr>
      <w:r>
        <w:rPr>
          <w:rFonts w:hint="eastAsia"/>
          <w:sz w:val="24"/>
          <w:szCs w:val="24"/>
          <w:highlight w:val="none"/>
        </w:rPr>
        <w:t>主要专业技术能力有：</w:t>
      </w:r>
      <w:r>
        <w:rPr>
          <w:rFonts w:hint="eastAsia"/>
          <w:sz w:val="24"/>
          <w:szCs w:val="24"/>
          <w:highlight w:val="none"/>
          <w:u w:val="single"/>
        </w:rPr>
        <w:t xml:space="preserve">         </w:t>
      </w:r>
      <w:r>
        <w:rPr>
          <w:rFonts w:hint="eastAsia"/>
          <w:sz w:val="24"/>
          <w:szCs w:val="24"/>
          <w:highlight w:val="none"/>
        </w:rPr>
        <w:t>。</w:t>
      </w:r>
    </w:p>
    <w:p w14:paraId="0AB92339">
      <w:pPr>
        <w:ind w:left="480" w:firstLine="241"/>
        <w:jc w:val="center"/>
        <w:rPr>
          <w:b/>
          <w:sz w:val="24"/>
          <w:highlight w:val="none"/>
        </w:rPr>
      </w:pPr>
    </w:p>
    <w:p w14:paraId="69B58346">
      <w:pPr>
        <w:pStyle w:val="20"/>
        <w:ind w:firstLine="280"/>
        <w:rPr>
          <w:rFonts w:ascii="Times New Roman"/>
          <w:highlight w:val="none"/>
        </w:rPr>
      </w:pPr>
    </w:p>
    <w:p w14:paraId="13FA1E89">
      <w:pPr>
        <w:keepNext/>
        <w:ind w:firstLine="281"/>
        <w:jc w:val="center"/>
        <w:outlineLvl w:val="1"/>
        <w:rPr>
          <w:b/>
          <w:bCs/>
          <w:sz w:val="24"/>
          <w:highlight w:val="none"/>
        </w:rPr>
      </w:pPr>
      <w:bookmarkStart w:id="133" w:name="_Toc8699"/>
      <w:bookmarkStart w:id="134" w:name="_Toc1265"/>
      <w:bookmarkStart w:id="135" w:name="_Toc2785"/>
      <w:bookmarkStart w:id="136" w:name="_Toc20964"/>
      <w:bookmarkStart w:id="137" w:name="_Toc24258"/>
      <w:r>
        <w:rPr>
          <w:b/>
          <w:bCs/>
          <w:sz w:val="28"/>
          <w:szCs w:val="28"/>
          <w:highlight w:val="none"/>
        </w:rPr>
        <w:br w:type="page" w:clear="all"/>
      </w:r>
      <w:bookmarkStart w:id="138" w:name="_Toc15484"/>
      <w:r>
        <w:rPr>
          <w:rFonts w:hint="eastAsia"/>
          <w:b/>
          <w:bCs/>
          <w:sz w:val="32"/>
          <w:szCs w:val="32"/>
          <w:highlight w:val="none"/>
        </w:rPr>
        <w:t>附件</w:t>
      </w:r>
      <w:r>
        <w:rPr>
          <w:b/>
          <w:bCs/>
          <w:sz w:val="32"/>
          <w:szCs w:val="32"/>
          <w:highlight w:val="none"/>
        </w:rPr>
        <w:t>4</w:t>
      </w:r>
      <w:r>
        <w:rPr>
          <w:rFonts w:hint="eastAsia"/>
          <w:b/>
          <w:bCs/>
          <w:sz w:val="32"/>
          <w:szCs w:val="32"/>
          <w:highlight w:val="none"/>
        </w:rPr>
        <w:t xml:space="preserve"> 参加政府采购活动前3年内在经营活动中没有重大违法记录的书面声明</w:t>
      </w:r>
      <w:bookmarkEnd w:id="133"/>
      <w:bookmarkEnd w:id="134"/>
      <w:bookmarkEnd w:id="135"/>
      <w:bookmarkEnd w:id="136"/>
      <w:bookmarkEnd w:id="138"/>
    </w:p>
    <w:p w14:paraId="48AE7D17">
      <w:pPr>
        <w:spacing w:line="360" w:lineRule="auto"/>
        <w:ind w:firstLine="600"/>
        <w:rPr>
          <w:rFonts w:hint="eastAsia"/>
          <w:sz w:val="24"/>
          <w:szCs w:val="24"/>
          <w:highlight w:val="none"/>
        </w:rPr>
      </w:pPr>
    </w:p>
    <w:p w14:paraId="7896D16D">
      <w:pPr>
        <w:spacing w:line="360" w:lineRule="auto"/>
        <w:ind w:firstLine="600"/>
        <w:rPr>
          <w:sz w:val="24"/>
          <w:szCs w:val="24"/>
          <w:highlight w:val="none"/>
        </w:rPr>
      </w:pPr>
      <w:r>
        <w:rPr>
          <w:rFonts w:hint="eastAsia"/>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2CEE8AFC">
      <w:pPr>
        <w:pStyle w:val="3"/>
        <w:ind w:firstLine="281"/>
        <w:rPr>
          <w:highlight w:val="none"/>
        </w:rPr>
      </w:pPr>
      <w:r>
        <w:rPr>
          <w:rFonts w:hint="eastAsia"/>
          <w:highlight w:val="none"/>
        </w:rPr>
        <w:br w:type="page" w:clear="all"/>
      </w:r>
      <w:bookmarkStart w:id="139" w:name="_Toc28742"/>
      <w:r>
        <w:rPr>
          <w:rFonts w:hint="eastAsia"/>
          <w:highlight w:val="none"/>
        </w:rPr>
        <w:t>附件</w:t>
      </w:r>
      <w:r>
        <w:rPr>
          <w:highlight w:val="none"/>
        </w:rPr>
        <w:t>5</w:t>
      </w:r>
      <w:r>
        <w:rPr>
          <w:rFonts w:hint="eastAsia"/>
          <w:highlight w:val="none"/>
        </w:rPr>
        <w:t xml:space="preserve"> 法定代表人授权书</w:t>
      </w:r>
      <w:bookmarkEnd w:id="137"/>
      <w:bookmarkEnd w:id="139"/>
    </w:p>
    <w:p w14:paraId="0EE054DA">
      <w:pPr>
        <w:keepNext w:val="0"/>
        <w:keepLines w:val="0"/>
        <w:pageBreakBefore w:val="0"/>
        <w:widowControl w:val="0"/>
        <w:spacing w:line="900" w:lineRule="exact"/>
        <w:ind w:firstLine="480"/>
        <w:rPr>
          <w:sz w:val="24"/>
          <w:szCs w:val="24"/>
          <w:highlight w:val="none"/>
        </w:rPr>
      </w:pPr>
      <w:r>
        <w:rPr>
          <w:sz w:val="24"/>
          <w:szCs w:val="24"/>
          <w:highlight w:val="none"/>
        </w:rPr>
        <w:t>本授权书声明：</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（供应商全称）       </w:t>
      </w:r>
      <w:r>
        <w:rPr>
          <w:sz w:val="24"/>
          <w:szCs w:val="24"/>
          <w:highlight w:val="none"/>
        </w:rPr>
        <w:t>授权</w:t>
      </w:r>
      <w:r>
        <w:rPr>
          <w:sz w:val="24"/>
          <w:szCs w:val="24"/>
          <w:highlight w:val="none"/>
          <w:u w:val="single"/>
        </w:rPr>
        <w:t xml:space="preserve">   （被授权人的姓名）   </w:t>
      </w:r>
      <w:r>
        <w:rPr>
          <w:sz w:val="24"/>
          <w:szCs w:val="24"/>
          <w:highlight w:val="none"/>
        </w:rPr>
        <w:t>为本公司就</w:t>
      </w:r>
      <w:r>
        <w:rPr>
          <w:rFonts w:hint="eastAsia"/>
          <w:sz w:val="24"/>
          <w:szCs w:val="22"/>
          <w:highlight w:val="none"/>
          <w:u w:val="single"/>
          <w:lang w:eastAsia="zh-CN"/>
        </w:rPr>
        <w:t>2026年大中修项目</w:t>
      </w:r>
      <w:r>
        <w:rPr>
          <w:sz w:val="24"/>
          <w:szCs w:val="24"/>
          <w:highlight w:val="none"/>
        </w:rPr>
        <w:t>项目（</w:t>
      </w:r>
      <w:r>
        <w:rPr>
          <w:rFonts w:hint="eastAsia"/>
          <w:sz w:val="24"/>
          <w:szCs w:val="24"/>
          <w:highlight w:val="none"/>
          <w:u w:val="single"/>
        </w:rPr>
        <w:t>项目编号：</w:t>
      </w:r>
      <w:r>
        <w:rPr>
          <w:rFonts w:hint="eastAsia"/>
          <w:sz w:val="24"/>
          <w:szCs w:val="24"/>
          <w:highlight w:val="none"/>
          <w:u w:val="single"/>
          <w:lang w:eastAsia="zh-CN"/>
        </w:rPr>
        <w:t>JSZC-320581-SZGZ-C2026-0039</w:t>
      </w:r>
      <w:r>
        <w:rPr>
          <w:sz w:val="24"/>
          <w:szCs w:val="24"/>
          <w:highlight w:val="none"/>
        </w:rPr>
        <w:t>）采购活动的合法代理人，以本公司名义处理一切与该项目采购有关的事务。</w:t>
      </w:r>
    </w:p>
    <w:p w14:paraId="63EC5A98">
      <w:pPr>
        <w:keepNext w:val="0"/>
        <w:keepLines w:val="0"/>
        <w:pageBreakBefore w:val="0"/>
        <w:widowControl w:val="0"/>
        <w:spacing w:line="900" w:lineRule="exact"/>
        <w:ind w:firstLine="480"/>
        <w:rPr>
          <w:sz w:val="24"/>
          <w:szCs w:val="24"/>
          <w:highlight w:val="none"/>
        </w:rPr>
      </w:pPr>
      <w:r>
        <w:rPr>
          <w:sz w:val="24"/>
          <w:szCs w:val="24"/>
          <w:highlight w:val="none"/>
        </w:rPr>
        <w:t>本授权书于</w:t>
      </w:r>
      <w:r>
        <w:rPr>
          <w:sz w:val="24"/>
          <w:szCs w:val="24"/>
          <w:highlight w:val="none"/>
          <w:u w:val="single"/>
        </w:rPr>
        <w:t xml:space="preserve"> </w:t>
      </w:r>
      <w:r>
        <w:rPr>
          <w:rFonts w:hint="eastAsia"/>
          <w:sz w:val="24"/>
          <w:szCs w:val="24"/>
          <w:highlight w:val="none"/>
          <w:u w:val="single"/>
          <w:lang w:eastAsia="zh-CN"/>
        </w:rPr>
        <w:t>2026</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日</w:t>
      </w:r>
      <w:r>
        <w:rPr>
          <w:rFonts w:hint="eastAsia"/>
          <w:sz w:val="24"/>
          <w:szCs w:val="24"/>
          <w:highlight w:val="none"/>
        </w:rPr>
        <w:t>起</w:t>
      </w:r>
      <w:r>
        <w:rPr>
          <w:sz w:val="24"/>
          <w:szCs w:val="24"/>
          <w:highlight w:val="none"/>
        </w:rPr>
        <w:t>生效，特此声明。</w:t>
      </w:r>
    </w:p>
    <w:p w14:paraId="197E38B2">
      <w:pPr>
        <w:keepNext w:val="0"/>
        <w:keepLines w:val="0"/>
        <w:pageBreakBefore w:val="0"/>
        <w:widowControl w:val="0"/>
        <w:spacing w:line="900" w:lineRule="exact"/>
        <w:rPr>
          <w:sz w:val="24"/>
          <w:szCs w:val="24"/>
          <w:highlight w:val="none"/>
        </w:rPr>
      </w:pPr>
    </w:p>
    <w:p w14:paraId="0FF227FF">
      <w:pPr>
        <w:keepNext w:val="0"/>
        <w:keepLines w:val="0"/>
        <w:pageBreakBefore w:val="0"/>
        <w:widowControl w:val="0"/>
        <w:spacing w:line="900" w:lineRule="exact"/>
        <w:rPr>
          <w:sz w:val="24"/>
          <w:szCs w:val="24"/>
          <w:highlight w:val="none"/>
        </w:rPr>
      </w:pPr>
      <w:r>
        <w:rPr>
          <w:sz w:val="24"/>
          <w:szCs w:val="24"/>
          <w:highlight w:val="none"/>
        </w:rPr>
        <w:t>被授权人身份证号码：</w:t>
      </w:r>
      <w:r>
        <w:rPr>
          <w:sz w:val="24"/>
          <w:szCs w:val="24"/>
          <w:highlight w:val="none"/>
          <w:u w:val="single"/>
        </w:rPr>
        <w:t xml:space="preserve">                              </w:t>
      </w:r>
    </w:p>
    <w:p w14:paraId="0C16B328">
      <w:pPr>
        <w:keepNext w:val="0"/>
        <w:keepLines w:val="0"/>
        <w:pageBreakBefore w:val="0"/>
        <w:widowControl w:val="0"/>
        <w:spacing w:line="900" w:lineRule="exact"/>
        <w:rPr>
          <w:sz w:val="24"/>
          <w:szCs w:val="24"/>
          <w:highlight w:val="none"/>
        </w:rPr>
      </w:pPr>
      <w:r>
        <w:rPr>
          <w:sz w:val="24"/>
          <w:szCs w:val="24"/>
          <w:highlight w:val="none"/>
        </w:rPr>
        <w:t>被授权人联系电话（手机）：</w:t>
      </w:r>
      <w:r>
        <w:rPr>
          <w:sz w:val="24"/>
          <w:szCs w:val="24"/>
          <w:highlight w:val="none"/>
          <w:u w:val="single"/>
        </w:rPr>
        <w:t xml:space="preserve">                        </w:t>
      </w:r>
    </w:p>
    <w:p w14:paraId="3D0C58F0">
      <w:pPr>
        <w:keepNext w:val="0"/>
        <w:keepLines w:val="0"/>
        <w:pageBreakBefore w:val="0"/>
        <w:widowControl w:val="0"/>
        <w:spacing w:line="900" w:lineRule="exact"/>
        <w:ind w:firstLine="241"/>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488FC639">
      <w:pPr>
        <w:keepNext w:val="0"/>
        <w:keepLines w:val="0"/>
        <w:pageBreakBefore w:val="0"/>
        <w:widowControl w:val="0"/>
        <w:spacing w:line="900" w:lineRule="exact"/>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755DE08C">
      <w:pPr>
        <w:keepNext w:val="0"/>
        <w:keepLines w:val="0"/>
        <w:pageBreakBefore w:val="0"/>
        <w:widowControl w:val="0"/>
        <w:spacing w:line="900" w:lineRule="exact"/>
        <w:rPr>
          <w:sz w:val="24"/>
          <w:szCs w:val="24"/>
          <w:highlight w:val="none"/>
          <w:u w:val="singl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0312C3D7">
      <w:pPr>
        <w:keepNext/>
        <w:keepLines/>
        <w:pageBreakBefore w:val="0"/>
        <w:widowControl w:val="0"/>
        <w:outlineLvl w:val="9"/>
        <w:rPr>
          <w:rFonts w:ascii="Times New Roman" w:hAnsi="Times New Roman"/>
          <w:highlight w:val="none"/>
        </w:rPr>
      </w:pPr>
      <w:r>
        <w:rPr>
          <w:rFonts w:ascii="Times New Roman" w:hAnsi="Times New Roman"/>
          <w:highlight w:val="none"/>
        </w:rPr>
        <w:br w:type="page" w:clear="all"/>
      </w:r>
    </w:p>
    <w:p w14:paraId="36555741">
      <w:pPr>
        <w:pStyle w:val="3"/>
        <w:ind w:firstLine="281"/>
        <w:rPr>
          <w:highlight w:val="none"/>
        </w:rPr>
      </w:pPr>
      <w:bookmarkStart w:id="140" w:name="_Toc2883"/>
      <w:r>
        <w:rPr>
          <w:rFonts w:hint="eastAsia"/>
          <w:highlight w:val="none"/>
        </w:rPr>
        <w:t>附件</w:t>
      </w:r>
      <w:r>
        <w:rPr>
          <w:highlight w:val="none"/>
        </w:rPr>
        <w:t>6</w:t>
      </w:r>
      <w:r>
        <w:rPr>
          <w:rFonts w:hint="eastAsia"/>
          <w:highlight w:val="none"/>
        </w:rPr>
        <w:t xml:space="preserve"> </w:t>
      </w:r>
      <w:r>
        <w:rPr>
          <w:highlight w:val="none"/>
        </w:rPr>
        <w:t>中小企业声明函</w:t>
      </w:r>
      <w:bookmarkEnd w:id="140"/>
    </w:p>
    <w:p w14:paraId="59C86492">
      <w:pPr>
        <w:spacing w:line="360" w:lineRule="auto"/>
        <w:rPr>
          <w:sz w:val="24"/>
          <w:highlight w:val="none"/>
        </w:rPr>
      </w:pPr>
      <w:r>
        <w:rPr>
          <w:rFonts w:hint="eastAsia"/>
          <w:sz w:val="24"/>
          <w:highlight w:val="none"/>
          <w:lang w:val="zh-CN"/>
        </w:rPr>
        <w:t>苏州公正建设咨询房地产评估有限公司</w:t>
      </w:r>
      <w:r>
        <w:rPr>
          <w:sz w:val="24"/>
          <w:highlight w:val="none"/>
        </w:rPr>
        <w:t>：</w:t>
      </w:r>
    </w:p>
    <w:p w14:paraId="20BD07CD">
      <w:pPr>
        <w:spacing w:line="360" w:lineRule="auto"/>
        <w:ind w:firstLine="480"/>
        <w:rPr>
          <w:sz w:val="24"/>
          <w:highlight w:val="none"/>
        </w:rPr>
      </w:pPr>
      <w:r>
        <w:rPr>
          <w:sz w:val="24"/>
          <w:highlight w:val="none"/>
        </w:rPr>
        <w:t>本公司郑重声明，根据《政府采购促进中小企业发展管理办法》（财库[2020]46号）的规定，本公</w:t>
      </w:r>
      <w:r>
        <w:rPr>
          <w:sz w:val="24"/>
          <w:szCs w:val="22"/>
          <w:highlight w:val="none"/>
        </w:rPr>
        <w:t>司参加</w:t>
      </w:r>
      <w:bookmarkStart w:id="141" w:name="OLE_LINK2"/>
      <w:bookmarkStart w:id="142" w:name="OLE_LINK5"/>
      <w:r>
        <w:rPr>
          <w:rFonts w:hint="eastAsia"/>
          <w:sz w:val="24"/>
          <w:szCs w:val="24"/>
          <w:highlight w:val="none"/>
          <w:u w:val="single"/>
          <w:lang w:eastAsia="zh-CN"/>
        </w:rPr>
        <w:t>常熟市城市绿化管理处</w:t>
      </w:r>
      <w:r>
        <w:rPr>
          <w:sz w:val="24"/>
          <w:szCs w:val="24"/>
          <w:highlight w:val="none"/>
        </w:rPr>
        <w:t>的</w:t>
      </w:r>
      <w:r>
        <w:rPr>
          <w:rFonts w:hint="eastAsia"/>
          <w:sz w:val="24"/>
          <w:szCs w:val="24"/>
          <w:highlight w:val="none"/>
          <w:u w:val="single"/>
          <w:lang w:eastAsia="zh-CN"/>
        </w:rPr>
        <w:t>2026年大中修项目</w:t>
      </w:r>
      <w:r>
        <w:rPr>
          <w:sz w:val="24"/>
          <w:szCs w:val="22"/>
          <w:highlight w:val="none"/>
        </w:rPr>
        <w:t>采购活动，</w:t>
      </w:r>
      <w:bookmarkEnd w:id="141"/>
      <w:bookmarkEnd w:id="142"/>
      <w:r>
        <w:rPr>
          <w:rFonts w:hint="eastAsia"/>
          <w:sz w:val="24"/>
          <w:szCs w:val="22"/>
          <w:highlight w:val="none"/>
        </w:rPr>
        <w:t>工程</w:t>
      </w:r>
      <w:r>
        <w:rPr>
          <w:sz w:val="24"/>
          <w:szCs w:val="22"/>
          <w:highlight w:val="none"/>
        </w:rPr>
        <w:t>全部由符合政策要求的中小企业承接。相关企业的具体情况如下：</w:t>
      </w:r>
    </w:p>
    <w:p w14:paraId="0A946758">
      <w:pPr>
        <w:spacing w:line="360" w:lineRule="auto"/>
        <w:ind w:firstLine="480"/>
        <w:rPr>
          <w:sz w:val="24"/>
          <w:szCs w:val="22"/>
          <w:highlight w:val="none"/>
        </w:rPr>
      </w:pPr>
      <w:r>
        <w:rPr>
          <w:rFonts w:hint="eastAsia"/>
          <w:sz w:val="24"/>
          <w:szCs w:val="22"/>
          <w:highlight w:val="none"/>
          <w:u w:val="single"/>
          <w:lang w:eastAsia="zh-CN"/>
        </w:rPr>
        <w:t>2026年大中修项目</w:t>
      </w:r>
      <w:r>
        <w:rPr>
          <w:sz w:val="24"/>
          <w:szCs w:val="22"/>
          <w:highlight w:val="none"/>
        </w:rPr>
        <w:t>，属于</w:t>
      </w:r>
      <w:r>
        <w:rPr>
          <w:rFonts w:hint="eastAsia"/>
          <w:sz w:val="24"/>
          <w:szCs w:val="22"/>
          <w:highlight w:val="none"/>
          <w:u w:val="single"/>
        </w:rPr>
        <w:t>建筑业</w:t>
      </w:r>
      <w:r>
        <w:rPr>
          <w:sz w:val="24"/>
          <w:szCs w:val="22"/>
          <w:highlight w:val="none"/>
        </w:rPr>
        <w:t>；承接企业为</w:t>
      </w:r>
      <w:r>
        <w:rPr>
          <w:sz w:val="24"/>
          <w:szCs w:val="22"/>
          <w:highlight w:val="none"/>
          <w:u w:val="single"/>
        </w:rPr>
        <w:t>（企业名称）</w:t>
      </w:r>
      <w:r>
        <w:rPr>
          <w:sz w:val="24"/>
          <w:szCs w:val="22"/>
          <w:highlight w:val="none"/>
        </w:rPr>
        <w:t>，从业人员</w:t>
      </w:r>
      <w:r>
        <w:rPr>
          <w:sz w:val="24"/>
          <w:szCs w:val="22"/>
          <w:highlight w:val="none"/>
          <w:u w:val="single"/>
        </w:rPr>
        <w:t xml:space="preserve">    </w:t>
      </w:r>
      <w:r>
        <w:rPr>
          <w:sz w:val="24"/>
          <w:szCs w:val="22"/>
          <w:highlight w:val="none"/>
        </w:rPr>
        <w:t>人，营业收入为</w:t>
      </w:r>
      <w:r>
        <w:rPr>
          <w:sz w:val="24"/>
          <w:szCs w:val="22"/>
          <w:highlight w:val="none"/>
          <w:u w:val="single"/>
        </w:rPr>
        <w:t xml:space="preserve">   </w:t>
      </w:r>
      <w:r>
        <w:rPr>
          <w:rFonts w:hint="eastAsia"/>
          <w:sz w:val="24"/>
          <w:szCs w:val="22"/>
          <w:highlight w:val="none"/>
          <w:u w:val="single"/>
          <w:lang w:val="en-US" w:eastAsia="zh-CN"/>
        </w:rPr>
        <w:t xml:space="preserve"> </w:t>
      </w:r>
      <w:r>
        <w:rPr>
          <w:sz w:val="24"/>
          <w:szCs w:val="22"/>
          <w:highlight w:val="none"/>
          <w:u w:val="single"/>
        </w:rPr>
        <w:t xml:space="preserve"> </w:t>
      </w:r>
      <w:r>
        <w:rPr>
          <w:sz w:val="24"/>
          <w:szCs w:val="22"/>
          <w:highlight w:val="none"/>
        </w:rPr>
        <w:t>万元，资产总额为</w:t>
      </w:r>
      <w:r>
        <w:rPr>
          <w:sz w:val="24"/>
          <w:szCs w:val="22"/>
          <w:highlight w:val="none"/>
          <w:u w:val="single"/>
        </w:rPr>
        <w:t xml:space="preserve">    </w:t>
      </w:r>
      <w:r>
        <w:rPr>
          <w:sz w:val="24"/>
          <w:szCs w:val="22"/>
          <w:highlight w:val="none"/>
        </w:rPr>
        <w:t>万元，属于</w:t>
      </w:r>
      <w:r>
        <w:rPr>
          <w:sz w:val="24"/>
          <w:szCs w:val="22"/>
          <w:highlight w:val="none"/>
          <w:u w:val="single"/>
        </w:rPr>
        <w:t>（中型企业、小型企业、微型企业）</w:t>
      </w:r>
      <w:r>
        <w:rPr>
          <w:sz w:val="24"/>
          <w:szCs w:val="22"/>
          <w:highlight w:val="none"/>
        </w:rPr>
        <w:t>。</w:t>
      </w:r>
    </w:p>
    <w:p w14:paraId="00E2211A">
      <w:pPr>
        <w:spacing w:line="360" w:lineRule="auto"/>
        <w:ind w:firstLine="480"/>
        <w:rPr>
          <w:sz w:val="24"/>
          <w:szCs w:val="22"/>
          <w:highlight w:val="none"/>
        </w:rPr>
      </w:pPr>
      <w:r>
        <w:rPr>
          <w:sz w:val="24"/>
          <w:szCs w:val="22"/>
          <w:highlight w:val="none"/>
        </w:rPr>
        <w:t>以上企业，不属于大企业的分支机构，不存在控股股东为大企业的情形，也不存在与大企业的负责人为同一人的情形。</w:t>
      </w:r>
    </w:p>
    <w:p w14:paraId="5FF84463">
      <w:pPr>
        <w:spacing w:line="360" w:lineRule="auto"/>
        <w:ind w:firstLine="480"/>
        <w:rPr>
          <w:sz w:val="24"/>
          <w:szCs w:val="22"/>
          <w:highlight w:val="none"/>
        </w:rPr>
      </w:pPr>
      <w:r>
        <w:rPr>
          <w:sz w:val="24"/>
          <w:highlight w:val="none"/>
        </w:rPr>
        <w:t>本公司</w:t>
      </w:r>
      <w:r>
        <w:rPr>
          <w:sz w:val="24"/>
          <w:szCs w:val="22"/>
          <w:highlight w:val="none"/>
        </w:rPr>
        <w:t>对上述声明内容的真实性负责。如有虚假，将依法承担相应责任。</w:t>
      </w:r>
    </w:p>
    <w:p w14:paraId="7A264A79">
      <w:pPr>
        <w:spacing w:line="360" w:lineRule="auto"/>
        <w:ind w:firstLine="5760"/>
        <w:rPr>
          <w:sz w:val="24"/>
          <w:highlight w:val="none"/>
        </w:rPr>
      </w:pPr>
      <w:r>
        <w:rPr>
          <w:sz w:val="24"/>
          <w:highlight w:val="none"/>
        </w:rPr>
        <w:t>企业名称：</w:t>
      </w:r>
    </w:p>
    <w:p w14:paraId="039D9C4A">
      <w:pPr>
        <w:spacing w:line="360" w:lineRule="auto"/>
        <w:ind w:firstLine="5760"/>
        <w:rPr>
          <w:sz w:val="24"/>
          <w:highlight w:val="none"/>
        </w:rPr>
      </w:pPr>
      <w:r>
        <w:rPr>
          <w:sz w:val="24"/>
          <w:highlight w:val="none"/>
        </w:rPr>
        <w:t>日  期：</w:t>
      </w:r>
    </w:p>
    <w:p w14:paraId="4E0227DB">
      <w:pPr>
        <w:spacing w:line="500" w:lineRule="exact"/>
        <w:rPr>
          <w:sz w:val="24"/>
          <w:szCs w:val="24"/>
          <w:highlight w:val="none"/>
          <w:lang w:val="zh-CN"/>
        </w:rPr>
      </w:pPr>
      <w:r>
        <w:rPr>
          <w:sz w:val="24"/>
          <w:szCs w:val="24"/>
          <w:highlight w:val="none"/>
          <w:lang w:val="zh-CN"/>
        </w:rPr>
        <w:t>备注：</w:t>
      </w:r>
    </w:p>
    <w:p w14:paraId="100882DE">
      <w:pPr>
        <w:spacing w:line="500" w:lineRule="exact"/>
        <w:ind w:firstLine="600"/>
        <w:rPr>
          <w:sz w:val="24"/>
          <w:szCs w:val="24"/>
          <w:highlight w:val="none"/>
          <w:lang w:val="zh-CN"/>
        </w:rPr>
      </w:pPr>
      <w:r>
        <w:rPr>
          <w:sz w:val="24"/>
          <w:szCs w:val="24"/>
          <w:highlight w:val="none"/>
          <w:lang w:val="zh-CN"/>
        </w:rPr>
        <w:t>1、中小企业的认定：</w:t>
      </w:r>
    </w:p>
    <w:p w14:paraId="622816AA">
      <w:pPr>
        <w:spacing w:line="500" w:lineRule="exact"/>
        <w:ind w:firstLine="843"/>
        <w:rPr>
          <w:b/>
          <w:bCs/>
          <w:sz w:val="24"/>
          <w:szCs w:val="24"/>
          <w:highlight w:val="none"/>
          <w:lang w:val="zh-CN"/>
        </w:rPr>
      </w:pPr>
      <w:r>
        <w:rPr>
          <w:b/>
          <w:bCs/>
          <w:sz w:val="24"/>
          <w:szCs w:val="24"/>
          <w:highlight w:val="none"/>
        </w:rPr>
        <w:t>1.1</w:t>
      </w:r>
      <w:r>
        <w:rPr>
          <w:rFonts w:hint="eastAsia"/>
          <w:b/>
          <w:bCs/>
          <w:sz w:val="24"/>
          <w:szCs w:val="24"/>
          <w:highlight w:val="none"/>
        </w:rPr>
        <w:t>请</w:t>
      </w:r>
      <w:r>
        <w:rPr>
          <w:b/>
          <w:bCs/>
          <w:sz w:val="24"/>
          <w:szCs w:val="24"/>
          <w:highlight w:val="none"/>
        </w:rPr>
        <w:t>供应商在响应文件中提供中小企业声明函</w:t>
      </w:r>
      <w:r>
        <w:rPr>
          <w:b/>
          <w:bCs/>
          <w:sz w:val="24"/>
          <w:szCs w:val="22"/>
          <w:highlight w:val="none"/>
        </w:rPr>
        <w:t>。未按</w:t>
      </w:r>
      <w:r>
        <w:rPr>
          <w:b/>
          <w:bCs/>
          <w:sz w:val="24"/>
          <w:szCs w:val="24"/>
          <w:highlight w:val="none"/>
        </w:rPr>
        <w:t>磋商</w:t>
      </w:r>
      <w:r>
        <w:rPr>
          <w:b/>
          <w:bCs/>
          <w:sz w:val="24"/>
          <w:szCs w:val="22"/>
          <w:highlight w:val="none"/>
        </w:rPr>
        <w:t>文件的规定在</w:t>
      </w:r>
      <w:r>
        <w:rPr>
          <w:b/>
          <w:bCs/>
          <w:sz w:val="24"/>
          <w:szCs w:val="24"/>
          <w:highlight w:val="none"/>
        </w:rPr>
        <w:t>响应文件</w:t>
      </w:r>
      <w:r>
        <w:rPr>
          <w:b/>
          <w:bCs/>
          <w:sz w:val="24"/>
          <w:szCs w:val="22"/>
          <w:highlight w:val="none"/>
        </w:rPr>
        <w:t>中提供有效的中小企业声明函的，不享受促进中小企业发展的相关政府采购政策</w:t>
      </w:r>
      <w:r>
        <w:rPr>
          <w:b/>
          <w:bCs/>
          <w:sz w:val="24"/>
          <w:szCs w:val="24"/>
          <w:highlight w:val="none"/>
          <w:lang w:val="zh-CN"/>
        </w:rPr>
        <w:t>。</w:t>
      </w:r>
    </w:p>
    <w:p w14:paraId="6431ED45">
      <w:pPr>
        <w:spacing w:line="460" w:lineRule="exact"/>
        <w:ind w:firstLine="843"/>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供应商</w:t>
      </w:r>
      <w:r>
        <w:rPr>
          <w:b/>
          <w:bCs/>
          <w:sz w:val="24"/>
          <w:szCs w:val="24"/>
          <w:highlight w:val="none"/>
        </w:rPr>
        <w:t>自行承担。</w:t>
      </w:r>
    </w:p>
    <w:p w14:paraId="7B4F94B1">
      <w:pPr>
        <w:spacing w:line="460" w:lineRule="exact"/>
        <w:ind w:firstLine="843"/>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w:t>
      </w:r>
      <w:r>
        <w:rPr>
          <w:rFonts w:hint="eastAsia"/>
          <w:b/>
          <w:bCs/>
          <w:sz w:val="24"/>
          <w:szCs w:val="24"/>
          <w:highlight w:val="none"/>
        </w:rPr>
        <w:t>供应商</w:t>
      </w:r>
      <w:r>
        <w:rPr>
          <w:rFonts w:hint="eastAsia"/>
          <w:b/>
          <w:bCs/>
          <w:sz w:val="24"/>
          <w:szCs w:val="24"/>
          <w:highlight w:val="none"/>
          <w:lang w:val="zh-CN"/>
        </w:rPr>
        <w:t>自行承担。</w:t>
      </w:r>
    </w:p>
    <w:p w14:paraId="74B47B3E">
      <w:pPr>
        <w:spacing w:line="500" w:lineRule="exact"/>
        <w:ind w:firstLine="600"/>
        <w:rPr>
          <w:sz w:val="24"/>
          <w:szCs w:val="24"/>
          <w:highlight w:val="none"/>
        </w:rPr>
      </w:pPr>
      <w:r>
        <w:rPr>
          <w:rFonts w:hint="eastAsia"/>
          <w:sz w:val="24"/>
          <w:szCs w:val="24"/>
          <w:highlight w:val="none"/>
        </w:rPr>
        <w:t>2、</w:t>
      </w:r>
      <w:r>
        <w:rPr>
          <w:sz w:val="24"/>
          <w:szCs w:val="24"/>
          <w:highlight w:val="none"/>
        </w:rPr>
        <w:t>从业人员、营业收入、资产总额填报上一年度数据，无上一年度数据的新成立企业可不填报。</w:t>
      </w:r>
    </w:p>
    <w:p w14:paraId="35803916">
      <w:pPr>
        <w:spacing w:line="460" w:lineRule="exact"/>
        <w:ind w:firstLine="602"/>
        <w:rPr>
          <w:b/>
          <w:bCs/>
          <w:sz w:val="24"/>
          <w:szCs w:val="24"/>
          <w:highlight w:val="none"/>
          <w:lang w:val="zh-CN"/>
        </w:rPr>
      </w:pPr>
      <w:r>
        <w:rPr>
          <w:rFonts w:hint="eastAsia"/>
          <w:b/>
          <w:bCs/>
          <w:sz w:val="24"/>
          <w:szCs w:val="24"/>
          <w:highlight w:val="none"/>
        </w:rPr>
        <w:t>3、本项目所属行业为：建筑业</w:t>
      </w:r>
      <w:r>
        <w:rPr>
          <w:rFonts w:hint="eastAsia"/>
          <w:b/>
          <w:bCs/>
          <w:sz w:val="24"/>
          <w:szCs w:val="24"/>
          <w:highlight w:val="none"/>
          <w:lang w:val="zh-CN"/>
        </w:rPr>
        <w:t>。</w:t>
      </w:r>
    </w:p>
    <w:p w14:paraId="2E180C15">
      <w:pPr>
        <w:rPr>
          <w:rFonts w:hint="eastAsia"/>
          <w:highlight w:val="none"/>
        </w:rPr>
      </w:pPr>
      <w:bookmarkStart w:id="143" w:name="_Toc502823206"/>
      <w:bookmarkStart w:id="144" w:name="_Toc459982115"/>
      <w:bookmarkStart w:id="145" w:name="_Toc459038884"/>
      <w:r>
        <w:rPr>
          <w:rFonts w:hint="eastAsia"/>
          <w:highlight w:val="none"/>
        </w:rPr>
        <w:br w:type="page"/>
      </w:r>
    </w:p>
    <w:p w14:paraId="74CA8AEB">
      <w:pPr>
        <w:pStyle w:val="3"/>
        <w:ind w:firstLine="281"/>
        <w:rPr>
          <w:highlight w:val="none"/>
        </w:rPr>
      </w:pPr>
      <w:bookmarkStart w:id="146" w:name="_Toc18541"/>
      <w:r>
        <w:rPr>
          <w:rFonts w:hint="eastAsia"/>
          <w:highlight w:val="none"/>
        </w:rPr>
        <w:t>附件</w:t>
      </w:r>
      <w:r>
        <w:rPr>
          <w:highlight w:val="none"/>
        </w:rPr>
        <w:t>7</w:t>
      </w:r>
      <w:r>
        <w:rPr>
          <w:rFonts w:hint="eastAsia"/>
          <w:highlight w:val="none"/>
        </w:rPr>
        <w:t xml:space="preserve"> </w:t>
      </w:r>
      <w:r>
        <w:rPr>
          <w:highlight w:val="none"/>
        </w:rPr>
        <w:t>残疾人福利性单位声明函</w:t>
      </w:r>
      <w:bookmarkEnd w:id="146"/>
    </w:p>
    <w:p w14:paraId="1D2B963A">
      <w:pPr>
        <w:ind w:firstLine="240"/>
        <w:rPr>
          <w:highlight w:val="none"/>
        </w:rPr>
      </w:pPr>
    </w:p>
    <w:p w14:paraId="41F85BB8">
      <w:pPr>
        <w:pStyle w:val="253"/>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苏州公正建设咨询房地产评估有限公司</w:t>
      </w:r>
      <w:r>
        <w:rPr>
          <w:rFonts w:ascii="Times New Roman" w:hAnsi="Times New Roman" w:eastAsia="宋体"/>
          <w:sz w:val="24"/>
          <w:szCs w:val="21"/>
          <w:highlight w:val="none"/>
          <w:lang w:val="zh-CN"/>
        </w:rPr>
        <w:t>：</w:t>
      </w:r>
    </w:p>
    <w:p w14:paraId="27880C2E">
      <w:pPr>
        <w:pStyle w:val="253"/>
        <w:spacing w:line="700" w:lineRule="exact"/>
        <w:ind w:firstLine="48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4CDAFF">
      <w:pPr>
        <w:pStyle w:val="253"/>
        <w:spacing w:line="700" w:lineRule="exact"/>
        <w:ind w:firstLine="48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本单位对上述声明的真实性负责。如有虚假，将依法承担相应责任。</w:t>
      </w:r>
    </w:p>
    <w:p w14:paraId="6932F237">
      <w:pPr>
        <w:tabs>
          <w:tab w:val="left" w:pos="4860"/>
        </w:tabs>
        <w:spacing w:line="588" w:lineRule="exact"/>
        <w:ind w:right="1248" w:firstLine="5280"/>
        <w:rPr>
          <w:spacing w:val="6"/>
          <w:sz w:val="24"/>
          <w:szCs w:val="24"/>
          <w:highlight w:val="none"/>
        </w:rPr>
      </w:pPr>
      <w:r>
        <w:rPr>
          <w:sz w:val="24"/>
          <w:highlight w:val="none"/>
        </w:rPr>
        <w:t>企业名称</w:t>
      </w:r>
      <w:r>
        <w:rPr>
          <w:spacing w:val="6"/>
          <w:sz w:val="24"/>
          <w:szCs w:val="24"/>
          <w:highlight w:val="none"/>
        </w:rPr>
        <w:t>：</w:t>
      </w:r>
    </w:p>
    <w:p w14:paraId="7F6FB873">
      <w:pPr>
        <w:tabs>
          <w:tab w:val="left" w:pos="4860"/>
        </w:tabs>
        <w:spacing w:line="588" w:lineRule="exact"/>
        <w:ind w:right="1248" w:firstLine="5292"/>
        <w:rPr>
          <w:rFonts w:ascii="Times New Roman"/>
          <w:spacing w:val="6"/>
          <w:sz w:val="24"/>
          <w:szCs w:val="24"/>
          <w:highlight w:val="none"/>
        </w:rPr>
      </w:pPr>
      <w:r>
        <w:rPr>
          <w:rFonts w:ascii="Times New Roman"/>
          <w:spacing w:val="6"/>
          <w:sz w:val="24"/>
          <w:szCs w:val="24"/>
          <w:highlight w:val="none"/>
        </w:rPr>
        <w:t xml:space="preserve">日  </w:t>
      </w:r>
      <w:r>
        <w:rPr>
          <w:rFonts w:hint="eastAsia"/>
          <w:spacing w:val="6"/>
          <w:sz w:val="24"/>
          <w:szCs w:val="24"/>
          <w:highlight w:val="none"/>
          <w:lang w:val="en-US" w:eastAsia="zh-CN"/>
        </w:rPr>
        <w:t xml:space="preserve">  </w:t>
      </w:r>
      <w:r>
        <w:rPr>
          <w:rFonts w:ascii="Times New Roman"/>
          <w:spacing w:val="6"/>
          <w:sz w:val="24"/>
          <w:szCs w:val="24"/>
          <w:highlight w:val="none"/>
        </w:rPr>
        <w:t>期：</w:t>
      </w:r>
    </w:p>
    <w:p w14:paraId="2E12F36D">
      <w:pPr>
        <w:pStyle w:val="20"/>
        <w:spacing w:line="440" w:lineRule="exact"/>
        <w:ind w:firstLine="220"/>
        <w:rPr>
          <w:rFonts w:ascii="Times New Roman"/>
          <w:sz w:val="22"/>
          <w:highlight w:val="none"/>
          <w:lang w:val="zh-CN"/>
        </w:rPr>
      </w:pPr>
      <w:r>
        <w:rPr>
          <w:rFonts w:ascii="Times New Roman"/>
          <w:sz w:val="22"/>
          <w:highlight w:val="none"/>
          <w:lang w:val="zh-CN"/>
        </w:rPr>
        <w:t>请供应商认真阅读如下内容：</w:t>
      </w:r>
    </w:p>
    <w:p w14:paraId="47C2BF0C">
      <w:pPr>
        <w:spacing w:line="440" w:lineRule="exact"/>
        <w:ind w:firstLine="220"/>
        <w:rPr>
          <w:sz w:val="22"/>
          <w:highlight w:val="none"/>
          <w:lang w:val="zh-CN"/>
        </w:rPr>
      </w:pPr>
      <w:r>
        <w:rPr>
          <w:sz w:val="22"/>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34A5D14E">
      <w:pPr>
        <w:numPr>
          <w:ilvl w:val="0"/>
          <w:numId w:val="8"/>
        </w:numPr>
        <w:spacing w:line="440" w:lineRule="exact"/>
        <w:ind w:firstLine="448"/>
        <w:rPr>
          <w:sz w:val="22"/>
          <w:highlight w:val="none"/>
          <w:lang w:val="zh-CN"/>
        </w:rPr>
      </w:pPr>
      <w:r>
        <w:rPr>
          <w:sz w:val="22"/>
          <w:highlight w:val="none"/>
          <w:lang w:val="zh-CN"/>
        </w:rPr>
        <w:t>安置的残疾人占本单位在职职工人数的比例不低于25%（含25%），并且安置的残疾人人数不少于10人（含10人）；</w:t>
      </w:r>
    </w:p>
    <w:p w14:paraId="5C160654">
      <w:pPr>
        <w:numPr>
          <w:ilvl w:val="0"/>
          <w:numId w:val="8"/>
        </w:numPr>
        <w:spacing w:line="440" w:lineRule="exact"/>
        <w:ind w:firstLine="448"/>
        <w:rPr>
          <w:sz w:val="22"/>
          <w:highlight w:val="none"/>
          <w:lang w:val="zh-CN"/>
        </w:rPr>
      </w:pPr>
      <w:r>
        <w:rPr>
          <w:sz w:val="22"/>
          <w:highlight w:val="none"/>
          <w:lang w:val="zh-CN"/>
        </w:rPr>
        <w:t>依法与安置的每位残疾人签订了一年以上（含一年）的劳动合同或服务协议；</w:t>
      </w:r>
    </w:p>
    <w:p w14:paraId="40205022">
      <w:pPr>
        <w:numPr>
          <w:ilvl w:val="0"/>
          <w:numId w:val="8"/>
        </w:numPr>
        <w:spacing w:line="440" w:lineRule="exact"/>
        <w:ind w:firstLine="448"/>
        <w:rPr>
          <w:sz w:val="22"/>
          <w:highlight w:val="none"/>
          <w:lang w:val="zh-CN"/>
        </w:rPr>
      </w:pPr>
      <w:r>
        <w:rPr>
          <w:sz w:val="22"/>
          <w:highlight w:val="none"/>
          <w:lang w:val="zh-CN"/>
        </w:rPr>
        <w:t>为安置的每位残疾人按月足额缴纳了基本养老保险、基本医疗保险、失业保险、工伤保险和生育保险等社会保险费；</w:t>
      </w:r>
    </w:p>
    <w:p w14:paraId="63ABF863">
      <w:pPr>
        <w:numPr>
          <w:ilvl w:val="0"/>
          <w:numId w:val="8"/>
        </w:numPr>
        <w:spacing w:line="440" w:lineRule="exact"/>
        <w:ind w:firstLine="448"/>
        <w:rPr>
          <w:sz w:val="22"/>
          <w:highlight w:val="none"/>
          <w:lang w:val="zh-CN"/>
        </w:rPr>
      </w:pPr>
      <w:r>
        <w:rPr>
          <w:sz w:val="22"/>
          <w:highlight w:val="none"/>
          <w:lang w:val="zh-CN"/>
        </w:rPr>
        <w:t>通过银行等金融机构向安置的每位残疾人，按月支付了不低于单位所在区县适用的经省级人民政府批准的月最低工资标准的工资；</w:t>
      </w:r>
    </w:p>
    <w:p w14:paraId="16BDC643">
      <w:pPr>
        <w:numPr>
          <w:ilvl w:val="0"/>
          <w:numId w:val="8"/>
        </w:numPr>
        <w:spacing w:line="440" w:lineRule="exact"/>
        <w:ind w:firstLine="448"/>
        <w:rPr>
          <w:sz w:val="22"/>
          <w:highlight w:val="none"/>
          <w:lang w:val="zh-CN"/>
        </w:rPr>
      </w:pPr>
      <w:r>
        <w:rPr>
          <w:sz w:val="22"/>
          <w:highlight w:val="none"/>
          <w:lang w:val="zh-CN"/>
        </w:rPr>
        <w:t>提供本单位制造的货物、承担的工程或者服务（以下简称产品），或者提供其他残疾人福利性单位制造的货物（不包括使用非残疾人福利性单位注册商标的货物）。</w:t>
      </w:r>
    </w:p>
    <w:p w14:paraId="46A7519F">
      <w:pPr>
        <w:numPr>
          <w:ilvl w:val="0"/>
          <w:numId w:val="0"/>
        </w:numPr>
        <w:spacing w:line="440" w:lineRule="exact"/>
        <w:ind w:firstLine="440"/>
        <w:rPr>
          <w:sz w:val="22"/>
          <w:highlight w:val="none"/>
          <w:lang w:val="zh-CN"/>
        </w:rPr>
      </w:pPr>
      <w:r>
        <w:rPr>
          <w:sz w:val="22"/>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7E51353">
      <w:pPr>
        <w:pStyle w:val="3"/>
        <w:spacing w:line="480" w:lineRule="auto"/>
        <w:ind w:firstLine="281"/>
        <w:rPr>
          <w:highlight w:val="none"/>
        </w:rPr>
      </w:pPr>
      <w:bookmarkStart w:id="147" w:name="_Toc147928865"/>
      <w:bookmarkStart w:id="148" w:name="_Toc4863"/>
      <w:r>
        <w:rPr>
          <w:rFonts w:hint="eastAsia"/>
          <w:highlight w:val="none"/>
        </w:rPr>
        <w:t>附件</w:t>
      </w:r>
      <w:r>
        <w:rPr>
          <w:highlight w:val="none"/>
        </w:rPr>
        <w:t>8</w:t>
      </w:r>
      <w:r>
        <w:rPr>
          <w:rFonts w:hint="eastAsia"/>
          <w:highlight w:val="none"/>
        </w:rPr>
        <w:t xml:space="preserve"> </w:t>
      </w:r>
      <w:r>
        <w:rPr>
          <w:highlight w:val="none"/>
        </w:rPr>
        <w:t xml:space="preserve"> 项目</w:t>
      </w:r>
      <w:r>
        <w:rPr>
          <w:rFonts w:hint="eastAsia"/>
          <w:highlight w:val="none"/>
        </w:rPr>
        <w:t>负责人</w:t>
      </w:r>
      <w:r>
        <w:rPr>
          <w:highlight w:val="none"/>
        </w:rPr>
        <w:t>无在建承诺书</w:t>
      </w:r>
      <w:bookmarkEnd w:id="147"/>
      <w:bookmarkEnd w:id="148"/>
    </w:p>
    <w:p w14:paraId="5F042D9C">
      <w:pPr>
        <w:spacing w:line="360" w:lineRule="auto"/>
        <w:ind w:firstLine="480"/>
        <w:jc w:val="left"/>
        <w:rPr>
          <w:sz w:val="24"/>
          <w:highlight w:val="none"/>
          <w:lang w:val="zh-CN"/>
        </w:rPr>
      </w:pPr>
    </w:p>
    <w:p w14:paraId="7082E1A8">
      <w:pPr>
        <w:spacing w:line="360" w:lineRule="auto"/>
        <w:rPr>
          <w:sz w:val="24"/>
          <w:highlight w:val="none"/>
        </w:rPr>
      </w:pPr>
      <w:r>
        <w:rPr>
          <w:rFonts w:hint="eastAsia"/>
          <w:sz w:val="24"/>
          <w:highlight w:val="none"/>
        </w:rPr>
        <w:t>致</w:t>
      </w:r>
      <w:r>
        <w:rPr>
          <w:rFonts w:hint="eastAsia"/>
          <w:sz w:val="24"/>
          <w:highlight w:val="none"/>
          <w:u w:val="single"/>
        </w:rPr>
        <w:t xml:space="preserve">                        </w:t>
      </w:r>
      <w:r>
        <w:rPr>
          <w:rFonts w:hint="eastAsia"/>
          <w:sz w:val="24"/>
          <w:highlight w:val="none"/>
        </w:rPr>
        <w:t>（建设单位名称）</w:t>
      </w:r>
    </w:p>
    <w:p w14:paraId="54887CF0">
      <w:pPr>
        <w:spacing w:line="360" w:lineRule="auto"/>
        <w:ind w:firstLine="544"/>
        <w:rPr>
          <w:sz w:val="24"/>
          <w:highlight w:val="none"/>
        </w:rPr>
      </w:pPr>
      <w:r>
        <w:rPr>
          <w:rFonts w:hint="eastAsia"/>
          <w:sz w:val="24"/>
          <w:highlight w:val="none"/>
        </w:rPr>
        <w:t>我公司郑重承诺就</w:t>
      </w:r>
      <w:r>
        <w:rPr>
          <w:rFonts w:hint="eastAsia"/>
          <w:sz w:val="24"/>
          <w:highlight w:val="none"/>
          <w:u w:val="single"/>
        </w:rPr>
        <w:t xml:space="preserve">                 </w:t>
      </w:r>
      <w:r>
        <w:rPr>
          <w:rFonts w:hint="eastAsia"/>
          <w:sz w:val="24"/>
          <w:highlight w:val="none"/>
        </w:rPr>
        <w:t>（项目名称）拟派的</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（项目负责人姓名）</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（身份证号码）</w:t>
      </w:r>
      <w:r>
        <w:rPr>
          <w:rFonts w:hint="eastAsia"/>
          <w:sz w:val="24"/>
          <w:highlight w:val="none"/>
          <w:u w:val="single"/>
        </w:rPr>
        <w:t xml:space="preserve">             </w:t>
      </w:r>
      <w:r>
        <w:rPr>
          <w:rFonts w:hint="eastAsia"/>
          <w:sz w:val="24"/>
          <w:highlight w:val="none"/>
        </w:rPr>
        <w:t>（注册证书编号），至本项目投标截止时间前，属于以下第（ ）条情形：</w:t>
      </w:r>
    </w:p>
    <w:p w14:paraId="1EB08FC7">
      <w:pPr>
        <w:spacing w:line="360" w:lineRule="auto"/>
        <w:ind w:right="-197" w:firstLine="424"/>
        <w:rPr>
          <w:sz w:val="24"/>
          <w:highlight w:val="none"/>
        </w:rPr>
      </w:pPr>
      <w:r>
        <w:rPr>
          <w:rFonts w:hint="eastAsia"/>
          <w:sz w:val="24"/>
          <w:highlight w:val="none"/>
        </w:rPr>
        <w:t>1、项目负责人是非变更后无在建工程；</w:t>
      </w:r>
    </w:p>
    <w:p w14:paraId="12565138">
      <w:pPr>
        <w:spacing w:line="360" w:lineRule="auto"/>
        <w:ind w:right="-197" w:firstLine="424"/>
        <w:rPr>
          <w:sz w:val="24"/>
          <w:highlight w:val="none"/>
        </w:rPr>
      </w:pPr>
      <w:r>
        <w:rPr>
          <w:rFonts w:hint="eastAsia"/>
          <w:sz w:val="24"/>
          <w:highlight w:val="none"/>
        </w:rPr>
        <w:t>2、项目负责人是变更后无在建工程（必须原合同工期已满且变更备案之日已满6个月）；</w:t>
      </w:r>
    </w:p>
    <w:p w14:paraId="5823E9C4">
      <w:pPr>
        <w:spacing w:line="360" w:lineRule="auto"/>
        <w:ind w:right="-197" w:firstLine="424"/>
        <w:rPr>
          <w:sz w:val="24"/>
          <w:highlight w:val="none"/>
        </w:rPr>
      </w:pPr>
      <w:r>
        <w:rPr>
          <w:rFonts w:hint="eastAsia"/>
          <w:sz w:val="24"/>
          <w:highlight w:val="none"/>
        </w:rPr>
        <w:t>3、因非承包方原因致使工程项目停工或因故不能按期开工、且已办理了项目负责人解锁手续；</w:t>
      </w:r>
    </w:p>
    <w:p w14:paraId="2CFE8446">
      <w:pPr>
        <w:spacing w:line="360" w:lineRule="auto"/>
        <w:ind w:right="-197" w:firstLine="424"/>
        <w:rPr>
          <w:sz w:val="24"/>
          <w:highlight w:val="none"/>
        </w:rPr>
      </w:pPr>
      <w:r>
        <w:rPr>
          <w:rFonts w:hint="eastAsia"/>
          <w:sz w:val="24"/>
          <w:highlight w:val="none"/>
        </w:rPr>
        <w:t>4、项目负责人有在建工程，但该在建工程与本次招标的工程属于同一工程项目、同一项目批文、同一施工地点分段发包或分期施工的情况且总的工程规模在项目负责人执业范围之内。</w:t>
      </w:r>
    </w:p>
    <w:p w14:paraId="0BE9BFDC">
      <w:pPr>
        <w:spacing w:line="360" w:lineRule="auto"/>
        <w:ind w:right="-197" w:firstLine="424"/>
        <w:rPr>
          <w:sz w:val="24"/>
          <w:highlight w:val="none"/>
        </w:rPr>
      </w:pPr>
      <w:r>
        <w:rPr>
          <w:rFonts w:hint="eastAsia"/>
          <w:sz w:val="24"/>
          <w:highlight w:val="none"/>
        </w:rPr>
        <w:t>注：属于以上第2、3、4种情形的，请提供相关证明材料附后，无证明材料不予认可。</w:t>
      </w:r>
    </w:p>
    <w:p w14:paraId="30B650DA">
      <w:pPr>
        <w:spacing w:line="360" w:lineRule="auto"/>
        <w:ind w:firstLine="424"/>
        <w:rPr>
          <w:sz w:val="24"/>
          <w:highlight w:val="none"/>
        </w:rPr>
      </w:pPr>
      <w:r>
        <w:rPr>
          <w:rFonts w:hint="eastAsia"/>
          <w:sz w:val="24"/>
          <w:highlight w:val="none"/>
        </w:rPr>
        <w:t>如有虚假，我单位愿意承担一切责任，并承担由此造成的一切损失。</w:t>
      </w:r>
    </w:p>
    <w:p w14:paraId="1AA1030C">
      <w:pPr>
        <w:spacing w:line="360" w:lineRule="auto"/>
        <w:ind w:firstLine="424"/>
        <w:rPr>
          <w:sz w:val="24"/>
          <w:highlight w:val="none"/>
        </w:rPr>
      </w:pPr>
      <w:r>
        <w:rPr>
          <w:rFonts w:hint="eastAsia"/>
          <w:sz w:val="24"/>
          <w:highlight w:val="none"/>
        </w:rPr>
        <w:t>特此承诺。</w:t>
      </w:r>
    </w:p>
    <w:p w14:paraId="09EC8D23">
      <w:pPr>
        <w:spacing w:line="360" w:lineRule="auto"/>
        <w:ind w:firstLine="480"/>
        <w:jc w:val="left"/>
        <w:rPr>
          <w:rFonts w:cs="宋体"/>
          <w:sz w:val="24"/>
          <w:highlight w:val="none"/>
          <w:lang w:val="zh-CN"/>
        </w:rPr>
      </w:pPr>
    </w:p>
    <w:p w14:paraId="60559970">
      <w:pPr>
        <w:spacing w:line="360" w:lineRule="auto"/>
        <w:ind w:firstLine="480"/>
        <w:jc w:val="left"/>
        <w:rPr>
          <w:rFonts w:cs="宋体"/>
          <w:sz w:val="24"/>
          <w:highlight w:val="none"/>
          <w:lang w:val="zh-CN"/>
        </w:rPr>
      </w:pPr>
    </w:p>
    <w:p w14:paraId="49BAB2EC">
      <w:pPr>
        <w:spacing w:line="560" w:lineRule="exact"/>
        <w:ind w:right="1920" w:firstLine="360"/>
        <w:jc w:val="right"/>
        <w:rPr>
          <w:sz w:val="24"/>
          <w:szCs w:val="21"/>
          <w:highlight w:val="none"/>
        </w:rPr>
      </w:pPr>
      <w:r>
        <w:rPr>
          <w:rFonts w:hint="eastAsia"/>
          <w:sz w:val="24"/>
          <w:szCs w:val="21"/>
          <w:highlight w:val="none"/>
        </w:rPr>
        <w:t>供应商名称：</w:t>
      </w:r>
    </w:p>
    <w:p w14:paraId="44B7FA19">
      <w:pPr>
        <w:spacing w:line="560" w:lineRule="exact"/>
        <w:ind w:right="1920" w:firstLine="360"/>
        <w:jc w:val="right"/>
        <w:rPr>
          <w:sz w:val="24"/>
          <w:szCs w:val="21"/>
          <w:highlight w:val="none"/>
        </w:rPr>
      </w:pPr>
      <w:r>
        <w:rPr>
          <w:rFonts w:hint="eastAsia"/>
          <w:sz w:val="24"/>
          <w:szCs w:val="21"/>
          <w:highlight w:val="none"/>
        </w:rPr>
        <w:t>日期：</w:t>
      </w:r>
    </w:p>
    <w:p w14:paraId="393DBEB2">
      <w:pPr>
        <w:keepNext/>
        <w:keepLines/>
        <w:pageBreakBefore w:val="0"/>
        <w:widowControl w:val="0"/>
        <w:outlineLvl w:val="9"/>
        <w:rPr>
          <w:rFonts w:ascii="Times New Roman" w:hAnsi="Times New Roman"/>
          <w:highlight w:val="none"/>
        </w:rPr>
      </w:pPr>
      <w:r>
        <w:rPr>
          <w:rFonts w:ascii="Times New Roman" w:hAnsi="Times New Roman"/>
          <w:highlight w:val="none"/>
        </w:rPr>
        <w:br w:type="page" w:clear="all"/>
      </w:r>
    </w:p>
    <w:p w14:paraId="29987C1D">
      <w:pPr>
        <w:pStyle w:val="3"/>
        <w:ind w:firstLine="281"/>
        <w:rPr>
          <w:highlight w:val="none"/>
        </w:rPr>
      </w:pPr>
      <w:bookmarkStart w:id="149" w:name="_Toc26571"/>
      <w:r>
        <w:rPr>
          <w:rFonts w:hint="eastAsia"/>
          <w:highlight w:val="none"/>
        </w:rPr>
        <w:t>附件</w:t>
      </w:r>
      <w:r>
        <w:rPr>
          <w:highlight w:val="none"/>
        </w:rPr>
        <w:t>9</w:t>
      </w:r>
      <w:r>
        <w:rPr>
          <w:rFonts w:hint="eastAsia"/>
          <w:highlight w:val="none"/>
        </w:rPr>
        <w:t xml:space="preserve"> </w:t>
      </w:r>
      <w:r>
        <w:rPr>
          <w:highlight w:val="none"/>
        </w:rPr>
        <w:t xml:space="preserve"> 磋商</w:t>
      </w:r>
      <w:r>
        <w:rPr>
          <w:rFonts w:hint="eastAsia"/>
          <w:highlight w:val="none"/>
        </w:rPr>
        <w:t>响应</w:t>
      </w:r>
      <w:r>
        <w:rPr>
          <w:highlight w:val="none"/>
        </w:rPr>
        <w:t>函</w:t>
      </w:r>
      <w:bookmarkEnd w:id="149"/>
    </w:p>
    <w:p w14:paraId="6E10CB33">
      <w:pPr>
        <w:rPr>
          <w:highlight w:val="none"/>
        </w:rPr>
      </w:pPr>
    </w:p>
    <w:p w14:paraId="79F0254B">
      <w:pPr>
        <w:spacing w:line="460" w:lineRule="exact"/>
        <w:rPr>
          <w:rFonts w:hint="eastAsia"/>
          <w:sz w:val="24"/>
          <w:szCs w:val="24"/>
          <w:highlight w:val="none"/>
          <w:lang w:eastAsia="zh-CN"/>
        </w:rPr>
      </w:pPr>
      <w:r>
        <w:rPr>
          <w:color w:val="auto"/>
          <w:sz w:val="24"/>
          <w:szCs w:val="24"/>
          <w:highlight w:val="none"/>
        </w:rPr>
        <w:t>致：</w:t>
      </w:r>
      <w:r>
        <w:rPr>
          <w:rFonts w:hint="eastAsia"/>
          <w:color w:val="auto"/>
          <w:sz w:val="24"/>
          <w:szCs w:val="24"/>
          <w:highlight w:val="none"/>
          <w:lang w:eastAsia="zh-CN"/>
        </w:rPr>
        <w:t>苏州公正建设咨询房地产评估有限公司</w:t>
      </w:r>
    </w:p>
    <w:p w14:paraId="61AA71D7">
      <w:pPr>
        <w:spacing w:line="460" w:lineRule="exact"/>
        <w:ind w:firstLine="480"/>
        <w:rPr>
          <w:sz w:val="24"/>
          <w:szCs w:val="24"/>
          <w:highlight w:val="none"/>
        </w:rPr>
      </w:pPr>
      <w:r>
        <w:rPr>
          <w:sz w:val="24"/>
          <w:szCs w:val="24"/>
          <w:highlight w:val="none"/>
        </w:rPr>
        <w:t>根据贵方的</w:t>
      </w:r>
      <w:r>
        <w:rPr>
          <w:rFonts w:hint="eastAsia"/>
          <w:sz w:val="24"/>
          <w:szCs w:val="22"/>
          <w:highlight w:val="none"/>
          <w:u w:val="single"/>
          <w:lang w:eastAsia="zh-CN"/>
        </w:rPr>
        <w:t>2026年大中修项目</w:t>
      </w:r>
      <w:r>
        <w:rPr>
          <w:sz w:val="24"/>
          <w:szCs w:val="24"/>
          <w:highlight w:val="none"/>
        </w:rPr>
        <w:t>项目</w:t>
      </w:r>
      <w:r>
        <w:rPr>
          <w:rFonts w:hint="eastAsia"/>
          <w:sz w:val="24"/>
          <w:szCs w:val="24"/>
          <w:highlight w:val="none"/>
        </w:rPr>
        <w:t>磋商</w:t>
      </w:r>
      <w:r>
        <w:rPr>
          <w:sz w:val="24"/>
          <w:szCs w:val="24"/>
          <w:highlight w:val="none"/>
        </w:rPr>
        <w:t>文件（项目编号：</w:t>
      </w:r>
      <w:r>
        <w:rPr>
          <w:rFonts w:hint="eastAsia"/>
          <w:sz w:val="24"/>
          <w:szCs w:val="24"/>
          <w:highlight w:val="none"/>
          <w:u w:val="single"/>
          <w:lang w:eastAsia="zh-CN"/>
        </w:rPr>
        <w:t>JSZC-320581-SZGZ-C2026-0039</w:t>
      </w:r>
      <w:r>
        <w:rPr>
          <w:sz w:val="24"/>
          <w:szCs w:val="24"/>
          <w:highlight w:val="none"/>
        </w:rPr>
        <w:t>），</w:t>
      </w:r>
      <w:r>
        <w:rPr>
          <w:rFonts w:hint="eastAsia"/>
          <w:sz w:val="24"/>
          <w:szCs w:val="24"/>
          <w:highlight w:val="none"/>
        </w:rPr>
        <w:t>正式授权下述人员</w:t>
      </w:r>
      <w:r>
        <w:rPr>
          <w:rFonts w:hint="eastAsia"/>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sz w:val="24"/>
          <w:szCs w:val="24"/>
          <w:highlight w:val="none"/>
        </w:rPr>
        <w:t>代表我方</w:t>
      </w:r>
      <w:r>
        <w:rPr>
          <w:rFonts w:hint="eastAsia"/>
          <w:sz w:val="24"/>
          <w:szCs w:val="24"/>
          <w:highlight w:val="none"/>
          <w:u w:val="single"/>
        </w:rPr>
        <w:t xml:space="preserve"> </w:t>
      </w:r>
      <w:r>
        <w:rPr>
          <w:sz w:val="24"/>
          <w:szCs w:val="24"/>
          <w:highlight w:val="none"/>
          <w:u w:val="single"/>
        </w:rPr>
        <w:t>（</w:t>
      </w:r>
      <w:r>
        <w:rPr>
          <w:rFonts w:hint="eastAsia"/>
          <w:sz w:val="24"/>
          <w:szCs w:val="24"/>
          <w:highlight w:val="none"/>
          <w:u w:val="single"/>
        </w:rPr>
        <w:t>供应商</w:t>
      </w:r>
      <w:r>
        <w:rPr>
          <w:sz w:val="24"/>
          <w:szCs w:val="24"/>
          <w:highlight w:val="none"/>
          <w:u w:val="single"/>
        </w:rPr>
        <w:t>全称）</w:t>
      </w:r>
      <w:r>
        <w:rPr>
          <w:rFonts w:hint="eastAsia"/>
          <w:sz w:val="24"/>
          <w:szCs w:val="24"/>
          <w:highlight w:val="none"/>
          <w:u w:val="single"/>
        </w:rPr>
        <w:t xml:space="preserve"> </w:t>
      </w:r>
      <w:r>
        <w:rPr>
          <w:rFonts w:hint="eastAsia"/>
          <w:szCs w:val="21"/>
          <w:highlight w:val="none"/>
        </w:rPr>
        <w:t>，</w:t>
      </w:r>
      <w:r>
        <w:rPr>
          <w:rFonts w:hint="eastAsia"/>
          <w:sz w:val="24"/>
          <w:szCs w:val="24"/>
          <w:highlight w:val="none"/>
        </w:rPr>
        <w:t>全权处理本次项目投标的有关事宜。</w:t>
      </w:r>
    </w:p>
    <w:p w14:paraId="56C0C044">
      <w:pPr>
        <w:spacing w:line="460" w:lineRule="exact"/>
        <w:ind w:firstLine="480"/>
        <w:rPr>
          <w:sz w:val="24"/>
          <w:szCs w:val="24"/>
          <w:highlight w:val="none"/>
        </w:rPr>
      </w:pPr>
      <w:r>
        <w:rPr>
          <w:sz w:val="24"/>
          <w:szCs w:val="24"/>
          <w:highlight w:val="none"/>
        </w:rPr>
        <w:t>据此函，</w:t>
      </w:r>
      <w:r>
        <w:rPr>
          <w:rFonts w:hint="eastAsia"/>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sz w:val="24"/>
          <w:szCs w:val="24"/>
          <w:highlight w:val="none"/>
        </w:rPr>
        <w:t>代表兹宣布同意如下</w:t>
      </w:r>
      <w:r>
        <w:rPr>
          <w:sz w:val="24"/>
          <w:szCs w:val="24"/>
          <w:highlight w:val="none"/>
        </w:rPr>
        <w:t>：</w:t>
      </w:r>
    </w:p>
    <w:p w14:paraId="0AA31E53">
      <w:pPr>
        <w:spacing w:line="460" w:lineRule="exact"/>
        <w:ind w:firstLine="480"/>
        <w:rPr>
          <w:sz w:val="24"/>
          <w:szCs w:val="24"/>
          <w:highlight w:val="none"/>
        </w:rPr>
      </w:pPr>
      <w:r>
        <w:rPr>
          <w:rFonts w:hint="eastAsia"/>
          <w:sz w:val="24"/>
          <w:szCs w:val="24"/>
          <w:highlight w:val="none"/>
        </w:rPr>
        <w:t>1、按</w:t>
      </w:r>
      <w:r>
        <w:rPr>
          <w:sz w:val="24"/>
          <w:szCs w:val="24"/>
          <w:highlight w:val="none"/>
        </w:rPr>
        <w:t>磋商</w:t>
      </w:r>
      <w:r>
        <w:rPr>
          <w:rFonts w:hint="eastAsia"/>
          <w:sz w:val="24"/>
          <w:szCs w:val="24"/>
          <w:highlight w:val="none"/>
        </w:rPr>
        <w:t>文件规定的各项要求，向采购人提供所需服务（包含与服务相关的货物）。</w:t>
      </w:r>
    </w:p>
    <w:p w14:paraId="21334491">
      <w:pPr>
        <w:spacing w:line="460" w:lineRule="exact"/>
        <w:ind w:firstLine="480"/>
        <w:rPr>
          <w:sz w:val="24"/>
          <w:szCs w:val="24"/>
          <w:highlight w:val="none"/>
        </w:rPr>
      </w:pPr>
      <w:r>
        <w:rPr>
          <w:rFonts w:hint="eastAsia"/>
          <w:sz w:val="24"/>
          <w:szCs w:val="24"/>
          <w:highlight w:val="none"/>
        </w:rPr>
        <w:t>2、我们完全理解贵方不一定将合同授予最低报价的供应商。</w:t>
      </w:r>
    </w:p>
    <w:p w14:paraId="3AEF2913">
      <w:pPr>
        <w:spacing w:line="460" w:lineRule="exact"/>
        <w:ind w:firstLine="480"/>
        <w:rPr>
          <w:sz w:val="24"/>
          <w:szCs w:val="24"/>
          <w:highlight w:val="none"/>
        </w:rPr>
      </w:pPr>
      <w:r>
        <w:rPr>
          <w:rFonts w:hint="eastAsia"/>
          <w:sz w:val="24"/>
          <w:szCs w:val="24"/>
          <w:highlight w:val="none"/>
        </w:rPr>
        <w:t>3、我们已详细审核全部</w:t>
      </w:r>
      <w:r>
        <w:rPr>
          <w:sz w:val="24"/>
          <w:szCs w:val="24"/>
          <w:highlight w:val="none"/>
        </w:rPr>
        <w:t>磋商</w:t>
      </w:r>
      <w:r>
        <w:rPr>
          <w:rFonts w:hint="eastAsia"/>
          <w:sz w:val="24"/>
          <w:szCs w:val="24"/>
          <w:highlight w:val="none"/>
        </w:rPr>
        <w:t>文件及其有效补充文件，我们知道必须放弃提出含糊不清或误解问题的权利。</w:t>
      </w:r>
    </w:p>
    <w:p w14:paraId="6BFEE89B">
      <w:pPr>
        <w:spacing w:line="460" w:lineRule="exact"/>
        <w:ind w:firstLine="480"/>
        <w:rPr>
          <w:sz w:val="24"/>
          <w:szCs w:val="24"/>
          <w:highlight w:val="none"/>
        </w:rPr>
      </w:pPr>
      <w:r>
        <w:rPr>
          <w:rFonts w:hint="eastAsia"/>
          <w:sz w:val="24"/>
          <w:szCs w:val="24"/>
          <w:highlight w:val="none"/>
        </w:rPr>
        <w:t>4、</w:t>
      </w:r>
      <w:r>
        <w:rPr>
          <w:sz w:val="24"/>
          <w:szCs w:val="24"/>
          <w:highlight w:val="none"/>
        </w:rPr>
        <w:t>我方同意磋商有效期为响应文件提交截止之日</w:t>
      </w:r>
      <w:r>
        <w:rPr>
          <w:rFonts w:hint="eastAsia"/>
          <w:sz w:val="24"/>
          <w:szCs w:val="24"/>
          <w:highlight w:val="none"/>
        </w:rPr>
        <w:t>后的</w:t>
      </w:r>
      <w:r>
        <w:rPr>
          <w:sz w:val="24"/>
          <w:szCs w:val="24"/>
          <w:highlight w:val="none"/>
        </w:rPr>
        <w:t>六十（60）天</w:t>
      </w:r>
      <w:r>
        <w:rPr>
          <w:rFonts w:hint="eastAsia"/>
          <w:sz w:val="24"/>
          <w:szCs w:val="24"/>
          <w:highlight w:val="none"/>
        </w:rPr>
        <w:t>。</w:t>
      </w:r>
    </w:p>
    <w:p w14:paraId="5784AFC5">
      <w:pPr>
        <w:spacing w:line="460" w:lineRule="exact"/>
        <w:ind w:firstLine="480"/>
        <w:rPr>
          <w:sz w:val="24"/>
          <w:szCs w:val="24"/>
          <w:highlight w:val="none"/>
        </w:rPr>
      </w:pPr>
      <w:r>
        <w:rPr>
          <w:rFonts w:hint="eastAsia"/>
          <w:sz w:val="24"/>
          <w:szCs w:val="24"/>
          <w:highlight w:val="none"/>
        </w:rPr>
        <w:t>5、我们同意从规定的开标日期起遵循本响应文件，并在规定的磋商有效期期满之前均具有约束力。</w:t>
      </w:r>
    </w:p>
    <w:p w14:paraId="7EFF44E2">
      <w:pPr>
        <w:spacing w:line="460" w:lineRule="exact"/>
        <w:ind w:firstLine="480"/>
        <w:rPr>
          <w:sz w:val="24"/>
          <w:szCs w:val="24"/>
          <w:highlight w:val="none"/>
        </w:rPr>
      </w:pPr>
      <w:r>
        <w:rPr>
          <w:rFonts w:hint="eastAsia"/>
          <w:sz w:val="24"/>
          <w:szCs w:val="24"/>
          <w:highlight w:val="none"/>
        </w:rPr>
        <w:t>6、同意向贵方提供贵方可能另外要求的与</w:t>
      </w:r>
      <w:r>
        <w:rPr>
          <w:sz w:val="24"/>
          <w:szCs w:val="24"/>
          <w:highlight w:val="none"/>
        </w:rPr>
        <w:t>本</w:t>
      </w:r>
      <w:r>
        <w:rPr>
          <w:rFonts w:hint="eastAsia"/>
          <w:sz w:val="24"/>
          <w:szCs w:val="24"/>
          <w:highlight w:val="none"/>
        </w:rPr>
        <w:t>项目有关的任何证据或资料，并保证我方已提供和将要提供的文件是真实的、准确的。</w:t>
      </w:r>
    </w:p>
    <w:p w14:paraId="4E494B38">
      <w:pPr>
        <w:spacing w:line="460" w:lineRule="exact"/>
        <w:ind w:firstLine="480"/>
        <w:rPr>
          <w:sz w:val="24"/>
          <w:szCs w:val="24"/>
          <w:highlight w:val="none"/>
        </w:rPr>
      </w:pPr>
      <w:r>
        <w:rPr>
          <w:rFonts w:hint="eastAsia"/>
          <w:sz w:val="24"/>
          <w:szCs w:val="24"/>
          <w:highlight w:val="none"/>
        </w:rPr>
        <w:t>7、一旦我方</w:t>
      </w:r>
      <w:r>
        <w:rPr>
          <w:sz w:val="24"/>
          <w:szCs w:val="24"/>
          <w:highlight w:val="none"/>
        </w:rPr>
        <w:t>成交</w:t>
      </w:r>
      <w:r>
        <w:rPr>
          <w:rFonts w:hint="eastAsia"/>
          <w:sz w:val="24"/>
          <w:szCs w:val="24"/>
          <w:highlight w:val="none"/>
        </w:rPr>
        <w:t>，我方将根据磋商文件的规定，严格履行合同的责任和义务，并保证在磋商文件规定的时间完成项目。</w:t>
      </w:r>
    </w:p>
    <w:p w14:paraId="32CA28E9">
      <w:pPr>
        <w:spacing w:line="460" w:lineRule="exact"/>
        <w:ind w:firstLine="480"/>
        <w:rPr>
          <w:sz w:val="24"/>
          <w:szCs w:val="24"/>
          <w:highlight w:val="none"/>
        </w:rPr>
      </w:pPr>
      <w:r>
        <w:rPr>
          <w:rFonts w:hint="eastAsia"/>
          <w:sz w:val="24"/>
          <w:szCs w:val="24"/>
          <w:highlight w:val="none"/>
        </w:rPr>
        <w:t>8、与本项目有关的正式通讯地址为：</w:t>
      </w:r>
    </w:p>
    <w:p w14:paraId="6F7F2684">
      <w:pPr>
        <w:pStyle w:val="271"/>
        <w:spacing w:before="0" w:after="0" w:line="420" w:lineRule="exact"/>
        <w:ind w:left="420" w:firstLine="240"/>
        <w:rPr>
          <w:rFonts w:hint="eastAsia" w:ascii="Times New Roman" w:hAnsi="Times New Roman"/>
          <w:szCs w:val="21"/>
          <w:highlight w:val="none"/>
        </w:rPr>
      </w:pPr>
    </w:p>
    <w:p w14:paraId="6F1ECEC8">
      <w:pPr>
        <w:pStyle w:val="271"/>
        <w:spacing w:before="0" w:after="0" w:line="420" w:lineRule="exact"/>
        <w:ind w:left="420" w:firstLine="240"/>
        <w:rPr>
          <w:rFonts w:hint="eastAsia" w:ascii="Times New Roman" w:hAnsi="Times New Roman"/>
          <w:szCs w:val="21"/>
          <w:highlight w:val="none"/>
        </w:rPr>
      </w:pPr>
    </w:p>
    <w:p w14:paraId="62E3FD59">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地        址：</w:t>
      </w:r>
    </w:p>
    <w:p w14:paraId="6C9CDB14">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邮        编：</w:t>
      </w:r>
    </w:p>
    <w:p w14:paraId="3E2495F4">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电        话：</w:t>
      </w:r>
    </w:p>
    <w:p w14:paraId="171760E9">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传        真：</w:t>
      </w:r>
    </w:p>
    <w:p w14:paraId="5CAAE736">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供应商开户行：</w:t>
      </w:r>
    </w:p>
    <w:p w14:paraId="6CCA1CC7">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账        号：</w:t>
      </w:r>
    </w:p>
    <w:p w14:paraId="52BC3629">
      <w:pPr>
        <w:pStyle w:val="271"/>
        <w:spacing w:before="0" w:after="0" w:line="420" w:lineRule="exact"/>
        <w:ind w:left="420" w:firstLine="240"/>
        <w:rPr>
          <w:rFonts w:ascii="Times New Roman" w:hAnsi="Times New Roman"/>
          <w:szCs w:val="21"/>
          <w:highlight w:val="none"/>
        </w:rPr>
      </w:pPr>
      <w:r>
        <w:rPr>
          <w:rFonts w:hint="eastAsia" w:ascii="Times New Roman" w:hAnsi="Times New Roman"/>
          <w:szCs w:val="21"/>
          <w:highlight w:val="none"/>
        </w:rPr>
        <w:t>日        期：</w:t>
      </w:r>
      <w:r>
        <w:rPr>
          <w:rFonts w:hint="eastAsia" w:ascii="Times New Roman" w:hAnsi="Times New Roman"/>
          <w:szCs w:val="21"/>
          <w:highlight w:val="none"/>
          <w:u w:val="single"/>
        </w:rPr>
        <w:t xml:space="preserve">     </w:t>
      </w:r>
      <w:r>
        <w:rPr>
          <w:rFonts w:hint="eastAsia" w:ascii="Times New Roman" w:hAnsi="Times New Roman"/>
          <w:szCs w:val="21"/>
          <w:highlight w:val="none"/>
        </w:rPr>
        <w:t>年</w:t>
      </w:r>
      <w:r>
        <w:rPr>
          <w:rFonts w:hint="eastAsia" w:ascii="Times New Roman" w:hAnsi="Times New Roman"/>
          <w:szCs w:val="21"/>
          <w:highlight w:val="none"/>
          <w:u w:val="single"/>
        </w:rPr>
        <w:t xml:space="preserve">   </w:t>
      </w:r>
      <w:r>
        <w:rPr>
          <w:rFonts w:hint="eastAsia" w:ascii="Times New Roman" w:hAnsi="Times New Roman"/>
          <w:szCs w:val="21"/>
          <w:highlight w:val="none"/>
        </w:rPr>
        <w:t>月</w:t>
      </w:r>
      <w:r>
        <w:rPr>
          <w:rFonts w:hint="eastAsia" w:ascii="Times New Roman" w:hAnsi="Times New Roman"/>
          <w:szCs w:val="21"/>
          <w:highlight w:val="none"/>
          <w:u w:val="single"/>
        </w:rPr>
        <w:t xml:space="preserve">   </w:t>
      </w:r>
      <w:r>
        <w:rPr>
          <w:rFonts w:hint="eastAsia" w:ascii="Times New Roman" w:hAnsi="Times New Roman"/>
          <w:szCs w:val="21"/>
          <w:highlight w:val="none"/>
        </w:rPr>
        <w:t>日</w:t>
      </w:r>
    </w:p>
    <w:p w14:paraId="3D355A4B">
      <w:pPr>
        <w:widowControl/>
        <w:jc w:val="left"/>
        <w:rPr>
          <w:b/>
          <w:bCs/>
          <w:sz w:val="28"/>
          <w:szCs w:val="28"/>
          <w:highlight w:val="none"/>
        </w:rPr>
      </w:pPr>
      <w:r>
        <w:rPr>
          <w:highlight w:val="none"/>
        </w:rPr>
        <w:br w:type="page" w:clear="all"/>
      </w:r>
    </w:p>
    <w:p w14:paraId="12A4ABE6">
      <w:pPr>
        <w:pStyle w:val="3"/>
        <w:keepLines/>
        <w:pageBreakBefore w:val="0"/>
        <w:widowControl w:val="0"/>
        <w:kinsoku/>
        <w:wordWrap/>
        <w:overflowPunct/>
        <w:topLinePunct w:val="0"/>
        <w:autoSpaceDE/>
        <w:autoSpaceDN/>
        <w:bidi w:val="0"/>
        <w:adjustRightInd/>
        <w:snapToGrid/>
        <w:ind w:firstLine="281"/>
        <w:textAlignment w:val="auto"/>
        <w:rPr>
          <w:highlight w:val="none"/>
        </w:rPr>
      </w:pPr>
      <w:bookmarkStart w:id="150" w:name="_Toc14096"/>
      <w:bookmarkStart w:id="151" w:name="_Toc30469"/>
      <w:bookmarkStart w:id="152" w:name="_Toc2627"/>
      <w:bookmarkStart w:id="153" w:name="_Toc23502"/>
      <w:bookmarkStart w:id="154" w:name="_Toc16649"/>
      <w:r>
        <w:rPr>
          <w:rFonts w:hint="eastAsia"/>
          <w:highlight w:val="none"/>
        </w:rPr>
        <w:t>附件</w:t>
      </w:r>
      <w:r>
        <w:rPr>
          <w:highlight w:val="none"/>
        </w:rPr>
        <w:t>10</w:t>
      </w:r>
      <w:r>
        <w:rPr>
          <w:rFonts w:hint="eastAsia"/>
          <w:highlight w:val="none"/>
        </w:rPr>
        <w:t xml:space="preserve"> 实质性要求响应及偏离表</w:t>
      </w:r>
      <w:bookmarkEnd w:id="150"/>
      <w:bookmarkEnd w:id="151"/>
      <w:bookmarkEnd w:id="152"/>
      <w:bookmarkEnd w:id="153"/>
      <w:bookmarkEnd w:id="154"/>
    </w:p>
    <w:tbl>
      <w:tblPr>
        <w:tblStyle w:val="58"/>
        <w:tblW w:w="9998"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4572"/>
        <w:gridCol w:w="2362"/>
        <w:gridCol w:w="2286"/>
      </w:tblGrid>
      <w:tr w14:paraId="0EF1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778" w:type="dxa"/>
            <w:noWrap w:val="0"/>
            <w:vAlign w:val="center"/>
          </w:tcPr>
          <w:p w14:paraId="00AA1C7A">
            <w:pPr>
              <w:keepLines/>
              <w:pageBreakBefore w:val="0"/>
              <w:widowControl w:val="0"/>
              <w:kinsoku/>
              <w:wordWrap/>
              <w:overflowPunct/>
              <w:topLinePunct w:val="0"/>
              <w:autoSpaceDE/>
              <w:autoSpaceDN/>
              <w:bidi w:val="0"/>
              <w:adjustRightInd/>
              <w:snapToGrid/>
              <w:textAlignment w:val="auto"/>
              <w:rPr>
                <w:b/>
                <w:sz w:val="24"/>
                <w:highlight w:val="none"/>
              </w:rPr>
            </w:pPr>
            <w:r>
              <w:rPr>
                <w:rFonts w:hint="eastAsia"/>
                <w:b/>
                <w:sz w:val="24"/>
                <w:highlight w:val="none"/>
              </w:rPr>
              <w:t>序号</w:t>
            </w:r>
          </w:p>
        </w:tc>
        <w:tc>
          <w:tcPr>
            <w:tcW w:w="4572" w:type="dxa"/>
            <w:noWrap w:val="0"/>
            <w:vAlign w:val="center"/>
          </w:tcPr>
          <w:p w14:paraId="4E7486B2">
            <w:pPr>
              <w:keepLines/>
              <w:pageBreakBefore w:val="0"/>
              <w:widowControl w:val="0"/>
              <w:kinsoku/>
              <w:wordWrap/>
              <w:overflowPunct/>
              <w:topLinePunct w:val="0"/>
              <w:autoSpaceDE/>
              <w:autoSpaceDN/>
              <w:bidi w:val="0"/>
              <w:adjustRightInd/>
              <w:snapToGrid/>
              <w:ind w:firstLine="241"/>
              <w:jc w:val="center"/>
              <w:textAlignment w:val="auto"/>
              <w:rPr>
                <w:b/>
                <w:sz w:val="24"/>
                <w:highlight w:val="none"/>
              </w:rPr>
            </w:pPr>
            <w:r>
              <w:rPr>
                <w:rFonts w:hint="eastAsia"/>
                <w:b/>
                <w:sz w:val="24"/>
                <w:highlight w:val="none"/>
              </w:rPr>
              <w:t>服务</w:t>
            </w:r>
            <w:r>
              <w:rPr>
                <w:b/>
                <w:sz w:val="24"/>
                <w:highlight w:val="none"/>
              </w:rPr>
              <w:t>要求和商务要求中的实质性要求</w:t>
            </w:r>
          </w:p>
        </w:tc>
        <w:tc>
          <w:tcPr>
            <w:tcW w:w="2362" w:type="dxa"/>
            <w:noWrap w:val="0"/>
            <w:vAlign w:val="center"/>
          </w:tcPr>
          <w:p w14:paraId="4F672F97">
            <w:pPr>
              <w:keepLines/>
              <w:pageBreakBefore w:val="0"/>
              <w:widowControl w:val="0"/>
              <w:kinsoku/>
              <w:wordWrap/>
              <w:overflowPunct/>
              <w:topLinePunct w:val="0"/>
              <w:autoSpaceDE/>
              <w:autoSpaceDN/>
              <w:bidi w:val="0"/>
              <w:adjustRightInd/>
              <w:snapToGrid/>
              <w:ind w:firstLine="241"/>
              <w:jc w:val="center"/>
              <w:textAlignment w:val="auto"/>
              <w:rPr>
                <w:b/>
                <w:sz w:val="24"/>
                <w:highlight w:val="none"/>
              </w:rPr>
            </w:pPr>
            <w:r>
              <w:rPr>
                <w:rFonts w:hint="eastAsia"/>
                <w:b/>
                <w:sz w:val="24"/>
                <w:highlight w:val="none"/>
              </w:rPr>
              <w:t>投标响应情况</w:t>
            </w:r>
          </w:p>
        </w:tc>
        <w:tc>
          <w:tcPr>
            <w:tcW w:w="2286" w:type="dxa"/>
            <w:noWrap w:val="0"/>
            <w:vAlign w:val="center"/>
          </w:tcPr>
          <w:p w14:paraId="55B0C81F">
            <w:pPr>
              <w:keepLines/>
              <w:pageBreakBefore w:val="0"/>
              <w:widowControl w:val="0"/>
              <w:kinsoku/>
              <w:wordWrap/>
              <w:overflowPunct/>
              <w:topLinePunct w:val="0"/>
              <w:autoSpaceDE/>
              <w:autoSpaceDN/>
              <w:bidi w:val="0"/>
              <w:adjustRightInd/>
              <w:snapToGrid/>
              <w:ind w:firstLine="241"/>
              <w:jc w:val="center"/>
              <w:textAlignment w:val="auto"/>
              <w:rPr>
                <w:b/>
                <w:sz w:val="24"/>
                <w:highlight w:val="none"/>
              </w:rPr>
            </w:pPr>
            <w:r>
              <w:rPr>
                <w:rFonts w:hint="eastAsia"/>
                <w:b/>
                <w:sz w:val="24"/>
                <w:highlight w:val="none"/>
              </w:rPr>
              <w:t>超出、符合或偏离</w:t>
            </w:r>
          </w:p>
        </w:tc>
      </w:tr>
      <w:tr w14:paraId="10EE5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778" w:type="dxa"/>
            <w:noWrap w:val="0"/>
            <w:vAlign w:val="center"/>
          </w:tcPr>
          <w:p w14:paraId="5CF1CBCC">
            <w:pPr>
              <w:keepLines/>
              <w:pageBreakBefore w:val="0"/>
              <w:widowControl w:val="0"/>
              <w:kinsoku/>
              <w:wordWrap/>
              <w:overflowPunct/>
              <w:topLinePunct w:val="0"/>
              <w:autoSpaceDE/>
              <w:autoSpaceDN/>
              <w:bidi w:val="0"/>
              <w:adjustRightInd/>
              <w:snapToGrid/>
              <w:jc w:val="center"/>
              <w:textAlignment w:val="auto"/>
              <w:rPr>
                <w:sz w:val="24"/>
                <w:szCs w:val="24"/>
                <w:highlight w:val="none"/>
              </w:rPr>
            </w:pPr>
            <w:r>
              <w:rPr>
                <w:rFonts w:hint="eastAsia"/>
                <w:sz w:val="24"/>
                <w:szCs w:val="24"/>
                <w:highlight w:val="none"/>
              </w:rPr>
              <w:t>1</w:t>
            </w:r>
          </w:p>
        </w:tc>
        <w:tc>
          <w:tcPr>
            <w:tcW w:w="4572" w:type="dxa"/>
            <w:noWrap w:val="0"/>
          </w:tcPr>
          <w:p w14:paraId="76B383D5">
            <w:pPr>
              <w:keepLines/>
              <w:pageBreakBefore w:val="0"/>
              <w:widowControl w:val="0"/>
              <w:kinsoku/>
              <w:wordWrap/>
              <w:overflowPunct/>
              <w:topLinePunct w:val="0"/>
              <w:autoSpaceDE/>
              <w:autoSpaceDN/>
              <w:bidi w:val="0"/>
              <w:adjustRightInd/>
              <w:snapToGrid/>
              <w:spacing w:line="240" w:lineRule="auto"/>
              <w:jc w:val="left"/>
              <w:textAlignment w:val="auto"/>
              <w:rPr>
                <w:i/>
                <w:sz w:val="24"/>
                <w:highlight w:val="none"/>
                <w:u w:val="single"/>
              </w:rPr>
            </w:pPr>
            <w:r>
              <w:rPr>
                <w:rFonts w:hint="eastAsia"/>
                <w:i/>
                <w:sz w:val="24"/>
                <w:highlight w:val="none"/>
                <w:u w:val="single"/>
              </w:rPr>
              <w:t>★4、结算方式：固定单价，结算单价按供应商已标工程量清单中的综合单价执行，数量按实结算（经采购人及工程监理确认），采购人委托第三方单位根据结算单价和实际数量</w:t>
            </w:r>
            <w:r>
              <w:rPr>
                <w:rFonts w:hint="eastAsia"/>
                <w:i/>
                <w:sz w:val="24"/>
                <w:highlight w:val="none"/>
                <w:u w:val="single"/>
                <w:lang w:val="en-US" w:eastAsia="zh-CN"/>
              </w:rPr>
              <w:t>按照合同要求</w:t>
            </w:r>
            <w:r>
              <w:rPr>
                <w:rFonts w:hint="eastAsia"/>
                <w:i/>
                <w:sz w:val="24"/>
                <w:highlight w:val="none"/>
                <w:u w:val="single"/>
              </w:rPr>
              <w:t>审核确定</w:t>
            </w:r>
            <w:r>
              <w:rPr>
                <w:rFonts w:hint="eastAsia"/>
                <w:i/>
                <w:sz w:val="24"/>
                <w:highlight w:val="none"/>
                <w:u w:val="single"/>
                <w:lang w:val="en-US" w:eastAsia="zh-CN"/>
              </w:rPr>
              <w:t>最终</w:t>
            </w:r>
            <w:r>
              <w:rPr>
                <w:rFonts w:hint="eastAsia"/>
                <w:i/>
                <w:sz w:val="24"/>
                <w:highlight w:val="none"/>
                <w:u w:val="single"/>
              </w:rPr>
              <w:t>结算金额。最终结算价格=审计价*（1-最后报价下浮率），最后报价下浮率=（供应商已标价工程量清单中的报价总价-磋商后的最后报价）/供应商已标价工程量清单中的投标总价*100%（不可竞争费除外）。最终实际结算价格不得超出合同总价。</w:t>
            </w:r>
          </w:p>
        </w:tc>
        <w:tc>
          <w:tcPr>
            <w:tcW w:w="2362" w:type="dxa"/>
            <w:noWrap w:val="0"/>
          </w:tcPr>
          <w:p w14:paraId="2BEF4F2B">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67D60D3D">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r w14:paraId="3719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778" w:type="dxa"/>
            <w:noWrap w:val="0"/>
            <w:vAlign w:val="center"/>
          </w:tcPr>
          <w:p w14:paraId="4208B563">
            <w:pPr>
              <w:keepLines/>
              <w:pageBreakBefore w:val="0"/>
              <w:widowControl w:val="0"/>
              <w:kinsoku/>
              <w:wordWrap/>
              <w:overflowPunct/>
              <w:topLinePunct w:val="0"/>
              <w:autoSpaceDE/>
              <w:autoSpaceDN/>
              <w:bidi w:val="0"/>
              <w:adjustRightInd/>
              <w:snapToGrid/>
              <w:jc w:val="center"/>
              <w:textAlignment w:val="auto"/>
              <w:rPr>
                <w:rFonts w:hint="eastAsia" w:eastAsia="宋体"/>
                <w:sz w:val="24"/>
                <w:szCs w:val="24"/>
                <w:highlight w:val="none"/>
                <w:lang w:val="en-US" w:eastAsia="zh-CN"/>
              </w:rPr>
            </w:pPr>
            <w:r>
              <w:rPr>
                <w:rFonts w:hint="eastAsia"/>
                <w:sz w:val="24"/>
                <w:szCs w:val="24"/>
                <w:highlight w:val="none"/>
                <w:lang w:val="en-US" w:eastAsia="zh-CN"/>
              </w:rPr>
              <w:t>2</w:t>
            </w:r>
          </w:p>
        </w:tc>
        <w:tc>
          <w:tcPr>
            <w:tcW w:w="4572" w:type="dxa"/>
            <w:noWrap w:val="0"/>
          </w:tcPr>
          <w:p w14:paraId="2125D8C5">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★5、付款方式：</w:t>
            </w:r>
          </w:p>
          <w:p w14:paraId="3604B575">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5.1、合同工程整体验收通过后，竣工验收通过后当年（农历年底前）支付至合同金额的70%。</w:t>
            </w:r>
            <w:r>
              <w:rPr>
                <w:rFonts w:hint="eastAsia"/>
                <w:i/>
                <w:sz w:val="24"/>
                <w:highlight w:val="none"/>
                <w:u w:val="single"/>
                <w:lang w:eastAsia="zh-CN"/>
              </w:rPr>
              <w:t>质保期满后</w:t>
            </w:r>
            <w:r>
              <w:rPr>
                <w:rFonts w:hint="eastAsia"/>
                <w:i/>
                <w:sz w:val="24"/>
                <w:highlight w:val="none"/>
                <w:u w:val="single"/>
              </w:rPr>
              <w:t>按</w:t>
            </w:r>
            <w:r>
              <w:rPr>
                <w:rFonts w:hint="eastAsia"/>
                <w:i/>
                <w:sz w:val="24"/>
                <w:highlight w:val="none"/>
                <w:u w:val="single"/>
                <w:lang w:eastAsia="zh-CN"/>
              </w:rPr>
              <w:t>最终结算价</w:t>
            </w:r>
            <w:r>
              <w:rPr>
                <w:rFonts w:hint="eastAsia"/>
                <w:i/>
                <w:sz w:val="24"/>
                <w:highlight w:val="none"/>
                <w:u w:val="single"/>
              </w:rPr>
              <w:t>付清余款。如因供应商原因造成项目审计未完成的，所有付款节点均顺延至下一付款节点。</w:t>
            </w:r>
          </w:p>
          <w:p w14:paraId="4D18F748">
            <w:pPr>
              <w:keepNext w:val="0"/>
              <w:keepLines w:val="0"/>
              <w:pageBreakBefore w:val="0"/>
              <w:spacing w:line="480" w:lineRule="exact"/>
              <w:jc w:val="left"/>
              <w:rPr>
                <w:rFonts w:hint="eastAsia"/>
                <w:b w:val="0"/>
                <w:bCs w:val="0"/>
                <w:i w:val="0"/>
                <w:iCs/>
                <w:sz w:val="24"/>
                <w:highlight w:val="none"/>
                <w:u w:val="none"/>
              </w:rPr>
            </w:pPr>
            <w:r>
              <w:rPr>
                <w:rFonts w:hint="eastAsia"/>
                <w:b w:val="0"/>
                <w:bCs w:val="0"/>
                <w:i w:val="0"/>
                <w:iCs/>
                <w:sz w:val="24"/>
                <w:highlight w:val="none"/>
                <w:u w:val="none"/>
                <w:lang w:val="en-US" w:eastAsia="zh-CN"/>
              </w:rPr>
              <w:t>注：</w:t>
            </w:r>
          </w:p>
          <w:p w14:paraId="1F1F4010">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lang w:eastAsia="zh-CN"/>
              </w:rPr>
              <w:t>（</w:t>
            </w:r>
            <w:r>
              <w:rPr>
                <w:rFonts w:hint="eastAsia"/>
                <w:i/>
                <w:sz w:val="24"/>
                <w:highlight w:val="none"/>
                <w:u w:val="single"/>
                <w:lang w:val="en-US" w:eastAsia="zh-CN"/>
              </w:rPr>
              <w:t>1</w:t>
            </w:r>
            <w:r>
              <w:rPr>
                <w:rFonts w:hint="eastAsia"/>
                <w:i/>
                <w:sz w:val="24"/>
                <w:highlight w:val="none"/>
                <w:u w:val="single"/>
                <w:lang w:eastAsia="zh-CN"/>
              </w:rPr>
              <w:t>）</w:t>
            </w:r>
            <w:r>
              <w:rPr>
                <w:rFonts w:hint="eastAsia"/>
                <w:i/>
                <w:sz w:val="24"/>
                <w:highlight w:val="none"/>
                <w:u w:val="single"/>
              </w:rPr>
              <w:t>供应商不满足上述付款方式的，将失去磋商资格。</w:t>
            </w:r>
          </w:p>
          <w:p w14:paraId="02A15F5B">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lang w:eastAsia="zh-CN"/>
              </w:rPr>
              <w:t>（</w:t>
            </w:r>
            <w:r>
              <w:rPr>
                <w:rFonts w:hint="eastAsia"/>
                <w:i/>
                <w:sz w:val="24"/>
                <w:highlight w:val="none"/>
                <w:u w:val="single"/>
                <w:lang w:val="en-US" w:eastAsia="zh-CN"/>
              </w:rPr>
              <w:t>2</w:t>
            </w:r>
            <w:r>
              <w:rPr>
                <w:rFonts w:hint="eastAsia"/>
                <w:i/>
                <w:sz w:val="24"/>
                <w:highlight w:val="none"/>
                <w:u w:val="single"/>
                <w:lang w:eastAsia="zh-CN"/>
              </w:rPr>
              <w:t>）</w:t>
            </w:r>
            <w:r>
              <w:rPr>
                <w:rFonts w:hint="eastAsia"/>
                <w:i/>
                <w:sz w:val="24"/>
                <w:highlight w:val="none"/>
                <w:u w:val="single"/>
              </w:rPr>
              <w:t>以上每次付款前，成交供应商均应提供符合采购人要求的同等金额的合法有效发票。否则，采购人有权顺延付款时间，且不承担任何违约及/或赔偿责任。</w:t>
            </w:r>
          </w:p>
          <w:p w14:paraId="4D1501DB">
            <w:pPr>
              <w:keepLines/>
              <w:pageBreakBefore w:val="0"/>
              <w:widowControl w:val="0"/>
              <w:kinsoku/>
              <w:wordWrap/>
              <w:overflowPunct/>
              <w:topLinePunct w:val="0"/>
              <w:autoSpaceDE/>
              <w:autoSpaceDN/>
              <w:bidi w:val="0"/>
              <w:adjustRightInd/>
              <w:snapToGrid/>
              <w:spacing w:line="240" w:lineRule="auto"/>
              <w:jc w:val="left"/>
              <w:textAlignment w:val="auto"/>
              <w:rPr>
                <w:rFonts w:hint="eastAsia"/>
                <w:highlight w:val="none"/>
              </w:rPr>
            </w:pPr>
            <w:r>
              <w:rPr>
                <w:rFonts w:hint="eastAsia"/>
                <w:i/>
                <w:sz w:val="24"/>
                <w:highlight w:val="none"/>
                <w:u w:val="single"/>
                <w:lang w:eastAsia="zh-CN"/>
              </w:rPr>
              <w:t>（</w:t>
            </w:r>
            <w:r>
              <w:rPr>
                <w:rFonts w:hint="eastAsia"/>
                <w:i/>
                <w:sz w:val="24"/>
                <w:highlight w:val="none"/>
                <w:u w:val="single"/>
                <w:lang w:val="en-US" w:eastAsia="zh-CN"/>
              </w:rPr>
              <w:t>3</w:t>
            </w:r>
            <w:r>
              <w:rPr>
                <w:rFonts w:hint="eastAsia"/>
                <w:i/>
                <w:sz w:val="24"/>
                <w:highlight w:val="none"/>
                <w:u w:val="single"/>
                <w:lang w:eastAsia="zh-CN"/>
              </w:rPr>
              <w:t>）</w:t>
            </w:r>
            <w:r>
              <w:rPr>
                <w:rFonts w:hint="eastAsia"/>
                <w:i/>
                <w:sz w:val="24"/>
                <w:highlight w:val="none"/>
                <w:u w:val="single"/>
              </w:rPr>
              <w:t>本项目支付方式包括但不限于：数字人民币、现金、银行汇票、转账支票等。</w:t>
            </w:r>
          </w:p>
        </w:tc>
        <w:tc>
          <w:tcPr>
            <w:tcW w:w="2362" w:type="dxa"/>
            <w:noWrap w:val="0"/>
          </w:tcPr>
          <w:p w14:paraId="51B4D7DE">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272ABF00">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r w14:paraId="7840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78" w:type="dxa"/>
            <w:noWrap w:val="0"/>
            <w:vAlign w:val="center"/>
          </w:tcPr>
          <w:p w14:paraId="6CB43C50">
            <w:pPr>
              <w:keepLines/>
              <w:pageBreakBefore w:val="0"/>
              <w:widowControl w:val="0"/>
              <w:kinsoku/>
              <w:wordWrap/>
              <w:overflowPunct/>
              <w:topLinePunct w:val="0"/>
              <w:autoSpaceDE/>
              <w:autoSpaceDN/>
              <w:bidi w:val="0"/>
              <w:adjustRightInd/>
              <w:snapToGrid/>
              <w:jc w:val="center"/>
              <w:textAlignment w:val="auto"/>
              <w:rPr>
                <w:rFonts w:hint="eastAsia" w:eastAsia="宋体"/>
                <w:sz w:val="24"/>
                <w:szCs w:val="24"/>
                <w:highlight w:val="none"/>
                <w:lang w:val="en-US" w:eastAsia="zh-CN"/>
              </w:rPr>
            </w:pPr>
            <w:r>
              <w:rPr>
                <w:rFonts w:hint="eastAsia"/>
                <w:sz w:val="24"/>
                <w:szCs w:val="24"/>
                <w:highlight w:val="none"/>
                <w:lang w:val="en-US" w:eastAsia="zh-CN"/>
              </w:rPr>
              <w:t>3</w:t>
            </w:r>
          </w:p>
        </w:tc>
        <w:tc>
          <w:tcPr>
            <w:tcW w:w="4572" w:type="dxa"/>
            <w:noWrap w:val="0"/>
          </w:tcPr>
          <w:p w14:paraId="754F5168">
            <w:pPr>
              <w:spacing w:line="440" w:lineRule="exact"/>
              <w:ind w:firstLine="240"/>
              <w:jc w:val="left"/>
              <w:rPr>
                <w:rFonts w:hint="default"/>
                <w:i/>
                <w:sz w:val="24"/>
                <w:highlight w:val="none"/>
                <w:u w:val="single"/>
                <w:lang w:val="en-US" w:eastAsia="zh-CN"/>
              </w:rPr>
            </w:pPr>
            <w:r>
              <w:rPr>
                <w:rFonts w:hint="eastAsia"/>
                <w:i/>
                <w:sz w:val="24"/>
                <w:highlight w:val="none"/>
                <w:u w:val="single"/>
              </w:rPr>
              <w:t>★3、供应商应根据本项目组织成立施工项目组，施工项目组应配置项目负责人1名。</w:t>
            </w:r>
            <w:r>
              <w:rPr>
                <w:rFonts w:hint="eastAsia"/>
                <w:i/>
                <w:sz w:val="24"/>
                <w:highlight w:val="none"/>
                <w:u w:val="single"/>
                <w:lang w:val="en-US" w:eastAsia="zh-CN"/>
              </w:rPr>
              <w:t>同时，项目负责人必须满足下列条件之一：</w:t>
            </w:r>
          </w:p>
          <w:p w14:paraId="36296604">
            <w:pPr>
              <w:pStyle w:val="77"/>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①项目负责人不得同时在两个或者两个以上单位受聘或者执业。</w:t>
            </w:r>
          </w:p>
          <w:p w14:paraId="537815E6">
            <w:pPr>
              <w:pStyle w:val="77"/>
              <w:rPr>
                <w:bCs/>
                <w:i/>
                <w:sz w:val="24"/>
                <w:highlight w:val="none"/>
                <w:u w:val="single"/>
              </w:rPr>
            </w:pPr>
            <w:r>
              <w:rPr>
                <w:rFonts w:hint="default" w:ascii="Times New Roman" w:hAnsi="Times New Roman" w:eastAsia="宋体" w:cs="Times New Roman"/>
                <w:i/>
                <w:sz w:val="24"/>
                <w:highlight w:val="none"/>
                <w:u w:val="single"/>
                <w:lang w:val="en-US" w:eastAsia="zh-CN" w:bidi="ar-SA"/>
              </w:rPr>
              <w:t>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tc>
        <w:tc>
          <w:tcPr>
            <w:tcW w:w="2362" w:type="dxa"/>
            <w:noWrap w:val="0"/>
          </w:tcPr>
          <w:p w14:paraId="773CD1A1">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5938FB17">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r w14:paraId="4F22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778" w:type="dxa"/>
            <w:noWrap w:val="0"/>
            <w:vAlign w:val="center"/>
          </w:tcPr>
          <w:p w14:paraId="7E31964B">
            <w:pPr>
              <w:keepLines/>
              <w:pageBreakBefore w:val="0"/>
              <w:widowControl w:val="0"/>
              <w:kinsoku/>
              <w:wordWrap/>
              <w:overflowPunct/>
              <w:topLinePunct w:val="0"/>
              <w:autoSpaceDE/>
              <w:autoSpaceDN/>
              <w:bidi w:val="0"/>
              <w:adjustRightInd/>
              <w:snapToGrid/>
              <w:jc w:val="center"/>
              <w:textAlignment w:val="auto"/>
              <w:rPr>
                <w:rFonts w:hint="eastAsia" w:eastAsia="宋体"/>
                <w:sz w:val="24"/>
                <w:szCs w:val="24"/>
                <w:highlight w:val="none"/>
                <w:lang w:val="en-US" w:eastAsia="zh-CN"/>
              </w:rPr>
            </w:pPr>
            <w:r>
              <w:rPr>
                <w:rFonts w:hint="eastAsia"/>
                <w:sz w:val="24"/>
                <w:szCs w:val="24"/>
                <w:highlight w:val="none"/>
                <w:lang w:val="en-US" w:eastAsia="zh-CN"/>
              </w:rPr>
              <w:t>4</w:t>
            </w:r>
          </w:p>
        </w:tc>
        <w:tc>
          <w:tcPr>
            <w:tcW w:w="4572" w:type="dxa"/>
            <w:noWrap w:val="0"/>
            <w:vAlign w:val="center"/>
          </w:tcPr>
          <w:p w14:paraId="64AB8329">
            <w:pPr>
              <w:keepLines/>
              <w:pageBreakBefore w:val="0"/>
              <w:widowControl w:val="0"/>
              <w:kinsoku/>
              <w:wordWrap/>
              <w:overflowPunct/>
              <w:topLinePunct w:val="0"/>
              <w:autoSpaceDE/>
              <w:autoSpaceDN/>
              <w:bidi w:val="0"/>
              <w:adjustRightInd/>
              <w:snapToGrid/>
              <w:spacing w:line="240" w:lineRule="auto"/>
              <w:jc w:val="both"/>
              <w:textAlignment w:val="auto"/>
              <w:rPr>
                <w:i/>
                <w:sz w:val="24"/>
                <w:highlight w:val="none"/>
                <w:u w:val="single"/>
              </w:rPr>
            </w:pPr>
            <w:r>
              <w:rPr>
                <w:rFonts w:hint="eastAsia"/>
                <w:i/>
                <w:sz w:val="24"/>
                <w:highlight w:val="none"/>
                <w:u w:val="single"/>
              </w:rPr>
              <w:t>★5、工程质量要求：合格。</w:t>
            </w:r>
          </w:p>
        </w:tc>
        <w:tc>
          <w:tcPr>
            <w:tcW w:w="2362" w:type="dxa"/>
            <w:noWrap w:val="0"/>
          </w:tcPr>
          <w:p w14:paraId="30605C50">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5B98FAC5">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r w14:paraId="70B2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78" w:type="dxa"/>
            <w:noWrap w:val="0"/>
            <w:vAlign w:val="center"/>
          </w:tcPr>
          <w:p w14:paraId="47AB8346">
            <w:pPr>
              <w:keepLines/>
              <w:pageBreakBefore w:val="0"/>
              <w:widowControl w:val="0"/>
              <w:kinsoku/>
              <w:wordWrap/>
              <w:overflowPunct/>
              <w:topLinePunct w:val="0"/>
              <w:autoSpaceDE/>
              <w:autoSpaceDN/>
              <w:bidi w:val="0"/>
              <w:adjustRightInd/>
              <w:snapToGrid/>
              <w:jc w:val="center"/>
              <w:textAlignment w:val="auto"/>
              <w:rPr>
                <w:rFonts w:hint="eastAsia" w:eastAsia="宋体"/>
                <w:sz w:val="24"/>
                <w:szCs w:val="24"/>
                <w:highlight w:val="none"/>
                <w:lang w:val="en-US" w:eastAsia="zh-CN"/>
              </w:rPr>
            </w:pPr>
            <w:r>
              <w:rPr>
                <w:rFonts w:hint="eastAsia"/>
                <w:sz w:val="24"/>
                <w:szCs w:val="24"/>
                <w:highlight w:val="none"/>
                <w:lang w:val="en-US" w:eastAsia="zh-CN"/>
              </w:rPr>
              <w:t>5</w:t>
            </w:r>
          </w:p>
        </w:tc>
        <w:tc>
          <w:tcPr>
            <w:tcW w:w="4572" w:type="dxa"/>
            <w:noWrap w:val="0"/>
          </w:tcPr>
          <w:p w14:paraId="39A5C1F2">
            <w:pPr>
              <w:keepLines/>
              <w:pageBreakBefore w:val="0"/>
              <w:widowControl w:val="0"/>
              <w:kinsoku/>
              <w:wordWrap/>
              <w:overflowPunct/>
              <w:topLinePunct w:val="0"/>
              <w:autoSpaceDE/>
              <w:autoSpaceDN/>
              <w:bidi w:val="0"/>
              <w:adjustRightInd/>
              <w:snapToGrid/>
              <w:spacing w:line="240" w:lineRule="auto"/>
              <w:jc w:val="left"/>
              <w:textAlignment w:val="auto"/>
              <w:rPr>
                <w:i/>
                <w:sz w:val="24"/>
                <w:highlight w:val="none"/>
                <w:u w:val="single"/>
              </w:rPr>
            </w:pPr>
            <w:r>
              <w:rPr>
                <w:rFonts w:hint="eastAsia"/>
                <w:i/>
                <w:sz w:val="24"/>
                <w:highlight w:val="none"/>
                <w:u w:val="single"/>
              </w:rPr>
              <w:t>★6、合同履行期限：自签订合同之日起至2026年10月31日前（工程竣工并通过竣工验收合格）。（具体开工日期以采购人通知为准）。</w:t>
            </w:r>
          </w:p>
        </w:tc>
        <w:tc>
          <w:tcPr>
            <w:tcW w:w="2362" w:type="dxa"/>
            <w:noWrap w:val="0"/>
          </w:tcPr>
          <w:p w14:paraId="023E872B">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78C38F5B">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r w14:paraId="74CB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778" w:type="dxa"/>
            <w:noWrap w:val="0"/>
            <w:vAlign w:val="center"/>
          </w:tcPr>
          <w:p w14:paraId="73C43FD3">
            <w:pPr>
              <w:keepLines/>
              <w:pageBreakBefore w:val="0"/>
              <w:widowControl w:val="0"/>
              <w:kinsoku/>
              <w:wordWrap/>
              <w:overflowPunct/>
              <w:topLinePunct w:val="0"/>
              <w:autoSpaceDE/>
              <w:autoSpaceDN/>
              <w:bidi w:val="0"/>
              <w:adjustRightInd/>
              <w:snapToGrid/>
              <w:jc w:val="center"/>
              <w:textAlignment w:val="auto"/>
              <w:rPr>
                <w:rFonts w:hint="default" w:eastAsia="宋体"/>
                <w:sz w:val="24"/>
                <w:szCs w:val="24"/>
                <w:highlight w:val="none"/>
                <w:lang w:val="en-US" w:eastAsia="zh-CN"/>
              </w:rPr>
            </w:pPr>
            <w:r>
              <w:rPr>
                <w:rFonts w:hint="eastAsia"/>
                <w:sz w:val="24"/>
                <w:szCs w:val="24"/>
                <w:highlight w:val="none"/>
                <w:lang w:val="en-US" w:eastAsia="zh-CN"/>
              </w:rPr>
              <w:t>6</w:t>
            </w:r>
          </w:p>
        </w:tc>
        <w:tc>
          <w:tcPr>
            <w:tcW w:w="4572" w:type="dxa"/>
            <w:noWrap w:val="0"/>
          </w:tcPr>
          <w:p w14:paraId="05E60DEA">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★9、安全文明作业要求：</w:t>
            </w:r>
          </w:p>
          <w:p w14:paraId="623E36EB">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9.1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p>
          <w:p w14:paraId="68D40F43">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9.2作业人员应统一着装，佩戴工作证，穿戴必要的安全保护用具，雨雾天及夜间作业加穿反光马甲；作业现场应设置安全防护警示标志。</w:t>
            </w:r>
          </w:p>
          <w:p w14:paraId="2C21A9E9">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9.3作业过程中尽量避免影响周边单位和居民正常的生产生活，严禁出现有损采购人形象和声誉的言行。如因此引发人身财产纠纷，由供应商负责处理，并承担相关责任和费用。</w:t>
            </w:r>
          </w:p>
          <w:p w14:paraId="3BF62247">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9.4作业时发现存在安全隐患的，立即上报采购人，同时做好现场安全警示、防范和防患措施。</w:t>
            </w:r>
          </w:p>
          <w:p w14:paraId="57D54E39">
            <w:pPr>
              <w:keepLines/>
              <w:pageBreakBefore w:val="0"/>
              <w:widowControl w:val="0"/>
              <w:kinsoku/>
              <w:wordWrap/>
              <w:overflowPunct/>
              <w:topLinePunct w:val="0"/>
              <w:autoSpaceDE/>
              <w:autoSpaceDN/>
              <w:bidi w:val="0"/>
              <w:adjustRightInd/>
              <w:snapToGrid/>
              <w:spacing w:line="240" w:lineRule="auto"/>
              <w:jc w:val="left"/>
              <w:textAlignment w:val="auto"/>
              <w:rPr>
                <w:rFonts w:hint="eastAsia"/>
                <w:i/>
                <w:sz w:val="24"/>
                <w:highlight w:val="none"/>
                <w:u w:val="single"/>
              </w:rPr>
            </w:pPr>
            <w:r>
              <w:rPr>
                <w:rFonts w:hint="eastAsia"/>
                <w:i/>
                <w:sz w:val="24"/>
                <w:highlight w:val="none"/>
                <w:u w:val="single"/>
              </w:rPr>
              <w:t>9.5作业时妥善处理各类管线、建筑物之间的矛盾，如出现损坏管线、建筑物及影响交通等情况，需立即通知采购人及相关部门，并承担相应责任和费用。</w:t>
            </w:r>
          </w:p>
          <w:p w14:paraId="046F14C1">
            <w:pPr>
              <w:keepLines/>
              <w:pageBreakBefore w:val="0"/>
              <w:widowControl w:val="0"/>
              <w:kinsoku/>
              <w:wordWrap/>
              <w:overflowPunct/>
              <w:topLinePunct w:val="0"/>
              <w:autoSpaceDE/>
              <w:autoSpaceDN/>
              <w:bidi w:val="0"/>
              <w:adjustRightInd/>
              <w:snapToGrid/>
              <w:spacing w:line="240" w:lineRule="auto"/>
              <w:jc w:val="left"/>
              <w:textAlignment w:val="auto"/>
              <w:rPr>
                <w:i/>
                <w:sz w:val="24"/>
                <w:highlight w:val="none"/>
                <w:u w:val="single"/>
              </w:rPr>
            </w:pPr>
            <w:r>
              <w:rPr>
                <w:rFonts w:hint="eastAsia"/>
                <w:i/>
                <w:sz w:val="24"/>
                <w:highlight w:val="none"/>
                <w:u w:val="single"/>
              </w:rPr>
              <w:t>9.6作业产生的垃圾须立即清运干净，保持地块整洁。</w:t>
            </w:r>
          </w:p>
        </w:tc>
        <w:tc>
          <w:tcPr>
            <w:tcW w:w="2362" w:type="dxa"/>
            <w:noWrap w:val="0"/>
          </w:tcPr>
          <w:p w14:paraId="5CB73E0C">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c>
          <w:tcPr>
            <w:tcW w:w="2286" w:type="dxa"/>
            <w:noWrap w:val="0"/>
          </w:tcPr>
          <w:p w14:paraId="7895FC53">
            <w:pPr>
              <w:keepLines/>
              <w:pageBreakBefore w:val="0"/>
              <w:widowControl w:val="0"/>
              <w:kinsoku/>
              <w:wordWrap/>
              <w:overflowPunct/>
              <w:topLinePunct w:val="0"/>
              <w:autoSpaceDE/>
              <w:autoSpaceDN/>
              <w:bidi w:val="0"/>
              <w:adjustRightInd/>
              <w:snapToGrid/>
              <w:spacing w:line="400" w:lineRule="exact"/>
              <w:jc w:val="center"/>
              <w:textAlignment w:val="auto"/>
              <w:rPr>
                <w:sz w:val="24"/>
                <w:szCs w:val="24"/>
                <w:highlight w:val="none"/>
              </w:rPr>
            </w:pPr>
          </w:p>
        </w:tc>
      </w:tr>
    </w:tbl>
    <w:p w14:paraId="727C6F44">
      <w:pPr>
        <w:spacing w:line="440" w:lineRule="exact"/>
        <w:ind w:firstLine="241"/>
        <w:rPr>
          <w:b/>
          <w:bCs/>
          <w:sz w:val="24"/>
          <w:szCs w:val="24"/>
          <w:highlight w:val="none"/>
        </w:rPr>
      </w:pPr>
      <w:r>
        <w:rPr>
          <w:rFonts w:hint="eastAsia"/>
          <w:b/>
          <w:bCs/>
          <w:sz w:val="24"/>
          <w:szCs w:val="24"/>
          <w:highlight w:val="none"/>
        </w:rPr>
        <w:t>注：1、供应商必须</w:t>
      </w:r>
      <w:r>
        <w:rPr>
          <w:b/>
          <w:bCs/>
          <w:sz w:val="24"/>
          <w:szCs w:val="24"/>
          <w:highlight w:val="none"/>
        </w:rPr>
        <w:t>对</w:t>
      </w:r>
      <w:r>
        <w:rPr>
          <w:rFonts w:hint="eastAsia"/>
          <w:b/>
          <w:bCs/>
          <w:sz w:val="24"/>
          <w:szCs w:val="24"/>
          <w:highlight w:val="none"/>
          <w:lang w:val="en-US" w:eastAsia="zh-CN"/>
        </w:rPr>
        <w:t>项目实施</w:t>
      </w:r>
      <w:r>
        <w:rPr>
          <w:rFonts w:hint="eastAsia"/>
          <w:b/>
          <w:bCs/>
          <w:sz w:val="24"/>
          <w:szCs w:val="24"/>
          <w:highlight w:val="none"/>
        </w:rPr>
        <w:t>要求</w:t>
      </w:r>
      <w:r>
        <w:rPr>
          <w:b/>
          <w:bCs/>
          <w:sz w:val="24"/>
          <w:szCs w:val="24"/>
          <w:highlight w:val="none"/>
        </w:rPr>
        <w:t>和商务要求中的实质性要求逐条做出明确响应</w:t>
      </w:r>
      <w:r>
        <w:rPr>
          <w:rFonts w:hint="eastAsia"/>
          <w:b/>
          <w:bCs/>
          <w:sz w:val="24"/>
          <w:szCs w:val="24"/>
          <w:highlight w:val="none"/>
        </w:rPr>
        <w:t>，</w:t>
      </w:r>
      <w:r>
        <w:rPr>
          <w:rFonts w:hint="eastAsia"/>
          <w:b/>
          <w:bCs/>
          <w:sz w:val="24"/>
          <w:highlight w:val="none"/>
        </w:rPr>
        <w:t>否则</w:t>
      </w:r>
      <w:r>
        <w:rPr>
          <w:rFonts w:hint="eastAsia"/>
          <w:b/>
          <w:bCs/>
          <w:sz w:val="24"/>
          <w:highlight w:val="none"/>
          <w:lang w:val="en-US" w:eastAsia="zh-CN"/>
        </w:rPr>
        <w:t>将失去磋商资格</w:t>
      </w:r>
      <w:r>
        <w:rPr>
          <w:rFonts w:hint="eastAsia"/>
          <w:b/>
          <w:bCs/>
          <w:sz w:val="24"/>
          <w:szCs w:val="24"/>
          <w:highlight w:val="none"/>
        </w:rPr>
        <w:t>。</w:t>
      </w:r>
    </w:p>
    <w:p w14:paraId="607705BE">
      <w:pPr>
        <w:numPr>
          <w:ilvl w:val="0"/>
          <w:numId w:val="9"/>
        </w:numPr>
        <w:spacing w:line="440" w:lineRule="exact"/>
        <w:ind w:firstLine="480"/>
        <w:rPr>
          <w:rFonts w:hint="eastAsia"/>
          <w:b/>
          <w:bCs/>
          <w:i/>
          <w:sz w:val="24"/>
          <w:szCs w:val="21"/>
          <w:highlight w:val="none"/>
          <w:u w:val="single"/>
        </w:rPr>
      </w:pPr>
      <w:r>
        <w:rPr>
          <w:rFonts w:hint="eastAsia"/>
          <w:b/>
          <w:bCs/>
          <w:i/>
          <w:sz w:val="24"/>
          <w:szCs w:val="21"/>
          <w:highlight w:val="none"/>
          <w:u w:val="single"/>
        </w:rPr>
        <w:t>本磋商文件“第四章 采购需求”中斜体且有下划线部分为实质性要求和条件）。</w:t>
      </w:r>
    </w:p>
    <w:p w14:paraId="0E580500">
      <w:pPr>
        <w:numPr>
          <w:ilvl w:val="0"/>
          <w:numId w:val="9"/>
        </w:numPr>
        <w:spacing w:line="440" w:lineRule="exact"/>
        <w:ind w:firstLine="480"/>
        <w:rPr>
          <w:sz w:val="24"/>
          <w:szCs w:val="24"/>
          <w:highlight w:val="none"/>
        </w:rPr>
      </w:pPr>
      <w:r>
        <w:rPr>
          <w:rFonts w:hint="eastAsia"/>
          <w:sz w:val="24"/>
          <w:szCs w:val="24"/>
          <w:highlight w:val="none"/>
        </w:rPr>
        <w:t>供应商未对实质性要求逐条作出明确响应的，或未按磋商文件要求提供证明材料（如有）的，该项目作无效响应处理。</w:t>
      </w:r>
    </w:p>
    <w:p w14:paraId="1F3E7944">
      <w:pPr>
        <w:widowControl/>
        <w:jc w:val="left"/>
        <w:rPr>
          <w:b/>
          <w:bCs/>
          <w:sz w:val="28"/>
          <w:szCs w:val="28"/>
          <w:highlight w:val="none"/>
        </w:rPr>
      </w:pPr>
      <w:r>
        <w:rPr>
          <w:highlight w:val="none"/>
        </w:rPr>
        <w:br w:type="page" w:clear="all"/>
      </w:r>
    </w:p>
    <w:p w14:paraId="4FDB47B9">
      <w:pPr>
        <w:pStyle w:val="3"/>
        <w:ind w:firstLine="281"/>
        <w:rPr>
          <w:highlight w:val="none"/>
        </w:rPr>
      </w:pPr>
      <w:bookmarkStart w:id="155" w:name="_Toc14531"/>
      <w:r>
        <w:rPr>
          <w:rFonts w:hint="eastAsia"/>
          <w:highlight w:val="none"/>
        </w:rPr>
        <w:t>附件</w:t>
      </w:r>
      <w:r>
        <w:rPr>
          <w:highlight w:val="none"/>
        </w:rPr>
        <w:t>11</w:t>
      </w:r>
      <w:r>
        <w:rPr>
          <w:rFonts w:hint="eastAsia"/>
          <w:highlight w:val="none"/>
        </w:rPr>
        <w:t xml:space="preserve"> </w:t>
      </w:r>
      <w:r>
        <w:rPr>
          <w:highlight w:val="none"/>
        </w:rPr>
        <w:t>项目实施要求响应及偏离表</w:t>
      </w:r>
      <w:bookmarkEnd w:id="143"/>
      <w:bookmarkEnd w:id="144"/>
      <w:bookmarkEnd w:id="145"/>
      <w:bookmarkEnd w:id="155"/>
    </w:p>
    <w:tbl>
      <w:tblPr>
        <w:tblStyle w:val="58"/>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41"/>
        <w:gridCol w:w="2415"/>
        <w:gridCol w:w="1785"/>
        <w:gridCol w:w="1995"/>
      </w:tblGrid>
      <w:tr w14:paraId="6FFF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78" w:type="dxa"/>
            <w:noWrap w:val="0"/>
            <w:vAlign w:val="center"/>
          </w:tcPr>
          <w:p w14:paraId="24D7CF97">
            <w:pPr>
              <w:jc w:val="center"/>
              <w:rPr>
                <w:b/>
                <w:sz w:val="24"/>
                <w:szCs w:val="24"/>
                <w:highlight w:val="none"/>
              </w:rPr>
            </w:pPr>
            <w:r>
              <w:rPr>
                <w:b/>
                <w:sz w:val="24"/>
                <w:szCs w:val="24"/>
                <w:highlight w:val="none"/>
              </w:rPr>
              <w:t>序号</w:t>
            </w:r>
          </w:p>
        </w:tc>
        <w:tc>
          <w:tcPr>
            <w:tcW w:w="2341" w:type="dxa"/>
            <w:noWrap w:val="0"/>
            <w:vAlign w:val="center"/>
          </w:tcPr>
          <w:p w14:paraId="57C8A606">
            <w:pPr>
              <w:jc w:val="center"/>
              <w:rPr>
                <w:b/>
                <w:sz w:val="24"/>
                <w:szCs w:val="24"/>
                <w:highlight w:val="none"/>
              </w:rPr>
            </w:pPr>
            <w:r>
              <w:rPr>
                <w:b/>
                <w:sz w:val="24"/>
                <w:szCs w:val="24"/>
                <w:highlight w:val="none"/>
              </w:rPr>
              <w:t>磋商项目要求</w:t>
            </w:r>
          </w:p>
        </w:tc>
        <w:tc>
          <w:tcPr>
            <w:tcW w:w="2415" w:type="dxa"/>
            <w:noWrap w:val="0"/>
            <w:vAlign w:val="center"/>
          </w:tcPr>
          <w:p w14:paraId="25C62D22">
            <w:pPr>
              <w:jc w:val="center"/>
              <w:rPr>
                <w:b/>
                <w:sz w:val="24"/>
                <w:szCs w:val="24"/>
                <w:highlight w:val="none"/>
              </w:rPr>
            </w:pPr>
            <w:r>
              <w:rPr>
                <w:b/>
                <w:sz w:val="24"/>
                <w:szCs w:val="24"/>
                <w:highlight w:val="none"/>
              </w:rPr>
              <w:t>供应商提供承诺</w:t>
            </w:r>
          </w:p>
        </w:tc>
        <w:tc>
          <w:tcPr>
            <w:tcW w:w="1785" w:type="dxa"/>
            <w:noWrap w:val="0"/>
            <w:vAlign w:val="center"/>
          </w:tcPr>
          <w:p w14:paraId="4ED58A3C">
            <w:pPr>
              <w:jc w:val="center"/>
              <w:rPr>
                <w:b/>
                <w:sz w:val="24"/>
                <w:szCs w:val="24"/>
                <w:highlight w:val="none"/>
              </w:rPr>
            </w:pPr>
            <w:r>
              <w:rPr>
                <w:b/>
                <w:sz w:val="24"/>
                <w:szCs w:val="24"/>
                <w:highlight w:val="none"/>
              </w:rPr>
              <w:t>有无偏离</w:t>
            </w:r>
          </w:p>
        </w:tc>
        <w:tc>
          <w:tcPr>
            <w:tcW w:w="1995" w:type="dxa"/>
            <w:noWrap w:val="0"/>
            <w:vAlign w:val="center"/>
          </w:tcPr>
          <w:p w14:paraId="7A38C2C4">
            <w:pPr>
              <w:jc w:val="center"/>
              <w:rPr>
                <w:b/>
                <w:sz w:val="24"/>
                <w:szCs w:val="24"/>
                <w:highlight w:val="none"/>
              </w:rPr>
            </w:pPr>
            <w:r>
              <w:rPr>
                <w:b/>
                <w:sz w:val="24"/>
                <w:szCs w:val="24"/>
                <w:highlight w:val="none"/>
              </w:rPr>
              <w:t>偏离内容及原因</w:t>
            </w:r>
          </w:p>
        </w:tc>
      </w:tr>
      <w:tr w14:paraId="3FD9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7FE644F3">
            <w:pPr>
              <w:jc w:val="center"/>
              <w:rPr>
                <w:sz w:val="24"/>
                <w:szCs w:val="24"/>
                <w:highlight w:val="none"/>
              </w:rPr>
            </w:pPr>
            <w:r>
              <w:rPr>
                <w:sz w:val="24"/>
                <w:szCs w:val="24"/>
                <w:highlight w:val="none"/>
              </w:rPr>
              <w:t>1</w:t>
            </w:r>
          </w:p>
        </w:tc>
        <w:tc>
          <w:tcPr>
            <w:tcW w:w="2341" w:type="dxa"/>
            <w:noWrap w:val="0"/>
            <w:vAlign w:val="center"/>
          </w:tcPr>
          <w:p w14:paraId="5E0FC18F">
            <w:pPr>
              <w:jc w:val="center"/>
              <w:rPr>
                <w:sz w:val="24"/>
                <w:szCs w:val="24"/>
                <w:highlight w:val="none"/>
              </w:rPr>
            </w:pPr>
          </w:p>
        </w:tc>
        <w:tc>
          <w:tcPr>
            <w:tcW w:w="2415" w:type="dxa"/>
            <w:noWrap w:val="0"/>
            <w:vAlign w:val="center"/>
          </w:tcPr>
          <w:p w14:paraId="412952CF">
            <w:pPr>
              <w:jc w:val="center"/>
              <w:rPr>
                <w:sz w:val="24"/>
                <w:szCs w:val="24"/>
                <w:highlight w:val="none"/>
              </w:rPr>
            </w:pPr>
          </w:p>
        </w:tc>
        <w:tc>
          <w:tcPr>
            <w:tcW w:w="1785" w:type="dxa"/>
            <w:noWrap w:val="0"/>
            <w:vAlign w:val="center"/>
          </w:tcPr>
          <w:p w14:paraId="2D844FB1">
            <w:pPr>
              <w:jc w:val="center"/>
              <w:rPr>
                <w:sz w:val="24"/>
                <w:szCs w:val="24"/>
                <w:highlight w:val="none"/>
              </w:rPr>
            </w:pPr>
          </w:p>
        </w:tc>
        <w:tc>
          <w:tcPr>
            <w:tcW w:w="1995" w:type="dxa"/>
            <w:noWrap w:val="0"/>
            <w:vAlign w:val="center"/>
          </w:tcPr>
          <w:p w14:paraId="5B9CE814">
            <w:pPr>
              <w:jc w:val="center"/>
              <w:rPr>
                <w:sz w:val="24"/>
                <w:szCs w:val="24"/>
                <w:highlight w:val="none"/>
              </w:rPr>
            </w:pPr>
          </w:p>
        </w:tc>
      </w:tr>
      <w:tr w14:paraId="0875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03DB2696">
            <w:pPr>
              <w:jc w:val="center"/>
              <w:rPr>
                <w:sz w:val="24"/>
                <w:szCs w:val="24"/>
                <w:highlight w:val="none"/>
              </w:rPr>
            </w:pPr>
            <w:r>
              <w:rPr>
                <w:sz w:val="24"/>
                <w:szCs w:val="24"/>
                <w:highlight w:val="none"/>
              </w:rPr>
              <w:t>2</w:t>
            </w:r>
          </w:p>
        </w:tc>
        <w:tc>
          <w:tcPr>
            <w:tcW w:w="2341" w:type="dxa"/>
            <w:noWrap w:val="0"/>
            <w:vAlign w:val="center"/>
          </w:tcPr>
          <w:p w14:paraId="03629D1F">
            <w:pPr>
              <w:jc w:val="center"/>
              <w:rPr>
                <w:sz w:val="24"/>
                <w:szCs w:val="24"/>
                <w:highlight w:val="none"/>
              </w:rPr>
            </w:pPr>
          </w:p>
        </w:tc>
        <w:tc>
          <w:tcPr>
            <w:tcW w:w="2415" w:type="dxa"/>
            <w:noWrap w:val="0"/>
            <w:vAlign w:val="center"/>
          </w:tcPr>
          <w:p w14:paraId="579749B2">
            <w:pPr>
              <w:jc w:val="center"/>
              <w:rPr>
                <w:sz w:val="24"/>
                <w:szCs w:val="24"/>
                <w:highlight w:val="none"/>
              </w:rPr>
            </w:pPr>
          </w:p>
        </w:tc>
        <w:tc>
          <w:tcPr>
            <w:tcW w:w="1785" w:type="dxa"/>
            <w:noWrap w:val="0"/>
            <w:vAlign w:val="center"/>
          </w:tcPr>
          <w:p w14:paraId="048B071B">
            <w:pPr>
              <w:jc w:val="center"/>
              <w:rPr>
                <w:sz w:val="24"/>
                <w:szCs w:val="24"/>
                <w:highlight w:val="none"/>
              </w:rPr>
            </w:pPr>
          </w:p>
        </w:tc>
        <w:tc>
          <w:tcPr>
            <w:tcW w:w="1995" w:type="dxa"/>
            <w:noWrap w:val="0"/>
            <w:vAlign w:val="center"/>
          </w:tcPr>
          <w:p w14:paraId="306EA9AC">
            <w:pPr>
              <w:jc w:val="center"/>
              <w:rPr>
                <w:sz w:val="24"/>
                <w:szCs w:val="24"/>
                <w:highlight w:val="none"/>
              </w:rPr>
            </w:pPr>
          </w:p>
        </w:tc>
      </w:tr>
      <w:tr w14:paraId="20BF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6955D523">
            <w:pPr>
              <w:jc w:val="center"/>
              <w:rPr>
                <w:sz w:val="24"/>
                <w:szCs w:val="24"/>
                <w:highlight w:val="none"/>
              </w:rPr>
            </w:pPr>
            <w:r>
              <w:rPr>
                <w:sz w:val="24"/>
                <w:szCs w:val="24"/>
                <w:highlight w:val="none"/>
              </w:rPr>
              <w:t>3</w:t>
            </w:r>
          </w:p>
        </w:tc>
        <w:tc>
          <w:tcPr>
            <w:tcW w:w="2341" w:type="dxa"/>
            <w:noWrap w:val="0"/>
            <w:vAlign w:val="center"/>
          </w:tcPr>
          <w:p w14:paraId="71994CB7">
            <w:pPr>
              <w:jc w:val="center"/>
              <w:rPr>
                <w:sz w:val="24"/>
                <w:szCs w:val="24"/>
                <w:highlight w:val="none"/>
              </w:rPr>
            </w:pPr>
          </w:p>
        </w:tc>
        <w:tc>
          <w:tcPr>
            <w:tcW w:w="2415" w:type="dxa"/>
            <w:noWrap w:val="0"/>
            <w:vAlign w:val="center"/>
          </w:tcPr>
          <w:p w14:paraId="01244EFE">
            <w:pPr>
              <w:jc w:val="center"/>
              <w:rPr>
                <w:sz w:val="24"/>
                <w:szCs w:val="24"/>
                <w:highlight w:val="none"/>
              </w:rPr>
            </w:pPr>
          </w:p>
        </w:tc>
        <w:tc>
          <w:tcPr>
            <w:tcW w:w="1785" w:type="dxa"/>
            <w:noWrap w:val="0"/>
            <w:vAlign w:val="center"/>
          </w:tcPr>
          <w:p w14:paraId="2EB95834">
            <w:pPr>
              <w:jc w:val="center"/>
              <w:rPr>
                <w:sz w:val="24"/>
                <w:szCs w:val="24"/>
                <w:highlight w:val="none"/>
              </w:rPr>
            </w:pPr>
          </w:p>
        </w:tc>
        <w:tc>
          <w:tcPr>
            <w:tcW w:w="1995" w:type="dxa"/>
            <w:noWrap w:val="0"/>
            <w:vAlign w:val="center"/>
          </w:tcPr>
          <w:p w14:paraId="1C67C3C6">
            <w:pPr>
              <w:jc w:val="center"/>
              <w:rPr>
                <w:sz w:val="24"/>
                <w:szCs w:val="24"/>
                <w:highlight w:val="none"/>
              </w:rPr>
            </w:pPr>
          </w:p>
        </w:tc>
      </w:tr>
      <w:tr w14:paraId="2249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777C54F3">
            <w:pPr>
              <w:jc w:val="center"/>
              <w:rPr>
                <w:sz w:val="24"/>
                <w:szCs w:val="24"/>
                <w:highlight w:val="none"/>
              </w:rPr>
            </w:pPr>
            <w:r>
              <w:rPr>
                <w:sz w:val="24"/>
                <w:szCs w:val="24"/>
                <w:highlight w:val="none"/>
              </w:rPr>
              <w:t>……</w:t>
            </w:r>
          </w:p>
        </w:tc>
        <w:tc>
          <w:tcPr>
            <w:tcW w:w="2341" w:type="dxa"/>
            <w:noWrap w:val="0"/>
            <w:vAlign w:val="center"/>
          </w:tcPr>
          <w:p w14:paraId="73F63AD6">
            <w:pPr>
              <w:jc w:val="center"/>
              <w:rPr>
                <w:sz w:val="24"/>
                <w:szCs w:val="24"/>
                <w:highlight w:val="none"/>
              </w:rPr>
            </w:pPr>
          </w:p>
        </w:tc>
        <w:tc>
          <w:tcPr>
            <w:tcW w:w="2415" w:type="dxa"/>
            <w:noWrap w:val="0"/>
            <w:vAlign w:val="center"/>
          </w:tcPr>
          <w:p w14:paraId="50066D5D">
            <w:pPr>
              <w:jc w:val="center"/>
              <w:rPr>
                <w:sz w:val="24"/>
                <w:szCs w:val="24"/>
                <w:highlight w:val="none"/>
              </w:rPr>
            </w:pPr>
          </w:p>
        </w:tc>
        <w:tc>
          <w:tcPr>
            <w:tcW w:w="1785" w:type="dxa"/>
            <w:noWrap w:val="0"/>
            <w:vAlign w:val="center"/>
          </w:tcPr>
          <w:p w14:paraId="592940F8">
            <w:pPr>
              <w:jc w:val="center"/>
              <w:rPr>
                <w:sz w:val="24"/>
                <w:szCs w:val="24"/>
                <w:highlight w:val="none"/>
              </w:rPr>
            </w:pPr>
          </w:p>
        </w:tc>
        <w:tc>
          <w:tcPr>
            <w:tcW w:w="1995" w:type="dxa"/>
            <w:noWrap w:val="0"/>
            <w:vAlign w:val="center"/>
          </w:tcPr>
          <w:p w14:paraId="7BE4EFCC">
            <w:pPr>
              <w:jc w:val="center"/>
              <w:rPr>
                <w:sz w:val="24"/>
                <w:szCs w:val="24"/>
                <w:highlight w:val="none"/>
              </w:rPr>
            </w:pPr>
          </w:p>
        </w:tc>
      </w:tr>
      <w:tr w14:paraId="4F45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439F6DC7">
            <w:pPr>
              <w:jc w:val="center"/>
              <w:rPr>
                <w:sz w:val="24"/>
                <w:szCs w:val="24"/>
                <w:highlight w:val="none"/>
              </w:rPr>
            </w:pPr>
          </w:p>
        </w:tc>
        <w:tc>
          <w:tcPr>
            <w:tcW w:w="2341" w:type="dxa"/>
            <w:noWrap w:val="0"/>
            <w:vAlign w:val="center"/>
          </w:tcPr>
          <w:p w14:paraId="730DDD29">
            <w:pPr>
              <w:jc w:val="center"/>
              <w:rPr>
                <w:sz w:val="24"/>
                <w:szCs w:val="24"/>
                <w:highlight w:val="none"/>
              </w:rPr>
            </w:pPr>
          </w:p>
        </w:tc>
        <w:tc>
          <w:tcPr>
            <w:tcW w:w="2415" w:type="dxa"/>
            <w:noWrap w:val="0"/>
            <w:vAlign w:val="center"/>
          </w:tcPr>
          <w:p w14:paraId="3C7EFF45">
            <w:pPr>
              <w:jc w:val="center"/>
              <w:rPr>
                <w:sz w:val="24"/>
                <w:szCs w:val="24"/>
                <w:highlight w:val="none"/>
              </w:rPr>
            </w:pPr>
          </w:p>
        </w:tc>
        <w:tc>
          <w:tcPr>
            <w:tcW w:w="1785" w:type="dxa"/>
            <w:noWrap w:val="0"/>
            <w:vAlign w:val="center"/>
          </w:tcPr>
          <w:p w14:paraId="7520E21E">
            <w:pPr>
              <w:jc w:val="center"/>
              <w:rPr>
                <w:sz w:val="24"/>
                <w:szCs w:val="24"/>
                <w:highlight w:val="none"/>
              </w:rPr>
            </w:pPr>
          </w:p>
        </w:tc>
        <w:tc>
          <w:tcPr>
            <w:tcW w:w="1995" w:type="dxa"/>
            <w:noWrap w:val="0"/>
            <w:vAlign w:val="center"/>
          </w:tcPr>
          <w:p w14:paraId="5BCE006F">
            <w:pPr>
              <w:jc w:val="center"/>
              <w:rPr>
                <w:sz w:val="24"/>
                <w:szCs w:val="24"/>
                <w:highlight w:val="none"/>
              </w:rPr>
            </w:pPr>
          </w:p>
        </w:tc>
      </w:tr>
      <w:tr w14:paraId="1F56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2A3124F2">
            <w:pPr>
              <w:jc w:val="center"/>
              <w:rPr>
                <w:sz w:val="24"/>
                <w:szCs w:val="24"/>
                <w:highlight w:val="none"/>
              </w:rPr>
            </w:pPr>
          </w:p>
        </w:tc>
        <w:tc>
          <w:tcPr>
            <w:tcW w:w="2341" w:type="dxa"/>
            <w:noWrap w:val="0"/>
            <w:vAlign w:val="center"/>
          </w:tcPr>
          <w:p w14:paraId="24896CDF">
            <w:pPr>
              <w:jc w:val="center"/>
              <w:rPr>
                <w:sz w:val="24"/>
                <w:szCs w:val="24"/>
                <w:highlight w:val="none"/>
              </w:rPr>
            </w:pPr>
          </w:p>
        </w:tc>
        <w:tc>
          <w:tcPr>
            <w:tcW w:w="2415" w:type="dxa"/>
            <w:noWrap w:val="0"/>
            <w:vAlign w:val="center"/>
          </w:tcPr>
          <w:p w14:paraId="1EE62FD6">
            <w:pPr>
              <w:jc w:val="center"/>
              <w:rPr>
                <w:sz w:val="24"/>
                <w:szCs w:val="24"/>
                <w:highlight w:val="none"/>
              </w:rPr>
            </w:pPr>
          </w:p>
        </w:tc>
        <w:tc>
          <w:tcPr>
            <w:tcW w:w="1785" w:type="dxa"/>
            <w:noWrap w:val="0"/>
            <w:vAlign w:val="center"/>
          </w:tcPr>
          <w:p w14:paraId="38AFA327">
            <w:pPr>
              <w:jc w:val="center"/>
              <w:rPr>
                <w:sz w:val="24"/>
                <w:szCs w:val="24"/>
                <w:highlight w:val="none"/>
              </w:rPr>
            </w:pPr>
          </w:p>
        </w:tc>
        <w:tc>
          <w:tcPr>
            <w:tcW w:w="1995" w:type="dxa"/>
            <w:noWrap w:val="0"/>
            <w:vAlign w:val="center"/>
          </w:tcPr>
          <w:p w14:paraId="1C956AE1">
            <w:pPr>
              <w:jc w:val="center"/>
              <w:rPr>
                <w:sz w:val="24"/>
                <w:szCs w:val="24"/>
                <w:highlight w:val="none"/>
              </w:rPr>
            </w:pPr>
          </w:p>
        </w:tc>
      </w:tr>
      <w:tr w14:paraId="13E3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5C2AF6B9">
            <w:pPr>
              <w:jc w:val="center"/>
              <w:rPr>
                <w:sz w:val="24"/>
                <w:szCs w:val="24"/>
                <w:highlight w:val="none"/>
              </w:rPr>
            </w:pPr>
          </w:p>
        </w:tc>
        <w:tc>
          <w:tcPr>
            <w:tcW w:w="2341" w:type="dxa"/>
            <w:noWrap w:val="0"/>
            <w:vAlign w:val="center"/>
          </w:tcPr>
          <w:p w14:paraId="51520644">
            <w:pPr>
              <w:jc w:val="center"/>
              <w:rPr>
                <w:sz w:val="24"/>
                <w:szCs w:val="24"/>
                <w:highlight w:val="none"/>
              </w:rPr>
            </w:pPr>
          </w:p>
        </w:tc>
        <w:tc>
          <w:tcPr>
            <w:tcW w:w="2415" w:type="dxa"/>
            <w:noWrap w:val="0"/>
            <w:vAlign w:val="center"/>
          </w:tcPr>
          <w:p w14:paraId="7CCD74F7">
            <w:pPr>
              <w:jc w:val="center"/>
              <w:rPr>
                <w:sz w:val="24"/>
                <w:szCs w:val="24"/>
                <w:highlight w:val="none"/>
              </w:rPr>
            </w:pPr>
          </w:p>
        </w:tc>
        <w:tc>
          <w:tcPr>
            <w:tcW w:w="1785" w:type="dxa"/>
            <w:noWrap w:val="0"/>
            <w:vAlign w:val="center"/>
          </w:tcPr>
          <w:p w14:paraId="380D68F4">
            <w:pPr>
              <w:jc w:val="center"/>
              <w:rPr>
                <w:sz w:val="24"/>
                <w:szCs w:val="24"/>
                <w:highlight w:val="none"/>
              </w:rPr>
            </w:pPr>
          </w:p>
        </w:tc>
        <w:tc>
          <w:tcPr>
            <w:tcW w:w="1995" w:type="dxa"/>
            <w:noWrap w:val="0"/>
            <w:vAlign w:val="center"/>
          </w:tcPr>
          <w:p w14:paraId="153B8BA7">
            <w:pPr>
              <w:jc w:val="center"/>
              <w:rPr>
                <w:sz w:val="24"/>
                <w:szCs w:val="24"/>
                <w:highlight w:val="none"/>
              </w:rPr>
            </w:pPr>
          </w:p>
        </w:tc>
      </w:tr>
      <w:tr w14:paraId="0592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8" w:type="dxa"/>
            <w:noWrap w:val="0"/>
            <w:vAlign w:val="center"/>
          </w:tcPr>
          <w:p w14:paraId="4C015F84">
            <w:pPr>
              <w:jc w:val="center"/>
              <w:rPr>
                <w:sz w:val="24"/>
                <w:szCs w:val="24"/>
                <w:highlight w:val="none"/>
              </w:rPr>
            </w:pPr>
          </w:p>
        </w:tc>
        <w:tc>
          <w:tcPr>
            <w:tcW w:w="2341" w:type="dxa"/>
            <w:noWrap w:val="0"/>
            <w:vAlign w:val="center"/>
          </w:tcPr>
          <w:p w14:paraId="0F18A882">
            <w:pPr>
              <w:jc w:val="center"/>
              <w:rPr>
                <w:sz w:val="24"/>
                <w:szCs w:val="24"/>
                <w:highlight w:val="none"/>
              </w:rPr>
            </w:pPr>
          </w:p>
        </w:tc>
        <w:tc>
          <w:tcPr>
            <w:tcW w:w="2415" w:type="dxa"/>
            <w:noWrap w:val="0"/>
            <w:vAlign w:val="center"/>
          </w:tcPr>
          <w:p w14:paraId="2E112F54">
            <w:pPr>
              <w:jc w:val="center"/>
              <w:rPr>
                <w:sz w:val="24"/>
                <w:szCs w:val="24"/>
                <w:highlight w:val="none"/>
              </w:rPr>
            </w:pPr>
          </w:p>
        </w:tc>
        <w:tc>
          <w:tcPr>
            <w:tcW w:w="1785" w:type="dxa"/>
            <w:noWrap w:val="0"/>
            <w:vAlign w:val="center"/>
          </w:tcPr>
          <w:p w14:paraId="7A8FAD3F">
            <w:pPr>
              <w:jc w:val="center"/>
              <w:rPr>
                <w:sz w:val="24"/>
                <w:szCs w:val="24"/>
                <w:highlight w:val="none"/>
              </w:rPr>
            </w:pPr>
          </w:p>
        </w:tc>
        <w:tc>
          <w:tcPr>
            <w:tcW w:w="1995" w:type="dxa"/>
            <w:noWrap w:val="0"/>
            <w:vAlign w:val="center"/>
          </w:tcPr>
          <w:p w14:paraId="6229367F">
            <w:pPr>
              <w:jc w:val="center"/>
              <w:rPr>
                <w:sz w:val="24"/>
                <w:szCs w:val="24"/>
                <w:highlight w:val="none"/>
              </w:rPr>
            </w:pPr>
          </w:p>
        </w:tc>
      </w:tr>
    </w:tbl>
    <w:p w14:paraId="7601FFCC">
      <w:pPr>
        <w:spacing w:line="500" w:lineRule="exact"/>
        <w:rPr>
          <w:sz w:val="24"/>
          <w:szCs w:val="24"/>
          <w:highlight w:val="none"/>
        </w:rPr>
      </w:pPr>
      <w:r>
        <w:rPr>
          <w:bCs/>
          <w:sz w:val="24"/>
          <w:szCs w:val="24"/>
          <w:highlight w:val="none"/>
        </w:rPr>
        <w:t>注：1、</w:t>
      </w:r>
      <w:r>
        <w:rPr>
          <w:sz w:val="24"/>
          <w:szCs w:val="24"/>
          <w:highlight w:val="none"/>
        </w:rPr>
        <w:t>供应</w:t>
      </w:r>
      <w:r>
        <w:rPr>
          <w:rFonts w:hint="eastAsia" w:cs="宋体"/>
          <w:sz w:val="24"/>
          <w:szCs w:val="24"/>
          <w:highlight w:val="none"/>
        </w:rPr>
        <w:t>商应</w:t>
      </w:r>
      <w:r>
        <w:rPr>
          <w:rFonts w:hint="eastAsia" w:cs="宋体"/>
          <w:sz w:val="24"/>
          <w:highlight w:val="none"/>
        </w:rPr>
        <w:t>根据</w:t>
      </w:r>
      <w:r>
        <w:rPr>
          <w:rFonts w:hint="eastAsia" w:cs="宋体"/>
          <w:b/>
          <w:bCs/>
          <w:sz w:val="24"/>
          <w:highlight w:val="none"/>
        </w:rPr>
        <w:t>“第四章 采购需求”中的“二、项目实施要求”</w:t>
      </w:r>
      <w:r>
        <w:rPr>
          <w:rFonts w:hint="eastAsia" w:cs="宋体"/>
          <w:sz w:val="24"/>
          <w:highlight w:val="none"/>
        </w:rPr>
        <w:t>对照</w:t>
      </w:r>
      <w:r>
        <w:rPr>
          <w:rFonts w:hint="eastAsia" w:cs="宋体"/>
          <w:sz w:val="24"/>
          <w:szCs w:val="24"/>
          <w:highlight w:val="none"/>
        </w:rPr>
        <w:t>供应商</w:t>
      </w:r>
      <w:r>
        <w:rPr>
          <w:rFonts w:hint="eastAsia" w:cs="宋体"/>
          <w:b/>
          <w:bCs/>
          <w:sz w:val="24"/>
          <w:highlight w:val="none"/>
        </w:rPr>
        <w:t>所提供的承诺进行逐项评议</w:t>
      </w:r>
      <w:r>
        <w:rPr>
          <w:sz w:val="24"/>
          <w:highlight w:val="none"/>
        </w:rPr>
        <w:t>。</w:t>
      </w:r>
    </w:p>
    <w:p w14:paraId="0290DD51">
      <w:pPr>
        <w:spacing w:line="500" w:lineRule="exact"/>
        <w:ind w:firstLine="480"/>
        <w:rPr>
          <w:sz w:val="24"/>
          <w:szCs w:val="24"/>
          <w:highlight w:val="none"/>
        </w:rPr>
      </w:pPr>
      <w:r>
        <w:rPr>
          <w:sz w:val="24"/>
          <w:szCs w:val="24"/>
          <w:highlight w:val="none"/>
        </w:rPr>
        <w:t>2、若无</w:t>
      </w:r>
      <w:r>
        <w:rPr>
          <w:rFonts w:hint="eastAsia" w:cs="宋体"/>
          <w:sz w:val="24"/>
          <w:szCs w:val="24"/>
          <w:highlight w:val="none"/>
        </w:rPr>
        <w:t>偏离，在“有无偏离”栏中填写“无”；若有偏离在“有无偏离”栏中填写“有”并在“偏离内容及原因”栏中作出说</w:t>
      </w:r>
      <w:r>
        <w:rPr>
          <w:sz w:val="24"/>
          <w:szCs w:val="24"/>
          <w:highlight w:val="none"/>
        </w:rPr>
        <w:t>明。</w:t>
      </w:r>
    </w:p>
    <w:p w14:paraId="0F75C588">
      <w:pPr>
        <w:spacing w:line="500" w:lineRule="exact"/>
        <w:ind w:firstLine="480"/>
        <w:rPr>
          <w:sz w:val="24"/>
          <w:szCs w:val="24"/>
          <w:highlight w:val="none"/>
        </w:rPr>
      </w:pPr>
      <w:r>
        <w:rPr>
          <w:rFonts w:hint="eastAsia"/>
          <w:sz w:val="24"/>
          <w:szCs w:val="24"/>
          <w:highlight w:val="none"/>
        </w:rPr>
        <w:t>3</w:t>
      </w:r>
      <w:r>
        <w:rPr>
          <w:sz w:val="24"/>
          <w:szCs w:val="24"/>
          <w:highlight w:val="none"/>
        </w:rPr>
        <w:t>、表格不够可另接。</w:t>
      </w:r>
    </w:p>
    <w:p w14:paraId="7ED9A79D">
      <w:pPr>
        <w:pStyle w:val="34"/>
        <w:rPr>
          <w:rFonts w:ascii="Times New Roman" w:hAnsi="Times New Roman"/>
          <w:highlight w:val="none"/>
        </w:rPr>
      </w:pPr>
    </w:p>
    <w:p w14:paraId="7985E32E">
      <w:pPr>
        <w:pStyle w:val="34"/>
        <w:rPr>
          <w:rFonts w:ascii="Times New Roman" w:hAnsi="Times New Roman"/>
          <w:highlight w:val="none"/>
        </w:rPr>
      </w:pPr>
    </w:p>
    <w:p w14:paraId="2C2D0D19">
      <w:pPr>
        <w:pStyle w:val="3"/>
        <w:ind w:firstLine="281"/>
        <w:rPr>
          <w:highlight w:val="none"/>
        </w:rPr>
      </w:pPr>
      <w:bookmarkStart w:id="156" w:name="_Toc315875327"/>
      <w:bookmarkStart w:id="157" w:name="_Toc315868064"/>
      <w:bookmarkStart w:id="158" w:name="_Toc158691778"/>
      <w:r>
        <w:rPr>
          <w:highlight w:val="none"/>
        </w:rPr>
        <w:br w:type="page" w:clear="all"/>
      </w:r>
      <w:bookmarkStart w:id="159" w:name="_Toc1627"/>
      <w:r>
        <w:rPr>
          <w:rFonts w:hint="eastAsia"/>
          <w:highlight w:val="none"/>
        </w:rPr>
        <w:t>附件</w:t>
      </w:r>
      <w:r>
        <w:rPr>
          <w:highlight w:val="none"/>
        </w:rPr>
        <w:t>12</w:t>
      </w:r>
      <w:r>
        <w:rPr>
          <w:rFonts w:hint="eastAsia"/>
          <w:highlight w:val="none"/>
        </w:rPr>
        <w:t xml:space="preserve"> </w:t>
      </w:r>
      <w:r>
        <w:rPr>
          <w:highlight w:val="none"/>
        </w:rPr>
        <w:t>商务条件响应及偏离表</w:t>
      </w:r>
      <w:bookmarkEnd w:id="159"/>
    </w:p>
    <w:tbl>
      <w:tblPr>
        <w:tblStyle w:val="58"/>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9"/>
        <w:gridCol w:w="1554"/>
        <w:gridCol w:w="2374"/>
      </w:tblGrid>
      <w:tr w14:paraId="6465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5569" w:type="dxa"/>
            <w:noWrap w:val="0"/>
            <w:vAlign w:val="center"/>
          </w:tcPr>
          <w:p w14:paraId="6C1DB58F">
            <w:pPr>
              <w:ind w:firstLine="240"/>
              <w:jc w:val="center"/>
              <w:rPr>
                <w:sz w:val="24"/>
                <w:szCs w:val="24"/>
                <w:highlight w:val="none"/>
              </w:rPr>
            </w:pPr>
            <w:r>
              <w:rPr>
                <w:sz w:val="24"/>
                <w:szCs w:val="24"/>
                <w:highlight w:val="none"/>
              </w:rPr>
              <w:t>合同条款</w:t>
            </w:r>
            <w:r>
              <w:rPr>
                <w:rFonts w:hint="eastAsia"/>
                <w:sz w:val="24"/>
                <w:szCs w:val="24"/>
                <w:highlight w:val="none"/>
              </w:rPr>
              <w:t>号</w:t>
            </w:r>
          </w:p>
        </w:tc>
        <w:tc>
          <w:tcPr>
            <w:tcW w:w="1554" w:type="dxa"/>
            <w:noWrap w:val="0"/>
            <w:vAlign w:val="center"/>
          </w:tcPr>
          <w:p w14:paraId="3C7E137C">
            <w:pPr>
              <w:ind w:firstLine="240"/>
              <w:jc w:val="center"/>
              <w:rPr>
                <w:sz w:val="24"/>
                <w:szCs w:val="24"/>
                <w:highlight w:val="none"/>
              </w:rPr>
            </w:pPr>
            <w:r>
              <w:rPr>
                <w:sz w:val="24"/>
                <w:szCs w:val="24"/>
                <w:highlight w:val="none"/>
              </w:rPr>
              <w:t>有无偏离</w:t>
            </w:r>
          </w:p>
        </w:tc>
        <w:tc>
          <w:tcPr>
            <w:tcW w:w="2374" w:type="dxa"/>
            <w:noWrap w:val="0"/>
            <w:vAlign w:val="center"/>
          </w:tcPr>
          <w:p w14:paraId="6D6B19AA">
            <w:pPr>
              <w:ind w:firstLine="240"/>
              <w:jc w:val="center"/>
              <w:rPr>
                <w:sz w:val="24"/>
                <w:szCs w:val="24"/>
                <w:highlight w:val="none"/>
              </w:rPr>
            </w:pPr>
            <w:r>
              <w:rPr>
                <w:sz w:val="24"/>
                <w:szCs w:val="24"/>
                <w:highlight w:val="none"/>
              </w:rPr>
              <w:t>偏离内容及原因</w:t>
            </w:r>
          </w:p>
        </w:tc>
      </w:tr>
      <w:tr w14:paraId="2DC8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5569" w:type="dxa"/>
            <w:noWrap w:val="0"/>
            <w:vAlign w:val="center"/>
          </w:tcPr>
          <w:p w14:paraId="4415D068">
            <w:pPr>
              <w:rPr>
                <w:bCs/>
                <w:szCs w:val="21"/>
                <w:highlight w:val="none"/>
              </w:rPr>
            </w:pPr>
            <w:r>
              <w:rPr>
                <w:rFonts w:hint="eastAsia"/>
                <w:sz w:val="24"/>
                <w:szCs w:val="24"/>
                <w:highlight w:val="none"/>
              </w:rPr>
              <w:t>5、工程施工期间涉及安全由承包人全部负责，涉及安全所产生的相关费用（包括人员、财产损失）一律由乙方承担。</w:t>
            </w:r>
          </w:p>
        </w:tc>
        <w:tc>
          <w:tcPr>
            <w:tcW w:w="1554" w:type="dxa"/>
            <w:noWrap w:val="0"/>
            <w:vAlign w:val="center"/>
          </w:tcPr>
          <w:p w14:paraId="1B821F90">
            <w:pPr>
              <w:jc w:val="center"/>
              <w:rPr>
                <w:szCs w:val="21"/>
                <w:highlight w:val="none"/>
              </w:rPr>
            </w:pPr>
            <w:r>
              <w:rPr>
                <w:rFonts w:hint="eastAsia"/>
                <w:sz w:val="24"/>
                <w:szCs w:val="24"/>
                <w:highlight w:val="none"/>
              </w:rPr>
              <w:t>无</w:t>
            </w:r>
          </w:p>
        </w:tc>
        <w:tc>
          <w:tcPr>
            <w:tcW w:w="2374" w:type="dxa"/>
            <w:noWrap w:val="0"/>
            <w:vAlign w:val="center"/>
          </w:tcPr>
          <w:p w14:paraId="251F3BF0">
            <w:pPr>
              <w:ind w:firstLine="240"/>
              <w:jc w:val="left"/>
              <w:rPr>
                <w:szCs w:val="21"/>
                <w:highlight w:val="none"/>
              </w:rPr>
            </w:pPr>
          </w:p>
        </w:tc>
      </w:tr>
      <w:tr w14:paraId="1421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5569" w:type="dxa"/>
            <w:noWrap w:val="0"/>
            <w:vAlign w:val="center"/>
          </w:tcPr>
          <w:p w14:paraId="01846C2A">
            <w:pPr>
              <w:rPr>
                <w:bCs/>
                <w:szCs w:val="21"/>
                <w:highlight w:val="none"/>
              </w:rPr>
            </w:pPr>
            <w:r>
              <w:rPr>
                <w:rFonts w:hint="eastAsia"/>
                <w:sz w:val="24"/>
                <w:szCs w:val="24"/>
                <w:highlight w:val="none"/>
              </w:rPr>
              <w:t>6、质量必须达到合格，凡因施工单位责任，经验收达不到合格要求，必须返工到合格并承担因返工引起的一切经济损失。</w:t>
            </w:r>
          </w:p>
        </w:tc>
        <w:tc>
          <w:tcPr>
            <w:tcW w:w="1554" w:type="dxa"/>
            <w:noWrap w:val="0"/>
            <w:vAlign w:val="center"/>
          </w:tcPr>
          <w:p w14:paraId="3AA8C483">
            <w:pPr>
              <w:jc w:val="center"/>
              <w:rPr>
                <w:szCs w:val="21"/>
                <w:highlight w:val="none"/>
              </w:rPr>
            </w:pPr>
            <w:r>
              <w:rPr>
                <w:rFonts w:hint="eastAsia"/>
                <w:sz w:val="24"/>
                <w:szCs w:val="24"/>
                <w:highlight w:val="none"/>
              </w:rPr>
              <w:t>无</w:t>
            </w:r>
          </w:p>
        </w:tc>
        <w:tc>
          <w:tcPr>
            <w:tcW w:w="2374" w:type="dxa"/>
            <w:noWrap w:val="0"/>
            <w:vAlign w:val="center"/>
          </w:tcPr>
          <w:p w14:paraId="2E507F3D">
            <w:pPr>
              <w:ind w:firstLine="240"/>
              <w:jc w:val="left"/>
              <w:rPr>
                <w:szCs w:val="21"/>
                <w:highlight w:val="none"/>
              </w:rPr>
            </w:pPr>
          </w:p>
        </w:tc>
      </w:tr>
      <w:tr w14:paraId="7424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5569" w:type="dxa"/>
            <w:noWrap w:val="0"/>
            <w:vAlign w:val="center"/>
          </w:tcPr>
          <w:p w14:paraId="62CC6C01">
            <w:pPr>
              <w:rPr>
                <w:bCs/>
                <w:szCs w:val="21"/>
                <w:highlight w:val="none"/>
              </w:rPr>
            </w:pPr>
            <w:r>
              <w:rPr>
                <w:rFonts w:hint="eastAsia"/>
                <w:sz w:val="24"/>
                <w:szCs w:val="24"/>
                <w:highlight w:val="none"/>
              </w:rPr>
              <w:t>7、承包人应当办理有关施工现场交通、环卫、施工噪声等管理手续，若发生费用由承包人负责。</w:t>
            </w:r>
          </w:p>
        </w:tc>
        <w:tc>
          <w:tcPr>
            <w:tcW w:w="1554" w:type="dxa"/>
            <w:noWrap w:val="0"/>
            <w:vAlign w:val="center"/>
          </w:tcPr>
          <w:p w14:paraId="260119C9">
            <w:pPr>
              <w:jc w:val="center"/>
              <w:rPr>
                <w:szCs w:val="21"/>
                <w:highlight w:val="none"/>
              </w:rPr>
            </w:pPr>
            <w:r>
              <w:rPr>
                <w:rFonts w:hint="eastAsia"/>
                <w:sz w:val="24"/>
                <w:szCs w:val="24"/>
                <w:highlight w:val="none"/>
              </w:rPr>
              <w:t>无</w:t>
            </w:r>
          </w:p>
        </w:tc>
        <w:tc>
          <w:tcPr>
            <w:tcW w:w="2374" w:type="dxa"/>
            <w:noWrap w:val="0"/>
            <w:vAlign w:val="center"/>
          </w:tcPr>
          <w:p w14:paraId="64B45BF1">
            <w:pPr>
              <w:ind w:firstLine="240"/>
              <w:jc w:val="left"/>
              <w:rPr>
                <w:szCs w:val="21"/>
                <w:highlight w:val="none"/>
              </w:rPr>
            </w:pPr>
          </w:p>
        </w:tc>
      </w:tr>
      <w:tr w14:paraId="7C1D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5569" w:type="dxa"/>
            <w:noWrap w:val="0"/>
            <w:vAlign w:val="center"/>
          </w:tcPr>
          <w:p w14:paraId="222647B4">
            <w:pPr>
              <w:rPr>
                <w:bCs/>
                <w:szCs w:val="21"/>
                <w:highlight w:val="none"/>
              </w:rPr>
            </w:pPr>
            <w:r>
              <w:rPr>
                <w:rFonts w:hint="eastAsia"/>
                <w:sz w:val="24"/>
                <w:szCs w:val="24"/>
                <w:highlight w:val="none"/>
              </w:rPr>
              <w:t>8、工程未交付之前，承包人应自始至终对成品进行保护和防止丢失。</w:t>
            </w:r>
          </w:p>
        </w:tc>
        <w:tc>
          <w:tcPr>
            <w:tcW w:w="1554" w:type="dxa"/>
            <w:noWrap w:val="0"/>
            <w:vAlign w:val="center"/>
          </w:tcPr>
          <w:p w14:paraId="7B4E18CA">
            <w:pPr>
              <w:jc w:val="center"/>
              <w:rPr>
                <w:szCs w:val="21"/>
                <w:highlight w:val="none"/>
              </w:rPr>
            </w:pPr>
            <w:r>
              <w:rPr>
                <w:rFonts w:hint="eastAsia"/>
                <w:sz w:val="24"/>
                <w:szCs w:val="24"/>
                <w:highlight w:val="none"/>
              </w:rPr>
              <w:t>无</w:t>
            </w:r>
          </w:p>
        </w:tc>
        <w:tc>
          <w:tcPr>
            <w:tcW w:w="2374" w:type="dxa"/>
            <w:noWrap w:val="0"/>
            <w:vAlign w:val="center"/>
          </w:tcPr>
          <w:p w14:paraId="4436A7F6">
            <w:pPr>
              <w:ind w:firstLine="240"/>
              <w:jc w:val="left"/>
              <w:rPr>
                <w:szCs w:val="21"/>
                <w:highlight w:val="none"/>
              </w:rPr>
            </w:pPr>
          </w:p>
        </w:tc>
      </w:tr>
    </w:tbl>
    <w:p w14:paraId="19A00E9E">
      <w:pPr>
        <w:spacing w:line="480" w:lineRule="exact"/>
        <w:rPr>
          <w:sz w:val="24"/>
          <w:szCs w:val="24"/>
          <w:highlight w:val="none"/>
        </w:rPr>
      </w:pPr>
      <w:r>
        <w:rPr>
          <w:sz w:val="24"/>
          <w:szCs w:val="24"/>
          <w:highlight w:val="none"/>
        </w:rPr>
        <w:t>注：1、供应商应据实、详细填写上述表格，因表述含糊导致的评审风险将由供应商承担。</w:t>
      </w:r>
    </w:p>
    <w:p w14:paraId="5F4A2A1D">
      <w:pPr>
        <w:spacing w:line="480" w:lineRule="exact"/>
        <w:ind w:firstLine="480"/>
        <w:rPr>
          <w:sz w:val="24"/>
          <w:szCs w:val="24"/>
          <w:highlight w:val="none"/>
        </w:rPr>
      </w:pPr>
      <w:r>
        <w:rPr>
          <w:rFonts w:hint="eastAsia"/>
          <w:sz w:val="24"/>
          <w:szCs w:val="24"/>
          <w:highlight w:val="none"/>
        </w:rPr>
        <w:t>2、</w:t>
      </w:r>
      <w:r>
        <w:rPr>
          <w:sz w:val="24"/>
          <w:szCs w:val="24"/>
          <w:highlight w:val="none"/>
        </w:rPr>
        <w:t>若无</w:t>
      </w:r>
      <w:r>
        <w:rPr>
          <w:rFonts w:hint="eastAsia"/>
          <w:sz w:val="24"/>
          <w:szCs w:val="24"/>
          <w:highlight w:val="none"/>
        </w:rPr>
        <w:t>偏离，在“有无偏离”栏中填写“无”；若有偏离在“有无偏离”栏中填写“有”并在“偏离内容及原因”栏</w:t>
      </w:r>
      <w:r>
        <w:rPr>
          <w:sz w:val="24"/>
          <w:szCs w:val="24"/>
          <w:highlight w:val="none"/>
        </w:rPr>
        <w:t>中作出说明。</w:t>
      </w:r>
      <w:bookmarkEnd w:id="156"/>
      <w:bookmarkEnd w:id="157"/>
      <w:bookmarkEnd w:id="158"/>
    </w:p>
    <w:p w14:paraId="06D8394F">
      <w:pPr>
        <w:widowControl/>
        <w:jc w:val="left"/>
        <w:rPr>
          <w:b/>
          <w:bCs/>
          <w:sz w:val="28"/>
          <w:szCs w:val="28"/>
          <w:highlight w:val="none"/>
        </w:rPr>
      </w:pPr>
      <w:bookmarkStart w:id="160" w:name="_Toc4599"/>
      <w:bookmarkStart w:id="161" w:name="_Toc523"/>
      <w:bookmarkStart w:id="162" w:name="_Toc315875331"/>
      <w:bookmarkStart w:id="163" w:name="_Toc315868068"/>
      <w:r>
        <w:rPr>
          <w:b/>
          <w:bCs/>
          <w:sz w:val="28"/>
          <w:szCs w:val="28"/>
          <w:highlight w:val="none"/>
        </w:rPr>
        <w:br w:type="page" w:clear="all"/>
      </w:r>
    </w:p>
    <w:p w14:paraId="285D8E98">
      <w:pPr>
        <w:pStyle w:val="3"/>
        <w:spacing w:line="480" w:lineRule="auto"/>
        <w:ind w:firstLine="281"/>
        <w:rPr>
          <w:highlight w:val="none"/>
        </w:rPr>
      </w:pPr>
      <w:bookmarkStart w:id="164" w:name="_Toc473"/>
      <w:r>
        <w:rPr>
          <w:rFonts w:hint="eastAsia"/>
          <w:highlight w:val="none"/>
        </w:rPr>
        <w:t>附件1</w:t>
      </w:r>
      <w:r>
        <w:rPr>
          <w:highlight w:val="none"/>
        </w:rPr>
        <w:t>3</w:t>
      </w:r>
      <w:r>
        <w:rPr>
          <w:rFonts w:hint="eastAsia"/>
          <w:highlight w:val="none"/>
          <w:lang w:val="en-US" w:eastAsia="zh-CN"/>
        </w:rPr>
        <w:t xml:space="preserve"> </w:t>
      </w:r>
      <w:r>
        <w:rPr>
          <w:highlight w:val="none"/>
        </w:rPr>
        <w:t>施工组织设计</w:t>
      </w:r>
      <w:bookmarkEnd w:id="160"/>
      <w:bookmarkEnd w:id="161"/>
      <w:bookmarkEnd w:id="164"/>
    </w:p>
    <w:p w14:paraId="486BFA24">
      <w:pPr>
        <w:keepNext w:val="0"/>
        <w:keepLines w:val="0"/>
        <w:pageBreakBefore w:val="0"/>
        <w:widowControl w:val="0"/>
        <w:spacing w:line="440" w:lineRule="exact"/>
        <w:rPr>
          <w:sz w:val="24"/>
          <w:szCs w:val="24"/>
          <w:highlight w:val="none"/>
        </w:rPr>
      </w:pPr>
      <w:r>
        <w:rPr>
          <w:sz w:val="24"/>
          <w:szCs w:val="24"/>
          <w:highlight w:val="none"/>
        </w:rPr>
        <w:t>主要内容应包括但不限于以下方面：</w:t>
      </w:r>
    </w:p>
    <w:p w14:paraId="2F49CF57">
      <w:pPr>
        <w:spacing w:line="440" w:lineRule="exact"/>
        <w:ind w:firstLine="600"/>
        <w:jc w:val="left"/>
        <w:rPr>
          <w:bCs/>
          <w:sz w:val="24"/>
          <w:highlight w:val="none"/>
        </w:rPr>
      </w:pPr>
      <w:r>
        <w:rPr>
          <w:bCs/>
          <w:sz w:val="24"/>
          <w:highlight w:val="none"/>
        </w:rPr>
        <w:t>1</w:t>
      </w:r>
      <w:r>
        <w:rPr>
          <w:rFonts w:hint="eastAsia"/>
          <w:bCs/>
          <w:sz w:val="24"/>
          <w:highlight w:val="none"/>
          <w:lang w:eastAsia="zh-CN"/>
        </w:rPr>
        <w:t>、</w:t>
      </w:r>
      <w:r>
        <w:rPr>
          <w:rFonts w:hint="eastAsia"/>
          <w:bCs/>
          <w:sz w:val="24"/>
          <w:highlight w:val="none"/>
        </w:rPr>
        <w:t>项目总体概述，含施工组织总体设想、工程概述、方案、总体安排及施工标段划分等；</w:t>
      </w:r>
    </w:p>
    <w:p w14:paraId="46C049EF">
      <w:pPr>
        <w:spacing w:line="440" w:lineRule="exact"/>
        <w:ind w:firstLine="600"/>
        <w:jc w:val="left"/>
        <w:rPr>
          <w:bCs/>
          <w:sz w:val="24"/>
          <w:highlight w:val="none"/>
        </w:rPr>
      </w:pPr>
      <w:r>
        <w:rPr>
          <w:bCs/>
          <w:sz w:val="24"/>
          <w:highlight w:val="none"/>
        </w:rPr>
        <w:t>2</w:t>
      </w:r>
      <w:r>
        <w:rPr>
          <w:rFonts w:hint="eastAsia"/>
          <w:bCs/>
          <w:sz w:val="24"/>
          <w:highlight w:val="none"/>
          <w:lang w:eastAsia="zh-CN"/>
        </w:rPr>
        <w:t>、</w:t>
      </w:r>
      <w:r>
        <w:rPr>
          <w:bCs/>
          <w:sz w:val="24"/>
          <w:highlight w:val="none"/>
        </w:rPr>
        <w:t>施工进度计划和各阶段进度的保证措施</w:t>
      </w:r>
      <w:r>
        <w:rPr>
          <w:rFonts w:hint="eastAsia"/>
          <w:bCs/>
          <w:sz w:val="24"/>
          <w:highlight w:val="none"/>
        </w:rPr>
        <w:t>；</w:t>
      </w:r>
    </w:p>
    <w:p w14:paraId="293949C3">
      <w:pPr>
        <w:spacing w:line="440" w:lineRule="exact"/>
        <w:ind w:firstLine="600"/>
        <w:jc w:val="left"/>
        <w:rPr>
          <w:bCs/>
          <w:sz w:val="24"/>
          <w:highlight w:val="none"/>
        </w:rPr>
      </w:pPr>
      <w:r>
        <w:rPr>
          <w:bCs/>
          <w:sz w:val="24"/>
          <w:highlight w:val="none"/>
        </w:rPr>
        <w:t>3</w:t>
      </w:r>
      <w:r>
        <w:rPr>
          <w:rFonts w:hint="eastAsia"/>
          <w:bCs/>
          <w:sz w:val="24"/>
          <w:highlight w:val="none"/>
          <w:lang w:eastAsia="zh-CN"/>
        </w:rPr>
        <w:t>、</w:t>
      </w:r>
      <w:r>
        <w:rPr>
          <w:bCs/>
          <w:sz w:val="24"/>
          <w:highlight w:val="none"/>
        </w:rPr>
        <w:t>分部</w:t>
      </w:r>
      <w:r>
        <w:rPr>
          <w:rFonts w:hint="eastAsia"/>
          <w:bCs/>
          <w:sz w:val="24"/>
          <w:highlight w:val="none"/>
        </w:rPr>
        <w:t>分</w:t>
      </w:r>
      <w:r>
        <w:rPr>
          <w:bCs/>
          <w:sz w:val="24"/>
          <w:highlight w:val="none"/>
        </w:rPr>
        <w:t>项工程</w:t>
      </w:r>
      <w:r>
        <w:rPr>
          <w:rFonts w:hint="eastAsia"/>
          <w:bCs/>
          <w:sz w:val="24"/>
          <w:highlight w:val="none"/>
        </w:rPr>
        <w:t>的</w:t>
      </w:r>
      <w:r>
        <w:rPr>
          <w:bCs/>
          <w:sz w:val="24"/>
          <w:highlight w:val="none"/>
        </w:rPr>
        <w:t>施</w:t>
      </w:r>
      <w:r>
        <w:rPr>
          <w:rFonts w:hint="eastAsia"/>
          <w:bCs/>
          <w:sz w:val="24"/>
          <w:highlight w:val="none"/>
        </w:rPr>
        <w:t>工</w:t>
      </w:r>
      <w:r>
        <w:rPr>
          <w:bCs/>
          <w:sz w:val="24"/>
          <w:highlight w:val="none"/>
        </w:rPr>
        <w:t>方案</w:t>
      </w:r>
      <w:r>
        <w:rPr>
          <w:rFonts w:hint="eastAsia"/>
          <w:bCs/>
          <w:sz w:val="24"/>
          <w:highlight w:val="none"/>
        </w:rPr>
        <w:t>（含该工程分部分项工程的施工方案、施工</w:t>
      </w:r>
      <w:r>
        <w:rPr>
          <w:bCs/>
          <w:sz w:val="24"/>
          <w:highlight w:val="none"/>
        </w:rPr>
        <w:t>技术</w:t>
      </w:r>
      <w:r>
        <w:rPr>
          <w:rFonts w:hint="eastAsia"/>
          <w:bCs/>
          <w:sz w:val="24"/>
          <w:highlight w:val="none"/>
        </w:rPr>
        <w:t>、</w:t>
      </w:r>
      <w:r>
        <w:rPr>
          <w:bCs/>
          <w:sz w:val="24"/>
          <w:highlight w:val="none"/>
        </w:rPr>
        <w:t>工艺及</w:t>
      </w:r>
      <w:r>
        <w:rPr>
          <w:rFonts w:hint="eastAsia"/>
          <w:bCs/>
          <w:sz w:val="24"/>
          <w:highlight w:val="none"/>
        </w:rPr>
        <w:t>工</w:t>
      </w:r>
      <w:r>
        <w:rPr>
          <w:bCs/>
          <w:sz w:val="24"/>
          <w:highlight w:val="none"/>
        </w:rPr>
        <w:t>程项目实施的重</w:t>
      </w:r>
      <w:r>
        <w:rPr>
          <w:rFonts w:hint="eastAsia"/>
          <w:bCs/>
          <w:sz w:val="24"/>
          <w:highlight w:val="none"/>
        </w:rPr>
        <w:t>点和难点解</w:t>
      </w:r>
      <w:r>
        <w:rPr>
          <w:bCs/>
          <w:sz w:val="24"/>
          <w:highlight w:val="none"/>
        </w:rPr>
        <w:t>决方案</w:t>
      </w:r>
      <w:r>
        <w:rPr>
          <w:rFonts w:hint="eastAsia"/>
          <w:bCs/>
          <w:sz w:val="24"/>
          <w:highlight w:val="none"/>
        </w:rPr>
        <w:t>、具体施工技术措施的说明）；</w:t>
      </w:r>
    </w:p>
    <w:p w14:paraId="1857F279">
      <w:pPr>
        <w:spacing w:line="440" w:lineRule="exact"/>
        <w:ind w:firstLine="600"/>
        <w:jc w:val="left"/>
        <w:rPr>
          <w:bCs/>
          <w:sz w:val="24"/>
          <w:highlight w:val="none"/>
        </w:rPr>
      </w:pPr>
      <w:r>
        <w:rPr>
          <w:bCs/>
          <w:sz w:val="24"/>
          <w:highlight w:val="none"/>
        </w:rPr>
        <w:t>4</w:t>
      </w:r>
      <w:r>
        <w:rPr>
          <w:rFonts w:hint="eastAsia"/>
          <w:bCs/>
          <w:sz w:val="24"/>
          <w:highlight w:val="none"/>
          <w:lang w:eastAsia="zh-CN"/>
        </w:rPr>
        <w:t>、</w:t>
      </w:r>
      <w:r>
        <w:rPr>
          <w:bCs/>
          <w:sz w:val="24"/>
          <w:highlight w:val="none"/>
        </w:rPr>
        <w:t>安全文明施工</w:t>
      </w:r>
      <w:r>
        <w:rPr>
          <w:rFonts w:hint="eastAsia"/>
          <w:bCs/>
          <w:sz w:val="24"/>
          <w:highlight w:val="none"/>
        </w:rPr>
        <w:t>保证措施，含施工现场</w:t>
      </w:r>
      <w:r>
        <w:rPr>
          <w:bCs/>
          <w:sz w:val="24"/>
          <w:highlight w:val="none"/>
        </w:rPr>
        <w:t>扬尘防治措施及环境保护措</w:t>
      </w:r>
      <w:r>
        <w:rPr>
          <w:rFonts w:hint="eastAsia"/>
          <w:bCs/>
          <w:sz w:val="24"/>
          <w:highlight w:val="none"/>
        </w:rPr>
        <w:t>施；</w:t>
      </w:r>
    </w:p>
    <w:p w14:paraId="25B8C163">
      <w:pPr>
        <w:spacing w:line="440" w:lineRule="exact"/>
        <w:ind w:firstLine="600"/>
        <w:jc w:val="left"/>
        <w:rPr>
          <w:bCs/>
          <w:sz w:val="24"/>
          <w:highlight w:val="none"/>
        </w:rPr>
      </w:pPr>
      <w:r>
        <w:rPr>
          <w:bCs/>
          <w:sz w:val="24"/>
          <w:highlight w:val="none"/>
        </w:rPr>
        <w:t>5</w:t>
      </w:r>
      <w:r>
        <w:rPr>
          <w:rFonts w:hint="eastAsia"/>
          <w:bCs/>
          <w:sz w:val="24"/>
          <w:highlight w:val="none"/>
          <w:lang w:eastAsia="zh-CN"/>
        </w:rPr>
        <w:t>、</w:t>
      </w:r>
      <w:r>
        <w:rPr>
          <w:bCs/>
          <w:sz w:val="24"/>
          <w:highlight w:val="none"/>
        </w:rPr>
        <w:t>各阶段质量保证措施</w:t>
      </w:r>
      <w:r>
        <w:rPr>
          <w:rFonts w:hint="eastAsia"/>
          <w:bCs/>
          <w:sz w:val="24"/>
          <w:highlight w:val="none"/>
        </w:rPr>
        <w:t>；</w:t>
      </w:r>
    </w:p>
    <w:p w14:paraId="3C72EFB4">
      <w:pPr>
        <w:spacing w:line="440" w:lineRule="exact"/>
        <w:ind w:firstLine="600"/>
        <w:jc w:val="left"/>
        <w:rPr>
          <w:bCs/>
          <w:sz w:val="24"/>
          <w:highlight w:val="none"/>
        </w:rPr>
      </w:pPr>
      <w:r>
        <w:rPr>
          <w:bCs/>
          <w:sz w:val="24"/>
          <w:highlight w:val="none"/>
        </w:rPr>
        <w:t>6</w:t>
      </w:r>
      <w:r>
        <w:rPr>
          <w:rFonts w:hint="eastAsia"/>
          <w:bCs/>
          <w:sz w:val="24"/>
          <w:highlight w:val="none"/>
          <w:lang w:eastAsia="zh-CN"/>
        </w:rPr>
        <w:t>、</w:t>
      </w:r>
      <w:r>
        <w:rPr>
          <w:rFonts w:hint="eastAsia"/>
          <w:bCs/>
          <w:sz w:val="24"/>
          <w:highlight w:val="none"/>
        </w:rPr>
        <w:t>本项目投入的设备、工具使用和管理措施；</w:t>
      </w:r>
    </w:p>
    <w:p w14:paraId="765C9F98">
      <w:pPr>
        <w:spacing w:line="440" w:lineRule="exact"/>
        <w:ind w:firstLine="600"/>
        <w:jc w:val="left"/>
        <w:rPr>
          <w:bCs/>
          <w:sz w:val="24"/>
          <w:highlight w:val="none"/>
        </w:rPr>
      </w:pPr>
      <w:r>
        <w:rPr>
          <w:bCs/>
          <w:sz w:val="24"/>
          <w:highlight w:val="none"/>
        </w:rPr>
        <w:t>7</w:t>
      </w:r>
      <w:r>
        <w:rPr>
          <w:rFonts w:hint="eastAsia"/>
          <w:bCs/>
          <w:sz w:val="24"/>
          <w:highlight w:val="none"/>
          <w:lang w:eastAsia="zh-CN"/>
        </w:rPr>
        <w:t>、</w:t>
      </w:r>
      <w:r>
        <w:rPr>
          <w:rFonts w:hint="eastAsia"/>
          <w:bCs/>
          <w:sz w:val="24"/>
          <w:highlight w:val="none"/>
        </w:rPr>
        <w:t>季节性施工方案；</w:t>
      </w:r>
    </w:p>
    <w:p w14:paraId="7F8CEAA8">
      <w:pPr>
        <w:spacing w:line="440" w:lineRule="exact"/>
        <w:ind w:firstLine="600"/>
        <w:jc w:val="left"/>
        <w:rPr>
          <w:bCs/>
          <w:sz w:val="24"/>
          <w:highlight w:val="none"/>
        </w:rPr>
      </w:pPr>
      <w:r>
        <w:rPr>
          <w:bCs/>
          <w:sz w:val="24"/>
          <w:highlight w:val="none"/>
        </w:rPr>
        <w:t>8</w:t>
      </w:r>
      <w:r>
        <w:rPr>
          <w:rFonts w:hint="eastAsia"/>
          <w:bCs/>
          <w:sz w:val="24"/>
          <w:highlight w:val="none"/>
          <w:lang w:eastAsia="zh-CN"/>
        </w:rPr>
        <w:t>、</w:t>
      </w:r>
      <w:r>
        <w:rPr>
          <w:bCs/>
          <w:sz w:val="24"/>
          <w:highlight w:val="none"/>
        </w:rPr>
        <w:t>突发事件的应急情况及相关</w:t>
      </w:r>
      <w:r>
        <w:rPr>
          <w:rFonts w:hint="eastAsia"/>
          <w:bCs/>
          <w:sz w:val="24"/>
          <w:highlight w:val="none"/>
        </w:rPr>
        <w:t>应急</w:t>
      </w:r>
      <w:r>
        <w:rPr>
          <w:bCs/>
          <w:sz w:val="24"/>
          <w:highlight w:val="none"/>
        </w:rPr>
        <w:t>措施</w:t>
      </w:r>
      <w:r>
        <w:rPr>
          <w:rFonts w:hint="eastAsia"/>
          <w:bCs/>
          <w:sz w:val="24"/>
          <w:highlight w:val="none"/>
        </w:rPr>
        <w:t>；</w:t>
      </w:r>
    </w:p>
    <w:p w14:paraId="758B07E3">
      <w:pPr>
        <w:spacing w:line="440" w:lineRule="exact"/>
        <w:ind w:firstLine="600"/>
        <w:jc w:val="left"/>
        <w:rPr>
          <w:bCs/>
          <w:sz w:val="24"/>
          <w:highlight w:val="none"/>
        </w:rPr>
      </w:pPr>
      <w:r>
        <w:rPr>
          <w:bCs/>
          <w:sz w:val="24"/>
          <w:highlight w:val="none"/>
        </w:rPr>
        <w:t>9</w:t>
      </w:r>
      <w:r>
        <w:rPr>
          <w:rFonts w:hint="eastAsia"/>
          <w:bCs/>
          <w:sz w:val="24"/>
          <w:highlight w:val="none"/>
          <w:lang w:eastAsia="zh-CN"/>
        </w:rPr>
        <w:t>、</w:t>
      </w:r>
      <w:r>
        <w:rPr>
          <w:bCs/>
          <w:sz w:val="24"/>
          <w:highlight w:val="none"/>
        </w:rPr>
        <w:t>与采购</w:t>
      </w:r>
      <w:r>
        <w:rPr>
          <w:rFonts w:hint="eastAsia"/>
          <w:bCs/>
          <w:sz w:val="24"/>
          <w:highlight w:val="none"/>
          <w:lang w:eastAsia="zh-CN"/>
        </w:rPr>
        <w:t>人</w:t>
      </w:r>
      <w:r>
        <w:rPr>
          <w:bCs/>
          <w:sz w:val="24"/>
          <w:highlight w:val="none"/>
        </w:rPr>
        <w:t>或第三</w:t>
      </w:r>
      <w:r>
        <w:rPr>
          <w:rFonts w:hint="eastAsia"/>
          <w:bCs/>
          <w:sz w:val="24"/>
          <w:highlight w:val="none"/>
        </w:rPr>
        <w:t>方</w:t>
      </w:r>
      <w:r>
        <w:rPr>
          <w:bCs/>
          <w:sz w:val="24"/>
          <w:highlight w:val="none"/>
        </w:rPr>
        <w:t>单位的协调配合</w:t>
      </w:r>
      <w:r>
        <w:rPr>
          <w:rFonts w:hint="eastAsia"/>
          <w:bCs/>
          <w:sz w:val="24"/>
          <w:highlight w:val="none"/>
        </w:rPr>
        <w:t>方</w:t>
      </w:r>
      <w:r>
        <w:rPr>
          <w:bCs/>
          <w:sz w:val="24"/>
          <w:highlight w:val="none"/>
        </w:rPr>
        <w:t>案</w:t>
      </w:r>
      <w:r>
        <w:rPr>
          <w:rFonts w:hint="eastAsia"/>
          <w:bCs/>
          <w:sz w:val="24"/>
          <w:highlight w:val="none"/>
        </w:rPr>
        <w:t>。</w:t>
      </w:r>
    </w:p>
    <w:p w14:paraId="19CB20F5">
      <w:pPr>
        <w:pStyle w:val="34"/>
        <w:rPr>
          <w:rFonts w:hint="default" w:ascii="Times New Roman" w:hAnsi="Times New Roman" w:eastAsia="宋体"/>
          <w:highlight w:val="none"/>
          <w:lang w:val="en-US" w:eastAsia="zh-CN"/>
        </w:rPr>
      </w:pPr>
    </w:p>
    <w:p w14:paraId="2171E326">
      <w:pPr>
        <w:keepNext/>
        <w:keepLines w:val="0"/>
        <w:pageBreakBefore w:val="0"/>
        <w:widowControl w:val="0"/>
        <w:spacing w:line="480" w:lineRule="auto"/>
        <w:ind w:firstLine="283"/>
        <w:outlineLvl w:val="9"/>
        <w:rPr>
          <w:sz w:val="24"/>
          <w:szCs w:val="21"/>
          <w:highlight w:val="none"/>
        </w:rPr>
      </w:pPr>
      <w:bookmarkStart w:id="165" w:name="_Toc26670"/>
      <w:bookmarkStart w:id="166" w:name="_Toc447796831"/>
      <w:bookmarkStart w:id="167" w:name="_Toc25179"/>
      <w:bookmarkStart w:id="168" w:name="_Toc345248158"/>
      <w:bookmarkStart w:id="169" w:name="_Toc341427249"/>
      <w:bookmarkStart w:id="170" w:name="_Toc414881347"/>
      <w:r>
        <w:rPr>
          <w:highlight w:val="none"/>
        </w:rPr>
        <w:br w:type="page" w:clear="all"/>
      </w:r>
    </w:p>
    <w:p w14:paraId="60F0E1B9">
      <w:pPr>
        <w:pStyle w:val="3"/>
        <w:spacing w:line="480" w:lineRule="auto"/>
        <w:ind w:firstLine="281"/>
        <w:rPr>
          <w:highlight w:val="none"/>
        </w:rPr>
      </w:pPr>
      <w:bookmarkStart w:id="171" w:name="_Toc28029"/>
      <w:bookmarkStart w:id="172" w:name="_Toc147928866"/>
      <w:r>
        <w:rPr>
          <w:rFonts w:hint="eastAsia"/>
          <w:highlight w:val="none"/>
        </w:rPr>
        <w:t>附件1</w:t>
      </w:r>
      <w:r>
        <w:rPr>
          <w:highlight w:val="none"/>
        </w:rPr>
        <w:t>4</w:t>
      </w:r>
      <w:r>
        <w:rPr>
          <w:rFonts w:hint="eastAsia"/>
          <w:highlight w:val="none"/>
        </w:rPr>
        <w:t xml:space="preserve"> 施工组织机构人员名单</w:t>
      </w:r>
      <w:bookmarkEnd w:id="171"/>
      <w:bookmarkEnd w:id="172"/>
    </w:p>
    <w:tbl>
      <w:tblPr>
        <w:tblStyle w:val="58"/>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2104"/>
        <w:gridCol w:w="2141"/>
        <w:gridCol w:w="1064"/>
        <w:gridCol w:w="1700"/>
        <w:gridCol w:w="1422"/>
      </w:tblGrid>
      <w:tr w14:paraId="2541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tcBorders>
              <w:top w:val="single" w:color="auto" w:sz="12" w:space="0"/>
              <w:left w:val="single" w:color="auto" w:sz="12" w:space="0"/>
            </w:tcBorders>
            <w:noWrap w:val="0"/>
            <w:vAlign w:val="center"/>
          </w:tcPr>
          <w:p w14:paraId="23AAA669">
            <w:pPr>
              <w:spacing w:line="400" w:lineRule="atLeast"/>
              <w:jc w:val="center"/>
              <w:rPr>
                <w:rFonts w:cs="Arial"/>
                <w:sz w:val="24"/>
                <w:szCs w:val="24"/>
                <w:highlight w:val="none"/>
              </w:rPr>
            </w:pPr>
            <w:r>
              <w:rPr>
                <w:rFonts w:cs="Arial"/>
                <w:sz w:val="24"/>
                <w:szCs w:val="24"/>
                <w:highlight w:val="none"/>
              </w:rPr>
              <w:t>姓名</w:t>
            </w:r>
          </w:p>
        </w:tc>
        <w:tc>
          <w:tcPr>
            <w:tcW w:w="2104" w:type="dxa"/>
            <w:tcBorders>
              <w:top w:val="single" w:color="auto" w:sz="12" w:space="0"/>
            </w:tcBorders>
            <w:noWrap w:val="0"/>
            <w:vAlign w:val="center"/>
          </w:tcPr>
          <w:p w14:paraId="2A9B824B">
            <w:pPr>
              <w:spacing w:line="400" w:lineRule="atLeast"/>
              <w:jc w:val="center"/>
              <w:rPr>
                <w:rFonts w:cs="Arial"/>
                <w:sz w:val="24"/>
                <w:szCs w:val="24"/>
                <w:highlight w:val="none"/>
              </w:rPr>
            </w:pPr>
            <w:r>
              <w:rPr>
                <w:rFonts w:cs="Arial"/>
                <w:sz w:val="24"/>
                <w:szCs w:val="24"/>
                <w:highlight w:val="none"/>
              </w:rPr>
              <w:t>拟在本项目中</w:t>
            </w:r>
          </w:p>
          <w:p w14:paraId="65CFA63D">
            <w:pPr>
              <w:spacing w:line="400" w:lineRule="atLeast"/>
              <w:jc w:val="center"/>
              <w:rPr>
                <w:rFonts w:cs="Arial"/>
                <w:sz w:val="24"/>
                <w:szCs w:val="24"/>
                <w:highlight w:val="none"/>
              </w:rPr>
            </w:pPr>
            <w:r>
              <w:rPr>
                <w:rFonts w:cs="Arial"/>
                <w:sz w:val="24"/>
                <w:szCs w:val="24"/>
                <w:highlight w:val="none"/>
              </w:rPr>
              <w:t>担任的职务</w:t>
            </w:r>
          </w:p>
        </w:tc>
        <w:tc>
          <w:tcPr>
            <w:tcW w:w="2141" w:type="dxa"/>
            <w:tcBorders>
              <w:top w:val="single" w:color="auto" w:sz="12" w:space="0"/>
            </w:tcBorders>
            <w:noWrap w:val="0"/>
            <w:vAlign w:val="center"/>
          </w:tcPr>
          <w:p w14:paraId="57CBFA0C">
            <w:pPr>
              <w:spacing w:line="400" w:lineRule="atLeast"/>
              <w:jc w:val="center"/>
              <w:rPr>
                <w:rFonts w:cs="Arial"/>
                <w:sz w:val="24"/>
                <w:szCs w:val="24"/>
                <w:highlight w:val="none"/>
              </w:rPr>
            </w:pPr>
            <w:r>
              <w:rPr>
                <w:rFonts w:cs="Arial"/>
                <w:sz w:val="24"/>
                <w:szCs w:val="24"/>
                <w:highlight w:val="none"/>
              </w:rPr>
              <w:t>职称/资格证书号</w:t>
            </w:r>
          </w:p>
        </w:tc>
        <w:tc>
          <w:tcPr>
            <w:tcW w:w="1064" w:type="dxa"/>
            <w:tcBorders>
              <w:top w:val="single" w:color="auto" w:sz="12" w:space="0"/>
            </w:tcBorders>
            <w:noWrap w:val="0"/>
            <w:vAlign w:val="center"/>
          </w:tcPr>
          <w:p w14:paraId="4906C8CA">
            <w:pPr>
              <w:spacing w:line="400" w:lineRule="atLeast"/>
              <w:jc w:val="center"/>
              <w:rPr>
                <w:rFonts w:cs="Arial"/>
                <w:sz w:val="24"/>
                <w:szCs w:val="24"/>
                <w:highlight w:val="none"/>
              </w:rPr>
            </w:pPr>
            <w:r>
              <w:rPr>
                <w:rFonts w:hint="eastAsia" w:cs="Arial"/>
                <w:sz w:val="24"/>
                <w:szCs w:val="24"/>
                <w:highlight w:val="none"/>
              </w:rPr>
              <w:t>学历</w:t>
            </w:r>
          </w:p>
        </w:tc>
        <w:tc>
          <w:tcPr>
            <w:tcW w:w="1700" w:type="dxa"/>
            <w:tcBorders>
              <w:top w:val="single" w:color="auto" w:sz="12" w:space="0"/>
              <w:right w:val="single" w:color="auto" w:sz="4" w:space="0"/>
            </w:tcBorders>
            <w:noWrap w:val="0"/>
            <w:vAlign w:val="center"/>
          </w:tcPr>
          <w:p w14:paraId="20F9EE86">
            <w:pPr>
              <w:spacing w:line="400" w:lineRule="atLeast"/>
              <w:jc w:val="center"/>
              <w:rPr>
                <w:rFonts w:cs="Arial"/>
                <w:sz w:val="24"/>
                <w:szCs w:val="24"/>
                <w:highlight w:val="none"/>
              </w:rPr>
            </w:pPr>
            <w:r>
              <w:rPr>
                <w:rFonts w:cs="Arial"/>
                <w:sz w:val="24"/>
                <w:szCs w:val="24"/>
                <w:highlight w:val="none"/>
              </w:rPr>
              <w:t>主要资历和项目管理经历</w:t>
            </w:r>
          </w:p>
        </w:tc>
        <w:tc>
          <w:tcPr>
            <w:tcW w:w="1422" w:type="dxa"/>
            <w:tcBorders>
              <w:top w:val="single" w:color="auto" w:sz="12" w:space="0"/>
              <w:left w:val="single" w:color="auto" w:sz="4" w:space="0"/>
              <w:right w:val="single" w:color="auto" w:sz="12" w:space="0"/>
            </w:tcBorders>
            <w:noWrap w:val="0"/>
            <w:vAlign w:val="center"/>
          </w:tcPr>
          <w:p w14:paraId="23D9386F">
            <w:pPr>
              <w:spacing w:line="400" w:lineRule="atLeast"/>
              <w:jc w:val="center"/>
              <w:rPr>
                <w:rFonts w:cs="Arial"/>
                <w:sz w:val="24"/>
                <w:szCs w:val="24"/>
                <w:highlight w:val="none"/>
              </w:rPr>
            </w:pPr>
            <w:r>
              <w:rPr>
                <w:rFonts w:hint="eastAsia" w:cs="Arial"/>
                <w:sz w:val="24"/>
                <w:szCs w:val="24"/>
                <w:highlight w:val="none"/>
              </w:rPr>
              <w:t>身份证号码</w:t>
            </w:r>
          </w:p>
        </w:tc>
      </w:tr>
      <w:tr w14:paraId="61E1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84" w:type="dxa"/>
            <w:tcBorders>
              <w:left w:val="single" w:color="auto" w:sz="12" w:space="0"/>
            </w:tcBorders>
            <w:noWrap w:val="0"/>
            <w:vAlign w:val="center"/>
          </w:tcPr>
          <w:p w14:paraId="5E46396D">
            <w:pPr>
              <w:spacing w:line="400" w:lineRule="atLeast"/>
              <w:jc w:val="center"/>
              <w:rPr>
                <w:rFonts w:cs="Arial"/>
                <w:sz w:val="24"/>
                <w:szCs w:val="24"/>
                <w:highlight w:val="none"/>
              </w:rPr>
            </w:pPr>
          </w:p>
        </w:tc>
        <w:tc>
          <w:tcPr>
            <w:tcW w:w="2104" w:type="dxa"/>
            <w:noWrap w:val="0"/>
            <w:vAlign w:val="center"/>
          </w:tcPr>
          <w:p w14:paraId="0EF7DE0C">
            <w:pPr>
              <w:spacing w:line="400" w:lineRule="atLeast"/>
              <w:jc w:val="center"/>
              <w:rPr>
                <w:rFonts w:cs="Arial"/>
                <w:sz w:val="24"/>
                <w:szCs w:val="24"/>
                <w:highlight w:val="none"/>
              </w:rPr>
            </w:pPr>
          </w:p>
        </w:tc>
        <w:tc>
          <w:tcPr>
            <w:tcW w:w="2141" w:type="dxa"/>
            <w:noWrap w:val="0"/>
            <w:vAlign w:val="center"/>
          </w:tcPr>
          <w:p w14:paraId="7CA89B3B">
            <w:pPr>
              <w:spacing w:line="400" w:lineRule="atLeast"/>
              <w:jc w:val="center"/>
              <w:rPr>
                <w:rFonts w:cs="Arial"/>
                <w:sz w:val="24"/>
                <w:szCs w:val="24"/>
                <w:highlight w:val="none"/>
              </w:rPr>
            </w:pPr>
          </w:p>
        </w:tc>
        <w:tc>
          <w:tcPr>
            <w:tcW w:w="1064" w:type="dxa"/>
            <w:noWrap w:val="0"/>
            <w:vAlign w:val="center"/>
          </w:tcPr>
          <w:p w14:paraId="32A95E2B">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3467B1CA">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51B20CBB">
            <w:pPr>
              <w:spacing w:line="400" w:lineRule="atLeast"/>
              <w:jc w:val="center"/>
              <w:rPr>
                <w:rFonts w:cs="Arial"/>
                <w:sz w:val="24"/>
                <w:szCs w:val="24"/>
                <w:highlight w:val="none"/>
              </w:rPr>
            </w:pPr>
          </w:p>
        </w:tc>
      </w:tr>
      <w:tr w14:paraId="27F3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4" w:type="dxa"/>
            <w:tcBorders>
              <w:left w:val="single" w:color="auto" w:sz="12" w:space="0"/>
            </w:tcBorders>
            <w:noWrap w:val="0"/>
            <w:vAlign w:val="center"/>
          </w:tcPr>
          <w:p w14:paraId="11525EB3">
            <w:pPr>
              <w:spacing w:line="400" w:lineRule="atLeast"/>
              <w:jc w:val="center"/>
              <w:rPr>
                <w:rFonts w:cs="Arial"/>
                <w:sz w:val="24"/>
                <w:szCs w:val="24"/>
                <w:highlight w:val="none"/>
              </w:rPr>
            </w:pPr>
          </w:p>
        </w:tc>
        <w:tc>
          <w:tcPr>
            <w:tcW w:w="2104" w:type="dxa"/>
            <w:noWrap w:val="0"/>
            <w:vAlign w:val="center"/>
          </w:tcPr>
          <w:p w14:paraId="06960D0E">
            <w:pPr>
              <w:jc w:val="center"/>
              <w:rPr>
                <w:rFonts w:cs="Arial"/>
                <w:sz w:val="24"/>
                <w:szCs w:val="24"/>
                <w:highlight w:val="none"/>
              </w:rPr>
            </w:pPr>
          </w:p>
        </w:tc>
        <w:tc>
          <w:tcPr>
            <w:tcW w:w="2141" w:type="dxa"/>
            <w:noWrap w:val="0"/>
            <w:vAlign w:val="center"/>
          </w:tcPr>
          <w:p w14:paraId="1A177BA5">
            <w:pPr>
              <w:spacing w:line="400" w:lineRule="atLeast"/>
              <w:jc w:val="center"/>
              <w:rPr>
                <w:rFonts w:cs="Arial"/>
                <w:sz w:val="24"/>
                <w:szCs w:val="24"/>
                <w:highlight w:val="none"/>
              </w:rPr>
            </w:pPr>
          </w:p>
        </w:tc>
        <w:tc>
          <w:tcPr>
            <w:tcW w:w="1064" w:type="dxa"/>
            <w:noWrap w:val="0"/>
            <w:vAlign w:val="center"/>
          </w:tcPr>
          <w:p w14:paraId="20CACA77">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25111583">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593D165D">
            <w:pPr>
              <w:spacing w:line="400" w:lineRule="atLeast"/>
              <w:jc w:val="center"/>
              <w:rPr>
                <w:rFonts w:cs="Arial"/>
                <w:sz w:val="24"/>
                <w:szCs w:val="24"/>
                <w:highlight w:val="none"/>
              </w:rPr>
            </w:pPr>
          </w:p>
        </w:tc>
      </w:tr>
      <w:tr w14:paraId="2215F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84" w:type="dxa"/>
            <w:tcBorders>
              <w:left w:val="single" w:color="auto" w:sz="12" w:space="0"/>
            </w:tcBorders>
            <w:noWrap w:val="0"/>
            <w:vAlign w:val="center"/>
          </w:tcPr>
          <w:p w14:paraId="5C4B79C6">
            <w:pPr>
              <w:spacing w:line="400" w:lineRule="atLeast"/>
              <w:jc w:val="center"/>
              <w:rPr>
                <w:rFonts w:cs="Arial"/>
                <w:sz w:val="24"/>
                <w:szCs w:val="24"/>
                <w:highlight w:val="none"/>
              </w:rPr>
            </w:pPr>
          </w:p>
        </w:tc>
        <w:tc>
          <w:tcPr>
            <w:tcW w:w="2104" w:type="dxa"/>
            <w:noWrap w:val="0"/>
            <w:vAlign w:val="center"/>
          </w:tcPr>
          <w:p w14:paraId="6067EF77">
            <w:pPr>
              <w:jc w:val="center"/>
              <w:rPr>
                <w:rFonts w:cs="Arial"/>
                <w:sz w:val="24"/>
                <w:szCs w:val="24"/>
                <w:highlight w:val="none"/>
              </w:rPr>
            </w:pPr>
          </w:p>
        </w:tc>
        <w:tc>
          <w:tcPr>
            <w:tcW w:w="2141" w:type="dxa"/>
            <w:noWrap w:val="0"/>
            <w:vAlign w:val="center"/>
          </w:tcPr>
          <w:p w14:paraId="77A0C924">
            <w:pPr>
              <w:spacing w:line="400" w:lineRule="atLeast"/>
              <w:jc w:val="center"/>
              <w:rPr>
                <w:rFonts w:cs="Arial"/>
                <w:sz w:val="24"/>
                <w:szCs w:val="24"/>
                <w:highlight w:val="none"/>
              </w:rPr>
            </w:pPr>
          </w:p>
        </w:tc>
        <w:tc>
          <w:tcPr>
            <w:tcW w:w="1064" w:type="dxa"/>
            <w:noWrap w:val="0"/>
            <w:vAlign w:val="center"/>
          </w:tcPr>
          <w:p w14:paraId="5044AE06">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35B9D3F4">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6A659362">
            <w:pPr>
              <w:spacing w:line="400" w:lineRule="atLeast"/>
              <w:jc w:val="center"/>
              <w:rPr>
                <w:rFonts w:cs="Arial"/>
                <w:sz w:val="24"/>
                <w:szCs w:val="24"/>
                <w:highlight w:val="none"/>
              </w:rPr>
            </w:pPr>
          </w:p>
        </w:tc>
      </w:tr>
      <w:tr w14:paraId="36C20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4" w:type="dxa"/>
            <w:tcBorders>
              <w:left w:val="single" w:color="auto" w:sz="12" w:space="0"/>
            </w:tcBorders>
            <w:noWrap w:val="0"/>
            <w:vAlign w:val="center"/>
          </w:tcPr>
          <w:p w14:paraId="142C0B7A">
            <w:pPr>
              <w:spacing w:line="400" w:lineRule="atLeast"/>
              <w:jc w:val="center"/>
              <w:rPr>
                <w:rFonts w:cs="Arial"/>
                <w:sz w:val="24"/>
                <w:szCs w:val="24"/>
                <w:highlight w:val="none"/>
              </w:rPr>
            </w:pPr>
          </w:p>
        </w:tc>
        <w:tc>
          <w:tcPr>
            <w:tcW w:w="2104" w:type="dxa"/>
            <w:noWrap w:val="0"/>
            <w:vAlign w:val="center"/>
          </w:tcPr>
          <w:p w14:paraId="1E3D8EE9">
            <w:pPr>
              <w:jc w:val="center"/>
              <w:rPr>
                <w:rFonts w:cs="Arial"/>
                <w:sz w:val="24"/>
                <w:szCs w:val="24"/>
                <w:highlight w:val="none"/>
              </w:rPr>
            </w:pPr>
          </w:p>
        </w:tc>
        <w:tc>
          <w:tcPr>
            <w:tcW w:w="2141" w:type="dxa"/>
            <w:noWrap w:val="0"/>
            <w:vAlign w:val="center"/>
          </w:tcPr>
          <w:p w14:paraId="24DC38D9">
            <w:pPr>
              <w:spacing w:line="400" w:lineRule="atLeast"/>
              <w:jc w:val="center"/>
              <w:rPr>
                <w:rFonts w:cs="Arial"/>
                <w:sz w:val="24"/>
                <w:szCs w:val="24"/>
                <w:highlight w:val="none"/>
              </w:rPr>
            </w:pPr>
          </w:p>
        </w:tc>
        <w:tc>
          <w:tcPr>
            <w:tcW w:w="1064" w:type="dxa"/>
            <w:noWrap w:val="0"/>
            <w:vAlign w:val="center"/>
          </w:tcPr>
          <w:p w14:paraId="7424531A">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5B38AF1B">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6887F5B9">
            <w:pPr>
              <w:spacing w:line="400" w:lineRule="atLeast"/>
              <w:jc w:val="center"/>
              <w:rPr>
                <w:rFonts w:cs="Arial"/>
                <w:sz w:val="24"/>
                <w:szCs w:val="24"/>
                <w:highlight w:val="none"/>
              </w:rPr>
            </w:pPr>
          </w:p>
        </w:tc>
      </w:tr>
      <w:tr w14:paraId="4266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84" w:type="dxa"/>
            <w:tcBorders>
              <w:left w:val="single" w:color="auto" w:sz="12" w:space="0"/>
            </w:tcBorders>
            <w:noWrap w:val="0"/>
            <w:vAlign w:val="center"/>
          </w:tcPr>
          <w:p w14:paraId="7E1CD3B6">
            <w:pPr>
              <w:spacing w:line="400" w:lineRule="atLeast"/>
              <w:jc w:val="center"/>
              <w:rPr>
                <w:rFonts w:cs="Arial"/>
                <w:sz w:val="24"/>
                <w:szCs w:val="24"/>
                <w:highlight w:val="none"/>
              </w:rPr>
            </w:pPr>
          </w:p>
        </w:tc>
        <w:tc>
          <w:tcPr>
            <w:tcW w:w="2104" w:type="dxa"/>
            <w:noWrap w:val="0"/>
            <w:vAlign w:val="center"/>
          </w:tcPr>
          <w:p w14:paraId="1C83B7CA">
            <w:pPr>
              <w:jc w:val="center"/>
              <w:rPr>
                <w:rFonts w:cs="Arial"/>
                <w:sz w:val="24"/>
                <w:szCs w:val="24"/>
                <w:highlight w:val="none"/>
              </w:rPr>
            </w:pPr>
          </w:p>
        </w:tc>
        <w:tc>
          <w:tcPr>
            <w:tcW w:w="2141" w:type="dxa"/>
            <w:noWrap w:val="0"/>
            <w:vAlign w:val="center"/>
          </w:tcPr>
          <w:p w14:paraId="6E03D8EA">
            <w:pPr>
              <w:spacing w:line="400" w:lineRule="atLeast"/>
              <w:jc w:val="center"/>
              <w:rPr>
                <w:rFonts w:cs="Arial"/>
                <w:sz w:val="24"/>
                <w:szCs w:val="24"/>
                <w:highlight w:val="none"/>
              </w:rPr>
            </w:pPr>
          </w:p>
        </w:tc>
        <w:tc>
          <w:tcPr>
            <w:tcW w:w="1064" w:type="dxa"/>
            <w:noWrap w:val="0"/>
            <w:vAlign w:val="center"/>
          </w:tcPr>
          <w:p w14:paraId="73B84A29">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7FF23CF7">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50593FDA">
            <w:pPr>
              <w:spacing w:line="400" w:lineRule="atLeast"/>
              <w:jc w:val="center"/>
              <w:rPr>
                <w:rFonts w:cs="Arial"/>
                <w:sz w:val="24"/>
                <w:szCs w:val="24"/>
                <w:highlight w:val="none"/>
              </w:rPr>
            </w:pPr>
          </w:p>
        </w:tc>
      </w:tr>
      <w:tr w14:paraId="040A8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84" w:type="dxa"/>
            <w:tcBorders>
              <w:left w:val="single" w:color="auto" w:sz="12" w:space="0"/>
            </w:tcBorders>
            <w:noWrap w:val="0"/>
            <w:vAlign w:val="center"/>
          </w:tcPr>
          <w:p w14:paraId="573CC828">
            <w:pPr>
              <w:spacing w:line="400" w:lineRule="atLeast"/>
              <w:jc w:val="center"/>
              <w:rPr>
                <w:rFonts w:cs="Arial"/>
                <w:sz w:val="24"/>
                <w:szCs w:val="24"/>
                <w:highlight w:val="none"/>
              </w:rPr>
            </w:pPr>
          </w:p>
        </w:tc>
        <w:tc>
          <w:tcPr>
            <w:tcW w:w="2104" w:type="dxa"/>
            <w:noWrap w:val="0"/>
            <w:vAlign w:val="center"/>
          </w:tcPr>
          <w:p w14:paraId="3A06DA26">
            <w:pPr>
              <w:spacing w:line="400" w:lineRule="atLeast"/>
              <w:jc w:val="center"/>
              <w:rPr>
                <w:rFonts w:cs="Arial"/>
                <w:sz w:val="24"/>
                <w:szCs w:val="24"/>
                <w:highlight w:val="none"/>
              </w:rPr>
            </w:pPr>
          </w:p>
        </w:tc>
        <w:tc>
          <w:tcPr>
            <w:tcW w:w="2141" w:type="dxa"/>
            <w:noWrap w:val="0"/>
            <w:vAlign w:val="center"/>
          </w:tcPr>
          <w:p w14:paraId="0940B958">
            <w:pPr>
              <w:spacing w:line="400" w:lineRule="atLeast"/>
              <w:jc w:val="center"/>
              <w:rPr>
                <w:rFonts w:cs="Arial"/>
                <w:sz w:val="24"/>
                <w:szCs w:val="24"/>
                <w:highlight w:val="none"/>
              </w:rPr>
            </w:pPr>
          </w:p>
        </w:tc>
        <w:tc>
          <w:tcPr>
            <w:tcW w:w="1064" w:type="dxa"/>
            <w:noWrap w:val="0"/>
            <w:vAlign w:val="center"/>
          </w:tcPr>
          <w:p w14:paraId="20764083">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435DC40B">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6B495D0A">
            <w:pPr>
              <w:spacing w:line="400" w:lineRule="atLeast"/>
              <w:jc w:val="center"/>
              <w:rPr>
                <w:rFonts w:cs="Arial"/>
                <w:sz w:val="24"/>
                <w:szCs w:val="24"/>
                <w:highlight w:val="none"/>
              </w:rPr>
            </w:pPr>
          </w:p>
        </w:tc>
      </w:tr>
      <w:tr w14:paraId="6C97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4" w:type="dxa"/>
            <w:tcBorders>
              <w:left w:val="single" w:color="auto" w:sz="12" w:space="0"/>
            </w:tcBorders>
            <w:noWrap w:val="0"/>
            <w:vAlign w:val="center"/>
          </w:tcPr>
          <w:p w14:paraId="4AD46D1F">
            <w:pPr>
              <w:spacing w:line="400" w:lineRule="atLeast"/>
              <w:jc w:val="center"/>
              <w:rPr>
                <w:rFonts w:cs="Arial"/>
                <w:sz w:val="24"/>
                <w:szCs w:val="24"/>
                <w:highlight w:val="none"/>
              </w:rPr>
            </w:pPr>
          </w:p>
        </w:tc>
        <w:tc>
          <w:tcPr>
            <w:tcW w:w="2104" w:type="dxa"/>
            <w:noWrap w:val="0"/>
            <w:vAlign w:val="center"/>
          </w:tcPr>
          <w:p w14:paraId="76A572B2">
            <w:pPr>
              <w:spacing w:line="400" w:lineRule="atLeast"/>
              <w:jc w:val="center"/>
              <w:rPr>
                <w:rFonts w:cs="Arial"/>
                <w:sz w:val="24"/>
                <w:szCs w:val="24"/>
                <w:highlight w:val="none"/>
              </w:rPr>
            </w:pPr>
          </w:p>
        </w:tc>
        <w:tc>
          <w:tcPr>
            <w:tcW w:w="2141" w:type="dxa"/>
            <w:noWrap w:val="0"/>
            <w:vAlign w:val="center"/>
          </w:tcPr>
          <w:p w14:paraId="0CFC9410">
            <w:pPr>
              <w:spacing w:line="400" w:lineRule="atLeast"/>
              <w:jc w:val="center"/>
              <w:rPr>
                <w:rFonts w:cs="Arial"/>
                <w:sz w:val="24"/>
                <w:szCs w:val="24"/>
                <w:highlight w:val="none"/>
              </w:rPr>
            </w:pPr>
          </w:p>
        </w:tc>
        <w:tc>
          <w:tcPr>
            <w:tcW w:w="1064" w:type="dxa"/>
            <w:noWrap w:val="0"/>
            <w:vAlign w:val="center"/>
          </w:tcPr>
          <w:p w14:paraId="4CCE8CE6">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6D857FF1">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515A9B98">
            <w:pPr>
              <w:spacing w:line="400" w:lineRule="atLeast"/>
              <w:jc w:val="center"/>
              <w:rPr>
                <w:rFonts w:cs="Arial"/>
                <w:sz w:val="24"/>
                <w:szCs w:val="24"/>
                <w:highlight w:val="none"/>
              </w:rPr>
            </w:pPr>
          </w:p>
        </w:tc>
      </w:tr>
      <w:tr w14:paraId="5EF5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4" w:type="dxa"/>
            <w:tcBorders>
              <w:left w:val="single" w:color="auto" w:sz="12" w:space="0"/>
            </w:tcBorders>
            <w:noWrap w:val="0"/>
            <w:vAlign w:val="center"/>
          </w:tcPr>
          <w:p w14:paraId="3956495A">
            <w:pPr>
              <w:spacing w:line="400" w:lineRule="atLeast"/>
              <w:jc w:val="center"/>
              <w:rPr>
                <w:rFonts w:cs="Arial"/>
                <w:sz w:val="24"/>
                <w:szCs w:val="24"/>
                <w:highlight w:val="none"/>
              </w:rPr>
            </w:pPr>
          </w:p>
        </w:tc>
        <w:tc>
          <w:tcPr>
            <w:tcW w:w="2104" w:type="dxa"/>
            <w:noWrap w:val="0"/>
            <w:vAlign w:val="center"/>
          </w:tcPr>
          <w:p w14:paraId="36EF336F">
            <w:pPr>
              <w:spacing w:line="400" w:lineRule="atLeast"/>
              <w:jc w:val="center"/>
              <w:rPr>
                <w:rFonts w:cs="Arial"/>
                <w:sz w:val="24"/>
                <w:szCs w:val="24"/>
                <w:highlight w:val="none"/>
              </w:rPr>
            </w:pPr>
          </w:p>
        </w:tc>
        <w:tc>
          <w:tcPr>
            <w:tcW w:w="2141" w:type="dxa"/>
            <w:noWrap w:val="0"/>
            <w:vAlign w:val="center"/>
          </w:tcPr>
          <w:p w14:paraId="4EAF5C65">
            <w:pPr>
              <w:spacing w:line="400" w:lineRule="atLeast"/>
              <w:jc w:val="center"/>
              <w:rPr>
                <w:rFonts w:cs="Arial"/>
                <w:sz w:val="24"/>
                <w:szCs w:val="24"/>
                <w:highlight w:val="none"/>
              </w:rPr>
            </w:pPr>
          </w:p>
        </w:tc>
        <w:tc>
          <w:tcPr>
            <w:tcW w:w="1064" w:type="dxa"/>
            <w:noWrap w:val="0"/>
            <w:vAlign w:val="center"/>
          </w:tcPr>
          <w:p w14:paraId="50F75F4F">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5B7D176A">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0DF9599B">
            <w:pPr>
              <w:spacing w:line="400" w:lineRule="atLeast"/>
              <w:jc w:val="center"/>
              <w:rPr>
                <w:rFonts w:cs="Arial"/>
                <w:sz w:val="24"/>
                <w:szCs w:val="24"/>
                <w:highlight w:val="none"/>
              </w:rPr>
            </w:pPr>
          </w:p>
        </w:tc>
      </w:tr>
      <w:tr w14:paraId="3459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84" w:type="dxa"/>
            <w:tcBorders>
              <w:left w:val="single" w:color="auto" w:sz="12" w:space="0"/>
            </w:tcBorders>
            <w:noWrap w:val="0"/>
            <w:vAlign w:val="center"/>
          </w:tcPr>
          <w:p w14:paraId="43B667C3">
            <w:pPr>
              <w:spacing w:line="400" w:lineRule="atLeast"/>
              <w:jc w:val="center"/>
              <w:rPr>
                <w:rFonts w:cs="Arial"/>
                <w:sz w:val="24"/>
                <w:szCs w:val="24"/>
                <w:highlight w:val="none"/>
              </w:rPr>
            </w:pPr>
          </w:p>
        </w:tc>
        <w:tc>
          <w:tcPr>
            <w:tcW w:w="2104" w:type="dxa"/>
            <w:noWrap w:val="0"/>
            <w:vAlign w:val="center"/>
          </w:tcPr>
          <w:p w14:paraId="48E6A4D6">
            <w:pPr>
              <w:spacing w:line="400" w:lineRule="atLeast"/>
              <w:jc w:val="center"/>
              <w:rPr>
                <w:rFonts w:cs="Arial"/>
                <w:sz w:val="24"/>
                <w:szCs w:val="24"/>
                <w:highlight w:val="none"/>
              </w:rPr>
            </w:pPr>
          </w:p>
        </w:tc>
        <w:tc>
          <w:tcPr>
            <w:tcW w:w="2141" w:type="dxa"/>
            <w:noWrap w:val="0"/>
            <w:vAlign w:val="center"/>
          </w:tcPr>
          <w:p w14:paraId="1CC6E96A">
            <w:pPr>
              <w:spacing w:line="400" w:lineRule="atLeast"/>
              <w:jc w:val="center"/>
              <w:rPr>
                <w:rFonts w:cs="Arial"/>
                <w:sz w:val="24"/>
                <w:szCs w:val="24"/>
                <w:highlight w:val="none"/>
              </w:rPr>
            </w:pPr>
          </w:p>
        </w:tc>
        <w:tc>
          <w:tcPr>
            <w:tcW w:w="1064" w:type="dxa"/>
            <w:noWrap w:val="0"/>
            <w:vAlign w:val="center"/>
          </w:tcPr>
          <w:p w14:paraId="45C29D33">
            <w:pPr>
              <w:spacing w:line="400" w:lineRule="atLeast"/>
              <w:jc w:val="center"/>
              <w:rPr>
                <w:rFonts w:cs="Arial"/>
                <w:sz w:val="24"/>
                <w:szCs w:val="24"/>
                <w:highlight w:val="none"/>
              </w:rPr>
            </w:pPr>
          </w:p>
        </w:tc>
        <w:tc>
          <w:tcPr>
            <w:tcW w:w="1700" w:type="dxa"/>
            <w:tcBorders>
              <w:right w:val="single" w:color="auto" w:sz="4" w:space="0"/>
            </w:tcBorders>
            <w:noWrap w:val="0"/>
            <w:vAlign w:val="center"/>
          </w:tcPr>
          <w:p w14:paraId="31A5117A">
            <w:pPr>
              <w:spacing w:line="400" w:lineRule="atLeast"/>
              <w:jc w:val="center"/>
              <w:rPr>
                <w:rFonts w:cs="Arial"/>
                <w:sz w:val="24"/>
                <w:szCs w:val="24"/>
                <w:highlight w:val="none"/>
              </w:rPr>
            </w:pPr>
          </w:p>
        </w:tc>
        <w:tc>
          <w:tcPr>
            <w:tcW w:w="1422" w:type="dxa"/>
            <w:tcBorders>
              <w:left w:val="single" w:color="auto" w:sz="4" w:space="0"/>
              <w:right w:val="single" w:color="auto" w:sz="12" w:space="0"/>
            </w:tcBorders>
            <w:noWrap w:val="0"/>
            <w:vAlign w:val="center"/>
          </w:tcPr>
          <w:p w14:paraId="599D7B93">
            <w:pPr>
              <w:spacing w:line="400" w:lineRule="atLeast"/>
              <w:jc w:val="center"/>
              <w:rPr>
                <w:rFonts w:cs="Arial"/>
                <w:sz w:val="24"/>
                <w:szCs w:val="24"/>
                <w:highlight w:val="none"/>
              </w:rPr>
            </w:pPr>
          </w:p>
        </w:tc>
      </w:tr>
    </w:tbl>
    <w:p w14:paraId="1EF0EEAB">
      <w:pPr>
        <w:spacing w:line="480" w:lineRule="exact"/>
        <w:jc w:val="left"/>
        <w:rPr>
          <w:rFonts w:cs="宋体"/>
          <w:sz w:val="24"/>
          <w:szCs w:val="24"/>
          <w:highlight w:val="none"/>
        </w:rPr>
      </w:pPr>
      <w:r>
        <w:rPr>
          <w:rFonts w:hint="eastAsia" w:cs="宋体"/>
          <w:sz w:val="24"/>
          <w:szCs w:val="24"/>
          <w:highlight w:val="none"/>
        </w:rPr>
        <w:t>注：1、成交后，项目组人员配备应按本表承诺实施，不经采购人同意，不得擅自更换。</w:t>
      </w:r>
    </w:p>
    <w:p w14:paraId="78F61E7A">
      <w:pPr>
        <w:spacing w:line="480" w:lineRule="exact"/>
        <w:ind w:firstLine="480"/>
        <w:jc w:val="left"/>
        <w:rPr>
          <w:rFonts w:cs="宋体"/>
          <w:sz w:val="24"/>
          <w:szCs w:val="24"/>
          <w:highlight w:val="none"/>
        </w:rPr>
      </w:pPr>
      <w:r>
        <w:rPr>
          <w:rFonts w:hint="eastAsia" w:cs="宋体"/>
          <w:sz w:val="24"/>
          <w:szCs w:val="24"/>
          <w:highlight w:val="none"/>
        </w:rPr>
        <w:t>2、本表后可附施工组织机构人员的职称证书及供应商为以上人员缴纳的</w:t>
      </w:r>
      <w:r>
        <w:rPr>
          <w:rFonts w:hint="eastAsia"/>
          <w:sz w:val="24"/>
          <w:szCs w:val="24"/>
          <w:highlight w:val="none"/>
        </w:rPr>
        <w:t>近三个月内任意一个月的</w:t>
      </w:r>
      <w:r>
        <w:rPr>
          <w:sz w:val="24"/>
          <w:szCs w:val="24"/>
          <w:highlight w:val="none"/>
        </w:rPr>
        <w:t>社保</w:t>
      </w:r>
      <w:r>
        <w:rPr>
          <w:rFonts w:hint="eastAsia"/>
          <w:sz w:val="24"/>
          <w:szCs w:val="24"/>
          <w:highlight w:val="none"/>
        </w:rPr>
        <w:t>证明</w:t>
      </w:r>
      <w:r>
        <w:rPr>
          <w:rFonts w:hint="eastAsia" w:cs="宋体"/>
          <w:sz w:val="24"/>
          <w:szCs w:val="24"/>
          <w:highlight w:val="none"/>
        </w:rPr>
        <w:t>材料。</w:t>
      </w:r>
    </w:p>
    <w:p w14:paraId="657DB93E">
      <w:pPr>
        <w:widowControl/>
        <w:ind w:firstLine="240"/>
        <w:jc w:val="left"/>
        <w:rPr>
          <w:b/>
          <w:bCs/>
          <w:sz w:val="28"/>
          <w:szCs w:val="28"/>
          <w:highlight w:val="none"/>
        </w:rPr>
      </w:pPr>
      <w:r>
        <w:rPr>
          <w:highlight w:val="none"/>
        </w:rPr>
        <w:br w:type="page" w:clear="all"/>
      </w:r>
    </w:p>
    <w:p w14:paraId="64B39736">
      <w:pPr>
        <w:pStyle w:val="3"/>
        <w:ind w:firstLine="281"/>
        <w:rPr>
          <w:highlight w:val="none"/>
        </w:rPr>
      </w:pPr>
      <w:bookmarkStart w:id="173" w:name="_Toc12135"/>
      <w:r>
        <w:rPr>
          <w:rFonts w:hint="eastAsia"/>
          <w:highlight w:val="none"/>
        </w:rPr>
        <w:t>附件1</w:t>
      </w:r>
      <w:r>
        <w:rPr>
          <w:highlight w:val="none"/>
        </w:rPr>
        <w:t>5</w:t>
      </w:r>
      <w:r>
        <w:rPr>
          <w:rFonts w:hint="eastAsia"/>
          <w:highlight w:val="none"/>
        </w:rPr>
        <w:t xml:space="preserve"> </w:t>
      </w:r>
      <w:r>
        <w:rPr>
          <w:highlight w:val="none"/>
        </w:rPr>
        <w:t>业绩一览表</w:t>
      </w:r>
      <w:bookmarkEnd w:id="165"/>
      <w:bookmarkEnd w:id="166"/>
      <w:bookmarkEnd w:id="167"/>
      <w:bookmarkEnd w:id="168"/>
      <w:bookmarkEnd w:id="169"/>
      <w:bookmarkEnd w:id="170"/>
      <w:bookmarkEnd w:id="173"/>
    </w:p>
    <w:tbl>
      <w:tblPr>
        <w:tblStyle w:val="58"/>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236"/>
        <w:gridCol w:w="1985"/>
        <w:gridCol w:w="1701"/>
        <w:gridCol w:w="1843"/>
        <w:gridCol w:w="1275"/>
      </w:tblGrid>
      <w:tr w14:paraId="52C8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0" w:type="dxa"/>
            <w:noWrap w:val="0"/>
            <w:vAlign w:val="center"/>
          </w:tcPr>
          <w:p w14:paraId="7DE4B263">
            <w:pPr>
              <w:jc w:val="center"/>
              <w:rPr>
                <w:sz w:val="24"/>
                <w:highlight w:val="none"/>
              </w:rPr>
            </w:pPr>
            <w:bookmarkStart w:id="174" w:name="_Toc31484"/>
            <w:r>
              <w:rPr>
                <w:rFonts w:hint="eastAsia"/>
                <w:sz w:val="24"/>
                <w:highlight w:val="none"/>
              </w:rPr>
              <w:t>序号</w:t>
            </w:r>
          </w:p>
        </w:tc>
        <w:tc>
          <w:tcPr>
            <w:tcW w:w="2236" w:type="dxa"/>
            <w:noWrap w:val="0"/>
            <w:vAlign w:val="center"/>
          </w:tcPr>
          <w:p w14:paraId="34ADD533">
            <w:pPr>
              <w:jc w:val="center"/>
              <w:rPr>
                <w:sz w:val="24"/>
                <w:highlight w:val="none"/>
              </w:rPr>
            </w:pPr>
            <w:r>
              <w:rPr>
                <w:sz w:val="24"/>
                <w:highlight w:val="none"/>
              </w:rPr>
              <w:t>项目名称</w:t>
            </w:r>
          </w:p>
        </w:tc>
        <w:tc>
          <w:tcPr>
            <w:tcW w:w="1985" w:type="dxa"/>
            <w:noWrap w:val="0"/>
            <w:vAlign w:val="center"/>
          </w:tcPr>
          <w:p w14:paraId="0849683A">
            <w:pPr>
              <w:jc w:val="center"/>
              <w:rPr>
                <w:sz w:val="24"/>
                <w:highlight w:val="none"/>
              </w:rPr>
            </w:pPr>
            <w:r>
              <w:rPr>
                <w:sz w:val="24"/>
                <w:highlight w:val="none"/>
              </w:rPr>
              <w:t>合同金额</w:t>
            </w:r>
          </w:p>
        </w:tc>
        <w:tc>
          <w:tcPr>
            <w:tcW w:w="1701" w:type="dxa"/>
            <w:noWrap w:val="0"/>
            <w:vAlign w:val="center"/>
          </w:tcPr>
          <w:p w14:paraId="5014C343">
            <w:pPr>
              <w:jc w:val="center"/>
              <w:rPr>
                <w:sz w:val="24"/>
                <w:highlight w:val="none"/>
              </w:rPr>
            </w:pPr>
            <w:r>
              <w:rPr>
                <w:sz w:val="24"/>
                <w:highlight w:val="none"/>
              </w:rPr>
              <w:t>实施时间</w:t>
            </w:r>
          </w:p>
        </w:tc>
        <w:tc>
          <w:tcPr>
            <w:tcW w:w="1843" w:type="dxa"/>
            <w:noWrap w:val="0"/>
            <w:vAlign w:val="center"/>
          </w:tcPr>
          <w:p w14:paraId="34665C6B">
            <w:pPr>
              <w:jc w:val="center"/>
              <w:rPr>
                <w:sz w:val="24"/>
                <w:highlight w:val="none"/>
              </w:rPr>
            </w:pPr>
            <w:r>
              <w:rPr>
                <w:rFonts w:hint="eastAsia"/>
                <w:sz w:val="24"/>
                <w:highlight w:val="none"/>
              </w:rPr>
              <w:t>业主</w:t>
            </w:r>
          </w:p>
        </w:tc>
        <w:tc>
          <w:tcPr>
            <w:tcW w:w="1275" w:type="dxa"/>
            <w:noWrap w:val="0"/>
            <w:vAlign w:val="center"/>
          </w:tcPr>
          <w:p w14:paraId="0C3DD940">
            <w:pPr>
              <w:jc w:val="center"/>
              <w:rPr>
                <w:sz w:val="24"/>
                <w:highlight w:val="none"/>
              </w:rPr>
            </w:pPr>
            <w:r>
              <w:rPr>
                <w:sz w:val="24"/>
                <w:highlight w:val="none"/>
              </w:rPr>
              <w:t>备注</w:t>
            </w:r>
          </w:p>
        </w:tc>
      </w:tr>
      <w:tr w14:paraId="6C46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B6594D1">
            <w:pPr>
              <w:spacing w:line="500" w:lineRule="exact"/>
              <w:jc w:val="center"/>
              <w:rPr>
                <w:sz w:val="24"/>
                <w:highlight w:val="none"/>
              </w:rPr>
            </w:pPr>
            <w:r>
              <w:rPr>
                <w:sz w:val="24"/>
                <w:highlight w:val="none"/>
              </w:rPr>
              <w:t>1</w:t>
            </w:r>
          </w:p>
        </w:tc>
        <w:tc>
          <w:tcPr>
            <w:tcW w:w="2236" w:type="dxa"/>
            <w:noWrap w:val="0"/>
            <w:vAlign w:val="center"/>
          </w:tcPr>
          <w:p w14:paraId="5ECB28BD">
            <w:pPr>
              <w:spacing w:line="500" w:lineRule="exact"/>
              <w:jc w:val="center"/>
              <w:rPr>
                <w:sz w:val="24"/>
                <w:highlight w:val="none"/>
              </w:rPr>
            </w:pPr>
          </w:p>
        </w:tc>
        <w:tc>
          <w:tcPr>
            <w:tcW w:w="1985" w:type="dxa"/>
            <w:noWrap w:val="0"/>
            <w:vAlign w:val="center"/>
          </w:tcPr>
          <w:p w14:paraId="237ED8B6">
            <w:pPr>
              <w:spacing w:line="500" w:lineRule="exact"/>
              <w:jc w:val="center"/>
              <w:rPr>
                <w:sz w:val="24"/>
                <w:highlight w:val="none"/>
              </w:rPr>
            </w:pPr>
          </w:p>
        </w:tc>
        <w:tc>
          <w:tcPr>
            <w:tcW w:w="1701" w:type="dxa"/>
            <w:noWrap w:val="0"/>
            <w:vAlign w:val="center"/>
          </w:tcPr>
          <w:p w14:paraId="035CFF8F">
            <w:pPr>
              <w:spacing w:line="500" w:lineRule="exact"/>
              <w:jc w:val="center"/>
              <w:rPr>
                <w:sz w:val="24"/>
                <w:highlight w:val="none"/>
              </w:rPr>
            </w:pPr>
          </w:p>
        </w:tc>
        <w:tc>
          <w:tcPr>
            <w:tcW w:w="1843" w:type="dxa"/>
            <w:noWrap w:val="0"/>
            <w:vAlign w:val="center"/>
          </w:tcPr>
          <w:p w14:paraId="6CEEA79C">
            <w:pPr>
              <w:spacing w:line="500" w:lineRule="exact"/>
              <w:jc w:val="center"/>
              <w:rPr>
                <w:sz w:val="24"/>
                <w:highlight w:val="none"/>
              </w:rPr>
            </w:pPr>
          </w:p>
        </w:tc>
        <w:tc>
          <w:tcPr>
            <w:tcW w:w="1275" w:type="dxa"/>
            <w:noWrap w:val="0"/>
            <w:vAlign w:val="center"/>
          </w:tcPr>
          <w:p w14:paraId="3700417E">
            <w:pPr>
              <w:spacing w:line="500" w:lineRule="exact"/>
              <w:jc w:val="center"/>
              <w:rPr>
                <w:sz w:val="24"/>
                <w:highlight w:val="none"/>
              </w:rPr>
            </w:pPr>
          </w:p>
        </w:tc>
      </w:tr>
      <w:tr w14:paraId="4463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178E35CC">
            <w:pPr>
              <w:spacing w:line="500" w:lineRule="exact"/>
              <w:jc w:val="center"/>
              <w:rPr>
                <w:sz w:val="24"/>
                <w:highlight w:val="none"/>
              </w:rPr>
            </w:pPr>
            <w:r>
              <w:rPr>
                <w:sz w:val="24"/>
                <w:highlight w:val="none"/>
              </w:rPr>
              <w:t>2</w:t>
            </w:r>
          </w:p>
        </w:tc>
        <w:tc>
          <w:tcPr>
            <w:tcW w:w="2236" w:type="dxa"/>
            <w:noWrap w:val="0"/>
            <w:vAlign w:val="center"/>
          </w:tcPr>
          <w:p w14:paraId="6F614609">
            <w:pPr>
              <w:spacing w:line="500" w:lineRule="exact"/>
              <w:jc w:val="center"/>
              <w:rPr>
                <w:sz w:val="24"/>
                <w:highlight w:val="none"/>
              </w:rPr>
            </w:pPr>
          </w:p>
        </w:tc>
        <w:tc>
          <w:tcPr>
            <w:tcW w:w="1985" w:type="dxa"/>
            <w:noWrap w:val="0"/>
            <w:vAlign w:val="center"/>
          </w:tcPr>
          <w:p w14:paraId="7ADC6641">
            <w:pPr>
              <w:spacing w:line="500" w:lineRule="exact"/>
              <w:jc w:val="center"/>
              <w:rPr>
                <w:sz w:val="24"/>
                <w:highlight w:val="none"/>
              </w:rPr>
            </w:pPr>
          </w:p>
        </w:tc>
        <w:tc>
          <w:tcPr>
            <w:tcW w:w="1701" w:type="dxa"/>
            <w:noWrap w:val="0"/>
            <w:vAlign w:val="center"/>
          </w:tcPr>
          <w:p w14:paraId="16D6B6C5">
            <w:pPr>
              <w:spacing w:line="500" w:lineRule="exact"/>
              <w:jc w:val="center"/>
              <w:rPr>
                <w:sz w:val="24"/>
                <w:highlight w:val="none"/>
              </w:rPr>
            </w:pPr>
          </w:p>
        </w:tc>
        <w:tc>
          <w:tcPr>
            <w:tcW w:w="1843" w:type="dxa"/>
            <w:noWrap w:val="0"/>
            <w:vAlign w:val="center"/>
          </w:tcPr>
          <w:p w14:paraId="7C8543A5">
            <w:pPr>
              <w:spacing w:line="500" w:lineRule="exact"/>
              <w:jc w:val="center"/>
              <w:rPr>
                <w:sz w:val="24"/>
                <w:highlight w:val="none"/>
              </w:rPr>
            </w:pPr>
          </w:p>
        </w:tc>
        <w:tc>
          <w:tcPr>
            <w:tcW w:w="1275" w:type="dxa"/>
            <w:noWrap w:val="0"/>
            <w:vAlign w:val="center"/>
          </w:tcPr>
          <w:p w14:paraId="19A9E5AF">
            <w:pPr>
              <w:spacing w:line="500" w:lineRule="exact"/>
              <w:jc w:val="center"/>
              <w:rPr>
                <w:sz w:val="24"/>
                <w:highlight w:val="none"/>
              </w:rPr>
            </w:pPr>
          </w:p>
        </w:tc>
      </w:tr>
      <w:tr w14:paraId="26A5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CDD34B6">
            <w:pPr>
              <w:spacing w:line="500" w:lineRule="exact"/>
              <w:jc w:val="center"/>
              <w:rPr>
                <w:sz w:val="24"/>
                <w:highlight w:val="none"/>
              </w:rPr>
            </w:pPr>
            <w:r>
              <w:rPr>
                <w:sz w:val="24"/>
                <w:highlight w:val="none"/>
              </w:rPr>
              <w:t>3</w:t>
            </w:r>
          </w:p>
        </w:tc>
        <w:tc>
          <w:tcPr>
            <w:tcW w:w="2236" w:type="dxa"/>
            <w:noWrap w:val="0"/>
            <w:vAlign w:val="center"/>
          </w:tcPr>
          <w:p w14:paraId="37832898">
            <w:pPr>
              <w:spacing w:line="500" w:lineRule="exact"/>
              <w:jc w:val="center"/>
              <w:rPr>
                <w:sz w:val="24"/>
                <w:highlight w:val="none"/>
              </w:rPr>
            </w:pPr>
          </w:p>
        </w:tc>
        <w:tc>
          <w:tcPr>
            <w:tcW w:w="1985" w:type="dxa"/>
            <w:noWrap w:val="0"/>
            <w:vAlign w:val="center"/>
          </w:tcPr>
          <w:p w14:paraId="3FD7C5E2">
            <w:pPr>
              <w:spacing w:line="500" w:lineRule="exact"/>
              <w:jc w:val="center"/>
              <w:rPr>
                <w:sz w:val="24"/>
                <w:highlight w:val="none"/>
              </w:rPr>
            </w:pPr>
          </w:p>
        </w:tc>
        <w:tc>
          <w:tcPr>
            <w:tcW w:w="1701" w:type="dxa"/>
            <w:noWrap w:val="0"/>
            <w:vAlign w:val="center"/>
          </w:tcPr>
          <w:p w14:paraId="4479AF05">
            <w:pPr>
              <w:spacing w:line="500" w:lineRule="exact"/>
              <w:ind w:right="-27"/>
              <w:jc w:val="center"/>
              <w:rPr>
                <w:sz w:val="24"/>
                <w:highlight w:val="none"/>
              </w:rPr>
            </w:pPr>
          </w:p>
        </w:tc>
        <w:tc>
          <w:tcPr>
            <w:tcW w:w="1843" w:type="dxa"/>
            <w:noWrap w:val="0"/>
            <w:vAlign w:val="center"/>
          </w:tcPr>
          <w:p w14:paraId="158A026E">
            <w:pPr>
              <w:spacing w:line="500" w:lineRule="exact"/>
              <w:ind w:right="-27"/>
              <w:jc w:val="center"/>
              <w:rPr>
                <w:sz w:val="24"/>
                <w:highlight w:val="none"/>
              </w:rPr>
            </w:pPr>
          </w:p>
        </w:tc>
        <w:tc>
          <w:tcPr>
            <w:tcW w:w="1275" w:type="dxa"/>
            <w:noWrap w:val="0"/>
            <w:vAlign w:val="center"/>
          </w:tcPr>
          <w:p w14:paraId="1FAA4BCE">
            <w:pPr>
              <w:spacing w:line="500" w:lineRule="exact"/>
              <w:jc w:val="center"/>
              <w:rPr>
                <w:sz w:val="24"/>
                <w:highlight w:val="none"/>
              </w:rPr>
            </w:pPr>
          </w:p>
        </w:tc>
      </w:tr>
      <w:tr w14:paraId="0BD7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3D86B52F">
            <w:pPr>
              <w:spacing w:line="500" w:lineRule="exact"/>
              <w:jc w:val="center"/>
              <w:rPr>
                <w:sz w:val="24"/>
                <w:highlight w:val="none"/>
              </w:rPr>
            </w:pPr>
            <w:r>
              <w:rPr>
                <w:sz w:val="24"/>
                <w:highlight w:val="none"/>
              </w:rPr>
              <w:t>4</w:t>
            </w:r>
          </w:p>
        </w:tc>
        <w:tc>
          <w:tcPr>
            <w:tcW w:w="2236" w:type="dxa"/>
            <w:noWrap w:val="0"/>
            <w:vAlign w:val="center"/>
          </w:tcPr>
          <w:p w14:paraId="39788D57">
            <w:pPr>
              <w:spacing w:line="500" w:lineRule="exact"/>
              <w:jc w:val="center"/>
              <w:rPr>
                <w:sz w:val="24"/>
                <w:highlight w:val="none"/>
              </w:rPr>
            </w:pPr>
          </w:p>
        </w:tc>
        <w:tc>
          <w:tcPr>
            <w:tcW w:w="1985" w:type="dxa"/>
            <w:noWrap w:val="0"/>
            <w:vAlign w:val="center"/>
          </w:tcPr>
          <w:p w14:paraId="23316B5A">
            <w:pPr>
              <w:spacing w:line="500" w:lineRule="exact"/>
              <w:jc w:val="center"/>
              <w:rPr>
                <w:sz w:val="24"/>
                <w:highlight w:val="none"/>
              </w:rPr>
            </w:pPr>
          </w:p>
        </w:tc>
        <w:tc>
          <w:tcPr>
            <w:tcW w:w="1701" w:type="dxa"/>
            <w:noWrap w:val="0"/>
            <w:vAlign w:val="center"/>
          </w:tcPr>
          <w:p w14:paraId="0F9C9502">
            <w:pPr>
              <w:spacing w:line="500" w:lineRule="exact"/>
              <w:jc w:val="center"/>
              <w:rPr>
                <w:sz w:val="24"/>
                <w:highlight w:val="none"/>
              </w:rPr>
            </w:pPr>
          </w:p>
        </w:tc>
        <w:tc>
          <w:tcPr>
            <w:tcW w:w="1843" w:type="dxa"/>
            <w:noWrap w:val="0"/>
            <w:vAlign w:val="center"/>
          </w:tcPr>
          <w:p w14:paraId="1CFB3C7D">
            <w:pPr>
              <w:spacing w:line="500" w:lineRule="exact"/>
              <w:jc w:val="center"/>
              <w:rPr>
                <w:sz w:val="24"/>
                <w:highlight w:val="none"/>
              </w:rPr>
            </w:pPr>
          </w:p>
        </w:tc>
        <w:tc>
          <w:tcPr>
            <w:tcW w:w="1275" w:type="dxa"/>
            <w:noWrap w:val="0"/>
            <w:vAlign w:val="center"/>
          </w:tcPr>
          <w:p w14:paraId="4626D7AD">
            <w:pPr>
              <w:spacing w:line="500" w:lineRule="exact"/>
              <w:jc w:val="center"/>
              <w:rPr>
                <w:sz w:val="24"/>
                <w:highlight w:val="none"/>
              </w:rPr>
            </w:pPr>
          </w:p>
        </w:tc>
      </w:tr>
      <w:tr w14:paraId="3C02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550D34FE">
            <w:pPr>
              <w:spacing w:line="500" w:lineRule="exact"/>
              <w:jc w:val="center"/>
              <w:rPr>
                <w:sz w:val="24"/>
                <w:highlight w:val="none"/>
              </w:rPr>
            </w:pPr>
            <w:r>
              <w:rPr>
                <w:sz w:val="24"/>
                <w:highlight w:val="none"/>
              </w:rPr>
              <w:t>5</w:t>
            </w:r>
          </w:p>
        </w:tc>
        <w:tc>
          <w:tcPr>
            <w:tcW w:w="2236" w:type="dxa"/>
            <w:noWrap w:val="0"/>
            <w:vAlign w:val="center"/>
          </w:tcPr>
          <w:p w14:paraId="6152688C">
            <w:pPr>
              <w:spacing w:line="500" w:lineRule="exact"/>
              <w:jc w:val="center"/>
              <w:rPr>
                <w:sz w:val="24"/>
                <w:highlight w:val="none"/>
              </w:rPr>
            </w:pPr>
          </w:p>
        </w:tc>
        <w:tc>
          <w:tcPr>
            <w:tcW w:w="1985" w:type="dxa"/>
            <w:noWrap w:val="0"/>
            <w:vAlign w:val="center"/>
          </w:tcPr>
          <w:p w14:paraId="5829C08C">
            <w:pPr>
              <w:spacing w:line="500" w:lineRule="exact"/>
              <w:jc w:val="center"/>
              <w:rPr>
                <w:sz w:val="24"/>
                <w:highlight w:val="none"/>
              </w:rPr>
            </w:pPr>
          </w:p>
        </w:tc>
        <w:tc>
          <w:tcPr>
            <w:tcW w:w="1701" w:type="dxa"/>
            <w:noWrap w:val="0"/>
            <w:vAlign w:val="center"/>
          </w:tcPr>
          <w:p w14:paraId="09C7E79B">
            <w:pPr>
              <w:spacing w:line="500" w:lineRule="exact"/>
              <w:jc w:val="center"/>
              <w:rPr>
                <w:sz w:val="24"/>
                <w:highlight w:val="none"/>
              </w:rPr>
            </w:pPr>
          </w:p>
        </w:tc>
        <w:tc>
          <w:tcPr>
            <w:tcW w:w="1843" w:type="dxa"/>
            <w:noWrap w:val="0"/>
            <w:vAlign w:val="center"/>
          </w:tcPr>
          <w:p w14:paraId="0DADDC24">
            <w:pPr>
              <w:spacing w:line="500" w:lineRule="exact"/>
              <w:jc w:val="center"/>
              <w:rPr>
                <w:sz w:val="24"/>
                <w:highlight w:val="none"/>
              </w:rPr>
            </w:pPr>
          </w:p>
        </w:tc>
        <w:tc>
          <w:tcPr>
            <w:tcW w:w="1275" w:type="dxa"/>
            <w:noWrap w:val="0"/>
            <w:vAlign w:val="center"/>
          </w:tcPr>
          <w:p w14:paraId="4B290D8A">
            <w:pPr>
              <w:spacing w:line="500" w:lineRule="exact"/>
              <w:jc w:val="center"/>
              <w:rPr>
                <w:sz w:val="24"/>
                <w:highlight w:val="none"/>
              </w:rPr>
            </w:pPr>
          </w:p>
        </w:tc>
      </w:tr>
      <w:tr w14:paraId="3FFD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4C4B339A">
            <w:pPr>
              <w:spacing w:line="500" w:lineRule="exact"/>
              <w:jc w:val="center"/>
              <w:rPr>
                <w:sz w:val="24"/>
                <w:highlight w:val="none"/>
              </w:rPr>
            </w:pPr>
            <w:r>
              <w:rPr>
                <w:sz w:val="24"/>
                <w:highlight w:val="none"/>
              </w:rPr>
              <w:t>6</w:t>
            </w:r>
          </w:p>
        </w:tc>
        <w:tc>
          <w:tcPr>
            <w:tcW w:w="2236" w:type="dxa"/>
            <w:noWrap w:val="0"/>
            <w:vAlign w:val="center"/>
          </w:tcPr>
          <w:p w14:paraId="56AE5930">
            <w:pPr>
              <w:spacing w:line="500" w:lineRule="exact"/>
              <w:jc w:val="center"/>
              <w:rPr>
                <w:sz w:val="24"/>
                <w:highlight w:val="none"/>
              </w:rPr>
            </w:pPr>
          </w:p>
        </w:tc>
        <w:tc>
          <w:tcPr>
            <w:tcW w:w="1985" w:type="dxa"/>
            <w:noWrap w:val="0"/>
            <w:vAlign w:val="center"/>
          </w:tcPr>
          <w:p w14:paraId="3570FB61">
            <w:pPr>
              <w:spacing w:line="500" w:lineRule="exact"/>
              <w:jc w:val="center"/>
              <w:rPr>
                <w:sz w:val="24"/>
                <w:highlight w:val="none"/>
              </w:rPr>
            </w:pPr>
          </w:p>
        </w:tc>
        <w:tc>
          <w:tcPr>
            <w:tcW w:w="1701" w:type="dxa"/>
            <w:noWrap w:val="0"/>
            <w:vAlign w:val="center"/>
          </w:tcPr>
          <w:p w14:paraId="6D8879FD">
            <w:pPr>
              <w:spacing w:line="500" w:lineRule="exact"/>
              <w:jc w:val="center"/>
              <w:rPr>
                <w:sz w:val="24"/>
                <w:highlight w:val="none"/>
              </w:rPr>
            </w:pPr>
          </w:p>
        </w:tc>
        <w:tc>
          <w:tcPr>
            <w:tcW w:w="1843" w:type="dxa"/>
            <w:noWrap w:val="0"/>
            <w:vAlign w:val="center"/>
          </w:tcPr>
          <w:p w14:paraId="5A1BF911">
            <w:pPr>
              <w:spacing w:line="500" w:lineRule="exact"/>
              <w:jc w:val="center"/>
              <w:rPr>
                <w:sz w:val="24"/>
                <w:highlight w:val="none"/>
              </w:rPr>
            </w:pPr>
          </w:p>
        </w:tc>
        <w:tc>
          <w:tcPr>
            <w:tcW w:w="1275" w:type="dxa"/>
            <w:noWrap w:val="0"/>
            <w:vAlign w:val="center"/>
          </w:tcPr>
          <w:p w14:paraId="5DCC3E00">
            <w:pPr>
              <w:spacing w:line="500" w:lineRule="exact"/>
              <w:jc w:val="center"/>
              <w:rPr>
                <w:sz w:val="24"/>
                <w:highlight w:val="none"/>
              </w:rPr>
            </w:pPr>
          </w:p>
        </w:tc>
      </w:tr>
      <w:tr w14:paraId="6BCE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130C380C">
            <w:pPr>
              <w:spacing w:line="500" w:lineRule="exact"/>
              <w:jc w:val="center"/>
              <w:rPr>
                <w:sz w:val="24"/>
                <w:highlight w:val="none"/>
              </w:rPr>
            </w:pPr>
            <w:r>
              <w:rPr>
                <w:sz w:val="24"/>
                <w:highlight w:val="none"/>
              </w:rPr>
              <w:t>…</w:t>
            </w:r>
          </w:p>
        </w:tc>
        <w:tc>
          <w:tcPr>
            <w:tcW w:w="2236" w:type="dxa"/>
            <w:noWrap w:val="0"/>
            <w:vAlign w:val="center"/>
          </w:tcPr>
          <w:p w14:paraId="385D9653">
            <w:pPr>
              <w:spacing w:line="500" w:lineRule="exact"/>
              <w:jc w:val="center"/>
              <w:rPr>
                <w:sz w:val="24"/>
                <w:highlight w:val="none"/>
              </w:rPr>
            </w:pPr>
          </w:p>
        </w:tc>
        <w:tc>
          <w:tcPr>
            <w:tcW w:w="1985" w:type="dxa"/>
            <w:noWrap w:val="0"/>
            <w:vAlign w:val="center"/>
          </w:tcPr>
          <w:p w14:paraId="2ACF076B">
            <w:pPr>
              <w:spacing w:line="500" w:lineRule="exact"/>
              <w:jc w:val="center"/>
              <w:rPr>
                <w:sz w:val="24"/>
                <w:highlight w:val="none"/>
              </w:rPr>
            </w:pPr>
          </w:p>
        </w:tc>
        <w:tc>
          <w:tcPr>
            <w:tcW w:w="1701" w:type="dxa"/>
            <w:noWrap w:val="0"/>
            <w:vAlign w:val="center"/>
          </w:tcPr>
          <w:p w14:paraId="3DD3FF18">
            <w:pPr>
              <w:spacing w:line="500" w:lineRule="exact"/>
              <w:jc w:val="center"/>
              <w:rPr>
                <w:sz w:val="24"/>
                <w:highlight w:val="none"/>
              </w:rPr>
            </w:pPr>
          </w:p>
        </w:tc>
        <w:tc>
          <w:tcPr>
            <w:tcW w:w="1843" w:type="dxa"/>
            <w:noWrap w:val="0"/>
            <w:vAlign w:val="center"/>
          </w:tcPr>
          <w:p w14:paraId="1C3A40C8">
            <w:pPr>
              <w:spacing w:line="500" w:lineRule="exact"/>
              <w:jc w:val="center"/>
              <w:rPr>
                <w:sz w:val="24"/>
                <w:highlight w:val="none"/>
              </w:rPr>
            </w:pPr>
          </w:p>
        </w:tc>
        <w:tc>
          <w:tcPr>
            <w:tcW w:w="1275" w:type="dxa"/>
            <w:noWrap w:val="0"/>
            <w:vAlign w:val="center"/>
          </w:tcPr>
          <w:p w14:paraId="67D36DA6">
            <w:pPr>
              <w:spacing w:line="500" w:lineRule="exact"/>
              <w:jc w:val="center"/>
              <w:rPr>
                <w:sz w:val="24"/>
                <w:highlight w:val="none"/>
              </w:rPr>
            </w:pPr>
          </w:p>
        </w:tc>
      </w:tr>
    </w:tbl>
    <w:p w14:paraId="507EEFE3">
      <w:pPr>
        <w:spacing w:line="440" w:lineRule="exact"/>
        <w:jc w:val="left"/>
        <w:rPr>
          <w:rFonts w:hint="eastAsia"/>
          <w:sz w:val="24"/>
          <w:szCs w:val="24"/>
          <w:highlight w:val="none"/>
        </w:rPr>
      </w:pPr>
      <w:r>
        <w:rPr>
          <w:rFonts w:hint="eastAsia"/>
          <w:sz w:val="24"/>
          <w:szCs w:val="24"/>
          <w:highlight w:val="none"/>
        </w:rPr>
        <w:t>注：</w:t>
      </w:r>
      <w:r>
        <w:rPr>
          <w:sz w:val="24"/>
          <w:szCs w:val="24"/>
          <w:highlight w:val="none"/>
        </w:rPr>
        <w:t>1、</w:t>
      </w:r>
      <w:r>
        <w:rPr>
          <w:rFonts w:hint="eastAsia"/>
          <w:sz w:val="24"/>
          <w:szCs w:val="24"/>
          <w:highlight w:val="none"/>
        </w:rPr>
        <w:t>供应商自2023年1月1日（以合同签订时间为准）至今承担过类似业绩（合同内容中包含绿地配套设施维修）</w:t>
      </w:r>
    </w:p>
    <w:p w14:paraId="7B580940">
      <w:pPr>
        <w:spacing w:line="440" w:lineRule="exact"/>
        <w:ind w:firstLine="480"/>
        <w:jc w:val="left"/>
        <w:rPr>
          <w:sz w:val="24"/>
          <w:szCs w:val="24"/>
          <w:highlight w:val="none"/>
        </w:rPr>
      </w:pPr>
      <w:r>
        <w:rPr>
          <w:sz w:val="24"/>
          <w:highlight w:val="none"/>
        </w:rPr>
        <w:t>2、</w:t>
      </w:r>
      <w:r>
        <w:rPr>
          <w:rFonts w:hint="eastAsia"/>
          <w:sz w:val="24"/>
          <w:highlight w:val="none"/>
        </w:rPr>
        <w:t>响应文件中须提供业绩相关合同证明材料（包括合同首页、标的内容页、签字盖章页）扫描件，未按要求提供材料的不得分。</w:t>
      </w:r>
    </w:p>
    <w:p w14:paraId="152BA054">
      <w:pPr>
        <w:spacing w:line="440" w:lineRule="exact"/>
        <w:ind w:firstLine="480"/>
        <w:jc w:val="left"/>
        <w:rPr>
          <w:sz w:val="24"/>
          <w:szCs w:val="24"/>
          <w:highlight w:val="none"/>
        </w:rPr>
      </w:pPr>
      <w:r>
        <w:rPr>
          <w:sz w:val="24"/>
          <w:szCs w:val="24"/>
          <w:highlight w:val="none"/>
        </w:rPr>
        <w:t>3、如有需要说明的事项，请在备注中列明。</w:t>
      </w:r>
    </w:p>
    <w:p w14:paraId="64264BB0">
      <w:pPr>
        <w:spacing w:line="600" w:lineRule="exact"/>
        <w:ind w:firstLine="5760"/>
        <w:rPr>
          <w:rFonts w:hint="eastAsia" w:cs="仿宋"/>
          <w:b/>
          <w:bCs/>
          <w:sz w:val="32"/>
          <w:szCs w:val="32"/>
          <w:highlight w:val="none"/>
        </w:rPr>
      </w:pPr>
      <w:r>
        <w:rPr>
          <w:b w:val="0"/>
          <w:bCs w:val="0"/>
          <w:highlight w:val="none"/>
        </w:rPr>
        <w:br w:type="page" w:clear="all"/>
      </w:r>
      <w:bookmarkEnd w:id="162"/>
      <w:bookmarkEnd w:id="163"/>
      <w:bookmarkEnd w:id="174"/>
    </w:p>
    <w:p w14:paraId="34998FC0">
      <w:pPr>
        <w:ind w:firstLine="321"/>
        <w:jc w:val="center"/>
        <w:rPr>
          <w:rFonts w:cs="仿宋"/>
          <w:b/>
          <w:bCs/>
          <w:sz w:val="32"/>
          <w:szCs w:val="32"/>
          <w:highlight w:val="none"/>
        </w:rPr>
      </w:pPr>
      <w:r>
        <w:rPr>
          <w:rFonts w:hint="eastAsia" w:cs="仿宋"/>
          <w:b/>
          <w:bCs/>
          <w:sz w:val="32"/>
          <w:szCs w:val="32"/>
          <w:highlight w:val="none"/>
        </w:rPr>
        <w:t>质疑函范本</w:t>
      </w:r>
    </w:p>
    <w:p w14:paraId="7F92AD1D">
      <w:pPr>
        <w:spacing w:before="305" w:line="360" w:lineRule="auto"/>
        <w:rPr>
          <w:bCs/>
          <w:sz w:val="24"/>
          <w:szCs w:val="24"/>
          <w:highlight w:val="none"/>
        </w:rPr>
      </w:pPr>
      <w:r>
        <w:rPr>
          <w:bCs/>
          <w:sz w:val="24"/>
          <w:szCs w:val="24"/>
          <w:highlight w:val="none"/>
        </w:rPr>
        <w:t>一、质疑供应商基本信息</w:t>
      </w:r>
    </w:p>
    <w:p w14:paraId="78A82D4A">
      <w:pPr>
        <w:spacing w:line="360" w:lineRule="auto"/>
        <w:rPr>
          <w:sz w:val="24"/>
          <w:szCs w:val="24"/>
          <w:highlight w:val="none"/>
          <w:u w:val="single"/>
        </w:rPr>
      </w:pPr>
      <w:r>
        <w:rPr>
          <w:sz w:val="24"/>
          <w:szCs w:val="24"/>
          <w:highlight w:val="none"/>
        </w:rPr>
        <w:t>质疑供应商：</w:t>
      </w:r>
      <w:r>
        <w:rPr>
          <w:sz w:val="24"/>
          <w:szCs w:val="24"/>
          <w:highlight w:val="none"/>
          <w:u w:val="single"/>
        </w:rPr>
        <w:t xml:space="preserve">                                                              </w:t>
      </w:r>
    </w:p>
    <w:p w14:paraId="3E164C17">
      <w:pPr>
        <w:spacing w:line="360" w:lineRule="auto"/>
        <w:rPr>
          <w:sz w:val="24"/>
          <w:szCs w:val="24"/>
          <w:highlight w:val="none"/>
        </w:rPr>
      </w:pPr>
      <w:r>
        <w:rPr>
          <w:sz w:val="24"/>
          <w:szCs w:val="24"/>
          <w:highlight w:val="none"/>
        </w:rPr>
        <w:t>地址：</w:t>
      </w:r>
      <w:r>
        <w:rPr>
          <w:sz w:val="24"/>
          <w:szCs w:val="24"/>
          <w:highlight w:val="none"/>
          <w:u w:val="single"/>
        </w:rPr>
        <w:t xml:space="preserve">                             </w:t>
      </w:r>
      <w:r>
        <w:rPr>
          <w:sz w:val="24"/>
          <w:szCs w:val="24"/>
          <w:highlight w:val="none"/>
        </w:rPr>
        <w:t>邮编：</w:t>
      </w:r>
      <w:r>
        <w:rPr>
          <w:sz w:val="24"/>
          <w:szCs w:val="24"/>
          <w:highlight w:val="none"/>
          <w:u w:val="single"/>
        </w:rPr>
        <w:t xml:space="preserve">                                    </w:t>
      </w:r>
    </w:p>
    <w:p w14:paraId="75731448">
      <w:pPr>
        <w:spacing w:line="360" w:lineRule="auto"/>
        <w:rPr>
          <w:sz w:val="24"/>
          <w:szCs w:val="24"/>
          <w:highlight w:val="none"/>
        </w:rPr>
      </w:pPr>
      <w:r>
        <w:rPr>
          <w:sz w:val="24"/>
          <w:szCs w:val="24"/>
          <w:highlight w:val="none"/>
        </w:rPr>
        <w:t>联系人：</w:t>
      </w:r>
      <w:r>
        <w:rPr>
          <w:sz w:val="24"/>
          <w:szCs w:val="24"/>
          <w:highlight w:val="none"/>
          <w:u w:val="single"/>
        </w:rPr>
        <w:t xml:space="preserve">                      </w:t>
      </w:r>
      <w:r>
        <w:rPr>
          <w:sz w:val="24"/>
          <w:szCs w:val="24"/>
          <w:highlight w:val="none"/>
        </w:rPr>
        <w:t>联系电话：</w:t>
      </w:r>
      <w:r>
        <w:rPr>
          <w:sz w:val="24"/>
          <w:szCs w:val="24"/>
          <w:highlight w:val="none"/>
          <w:u w:val="single"/>
        </w:rPr>
        <w:t xml:space="preserve">                                     </w:t>
      </w:r>
    </w:p>
    <w:p w14:paraId="21931912">
      <w:pPr>
        <w:spacing w:line="360" w:lineRule="auto"/>
        <w:rPr>
          <w:sz w:val="24"/>
          <w:szCs w:val="24"/>
          <w:highlight w:val="none"/>
          <w:u w:val="single"/>
        </w:rPr>
      </w:pPr>
      <w:r>
        <w:rPr>
          <w:sz w:val="24"/>
          <w:szCs w:val="24"/>
          <w:highlight w:val="none"/>
        </w:rPr>
        <w:t>授权代表：</w:t>
      </w:r>
      <w:r>
        <w:rPr>
          <w:sz w:val="24"/>
          <w:szCs w:val="24"/>
          <w:highlight w:val="none"/>
          <w:u w:val="single"/>
        </w:rPr>
        <w:t xml:space="preserve">                                                                 </w:t>
      </w:r>
    </w:p>
    <w:p w14:paraId="7EF3830D">
      <w:pPr>
        <w:spacing w:line="360" w:lineRule="auto"/>
        <w:rPr>
          <w:sz w:val="24"/>
          <w:szCs w:val="24"/>
          <w:highlight w:val="none"/>
        </w:rPr>
      </w:pPr>
      <w:r>
        <w:rPr>
          <w:sz w:val="24"/>
          <w:szCs w:val="24"/>
          <w:highlight w:val="none"/>
        </w:rPr>
        <w:t>联系电话：</w:t>
      </w:r>
      <w:r>
        <w:rPr>
          <w:sz w:val="24"/>
          <w:szCs w:val="24"/>
          <w:highlight w:val="none"/>
          <w:u w:val="single"/>
        </w:rPr>
        <w:t xml:space="preserve">                                                                </w:t>
      </w:r>
    </w:p>
    <w:p w14:paraId="0F910277">
      <w:pPr>
        <w:spacing w:line="360" w:lineRule="auto"/>
        <w:rPr>
          <w:sz w:val="24"/>
          <w:szCs w:val="24"/>
          <w:highlight w:val="none"/>
        </w:rPr>
      </w:pPr>
      <w:r>
        <w:rPr>
          <w:sz w:val="24"/>
          <w:szCs w:val="24"/>
          <w:highlight w:val="none"/>
        </w:rPr>
        <w:t xml:space="preserve">地址： </w:t>
      </w:r>
      <w:r>
        <w:rPr>
          <w:sz w:val="24"/>
          <w:szCs w:val="24"/>
          <w:highlight w:val="none"/>
          <w:u w:val="single"/>
        </w:rPr>
        <w:t xml:space="preserve">                        </w:t>
      </w:r>
      <w:r>
        <w:rPr>
          <w:sz w:val="24"/>
          <w:szCs w:val="24"/>
          <w:highlight w:val="none"/>
        </w:rPr>
        <w:t>邮编：</w:t>
      </w:r>
      <w:r>
        <w:rPr>
          <w:sz w:val="24"/>
          <w:szCs w:val="24"/>
          <w:highlight w:val="none"/>
          <w:u w:val="single"/>
        </w:rPr>
        <w:t xml:space="preserve">                                     </w:t>
      </w:r>
    </w:p>
    <w:p w14:paraId="79F267A5">
      <w:pPr>
        <w:spacing w:line="360" w:lineRule="auto"/>
        <w:rPr>
          <w:bCs/>
          <w:sz w:val="24"/>
          <w:szCs w:val="24"/>
          <w:highlight w:val="none"/>
        </w:rPr>
      </w:pPr>
      <w:r>
        <w:rPr>
          <w:bCs/>
          <w:sz w:val="24"/>
          <w:szCs w:val="24"/>
          <w:highlight w:val="none"/>
        </w:rPr>
        <w:t>二、质疑项目基本情况</w:t>
      </w:r>
    </w:p>
    <w:p w14:paraId="74AA0955">
      <w:pPr>
        <w:spacing w:line="360" w:lineRule="auto"/>
        <w:rPr>
          <w:sz w:val="24"/>
          <w:szCs w:val="24"/>
          <w:highlight w:val="none"/>
        </w:rPr>
      </w:pPr>
      <w:r>
        <w:rPr>
          <w:sz w:val="24"/>
          <w:szCs w:val="24"/>
          <w:highlight w:val="none"/>
        </w:rPr>
        <w:t>质疑项目的名称：</w:t>
      </w:r>
      <w:r>
        <w:rPr>
          <w:sz w:val="24"/>
          <w:szCs w:val="24"/>
          <w:highlight w:val="none"/>
          <w:u w:val="single"/>
        </w:rPr>
        <w:t xml:space="preserve">                                                          </w:t>
      </w:r>
    </w:p>
    <w:p w14:paraId="1B6DC467">
      <w:pPr>
        <w:spacing w:line="360" w:lineRule="auto"/>
        <w:rPr>
          <w:sz w:val="24"/>
          <w:szCs w:val="24"/>
          <w:highlight w:val="none"/>
        </w:rPr>
      </w:pPr>
      <w:r>
        <w:rPr>
          <w:sz w:val="24"/>
          <w:szCs w:val="24"/>
          <w:highlight w:val="none"/>
        </w:rPr>
        <w:t>质疑项目的编号：</w:t>
      </w:r>
      <w:r>
        <w:rPr>
          <w:sz w:val="24"/>
          <w:szCs w:val="24"/>
          <w:highlight w:val="none"/>
          <w:u w:val="single"/>
        </w:rPr>
        <w:t xml:space="preserve">                         </w:t>
      </w:r>
      <w:r>
        <w:rPr>
          <w:sz w:val="24"/>
          <w:szCs w:val="24"/>
          <w:highlight w:val="none"/>
        </w:rPr>
        <w:t>包号：</w:t>
      </w:r>
      <w:r>
        <w:rPr>
          <w:sz w:val="24"/>
          <w:szCs w:val="24"/>
          <w:highlight w:val="none"/>
          <w:u w:val="single"/>
        </w:rPr>
        <w:t xml:space="preserve">                           </w:t>
      </w:r>
    </w:p>
    <w:p w14:paraId="2F8D508C">
      <w:pPr>
        <w:spacing w:line="360" w:lineRule="auto"/>
        <w:rPr>
          <w:sz w:val="24"/>
          <w:szCs w:val="24"/>
          <w:highlight w:val="none"/>
          <w:u w:val="single"/>
        </w:rPr>
      </w:pPr>
      <w:r>
        <w:rPr>
          <w:sz w:val="24"/>
          <w:szCs w:val="24"/>
          <w:highlight w:val="none"/>
        </w:rPr>
        <w:t>采购人名称：</w:t>
      </w:r>
      <w:r>
        <w:rPr>
          <w:sz w:val="24"/>
          <w:szCs w:val="24"/>
          <w:highlight w:val="none"/>
          <w:u w:val="single"/>
        </w:rPr>
        <w:t xml:space="preserve">                                                              </w:t>
      </w:r>
    </w:p>
    <w:p w14:paraId="7AC67070">
      <w:pPr>
        <w:spacing w:line="360" w:lineRule="auto"/>
        <w:rPr>
          <w:sz w:val="24"/>
          <w:szCs w:val="24"/>
          <w:highlight w:val="none"/>
        </w:rPr>
      </w:pPr>
      <w:r>
        <w:rPr>
          <w:sz w:val="24"/>
          <w:szCs w:val="24"/>
          <w:highlight w:val="none"/>
        </w:rPr>
        <w:t>采购文件获取日期：</w:t>
      </w:r>
      <w:r>
        <w:rPr>
          <w:sz w:val="24"/>
          <w:szCs w:val="24"/>
          <w:highlight w:val="none"/>
          <w:u w:val="single"/>
        </w:rPr>
        <w:t xml:space="preserve">                                                        </w:t>
      </w:r>
    </w:p>
    <w:p w14:paraId="5B1F80DD">
      <w:pPr>
        <w:spacing w:line="360" w:lineRule="auto"/>
        <w:rPr>
          <w:bCs/>
          <w:sz w:val="24"/>
          <w:szCs w:val="24"/>
          <w:highlight w:val="none"/>
        </w:rPr>
      </w:pPr>
      <w:r>
        <w:rPr>
          <w:bCs/>
          <w:sz w:val="24"/>
          <w:szCs w:val="24"/>
          <w:highlight w:val="none"/>
        </w:rPr>
        <w:t>三、质疑事项具体内容</w:t>
      </w:r>
    </w:p>
    <w:p w14:paraId="679004FA">
      <w:pPr>
        <w:spacing w:line="360" w:lineRule="auto"/>
        <w:rPr>
          <w:sz w:val="24"/>
          <w:szCs w:val="24"/>
          <w:highlight w:val="none"/>
          <w:u w:val="single"/>
        </w:rPr>
      </w:pPr>
      <w:r>
        <w:rPr>
          <w:sz w:val="24"/>
          <w:szCs w:val="24"/>
          <w:highlight w:val="none"/>
        </w:rPr>
        <w:t>质疑事项1：</w:t>
      </w:r>
      <w:r>
        <w:rPr>
          <w:sz w:val="24"/>
          <w:szCs w:val="24"/>
          <w:highlight w:val="none"/>
          <w:u w:val="single"/>
        </w:rPr>
        <w:t xml:space="preserve">                                                              </w:t>
      </w:r>
    </w:p>
    <w:p w14:paraId="433020BB">
      <w:pPr>
        <w:spacing w:line="360" w:lineRule="auto"/>
        <w:rPr>
          <w:sz w:val="24"/>
          <w:szCs w:val="24"/>
          <w:highlight w:val="none"/>
          <w:u w:val="single"/>
        </w:rPr>
      </w:pPr>
      <w:r>
        <w:rPr>
          <w:sz w:val="24"/>
          <w:szCs w:val="24"/>
          <w:highlight w:val="none"/>
        </w:rPr>
        <w:t>事实依据：</w:t>
      </w:r>
      <w:r>
        <w:rPr>
          <w:sz w:val="24"/>
          <w:szCs w:val="24"/>
          <w:highlight w:val="none"/>
          <w:u w:val="single"/>
        </w:rPr>
        <w:t xml:space="preserve">                                                                </w:t>
      </w:r>
    </w:p>
    <w:p w14:paraId="11BA8466">
      <w:pPr>
        <w:spacing w:line="360" w:lineRule="auto"/>
        <w:rPr>
          <w:sz w:val="24"/>
          <w:szCs w:val="24"/>
          <w:highlight w:val="none"/>
        </w:rPr>
      </w:pPr>
      <w:r>
        <w:rPr>
          <w:sz w:val="24"/>
          <w:szCs w:val="24"/>
          <w:highlight w:val="none"/>
          <w:u w:val="single"/>
        </w:rPr>
        <w:t xml:space="preserve">                                                                           </w:t>
      </w:r>
    </w:p>
    <w:p w14:paraId="5D0C05A5">
      <w:pPr>
        <w:spacing w:line="360" w:lineRule="auto"/>
        <w:rPr>
          <w:sz w:val="24"/>
          <w:szCs w:val="24"/>
          <w:highlight w:val="none"/>
          <w:u w:val="single"/>
        </w:rPr>
      </w:pPr>
      <w:r>
        <w:rPr>
          <w:sz w:val="24"/>
          <w:szCs w:val="24"/>
          <w:highlight w:val="none"/>
        </w:rPr>
        <w:t>法律依据：</w:t>
      </w:r>
      <w:r>
        <w:rPr>
          <w:sz w:val="24"/>
          <w:szCs w:val="24"/>
          <w:highlight w:val="none"/>
          <w:u w:val="single"/>
        </w:rPr>
        <w:t xml:space="preserve">                                                                 </w:t>
      </w:r>
    </w:p>
    <w:p w14:paraId="09AF0A55">
      <w:pPr>
        <w:spacing w:line="360" w:lineRule="auto"/>
        <w:rPr>
          <w:sz w:val="24"/>
          <w:szCs w:val="24"/>
          <w:highlight w:val="none"/>
          <w:u w:val="single"/>
        </w:rPr>
      </w:pPr>
      <w:r>
        <w:rPr>
          <w:sz w:val="24"/>
          <w:szCs w:val="24"/>
          <w:highlight w:val="none"/>
          <w:u w:val="single"/>
        </w:rPr>
        <w:t xml:space="preserve">                                                                           </w:t>
      </w:r>
    </w:p>
    <w:p w14:paraId="569784B2">
      <w:pPr>
        <w:spacing w:line="360" w:lineRule="auto"/>
        <w:rPr>
          <w:sz w:val="24"/>
          <w:szCs w:val="24"/>
          <w:highlight w:val="none"/>
          <w:u w:val="single"/>
        </w:rPr>
      </w:pPr>
      <w:r>
        <w:rPr>
          <w:sz w:val="24"/>
          <w:szCs w:val="24"/>
          <w:highlight w:val="none"/>
        </w:rPr>
        <w:t>质疑事项2</w:t>
      </w:r>
    </w:p>
    <w:p w14:paraId="3E33D5B0">
      <w:pPr>
        <w:spacing w:line="360" w:lineRule="auto"/>
        <w:rPr>
          <w:sz w:val="24"/>
          <w:szCs w:val="24"/>
          <w:highlight w:val="none"/>
        </w:rPr>
      </w:pPr>
      <w:r>
        <w:rPr>
          <w:sz w:val="24"/>
          <w:szCs w:val="24"/>
          <w:highlight w:val="none"/>
        </w:rPr>
        <w:t>……</w:t>
      </w:r>
    </w:p>
    <w:p w14:paraId="78743BBE">
      <w:pPr>
        <w:spacing w:line="360" w:lineRule="auto"/>
        <w:rPr>
          <w:bCs/>
          <w:sz w:val="24"/>
          <w:szCs w:val="24"/>
          <w:highlight w:val="none"/>
        </w:rPr>
      </w:pPr>
      <w:r>
        <w:rPr>
          <w:bCs/>
          <w:sz w:val="24"/>
          <w:szCs w:val="24"/>
          <w:highlight w:val="none"/>
        </w:rPr>
        <w:t>四、与质疑事项相关的质疑请求</w:t>
      </w:r>
    </w:p>
    <w:p w14:paraId="4502C5CD">
      <w:pPr>
        <w:spacing w:line="360" w:lineRule="auto"/>
        <w:rPr>
          <w:sz w:val="24"/>
          <w:szCs w:val="24"/>
          <w:highlight w:val="none"/>
          <w:u w:val="single"/>
        </w:rPr>
      </w:pPr>
      <w:r>
        <w:rPr>
          <w:sz w:val="24"/>
          <w:szCs w:val="24"/>
          <w:highlight w:val="none"/>
        </w:rPr>
        <w:t>请求：</w:t>
      </w:r>
      <w:r>
        <w:rPr>
          <w:sz w:val="24"/>
          <w:szCs w:val="24"/>
          <w:highlight w:val="none"/>
          <w:u w:val="single"/>
        </w:rPr>
        <w:t xml:space="preserve">                                                                     </w:t>
      </w:r>
    </w:p>
    <w:p w14:paraId="602AFD39">
      <w:pPr>
        <w:rPr>
          <w:sz w:val="24"/>
          <w:szCs w:val="24"/>
          <w:highlight w:val="none"/>
        </w:rPr>
      </w:pPr>
      <w:r>
        <w:rPr>
          <w:sz w:val="24"/>
          <w:szCs w:val="24"/>
          <w:highlight w:val="none"/>
        </w:rPr>
        <w:t>签字</w:t>
      </w:r>
      <w:r>
        <w:rPr>
          <w:rFonts w:hint="eastAsia"/>
          <w:sz w:val="24"/>
          <w:szCs w:val="24"/>
          <w:highlight w:val="none"/>
        </w:rPr>
        <w:t>（</w:t>
      </w:r>
      <w:r>
        <w:rPr>
          <w:sz w:val="24"/>
          <w:szCs w:val="24"/>
          <w:highlight w:val="none"/>
        </w:rPr>
        <w:t>签章</w:t>
      </w:r>
      <w:r>
        <w:rPr>
          <w:rFonts w:hint="eastAsia"/>
          <w:sz w:val="24"/>
          <w:szCs w:val="24"/>
          <w:highlight w:val="none"/>
        </w:rPr>
        <w:t>）</w:t>
      </w:r>
      <w:r>
        <w:rPr>
          <w:sz w:val="24"/>
          <w:szCs w:val="24"/>
          <w:highlight w:val="none"/>
        </w:rPr>
        <w:t xml:space="preserve">：                   公章：                      </w:t>
      </w:r>
    </w:p>
    <w:p w14:paraId="09AB0A6D">
      <w:pPr>
        <w:rPr>
          <w:sz w:val="24"/>
          <w:szCs w:val="24"/>
          <w:highlight w:val="none"/>
        </w:rPr>
      </w:pPr>
      <w:r>
        <w:rPr>
          <w:sz w:val="24"/>
          <w:szCs w:val="24"/>
          <w:highlight w:val="none"/>
        </w:rPr>
        <w:t xml:space="preserve">日期：    </w:t>
      </w:r>
    </w:p>
    <w:p w14:paraId="0C152A7F">
      <w:pPr>
        <w:spacing w:line="440" w:lineRule="exact"/>
        <w:ind w:firstLine="241"/>
        <w:rPr>
          <w:b/>
          <w:sz w:val="24"/>
          <w:szCs w:val="24"/>
          <w:highlight w:val="none"/>
        </w:rPr>
      </w:pPr>
      <w:r>
        <w:rPr>
          <w:b/>
          <w:sz w:val="24"/>
          <w:szCs w:val="24"/>
          <w:highlight w:val="none"/>
        </w:rPr>
        <w:t>质疑函制作说明：</w:t>
      </w:r>
    </w:p>
    <w:p w14:paraId="4EF6E5BA">
      <w:pPr>
        <w:widowControl/>
        <w:spacing w:line="440" w:lineRule="exact"/>
        <w:ind w:firstLine="480"/>
        <w:jc w:val="left"/>
        <w:rPr>
          <w:sz w:val="24"/>
          <w:szCs w:val="24"/>
          <w:highlight w:val="none"/>
        </w:rPr>
      </w:pPr>
      <w:r>
        <w:rPr>
          <w:sz w:val="24"/>
          <w:szCs w:val="24"/>
          <w:highlight w:val="none"/>
        </w:rPr>
        <w:t>1</w:t>
      </w:r>
      <w:r>
        <w:rPr>
          <w:rFonts w:hint="eastAsia"/>
          <w:sz w:val="24"/>
          <w:szCs w:val="24"/>
          <w:highlight w:val="none"/>
        </w:rPr>
        <w:t>、供应商</w:t>
      </w:r>
      <w:r>
        <w:rPr>
          <w:sz w:val="24"/>
          <w:szCs w:val="24"/>
          <w:highlight w:val="none"/>
        </w:rPr>
        <w:t>提出质疑时，应提交质疑函和必要的证明材料（线上获取采购文件后的《投标供应商确认函》、质疑供应商的营业执照复印件等）。</w:t>
      </w:r>
    </w:p>
    <w:p w14:paraId="3EEC7B21">
      <w:pPr>
        <w:widowControl/>
        <w:spacing w:line="440" w:lineRule="exact"/>
        <w:ind w:firstLine="480"/>
        <w:jc w:val="left"/>
        <w:rPr>
          <w:sz w:val="24"/>
          <w:szCs w:val="24"/>
          <w:highlight w:val="none"/>
        </w:rPr>
        <w:sectPr>
          <w:footerReference r:id="rId20" w:type="first"/>
          <w:headerReference r:id="rId17" w:type="default"/>
          <w:footerReference r:id="rId18" w:type="default"/>
          <w:footerReference r:id="rId19" w:type="even"/>
          <w:pgSz w:w="11907" w:h="16840"/>
          <w:pgMar w:top="1134" w:right="882" w:bottom="1134" w:left="1365" w:header="567" w:footer="794" w:gutter="0"/>
          <w:pgNumType w:fmt="decimal"/>
          <w:cols w:space="720" w:num="1"/>
          <w:titlePg/>
          <w:docGrid w:linePitch="360" w:charSpace="0"/>
        </w:sectPr>
      </w:pPr>
    </w:p>
    <w:p w14:paraId="45EFAF90">
      <w:pPr>
        <w:widowControl/>
        <w:spacing w:line="440" w:lineRule="exact"/>
        <w:ind w:firstLine="480"/>
        <w:jc w:val="left"/>
        <w:rPr>
          <w:sz w:val="24"/>
          <w:szCs w:val="24"/>
          <w:highlight w:val="none"/>
        </w:rPr>
      </w:pPr>
      <w:r>
        <w:rPr>
          <w:sz w:val="24"/>
          <w:szCs w:val="24"/>
          <w:highlight w:val="none"/>
        </w:rPr>
        <w:t>2</w:t>
      </w:r>
      <w:r>
        <w:rPr>
          <w:rFonts w:hint="eastAsia"/>
          <w:sz w:val="24"/>
          <w:szCs w:val="24"/>
          <w:highlight w:val="none"/>
        </w:rPr>
        <w:t>、</w:t>
      </w:r>
      <w:r>
        <w:rPr>
          <w:sz w:val="24"/>
          <w:szCs w:val="24"/>
          <w:highlight w:val="none"/>
        </w:rPr>
        <w:t>质疑供应商若委托代理人进行质疑的，质疑函应按要求列</w:t>
      </w:r>
      <w:r>
        <w:rPr>
          <w:rFonts w:hint="eastAsia" w:cs="宋体"/>
          <w:sz w:val="24"/>
          <w:szCs w:val="24"/>
          <w:highlight w:val="none"/>
        </w:rPr>
        <w:t>明“授权代表”的</w:t>
      </w:r>
      <w:r>
        <w:rPr>
          <w:sz w:val="24"/>
          <w:szCs w:val="24"/>
          <w:highlight w:val="none"/>
        </w:rPr>
        <w:t>有关内容，并在附件中提交由质疑供应商签署的授权委托书。授权委托书应载明代理人的姓名或者名称、代理事项、具体权限、期限和相关事项。</w:t>
      </w:r>
    </w:p>
    <w:p w14:paraId="0D3092E8">
      <w:pPr>
        <w:widowControl/>
        <w:spacing w:line="440" w:lineRule="exact"/>
        <w:ind w:firstLine="480"/>
        <w:jc w:val="left"/>
        <w:rPr>
          <w:sz w:val="24"/>
          <w:szCs w:val="24"/>
          <w:highlight w:val="none"/>
        </w:rPr>
      </w:pPr>
      <w:r>
        <w:rPr>
          <w:sz w:val="24"/>
          <w:szCs w:val="24"/>
          <w:highlight w:val="none"/>
        </w:rPr>
        <w:t>3</w:t>
      </w:r>
      <w:r>
        <w:rPr>
          <w:rFonts w:hint="eastAsia"/>
          <w:sz w:val="24"/>
          <w:szCs w:val="24"/>
          <w:highlight w:val="none"/>
        </w:rPr>
        <w:t>、</w:t>
      </w:r>
      <w:r>
        <w:rPr>
          <w:sz w:val="24"/>
          <w:szCs w:val="24"/>
          <w:highlight w:val="none"/>
        </w:rPr>
        <w:t>质疑供应商若对项目的某一分包进行质疑，质疑函中应列明具体分包号。</w:t>
      </w:r>
    </w:p>
    <w:p w14:paraId="5D62F6CF">
      <w:pPr>
        <w:widowControl/>
        <w:spacing w:line="440" w:lineRule="exact"/>
        <w:ind w:firstLine="480"/>
        <w:jc w:val="left"/>
        <w:rPr>
          <w:sz w:val="24"/>
          <w:szCs w:val="24"/>
          <w:highlight w:val="none"/>
        </w:rPr>
      </w:pPr>
      <w:r>
        <w:rPr>
          <w:sz w:val="24"/>
          <w:szCs w:val="24"/>
          <w:highlight w:val="none"/>
        </w:rPr>
        <w:t>4</w:t>
      </w:r>
      <w:r>
        <w:rPr>
          <w:rFonts w:hint="eastAsia"/>
          <w:sz w:val="24"/>
          <w:szCs w:val="24"/>
          <w:highlight w:val="none"/>
        </w:rPr>
        <w:t>、</w:t>
      </w:r>
      <w:r>
        <w:rPr>
          <w:sz w:val="24"/>
          <w:szCs w:val="24"/>
          <w:highlight w:val="none"/>
        </w:rPr>
        <w:t>质疑函的质疑事项应具体、明确，并有必要的事实依据和法律依据。</w:t>
      </w:r>
    </w:p>
    <w:p w14:paraId="0195D4D1">
      <w:pPr>
        <w:widowControl/>
        <w:spacing w:line="440" w:lineRule="exact"/>
        <w:ind w:firstLine="480"/>
        <w:jc w:val="left"/>
        <w:rPr>
          <w:sz w:val="24"/>
          <w:szCs w:val="24"/>
          <w:highlight w:val="none"/>
        </w:rPr>
      </w:pPr>
      <w:r>
        <w:rPr>
          <w:sz w:val="24"/>
          <w:szCs w:val="24"/>
          <w:highlight w:val="none"/>
        </w:rPr>
        <w:t>5</w:t>
      </w:r>
      <w:r>
        <w:rPr>
          <w:rFonts w:hint="eastAsia"/>
          <w:sz w:val="24"/>
          <w:szCs w:val="24"/>
          <w:highlight w:val="none"/>
        </w:rPr>
        <w:t>、</w:t>
      </w:r>
      <w:r>
        <w:rPr>
          <w:sz w:val="24"/>
          <w:szCs w:val="24"/>
          <w:highlight w:val="none"/>
        </w:rPr>
        <w:t>质疑函的质疑请求应与质疑事项相关。</w:t>
      </w:r>
    </w:p>
    <w:p w14:paraId="48945EB9">
      <w:pPr>
        <w:widowControl/>
        <w:spacing w:line="440" w:lineRule="exact"/>
        <w:ind w:firstLine="480"/>
        <w:jc w:val="left"/>
        <w:rPr>
          <w:sz w:val="24"/>
          <w:szCs w:val="24"/>
          <w:highlight w:val="none"/>
        </w:rPr>
      </w:pPr>
      <w:r>
        <w:rPr>
          <w:sz w:val="24"/>
          <w:szCs w:val="24"/>
          <w:highlight w:val="none"/>
        </w:rPr>
        <w:t>6</w:t>
      </w:r>
      <w:r>
        <w:rPr>
          <w:rFonts w:hint="eastAsia"/>
          <w:sz w:val="24"/>
          <w:szCs w:val="24"/>
          <w:highlight w:val="none"/>
        </w:rPr>
        <w:t>、</w:t>
      </w:r>
      <w:r>
        <w:rPr>
          <w:sz w:val="24"/>
          <w:szCs w:val="24"/>
          <w:highlight w:val="none"/>
        </w:rPr>
        <w:t>质疑供应商为自然人的，质疑函应由本人签字；质疑供应商为法人或者其他组织的，质疑函应由法定代表人、主要负责人，或者其授权代表签字或者盖章，并加盖公章。</w:t>
      </w:r>
    </w:p>
    <w:p w14:paraId="646C5698">
      <w:pPr>
        <w:ind w:firstLine="240"/>
        <w:rPr>
          <w:sz w:val="24"/>
          <w:szCs w:val="24"/>
          <w:highlight w:val="none"/>
        </w:rPr>
      </w:pPr>
    </w:p>
    <w:p w14:paraId="752322D8">
      <w:pPr>
        <w:spacing w:line="480" w:lineRule="auto"/>
        <w:rPr>
          <w:sz w:val="24"/>
          <w:szCs w:val="24"/>
          <w:highlight w:val="none"/>
          <w:u w:val="single"/>
        </w:rPr>
      </w:pPr>
    </w:p>
    <w:p w14:paraId="5CC73A98">
      <w:pPr>
        <w:pStyle w:val="20"/>
        <w:ind w:firstLine="240"/>
        <w:rPr>
          <w:rFonts w:ascii="Times New Roman"/>
          <w:sz w:val="24"/>
          <w:szCs w:val="24"/>
          <w:highlight w:val="none"/>
          <w:u w:val="single"/>
        </w:rPr>
      </w:pPr>
    </w:p>
    <w:p w14:paraId="280717B3">
      <w:pPr>
        <w:pStyle w:val="34"/>
        <w:rPr>
          <w:rFonts w:ascii="Times New Roman" w:hAnsi="Times New Roman"/>
          <w:sz w:val="24"/>
          <w:szCs w:val="24"/>
          <w:highlight w:val="none"/>
          <w:u w:val="single"/>
        </w:rPr>
      </w:pPr>
    </w:p>
    <w:p w14:paraId="5A06A1C5">
      <w:pPr>
        <w:pStyle w:val="34"/>
        <w:rPr>
          <w:rFonts w:ascii="Times New Roman" w:hAnsi="Times New Roman"/>
          <w:sz w:val="24"/>
          <w:szCs w:val="24"/>
          <w:highlight w:val="none"/>
          <w:u w:val="single"/>
        </w:rPr>
      </w:pPr>
    </w:p>
    <w:p w14:paraId="05967DEF">
      <w:pPr>
        <w:pStyle w:val="34"/>
        <w:rPr>
          <w:rFonts w:ascii="Times New Roman" w:hAnsi="Times New Roman"/>
          <w:sz w:val="24"/>
          <w:szCs w:val="24"/>
          <w:highlight w:val="none"/>
          <w:u w:val="single"/>
        </w:rPr>
      </w:pPr>
    </w:p>
    <w:p w14:paraId="51F9C42D">
      <w:pPr>
        <w:pStyle w:val="34"/>
        <w:rPr>
          <w:rFonts w:ascii="Times New Roman" w:hAnsi="Times New Roman"/>
          <w:sz w:val="24"/>
          <w:szCs w:val="24"/>
          <w:highlight w:val="none"/>
          <w:u w:val="single"/>
        </w:rPr>
      </w:pPr>
    </w:p>
    <w:p w14:paraId="2E08D64F">
      <w:pPr>
        <w:pStyle w:val="34"/>
        <w:rPr>
          <w:rFonts w:ascii="Times New Roman" w:hAnsi="Times New Roman"/>
          <w:sz w:val="24"/>
          <w:szCs w:val="24"/>
          <w:highlight w:val="none"/>
          <w:u w:val="single"/>
        </w:rPr>
      </w:pPr>
    </w:p>
    <w:p w14:paraId="476C1CFD">
      <w:pPr>
        <w:pStyle w:val="34"/>
        <w:rPr>
          <w:rFonts w:ascii="Times New Roman" w:hAnsi="Times New Roman"/>
          <w:sz w:val="24"/>
          <w:szCs w:val="24"/>
          <w:highlight w:val="none"/>
          <w:u w:val="single"/>
        </w:rPr>
      </w:pPr>
    </w:p>
    <w:p w14:paraId="26598139">
      <w:pPr>
        <w:pStyle w:val="20"/>
        <w:ind w:firstLine="252"/>
        <w:rPr>
          <w:rFonts w:ascii="Times New Roman"/>
          <w:spacing w:val="6"/>
          <w:sz w:val="24"/>
          <w:szCs w:val="24"/>
          <w:highlight w:val="none"/>
        </w:rPr>
      </w:pPr>
      <w:bookmarkStart w:id="175" w:name="_Toc497376869"/>
      <w:bookmarkStart w:id="176" w:name="_Toc7272"/>
      <w:bookmarkStart w:id="177" w:name="_Toc6674"/>
      <w:bookmarkStart w:id="178" w:name="_Toc495949963"/>
      <w:bookmarkStart w:id="179" w:name="_Toc500105782"/>
      <w:bookmarkStart w:id="180" w:name="_Toc4330"/>
      <w:bookmarkStart w:id="181" w:name="_Toc22920"/>
    </w:p>
    <w:p w14:paraId="132459C9">
      <w:pPr>
        <w:pStyle w:val="34"/>
        <w:ind w:firstLine="252"/>
        <w:rPr>
          <w:rFonts w:ascii="Times New Roman" w:hAnsi="Times New Roman"/>
          <w:spacing w:val="6"/>
          <w:sz w:val="24"/>
          <w:szCs w:val="24"/>
          <w:highlight w:val="none"/>
        </w:rPr>
      </w:pPr>
    </w:p>
    <w:p w14:paraId="1C520283">
      <w:pPr>
        <w:pStyle w:val="34"/>
        <w:ind w:firstLine="252"/>
        <w:rPr>
          <w:rFonts w:ascii="Times New Roman" w:hAnsi="Times New Roman"/>
          <w:spacing w:val="6"/>
          <w:sz w:val="24"/>
          <w:szCs w:val="24"/>
          <w:highlight w:val="none"/>
        </w:rPr>
      </w:pPr>
    </w:p>
    <w:p w14:paraId="5A879A77">
      <w:pPr>
        <w:pStyle w:val="34"/>
        <w:ind w:firstLine="252"/>
        <w:rPr>
          <w:rFonts w:ascii="Times New Roman" w:hAnsi="Times New Roman"/>
          <w:spacing w:val="6"/>
          <w:sz w:val="24"/>
          <w:szCs w:val="24"/>
          <w:highlight w:val="none"/>
        </w:rPr>
      </w:pPr>
    </w:p>
    <w:p w14:paraId="7C3A158A">
      <w:pPr>
        <w:pStyle w:val="34"/>
        <w:ind w:firstLine="252"/>
        <w:rPr>
          <w:rFonts w:ascii="Times New Roman" w:hAnsi="Times New Roman"/>
          <w:spacing w:val="6"/>
          <w:sz w:val="24"/>
          <w:szCs w:val="24"/>
          <w:highlight w:val="none"/>
        </w:rPr>
      </w:pPr>
    </w:p>
    <w:p w14:paraId="774563D8">
      <w:pPr>
        <w:pStyle w:val="34"/>
        <w:ind w:firstLine="252"/>
        <w:rPr>
          <w:rFonts w:ascii="Times New Roman" w:hAnsi="Times New Roman"/>
          <w:spacing w:val="6"/>
          <w:sz w:val="24"/>
          <w:szCs w:val="24"/>
          <w:highlight w:val="none"/>
        </w:rPr>
      </w:pPr>
    </w:p>
    <w:p w14:paraId="5DAE6431">
      <w:pPr>
        <w:pStyle w:val="34"/>
        <w:ind w:firstLine="252"/>
        <w:rPr>
          <w:rFonts w:ascii="Times New Roman" w:hAnsi="Times New Roman"/>
          <w:spacing w:val="6"/>
          <w:sz w:val="24"/>
          <w:szCs w:val="24"/>
          <w:highlight w:val="none"/>
        </w:rPr>
      </w:pPr>
    </w:p>
    <w:p w14:paraId="2DE5B92F">
      <w:pPr>
        <w:pStyle w:val="34"/>
        <w:ind w:firstLine="252"/>
        <w:rPr>
          <w:rFonts w:ascii="Times New Roman" w:hAnsi="Times New Roman"/>
          <w:spacing w:val="6"/>
          <w:sz w:val="24"/>
          <w:szCs w:val="24"/>
          <w:highlight w:val="none"/>
        </w:rPr>
      </w:pPr>
    </w:p>
    <w:p w14:paraId="51A9651E">
      <w:pPr>
        <w:pStyle w:val="34"/>
        <w:ind w:firstLine="252"/>
        <w:rPr>
          <w:rFonts w:ascii="Times New Roman" w:hAnsi="Times New Roman"/>
          <w:spacing w:val="6"/>
          <w:sz w:val="24"/>
          <w:szCs w:val="24"/>
          <w:highlight w:val="none"/>
        </w:rPr>
      </w:pPr>
    </w:p>
    <w:p w14:paraId="3E953339">
      <w:pPr>
        <w:pStyle w:val="34"/>
        <w:ind w:firstLine="252"/>
        <w:rPr>
          <w:rFonts w:ascii="Times New Roman" w:hAnsi="Times New Roman"/>
          <w:spacing w:val="6"/>
          <w:sz w:val="24"/>
          <w:szCs w:val="24"/>
          <w:highlight w:val="none"/>
        </w:rPr>
      </w:pPr>
    </w:p>
    <w:p w14:paraId="5FC126E6">
      <w:pPr>
        <w:pStyle w:val="34"/>
        <w:ind w:firstLine="252"/>
        <w:rPr>
          <w:rFonts w:ascii="Times New Roman" w:hAnsi="Times New Roman"/>
          <w:spacing w:val="6"/>
          <w:sz w:val="24"/>
          <w:szCs w:val="24"/>
          <w:highlight w:val="none"/>
        </w:rPr>
      </w:pPr>
    </w:p>
    <w:p w14:paraId="75C79E74">
      <w:pPr>
        <w:pStyle w:val="34"/>
        <w:ind w:firstLine="252"/>
        <w:rPr>
          <w:rFonts w:ascii="Times New Roman" w:hAnsi="Times New Roman"/>
          <w:spacing w:val="6"/>
          <w:sz w:val="24"/>
          <w:szCs w:val="24"/>
          <w:highlight w:val="none"/>
        </w:rPr>
      </w:pPr>
    </w:p>
    <w:p w14:paraId="7459043F">
      <w:pPr>
        <w:pStyle w:val="34"/>
        <w:ind w:firstLine="252"/>
        <w:rPr>
          <w:rFonts w:ascii="Times New Roman" w:hAnsi="Times New Roman"/>
          <w:spacing w:val="6"/>
          <w:sz w:val="24"/>
          <w:szCs w:val="24"/>
          <w:highlight w:val="none"/>
        </w:rPr>
      </w:pPr>
    </w:p>
    <w:p w14:paraId="78CB5106">
      <w:pPr>
        <w:pStyle w:val="34"/>
        <w:ind w:firstLine="252"/>
        <w:rPr>
          <w:rFonts w:ascii="Times New Roman" w:hAnsi="Times New Roman"/>
          <w:spacing w:val="6"/>
          <w:sz w:val="24"/>
          <w:szCs w:val="24"/>
          <w:highlight w:val="none"/>
        </w:rPr>
      </w:pPr>
    </w:p>
    <w:p w14:paraId="455687C4">
      <w:pPr>
        <w:pStyle w:val="34"/>
        <w:ind w:firstLine="252"/>
        <w:rPr>
          <w:rFonts w:ascii="Times New Roman" w:hAnsi="Times New Roman"/>
          <w:spacing w:val="6"/>
          <w:sz w:val="24"/>
          <w:szCs w:val="24"/>
          <w:highlight w:val="none"/>
        </w:rPr>
      </w:pPr>
    </w:p>
    <w:p w14:paraId="5400D71E">
      <w:pPr>
        <w:pStyle w:val="34"/>
        <w:ind w:firstLine="252"/>
        <w:rPr>
          <w:rFonts w:ascii="Times New Roman" w:hAnsi="Times New Roman"/>
          <w:spacing w:val="6"/>
          <w:sz w:val="24"/>
          <w:szCs w:val="24"/>
          <w:highlight w:val="none"/>
        </w:rPr>
      </w:pPr>
    </w:p>
    <w:p w14:paraId="652B0C9A">
      <w:pPr>
        <w:pStyle w:val="34"/>
        <w:ind w:firstLine="252"/>
        <w:rPr>
          <w:rFonts w:ascii="Times New Roman" w:hAnsi="Times New Roman"/>
          <w:spacing w:val="6"/>
          <w:sz w:val="24"/>
          <w:szCs w:val="24"/>
          <w:highlight w:val="none"/>
        </w:rPr>
      </w:pPr>
    </w:p>
    <w:bookmarkEnd w:id="175"/>
    <w:bookmarkEnd w:id="176"/>
    <w:bookmarkEnd w:id="177"/>
    <w:bookmarkEnd w:id="178"/>
    <w:bookmarkEnd w:id="179"/>
    <w:bookmarkEnd w:id="180"/>
    <w:bookmarkEnd w:id="181"/>
    <w:p w14:paraId="7BAEE5EE">
      <w:pPr>
        <w:pStyle w:val="20"/>
        <w:ind w:firstLine="252"/>
        <w:rPr>
          <w:rFonts w:ascii="Times New Roman"/>
          <w:spacing w:val="6"/>
          <w:sz w:val="24"/>
          <w:szCs w:val="24"/>
          <w:highlight w:val="none"/>
        </w:rPr>
      </w:pPr>
    </w:p>
    <w:p w14:paraId="6AF6D629">
      <w:pPr>
        <w:spacing w:line="500" w:lineRule="exact"/>
        <w:rPr>
          <w:sz w:val="24"/>
          <w:szCs w:val="24"/>
          <w:highlight w:val="none"/>
        </w:rPr>
      </w:pPr>
    </w:p>
    <w:p w14:paraId="135EB679">
      <w:pPr>
        <w:rPr>
          <w:sz w:val="24"/>
          <w:szCs w:val="24"/>
          <w:highlight w:val="none"/>
        </w:rPr>
      </w:pPr>
    </w:p>
    <w:p w14:paraId="04BFC986">
      <w:pPr>
        <w:rPr>
          <w:sz w:val="24"/>
          <w:szCs w:val="24"/>
          <w:highlight w:val="none"/>
        </w:rPr>
      </w:pPr>
    </w:p>
    <w:p w14:paraId="3F34AB9F">
      <w:pPr>
        <w:rPr>
          <w:sz w:val="24"/>
          <w:szCs w:val="24"/>
          <w:highlight w:val="none"/>
        </w:rPr>
      </w:pPr>
    </w:p>
    <w:p w14:paraId="520BC52C">
      <w:pPr>
        <w:rPr>
          <w:sz w:val="24"/>
          <w:szCs w:val="24"/>
          <w:highlight w:val="none"/>
        </w:rPr>
      </w:pPr>
    </w:p>
    <w:p w14:paraId="3E59948D">
      <w:pPr>
        <w:rPr>
          <w:sz w:val="24"/>
          <w:szCs w:val="24"/>
          <w:highlight w:val="none"/>
        </w:rPr>
      </w:pPr>
    </w:p>
    <w:p w14:paraId="5C076C7E">
      <w:pPr>
        <w:tabs>
          <w:tab w:val="left" w:pos="5356"/>
        </w:tabs>
        <w:rPr>
          <w:sz w:val="24"/>
          <w:szCs w:val="24"/>
          <w:highlight w:val="none"/>
        </w:rPr>
      </w:pPr>
    </w:p>
    <w:sectPr>
      <w:footerReference r:id="rId22" w:type="first"/>
      <w:footerReference r:id="rId21" w:type="default"/>
      <w:pgSz w:w="11907" w:h="16840"/>
      <w:pgMar w:top="1134" w:right="882" w:bottom="1134" w:left="1365"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onospac821 BT">
    <w:altName w:val="Segoe Print"/>
    <w:panose1 w:val="020B0609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KNL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0B08">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5403F">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705403F">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3F4AA">
    <w:pPr>
      <w:pStyle w:val="33"/>
      <w:framePr w:wrap="around" w:vAnchor="text" w:hAnchor="margin" w:xAlign="center" w:y="1"/>
      <w:rPr>
        <w:rStyle w:val="63"/>
      </w:rPr>
    </w:pPr>
    <w:r>
      <w:fldChar w:fldCharType="begin"/>
    </w:r>
    <w:r>
      <w:rPr>
        <w:rStyle w:val="63"/>
      </w:rPr>
      <w:instrText xml:space="preserve">PAGE  </w:instrText>
    </w:r>
    <w:r>
      <w:fldChar w:fldCharType="end"/>
    </w:r>
  </w:p>
  <w:p w14:paraId="789A1429">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7AF6">
    <w:pPr>
      <w:jc w:val="center"/>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D415A">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BDD415A">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A142F">
    <w:pPr>
      <w:pStyle w:val="33"/>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EEEB1">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6AEEEB1">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A9723">
    <w:pPr>
      <w:jc w:val="center"/>
      <w:rPr>
        <w:rFonts w:hint="eastAsia"/>
      </w:rPr>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5512C5">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35512C5">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B6703">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0F405F">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F0F405F">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A697C">
    <w:pPr>
      <w:pStyle w:val="33"/>
      <w:framePr w:wrap="around" w:vAnchor="text" w:hAnchor="margin" w:xAlign="center" w:y="1"/>
      <w:rPr>
        <w:rStyle w:val="63"/>
      </w:rPr>
    </w:pPr>
    <w:r>
      <w:fldChar w:fldCharType="begin"/>
    </w:r>
    <w:r>
      <w:rPr>
        <w:rStyle w:val="63"/>
      </w:rPr>
      <w:instrText xml:space="preserve">PAGE  </w:instrText>
    </w:r>
    <w:r>
      <w:fldChar w:fldCharType="end"/>
    </w:r>
  </w:p>
  <w:p w14:paraId="412FCC2A">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452F6">
    <w:pPr>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657DD">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C4657DD">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324CA">
    <w:pPr>
      <w:pStyle w:val="33"/>
      <w:tabs>
        <w:tab w:val="center" w:pos="4410"/>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32A1D">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3032A1D">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E1492">
    <w:pPr>
      <w:jc w:val="center"/>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02367E">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702367E">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317D0">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10FD7">
                          <w:pPr>
                            <w:pStyle w:val="33"/>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7810FD7">
                    <w:pPr>
                      <w:pStyle w:val="33"/>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8D1E7">
    <w:pPr>
      <w:pStyle w:val="33"/>
      <w:framePr w:wrap="around" w:vAnchor="text" w:hAnchor="margin" w:xAlign="right" w:y="1"/>
      <w:ind w:firstLine="180"/>
      <w:rPr>
        <w:rStyle w:val="63"/>
      </w:rPr>
    </w:pPr>
    <w:r>
      <w:fldChar w:fldCharType="begin"/>
    </w:r>
    <w:r>
      <w:rPr>
        <w:rStyle w:val="63"/>
      </w:rPr>
      <w:instrText xml:space="preserve">PAGE  </w:instrText>
    </w:r>
    <w:r>
      <w:fldChar w:fldCharType="separate"/>
    </w:r>
    <w:r>
      <w:rPr>
        <w:rStyle w:val="63"/>
      </w:rPr>
      <w:t>16</w:t>
    </w:r>
    <w:r>
      <w:fldChar w:fldCharType="end"/>
    </w:r>
  </w:p>
  <w:p w14:paraId="2B213623">
    <w:pPr>
      <w:pStyle w:val="33"/>
      <w:ind w:right="360" w:firstLine="180"/>
    </w:pPr>
  </w:p>
  <w:p w14:paraId="2AF6704D"/>
  <w:p w14:paraId="0B76A795"/>
  <w:p w14:paraId="25E2386D"/>
  <w:p w14:paraId="783CC701"/>
  <w:p w14:paraId="7E0120E1"/>
  <w:p w14:paraId="161B181C"/>
  <w:p w14:paraId="694E92FF"/>
  <w:p w14:paraId="53ADFF3B"/>
  <w:p w14:paraId="1833456B"/>
  <w:p w14:paraId="13ED1F11"/>
  <w:p w14:paraId="5F0DF09C"/>
  <w:p w14:paraId="4A2DC5E5"/>
  <w:p w14:paraId="07D3E873"/>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F2727">
    <w:pPr>
      <w:rPr>
        <w:rFonts w:hint="eastAsia"/>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368B5">
                          <w:pPr>
                            <w:pStyle w:val="3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BD368B5">
                    <w:pPr>
                      <w:pStyle w:val="3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48471">
    <w:pPr>
      <w:pStyle w:val="33"/>
      <w:ind w:right="360" w:firstLine="180"/>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1C31C7">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51C31C7">
                    <w:pPr>
                      <w:pStyle w:val="33"/>
                    </w:pPr>
                    <w:r>
                      <w:fldChar w:fldCharType="begin"/>
                    </w:r>
                    <w:r>
                      <w:instrText xml:space="preserve"> PAGE  \* MERGEFORMAT </w:instrText>
                    </w:r>
                    <w:r>
                      <w:fldChar w:fldCharType="separate"/>
                    </w:r>
                    <w:r>
                      <w:t>1</w:t>
                    </w:r>
                    <w:r>
                      <w:fldChar w:fldCharType="end"/>
                    </w:r>
                  </w:p>
                </w:txbxContent>
              </v:textbox>
            </v:shape>
          </w:pict>
        </mc:Fallback>
      </mc:AlternateContent>
    </w:r>
  </w:p>
  <w:p w14:paraId="4ADF3DEB"/>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381A7">
    <w:pPr>
      <w:rPr>
        <w:rFonts w:hint="default"/>
        <w:lang w:val="en-US"/>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41EBA0">
                          <w:pPr>
                            <w:pStyle w:val="3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441EBA0">
                    <w:pPr>
                      <w:pStyle w:val="33"/>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A9852">
    <w:pPr>
      <w:pStyle w:val="3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18176">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3546">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223CE">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5B1AC">
    <w:pPr>
      <w:pStyle w:val="35"/>
      <w:jc w:val="both"/>
      <w:rPr>
        <w:rFonts w:ascii="宋体" w:hAnsi="宋体"/>
        <w:color w:val="808080"/>
        <w:spacing w:val="6"/>
        <w:sz w:val="21"/>
      </w:rPr>
    </w:pPr>
    <w:r>
      <w:rPr>
        <w:rFonts w:hint="eastAsia" w:ascii="宋体" w:hAnsi="宋体"/>
        <w:bCs/>
        <w:color w:val="808080"/>
        <w:spacing w:val="6"/>
        <w:sz w:val="21"/>
        <w:szCs w:val="21"/>
        <w:lang w:eastAsia="zh-CN"/>
      </w:rPr>
      <w:t>2026年大中修项目</w:t>
    </w:r>
    <w:r>
      <w:rPr>
        <w:rFonts w:hint="eastAsia" w:ascii="宋体" w:hAnsi="宋体"/>
        <w:bCs/>
        <w:color w:val="808080"/>
        <w:spacing w:val="6"/>
        <w:sz w:val="21"/>
        <w:szCs w:val="21"/>
      </w:rPr>
      <w:t xml:space="preserve">磋商文件 </w:t>
    </w:r>
    <w:r>
      <w:rPr>
        <w:rFonts w:ascii="宋体" w:hAnsi="宋体"/>
        <w:bCs/>
        <w:color w:val="808080"/>
        <w:spacing w:val="6"/>
        <w:sz w:val="21"/>
        <w:szCs w:val="21"/>
      </w:rPr>
      <w:t xml:space="preserve">          </w:t>
    </w:r>
    <w:r>
      <w:rPr>
        <w:rFonts w:hint="eastAsia" w:ascii="宋体" w:hAnsi="宋体"/>
        <w:bCs/>
        <w:color w:val="808080"/>
        <w:spacing w:val="6"/>
        <w:sz w:val="21"/>
        <w:szCs w:val="21"/>
        <w:lang w:val="en-US" w:eastAsia="zh-CN"/>
      </w:rPr>
      <w:t xml:space="preserve">  </w:t>
    </w:r>
    <w:r>
      <w:rPr>
        <w:rFonts w:ascii="宋体" w:hAnsi="宋体"/>
        <w:bCs/>
        <w:color w:val="808080"/>
        <w:spacing w:val="6"/>
        <w:sz w:val="21"/>
        <w:szCs w:val="21"/>
      </w:rPr>
      <w:t xml:space="preserve">         </w:t>
    </w:r>
    <w:r>
      <w:rPr>
        <w:rFonts w:ascii="宋体" w:hAnsi="宋体"/>
        <w:bCs/>
        <w:color w:val="808080"/>
        <w:spacing w:val="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5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52"/>
      <w:lvlText w:val="%1、"/>
      <w:lvlJc w:val="left"/>
      <w:pPr>
        <w:tabs>
          <w:tab w:val="left" w:pos="516"/>
        </w:tabs>
        <w:ind w:left="516" w:hanging="375"/>
      </w:pPr>
      <w:rPr>
        <w:rFonts w:hint="eastAsia"/>
      </w:rPr>
    </w:lvl>
    <w:lvl w:ilvl="1" w:tentative="0">
      <w:start w:val="1"/>
      <w:numFmt w:val="lowerLetter"/>
      <w:lvlText w:val="%2)"/>
      <w:lvlJc w:val="left"/>
      <w:pPr>
        <w:tabs>
          <w:tab w:val="left" w:pos="981"/>
        </w:tabs>
        <w:ind w:left="981" w:hanging="420"/>
      </w:pPr>
    </w:lvl>
    <w:lvl w:ilvl="2" w:tentative="0">
      <w:start w:val="1"/>
      <w:numFmt w:val="lowerRoman"/>
      <w:lvlText w:val="%3."/>
      <w:lvlJc w:val="right"/>
      <w:pPr>
        <w:tabs>
          <w:tab w:val="left" w:pos="1401"/>
        </w:tabs>
        <w:ind w:left="1401" w:hanging="420"/>
      </w:pPr>
    </w:lvl>
    <w:lvl w:ilvl="3" w:tentative="0">
      <w:start w:val="1"/>
      <w:numFmt w:val="decimal"/>
      <w:lvlText w:val="%4."/>
      <w:lvlJc w:val="left"/>
      <w:pPr>
        <w:tabs>
          <w:tab w:val="left" w:pos="1821"/>
        </w:tabs>
        <w:ind w:left="1821" w:hanging="420"/>
      </w:pPr>
    </w:lvl>
    <w:lvl w:ilvl="4" w:tentative="0">
      <w:start w:val="1"/>
      <w:numFmt w:val="lowerLetter"/>
      <w:lvlText w:val="%5)"/>
      <w:lvlJc w:val="left"/>
      <w:pPr>
        <w:tabs>
          <w:tab w:val="left" w:pos="2241"/>
        </w:tabs>
        <w:ind w:left="2241" w:hanging="420"/>
      </w:pPr>
    </w:lvl>
    <w:lvl w:ilvl="5" w:tentative="0">
      <w:start w:val="1"/>
      <w:numFmt w:val="lowerRoman"/>
      <w:lvlText w:val="%6."/>
      <w:lvlJc w:val="right"/>
      <w:pPr>
        <w:tabs>
          <w:tab w:val="left" w:pos="2661"/>
        </w:tabs>
        <w:ind w:left="2661" w:hanging="420"/>
      </w:pPr>
    </w:lvl>
    <w:lvl w:ilvl="6" w:tentative="0">
      <w:start w:val="1"/>
      <w:numFmt w:val="decimal"/>
      <w:lvlText w:val="%7."/>
      <w:lvlJc w:val="left"/>
      <w:pPr>
        <w:tabs>
          <w:tab w:val="left" w:pos="3081"/>
        </w:tabs>
        <w:ind w:left="3081" w:hanging="420"/>
      </w:pPr>
    </w:lvl>
    <w:lvl w:ilvl="7" w:tentative="0">
      <w:start w:val="1"/>
      <w:numFmt w:val="lowerLetter"/>
      <w:lvlText w:val="%8)"/>
      <w:lvlJc w:val="left"/>
      <w:pPr>
        <w:tabs>
          <w:tab w:val="left" w:pos="3501"/>
        </w:tabs>
        <w:ind w:left="3501" w:hanging="420"/>
      </w:pPr>
    </w:lvl>
    <w:lvl w:ilvl="8" w:tentative="0">
      <w:start w:val="1"/>
      <w:numFmt w:val="lowerRoman"/>
      <w:lvlText w:val="%9."/>
      <w:lvlJc w:val="right"/>
      <w:pPr>
        <w:tabs>
          <w:tab w:val="left" w:pos="3921"/>
        </w:tabs>
        <w:ind w:left="3921" w:hanging="420"/>
      </w:pPr>
    </w:lvl>
  </w:abstractNum>
  <w:abstractNum w:abstractNumId="4">
    <w:nsid w:val="0053208E"/>
    <w:multiLevelType w:val="multilevel"/>
    <w:tmpl w:val="0053208E"/>
    <w:lvl w:ilvl="0" w:tentative="0">
      <w:start w:val="1"/>
      <w:numFmt w:val="bullet"/>
      <w:pStyle w:val="22"/>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0B64AE6"/>
    <w:multiLevelType w:val="singleLevel"/>
    <w:tmpl w:val="10B64AE6"/>
    <w:lvl w:ilvl="0" w:tentative="0">
      <w:start w:val="2"/>
      <w:numFmt w:val="decimal"/>
      <w:suff w:val="nothing"/>
      <w:lvlText w:val="%1、"/>
      <w:lvlJc w:val="left"/>
    </w:lvl>
  </w:abstractNum>
  <w:abstractNum w:abstractNumId="7">
    <w:nsid w:val="1CEB7877"/>
    <w:multiLevelType w:val="singleLevel"/>
    <w:tmpl w:val="1CEB7877"/>
    <w:lvl w:ilvl="0" w:tentative="0">
      <w:start w:val="3"/>
      <w:numFmt w:val="chineseCounting"/>
      <w:suff w:val="nothing"/>
      <w:lvlText w:val="（%1）"/>
      <w:lvlJc w:val="left"/>
      <w:rPr>
        <w:rFonts w:hint="eastAsia"/>
      </w:rPr>
    </w:lvl>
  </w:abstractNum>
  <w:abstractNum w:abstractNumId="8">
    <w:nsid w:val="59ADCABA"/>
    <w:multiLevelType w:val="multilevel"/>
    <w:tmpl w:val="59ADCABA"/>
    <w:lvl w:ilvl="0" w:tentative="0">
      <w:start w:val="1"/>
      <w:numFmt w:val="decimal"/>
      <w:pStyle w:val="258"/>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7"/>
  </w:num>
  <w:num w:numId="6">
    <w:abstractNumId w:val="0"/>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4"/>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6E33"/>
    <w:rsid w:val="003C0DF2"/>
    <w:rsid w:val="007314A1"/>
    <w:rsid w:val="00CA7EEA"/>
    <w:rsid w:val="00CB5A10"/>
    <w:rsid w:val="013C58A6"/>
    <w:rsid w:val="01710365"/>
    <w:rsid w:val="01BA23D7"/>
    <w:rsid w:val="01E21263"/>
    <w:rsid w:val="01E4322D"/>
    <w:rsid w:val="01FA65AD"/>
    <w:rsid w:val="02054F52"/>
    <w:rsid w:val="02B346D2"/>
    <w:rsid w:val="02F456F2"/>
    <w:rsid w:val="02FC45A7"/>
    <w:rsid w:val="03016CBE"/>
    <w:rsid w:val="03822CFE"/>
    <w:rsid w:val="03964C18"/>
    <w:rsid w:val="04206073"/>
    <w:rsid w:val="0462668B"/>
    <w:rsid w:val="04986A1A"/>
    <w:rsid w:val="049A0795"/>
    <w:rsid w:val="04FC263C"/>
    <w:rsid w:val="05243941"/>
    <w:rsid w:val="055E50A5"/>
    <w:rsid w:val="05616943"/>
    <w:rsid w:val="057228FE"/>
    <w:rsid w:val="05E05ABA"/>
    <w:rsid w:val="061F6226"/>
    <w:rsid w:val="06C34408"/>
    <w:rsid w:val="07140111"/>
    <w:rsid w:val="07577FFE"/>
    <w:rsid w:val="07B23486"/>
    <w:rsid w:val="07D258D6"/>
    <w:rsid w:val="08444A26"/>
    <w:rsid w:val="092601ED"/>
    <w:rsid w:val="09615163"/>
    <w:rsid w:val="098A1B2B"/>
    <w:rsid w:val="099948FD"/>
    <w:rsid w:val="09A84B40"/>
    <w:rsid w:val="09A91622"/>
    <w:rsid w:val="09C37BCC"/>
    <w:rsid w:val="09EA6F07"/>
    <w:rsid w:val="0A785072"/>
    <w:rsid w:val="0ADD4CBE"/>
    <w:rsid w:val="0AFF69E2"/>
    <w:rsid w:val="0B226B74"/>
    <w:rsid w:val="0BFA53FB"/>
    <w:rsid w:val="0C4976E5"/>
    <w:rsid w:val="0C4C1987"/>
    <w:rsid w:val="0C6236CC"/>
    <w:rsid w:val="0C7156BE"/>
    <w:rsid w:val="0CA37841"/>
    <w:rsid w:val="0D2B7F62"/>
    <w:rsid w:val="0D3A1F53"/>
    <w:rsid w:val="0D696CDD"/>
    <w:rsid w:val="0DC21F49"/>
    <w:rsid w:val="0E3C1D17"/>
    <w:rsid w:val="0EC51CF1"/>
    <w:rsid w:val="0ECF0DC1"/>
    <w:rsid w:val="0EF40828"/>
    <w:rsid w:val="0EF6634E"/>
    <w:rsid w:val="0F2D3646"/>
    <w:rsid w:val="0F563291"/>
    <w:rsid w:val="0F916077"/>
    <w:rsid w:val="0FF87EA4"/>
    <w:rsid w:val="10086339"/>
    <w:rsid w:val="109A0CCD"/>
    <w:rsid w:val="112F3AAE"/>
    <w:rsid w:val="117A36CA"/>
    <w:rsid w:val="119105B0"/>
    <w:rsid w:val="1264586F"/>
    <w:rsid w:val="128679E9"/>
    <w:rsid w:val="12CD1ABC"/>
    <w:rsid w:val="13196AAF"/>
    <w:rsid w:val="13203999"/>
    <w:rsid w:val="13250FB0"/>
    <w:rsid w:val="133E6515"/>
    <w:rsid w:val="1356560D"/>
    <w:rsid w:val="135A334F"/>
    <w:rsid w:val="135B70C7"/>
    <w:rsid w:val="13622204"/>
    <w:rsid w:val="136A2E67"/>
    <w:rsid w:val="14634486"/>
    <w:rsid w:val="147F2942"/>
    <w:rsid w:val="152A6D51"/>
    <w:rsid w:val="153876C0"/>
    <w:rsid w:val="155142DE"/>
    <w:rsid w:val="15791A87"/>
    <w:rsid w:val="15D95B97"/>
    <w:rsid w:val="15DE4303"/>
    <w:rsid w:val="162C08A7"/>
    <w:rsid w:val="1653052A"/>
    <w:rsid w:val="16571DC8"/>
    <w:rsid w:val="16685D83"/>
    <w:rsid w:val="168626AD"/>
    <w:rsid w:val="169F551D"/>
    <w:rsid w:val="16A6563B"/>
    <w:rsid w:val="17237EFC"/>
    <w:rsid w:val="17242CEB"/>
    <w:rsid w:val="17680005"/>
    <w:rsid w:val="17980C05"/>
    <w:rsid w:val="179D5A1D"/>
    <w:rsid w:val="17F13B56"/>
    <w:rsid w:val="1844637C"/>
    <w:rsid w:val="186C7681"/>
    <w:rsid w:val="18BD125F"/>
    <w:rsid w:val="18E11E1D"/>
    <w:rsid w:val="18F733EE"/>
    <w:rsid w:val="18FE477D"/>
    <w:rsid w:val="190D49C0"/>
    <w:rsid w:val="193C34F7"/>
    <w:rsid w:val="198804EA"/>
    <w:rsid w:val="19C80568"/>
    <w:rsid w:val="19D76D7C"/>
    <w:rsid w:val="1A3A17E5"/>
    <w:rsid w:val="1A473F02"/>
    <w:rsid w:val="1ACC0512"/>
    <w:rsid w:val="1AF57E02"/>
    <w:rsid w:val="1B4B17D0"/>
    <w:rsid w:val="1B865E71"/>
    <w:rsid w:val="1BB43819"/>
    <w:rsid w:val="1BBE01F3"/>
    <w:rsid w:val="1BC81072"/>
    <w:rsid w:val="1C13053F"/>
    <w:rsid w:val="1C744D56"/>
    <w:rsid w:val="1CF110E6"/>
    <w:rsid w:val="1D295B40"/>
    <w:rsid w:val="1D4E55A7"/>
    <w:rsid w:val="1DB01DBE"/>
    <w:rsid w:val="1E0839A8"/>
    <w:rsid w:val="1E0C16EA"/>
    <w:rsid w:val="1E0C3498"/>
    <w:rsid w:val="1E34479D"/>
    <w:rsid w:val="1E3D5D47"/>
    <w:rsid w:val="1E562965"/>
    <w:rsid w:val="1EAC4C7B"/>
    <w:rsid w:val="1F6223E5"/>
    <w:rsid w:val="1F691F02"/>
    <w:rsid w:val="1F703EFB"/>
    <w:rsid w:val="1F7C289F"/>
    <w:rsid w:val="1FC3227C"/>
    <w:rsid w:val="1FF95C9E"/>
    <w:rsid w:val="20142AD8"/>
    <w:rsid w:val="202D3B9A"/>
    <w:rsid w:val="2046651E"/>
    <w:rsid w:val="21130FE1"/>
    <w:rsid w:val="21472D23"/>
    <w:rsid w:val="21A13157"/>
    <w:rsid w:val="21B55A10"/>
    <w:rsid w:val="21D173FB"/>
    <w:rsid w:val="21DE15EF"/>
    <w:rsid w:val="21E12E8E"/>
    <w:rsid w:val="221E3C93"/>
    <w:rsid w:val="233962C9"/>
    <w:rsid w:val="23BE2205"/>
    <w:rsid w:val="23E64E43"/>
    <w:rsid w:val="23EB3172"/>
    <w:rsid w:val="24026B09"/>
    <w:rsid w:val="24131D34"/>
    <w:rsid w:val="242C29CA"/>
    <w:rsid w:val="248F097F"/>
    <w:rsid w:val="24EF7DB3"/>
    <w:rsid w:val="250E5D48"/>
    <w:rsid w:val="258129BE"/>
    <w:rsid w:val="25853B30"/>
    <w:rsid w:val="25900E53"/>
    <w:rsid w:val="25CC49F1"/>
    <w:rsid w:val="25E44CFA"/>
    <w:rsid w:val="264D6D44"/>
    <w:rsid w:val="267F784A"/>
    <w:rsid w:val="271B299E"/>
    <w:rsid w:val="279369D8"/>
    <w:rsid w:val="27BF3329"/>
    <w:rsid w:val="27DD40F7"/>
    <w:rsid w:val="2976035F"/>
    <w:rsid w:val="29B33362"/>
    <w:rsid w:val="29C63095"/>
    <w:rsid w:val="29EB2AFB"/>
    <w:rsid w:val="2A50295E"/>
    <w:rsid w:val="2A5E151F"/>
    <w:rsid w:val="2A6F54DA"/>
    <w:rsid w:val="2A866380"/>
    <w:rsid w:val="2AD94755"/>
    <w:rsid w:val="2B2B0E7F"/>
    <w:rsid w:val="2B406E77"/>
    <w:rsid w:val="2B5244B4"/>
    <w:rsid w:val="2B593A95"/>
    <w:rsid w:val="2BB807BB"/>
    <w:rsid w:val="2BC01E59"/>
    <w:rsid w:val="2BC43604"/>
    <w:rsid w:val="2BD55811"/>
    <w:rsid w:val="2C0A333A"/>
    <w:rsid w:val="2C1C51EE"/>
    <w:rsid w:val="2C567FD4"/>
    <w:rsid w:val="2C7072E8"/>
    <w:rsid w:val="2CBE3596"/>
    <w:rsid w:val="2CEA6DB7"/>
    <w:rsid w:val="2CED1687"/>
    <w:rsid w:val="2D594220"/>
    <w:rsid w:val="2D966152"/>
    <w:rsid w:val="2DC378EB"/>
    <w:rsid w:val="2E110657"/>
    <w:rsid w:val="2E3600BD"/>
    <w:rsid w:val="2F7E4D69"/>
    <w:rsid w:val="2F81180C"/>
    <w:rsid w:val="302F1268"/>
    <w:rsid w:val="30601421"/>
    <w:rsid w:val="310E5321"/>
    <w:rsid w:val="31520A76"/>
    <w:rsid w:val="318667A4"/>
    <w:rsid w:val="31A517E2"/>
    <w:rsid w:val="31A6555A"/>
    <w:rsid w:val="31E3230A"/>
    <w:rsid w:val="31E466B7"/>
    <w:rsid w:val="32116E77"/>
    <w:rsid w:val="3216448E"/>
    <w:rsid w:val="32252923"/>
    <w:rsid w:val="32607DFF"/>
    <w:rsid w:val="327D275F"/>
    <w:rsid w:val="328304D6"/>
    <w:rsid w:val="34515C51"/>
    <w:rsid w:val="34605E94"/>
    <w:rsid w:val="34704896"/>
    <w:rsid w:val="3491429F"/>
    <w:rsid w:val="35DA3A24"/>
    <w:rsid w:val="35FD7963"/>
    <w:rsid w:val="36453593"/>
    <w:rsid w:val="366C0B20"/>
    <w:rsid w:val="369260AD"/>
    <w:rsid w:val="369B3F35"/>
    <w:rsid w:val="36BF5689"/>
    <w:rsid w:val="36D641EB"/>
    <w:rsid w:val="3709636F"/>
    <w:rsid w:val="378D6FA0"/>
    <w:rsid w:val="37B24C58"/>
    <w:rsid w:val="37C8622A"/>
    <w:rsid w:val="37F232A7"/>
    <w:rsid w:val="382551E7"/>
    <w:rsid w:val="382D0783"/>
    <w:rsid w:val="384C2393"/>
    <w:rsid w:val="38790350"/>
    <w:rsid w:val="387A1425"/>
    <w:rsid w:val="387D5266"/>
    <w:rsid w:val="38B93DC5"/>
    <w:rsid w:val="38CC7F9C"/>
    <w:rsid w:val="3934169D"/>
    <w:rsid w:val="3971644D"/>
    <w:rsid w:val="397D5E61"/>
    <w:rsid w:val="399B0698"/>
    <w:rsid w:val="399D36E6"/>
    <w:rsid w:val="3AED5FA8"/>
    <w:rsid w:val="3C1F4887"/>
    <w:rsid w:val="3C5F1E82"/>
    <w:rsid w:val="3C7C75E3"/>
    <w:rsid w:val="3CF40E24"/>
    <w:rsid w:val="3DC76F84"/>
    <w:rsid w:val="3DED69EA"/>
    <w:rsid w:val="3EA90437"/>
    <w:rsid w:val="3EC3599D"/>
    <w:rsid w:val="3EF26282"/>
    <w:rsid w:val="3F114B6B"/>
    <w:rsid w:val="3F2D2E17"/>
    <w:rsid w:val="3FB13A48"/>
    <w:rsid w:val="3FF40FCC"/>
    <w:rsid w:val="4094677F"/>
    <w:rsid w:val="40F13B3E"/>
    <w:rsid w:val="41523008"/>
    <w:rsid w:val="41E00614"/>
    <w:rsid w:val="42100EF9"/>
    <w:rsid w:val="42350960"/>
    <w:rsid w:val="43010842"/>
    <w:rsid w:val="439E6277"/>
    <w:rsid w:val="43A21908"/>
    <w:rsid w:val="43A318F9"/>
    <w:rsid w:val="43BE6733"/>
    <w:rsid w:val="44B72A72"/>
    <w:rsid w:val="44D97CC8"/>
    <w:rsid w:val="44E17603"/>
    <w:rsid w:val="45D71D2E"/>
    <w:rsid w:val="45E07589"/>
    <w:rsid w:val="461940F5"/>
    <w:rsid w:val="461E4B14"/>
    <w:rsid w:val="46317690"/>
    <w:rsid w:val="46603A15"/>
    <w:rsid w:val="46BB51AC"/>
    <w:rsid w:val="476E221E"/>
    <w:rsid w:val="47906638"/>
    <w:rsid w:val="47AA76FA"/>
    <w:rsid w:val="47B42327"/>
    <w:rsid w:val="485E04E5"/>
    <w:rsid w:val="48905D85"/>
    <w:rsid w:val="48B63E7D"/>
    <w:rsid w:val="48D6451F"/>
    <w:rsid w:val="48E21116"/>
    <w:rsid w:val="48E409EA"/>
    <w:rsid w:val="48F350D1"/>
    <w:rsid w:val="49261002"/>
    <w:rsid w:val="496F0653"/>
    <w:rsid w:val="49975A5C"/>
    <w:rsid w:val="49997A26"/>
    <w:rsid w:val="49AB6822"/>
    <w:rsid w:val="4A225C6E"/>
    <w:rsid w:val="4AB443EC"/>
    <w:rsid w:val="4AFB201B"/>
    <w:rsid w:val="4B4340EE"/>
    <w:rsid w:val="4BD14C72"/>
    <w:rsid w:val="4C9269AF"/>
    <w:rsid w:val="4CF136D5"/>
    <w:rsid w:val="4D007DBC"/>
    <w:rsid w:val="4D113D78"/>
    <w:rsid w:val="4D956757"/>
    <w:rsid w:val="4E0B07C7"/>
    <w:rsid w:val="4E2B2C17"/>
    <w:rsid w:val="4E2D2E33"/>
    <w:rsid w:val="4E7D7917"/>
    <w:rsid w:val="4E8406DF"/>
    <w:rsid w:val="4E8642F1"/>
    <w:rsid w:val="4E97588C"/>
    <w:rsid w:val="4F0040A4"/>
    <w:rsid w:val="4F0E4A13"/>
    <w:rsid w:val="4F5A1A06"/>
    <w:rsid w:val="4F701229"/>
    <w:rsid w:val="4F74239C"/>
    <w:rsid w:val="5034137F"/>
    <w:rsid w:val="50404215"/>
    <w:rsid w:val="50830AE8"/>
    <w:rsid w:val="508B0331"/>
    <w:rsid w:val="509251CF"/>
    <w:rsid w:val="51070E1B"/>
    <w:rsid w:val="513B13C3"/>
    <w:rsid w:val="51B33605"/>
    <w:rsid w:val="521F2A93"/>
    <w:rsid w:val="53727687"/>
    <w:rsid w:val="53762B86"/>
    <w:rsid w:val="53A616BE"/>
    <w:rsid w:val="53E915AA"/>
    <w:rsid w:val="53EA47E1"/>
    <w:rsid w:val="54280325"/>
    <w:rsid w:val="5479292E"/>
    <w:rsid w:val="548117E3"/>
    <w:rsid w:val="5486504B"/>
    <w:rsid w:val="54BF230B"/>
    <w:rsid w:val="54D722AC"/>
    <w:rsid w:val="55313209"/>
    <w:rsid w:val="55480552"/>
    <w:rsid w:val="5581018E"/>
    <w:rsid w:val="56530F5D"/>
    <w:rsid w:val="56727B89"/>
    <w:rsid w:val="56813D1C"/>
    <w:rsid w:val="56E138AB"/>
    <w:rsid w:val="573963A5"/>
    <w:rsid w:val="57511940"/>
    <w:rsid w:val="575C0B0A"/>
    <w:rsid w:val="57911D3D"/>
    <w:rsid w:val="579D6934"/>
    <w:rsid w:val="58417C07"/>
    <w:rsid w:val="5898359F"/>
    <w:rsid w:val="58CF5213"/>
    <w:rsid w:val="58E30119"/>
    <w:rsid w:val="58F5279F"/>
    <w:rsid w:val="59080725"/>
    <w:rsid w:val="59101387"/>
    <w:rsid w:val="594F0101"/>
    <w:rsid w:val="596F4300"/>
    <w:rsid w:val="59796F2C"/>
    <w:rsid w:val="5A2E4058"/>
    <w:rsid w:val="5AB521E6"/>
    <w:rsid w:val="5ACB37B8"/>
    <w:rsid w:val="5AE20B01"/>
    <w:rsid w:val="5AF076C2"/>
    <w:rsid w:val="5B24111A"/>
    <w:rsid w:val="5B3A093D"/>
    <w:rsid w:val="5C26535B"/>
    <w:rsid w:val="5CE40B61"/>
    <w:rsid w:val="5CEC5C67"/>
    <w:rsid w:val="5CFA0384"/>
    <w:rsid w:val="5D1154C0"/>
    <w:rsid w:val="5D2E6280"/>
    <w:rsid w:val="5DAB5FFE"/>
    <w:rsid w:val="5DAD53F7"/>
    <w:rsid w:val="5DC1144C"/>
    <w:rsid w:val="5F7E317D"/>
    <w:rsid w:val="5FA171DD"/>
    <w:rsid w:val="5FF51BFF"/>
    <w:rsid w:val="60172FFB"/>
    <w:rsid w:val="601B2AEB"/>
    <w:rsid w:val="60C70EC5"/>
    <w:rsid w:val="60F35816"/>
    <w:rsid w:val="617A5F38"/>
    <w:rsid w:val="62540537"/>
    <w:rsid w:val="62BD60DC"/>
    <w:rsid w:val="62DB0C58"/>
    <w:rsid w:val="63123773"/>
    <w:rsid w:val="633D546F"/>
    <w:rsid w:val="63957059"/>
    <w:rsid w:val="63AB062A"/>
    <w:rsid w:val="63B219B9"/>
    <w:rsid w:val="63D06C0A"/>
    <w:rsid w:val="63E6713D"/>
    <w:rsid w:val="63FE69AC"/>
    <w:rsid w:val="640E515F"/>
    <w:rsid w:val="644527D6"/>
    <w:rsid w:val="64EB1866"/>
    <w:rsid w:val="65031DA0"/>
    <w:rsid w:val="651B533C"/>
    <w:rsid w:val="65332685"/>
    <w:rsid w:val="65E87914"/>
    <w:rsid w:val="661C136B"/>
    <w:rsid w:val="66BC7DEC"/>
    <w:rsid w:val="670A38BA"/>
    <w:rsid w:val="677668F5"/>
    <w:rsid w:val="67786A75"/>
    <w:rsid w:val="681A18DB"/>
    <w:rsid w:val="683747EF"/>
    <w:rsid w:val="68503671"/>
    <w:rsid w:val="68B0223F"/>
    <w:rsid w:val="69224EEB"/>
    <w:rsid w:val="697952C0"/>
    <w:rsid w:val="69A753F0"/>
    <w:rsid w:val="6A933BC6"/>
    <w:rsid w:val="6AF6662F"/>
    <w:rsid w:val="6B106FC5"/>
    <w:rsid w:val="6BEA6F6C"/>
    <w:rsid w:val="6C1A634D"/>
    <w:rsid w:val="6C6E48EB"/>
    <w:rsid w:val="6C783074"/>
    <w:rsid w:val="6C944351"/>
    <w:rsid w:val="6CD7423E"/>
    <w:rsid w:val="6DDD26AA"/>
    <w:rsid w:val="6E453429"/>
    <w:rsid w:val="6E5024FA"/>
    <w:rsid w:val="6EB26D11"/>
    <w:rsid w:val="6EB32A89"/>
    <w:rsid w:val="6F2311AD"/>
    <w:rsid w:val="6F286FD3"/>
    <w:rsid w:val="6F4638FD"/>
    <w:rsid w:val="6F4A3291"/>
    <w:rsid w:val="6F7A7C0C"/>
    <w:rsid w:val="6F963F3C"/>
    <w:rsid w:val="6FD66A2F"/>
    <w:rsid w:val="70A24B63"/>
    <w:rsid w:val="71774862"/>
    <w:rsid w:val="717F11C6"/>
    <w:rsid w:val="71C07AE9"/>
    <w:rsid w:val="72E01973"/>
    <w:rsid w:val="72EE408F"/>
    <w:rsid w:val="739015EB"/>
    <w:rsid w:val="73F1464B"/>
    <w:rsid w:val="7456013E"/>
    <w:rsid w:val="745A776B"/>
    <w:rsid w:val="748702F8"/>
    <w:rsid w:val="7510653F"/>
    <w:rsid w:val="75172A1C"/>
    <w:rsid w:val="752E4FA0"/>
    <w:rsid w:val="75B55338"/>
    <w:rsid w:val="75E672A0"/>
    <w:rsid w:val="75F71914"/>
    <w:rsid w:val="76685F07"/>
    <w:rsid w:val="76A72ED3"/>
    <w:rsid w:val="76F23CED"/>
    <w:rsid w:val="77106CCA"/>
    <w:rsid w:val="7789082B"/>
    <w:rsid w:val="77F326B2"/>
    <w:rsid w:val="782A4B57"/>
    <w:rsid w:val="789254BD"/>
    <w:rsid w:val="78A3591C"/>
    <w:rsid w:val="78CC6C21"/>
    <w:rsid w:val="78EC72C3"/>
    <w:rsid w:val="792A70B5"/>
    <w:rsid w:val="79426BD7"/>
    <w:rsid w:val="79B967DF"/>
    <w:rsid w:val="79F75D3D"/>
    <w:rsid w:val="7A4153ED"/>
    <w:rsid w:val="7A6A34A2"/>
    <w:rsid w:val="7A903C7E"/>
    <w:rsid w:val="7B2F3497"/>
    <w:rsid w:val="7B5C6ECD"/>
    <w:rsid w:val="7B9B0B2D"/>
    <w:rsid w:val="7BB816DF"/>
    <w:rsid w:val="7BF02C26"/>
    <w:rsid w:val="7C013085"/>
    <w:rsid w:val="7CA70377"/>
    <w:rsid w:val="7D3134F6"/>
    <w:rsid w:val="7D3F20B7"/>
    <w:rsid w:val="7DA57A41"/>
    <w:rsid w:val="7DEE7682"/>
    <w:rsid w:val="7E1F5A45"/>
    <w:rsid w:val="7E9755DB"/>
    <w:rsid w:val="7EE02B33"/>
    <w:rsid w:val="7F2C21C7"/>
    <w:rsid w:val="7F335FF7"/>
    <w:rsid w:val="7F475253"/>
    <w:rsid w:val="7F8F0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99"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78"/>
    <w:qFormat/>
    <w:uiPriority w:val="0"/>
    <w:pPr>
      <w:keepNext/>
      <w:keepLines/>
      <w:spacing w:line="360" w:lineRule="auto"/>
      <w:jc w:val="center"/>
      <w:outlineLvl w:val="0"/>
    </w:pPr>
    <w:rPr>
      <w:rFonts w:ascii="宋体" w:hAnsi="宋体"/>
      <w:b/>
      <w:sz w:val="36"/>
    </w:rPr>
  </w:style>
  <w:style w:type="paragraph" w:styleId="3">
    <w:name w:val="heading 2"/>
    <w:basedOn w:val="1"/>
    <w:next w:val="1"/>
    <w:link w:val="221"/>
    <w:qFormat/>
    <w:uiPriority w:val="99"/>
    <w:pPr>
      <w:keepNext/>
      <w:jc w:val="center"/>
      <w:outlineLvl w:val="1"/>
    </w:pPr>
    <w:rPr>
      <w:b/>
      <w:bCs/>
      <w:sz w:val="28"/>
      <w:szCs w:val="28"/>
    </w:rPr>
  </w:style>
  <w:style w:type="paragraph" w:styleId="4">
    <w:name w:val="heading 3"/>
    <w:basedOn w:val="1"/>
    <w:next w:val="1"/>
    <w:link w:val="222"/>
    <w:qFormat/>
    <w:uiPriority w:val="0"/>
    <w:pPr>
      <w:keepNext/>
      <w:jc w:val="center"/>
      <w:outlineLvl w:val="2"/>
    </w:pPr>
    <w:rPr>
      <w:rFonts w:ascii="宋体" w:hAnsi="宋体"/>
      <w:sz w:val="28"/>
    </w:rPr>
  </w:style>
  <w:style w:type="paragraph" w:styleId="5">
    <w:name w:val="heading 4"/>
    <w:basedOn w:val="1"/>
    <w:next w:val="1"/>
    <w:link w:val="281"/>
    <w:qFormat/>
    <w:uiPriority w:val="0"/>
    <w:pPr>
      <w:keepNext/>
      <w:outlineLvl w:val="3"/>
    </w:pPr>
    <w:rPr>
      <w:b/>
      <w:bCs/>
      <w:sz w:val="18"/>
    </w:rPr>
  </w:style>
  <w:style w:type="paragraph" w:styleId="6">
    <w:name w:val="heading 5"/>
    <w:basedOn w:val="1"/>
    <w:next w:val="1"/>
    <w:link w:val="223"/>
    <w:qFormat/>
    <w:uiPriority w:val="99"/>
    <w:pPr>
      <w:keepNext/>
      <w:jc w:val="center"/>
      <w:outlineLvl w:val="4"/>
    </w:pPr>
    <w:rPr>
      <w:b/>
      <w:bCs/>
      <w:sz w:val="18"/>
    </w:rPr>
  </w:style>
  <w:style w:type="paragraph" w:styleId="7">
    <w:name w:val="heading 6"/>
    <w:basedOn w:val="1"/>
    <w:next w:val="1"/>
    <w:link w:val="274"/>
    <w:qFormat/>
    <w:uiPriority w:val="99"/>
    <w:pPr>
      <w:keepNext/>
      <w:keepLines/>
      <w:spacing w:before="240" w:after="64" w:line="317" w:lineRule="auto"/>
      <w:outlineLvl w:val="5"/>
    </w:pPr>
    <w:rPr>
      <w:rFonts w:ascii="Cambria" w:hAnsi="Cambria"/>
      <w:b/>
      <w:bCs/>
      <w:sz w:val="24"/>
      <w:szCs w:val="24"/>
    </w:rPr>
  </w:style>
  <w:style w:type="paragraph" w:styleId="8">
    <w:name w:val="heading 7"/>
    <w:basedOn w:val="1"/>
    <w:next w:val="1"/>
    <w:link w:val="275"/>
    <w:qFormat/>
    <w:uiPriority w:val="99"/>
    <w:pPr>
      <w:keepNext/>
      <w:keepLines/>
      <w:spacing w:before="240" w:after="64" w:line="317" w:lineRule="auto"/>
      <w:outlineLvl w:val="6"/>
    </w:pPr>
    <w:rPr>
      <w:rFonts w:ascii="Calibri" w:hAnsi="Calibri"/>
      <w:b/>
      <w:bCs/>
      <w:sz w:val="24"/>
      <w:szCs w:val="24"/>
    </w:rPr>
  </w:style>
  <w:style w:type="paragraph" w:styleId="9">
    <w:name w:val="heading 8"/>
    <w:basedOn w:val="1"/>
    <w:next w:val="1"/>
    <w:link w:val="276"/>
    <w:qFormat/>
    <w:uiPriority w:val="99"/>
    <w:pPr>
      <w:keepNext/>
      <w:keepLines/>
      <w:spacing w:before="240" w:after="64" w:line="317" w:lineRule="auto"/>
      <w:outlineLvl w:val="7"/>
    </w:pPr>
    <w:rPr>
      <w:rFonts w:ascii="Cambria" w:hAnsi="Cambria"/>
      <w:sz w:val="24"/>
      <w:szCs w:val="24"/>
    </w:rPr>
  </w:style>
  <w:style w:type="paragraph" w:styleId="10">
    <w:name w:val="heading 9"/>
    <w:basedOn w:val="1"/>
    <w:next w:val="1"/>
    <w:link w:val="277"/>
    <w:qFormat/>
    <w:uiPriority w:val="99"/>
    <w:pPr>
      <w:keepNext/>
      <w:keepLines/>
      <w:spacing w:before="240" w:after="64" w:line="317" w:lineRule="auto"/>
      <w:outlineLvl w:val="8"/>
    </w:pPr>
    <w:rPr>
      <w:rFonts w:ascii="Cambria" w:hAnsi="Cambria"/>
      <w:szCs w:val="21"/>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83"/>
    <w:qFormat/>
    <w:uiPriority w:val="99"/>
    <w:pPr>
      <w:ind w:firstLine="420"/>
    </w:pPr>
  </w:style>
  <w:style w:type="paragraph" w:styleId="14">
    <w:name w:val="caption"/>
    <w:basedOn w:val="1"/>
    <w:next w:val="1"/>
    <w:qFormat/>
    <w:uiPriority w:val="99"/>
    <w:rPr>
      <w:rFonts w:ascii="Cambria" w:hAnsi="Cambria" w:eastAsia="黑体"/>
      <w:sz w:val="20"/>
    </w:rPr>
  </w:style>
  <w:style w:type="paragraph" w:styleId="15">
    <w:name w:val="index 5"/>
    <w:basedOn w:val="1"/>
    <w:next w:val="1"/>
    <w:qFormat/>
    <w:uiPriority w:val="0"/>
    <w:pPr>
      <w:ind w:left="800"/>
    </w:pPr>
  </w:style>
  <w:style w:type="paragraph" w:styleId="16">
    <w:name w:val="Document Map"/>
    <w:basedOn w:val="1"/>
    <w:link w:val="284"/>
    <w:qFormat/>
    <w:uiPriority w:val="99"/>
    <w:pPr>
      <w:shd w:val="clear" w:color="auto" w:fill="000080"/>
    </w:pPr>
  </w:style>
  <w:style w:type="paragraph" w:styleId="17">
    <w:name w:val="annotation text"/>
    <w:basedOn w:val="1"/>
    <w:link w:val="224"/>
    <w:qFormat/>
    <w:uiPriority w:val="99"/>
    <w:pPr>
      <w:jc w:val="left"/>
    </w:pPr>
  </w:style>
  <w:style w:type="paragraph" w:styleId="18">
    <w:name w:val="index 6"/>
    <w:basedOn w:val="1"/>
    <w:next w:val="1"/>
    <w:qFormat/>
    <w:uiPriority w:val="0"/>
    <w:pPr>
      <w:ind w:left="1000"/>
    </w:pPr>
  </w:style>
  <w:style w:type="paragraph" w:styleId="19">
    <w:name w:val="Body Text"/>
    <w:basedOn w:val="1"/>
    <w:link w:val="225"/>
    <w:qFormat/>
    <w:uiPriority w:val="99"/>
    <w:rPr>
      <w:rFonts w:ascii="楷体_GB2312" w:hAnsi="Arial" w:eastAsia="楷体_GB2312"/>
      <w:sz w:val="28"/>
    </w:rPr>
  </w:style>
  <w:style w:type="paragraph" w:styleId="20">
    <w:name w:val="Body Text Indent"/>
    <w:basedOn w:val="1"/>
    <w:link w:val="226"/>
    <w:qFormat/>
    <w:uiPriority w:val="0"/>
    <w:pPr>
      <w:spacing w:line="312" w:lineRule="atLeast"/>
      <w:ind w:firstLine="574"/>
    </w:pPr>
    <w:rPr>
      <w:rFonts w:ascii="宋体"/>
      <w:sz w:val="28"/>
    </w:rPr>
  </w:style>
  <w:style w:type="paragraph" w:styleId="21">
    <w:name w:val="Block Text"/>
    <w:basedOn w:val="1"/>
    <w:qFormat/>
    <w:uiPriority w:val="0"/>
    <w:pPr>
      <w:tabs>
        <w:tab w:val="left" w:pos="822"/>
        <w:tab w:val="left" w:pos="2205"/>
        <w:tab w:val="left" w:pos="9000"/>
      </w:tabs>
      <w:spacing w:before="89"/>
      <w:ind w:left="1890" w:right="11" w:hanging="1409"/>
    </w:pPr>
    <w:rPr>
      <w:sz w:val="24"/>
    </w:rPr>
  </w:style>
  <w:style w:type="paragraph" w:styleId="22">
    <w:name w:val="List Bullet 2"/>
    <w:basedOn w:val="1"/>
    <w:qFormat/>
    <w:uiPriority w:val="0"/>
    <w:pPr>
      <w:numPr>
        <w:ilvl w:val="0"/>
        <w:numId w:val="1"/>
      </w:numPr>
    </w:pPr>
  </w:style>
  <w:style w:type="paragraph" w:styleId="23">
    <w:name w:val="index 4"/>
    <w:basedOn w:val="1"/>
    <w:next w:val="1"/>
    <w:qFormat/>
    <w:uiPriority w:val="99"/>
    <w:pPr>
      <w:ind w:left="600"/>
    </w:pPr>
  </w:style>
  <w:style w:type="paragraph" w:styleId="24">
    <w:name w:val="toc 5"/>
    <w:basedOn w:val="1"/>
    <w:next w:val="1"/>
    <w:qFormat/>
    <w:uiPriority w:val="99"/>
    <w:pPr>
      <w:ind w:left="840"/>
      <w:jc w:val="left"/>
    </w:pPr>
    <w:rPr>
      <w:szCs w:val="21"/>
    </w:rPr>
  </w:style>
  <w:style w:type="paragraph" w:styleId="25">
    <w:name w:val="toc 3"/>
    <w:basedOn w:val="1"/>
    <w:next w:val="1"/>
    <w:qFormat/>
    <w:uiPriority w:val="39"/>
    <w:pPr>
      <w:ind w:left="420"/>
      <w:jc w:val="left"/>
    </w:pPr>
    <w:rPr>
      <w:i/>
      <w:iCs/>
      <w:szCs w:val="24"/>
    </w:rPr>
  </w:style>
  <w:style w:type="paragraph" w:styleId="26">
    <w:name w:val="Plain Text"/>
    <w:basedOn w:val="1"/>
    <w:link w:val="227"/>
    <w:qFormat/>
    <w:uiPriority w:val="0"/>
    <w:rPr>
      <w:rFonts w:ascii="宋体" w:hAnsi="Courier New"/>
    </w:rPr>
  </w:style>
  <w:style w:type="paragraph" w:styleId="27">
    <w:name w:val="toc 8"/>
    <w:basedOn w:val="1"/>
    <w:next w:val="1"/>
    <w:qFormat/>
    <w:uiPriority w:val="99"/>
    <w:pPr>
      <w:ind w:left="1470"/>
      <w:jc w:val="left"/>
    </w:pPr>
    <w:rPr>
      <w:szCs w:val="21"/>
    </w:rPr>
  </w:style>
  <w:style w:type="paragraph" w:styleId="28">
    <w:name w:val="index 3"/>
    <w:basedOn w:val="1"/>
    <w:next w:val="1"/>
    <w:qFormat/>
    <w:uiPriority w:val="0"/>
    <w:pPr>
      <w:ind w:left="400"/>
    </w:pPr>
  </w:style>
  <w:style w:type="paragraph" w:styleId="29">
    <w:name w:val="Date"/>
    <w:basedOn w:val="1"/>
    <w:next w:val="1"/>
    <w:link w:val="228"/>
    <w:qFormat/>
    <w:uiPriority w:val="99"/>
    <w:pPr>
      <w:spacing w:line="312" w:lineRule="atLeast"/>
    </w:pPr>
    <w:rPr>
      <w:rFonts w:ascii="宋体"/>
      <w:sz w:val="28"/>
    </w:rPr>
  </w:style>
  <w:style w:type="paragraph" w:styleId="30">
    <w:name w:val="Body Text Indent 2"/>
    <w:basedOn w:val="1"/>
    <w:link w:val="285"/>
    <w:qFormat/>
    <w:uiPriority w:val="0"/>
    <w:pPr>
      <w:tabs>
        <w:tab w:val="left" w:pos="1785"/>
        <w:tab w:val="left" w:pos="1887"/>
        <w:tab w:val="left" w:pos="2112"/>
        <w:tab w:val="left" w:pos="9000"/>
      </w:tabs>
      <w:ind w:left="1890" w:hanging="1409"/>
    </w:pPr>
    <w:rPr>
      <w:sz w:val="24"/>
    </w:rPr>
  </w:style>
  <w:style w:type="paragraph" w:styleId="31">
    <w:name w:val="endnote text"/>
    <w:basedOn w:val="1"/>
    <w:link w:val="218"/>
    <w:semiHidden/>
    <w:unhideWhenUsed/>
    <w:qFormat/>
    <w:uiPriority w:val="99"/>
    <w:pPr>
      <w:spacing w:after="0" w:line="240" w:lineRule="auto"/>
    </w:pPr>
    <w:rPr>
      <w:sz w:val="20"/>
    </w:rPr>
  </w:style>
  <w:style w:type="paragraph" w:styleId="32">
    <w:name w:val="Balloon Text"/>
    <w:basedOn w:val="1"/>
    <w:link w:val="229"/>
    <w:unhideWhenUsed/>
    <w:qFormat/>
    <w:uiPriority w:val="99"/>
    <w:rPr>
      <w:rFonts w:ascii="Calibri" w:hAnsi="Calibri"/>
      <w:sz w:val="18"/>
      <w:szCs w:val="18"/>
    </w:rPr>
  </w:style>
  <w:style w:type="paragraph" w:styleId="33">
    <w:name w:val="footer"/>
    <w:basedOn w:val="1"/>
    <w:link w:val="230"/>
    <w:qFormat/>
    <w:uiPriority w:val="99"/>
    <w:pPr>
      <w:tabs>
        <w:tab w:val="center" w:pos="4153"/>
        <w:tab w:val="right" w:pos="8306"/>
      </w:tabs>
      <w:jc w:val="left"/>
    </w:pPr>
    <w:rPr>
      <w:sz w:val="18"/>
    </w:rPr>
  </w:style>
  <w:style w:type="paragraph" w:styleId="34">
    <w:name w:val="envelope return"/>
    <w:basedOn w:val="1"/>
    <w:qFormat/>
    <w:uiPriority w:val="0"/>
    <w:rPr>
      <w:rFonts w:ascii="Arial" w:hAnsi="Arial"/>
    </w:rPr>
  </w:style>
  <w:style w:type="paragraph" w:styleId="35">
    <w:name w:val="header"/>
    <w:basedOn w:val="1"/>
    <w:link w:val="231"/>
    <w:qFormat/>
    <w:uiPriority w:val="0"/>
    <w:pPr>
      <w:pBdr>
        <w:bottom w:val="single" w:color="auto" w:sz="6" w:space="1"/>
      </w:pBdr>
      <w:tabs>
        <w:tab w:val="center" w:pos="4153"/>
        <w:tab w:val="right" w:pos="8306"/>
      </w:tabs>
      <w:jc w:val="center"/>
    </w:pPr>
    <w:rPr>
      <w:sz w:val="18"/>
    </w:rPr>
  </w:style>
  <w:style w:type="paragraph" w:styleId="36">
    <w:name w:val="Signature"/>
    <w:basedOn w:val="1"/>
    <w:link w:val="232"/>
    <w:qFormat/>
    <w:uiPriority w:val="0"/>
    <w:pPr>
      <w:spacing w:after="600" w:line="312" w:lineRule="atLeast"/>
      <w:jc w:val="center"/>
    </w:pPr>
    <w:rPr>
      <w:rFonts w:eastAsia="仿宋_GB2312"/>
      <w:sz w:val="24"/>
    </w:rPr>
  </w:style>
  <w:style w:type="paragraph" w:styleId="37">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8">
    <w:name w:val="toc 4"/>
    <w:basedOn w:val="1"/>
    <w:next w:val="1"/>
    <w:qFormat/>
    <w:uiPriority w:val="99"/>
    <w:pPr>
      <w:ind w:left="630"/>
      <w:jc w:val="left"/>
    </w:pPr>
    <w:rPr>
      <w:szCs w:val="21"/>
    </w:rPr>
  </w:style>
  <w:style w:type="paragraph" w:styleId="39">
    <w:name w:val="index heading"/>
    <w:basedOn w:val="1"/>
    <w:next w:val="40"/>
    <w:qFormat/>
    <w:uiPriority w:val="0"/>
  </w:style>
  <w:style w:type="paragraph" w:styleId="40">
    <w:name w:val="index 1"/>
    <w:basedOn w:val="1"/>
    <w:next w:val="1"/>
    <w:qFormat/>
    <w:uiPriority w:val="0"/>
  </w:style>
  <w:style w:type="paragraph" w:styleId="41">
    <w:name w:val="Subtitle"/>
    <w:basedOn w:val="1"/>
    <w:next w:val="1"/>
    <w:link w:val="233"/>
    <w:qFormat/>
    <w:uiPriority w:val="99"/>
    <w:pPr>
      <w:spacing w:before="240" w:after="60" w:line="312" w:lineRule="auto"/>
      <w:jc w:val="center"/>
      <w:outlineLvl w:val="1"/>
    </w:pPr>
    <w:rPr>
      <w:rFonts w:ascii="Cambria" w:hAnsi="Cambria"/>
      <w:b/>
      <w:bCs/>
      <w:sz w:val="32"/>
      <w:szCs w:val="32"/>
    </w:rPr>
  </w:style>
  <w:style w:type="paragraph" w:styleId="42">
    <w:name w:val="footnote text"/>
    <w:basedOn w:val="1"/>
    <w:link w:val="217"/>
    <w:semiHidden/>
    <w:unhideWhenUsed/>
    <w:qFormat/>
    <w:uiPriority w:val="99"/>
    <w:pPr>
      <w:spacing w:after="40" w:line="240" w:lineRule="auto"/>
    </w:pPr>
    <w:rPr>
      <w:sz w:val="18"/>
    </w:rPr>
  </w:style>
  <w:style w:type="paragraph" w:styleId="43">
    <w:name w:val="toc 6"/>
    <w:basedOn w:val="1"/>
    <w:next w:val="1"/>
    <w:qFormat/>
    <w:uiPriority w:val="99"/>
    <w:pPr>
      <w:ind w:left="1050"/>
      <w:jc w:val="left"/>
    </w:pPr>
    <w:rPr>
      <w:szCs w:val="21"/>
    </w:rPr>
  </w:style>
  <w:style w:type="paragraph" w:styleId="44">
    <w:name w:val="Body Text Indent 3"/>
    <w:basedOn w:val="1"/>
    <w:link w:val="286"/>
    <w:qFormat/>
    <w:uiPriority w:val="0"/>
    <w:pPr>
      <w:ind w:firstLine="555"/>
    </w:pPr>
    <w:rPr>
      <w:b/>
      <w:bCs/>
      <w:sz w:val="28"/>
      <w:u w:val="single"/>
    </w:rPr>
  </w:style>
  <w:style w:type="paragraph" w:styleId="45">
    <w:name w:val="index 7"/>
    <w:basedOn w:val="1"/>
    <w:next w:val="1"/>
    <w:qFormat/>
    <w:uiPriority w:val="0"/>
    <w:pPr>
      <w:ind w:left="1200"/>
    </w:pPr>
  </w:style>
  <w:style w:type="paragraph" w:styleId="46">
    <w:name w:val="index 9"/>
    <w:basedOn w:val="1"/>
    <w:next w:val="1"/>
    <w:qFormat/>
    <w:uiPriority w:val="0"/>
    <w:pPr>
      <w:ind w:left="1600"/>
    </w:pPr>
  </w:style>
  <w:style w:type="paragraph" w:styleId="47">
    <w:name w:val="table of figures"/>
    <w:basedOn w:val="1"/>
    <w:next w:val="1"/>
    <w:qFormat/>
    <w:uiPriority w:val="0"/>
    <w:pPr>
      <w:ind w:left="840" w:hanging="420"/>
    </w:pPr>
  </w:style>
  <w:style w:type="paragraph" w:styleId="48">
    <w:name w:val="toc 2"/>
    <w:basedOn w:val="1"/>
    <w:next w:val="1"/>
    <w:qFormat/>
    <w:uiPriority w:val="39"/>
    <w:pPr>
      <w:tabs>
        <w:tab w:val="right" w:leader="dot" w:pos="9450"/>
      </w:tabs>
      <w:spacing w:line="400" w:lineRule="exact"/>
      <w:ind w:left="525"/>
      <w:jc w:val="left"/>
    </w:pPr>
    <w:rPr>
      <w:rFonts w:ascii="宋体" w:hAnsi="宋体"/>
      <w:b/>
      <w:bCs/>
      <w:smallCaps/>
      <w:sz w:val="24"/>
      <w:szCs w:val="24"/>
    </w:rPr>
  </w:style>
  <w:style w:type="paragraph" w:styleId="49">
    <w:name w:val="toc 9"/>
    <w:basedOn w:val="1"/>
    <w:next w:val="1"/>
    <w:qFormat/>
    <w:uiPriority w:val="99"/>
    <w:pPr>
      <w:ind w:left="1680"/>
      <w:jc w:val="left"/>
    </w:pPr>
    <w:rPr>
      <w:szCs w:val="21"/>
    </w:rPr>
  </w:style>
  <w:style w:type="paragraph" w:styleId="50">
    <w:name w:val="Body Text 2"/>
    <w:basedOn w:val="1"/>
    <w:qFormat/>
    <w:uiPriority w:val="0"/>
    <w:pPr>
      <w:spacing w:after="120" w:line="480" w:lineRule="auto"/>
    </w:pPr>
  </w:style>
  <w:style w:type="paragraph" w:styleId="51">
    <w:name w:val="HTML Preformatted"/>
    <w:basedOn w:val="1"/>
    <w:link w:val="23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5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53">
    <w:name w:val="index 2"/>
    <w:basedOn w:val="1"/>
    <w:next w:val="1"/>
    <w:qFormat/>
    <w:uiPriority w:val="0"/>
    <w:pPr>
      <w:ind w:left="200"/>
    </w:pPr>
  </w:style>
  <w:style w:type="paragraph" w:styleId="54">
    <w:name w:val="Title"/>
    <w:basedOn w:val="1"/>
    <w:next w:val="1"/>
    <w:link w:val="235"/>
    <w:qFormat/>
    <w:uiPriority w:val="99"/>
    <w:pPr>
      <w:spacing w:before="240" w:after="60"/>
      <w:jc w:val="center"/>
      <w:outlineLvl w:val="0"/>
    </w:pPr>
    <w:rPr>
      <w:rFonts w:ascii="Cambria" w:hAnsi="Cambria"/>
      <w:b/>
      <w:bCs/>
      <w:sz w:val="32"/>
      <w:szCs w:val="32"/>
    </w:rPr>
  </w:style>
  <w:style w:type="paragraph" w:styleId="55">
    <w:name w:val="annotation subject"/>
    <w:basedOn w:val="17"/>
    <w:next w:val="17"/>
    <w:link w:val="236"/>
    <w:qFormat/>
    <w:uiPriority w:val="99"/>
    <w:rPr>
      <w:b/>
      <w:bCs/>
      <w:sz w:val="20"/>
    </w:rPr>
  </w:style>
  <w:style w:type="paragraph" w:styleId="56">
    <w:name w:val="Body Text First Indent"/>
    <w:basedOn w:val="19"/>
    <w:next w:val="57"/>
    <w:unhideWhenUsed/>
    <w:qFormat/>
    <w:uiPriority w:val="99"/>
    <w:pPr>
      <w:ind w:firstLine="420"/>
    </w:pPr>
  </w:style>
  <w:style w:type="paragraph" w:styleId="57">
    <w:name w:val="Body Text First Indent 2"/>
    <w:basedOn w:val="20"/>
    <w:next w:val="56"/>
    <w:qFormat/>
    <w:uiPriority w:val="0"/>
    <w:pPr>
      <w:spacing w:line="240" w:lineRule="exact"/>
      <w:ind w:firstLine="0"/>
    </w:pPr>
  </w:style>
  <w:style w:type="table" w:styleId="59">
    <w:name w:val="Table Grid"/>
    <w:basedOn w:val="5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1">
    <w:name w:val="Strong"/>
    <w:qFormat/>
    <w:uiPriority w:val="99"/>
    <w:rPr>
      <w:b/>
      <w:bCs/>
    </w:rPr>
  </w:style>
  <w:style w:type="character" w:styleId="62">
    <w:name w:val="endnote reference"/>
    <w:basedOn w:val="60"/>
    <w:semiHidden/>
    <w:unhideWhenUsed/>
    <w:qFormat/>
    <w:uiPriority w:val="99"/>
    <w:rPr>
      <w:vertAlign w:val="superscript"/>
    </w:rPr>
  </w:style>
  <w:style w:type="character" w:styleId="63">
    <w:name w:val="page number"/>
    <w:qFormat/>
    <w:uiPriority w:val="0"/>
  </w:style>
  <w:style w:type="character" w:styleId="64">
    <w:name w:val="FollowedHyperlink"/>
    <w:qFormat/>
    <w:uiPriority w:val="0"/>
    <w:rPr>
      <w:color w:val="800080"/>
      <w:u w:val="none"/>
    </w:rPr>
  </w:style>
  <w:style w:type="character" w:styleId="65">
    <w:name w:val="Emphasis"/>
    <w:qFormat/>
    <w:uiPriority w:val="99"/>
  </w:style>
  <w:style w:type="character" w:styleId="66">
    <w:name w:val="HTML Definition"/>
    <w:qFormat/>
    <w:uiPriority w:val="0"/>
  </w:style>
  <w:style w:type="character" w:styleId="67">
    <w:name w:val="HTML Typewriter"/>
    <w:qFormat/>
    <w:uiPriority w:val="0"/>
    <w:rPr>
      <w:rFonts w:hint="default" w:ascii="Monospac821 BT" w:hAnsi="Monospac821 BT" w:eastAsia="Monospac821 BT" w:cs="Monospac821 BT"/>
      <w:sz w:val="20"/>
    </w:rPr>
  </w:style>
  <w:style w:type="character" w:styleId="68">
    <w:name w:val="HTML Acronym"/>
    <w:qFormat/>
    <w:uiPriority w:val="0"/>
  </w:style>
  <w:style w:type="character" w:styleId="69">
    <w:name w:val="HTML Variable"/>
    <w:qFormat/>
    <w:uiPriority w:val="0"/>
  </w:style>
  <w:style w:type="character" w:styleId="70">
    <w:name w:val="Hyperlink"/>
    <w:qFormat/>
    <w:uiPriority w:val="99"/>
    <w:rPr>
      <w:color w:val="0000FF"/>
      <w:u w:val="none"/>
    </w:rPr>
  </w:style>
  <w:style w:type="character" w:styleId="71">
    <w:name w:val="HTML Code"/>
    <w:qFormat/>
    <w:uiPriority w:val="0"/>
    <w:rPr>
      <w:rFonts w:hint="default" w:ascii="Monospac821 BT" w:hAnsi="Monospac821 BT" w:eastAsia="Monospac821 BT" w:cs="Monospac821 BT"/>
      <w:sz w:val="20"/>
    </w:rPr>
  </w:style>
  <w:style w:type="character" w:styleId="72">
    <w:name w:val="annotation reference"/>
    <w:qFormat/>
    <w:uiPriority w:val="99"/>
    <w:rPr>
      <w:sz w:val="21"/>
      <w:szCs w:val="21"/>
    </w:rPr>
  </w:style>
  <w:style w:type="character" w:styleId="73">
    <w:name w:val="HTML Cite"/>
    <w:qFormat/>
    <w:uiPriority w:val="0"/>
  </w:style>
  <w:style w:type="character" w:styleId="74">
    <w:name w:val="footnote reference"/>
    <w:basedOn w:val="60"/>
    <w:unhideWhenUsed/>
    <w:qFormat/>
    <w:uiPriority w:val="99"/>
    <w:rPr>
      <w:vertAlign w:val="superscript"/>
    </w:rPr>
  </w:style>
  <w:style w:type="character" w:styleId="75">
    <w:name w:val="HTML Keyboard"/>
    <w:qFormat/>
    <w:uiPriority w:val="0"/>
    <w:rPr>
      <w:rFonts w:ascii="Monospac821 BT" w:hAnsi="Monospac821 BT" w:eastAsia="Monospac821 BT" w:cs="Monospac821 BT"/>
      <w:sz w:val="20"/>
    </w:rPr>
  </w:style>
  <w:style w:type="character" w:styleId="76">
    <w:name w:val="HTML Sample"/>
    <w:qFormat/>
    <w:uiPriority w:val="0"/>
    <w:rPr>
      <w:rFonts w:hint="default" w:ascii="Monospac821 BT" w:hAnsi="Monospac821 BT" w:eastAsia="Monospac821 BT" w:cs="Monospac821 BT"/>
      <w:color w:val="666666"/>
    </w:rPr>
  </w:style>
  <w:style w:type="paragraph" w:customStyle="1" w:styleId="77">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78">
    <w:name w:val="Heading 1 Char"/>
    <w:basedOn w:val="60"/>
    <w:qFormat/>
    <w:uiPriority w:val="9"/>
    <w:rPr>
      <w:rFonts w:ascii="Arial" w:hAnsi="Arial" w:eastAsia="Arial" w:cs="Arial"/>
      <w:sz w:val="40"/>
      <w:szCs w:val="40"/>
    </w:rPr>
  </w:style>
  <w:style w:type="character" w:customStyle="1" w:styleId="79">
    <w:name w:val="Heading 2 Char"/>
    <w:basedOn w:val="60"/>
    <w:qFormat/>
    <w:uiPriority w:val="9"/>
    <w:rPr>
      <w:rFonts w:ascii="Arial" w:hAnsi="Arial" w:eastAsia="Arial" w:cs="Arial"/>
      <w:sz w:val="34"/>
    </w:rPr>
  </w:style>
  <w:style w:type="character" w:customStyle="1" w:styleId="80">
    <w:name w:val="Heading 3 Char"/>
    <w:basedOn w:val="60"/>
    <w:qFormat/>
    <w:uiPriority w:val="9"/>
    <w:rPr>
      <w:rFonts w:ascii="Arial" w:hAnsi="Arial" w:eastAsia="Arial" w:cs="Arial"/>
      <w:sz w:val="30"/>
      <w:szCs w:val="30"/>
    </w:rPr>
  </w:style>
  <w:style w:type="character" w:customStyle="1" w:styleId="81">
    <w:name w:val="Heading 4 Char"/>
    <w:basedOn w:val="60"/>
    <w:qFormat/>
    <w:uiPriority w:val="9"/>
    <w:rPr>
      <w:rFonts w:ascii="Arial" w:hAnsi="Arial" w:eastAsia="Arial" w:cs="Arial"/>
      <w:b/>
      <w:bCs/>
      <w:sz w:val="26"/>
      <w:szCs w:val="26"/>
    </w:rPr>
  </w:style>
  <w:style w:type="character" w:customStyle="1" w:styleId="82">
    <w:name w:val="Heading 5 Char"/>
    <w:basedOn w:val="60"/>
    <w:qFormat/>
    <w:uiPriority w:val="9"/>
    <w:rPr>
      <w:rFonts w:ascii="Arial" w:hAnsi="Arial" w:eastAsia="Arial" w:cs="Arial"/>
      <w:b/>
      <w:bCs/>
      <w:sz w:val="24"/>
      <w:szCs w:val="24"/>
    </w:rPr>
  </w:style>
  <w:style w:type="character" w:customStyle="1" w:styleId="83">
    <w:name w:val="Heading 6 Char"/>
    <w:basedOn w:val="60"/>
    <w:qFormat/>
    <w:uiPriority w:val="9"/>
    <w:rPr>
      <w:rFonts w:ascii="Arial" w:hAnsi="Arial" w:eastAsia="Arial" w:cs="Arial"/>
      <w:b/>
      <w:bCs/>
      <w:sz w:val="22"/>
      <w:szCs w:val="22"/>
    </w:rPr>
  </w:style>
  <w:style w:type="character" w:customStyle="1" w:styleId="84">
    <w:name w:val="Heading 7 Char"/>
    <w:basedOn w:val="60"/>
    <w:qFormat/>
    <w:uiPriority w:val="9"/>
    <w:rPr>
      <w:rFonts w:ascii="Arial" w:hAnsi="Arial" w:eastAsia="Arial" w:cs="Arial"/>
      <w:b/>
      <w:bCs/>
      <w:i/>
      <w:iCs/>
      <w:sz w:val="22"/>
      <w:szCs w:val="22"/>
    </w:rPr>
  </w:style>
  <w:style w:type="character" w:customStyle="1" w:styleId="85">
    <w:name w:val="Heading 8 Char"/>
    <w:basedOn w:val="60"/>
    <w:qFormat/>
    <w:uiPriority w:val="9"/>
    <w:rPr>
      <w:rFonts w:ascii="Arial" w:hAnsi="Arial" w:eastAsia="Arial" w:cs="Arial"/>
      <w:i/>
      <w:iCs/>
      <w:sz w:val="22"/>
      <w:szCs w:val="22"/>
    </w:rPr>
  </w:style>
  <w:style w:type="character" w:customStyle="1" w:styleId="86">
    <w:name w:val="Heading 9 Char"/>
    <w:basedOn w:val="60"/>
    <w:qFormat/>
    <w:uiPriority w:val="9"/>
    <w:rPr>
      <w:rFonts w:ascii="Arial" w:hAnsi="Arial" w:eastAsia="Arial" w:cs="Arial"/>
      <w:i/>
      <w:iCs/>
      <w:sz w:val="21"/>
      <w:szCs w:val="21"/>
    </w:rPr>
  </w:style>
  <w:style w:type="paragraph" w:styleId="87">
    <w:name w:val="Quote"/>
    <w:basedOn w:val="1"/>
    <w:next w:val="1"/>
    <w:link w:val="88"/>
    <w:qFormat/>
    <w:uiPriority w:val="29"/>
    <w:pPr>
      <w:ind w:left="720" w:right="720"/>
    </w:pPr>
    <w:rPr>
      <w:i/>
    </w:rPr>
  </w:style>
  <w:style w:type="character" w:customStyle="1" w:styleId="88">
    <w:name w:val="Quote Char"/>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0">
    <w:name w:val="Intense Quote Char"/>
    <w:link w:val="89"/>
    <w:qFormat/>
    <w:uiPriority w:val="30"/>
    <w:rPr>
      <w:i/>
    </w:rPr>
  </w:style>
  <w:style w:type="character" w:customStyle="1" w:styleId="91">
    <w:name w:val="Caption Char"/>
    <w:qFormat/>
    <w:uiPriority w:val="99"/>
  </w:style>
  <w:style w:type="table" w:customStyle="1" w:styleId="92">
    <w:name w:val="Table Grid Light"/>
    <w:basedOn w:val="5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Plain Table 1"/>
    <w:basedOn w:val="5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basedOn w:val="5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basedOn w:val="5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basedOn w:val="5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basedOn w:val="5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basedOn w:val="5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5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basedOn w:val="5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basedOn w:val="5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basedOn w:val="5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basedOn w:val="5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basedOn w:val="5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basedOn w:val="5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5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basedOn w:val="5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basedOn w:val="5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basedOn w:val="5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basedOn w:val="5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basedOn w:val="5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basedOn w:val="5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5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basedOn w:val="5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basedOn w:val="5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basedOn w:val="5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basedOn w:val="5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basedOn w:val="5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basedOn w:val="5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5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basedOn w:val="5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basedOn w:val="5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basedOn w:val="5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basedOn w:val="5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basedOn w:val="5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basedOn w:val="5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basedOn w:val="5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basedOn w:val="5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basedOn w:val="5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6 Colorful - Accent 4"/>
    <w:basedOn w:val="5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basedOn w:val="5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basedOn w:val="5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basedOn w:val="5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basedOn w:val="5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basedOn w:val="5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basedOn w:val="5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7 Colorful - Accent 4"/>
    <w:basedOn w:val="5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basedOn w:val="5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basedOn w:val="5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basedOn w:val="5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5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basedOn w:val="5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basedOn w:val="5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basedOn w:val="5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basedOn w:val="5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basedOn w:val="5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basedOn w:val="5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5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basedOn w:val="5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basedOn w:val="5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basedOn w:val="5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basedOn w:val="5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basedOn w:val="5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basedOn w:val="5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5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basedOn w:val="5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basedOn w:val="5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basedOn w:val="5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basedOn w:val="5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basedOn w:val="5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basedOn w:val="5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5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basedOn w:val="5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basedOn w:val="5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basedOn w:val="5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basedOn w:val="5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basedOn w:val="5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basedOn w:val="5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5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basedOn w:val="5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basedOn w:val="5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basedOn w:val="5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basedOn w:val="5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basedOn w:val="5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basedOn w:val="5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basedOn w:val="5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basedOn w:val="5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basedOn w:val="5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basedOn w:val="5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basedOn w:val="5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basedOn w:val="5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basedOn w:val="5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basedOn w:val="5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basedOn w:val="5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basedOn w:val="5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basedOn w:val="5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basedOn w:val="5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basedOn w:val="5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basedOn w:val="5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5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basedOn w:val="5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basedOn w:val="5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basedOn w:val="5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basedOn w:val="5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basedOn w:val="5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basedOn w:val="5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5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basedOn w:val="5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basedOn w:val="5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basedOn w:val="5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basedOn w:val="5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basedOn w:val="5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basedOn w:val="5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5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basedOn w:val="5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basedOn w:val="5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basedOn w:val="5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basedOn w:val="5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basedOn w:val="5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Footnote Text Char"/>
    <w:link w:val="42"/>
    <w:qFormat/>
    <w:uiPriority w:val="99"/>
    <w:rPr>
      <w:sz w:val="18"/>
    </w:rPr>
  </w:style>
  <w:style w:type="character" w:customStyle="1" w:styleId="218">
    <w:name w:val="Endnote Text Char"/>
    <w:link w:val="31"/>
    <w:qFormat/>
    <w:uiPriority w:val="99"/>
    <w:rPr>
      <w:sz w:val="20"/>
    </w:rPr>
  </w:style>
  <w:style w:type="paragraph" w:customStyle="1" w:styleId="219">
    <w:name w:val="TOC Heading"/>
    <w:unhideWhenUsed/>
    <w:qFormat/>
    <w:uiPriority w:val="39"/>
    <w:rPr>
      <w:rFonts w:hint="default" w:ascii="Times New Roman" w:hAnsi="Times New Roman" w:eastAsia="宋体" w:cs="Times New Roman"/>
    </w:rPr>
  </w:style>
  <w:style w:type="paragraph" w:customStyle="1" w:styleId="220">
    <w:name w:val="Fließtext"/>
    <w:basedOn w:val="1"/>
    <w:qFormat/>
    <w:uiPriority w:val="0"/>
  </w:style>
  <w:style w:type="character" w:customStyle="1" w:styleId="221">
    <w:name w:val="标题 2 字符"/>
    <w:link w:val="3"/>
    <w:qFormat/>
    <w:uiPriority w:val="99"/>
    <w:rPr>
      <w:b/>
      <w:bCs/>
      <w:sz w:val="28"/>
      <w:szCs w:val="28"/>
    </w:rPr>
  </w:style>
  <w:style w:type="character" w:customStyle="1" w:styleId="222">
    <w:name w:val="标题 3 字符"/>
    <w:link w:val="4"/>
    <w:qFormat/>
    <w:uiPriority w:val="99"/>
    <w:rPr>
      <w:rFonts w:ascii="宋体" w:hAnsi="宋体" w:eastAsia="宋体"/>
      <w:sz w:val="28"/>
      <w:lang w:val="en-US" w:eastAsia="zh-CN" w:bidi="ar-SA"/>
    </w:rPr>
  </w:style>
  <w:style w:type="character" w:customStyle="1" w:styleId="223">
    <w:name w:val="标题 5 字符"/>
    <w:link w:val="6"/>
    <w:qFormat/>
    <w:uiPriority w:val="99"/>
    <w:rPr>
      <w:rFonts w:eastAsia="宋体"/>
      <w:b/>
      <w:bCs/>
      <w:sz w:val="18"/>
      <w:lang w:val="en-US" w:eastAsia="zh-CN" w:bidi="ar-SA"/>
    </w:rPr>
  </w:style>
  <w:style w:type="character" w:customStyle="1" w:styleId="224">
    <w:name w:val="批注文字 字符"/>
    <w:link w:val="17"/>
    <w:qFormat/>
    <w:uiPriority w:val="0"/>
    <w:rPr>
      <w:sz w:val="21"/>
    </w:rPr>
  </w:style>
  <w:style w:type="character" w:customStyle="1" w:styleId="225">
    <w:name w:val="正文文本 字符"/>
    <w:link w:val="19"/>
    <w:qFormat/>
    <w:uiPriority w:val="0"/>
    <w:rPr>
      <w:rFonts w:ascii="楷体_GB2312" w:hAnsi="Arial" w:eastAsia="楷体_GB2312"/>
      <w:sz w:val="28"/>
    </w:rPr>
  </w:style>
  <w:style w:type="character" w:customStyle="1" w:styleId="226">
    <w:name w:val="正文文本缩进 字符"/>
    <w:link w:val="20"/>
    <w:qFormat/>
    <w:uiPriority w:val="0"/>
    <w:rPr>
      <w:rFonts w:ascii="宋体" w:eastAsia="宋体"/>
      <w:sz w:val="28"/>
      <w:lang w:val="en-US" w:eastAsia="zh-CN" w:bidi="ar-SA"/>
    </w:rPr>
  </w:style>
  <w:style w:type="character" w:customStyle="1" w:styleId="227">
    <w:name w:val="纯文本 字符"/>
    <w:link w:val="26"/>
    <w:qFormat/>
    <w:uiPriority w:val="0"/>
    <w:rPr>
      <w:rFonts w:ascii="宋体" w:hAnsi="Courier New" w:eastAsia="宋体"/>
      <w:sz w:val="21"/>
      <w:lang w:val="en-US" w:eastAsia="zh-CN" w:bidi="ar-SA"/>
    </w:rPr>
  </w:style>
  <w:style w:type="character" w:customStyle="1" w:styleId="228">
    <w:name w:val="日期 字符"/>
    <w:link w:val="29"/>
    <w:qFormat/>
    <w:uiPriority w:val="0"/>
    <w:rPr>
      <w:rFonts w:ascii="宋体"/>
      <w:sz w:val="28"/>
    </w:rPr>
  </w:style>
  <w:style w:type="character" w:customStyle="1" w:styleId="229">
    <w:name w:val="批注框文本 字符"/>
    <w:link w:val="32"/>
    <w:qFormat/>
    <w:uiPriority w:val="99"/>
    <w:rPr>
      <w:rFonts w:ascii="Calibri" w:hAnsi="Calibri" w:eastAsia="宋体"/>
      <w:sz w:val="18"/>
      <w:szCs w:val="18"/>
      <w:lang w:val="en-US" w:eastAsia="zh-CN" w:bidi="ar-SA"/>
    </w:rPr>
  </w:style>
  <w:style w:type="character" w:customStyle="1" w:styleId="230">
    <w:name w:val="页脚 字符"/>
    <w:link w:val="33"/>
    <w:qFormat/>
    <w:uiPriority w:val="99"/>
    <w:rPr>
      <w:rFonts w:eastAsia="宋体"/>
      <w:sz w:val="18"/>
      <w:lang w:val="en-US" w:eastAsia="zh-CN" w:bidi="ar-SA"/>
    </w:rPr>
  </w:style>
  <w:style w:type="character" w:customStyle="1" w:styleId="231">
    <w:name w:val="页眉 字符"/>
    <w:link w:val="35"/>
    <w:qFormat/>
    <w:uiPriority w:val="0"/>
    <w:rPr>
      <w:rFonts w:eastAsia="宋体"/>
      <w:sz w:val="18"/>
      <w:lang w:val="en-US" w:eastAsia="zh-CN" w:bidi="ar-SA"/>
    </w:rPr>
  </w:style>
  <w:style w:type="character" w:customStyle="1" w:styleId="232">
    <w:name w:val="签名 字符"/>
    <w:link w:val="36"/>
    <w:qFormat/>
    <w:uiPriority w:val="0"/>
    <w:rPr>
      <w:rFonts w:eastAsia="仿宋_GB2312"/>
      <w:sz w:val="24"/>
    </w:rPr>
  </w:style>
  <w:style w:type="character" w:customStyle="1" w:styleId="233">
    <w:name w:val="副标题 字符"/>
    <w:link w:val="41"/>
    <w:qFormat/>
    <w:uiPriority w:val="99"/>
    <w:rPr>
      <w:rFonts w:ascii="Cambria" w:hAnsi="Cambria" w:eastAsia="宋体"/>
      <w:b/>
      <w:bCs/>
      <w:sz w:val="32"/>
      <w:szCs w:val="32"/>
      <w:lang w:val="en-US" w:eastAsia="zh-CN" w:bidi="ar-SA"/>
    </w:rPr>
  </w:style>
  <w:style w:type="character" w:customStyle="1" w:styleId="234">
    <w:name w:val="HTML 预设格式 字符"/>
    <w:link w:val="51"/>
    <w:qFormat/>
    <w:uiPriority w:val="99"/>
    <w:rPr>
      <w:rFonts w:ascii="宋体" w:hAnsi="宋体" w:cs="宋体"/>
      <w:sz w:val="24"/>
      <w:szCs w:val="24"/>
    </w:rPr>
  </w:style>
  <w:style w:type="character" w:customStyle="1" w:styleId="235">
    <w:name w:val="标题 字符"/>
    <w:link w:val="54"/>
    <w:qFormat/>
    <w:uiPriority w:val="99"/>
    <w:rPr>
      <w:rFonts w:ascii="Cambria" w:hAnsi="Cambria" w:eastAsia="宋体"/>
      <w:b/>
      <w:bCs/>
      <w:sz w:val="32"/>
      <w:szCs w:val="32"/>
      <w:lang w:val="en-US" w:eastAsia="zh-CN" w:bidi="ar-SA"/>
    </w:rPr>
  </w:style>
  <w:style w:type="character" w:customStyle="1" w:styleId="236">
    <w:name w:val="批注主题 字符"/>
    <w:link w:val="55"/>
    <w:qFormat/>
    <w:uiPriority w:val="0"/>
    <w:rPr>
      <w:b/>
      <w:bCs/>
    </w:rPr>
  </w:style>
  <w:style w:type="paragraph" w:customStyle="1" w:styleId="237">
    <w:name w:val="首行缩进"/>
    <w:basedOn w:val="1"/>
    <w:qFormat/>
    <w:uiPriority w:val="0"/>
    <w:pPr>
      <w:widowControl/>
      <w:ind w:firstLine="480"/>
      <w:jc w:val="left"/>
    </w:pPr>
    <w:rPr>
      <w:rFonts w:ascii="Calibri" w:hAnsi="Calibri"/>
      <w:sz w:val="24"/>
      <w:lang w:val="zh-CN"/>
    </w:rPr>
  </w:style>
  <w:style w:type="character" w:customStyle="1" w:styleId="238">
    <w:name w:val="王兴华的论文正文 Char"/>
    <w:link w:val="239"/>
    <w:qFormat/>
    <w:uiPriority w:val="0"/>
    <w:rPr>
      <w:rFonts w:eastAsia="宋体"/>
      <w:sz w:val="24"/>
      <w:szCs w:val="24"/>
      <w:lang w:val="en-US" w:eastAsia="zh-CN" w:bidi="ar-SA"/>
    </w:rPr>
  </w:style>
  <w:style w:type="paragraph" w:customStyle="1" w:styleId="239">
    <w:name w:val="王兴华的论文正文"/>
    <w:basedOn w:val="13"/>
    <w:link w:val="238"/>
    <w:qFormat/>
    <w:uiPriority w:val="0"/>
    <w:pPr>
      <w:spacing w:line="360" w:lineRule="auto"/>
      <w:ind w:firstLine="200"/>
    </w:pPr>
    <w:rPr>
      <w:sz w:val="24"/>
      <w:szCs w:val="24"/>
    </w:rPr>
  </w:style>
  <w:style w:type="character" w:customStyle="1" w:styleId="240">
    <w:name w:val="active"/>
    <w:qFormat/>
    <w:uiPriority w:val="0"/>
    <w:rPr>
      <w:shd w:val="clear" w:color="auto" w:fill="F6F6F6"/>
    </w:rPr>
  </w:style>
  <w:style w:type="character" w:customStyle="1" w:styleId="241">
    <w:name w:val="无间隔 字符"/>
    <w:link w:val="242"/>
    <w:qFormat/>
    <w:uiPriority w:val="0"/>
    <w:rPr>
      <w:rFonts w:ascii="Calibri" w:hAnsi="Calibri"/>
      <w:sz w:val="22"/>
      <w:szCs w:val="22"/>
      <w:lang w:val="en-US" w:eastAsia="zh-CN" w:bidi="ar-SA"/>
    </w:rPr>
  </w:style>
  <w:style w:type="paragraph" w:styleId="242">
    <w:name w:val="No Spacing"/>
    <w:link w:val="241"/>
    <w:qFormat/>
    <w:uiPriority w:val="0"/>
    <w:rPr>
      <w:rFonts w:hint="default" w:ascii="Calibri" w:hAnsi="Calibri" w:eastAsia="宋体" w:cs="Times New Roman"/>
      <w:sz w:val="22"/>
      <w:szCs w:val="22"/>
      <w:lang w:val="en-US" w:eastAsia="zh-CN" w:bidi="ar-SA"/>
    </w:rPr>
  </w:style>
  <w:style w:type="character" w:customStyle="1" w:styleId="243">
    <w:name w:val="apple-converted-space"/>
    <w:qFormat/>
    <w:uiPriority w:val="0"/>
  </w:style>
  <w:style w:type="character" w:customStyle="1" w:styleId="244">
    <w:name w:val="font41"/>
    <w:qFormat/>
    <w:uiPriority w:val="0"/>
    <w:rPr>
      <w:rFonts w:hint="eastAsia" w:ascii="宋体" w:hAnsi="宋体" w:eastAsia="宋体" w:cs="宋体"/>
      <w:color w:val="333333"/>
      <w:sz w:val="12"/>
      <w:szCs w:val="12"/>
      <w:u w:val="none"/>
    </w:rPr>
  </w:style>
  <w:style w:type="character" w:customStyle="1" w:styleId="245">
    <w:name w:val="font31"/>
    <w:qFormat/>
    <w:uiPriority w:val="0"/>
    <w:rPr>
      <w:rFonts w:hint="eastAsia" w:ascii="宋体" w:hAnsi="宋体" w:eastAsia="宋体" w:cs="宋体"/>
      <w:color w:val="000000"/>
      <w:sz w:val="12"/>
      <w:szCs w:val="12"/>
      <w:u w:val="none"/>
    </w:rPr>
  </w:style>
  <w:style w:type="character" w:customStyle="1" w:styleId="246">
    <w:name w:val="font51"/>
    <w:qFormat/>
    <w:uiPriority w:val="0"/>
    <w:rPr>
      <w:rFonts w:hint="eastAsia" w:ascii="宋体" w:hAnsi="宋体" w:eastAsia="宋体" w:cs="宋体"/>
      <w:color w:val="000000"/>
      <w:sz w:val="12"/>
      <w:szCs w:val="12"/>
      <w:u w:val="none"/>
      <w:vertAlign w:val="superscript"/>
    </w:rPr>
  </w:style>
  <w:style w:type="paragraph" w:customStyle="1" w:styleId="247">
    <w:name w:val="正文序号 1"/>
    <w:basedOn w:val="1"/>
    <w:qFormat/>
    <w:uiPriority w:val="0"/>
    <w:pPr>
      <w:tabs>
        <w:tab w:val="left" w:pos="839"/>
      </w:tabs>
      <w:spacing w:before="60"/>
      <w:ind w:left="839" w:hanging="419"/>
    </w:pPr>
    <w:rPr>
      <w:szCs w:val="24"/>
    </w:rPr>
  </w:style>
  <w:style w:type="paragraph" w:styleId="248">
    <w:name w:val="List Paragraph"/>
    <w:basedOn w:val="1"/>
    <w:link w:val="289"/>
    <w:qFormat/>
    <w:uiPriority w:val="0"/>
    <w:pPr>
      <w:ind w:firstLine="420"/>
    </w:pPr>
    <w:rPr>
      <w:szCs w:val="24"/>
    </w:rPr>
  </w:style>
  <w:style w:type="paragraph" w:customStyle="1" w:styleId="249">
    <w:name w:val="Char Char1 Char Char Char Char Char Char Char"/>
    <w:basedOn w:val="1"/>
    <w:qFormat/>
    <w:uiPriority w:val="0"/>
    <w:rPr>
      <w:rFonts w:ascii="Tahoma" w:hAnsi="Tahoma"/>
      <w:sz w:val="24"/>
    </w:rPr>
  </w:style>
  <w:style w:type="paragraph" w:customStyle="1" w:styleId="250">
    <w:name w:val="Char Char Char Char"/>
    <w:basedOn w:val="16"/>
    <w:qFormat/>
    <w:uiPriority w:val="0"/>
    <w:pPr>
      <w:spacing w:line="360" w:lineRule="auto"/>
    </w:pPr>
    <w:rPr>
      <w:rFonts w:ascii="Tahoma" w:hAnsi="Tahoma"/>
      <w:sz w:val="24"/>
      <w:szCs w:val="24"/>
    </w:rPr>
  </w:style>
  <w:style w:type="paragraph" w:customStyle="1" w:styleId="251">
    <w:name w:val="列表段落1"/>
    <w:basedOn w:val="1"/>
    <w:qFormat/>
    <w:uiPriority w:val="0"/>
    <w:pPr>
      <w:ind w:firstLine="420"/>
    </w:pPr>
    <w:rPr>
      <w:szCs w:val="24"/>
    </w:rPr>
  </w:style>
  <w:style w:type="paragraph" w:customStyle="1" w:styleId="252">
    <w:name w:val="Char Char Char"/>
    <w:basedOn w:val="1"/>
    <w:qFormat/>
    <w:uiPriority w:val="0"/>
    <w:pPr>
      <w:numPr>
        <w:ilvl w:val="0"/>
        <w:numId w:val="2"/>
      </w:numPr>
      <w:tabs>
        <w:tab w:val="left" w:pos="375"/>
        <w:tab w:val="left" w:pos="1545"/>
      </w:tabs>
    </w:pPr>
  </w:style>
  <w:style w:type="paragraph" w:customStyle="1" w:styleId="253">
    <w:name w:val="纯文本2"/>
    <w:basedOn w:val="1"/>
    <w:qFormat/>
    <w:uiPriority w:val="0"/>
    <w:pPr>
      <w:widowControl/>
      <w:jc w:val="left"/>
    </w:pPr>
    <w:rPr>
      <w:rFonts w:ascii="宋体" w:hAnsi="Courier New" w:eastAsia="楷体_GB2312"/>
      <w:sz w:val="26"/>
    </w:rPr>
  </w:style>
  <w:style w:type="paragraph" w:customStyle="1" w:styleId="254">
    <w:name w:val="Body text|2"/>
    <w:basedOn w:val="1"/>
    <w:qFormat/>
    <w:uiPriority w:val="0"/>
    <w:pPr>
      <w:shd w:val="clear" w:color="auto" w:fill="FFFFFF"/>
      <w:spacing w:after="860" w:line="280" w:lineRule="exact"/>
      <w:jc w:val="both"/>
    </w:pPr>
    <w:rPr>
      <w:rFonts w:ascii="PMingLiU" w:hAnsi="PMingLiU" w:eastAsia="PMingLiU" w:cs="PMingLiU"/>
      <w:sz w:val="28"/>
      <w:szCs w:val="28"/>
    </w:rPr>
  </w:style>
  <w:style w:type="paragraph" w:customStyle="1" w:styleId="255">
    <w:name w:val="_Style 5"/>
    <w:basedOn w:val="1"/>
    <w:qFormat/>
    <w:uiPriority w:val="0"/>
  </w:style>
  <w:style w:type="paragraph" w:customStyle="1" w:styleId="256">
    <w:name w:val="纯文本1"/>
    <w:basedOn w:val="1"/>
    <w:qFormat/>
    <w:uiPriority w:val="0"/>
    <w:rPr>
      <w:rFonts w:ascii="宋体" w:hAnsi="Courier New" w:eastAsia="楷体_GB2312"/>
      <w:sz w:val="28"/>
    </w:rPr>
  </w:style>
  <w:style w:type="paragraph" w:customStyle="1" w:styleId="257">
    <w:name w:val="正文序号 3"/>
    <w:basedOn w:val="1"/>
    <w:qFormat/>
    <w:uiPriority w:val="0"/>
    <w:pPr>
      <w:tabs>
        <w:tab w:val="left" w:pos="1259"/>
      </w:tabs>
      <w:spacing w:before="60"/>
      <w:ind w:left="1259" w:hanging="420"/>
    </w:pPr>
    <w:rPr>
      <w:szCs w:val="24"/>
    </w:rPr>
  </w:style>
  <w:style w:type="paragraph" w:customStyle="1" w:styleId="258">
    <w:name w:val="Char"/>
    <w:basedOn w:val="1"/>
    <w:qFormat/>
    <w:uiPriority w:val="99"/>
    <w:pPr>
      <w:numPr>
        <w:ilvl w:val="0"/>
        <w:numId w:val="3"/>
      </w:numPr>
    </w:pPr>
    <w:rPr>
      <w:sz w:val="24"/>
      <w:szCs w:val="24"/>
    </w:rPr>
  </w:style>
  <w:style w:type="paragraph" w:customStyle="1" w:styleId="259">
    <w:name w:val="样式1"/>
    <w:basedOn w:val="1"/>
    <w:qFormat/>
    <w:uiPriority w:val="0"/>
    <w:pPr>
      <w:numPr>
        <w:ilvl w:val="0"/>
        <w:numId w:val="4"/>
      </w:numPr>
    </w:pPr>
    <w:rPr>
      <w:rFonts w:ascii="宋体" w:hAnsi="宋体"/>
      <w:szCs w:val="21"/>
    </w:rPr>
  </w:style>
  <w:style w:type="paragraph" w:customStyle="1" w:styleId="260">
    <w:name w:val="Char1 Char Char Char"/>
    <w:basedOn w:val="1"/>
    <w:qFormat/>
    <w:uiPriority w:val="0"/>
    <w:rPr>
      <w:rFonts w:ascii="Tahoma" w:hAnsi="Tahoma"/>
      <w:sz w:val="24"/>
    </w:rPr>
  </w:style>
  <w:style w:type="paragraph" w:customStyle="1" w:styleId="261">
    <w:name w:val="列出段落1"/>
    <w:basedOn w:val="1"/>
    <w:qFormat/>
    <w:uiPriority w:val="99"/>
    <w:pPr>
      <w:ind w:firstLine="420"/>
    </w:pPr>
    <w:rPr>
      <w:szCs w:val="24"/>
    </w:rPr>
  </w:style>
  <w:style w:type="paragraph" w:customStyle="1" w:styleId="262">
    <w:name w:val="_Style 107"/>
    <w:unhideWhenUsed/>
    <w:qFormat/>
    <w:uiPriority w:val="99"/>
    <w:rPr>
      <w:rFonts w:hint="default" w:ascii="Times New Roman" w:hAnsi="Times New Roman" w:eastAsia="宋体" w:cs="Times New Roman"/>
      <w:sz w:val="21"/>
      <w:lang w:val="en-US" w:eastAsia="zh-CN" w:bidi="ar-SA"/>
    </w:rPr>
  </w:style>
  <w:style w:type="paragraph" w:customStyle="1" w:styleId="263">
    <w:name w:val="无间隔1"/>
    <w:qFormat/>
    <w:uiPriority w:val="99"/>
    <w:pPr>
      <w:widowControl w:val="0"/>
      <w:jc w:val="both"/>
    </w:pPr>
    <w:rPr>
      <w:rFonts w:hint="default" w:ascii="Times New Roman" w:hAnsi="Times New Roman" w:eastAsia="宋体" w:cs="Times New Roman (正文 CS 字体)"/>
      <w:sz w:val="21"/>
      <w:szCs w:val="24"/>
      <w:lang w:val="en-US" w:eastAsia="zh-CN" w:bidi="ar-SA"/>
    </w:rPr>
  </w:style>
  <w:style w:type="paragraph" w:customStyle="1" w:styleId="264">
    <w:name w:val="正文序号 2"/>
    <w:basedOn w:val="1"/>
    <w:qFormat/>
    <w:uiPriority w:val="0"/>
    <w:pPr>
      <w:tabs>
        <w:tab w:val="left" w:pos="1049"/>
      </w:tabs>
      <w:spacing w:before="60"/>
      <w:ind w:left="1049" w:hanging="420"/>
    </w:pPr>
    <w:rPr>
      <w:szCs w:val="24"/>
    </w:rPr>
  </w:style>
  <w:style w:type="character" w:customStyle="1" w:styleId="265">
    <w:name w:val="hover1"/>
    <w:qFormat/>
    <w:uiPriority w:val="0"/>
    <w:rPr>
      <w:color w:val="5FB878"/>
    </w:rPr>
  </w:style>
  <w:style w:type="character" w:customStyle="1" w:styleId="266">
    <w:name w:val="hover2"/>
    <w:qFormat/>
    <w:uiPriority w:val="0"/>
    <w:rPr>
      <w:color w:val="5FB878"/>
    </w:rPr>
  </w:style>
  <w:style w:type="character" w:customStyle="1" w:styleId="267">
    <w:name w:val="hover3"/>
    <w:qFormat/>
    <w:uiPriority w:val="0"/>
    <w:rPr>
      <w:color w:val="FFFFFF"/>
    </w:rPr>
  </w:style>
  <w:style w:type="paragraph" w:customStyle="1" w:styleId="268">
    <w:name w:val="表格内容"/>
    <w:basedOn w:val="1"/>
    <w:qFormat/>
    <w:uiPriority w:val="0"/>
    <w:pPr>
      <w:jc w:val="center"/>
    </w:pPr>
    <w:rPr>
      <w:rFonts w:cs="宋体"/>
      <w:sz w:val="18"/>
      <w:szCs w:val="28"/>
      <w:lang w:val="zh-CN"/>
    </w:rPr>
  </w:style>
  <w:style w:type="paragraph" w:customStyle="1" w:styleId="269">
    <w:name w:val="Char Char1 Char Char Char Char Char Char Char1"/>
    <w:basedOn w:val="1"/>
    <w:qFormat/>
    <w:uiPriority w:val="0"/>
    <w:rPr>
      <w:rFonts w:ascii="Tahoma" w:hAnsi="Tahoma"/>
      <w:sz w:val="24"/>
    </w:rPr>
  </w:style>
  <w:style w:type="character" w:customStyle="1" w:styleId="270">
    <w:name w:val="正文文本 + 12 pt"/>
    <w:qFormat/>
    <w:uiPriority w:val="0"/>
    <w:rPr>
      <w:rFonts w:ascii="宋体" w:hAnsi="宋体" w:eastAsia="宋体" w:cs="宋体"/>
      <w:color w:val="000000"/>
      <w:spacing w:val="3"/>
      <w:position w:val="0"/>
      <w:sz w:val="24"/>
      <w:szCs w:val="24"/>
      <w:u w:val="none"/>
      <w:lang w:val="zh-CN" w:eastAsia="zh-CN" w:bidi="zh-CN"/>
    </w:rPr>
  </w:style>
  <w:style w:type="paragraph" w:customStyle="1" w:styleId="271">
    <w:name w:val="普通正文"/>
    <w:basedOn w:val="1"/>
    <w:qFormat/>
    <w:uiPriority w:val="0"/>
    <w:pPr>
      <w:spacing w:before="120" w:after="120" w:line="360" w:lineRule="auto"/>
      <w:ind w:firstLine="480"/>
      <w:jc w:val="left"/>
    </w:pPr>
    <w:rPr>
      <w:rFonts w:ascii="Arial" w:hAnsi="Arial"/>
      <w:sz w:val="24"/>
      <w:szCs w:val="24"/>
    </w:rPr>
  </w:style>
  <w:style w:type="character" w:customStyle="1" w:styleId="272">
    <w:name w:val="正文文本缩进 字符1"/>
    <w:qFormat/>
    <w:uiPriority w:val="0"/>
    <w:rPr>
      <w:rFonts w:ascii="宋体"/>
      <w:sz w:val="28"/>
    </w:rPr>
  </w:style>
  <w:style w:type="paragraph" w:customStyle="1" w:styleId="273">
    <w:name w:val="Char Char1 Char Char Char Char Char Char Char2"/>
    <w:basedOn w:val="1"/>
    <w:qFormat/>
    <w:uiPriority w:val="0"/>
    <w:rPr>
      <w:rFonts w:ascii="Tahoma" w:hAnsi="Tahoma"/>
      <w:sz w:val="24"/>
    </w:rPr>
  </w:style>
  <w:style w:type="character" w:customStyle="1" w:styleId="274">
    <w:name w:val="标题 6 字符"/>
    <w:basedOn w:val="60"/>
    <w:link w:val="7"/>
    <w:qFormat/>
    <w:uiPriority w:val="99"/>
    <w:rPr>
      <w:rFonts w:ascii="Cambria" w:hAnsi="Cambria"/>
      <w:b/>
      <w:bCs/>
      <w:sz w:val="24"/>
      <w:szCs w:val="24"/>
    </w:rPr>
  </w:style>
  <w:style w:type="character" w:customStyle="1" w:styleId="275">
    <w:name w:val="标题 7 字符"/>
    <w:basedOn w:val="60"/>
    <w:link w:val="8"/>
    <w:qFormat/>
    <w:uiPriority w:val="99"/>
    <w:rPr>
      <w:rFonts w:ascii="Calibri" w:hAnsi="Calibri"/>
      <w:b/>
      <w:bCs/>
      <w:sz w:val="24"/>
      <w:szCs w:val="24"/>
    </w:rPr>
  </w:style>
  <w:style w:type="character" w:customStyle="1" w:styleId="276">
    <w:name w:val="标题 8 字符"/>
    <w:basedOn w:val="60"/>
    <w:link w:val="9"/>
    <w:qFormat/>
    <w:uiPriority w:val="99"/>
    <w:rPr>
      <w:rFonts w:ascii="Cambria" w:hAnsi="Cambria"/>
      <w:sz w:val="24"/>
      <w:szCs w:val="24"/>
    </w:rPr>
  </w:style>
  <w:style w:type="character" w:customStyle="1" w:styleId="277">
    <w:name w:val="标题 9 字符"/>
    <w:basedOn w:val="60"/>
    <w:link w:val="10"/>
    <w:qFormat/>
    <w:uiPriority w:val="99"/>
    <w:rPr>
      <w:rFonts w:ascii="Cambria" w:hAnsi="Cambria"/>
      <w:sz w:val="21"/>
      <w:szCs w:val="21"/>
    </w:rPr>
  </w:style>
  <w:style w:type="character" w:customStyle="1" w:styleId="278">
    <w:name w:val="标题 1 字符1"/>
    <w:link w:val="2"/>
    <w:qFormat/>
    <w:uiPriority w:val="0"/>
    <w:rPr>
      <w:rFonts w:ascii="宋体" w:hAnsi="宋体"/>
      <w:b/>
      <w:sz w:val="36"/>
    </w:rPr>
  </w:style>
  <w:style w:type="character" w:customStyle="1" w:styleId="279">
    <w:name w:val="标题 2 字符1"/>
    <w:qFormat/>
    <w:uiPriority w:val="0"/>
    <w:rPr>
      <w:rFonts w:eastAsia="Cambria Math"/>
      <w:b/>
      <w:bCs/>
      <w:sz w:val="28"/>
      <w:szCs w:val="28"/>
    </w:rPr>
  </w:style>
  <w:style w:type="character" w:customStyle="1" w:styleId="280">
    <w:name w:val="标题 3 字符1"/>
    <w:qFormat/>
    <w:uiPriority w:val="0"/>
    <w:rPr>
      <w:rFonts w:ascii="Calibri" w:hAnsi="Calibri"/>
      <w:sz w:val="28"/>
    </w:rPr>
  </w:style>
  <w:style w:type="character" w:customStyle="1" w:styleId="281">
    <w:name w:val="标题 4 字符1"/>
    <w:link w:val="5"/>
    <w:qFormat/>
    <w:uiPriority w:val="99"/>
    <w:rPr>
      <w:b/>
      <w:bCs/>
      <w:sz w:val="18"/>
    </w:rPr>
  </w:style>
  <w:style w:type="character" w:customStyle="1" w:styleId="282">
    <w:name w:val="标题 5 字符1"/>
    <w:qFormat/>
    <w:uiPriority w:val="0"/>
    <w:rPr>
      <w:b/>
      <w:bCs/>
      <w:sz w:val="18"/>
    </w:rPr>
  </w:style>
  <w:style w:type="character" w:customStyle="1" w:styleId="283">
    <w:name w:val="正文缩进 字符"/>
    <w:link w:val="13"/>
    <w:qFormat/>
    <w:uiPriority w:val="99"/>
    <w:rPr>
      <w:sz w:val="21"/>
    </w:rPr>
  </w:style>
  <w:style w:type="character" w:customStyle="1" w:styleId="284">
    <w:name w:val="文档结构图 字符"/>
    <w:link w:val="16"/>
    <w:qFormat/>
    <w:uiPriority w:val="99"/>
    <w:rPr>
      <w:sz w:val="21"/>
      <w:shd w:val="clear" w:color="auto" w:fill="000080"/>
    </w:rPr>
  </w:style>
  <w:style w:type="character" w:customStyle="1" w:styleId="285">
    <w:name w:val="正文文本缩进 2 字符"/>
    <w:link w:val="30"/>
    <w:qFormat/>
    <w:uiPriority w:val="0"/>
    <w:rPr>
      <w:sz w:val="24"/>
    </w:rPr>
  </w:style>
  <w:style w:type="character" w:customStyle="1" w:styleId="286">
    <w:name w:val="正文文本缩进 3 字符"/>
    <w:link w:val="44"/>
    <w:qFormat/>
    <w:uiPriority w:val="0"/>
    <w:rPr>
      <w:b/>
      <w:bCs/>
      <w:sz w:val="28"/>
      <w:u w:val="single"/>
    </w:rPr>
  </w:style>
  <w:style w:type="character" w:customStyle="1" w:styleId="287">
    <w:name w:val="已访问的超链接1"/>
    <w:qFormat/>
    <w:uiPriority w:val="99"/>
    <w:rPr>
      <w:color w:val="800080"/>
      <w:u w:val="none"/>
    </w:rPr>
  </w:style>
  <w:style w:type="character" w:customStyle="1" w:styleId="288">
    <w:name w:val="font01"/>
    <w:qFormat/>
    <w:uiPriority w:val="0"/>
    <w:rPr>
      <w:rFonts w:hint="eastAsia" w:ascii="Calibri" w:hAnsi="Calibri" w:eastAsia="Calibri" w:cs="Calibri"/>
      <w:color w:val="000000"/>
      <w:sz w:val="24"/>
      <w:szCs w:val="24"/>
      <w:u w:val="none"/>
    </w:rPr>
  </w:style>
  <w:style w:type="character" w:customStyle="1" w:styleId="289">
    <w:name w:val="列出段落 字符"/>
    <w:link w:val="248"/>
    <w:qFormat/>
    <w:uiPriority w:val="0"/>
    <w:rPr>
      <w:sz w:val="21"/>
      <w:szCs w:val="24"/>
    </w:rPr>
  </w:style>
  <w:style w:type="character" w:customStyle="1" w:styleId="290">
    <w:name w:val="Body Text(ch) Char"/>
    <w:qFormat/>
    <w:uiPriority w:val="0"/>
    <w:rPr>
      <w:rFonts w:ascii="Cambria Math" w:hAnsi="Courier New" w:eastAsia="Cambria Math"/>
      <w:sz w:val="28"/>
    </w:rPr>
  </w:style>
  <w:style w:type="character" w:customStyle="1" w:styleId="291">
    <w:name w:val="标准正文 Char"/>
    <w:link w:val="292"/>
    <w:qFormat/>
    <w:uiPriority w:val="0"/>
    <w:rPr>
      <w:rFonts w:eastAsia="Calibri"/>
      <w:sz w:val="24"/>
    </w:rPr>
  </w:style>
  <w:style w:type="paragraph" w:customStyle="1" w:styleId="292">
    <w:name w:val="标准正文"/>
    <w:basedOn w:val="13"/>
    <w:link w:val="291"/>
    <w:qFormat/>
    <w:uiPriority w:val="0"/>
    <w:pPr>
      <w:spacing w:line="360" w:lineRule="auto"/>
      <w:ind w:firstLine="200"/>
    </w:pPr>
    <w:rPr>
      <w:rFonts w:eastAsia="Calibri"/>
      <w:sz w:val="24"/>
    </w:rPr>
  </w:style>
  <w:style w:type="paragraph" w:customStyle="1" w:styleId="293">
    <w:name w:val="_Style 4"/>
    <w:basedOn w:val="1"/>
    <w:qFormat/>
    <w:uiPriority w:val="34"/>
    <w:pPr>
      <w:spacing w:line="360" w:lineRule="auto"/>
      <w:ind w:firstLine="200"/>
    </w:pPr>
    <w:rPr>
      <w:rFonts w:ascii="Calibri" w:hAnsi="Calibri" w:eastAsia="Calibri" w:cs="等线 Light"/>
      <w:sz w:val="24"/>
      <w:szCs w:val="21"/>
    </w:rPr>
  </w:style>
  <w:style w:type="paragraph" w:customStyle="1" w:styleId="294">
    <w:name w:val="Plain Text1"/>
    <w:basedOn w:val="1"/>
    <w:qFormat/>
    <w:uiPriority w:val="0"/>
    <w:rPr>
      <w:rFonts w:ascii="Calibri" w:hAnsi="仿宋_GB2312" w:eastAsia="Cambria Math" w:cs="等线 Light"/>
      <w:sz w:val="28"/>
    </w:rPr>
  </w:style>
  <w:style w:type="paragraph" w:customStyle="1" w:styleId="295">
    <w:name w:val="text1"/>
    <w:basedOn w:val="1"/>
    <w:qFormat/>
    <w:uiPriority w:val="0"/>
    <w:pPr>
      <w:spacing w:line="360" w:lineRule="auto"/>
      <w:ind w:firstLine="200"/>
    </w:pPr>
    <w:rPr>
      <w:rFonts w:ascii="等线 Light" w:hAnsi="等线 Light" w:eastAsia="等线" w:cs="Calibri"/>
      <w:sz w:val="24"/>
      <w:lang w:val="zh-CN"/>
    </w:rPr>
  </w:style>
  <w:style w:type="paragraph" w:customStyle="1" w:styleId="296">
    <w:name w:val="p0"/>
    <w:basedOn w:val="1"/>
    <w:qFormat/>
    <w:uiPriority w:val="0"/>
    <w:pPr>
      <w:widowControl/>
    </w:pPr>
    <w:rPr>
      <w:rFonts w:ascii="等线 Light" w:hAnsi="等线 Light" w:eastAsia="等线" w:cs="等线 Light"/>
      <w:szCs w:val="21"/>
    </w:rPr>
  </w:style>
  <w:style w:type="paragraph" w:customStyle="1" w:styleId="297">
    <w:name w:val="_Style 1"/>
    <w:basedOn w:val="1"/>
    <w:qFormat/>
    <w:uiPriority w:val="34"/>
    <w:pPr>
      <w:ind w:firstLine="420"/>
    </w:pPr>
    <w:rPr>
      <w:rFonts w:ascii="等线 Light" w:hAnsi="等线 Light" w:eastAsia="等线" w:cs="等线 Light"/>
    </w:rPr>
  </w:style>
  <w:style w:type="paragraph" w:customStyle="1" w:styleId="298">
    <w:name w:val="段落正文"/>
    <w:basedOn w:val="1"/>
    <w:qFormat/>
    <w:uiPriority w:val="0"/>
    <w:pPr>
      <w:spacing w:line="360" w:lineRule="auto"/>
      <w:ind w:firstLine="200"/>
    </w:pPr>
    <w:rPr>
      <w:rFonts w:ascii="Tahoma" w:hAnsi="Tahoma" w:eastAsia="等线" w:cs="等线 Light"/>
      <w:sz w:val="24"/>
      <w:szCs w:val="22"/>
    </w:rPr>
  </w:style>
  <w:style w:type="paragraph" w:customStyle="1" w:styleId="299">
    <w:name w:val="List Paragraph1"/>
    <w:basedOn w:val="1"/>
    <w:qFormat/>
    <w:uiPriority w:val="99"/>
    <w:pPr>
      <w:ind w:firstLine="420"/>
    </w:pPr>
    <w:rPr>
      <w:rFonts w:ascii="等线 Light" w:hAnsi="等线 Light" w:eastAsia="等线" w:cs="等线 Light"/>
    </w:rPr>
  </w:style>
  <w:style w:type="table" w:customStyle="1" w:styleId="300">
    <w:name w:val="Table Normal"/>
    <w:unhideWhenUsed/>
    <w:qFormat/>
    <w:uiPriority w:val="2"/>
    <w:pPr>
      <w:widowControl w:val="0"/>
    </w:pPr>
    <w:rPr>
      <w:rFonts w:ascii="Tahoma" w:hAnsi="Tahoma" w:eastAsia="等线" w:cs="等线 Light"/>
      <w:sz w:val="22"/>
      <w:szCs w:val="22"/>
      <w:lang w:eastAsia="en-US"/>
    </w:rPr>
    <w:tblPr>
      <w:tblCellMar>
        <w:top w:w="0" w:type="dxa"/>
        <w:left w:w="0" w:type="dxa"/>
        <w:bottom w:w="0" w:type="dxa"/>
        <w:right w:w="0" w:type="dxa"/>
      </w:tblCellMar>
    </w:tblPr>
  </w:style>
  <w:style w:type="paragraph" w:customStyle="1" w:styleId="301">
    <w:name w:val="Table Paragraph"/>
    <w:basedOn w:val="1"/>
    <w:qFormat/>
    <w:uiPriority w:val="1"/>
    <w:pPr>
      <w:spacing w:before="61"/>
      <w:ind w:left="463"/>
      <w:jc w:val="center"/>
    </w:pPr>
    <w:rPr>
      <w:rFonts w:ascii="Calibri" w:hAnsi="Calibri" w:eastAsia="等线" w:cs="Calibri"/>
      <w:sz w:val="22"/>
      <w:szCs w:val="22"/>
      <w:lang w:eastAsia="en-US"/>
    </w:rPr>
  </w:style>
  <w:style w:type="paragraph" w:customStyle="1" w:styleId="302">
    <w:name w:val="_Style 102"/>
    <w:basedOn w:val="1"/>
    <w:next w:val="1"/>
    <w:qFormat/>
    <w:uiPriority w:val="39"/>
    <w:pPr>
      <w:tabs>
        <w:tab w:val="right" w:leader="dot" w:pos="9450"/>
      </w:tabs>
      <w:spacing w:line="400" w:lineRule="exact"/>
      <w:ind w:left="250"/>
      <w:jc w:val="left"/>
    </w:pPr>
    <w:rPr>
      <w:bCs/>
      <w:smallCaps/>
      <w:sz w:val="24"/>
      <w:szCs w:val="24"/>
    </w:rPr>
  </w:style>
  <w:style w:type="paragraph" w:customStyle="1" w:styleId="303">
    <w:name w:val="font7"/>
    <w:basedOn w:val="1"/>
    <w:qFormat/>
    <w:uiPriority w:val="0"/>
    <w:pPr>
      <w:widowControl/>
      <w:spacing w:before="100" w:beforeAutospacing="1" w:after="100" w:afterAutospacing="1"/>
      <w:jc w:val="left"/>
    </w:pPr>
    <w:rPr>
      <w:sz w:val="20"/>
    </w:rPr>
  </w:style>
  <w:style w:type="character" w:customStyle="1" w:styleId="304">
    <w:name w:val="未处理的提及1"/>
    <w:unhideWhenUsed/>
    <w:qFormat/>
    <w:uiPriority w:val="99"/>
    <w:rPr>
      <w:color w:val="605E5C"/>
      <w:shd w:val="clear" w:color="auto" w:fill="E1DFDD"/>
    </w:rPr>
  </w:style>
  <w:style w:type="paragraph" w:customStyle="1" w:styleId="305">
    <w:name w:val="_Style 101"/>
    <w:semiHidden/>
    <w:qFormat/>
    <w:uiPriority w:val="99"/>
    <w:rPr>
      <w:rFonts w:hint="default" w:ascii="等线 Light" w:hAnsi="等线 Light" w:eastAsia="等线" w:cs="等线 Light"/>
      <w:sz w:val="21"/>
      <w:lang w:val="en-US" w:eastAsia="zh-CN" w:bidi="ar-SA"/>
    </w:rPr>
  </w:style>
  <w:style w:type="character" w:customStyle="1" w:styleId="306">
    <w:name w:val="正文文本 字符3"/>
    <w:qFormat/>
    <w:uiPriority w:val="0"/>
    <w:rPr>
      <w:rFonts w:ascii="楷体_GB2312" w:hAnsi="Arial" w:eastAsia="楷体_GB2312" w:cs="Times New Roman"/>
      <w:sz w:val="28"/>
      <w:szCs w:val="20"/>
      <w:lang w:val="zh-CN"/>
    </w:rPr>
  </w:style>
  <w:style w:type="character" w:customStyle="1" w:styleId="307">
    <w:name w:val="正文缩进 字符1"/>
    <w:qFormat/>
    <w:uiPriority w:val="0"/>
    <w:rPr>
      <w:rFonts w:ascii="Times New Roman" w:hAnsi="Times New Roman" w:eastAsia="宋体" w:cs="Times New Roman"/>
      <w:szCs w:val="20"/>
      <w:lang w:val="zh-CN"/>
    </w:rPr>
  </w:style>
  <w:style w:type="paragraph" w:customStyle="1" w:styleId="308">
    <w:name w:val="+正文"/>
    <w:basedOn w:val="1"/>
    <w:qFormat/>
    <w:uiPriority w:val="99"/>
    <w:pPr>
      <w:spacing w:line="360" w:lineRule="auto"/>
      <w:ind w:firstLine="200"/>
    </w:pPr>
    <w:rPr>
      <w:sz w:val="24"/>
    </w:rPr>
  </w:style>
  <w:style w:type="character" w:customStyle="1" w:styleId="309">
    <w:name w:val="标题 4 字符"/>
    <w:qFormat/>
    <w:uiPriority w:val="99"/>
    <w:rPr>
      <w:rFonts w:ascii="Cambria" w:hAnsi="Cambria" w:eastAsia="宋体" w:cs="Times New Roman"/>
      <w:b/>
      <w:sz w:val="28"/>
    </w:rPr>
  </w:style>
  <w:style w:type="character" w:customStyle="1" w:styleId="310">
    <w:name w:val="标题 1 字符"/>
    <w:qFormat/>
    <w:uiPriority w:val="99"/>
    <w:rPr>
      <w:rFonts w:cs="Times New Roman"/>
      <w:b/>
      <w:sz w:val="44"/>
    </w:rPr>
  </w:style>
  <w:style w:type="character" w:customStyle="1" w:styleId="311">
    <w:name w:val="标题4 Char Char"/>
    <w:link w:val="312"/>
    <w:qFormat/>
    <w:uiPriority w:val="99"/>
    <w:rPr>
      <w:rFonts w:ascii="Arial" w:hAnsi="Arial"/>
      <w:b/>
      <w:sz w:val="32"/>
    </w:rPr>
  </w:style>
  <w:style w:type="paragraph" w:customStyle="1" w:styleId="312">
    <w:name w:val="标题4"/>
    <w:basedOn w:val="3"/>
    <w:next w:val="23"/>
    <w:link w:val="311"/>
    <w:qFormat/>
    <w:uiPriority w:val="99"/>
    <w:pPr>
      <w:keepLines/>
      <w:spacing w:before="260" w:after="260" w:line="413" w:lineRule="auto"/>
      <w:jc w:val="both"/>
    </w:pPr>
    <w:rPr>
      <w:rFonts w:ascii="Arial" w:hAnsi="Arial"/>
      <w:bCs w:val="0"/>
      <w:sz w:val="32"/>
      <w:szCs w:val="20"/>
    </w:rPr>
  </w:style>
  <w:style w:type="character" w:customStyle="1" w:styleId="313">
    <w:name w:val="正文文本 Char1"/>
    <w:qFormat/>
    <w:uiPriority w:val="99"/>
    <w:rPr>
      <w:sz w:val="22"/>
    </w:rPr>
  </w:style>
  <w:style w:type="character" w:customStyle="1" w:styleId="314">
    <w:name w:val="Balloon Text Char"/>
    <w:qFormat/>
    <w:uiPriority w:val="99"/>
    <w:rPr>
      <w:rFonts w:ascii="宋体" w:hAnsi="Times New Roman"/>
      <w:sz w:val="18"/>
    </w:rPr>
  </w:style>
  <w:style w:type="character" w:customStyle="1" w:styleId="315">
    <w:name w:val="Date Char"/>
    <w:qFormat/>
    <w:uiPriority w:val="99"/>
    <w:rPr>
      <w:rFonts w:ascii="宋体" w:hAnsi="Times New Roman"/>
      <w:sz w:val="28"/>
    </w:rPr>
  </w:style>
  <w:style w:type="character" w:customStyle="1" w:styleId="316">
    <w:name w:val="Comment Subject Char"/>
    <w:qFormat/>
    <w:uiPriority w:val="99"/>
    <w:rPr>
      <w:rFonts w:ascii="宋体" w:hAnsi="Times New Roman"/>
      <w:b/>
      <w:sz w:val="28"/>
    </w:rPr>
  </w:style>
  <w:style w:type="character" w:customStyle="1" w:styleId="317">
    <w:name w:val="Document Map Char"/>
    <w:qFormat/>
    <w:uiPriority w:val="99"/>
    <w:rPr>
      <w:rFonts w:ascii="Times New Roman" w:hAnsi="Times New Roman"/>
      <w:sz w:val="24"/>
      <w:shd w:val="clear" w:color="auto" w:fill="000080"/>
    </w:rPr>
  </w:style>
  <w:style w:type="character" w:customStyle="1" w:styleId="318">
    <w:name w:val="书籍标题1"/>
    <w:qFormat/>
    <w:uiPriority w:val="99"/>
    <w:rPr>
      <w:b/>
      <w:smallCaps/>
      <w:spacing w:val="5"/>
    </w:rPr>
  </w:style>
  <w:style w:type="character" w:customStyle="1" w:styleId="319">
    <w:name w:val="明显引用 Char"/>
    <w:link w:val="320"/>
    <w:qFormat/>
    <w:uiPriority w:val="99"/>
    <w:rPr>
      <w:b/>
      <w:i/>
      <w:color w:val="4F81BD"/>
      <w:sz w:val="22"/>
    </w:rPr>
  </w:style>
  <w:style w:type="paragraph" w:customStyle="1" w:styleId="320">
    <w:name w:val="明显引用1"/>
    <w:basedOn w:val="1"/>
    <w:next w:val="1"/>
    <w:link w:val="319"/>
    <w:qFormat/>
    <w:uiPriority w:val="99"/>
    <w:pPr>
      <w:pBdr>
        <w:bottom w:val="single" w:color="4F81BD" w:sz="4" w:space="4"/>
      </w:pBdr>
      <w:spacing w:before="200" w:after="280"/>
      <w:ind w:left="936" w:right="936"/>
    </w:pPr>
    <w:rPr>
      <w:b/>
      <w:i/>
      <w:color w:val="4F81BD"/>
      <w:sz w:val="22"/>
    </w:rPr>
  </w:style>
  <w:style w:type="character" w:customStyle="1" w:styleId="321">
    <w:name w:val="Subtitle Char"/>
    <w:qFormat/>
    <w:uiPriority w:val="99"/>
    <w:rPr>
      <w:rFonts w:ascii="Cambria" w:hAnsi="Cambria"/>
      <w:b/>
      <w:sz w:val="32"/>
    </w:rPr>
  </w:style>
  <w:style w:type="character" w:customStyle="1" w:styleId="322">
    <w:name w:val="明显强调1"/>
    <w:qFormat/>
    <w:uiPriority w:val="99"/>
    <w:rPr>
      <w:b/>
      <w:i/>
      <w:color w:val="4F81BD"/>
    </w:rPr>
  </w:style>
  <w:style w:type="character" w:customStyle="1" w:styleId="323">
    <w:name w:val="引用 Char"/>
    <w:link w:val="324"/>
    <w:qFormat/>
    <w:uiPriority w:val="99"/>
    <w:rPr>
      <w:i/>
      <w:color w:val="000000"/>
      <w:sz w:val="22"/>
    </w:rPr>
  </w:style>
  <w:style w:type="paragraph" w:customStyle="1" w:styleId="324">
    <w:name w:val="引用1"/>
    <w:basedOn w:val="1"/>
    <w:next w:val="1"/>
    <w:link w:val="323"/>
    <w:qFormat/>
    <w:uiPriority w:val="99"/>
    <w:rPr>
      <w:i/>
      <w:color w:val="000000"/>
      <w:sz w:val="22"/>
    </w:rPr>
  </w:style>
  <w:style w:type="character" w:customStyle="1" w:styleId="325">
    <w:name w:val="Title Char"/>
    <w:qFormat/>
    <w:uiPriority w:val="99"/>
    <w:rPr>
      <w:rFonts w:ascii="Cambria" w:hAnsi="Cambria"/>
      <w:b/>
      <w:sz w:val="32"/>
    </w:rPr>
  </w:style>
  <w:style w:type="character" w:customStyle="1" w:styleId="326">
    <w:name w:val="标题5 Char Char"/>
    <w:link w:val="327"/>
    <w:qFormat/>
    <w:uiPriority w:val="99"/>
    <w:rPr>
      <w:rFonts w:ascii="Arial" w:hAnsi="Arial"/>
      <w:b/>
      <w:sz w:val="32"/>
    </w:rPr>
  </w:style>
  <w:style w:type="paragraph" w:customStyle="1" w:styleId="327">
    <w:name w:val="标题5"/>
    <w:basedOn w:val="4"/>
    <w:link w:val="326"/>
    <w:qFormat/>
    <w:uiPriority w:val="99"/>
    <w:pPr>
      <w:keepLines/>
      <w:spacing w:before="260" w:after="260" w:line="413" w:lineRule="auto"/>
      <w:jc w:val="both"/>
    </w:pPr>
    <w:rPr>
      <w:rFonts w:ascii="Arial" w:hAnsi="Arial"/>
      <w:b/>
      <w:sz w:val="32"/>
    </w:rPr>
  </w:style>
  <w:style w:type="character" w:customStyle="1" w:styleId="328">
    <w:name w:val="Comment Text Char"/>
    <w:qFormat/>
    <w:uiPriority w:val="99"/>
    <w:rPr>
      <w:rFonts w:ascii="宋体" w:hAnsi="Times New Roman" w:eastAsia="宋体"/>
      <w:sz w:val="20"/>
    </w:rPr>
  </w:style>
  <w:style w:type="character" w:customStyle="1" w:styleId="329">
    <w:name w:val="textcontents"/>
    <w:qFormat/>
    <w:uiPriority w:val="99"/>
  </w:style>
  <w:style w:type="character" w:customStyle="1" w:styleId="330">
    <w:name w:val="Footer Char"/>
    <w:qFormat/>
    <w:uiPriority w:val="99"/>
    <w:rPr>
      <w:sz w:val="18"/>
    </w:rPr>
  </w:style>
  <w:style w:type="character" w:customStyle="1" w:styleId="331">
    <w:name w:val="不明显强调1"/>
    <w:qFormat/>
    <w:uiPriority w:val="99"/>
    <w:rPr>
      <w:i/>
      <w:color w:val="808080"/>
    </w:rPr>
  </w:style>
  <w:style w:type="character" w:customStyle="1" w:styleId="332">
    <w:name w:val="Body Text Char"/>
    <w:qFormat/>
    <w:uiPriority w:val="99"/>
    <w:rPr>
      <w:rFonts w:ascii="Times New Roman" w:hAnsi="Times New Roman"/>
    </w:rPr>
  </w:style>
  <w:style w:type="character" w:customStyle="1" w:styleId="333">
    <w:name w:val="不明显参考1"/>
    <w:qFormat/>
    <w:uiPriority w:val="99"/>
    <w:rPr>
      <w:smallCaps/>
      <w:color w:val="C0504D"/>
      <w:u w:val="single"/>
    </w:rPr>
  </w:style>
  <w:style w:type="character" w:customStyle="1" w:styleId="334">
    <w:name w:val="日期 Char1"/>
    <w:qFormat/>
    <w:uiPriority w:val="99"/>
    <w:rPr>
      <w:sz w:val="22"/>
    </w:rPr>
  </w:style>
  <w:style w:type="character" w:customStyle="1" w:styleId="335">
    <w:name w:val="Header Char"/>
    <w:qFormat/>
    <w:uiPriority w:val="99"/>
    <w:rPr>
      <w:sz w:val="18"/>
    </w:rPr>
  </w:style>
  <w:style w:type="character" w:customStyle="1" w:styleId="336">
    <w:name w:val="批注主题 Char1"/>
    <w:qFormat/>
    <w:uiPriority w:val="99"/>
    <w:rPr>
      <w:b/>
      <w:sz w:val="22"/>
    </w:rPr>
  </w:style>
  <w:style w:type="character" w:customStyle="1" w:styleId="337">
    <w:name w:val="明显参考1"/>
    <w:qFormat/>
    <w:uiPriority w:val="99"/>
    <w:rPr>
      <w:b/>
      <w:smallCaps/>
      <w:color w:val="C0504D"/>
      <w:spacing w:val="5"/>
      <w:u w:val="single"/>
    </w:rPr>
  </w:style>
  <w:style w:type="character" w:customStyle="1" w:styleId="338">
    <w:name w:val="批注框文本 Char1"/>
    <w:qFormat/>
    <w:uiPriority w:val="99"/>
    <w:rPr>
      <w:sz w:val="18"/>
    </w:rPr>
  </w:style>
  <w:style w:type="character" w:customStyle="1" w:styleId="339">
    <w:name w:val="文档结构图 Char1"/>
    <w:qFormat/>
    <w:uiPriority w:val="99"/>
    <w:rPr>
      <w:rFonts w:ascii="宋体"/>
      <w:sz w:val="18"/>
    </w:rPr>
  </w:style>
  <w:style w:type="paragraph" w:customStyle="1" w:styleId="340">
    <w:name w:val="flNote"/>
    <w:basedOn w:val="1"/>
    <w:qFormat/>
    <w:uiPriority w:val="99"/>
    <w:pPr>
      <w:spacing w:before="320" w:after="160" w:line="360" w:lineRule="atLeast"/>
      <w:jc w:val="center"/>
    </w:pPr>
    <w:rPr>
      <w:rFonts w:ascii="Arial" w:eastAsia="黑体"/>
      <w:sz w:val="30"/>
    </w:rPr>
  </w:style>
  <w:style w:type="paragraph" w:customStyle="1" w:styleId="341">
    <w:name w:val="样式 标题 2 + Times New Roman 四号 非加粗 段前: 5 磅 段后: 0 磅 行距: 固定值 20..."/>
    <w:basedOn w:val="3"/>
    <w:qFormat/>
    <w:uiPriority w:val="99"/>
    <w:pPr>
      <w:keepLines/>
      <w:spacing w:before="100" w:line="400" w:lineRule="exact"/>
      <w:jc w:val="both"/>
    </w:pPr>
    <w:rPr>
      <w:rFonts w:eastAsia="黑体" w:cs="宋体"/>
      <w:b w:val="0"/>
      <w:bCs w:val="0"/>
      <w:szCs w:val="20"/>
    </w:rPr>
  </w:style>
  <w:style w:type="paragraph" w:customStyle="1" w:styleId="342">
    <w:name w:val="修订1"/>
    <w:qFormat/>
    <w:uiPriority w:val="99"/>
    <w:rPr>
      <w:rFonts w:hint="default" w:ascii="Times New Roman" w:hAnsi="Times New Roman" w:eastAsia="宋体" w:cs="Times New Roman"/>
      <w:sz w:val="21"/>
      <w:szCs w:val="24"/>
      <w:lang w:val="en-US" w:eastAsia="zh-CN" w:bidi="ar-SA"/>
    </w:rPr>
  </w:style>
  <w:style w:type="paragraph" w:customStyle="1" w:styleId="343">
    <w:name w:val="TOC 标题1"/>
    <w:basedOn w:val="2"/>
    <w:next w:val="1"/>
    <w:qFormat/>
    <w:uiPriority w:val="99"/>
    <w:pPr>
      <w:spacing w:before="340" w:after="330" w:line="576" w:lineRule="auto"/>
      <w:jc w:val="both"/>
      <w:outlineLvl w:val="9"/>
    </w:pPr>
    <w:rPr>
      <w:rFonts w:ascii="Calibri" w:hAnsi="Calibri"/>
      <w:bCs/>
      <w:sz w:val="44"/>
      <w:szCs w:val="44"/>
    </w:rPr>
  </w:style>
  <w:style w:type="paragraph" w:customStyle="1" w:styleId="344">
    <w:name w:val="样式 标题 3 + (中文) 黑体 小四 非加粗 段前: 7.8 磅 段后: 0 磅 行距: 固定值 20 磅"/>
    <w:basedOn w:val="4"/>
    <w:qFormat/>
    <w:uiPriority w:val="99"/>
    <w:pPr>
      <w:keepLines/>
      <w:spacing w:line="400" w:lineRule="exact"/>
      <w:jc w:val="both"/>
    </w:pPr>
    <w:rPr>
      <w:rFonts w:ascii="Times New Roman" w:hAnsi="Times New Roman" w:eastAsia="黑体" w:cs="宋体"/>
      <w:sz w:val="24"/>
    </w:rPr>
  </w:style>
  <w:style w:type="paragraph" w:customStyle="1" w:styleId="345">
    <w:name w:val="空半行"/>
    <w:basedOn w:val="1"/>
    <w:qFormat/>
    <w:uiPriority w:val="99"/>
    <w:pPr>
      <w:spacing w:line="120" w:lineRule="exact"/>
    </w:pPr>
    <w:rPr>
      <w:rFonts w:eastAsia="仿宋_GB2312"/>
      <w:color w:val="FFFFFF"/>
      <w:sz w:val="30"/>
    </w:rPr>
  </w:style>
  <w:style w:type="paragraph" w:customStyle="1" w:styleId="346">
    <w:name w:val="Char1"/>
    <w:basedOn w:val="1"/>
    <w:qFormat/>
    <w:uiPriority w:val="99"/>
    <w:rPr>
      <w:szCs w:val="24"/>
    </w:rPr>
  </w:style>
  <w:style w:type="paragraph" w:customStyle="1" w:styleId="347">
    <w:name w:val="Char2"/>
    <w:basedOn w:val="1"/>
    <w:qFormat/>
    <w:uiPriority w:val="99"/>
    <w:rPr>
      <w:szCs w:val="24"/>
    </w:rPr>
  </w:style>
  <w:style w:type="character" w:customStyle="1" w:styleId="348">
    <w:name w:val="Char Char19"/>
    <w:qFormat/>
    <w:uiPriority w:val="99"/>
    <w:rPr>
      <w:rFonts w:eastAsia="宋体"/>
      <w:b/>
      <w:sz w:val="44"/>
    </w:rPr>
  </w:style>
  <w:style w:type="character" w:customStyle="1" w:styleId="349">
    <w:name w:val="Char Char18"/>
    <w:qFormat/>
    <w:uiPriority w:val="99"/>
    <w:rPr>
      <w:rFonts w:ascii="Cambria" w:hAnsi="Cambria" w:eastAsia="宋体"/>
      <w:b/>
      <w:sz w:val="32"/>
    </w:rPr>
  </w:style>
  <w:style w:type="character" w:customStyle="1" w:styleId="350">
    <w:name w:val="Char Char17"/>
    <w:qFormat/>
    <w:uiPriority w:val="99"/>
    <w:rPr>
      <w:rFonts w:eastAsia="宋体"/>
      <w:b/>
      <w:sz w:val="32"/>
    </w:rPr>
  </w:style>
  <w:style w:type="character" w:customStyle="1" w:styleId="351">
    <w:name w:val="Char Char16"/>
    <w:qFormat/>
    <w:uiPriority w:val="99"/>
    <w:rPr>
      <w:rFonts w:ascii="Cambria" w:hAnsi="Cambria" w:eastAsia="宋体"/>
      <w:b/>
      <w:sz w:val="28"/>
    </w:rPr>
  </w:style>
  <w:style w:type="character" w:customStyle="1" w:styleId="352">
    <w:name w:val="Char Char15"/>
    <w:qFormat/>
    <w:uiPriority w:val="99"/>
    <w:rPr>
      <w:rFonts w:eastAsia="宋体"/>
      <w:b/>
      <w:sz w:val="28"/>
    </w:rPr>
  </w:style>
  <w:style w:type="character" w:customStyle="1" w:styleId="353">
    <w:name w:val="Char Char14"/>
    <w:qFormat/>
    <w:uiPriority w:val="99"/>
    <w:rPr>
      <w:rFonts w:ascii="Cambria" w:hAnsi="Cambria" w:eastAsia="宋体"/>
      <w:b/>
      <w:sz w:val="24"/>
    </w:rPr>
  </w:style>
  <w:style w:type="character" w:customStyle="1" w:styleId="354">
    <w:name w:val="Char Char13"/>
    <w:qFormat/>
    <w:uiPriority w:val="99"/>
    <w:rPr>
      <w:rFonts w:eastAsia="宋体"/>
      <w:b/>
      <w:sz w:val="24"/>
    </w:rPr>
  </w:style>
  <w:style w:type="character" w:customStyle="1" w:styleId="355">
    <w:name w:val="Char Char12"/>
    <w:qFormat/>
    <w:uiPriority w:val="99"/>
    <w:rPr>
      <w:rFonts w:ascii="Cambria" w:hAnsi="Cambria" w:eastAsia="宋体"/>
      <w:sz w:val="24"/>
    </w:rPr>
  </w:style>
  <w:style w:type="character" w:customStyle="1" w:styleId="356">
    <w:name w:val="Char Char11"/>
    <w:qFormat/>
    <w:uiPriority w:val="99"/>
    <w:rPr>
      <w:rFonts w:ascii="Cambria" w:hAnsi="Cambria" w:eastAsia="宋体"/>
      <w:sz w:val="21"/>
    </w:rPr>
  </w:style>
  <w:style w:type="character" w:customStyle="1" w:styleId="357">
    <w:name w:val="Char Char6"/>
    <w:qFormat/>
    <w:uiPriority w:val="99"/>
    <w:rPr>
      <w:sz w:val="22"/>
    </w:rPr>
  </w:style>
  <w:style w:type="character" w:customStyle="1" w:styleId="358">
    <w:name w:val="Char Char7"/>
    <w:qFormat/>
    <w:uiPriority w:val="99"/>
    <w:rPr>
      <w:sz w:val="18"/>
    </w:rPr>
  </w:style>
  <w:style w:type="character" w:customStyle="1" w:styleId="359">
    <w:name w:val="Char Char5"/>
    <w:qFormat/>
    <w:uiPriority w:val="99"/>
    <w:rPr>
      <w:sz w:val="18"/>
    </w:rPr>
  </w:style>
  <w:style w:type="character" w:customStyle="1" w:styleId="360">
    <w:name w:val="Char Char4"/>
    <w:qFormat/>
    <w:uiPriority w:val="99"/>
    <w:rPr>
      <w:rFonts w:ascii="Cambria" w:hAnsi="Cambria"/>
      <w:b/>
      <w:sz w:val="32"/>
    </w:rPr>
  </w:style>
  <w:style w:type="character" w:customStyle="1" w:styleId="361">
    <w:name w:val="Char Char1"/>
    <w:qFormat/>
    <w:uiPriority w:val="99"/>
  </w:style>
  <w:style w:type="character" w:customStyle="1" w:styleId="362">
    <w:name w:val="Char Char9"/>
    <w:qFormat/>
    <w:uiPriority w:val="99"/>
    <w:rPr>
      <w:rFonts w:ascii="Cambria" w:hAnsi="Cambria"/>
      <w:b/>
      <w:sz w:val="32"/>
    </w:rPr>
  </w:style>
  <w:style w:type="character" w:customStyle="1" w:styleId="363">
    <w:name w:val="Char Char8"/>
    <w:qFormat/>
    <w:uiPriority w:val="99"/>
    <w:rPr>
      <w:rFonts w:ascii="宋体" w:hAnsi="宋体" w:eastAsia="宋体"/>
      <w:sz w:val="28"/>
    </w:rPr>
  </w:style>
  <w:style w:type="character" w:customStyle="1" w:styleId="364">
    <w:name w:val="Char Char2"/>
    <w:qFormat/>
    <w:uiPriority w:val="99"/>
    <w:rPr>
      <w:sz w:val="24"/>
      <w:shd w:val="clear" w:color="auto" w:fill="000080"/>
    </w:rPr>
  </w:style>
  <w:style w:type="character" w:customStyle="1" w:styleId="365">
    <w:name w:val="Char Char"/>
    <w:qFormat/>
    <w:uiPriority w:val="99"/>
    <w:rPr>
      <w:rFonts w:ascii="宋体" w:hAnsi="宋体" w:eastAsia="宋体"/>
      <w:b/>
      <w:sz w:val="28"/>
    </w:rPr>
  </w:style>
  <w:style w:type="character" w:customStyle="1" w:styleId="366">
    <w:name w:val="Char Char3"/>
    <w:qFormat/>
    <w:uiPriority w:val="99"/>
    <w:rPr>
      <w:rFonts w:ascii="宋体" w:hAnsi="宋体" w:eastAsia="宋体"/>
      <w:sz w:val="18"/>
    </w:rPr>
  </w:style>
  <w:style w:type="paragraph" w:customStyle="1" w:styleId="367">
    <w:name w:val="Char2 Char Char Char"/>
    <w:basedOn w:val="1"/>
    <w:qFormat/>
    <w:uiPriority w:val="99"/>
    <w:pPr>
      <w:widowControl/>
      <w:spacing w:after="160" w:line="240" w:lineRule="exact"/>
      <w:jc w:val="left"/>
    </w:pPr>
    <w:rPr>
      <w:rFonts w:ascii="Verdana" w:hAnsi="Verdana"/>
      <w:sz w:val="20"/>
      <w:lang w:eastAsia="en-US"/>
    </w:rPr>
  </w:style>
  <w:style w:type="paragraph" w:customStyle="1" w:styleId="368">
    <w:name w:val="Char Char10"/>
    <w:basedOn w:val="1"/>
    <w:qFormat/>
    <w:uiPriority w:val="99"/>
    <w:rPr>
      <w:rFonts w:ascii="Tahoma" w:hAnsi="Tahoma"/>
      <w:sz w:val="24"/>
    </w:rPr>
  </w:style>
  <w:style w:type="paragraph" w:customStyle="1" w:styleId="369">
    <w:name w:val="Blockquote"/>
    <w:basedOn w:val="1"/>
    <w:qFormat/>
    <w:uiPriority w:val="99"/>
    <w:pPr>
      <w:spacing w:before="100" w:after="100"/>
    </w:pPr>
  </w:style>
  <w:style w:type="paragraph" w:customStyle="1" w:styleId="370">
    <w:name w:val="a"/>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71">
    <w:name w:val="rvts29"/>
    <w:qFormat/>
    <w:uiPriority w:val="99"/>
    <w:rPr>
      <w:rFonts w:ascii="KNLe" w:hAnsi="KNLe"/>
      <w:color w:val="000000"/>
    </w:rPr>
  </w:style>
  <w:style w:type="character" w:customStyle="1" w:styleId="372">
    <w:name w:val="正文文本 Char Char"/>
    <w:qFormat/>
    <w:uiPriority w:val="99"/>
    <w:rPr>
      <w:rFonts w:ascii="Times New Roman" w:hAnsi="Times New Roman"/>
    </w:rPr>
  </w:style>
  <w:style w:type="character" w:customStyle="1" w:styleId="373">
    <w:name w:val="批注文字 Char Char"/>
    <w:qFormat/>
    <w:uiPriority w:val="99"/>
    <w:rPr>
      <w:rFonts w:ascii="宋体" w:hAnsi="Times New Roman" w:eastAsia="宋体"/>
      <w:sz w:val="20"/>
    </w:rPr>
  </w:style>
  <w:style w:type="character" w:customStyle="1" w:styleId="374">
    <w:name w:val="rvts50"/>
    <w:qFormat/>
    <w:uiPriority w:val="99"/>
    <w:rPr>
      <w:rFonts w:ascii="KNLe" w:hAnsi="KNLe"/>
      <w:color w:val="000000"/>
    </w:rPr>
  </w:style>
  <w:style w:type="character" w:customStyle="1" w:styleId="375">
    <w:name w:val="label_11"/>
    <w:qFormat/>
    <w:uiPriority w:val="99"/>
    <w:rPr>
      <w:color w:val="0000FF"/>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56</Pages>
  <Words>3066</Words>
  <Characters>3509</Characters>
  <TotalTime>1</TotalTime>
  <ScaleCrop>false</ScaleCrop>
  <LinksUpToDate>false</LinksUpToDate>
  <CharactersWithSpaces>3602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2024-12-12T04:31:00Z</dcterms:created>
  <dc:creator>user</dc:creator>
  <cp:lastModifiedBy>好像很厉害的样子</cp:lastModifiedBy>
  <cp:lastPrinted>2026-05-11T08:26:00Z</cp:lastPrinted>
  <dcterms:modified xsi:type="dcterms:W3CDTF">2026-06-29T00:31:03Z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E87F961AA22F46E69B55828D0C886687_13</vt:lpwstr>
  </property>
  <property fmtid="{D5CDD505-2E9C-101B-9397-08002B2CF9AE}" pid="4" name="KSOTemplateDocerSaveRecord">
    <vt:lpwstr>eyJoZGlkIjoiYjM0ODE1OWY4Mzc0ZDU1N2VjOGU3Nzk2YmRhYzQxNGMiLCJ1c2VySWQiOiIzOTQzNTk1MDQifQ==</vt:lpwstr>
  </property>
</Properties>
</file>