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8D1C2D">
      <w:pPr>
        <w:spacing w:line="360" w:lineRule="auto"/>
        <w:ind w:firstLine="160"/>
        <w:rPr>
          <w:rFonts w:hint="eastAsia" w:ascii="CESI黑体-GB2312" w:hAnsi="CESI黑体-GB2312" w:eastAsia="CESI黑体-GB2312" w:cs="CESI黑体-GB2312"/>
          <w:sz w:val="32"/>
          <w:szCs w:val="32"/>
          <w:highlight w:val="none"/>
        </w:rPr>
      </w:pPr>
    </w:p>
    <w:p w14:paraId="46F8B2B7">
      <w:pPr>
        <w:spacing w:line="360" w:lineRule="auto"/>
        <w:ind w:firstLine="300"/>
        <w:rPr>
          <w:sz w:val="60"/>
          <w:szCs w:val="60"/>
          <w:highlight w:val="none"/>
        </w:rPr>
      </w:pPr>
    </w:p>
    <w:p w14:paraId="14882EDC">
      <w:pPr>
        <w:jc w:val="center"/>
        <w:rPr>
          <w:b/>
          <w:bCs/>
          <w:sz w:val="60"/>
          <w:szCs w:val="60"/>
          <w:highlight w:val="none"/>
        </w:rPr>
      </w:pPr>
      <w:r>
        <w:rPr>
          <w:b/>
          <w:bCs/>
          <w:sz w:val="60"/>
          <w:szCs w:val="60"/>
          <w:highlight w:val="none"/>
        </w:rPr>
        <w:t>常州市政府采购项目</w:t>
      </w:r>
    </w:p>
    <w:p w14:paraId="6CCD7A40">
      <w:pPr>
        <w:jc w:val="center"/>
        <w:rPr>
          <w:rFonts w:ascii="方正仿宋_GBK" w:hAnsi="方正仿宋_GBK" w:eastAsia="方正仿宋_GBK" w:cs="方正仿宋_GBK"/>
          <w:b/>
          <w:bCs/>
          <w:sz w:val="60"/>
          <w:szCs w:val="60"/>
          <w:highlight w:val="none"/>
        </w:rPr>
      </w:pPr>
      <w:r>
        <w:rPr>
          <w:rFonts w:hint="eastAsia"/>
          <w:b/>
          <w:bCs/>
          <w:sz w:val="60"/>
          <w:szCs w:val="60"/>
          <w:highlight w:val="none"/>
        </w:rPr>
        <w:t>公开</w:t>
      </w:r>
      <w:r>
        <w:rPr>
          <w:b/>
          <w:bCs/>
          <w:sz w:val="60"/>
          <w:szCs w:val="60"/>
          <w:highlight w:val="none"/>
        </w:rPr>
        <w:t>招标文件</w:t>
      </w:r>
    </w:p>
    <w:p w14:paraId="389DD8CA">
      <w:pPr>
        <w:jc w:val="center"/>
        <w:rPr>
          <w:b/>
          <w:bCs/>
          <w:sz w:val="60"/>
          <w:szCs w:val="60"/>
          <w:highlight w:val="none"/>
        </w:rPr>
      </w:pPr>
      <w:r>
        <w:rPr>
          <w:rFonts w:hint="eastAsia" w:ascii="方正仿宋_GBK" w:hAnsi="方正仿宋_GBK" w:eastAsia="方正仿宋_GBK" w:cs="方正仿宋_GBK"/>
          <w:b/>
          <w:bCs/>
          <w:sz w:val="60"/>
          <w:szCs w:val="60"/>
          <w:highlight w:val="none"/>
        </w:rPr>
        <w:t>（2022年版）</w:t>
      </w:r>
    </w:p>
    <w:p w14:paraId="5CED20BF">
      <w:pPr>
        <w:jc w:val="center"/>
        <w:rPr>
          <w:b/>
          <w:bCs/>
          <w:sz w:val="60"/>
          <w:szCs w:val="60"/>
          <w:highlight w:val="none"/>
        </w:rPr>
      </w:pPr>
    </w:p>
    <w:p w14:paraId="2F1AFB4B">
      <w:pPr>
        <w:spacing w:line="360" w:lineRule="auto"/>
        <w:jc w:val="center"/>
        <w:rPr>
          <w:sz w:val="60"/>
          <w:szCs w:val="60"/>
          <w:highlight w:val="none"/>
        </w:rPr>
      </w:pPr>
    </w:p>
    <w:p w14:paraId="4AE05D6A">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2026-2027年古县街道绿化养护项目(一年)</w:t>
      </w:r>
    </w:p>
    <w:p w14:paraId="026489A0">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项目编号：</w:t>
      </w:r>
      <w:r>
        <w:rPr>
          <w:rFonts w:hint="eastAsia"/>
          <w:bCs/>
          <w:sz w:val="36"/>
          <w:szCs w:val="36"/>
          <w:highlight w:val="none"/>
        </w:rPr>
        <w:tab/>
      </w:r>
      <w:r>
        <w:rPr>
          <w:rFonts w:hint="eastAsia"/>
          <w:bCs/>
          <w:sz w:val="36"/>
          <w:szCs w:val="36"/>
          <w:highlight w:val="none"/>
        </w:rPr>
        <w:t>JSZC-320481-LTZB-G2026-0021</w:t>
      </w:r>
    </w:p>
    <w:p w14:paraId="64697866">
      <w:pPr>
        <w:tabs>
          <w:tab w:val="left" w:pos="3240"/>
          <w:tab w:val="left" w:pos="3420"/>
        </w:tabs>
        <w:spacing w:line="360" w:lineRule="auto"/>
        <w:ind w:left="2832" w:hanging="1900"/>
        <w:jc w:val="left"/>
        <w:rPr>
          <w:rFonts w:hint="eastAsia"/>
          <w:bCs/>
          <w:sz w:val="36"/>
          <w:szCs w:val="36"/>
          <w:highlight w:val="none"/>
          <w:lang w:eastAsia="zh-CN"/>
        </w:rPr>
      </w:pPr>
      <w:r>
        <w:rPr>
          <w:bCs/>
          <w:sz w:val="36"/>
          <w:szCs w:val="36"/>
          <w:highlight w:val="none"/>
        </w:rPr>
        <w:t>采 购 人：</w:t>
      </w:r>
      <w:r>
        <w:rPr>
          <w:rFonts w:hint="eastAsia"/>
          <w:bCs/>
          <w:sz w:val="36"/>
          <w:szCs w:val="36"/>
          <w:highlight w:val="none"/>
          <w:lang w:val="en-US" w:eastAsia="zh-CN"/>
        </w:rPr>
        <w:t xml:space="preserve">溧阳市人民政府古县街道办事处  </w:t>
      </w:r>
    </w:p>
    <w:p w14:paraId="4C728E55">
      <w:pPr>
        <w:tabs>
          <w:tab w:val="left" w:pos="3240"/>
          <w:tab w:val="left" w:pos="3420"/>
        </w:tabs>
        <w:spacing w:line="360" w:lineRule="auto"/>
        <w:ind w:left="2832" w:hanging="1900"/>
        <w:jc w:val="left"/>
        <w:rPr>
          <w:rFonts w:hint="eastAsia"/>
          <w:bCs/>
          <w:sz w:val="36"/>
          <w:szCs w:val="36"/>
          <w:highlight w:val="none"/>
        </w:rPr>
      </w:pPr>
      <w:r>
        <w:rPr>
          <w:rFonts w:hint="eastAsia"/>
          <w:bCs/>
          <w:sz w:val="36"/>
          <w:szCs w:val="36"/>
          <w:highlight w:val="none"/>
        </w:rPr>
        <w:t>采购</w:t>
      </w:r>
      <w:r>
        <w:rPr>
          <w:bCs/>
          <w:sz w:val="36"/>
          <w:szCs w:val="36"/>
          <w:highlight w:val="none"/>
        </w:rPr>
        <w:t>代理机构：</w:t>
      </w:r>
      <w:r>
        <w:rPr>
          <w:rFonts w:hint="eastAsia"/>
          <w:bCs/>
          <w:sz w:val="36"/>
          <w:szCs w:val="36"/>
          <w:highlight w:val="none"/>
        </w:rPr>
        <w:t>江苏溧投招标服务有限公司</w:t>
      </w:r>
    </w:p>
    <w:p w14:paraId="1ED91066">
      <w:pPr>
        <w:tabs>
          <w:tab w:val="left" w:pos="3240"/>
          <w:tab w:val="left" w:pos="3420"/>
        </w:tabs>
        <w:spacing w:line="360" w:lineRule="auto"/>
        <w:jc w:val="left"/>
        <w:rPr>
          <w:rFonts w:hint="eastAsia"/>
          <w:bCs/>
          <w:sz w:val="36"/>
          <w:szCs w:val="36"/>
          <w:highlight w:val="none"/>
        </w:rPr>
      </w:pPr>
    </w:p>
    <w:p w14:paraId="080351E9">
      <w:pPr>
        <w:spacing w:line="500" w:lineRule="exact"/>
        <w:ind w:firstLine="723"/>
        <w:jc w:val="center"/>
        <w:rPr>
          <w:b/>
          <w:sz w:val="36"/>
          <w:szCs w:val="36"/>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cols w:space="1701" w:num="1"/>
          <w:titlePg/>
          <w:docGrid w:linePitch="360" w:charSpace="0"/>
        </w:sectPr>
      </w:pPr>
      <w:bookmarkStart w:id="0" w:name="_Toc99301418"/>
      <w:r>
        <w:rPr>
          <w:b/>
          <w:sz w:val="36"/>
          <w:szCs w:val="36"/>
          <w:highlight w:val="none"/>
        </w:rPr>
        <w:br w:type="page" w:clear="all"/>
      </w:r>
    </w:p>
    <w:p w14:paraId="06C271A3">
      <w:pPr>
        <w:spacing w:line="500" w:lineRule="exact"/>
        <w:ind w:firstLine="723"/>
        <w:jc w:val="center"/>
        <w:rPr>
          <w:b/>
          <w:sz w:val="36"/>
          <w:szCs w:val="36"/>
          <w:highlight w:val="none"/>
        </w:rPr>
      </w:pPr>
      <w:r>
        <w:rPr>
          <w:b/>
          <w:sz w:val="36"/>
          <w:szCs w:val="36"/>
          <w:highlight w:val="none"/>
        </w:rPr>
        <w:t>目      录</w:t>
      </w:r>
      <w:bookmarkEnd w:id="0"/>
    </w:p>
    <w:p w14:paraId="797CE0AA">
      <w:pPr>
        <w:rPr>
          <w:highlight w:val="none"/>
        </w:rPr>
      </w:pPr>
    </w:p>
    <w:p w14:paraId="1D1259E7">
      <w:pPr>
        <w:rPr>
          <w:highlight w:val="none"/>
        </w:rPr>
      </w:pPr>
    </w:p>
    <w:p w14:paraId="5BB2EF91">
      <w:pPr>
        <w:rPr>
          <w:highlight w:val="none"/>
        </w:rPr>
      </w:pPr>
    </w:p>
    <w:p w14:paraId="4619AFD5">
      <w:pPr>
        <w:pStyle w:val="241"/>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14:paraId="4165AA81">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265"/>
          <w:rFonts w:ascii="Times New Roman" w:hAnsi="Times New Roman"/>
          <w:color w:val="000000"/>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68C422FA">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265"/>
          <w:rFonts w:ascii="Times New Roman" w:hAnsi="Times New Roman"/>
          <w:color w:val="000000"/>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5E46052F">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265"/>
          <w:rFonts w:ascii="Times New Roman" w:hAnsi="Times New Roman"/>
          <w:color w:val="000000"/>
          <w:highlight w:val="none"/>
        </w:rPr>
        <w:t>第三章   资</w:t>
      </w:r>
      <w:bookmarkStart w:id="1" w:name="_Hlt100754117"/>
      <w:r>
        <w:rPr>
          <w:rStyle w:val="265"/>
          <w:rFonts w:ascii="Times New Roman" w:hAnsi="Times New Roman"/>
          <w:color w:val="000000"/>
          <w:highlight w:val="none"/>
        </w:rPr>
        <w:t>格</w:t>
      </w:r>
      <w:bookmarkEnd w:id="1"/>
      <w:r>
        <w:rPr>
          <w:rStyle w:val="265"/>
          <w:rFonts w:ascii="Times New Roman" w:hAnsi="Times New Roman"/>
          <w:color w:val="000000"/>
          <w:highlight w:val="none"/>
        </w:rPr>
        <w:t>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19</w:t>
      </w:r>
      <w:r>
        <w:rPr>
          <w:rFonts w:ascii="Times New Roman" w:hAnsi="Times New Roman"/>
          <w:highlight w:val="none"/>
        </w:rPr>
        <w:fldChar w:fldCharType="end"/>
      </w:r>
      <w:r>
        <w:rPr>
          <w:rFonts w:ascii="Times New Roman" w:hAnsi="Times New Roman"/>
          <w:highlight w:val="none"/>
        </w:rPr>
        <w:fldChar w:fldCharType="end"/>
      </w:r>
    </w:p>
    <w:p w14:paraId="72FA7CC7">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265"/>
          <w:rFonts w:ascii="Times New Roman" w:hAnsi="Times New Roman"/>
          <w:color w:val="000000"/>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22</w:t>
      </w:r>
      <w:r>
        <w:rPr>
          <w:rFonts w:ascii="Times New Roman" w:hAnsi="Times New Roman"/>
          <w:highlight w:val="none"/>
        </w:rPr>
        <w:fldChar w:fldCharType="end"/>
      </w:r>
      <w:r>
        <w:rPr>
          <w:rFonts w:ascii="Times New Roman" w:hAnsi="Times New Roman"/>
          <w:highlight w:val="none"/>
        </w:rPr>
        <w:fldChar w:fldCharType="end"/>
      </w:r>
    </w:p>
    <w:p w14:paraId="1D2DA178">
      <w:pPr>
        <w:pStyle w:val="24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265"/>
          <w:rFonts w:ascii="Times New Roman" w:hAnsi="Times New Roman"/>
          <w:color w:val="000000"/>
          <w:highlight w:val="none"/>
        </w:rPr>
        <w:t>第五章   采购</w:t>
      </w:r>
      <w:bookmarkStart w:id="2" w:name="_Hlt100754102"/>
      <w:bookmarkStart w:id="3" w:name="_Hlt100754103"/>
      <w:r>
        <w:rPr>
          <w:rStyle w:val="265"/>
          <w:rFonts w:ascii="Times New Roman" w:hAnsi="Times New Roman"/>
          <w:color w:val="000000"/>
          <w:highlight w:val="none"/>
        </w:rPr>
        <w:t>需</w:t>
      </w:r>
      <w:bookmarkEnd w:id="2"/>
      <w:bookmarkEnd w:id="3"/>
      <w:r>
        <w:rPr>
          <w:rStyle w:val="265"/>
          <w:rFonts w:ascii="Times New Roman" w:hAnsi="Times New Roman"/>
          <w:color w:val="000000"/>
          <w:highlight w:val="none"/>
        </w:rPr>
        <w:t>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32</w:t>
      </w:r>
      <w:r>
        <w:rPr>
          <w:rFonts w:ascii="Times New Roman" w:hAnsi="Times New Roman"/>
          <w:highlight w:val="none"/>
        </w:rPr>
        <w:fldChar w:fldCharType="end"/>
      </w:r>
      <w:r>
        <w:rPr>
          <w:rFonts w:ascii="Times New Roman" w:hAnsi="Times New Roman"/>
          <w:highlight w:val="none"/>
        </w:rPr>
        <w:fldChar w:fldCharType="end"/>
      </w:r>
    </w:p>
    <w:p w14:paraId="7C2D237A">
      <w:pPr>
        <w:pStyle w:val="24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265"/>
          <w:rFonts w:ascii="Times New Roman" w:hAnsi="Times New Roman"/>
          <w:color w:val="000000"/>
          <w:highlight w:val="none"/>
        </w:rPr>
        <w:t>第六章   拟签订的合同文本</w:t>
      </w:r>
      <w:r>
        <w:rPr>
          <w:rFonts w:ascii="Times New Roman" w:hAnsi="Times New Roman"/>
          <w:highlight w:val="none"/>
        </w:rPr>
        <w:tab/>
      </w:r>
      <w:r>
        <w:rPr>
          <w:rFonts w:hint="eastAsia" w:ascii="Times New Roman" w:hAnsi="Times New Roman"/>
          <w:highlight w:val="none"/>
          <w:lang w:val="en-US" w:eastAsia="zh-CN"/>
        </w:rPr>
        <w:t>3</w:t>
      </w:r>
      <w:r>
        <w:rPr>
          <w:rFonts w:ascii="Times New Roman" w:hAnsi="Times New Roman"/>
          <w:highlight w:val="none"/>
        </w:rPr>
        <w:fldChar w:fldCharType="end"/>
      </w:r>
      <w:r>
        <w:rPr>
          <w:rFonts w:hint="eastAsia" w:ascii="Times New Roman" w:hAnsi="Times New Roman"/>
          <w:highlight w:val="none"/>
          <w:lang w:val="en-US" w:eastAsia="zh-CN"/>
        </w:rPr>
        <w:t>6</w:t>
      </w:r>
    </w:p>
    <w:p w14:paraId="0EC11542">
      <w:pPr>
        <w:pStyle w:val="24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265"/>
          <w:rFonts w:ascii="Times New Roman" w:hAnsi="Times New Roman"/>
          <w:color w:val="000000"/>
          <w:highlight w:val="none"/>
        </w:rPr>
        <w:t>第七章   投标文件格式</w:t>
      </w:r>
      <w:r>
        <w:rPr>
          <w:rFonts w:ascii="Times New Roman" w:hAnsi="Times New Roman"/>
          <w:highlight w:val="none"/>
        </w:rPr>
        <w:tab/>
      </w:r>
      <w:r>
        <w:rPr>
          <w:rFonts w:hint="eastAsia" w:ascii="Times New Roman" w:hAnsi="Times New Roman"/>
          <w:highlight w:val="none"/>
          <w:lang w:val="en-US" w:eastAsia="zh-CN"/>
        </w:rPr>
        <w:t>5</w:t>
      </w:r>
      <w:r>
        <w:rPr>
          <w:rFonts w:ascii="Times New Roman" w:hAnsi="Times New Roman"/>
          <w:highlight w:val="none"/>
        </w:rPr>
        <w:fldChar w:fldCharType="end"/>
      </w:r>
      <w:r>
        <w:rPr>
          <w:rFonts w:hint="eastAsia" w:ascii="Times New Roman" w:hAnsi="Times New Roman"/>
          <w:highlight w:val="none"/>
          <w:lang w:val="en-US" w:eastAsia="zh-CN"/>
        </w:rPr>
        <w:t>6</w:t>
      </w:r>
    </w:p>
    <w:p w14:paraId="4079C42A">
      <w:pPr>
        <w:pStyle w:val="241"/>
        <w:spacing w:line="360" w:lineRule="auto"/>
        <w:rPr>
          <w:rFonts w:ascii="Times New Roman" w:hAnsi="Times New Roman"/>
          <w:b w:val="0"/>
          <w:highlight w:val="none"/>
        </w:rPr>
      </w:pPr>
      <w:r>
        <w:rPr>
          <w:rFonts w:ascii="Times New Roman" w:hAnsi="Times New Roman"/>
          <w:b w:val="0"/>
          <w:highlight w:val="none"/>
        </w:rPr>
        <w:fldChar w:fldCharType="end"/>
      </w:r>
    </w:p>
    <w:p w14:paraId="5EC16EF6">
      <w:pPr>
        <w:spacing w:line="360" w:lineRule="auto"/>
        <w:jc w:val="center"/>
        <w:outlineLvl w:val="0"/>
        <w:rPr>
          <w:b/>
          <w:sz w:val="36"/>
          <w:szCs w:val="36"/>
          <w:highlight w:val="none"/>
        </w:rPr>
        <w:sectPr>
          <w:footerReference r:id="rId8" w:type="first"/>
          <w:footerReference r:id="rId7" w:type="default"/>
          <w:pgSz w:w="11907" w:h="16840"/>
          <w:pgMar w:top="1418" w:right="1134" w:bottom="1418" w:left="1701" w:header="851" w:footer="851" w:gutter="0"/>
          <w:pgNumType w:start="1"/>
          <w:cols w:space="1701" w:num="1"/>
          <w:docGrid w:linePitch="360" w:charSpace="0"/>
        </w:sectPr>
      </w:pPr>
      <w:bookmarkStart w:id="4" w:name="_Toc99301419"/>
    </w:p>
    <w:p w14:paraId="5719E4D1">
      <w:pPr>
        <w:spacing w:line="360" w:lineRule="auto"/>
        <w:jc w:val="center"/>
        <w:outlineLvl w:val="0"/>
        <w:rPr>
          <w:rFonts w:hint="eastAsia"/>
          <w:b/>
          <w:color w:val="auto"/>
          <w:sz w:val="36"/>
          <w:szCs w:val="36"/>
          <w:highlight w:val="none"/>
        </w:rPr>
      </w:pPr>
      <w:r>
        <w:rPr>
          <w:b/>
          <w:color w:val="auto"/>
          <w:sz w:val="36"/>
          <w:szCs w:val="36"/>
          <w:highlight w:val="none"/>
        </w:rPr>
        <w:t>第一章   投标邀请</w:t>
      </w:r>
      <w:bookmarkEnd w:id="4"/>
    </w:p>
    <w:p w14:paraId="1277442D">
      <w:pPr>
        <w:pStyle w:val="189"/>
        <w:pageBreakBefore w:val="0"/>
        <w:widowControl w:val="0"/>
        <w:spacing w:before="0" w:line="360" w:lineRule="auto"/>
        <w:ind w:left="0"/>
        <w:jc w:val="left"/>
        <w:rPr>
          <w:rFonts w:ascii="Times New Roman" w:hAnsi="Times New Roman" w:eastAsia="宋体"/>
          <w:color w:val="auto"/>
          <w:sz w:val="24"/>
          <w:szCs w:val="24"/>
          <w:highlight w:val="none"/>
        </w:rPr>
      </w:pPr>
      <w:bookmarkStart w:id="5" w:name="_Toc35393621"/>
      <w:bookmarkStart w:id="6" w:name="_Toc28359079"/>
      <w:bookmarkStart w:id="7" w:name="_Toc28359002"/>
      <w:bookmarkStart w:id="8" w:name="_Toc35393790"/>
      <w:bookmarkStart w:id="9" w:name="_Hlk24379207"/>
      <w:r>
        <w:rPr>
          <w:rFonts w:ascii="Times New Roman" w:hAnsi="Times New Roman" w:eastAsia="宋体"/>
          <w:color w:val="auto"/>
          <w:sz w:val="24"/>
          <w:szCs w:val="24"/>
          <w:highlight w:val="none"/>
        </w:rPr>
        <w:t>一、项目基本情况</w:t>
      </w:r>
      <w:bookmarkEnd w:id="5"/>
      <w:bookmarkEnd w:id="6"/>
      <w:bookmarkEnd w:id="7"/>
      <w:bookmarkEnd w:id="8"/>
    </w:p>
    <w:p w14:paraId="48257129">
      <w:pPr>
        <w:pageBreakBefore w:val="0"/>
        <w:widowControl w:val="0"/>
        <w:spacing w:line="360" w:lineRule="auto"/>
        <w:ind w:left="0" w:firstLine="480"/>
        <w:rPr>
          <w:rFonts w:hint="default" w:eastAsia="宋体"/>
          <w:color w:val="auto"/>
          <w:sz w:val="24"/>
          <w:highlight w:val="none"/>
          <w:lang w:val="en-US" w:eastAsia="zh-CN"/>
        </w:rPr>
      </w:pPr>
      <w:r>
        <w:rPr>
          <w:color w:val="auto"/>
          <w:sz w:val="24"/>
          <w:highlight w:val="none"/>
        </w:rPr>
        <w:t>1.项目编号：</w:t>
      </w:r>
      <w:r>
        <w:rPr>
          <w:rFonts w:hint="eastAsia"/>
          <w:color w:val="auto"/>
          <w:sz w:val="24"/>
          <w:highlight w:val="none"/>
          <w:u w:val="single"/>
          <w:lang w:val="en-US" w:eastAsia="zh-CN"/>
        </w:rPr>
        <w:tab/>
      </w:r>
      <w:r>
        <w:rPr>
          <w:rFonts w:hint="eastAsia"/>
          <w:color w:val="auto"/>
          <w:sz w:val="24"/>
          <w:highlight w:val="none"/>
          <w:u w:val="single"/>
          <w:lang w:val="en-US" w:eastAsia="zh-CN"/>
        </w:rPr>
        <w:t>JSZC-320481-LTZB-G2026-0021</w:t>
      </w:r>
    </w:p>
    <w:p w14:paraId="3D9F5911">
      <w:pPr>
        <w:pageBreakBefore w:val="0"/>
        <w:widowControl w:val="0"/>
        <w:spacing w:line="360" w:lineRule="auto"/>
        <w:ind w:left="0" w:firstLine="480"/>
        <w:rPr>
          <w:rFonts w:hint="default" w:eastAsia="宋体"/>
          <w:color w:val="auto"/>
          <w:sz w:val="24"/>
          <w:highlight w:val="none"/>
          <w:lang w:val="en-US" w:eastAsia="zh-CN"/>
        </w:rPr>
      </w:pPr>
      <w:r>
        <w:rPr>
          <w:color w:val="auto"/>
          <w:sz w:val="24"/>
          <w:highlight w:val="none"/>
        </w:rPr>
        <w:t>2.项目名称：</w:t>
      </w:r>
      <w:r>
        <w:rPr>
          <w:rFonts w:hint="eastAsia"/>
          <w:color w:val="auto"/>
          <w:sz w:val="24"/>
          <w:highlight w:val="none"/>
          <w:u w:val="single"/>
          <w:lang w:val="en-US" w:eastAsia="zh-CN"/>
        </w:rPr>
        <w:t xml:space="preserve"> 2026-2027年古县街道绿化养护项目(一年) </w:t>
      </w:r>
      <w:bookmarkEnd w:id="9"/>
    </w:p>
    <w:p w14:paraId="1D77A2E1">
      <w:pPr>
        <w:pageBreakBefore w:val="0"/>
        <w:widowControl w:val="0"/>
        <w:spacing w:line="360" w:lineRule="auto"/>
        <w:ind w:left="0" w:firstLine="480"/>
        <w:rPr>
          <w:rFonts w:hint="default" w:eastAsia="宋体"/>
          <w:color w:val="auto"/>
          <w:sz w:val="24"/>
          <w:highlight w:val="none"/>
          <w:lang w:val="en-US" w:eastAsia="zh-CN"/>
        </w:rPr>
      </w:pPr>
      <w:r>
        <w:rPr>
          <w:color w:val="auto"/>
          <w:sz w:val="24"/>
          <w:highlight w:val="none"/>
        </w:rPr>
        <w:t>3.</w:t>
      </w:r>
      <w:r>
        <w:rPr>
          <w:rFonts w:hint="eastAsia"/>
          <w:color w:val="auto"/>
          <w:sz w:val="24"/>
          <w:highlight w:val="none"/>
        </w:rPr>
        <w:t>项目预算金额：</w:t>
      </w:r>
      <w:r>
        <w:rPr>
          <w:rFonts w:hint="eastAsia"/>
          <w:color w:val="auto"/>
          <w:sz w:val="24"/>
          <w:highlight w:val="none"/>
          <w:u w:val="single"/>
          <w:lang w:val="en-US" w:eastAsia="zh-CN"/>
        </w:rPr>
        <w:t>692.94万元（01包：267.86万元，02包：183.55万元，03包：158.3万元，04包：83.23万元）</w:t>
      </w:r>
      <w:r>
        <w:rPr>
          <w:rFonts w:hint="eastAsia"/>
          <w:color w:val="auto"/>
          <w:sz w:val="24"/>
          <w:highlight w:val="none"/>
          <w:u w:val="none"/>
          <w:lang w:val="en-US" w:eastAsia="zh-CN"/>
        </w:rPr>
        <w:t>；</w:t>
      </w:r>
      <w:r>
        <w:rPr>
          <w:rFonts w:hint="eastAsia"/>
          <w:color w:val="auto"/>
          <w:sz w:val="24"/>
          <w:highlight w:val="none"/>
        </w:rPr>
        <w:t>项目最高限价：</w:t>
      </w:r>
      <w:r>
        <w:rPr>
          <w:rFonts w:hint="eastAsia" w:ascii="Times New Roman" w:eastAsia="宋体"/>
          <w:color w:val="auto"/>
          <w:sz w:val="24"/>
          <w:highlight w:val="none"/>
          <w:u w:val="single"/>
          <w:lang w:val="en-US" w:eastAsia="zh-CN"/>
        </w:rPr>
        <w:t>673.34万元（01包：267.86万元，02包：183.55万元，03包：138.7万元，04包：83.23万元）</w:t>
      </w:r>
    </w:p>
    <w:p w14:paraId="4F1E1331">
      <w:pPr>
        <w:pageBreakBefore w:val="0"/>
        <w:widowControl w:val="0"/>
        <w:spacing w:line="360" w:lineRule="auto"/>
        <w:ind w:left="0" w:firstLine="480"/>
        <w:rPr>
          <w:color w:val="auto"/>
          <w:sz w:val="24"/>
          <w:highlight w:val="none"/>
        </w:rPr>
      </w:pPr>
      <w:r>
        <w:rPr>
          <w:color w:val="auto"/>
          <w:sz w:val="24"/>
          <w:highlight w:val="none"/>
        </w:rPr>
        <w:t>4.采购需求：</w:t>
      </w:r>
      <w:bookmarkStart w:id="909" w:name="_GoBack"/>
      <w:bookmarkEnd w:id="909"/>
    </w:p>
    <w:tbl>
      <w:tblPr>
        <w:tblStyle w:val="34"/>
        <w:tblW w:w="52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13"/>
        <w:gridCol w:w="2890"/>
        <w:gridCol w:w="1824"/>
        <w:gridCol w:w="753"/>
        <w:gridCol w:w="3362"/>
      </w:tblGrid>
      <w:tr w14:paraId="38FCD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13" w:type="dxa"/>
            <w:noWrap w:val="0"/>
            <w:vAlign w:val="top"/>
          </w:tcPr>
          <w:p w14:paraId="26789FD6">
            <w:pPr>
              <w:jc w:val="center"/>
              <w:rPr>
                <w:rFonts w:hint="eastAsia" w:ascii="宋体" w:hAnsi="宋体" w:cs="宋体"/>
                <w:color w:val="auto"/>
                <w:sz w:val="24"/>
              </w:rPr>
            </w:pPr>
            <w:r>
              <w:rPr>
                <w:rFonts w:hint="eastAsia" w:ascii="宋体" w:hAnsi="宋体" w:eastAsia="宋体" w:cs="宋体"/>
                <w:color w:val="auto"/>
                <w:sz w:val="24"/>
                <w:szCs w:val="24"/>
                <w:highlight w:val="none"/>
              </w:rPr>
              <w:t>包号</w:t>
            </w:r>
          </w:p>
        </w:tc>
        <w:tc>
          <w:tcPr>
            <w:tcW w:w="2887" w:type="dxa"/>
            <w:noWrap w:val="0"/>
            <w:vAlign w:val="top"/>
          </w:tcPr>
          <w:p w14:paraId="51CD2214">
            <w:pPr>
              <w:jc w:val="center"/>
              <w:rPr>
                <w:rFonts w:hint="eastAsia" w:ascii="宋体" w:hAnsi="宋体" w:cs="宋体"/>
                <w:color w:val="auto"/>
                <w:sz w:val="24"/>
              </w:rPr>
            </w:pPr>
            <w:r>
              <w:rPr>
                <w:rFonts w:hint="eastAsia" w:ascii="宋体" w:hAnsi="宋体" w:eastAsia="宋体" w:cs="宋体"/>
                <w:color w:val="auto"/>
                <w:sz w:val="24"/>
                <w:szCs w:val="24"/>
                <w:highlight w:val="none"/>
              </w:rPr>
              <w:t>标的名称</w:t>
            </w:r>
          </w:p>
        </w:tc>
        <w:tc>
          <w:tcPr>
            <w:tcW w:w="1822" w:type="dxa"/>
            <w:noWrap w:val="0"/>
            <w:vAlign w:val="top"/>
          </w:tcPr>
          <w:p w14:paraId="2E32663D">
            <w:pPr>
              <w:jc w:val="center"/>
              <w:rPr>
                <w:rFonts w:hint="eastAsia" w:ascii="宋体" w:hAnsi="宋体" w:cs="宋体"/>
                <w:color w:val="auto"/>
                <w:sz w:val="24"/>
              </w:rPr>
            </w:pPr>
            <w:r>
              <w:rPr>
                <w:rFonts w:hint="eastAsia" w:ascii="宋体" w:hAnsi="宋体" w:eastAsia="宋体" w:cs="宋体"/>
                <w:color w:val="auto"/>
                <w:sz w:val="24"/>
                <w:szCs w:val="24"/>
                <w:highlight w:val="none"/>
              </w:rPr>
              <w:t>采购包预算金额（万元）</w:t>
            </w:r>
          </w:p>
        </w:tc>
        <w:tc>
          <w:tcPr>
            <w:tcW w:w="752" w:type="dxa"/>
            <w:noWrap w:val="0"/>
            <w:vAlign w:val="top"/>
          </w:tcPr>
          <w:p w14:paraId="42DC4049">
            <w:pPr>
              <w:jc w:val="center"/>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数量</w:t>
            </w:r>
          </w:p>
        </w:tc>
        <w:tc>
          <w:tcPr>
            <w:tcW w:w="3358" w:type="dxa"/>
            <w:noWrap w:val="0"/>
            <w:vAlign w:val="top"/>
          </w:tcPr>
          <w:p w14:paraId="4FC14A34">
            <w:pPr>
              <w:jc w:val="center"/>
              <w:rPr>
                <w:rFonts w:hint="eastAsia" w:ascii="宋体" w:hAnsi="宋体" w:cs="宋体"/>
                <w:color w:val="auto"/>
                <w:sz w:val="24"/>
              </w:rPr>
            </w:pPr>
            <w:r>
              <w:rPr>
                <w:rFonts w:hint="eastAsia" w:ascii="宋体" w:hAnsi="宋体" w:eastAsia="宋体" w:cs="宋体"/>
                <w:color w:val="auto"/>
                <w:sz w:val="24"/>
                <w:szCs w:val="24"/>
                <w:highlight w:val="none"/>
              </w:rPr>
              <w:t>简要技术需求或服务要求</w:t>
            </w:r>
          </w:p>
        </w:tc>
      </w:tr>
      <w:tr w14:paraId="327C2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13" w:type="dxa"/>
            <w:noWrap w:val="0"/>
            <w:vAlign w:val="center"/>
          </w:tcPr>
          <w:p w14:paraId="0DE5DF98">
            <w:pPr>
              <w:jc w:val="center"/>
              <w:rPr>
                <w:rFonts w:hint="eastAsia" w:ascii="宋体" w:hAnsi="宋体" w:eastAsia="宋体" w:cs="宋体"/>
                <w:color w:val="auto"/>
                <w:sz w:val="24"/>
                <w:szCs w:val="24"/>
                <w:highlight w:val="none"/>
              </w:rPr>
            </w:pPr>
            <w:r>
              <w:rPr>
                <w:rFonts w:hint="eastAsia" w:ascii="宋体" w:hAnsi="宋体" w:cs="宋体"/>
                <w:color w:val="auto"/>
                <w:sz w:val="24"/>
              </w:rPr>
              <w:t>01</w:t>
            </w:r>
          </w:p>
        </w:tc>
        <w:tc>
          <w:tcPr>
            <w:tcW w:w="2887" w:type="dxa"/>
            <w:noWrap w:val="0"/>
            <w:vAlign w:val="center"/>
          </w:tcPr>
          <w:p w14:paraId="3550C4A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天目星城周边</w:t>
            </w:r>
          </w:p>
        </w:tc>
        <w:tc>
          <w:tcPr>
            <w:tcW w:w="1822" w:type="dxa"/>
            <w:noWrap w:val="0"/>
            <w:vAlign w:val="center"/>
          </w:tcPr>
          <w:p w14:paraId="4ACA2902">
            <w:pPr>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267.86</w:t>
            </w:r>
          </w:p>
        </w:tc>
        <w:tc>
          <w:tcPr>
            <w:tcW w:w="752" w:type="dxa"/>
            <w:noWrap w:val="0"/>
            <w:vAlign w:val="center"/>
          </w:tcPr>
          <w:p w14:paraId="3BD33EB6">
            <w:pPr>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1项</w:t>
            </w:r>
          </w:p>
        </w:tc>
        <w:tc>
          <w:tcPr>
            <w:tcW w:w="3358" w:type="dxa"/>
            <w:noWrap w:val="0"/>
            <w:vAlign w:val="center"/>
          </w:tcPr>
          <w:p w14:paraId="6514739E">
            <w:pPr>
              <w:contextualSpacing/>
              <w:jc w:val="left"/>
              <w:rPr>
                <w:rFonts w:hint="eastAsia" w:ascii="宋体" w:hAnsi="宋体" w:eastAsia="宋体" w:cs="宋体"/>
                <w:color w:val="auto"/>
                <w:sz w:val="24"/>
                <w:szCs w:val="24"/>
                <w:highlight w:val="none"/>
              </w:rPr>
            </w:pPr>
            <w:r>
              <w:rPr>
                <w:rFonts w:hint="eastAsia"/>
                <w:sz w:val="24"/>
                <w:highlight w:val="none"/>
                <w:lang w:eastAsia="zh-CN"/>
              </w:rPr>
              <w:t>绿化养护，根据区域和养护标准，按要求进行作业，接受甲方和条线部门的考核。</w:t>
            </w:r>
          </w:p>
        </w:tc>
      </w:tr>
      <w:tr w14:paraId="4D037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jc w:val="center"/>
        </w:trPr>
        <w:tc>
          <w:tcPr>
            <w:tcW w:w="713" w:type="dxa"/>
            <w:noWrap w:val="0"/>
            <w:vAlign w:val="center"/>
          </w:tcPr>
          <w:p w14:paraId="180BAEB0">
            <w:pPr>
              <w:jc w:val="center"/>
              <w:rPr>
                <w:rFonts w:hint="eastAsia" w:ascii="宋体" w:hAnsi="宋体" w:cs="宋体"/>
                <w:color w:val="auto"/>
                <w:sz w:val="24"/>
              </w:rPr>
            </w:pPr>
            <w:r>
              <w:rPr>
                <w:rFonts w:hint="eastAsia" w:ascii="宋体" w:hAnsi="宋体" w:cs="宋体"/>
                <w:color w:val="auto"/>
                <w:sz w:val="24"/>
                <w:lang w:val="en-US" w:eastAsia="zh-CN"/>
              </w:rPr>
              <w:t>02</w:t>
            </w:r>
          </w:p>
        </w:tc>
        <w:tc>
          <w:tcPr>
            <w:tcW w:w="2887" w:type="dxa"/>
            <w:noWrap w:val="0"/>
            <w:vAlign w:val="center"/>
          </w:tcPr>
          <w:p w14:paraId="3FF5726F">
            <w:pPr>
              <w:jc w:val="center"/>
              <w:rPr>
                <w:rFonts w:hint="eastAsia" w:ascii="宋体" w:hAnsi="宋体" w:eastAsia="宋体" w:cs="宋体"/>
                <w:color w:val="auto"/>
                <w:sz w:val="24"/>
                <w:szCs w:val="24"/>
                <w:highlight w:val="none"/>
              </w:rPr>
            </w:pPr>
            <w:r>
              <w:rPr>
                <w:rFonts w:hint="eastAsia" w:ascii="宋体" w:hAnsi="宋体" w:cs="宋体"/>
                <w:color w:val="auto"/>
                <w:sz w:val="24"/>
                <w:szCs w:val="24"/>
                <w:vertAlign w:val="baseline"/>
                <w:lang w:val="en-US" w:eastAsia="zh-CN"/>
              </w:rPr>
              <w:t>天目湖工业园区</w:t>
            </w:r>
          </w:p>
        </w:tc>
        <w:tc>
          <w:tcPr>
            <w:tcW w:w="1822" w:type="dxa"/>
            <w:noWrap w:val="0"/>
            <w:vAlign w:val="center"/>
          </w:tcPr>
          <w:p w14:paraId="3B7570AC">
            <w:pPr>
              <w:contextualSpacing/>
              <w:jc w:val="center"/>
              <w:rPr>
                <w:rFonts w:hint="eastAsia" w:ascii="宋体" w:hAnsi="宋体" w:cs="宋体"/>
                <w:color w:val="auto"/>
                <w:sz w:val="24"/>
                <w:szCs w:val="24"/>
                <w:highlight w:val="none"/>
                <w:lang w:val="en-US" w:eastAsia="zh-CN"/>
              </w:rPr>
            </w:pPr>
            <w:r>
              <w:rPr>
                <w:rFonts w:hint="eastAsia" w:ascii="宋体" w:hAnsi="宋体" w:cs="宋体"/>
                <w:color w:val="auto"/>
                <w:sz w:val="24"/>
                <w:lang w:val="en-US" w:eastAsia="zh-CN"/>
              </w:rPr>
              <w:t>183.55</w:t>
            </w:r>
          </w:p>
        </w:tc>
        <w:tc>
          <w:tcPr>
            <w:tcW w:w="752" w:type="dxa"/>
            <w:noWrap w:val="0"/>
            <w:vAlign w:val="center"/>
          </w:tcPr>
          <w:p w14:paraId="13820B8D">
            <w:pPr>
              <w:contextualSpacing/>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1项</w:t>
            </w:r>
          </w:p>
        </w:tc>
        <w:tc>
          <w:tcPr>
            <w:tcW w:w="3358" w:type="dxa"/>
            <w:noWrap w:val="0"/>
            <w:vAlign w:val="center"/>
          </w:tcPr>
          <w:p w14:paraId="470BAE94">
            <w:pPr>
              <w:contextualSpacing/>
              <w:jc w:val="left"/>
              <w:rPr>
                <w:rFonts w:hint="eastAsia" w:ascii="宋体" w:hAnsi="宋体" w:eastAsia="宋体" w:cs="宋体"/>
                <w:color w:val="auto"/>
                <w:sz w:val="24"/>
                <w:szCs w:val="24"/>
                <w:highlight w:val="none"/>
              </w:rPr>
            </w:pPr>
            <w:r>
              <w:rPr>
                <w:rFonts w:hint="eastAsia"/>
                <w:sz w:val="24"/>
                <w:highlight w:val="none"/>
                <w:lang w:eastAsia="zh-CN"/>
              </w:rPr>
              <w:t>绿化养护，根据区域和养护标准，按要求进行作业，接受甲方和条线部门的考核。</w:t>
            </w:r>
          </w:p>
        </w:tc>
      </w:tr>
      <w:tr w14:paraId="5481D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13" w:type="dxa"/>
            <w:noWrap w:val="0"/>
            <w:vAlign w:val="center"/>
          </w:tcPr>
          <w:p w14:paraId="5EFDC14D">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03</w:t>
            </w:r>
          </w:p>
        </w:tc>
        <w:tc>
          <w:tcPr>
            <w:tcW w:w="2887" w:type="dxa"/>
            <w:noWrap w:val="0"/>
            <w:vAlign w:val="center"/>
          </w:tcPr>
          <w:p w14:paraId="38701983">
            <w:pPr>
              <w:jc w:val="center"/>
              <w:rPr>
                <w:rFonts w:hint="eastAsia" w:ascii="宋体" w:hAnsi="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燕山南路、梅岭玉大道和樱花公园</w:t>
            </w:r>
          </w:p>
        </w:tc>
        <w:tc>
          <w:tcPr>
            <w:tcW w:w="1822" w:type="dxa"/>
            <w:noWrap w:val="0"/>
            <w:vAlign w:val="center"/>
          </w:tcPr>
          <w:p w14:paraId="0B201E8E">
            <w:pPr>
              <w:contextualSpacing/>
              <w:jc w:val="center"/>
              <w:rPr>
                <w:rFonts w:hint="default" w:ascii="宋体" w:hAnsi="宋体" w:cs="宋体"/>
                <w:color w:val="auto"/>
                <w:sz w:val="24"/>
                <w:lang w:val="en-US" w:eastAsia="zh-CN"/>
              </w:rPr>
            </w:pPr>
            <w:r>
              <w:rPr>
                <w:rFonts w:hint="eastAsia" w:ascii="宋体" w:hAnsi="宋体" w:cs="宋体"/>
                <w:color w:val="auto"/>
                <w:sz w:val="24"/>
                <w:lang w:val="en-US" w:eastAsia="zh-CN"/>
              </w:rPr>
              <w:t>158.3</w:t>
            </w:r>
          </w:p>
        </w:tc>
        <w:tc>
          <w:tcPr>
            <w:tcW w:w="752" w:type="dxa"/>
            <w:noWrap w:val="0"/>
            <w:vAlign w:val="center"/>
          </w:tcPr>
          <w:p w14:paraId="485126E5">
            <w:pPr>
              <w:contextualSpacing/>
              <w:jc w:val="center"/>
              <w:rPr>
                <w:rFonts w:hint="eastAsia" w:ascii="宋体" w:hAnsi="宋体" w:cs="宋体"/>
                <w:color w:val="auto"/>
                <w:sz w:val="24"/>
                <w:lang w:val="en-US" w:eastAsia="zh-CN"/>
              </w:rPr>
            </w:pPr>
            <w:r>
              <w:rPr>
                <w:rFonts w:hint="eastAsia" w:ascii="宋体" w:hAnsi="宋体" w:cs="宋体"/>
                <w:color w:val="auto"/>
                <w:sz w:val="24"/>
                <w:szCs w:val="24"/>
                <w:highlight w:val="none"/>
                <w:lang w:val="en-US" w:eastAsia="zh-CN"/>
              </w:rPr>
              <w:t>1项</w:t>
            </w:r>
          </w:p>
        </w:tc>
        <w:tc>
          <w:tcPr>
            <w:tcW w:w="3358" w:type="dxa"/>
            <w:noWrap w:val="0"/>
            <w:vAlign w:val="center"/>
          </w:tcPr>
          <w:p w14:paraId="34BB3533">
            <w:pPr>
              <w:contextualSpacing/>
              <w:jc w:val="left"/>
              <w:rPr>
                <w:rFonts w:hint="default" w:ascii="宋体" w:hAnsi="宋体" w:eastAsia="宋体" w:cs="宋体"/>
                <w:color w:val="auto"/>
                <w:sz w:val="24"/>
                <w:szCs w:val="24"/>
                <w:vertAlign w:val="baseline"/>
                <w:lang w:val="en-US" w:eastAsia="zh-CN"/>
              </w:rPr>
            </w:pPr>
            <w:r>
              <w:rPr>
                <w:rFonts w:hint="eastAsia"/>
                <w:sz w:val="24"/>
                <w:highlight w:val="none"/>
                <w:lang w:eastAsia="zh-CN"/>
              </w:rPr>
              <w:t>绿化养护，根据区域和养护标准，按要求进行作业，接受甲方和条线部门的考核。</w:t>
            </w:r>
          </w:p>
        </w:tc>
      </w:tr>
      <w:tr w14:paraId="6914F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13" w:type="dxa"/>
            <w:noWrap w:val="0"/>
            <w:vAlign w:val="center"/>
          </w:tcPr>
          <w:p w14:paraId="1F8BD71F">
            <w:pPr>
              <w:jc w:val="center"/>
              <w:rPr>
                <w:rFonts w:hint="default" w:ascii="宋体" w:hAnsi="宋体" w:cs="宋体"/>
                <w:color w:val="auto"/>
                <w:sz w:val="24"/>
                <w:lang w:val="en-US" w:eastAsia="zh-CN"/>
              </w:rPr>
            </w:pPr>
            <w:r>
              <w:rPr>
                <w:rFonts w:hint="eastAsia" w:ascii="宋体" w:hAnsi="宋体" w:cs="宋体"/>
                <w:color w:val="auto"/>
                <w:sz w:val="24"/>
                <w:lang w:val="en-US" w:eastAsia="zh-CN"/>
              </w:rPr>
              <w:t>04</w:t>
            </w:r>
          </w:p>
        </w:tc>
        <w:tc>
          <w:tcPr>
            <w:tcW w:w="2887" w:type="dxa"/>
            <w:noWrap w:val="0"/>
            <w:vAlign w:val="center"/>
          </w:tcPr>
          <w:p w14:paraId="136900F2">
            <w:pPr>
              <w:jc w:val="center"/>
              <w:rPr>
                <w:rFonts w:hint="eastAsia" w:ascii="宋体" w:hAnsi="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森林廊道</w:t>
            </w:r>
          </w:p>
        </w:tc>
        <w:tc>
          <w:tcPr>
            <w:tcW w:w="1822" w:type="dxa"/>
            <w:noWrap w:val="0"/>
            <w:vAlign w:val="center"/>
          </w:tcPr>
          <w:p w14:paraId="6720739E">
            <w:pPr>
              <w:contextualSpacing/>
              <w:jc w:val="center"/>
              <w:rPr>
                <w:rFonts w:hint="default" w:ascii="宋体" w:hAnsi="宋体" w:cs="宋体"/>
                <w:color w:val="auto"/>
                <w:sz w:val="24"/>
                <w:lang w:val="en-US" w:eastAsia="zh-CN"/>
              </w:rPr>
            </w:pPr>
            <w:r>
              <w:rPr>
                <w:rFonts w:hint="eastAsia" w:ascii="宋体" w:hAnsi="宋体" w:cs="宋体"/>
                <w:color w:val="auto"/>
                <w:sz w:val="24"/>
                <w:lang w:val="en-US" w:eastAsia="zh-CN"/>
              </w:rPr>
              <w:t>83.23</w:t>
            </w:r>
          </w:p>
        </w:tc>
        <w:tc>
          <w:tcPr>
            <w:tcW w:w="752" w:type="dxa"/>
            <w:noWrap w:val="0"/>
            <w:vAlign w:val="center"/>
          </w:tcPr>
          <w:p w14:paraId="6090302E">
            <w:pPr>
              <w:contextualSpacing/>
              <w:jc w:val="center"/>
              <w:rPr>
                <w:rFonts w:hint="eastAsia" w:ascii="宋体" w:hAnsi="宋体" w:cs="宋体"/>
                <w:color w:val="auto"/>
                <w:sz w:val="24"/>
                <w:lang w:val="en-US" w:eastAsia="zh-CN"/>
              </w:rPr>
            </w:pPr>
            <w:r>
              <w:rPr>
                <w:rFonts w:hint="eastAsia" w:ascii="宋体" w:hAnsi="宋体" w:cs="宋体"/>
                <w:color w:val="auto"/>
                <w:sz w:val="24"/>
                <w:szCs w:val="24"/>
                <w:highlight w:val="none"/>
                <w:lang w:val="en-US" w:eastAsia="zh-CN"/>
              </w:rPr>
              <w:t>1项</w:t>
            </w:r>
          </w:p>
        </w:tc>
        <w:tc>
          <w:tcPr>
            <w:tcW w:w="3358" w:type="dxa"/>
            <w:noWrap w:val="0"/>
            <w:vAlign w:val="center"/>
          </w:tcPr>
          <w:p w14:paraId="570B0350">
            <w:pPr>
              <w:contextualSpacing/>
              <w:jc w:val="left"/>
              <w:rPr>
                <w:rFonts w:hint="default" w:ascii="宋体" w:hAnsi="宋体" w:eastAsia="宋体" w:cs="宋体"/>
                <w:color w:val="auto"/>
                <w:sz w:val="24"/>
                <w:szCs w:val="24"/>
                <w:u w:val="none"/>
                <w:vertAlign w:val="baseline"/>
                <w:lang w:val="en-US" w:eastAsia="zh-CN"/>
              </w:rPr>
            </w:pPr>
            <w:r>
              <w:rPr>
                <w:rFonts w:hint="eastAsia"/>
                <w:sz w:val="24"/>
                <w:highlight w:val="none"/>
                <w:lang w:eastAsia="zh-CN"/>
              </w:rPr>
              <w:t>绿化养护，根据区域和养护标准，按要求进行作业，接受甲方和条线部门的考核。</w:t>
            </w:r>
          </w:p>
        </w:tc>
      </w:tr>
    </w:tbl>
    <w:p w14:paraId="7E9DF540">
      <w:pPr>
        <w:pageBreakBefore w:val="0"/>
        <w:widowControl w:val="0"/>
        <w:spacing w:line="360" w:lineRule="auto"/>
        <w:ind w:firstLine="480" w:firstLineChars="200"/>
        <w:rPr>
          <w:rFonts w:hint="eastAsia" w:ascii="Times New Roman" w:hAnsi="Times New Roman" w:eastAsia="宋体" w:cs="Times New Roman"/>
          <w:color w:val="auto"/>
          <w:sz w:val="24"/>
          <w:highlight w:val="none"/>
          <w:u w:val="single"/>
          <w:lang w:val="en-US" w:eastAsia="zh-CN"/>
        </w:rPr>
      </w:pPr>
      <w:r>
        <w:rPr>
          <w:rFonts w:hint="eastAsia" w:ascii="Times New Roman" w:hAnsi="Times New Roman" w:eastAsia="宋体" w:cs="Times New Roman"/>
          <w:color w:val="auto"/>
          <w:sz w:val="24"/>
          <w:highlight w:val="none"/>
        </w:rPr>
        <w:t>5.</w:t>
      </w:r>
      <w:r>
        <w:rPr>
          <w:rFonts w:hint="eastAsia" w:ascii="Times New Roman" w:hAnsi="Times New Roman" w:eastAsia="宋体" w:cs="Times New Roman"/>
          <w:color w:val="auto"/>
          <w:sz w:val="24"/>
          <w:highlight w:val="none"/>
          <w:lang w:eastAsia="zh-CN"/>
        </w:rPr>
        <w:t>合同履行期限：</w:t>
      </w:r>
      <w:r>
        <w:rPr>
          <w:rFonts w:hint="eastAsia" w:ascii="Times New Roman" w:hAnsi="Times New Roman" w:eastAsia="宋体" w:cs="Times New Roman"/>
          <w:color w:val="auto"/>
          <w:sz w:val="24"/>
          <w:highlight w:val="none"/>
          <w:u w:val="single"/>
          <w:lang w:eastAsia="zh-CN"/>
        </w:rPr>
        <w:t>合同签订后1年内。</w:t>
      </w:r>
    </w:p>
    <w:p w14:paraId="0EE346F0">
      <w:pPr>
        <w:pageBreakBefore w:val="0"/>
        <w:widowControl w:val="0"/>
        <w:spacing w:line="360" w:lineRule="auto"/>
        <w:ind w:left="0" w:firstLine="48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6.本项目是否接受联合体投标：</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w:t>
      </w:r>
      <w:r>
        <w:rPr>
          <w:rFonts w:hint="eastAsia" w:ascii="Times New Roman" w:hAnsi="Times New Roman" w:eastAsia="宋体" w:cs="Times New Roman"/>
          <w:color w:val="auto"/>
          <w:sz w:val="24"/>
          <w:highlight w:val="none"/>
        </w:rPr>
        <w:t>否。</w:t>
      </w:r>
    </w:p>
    <w:p w14:paraId="47E174BB">
      <w:pPr>
        <w:pageBreakBefore w:val="0"/>
        <w:widowControl w:val="0"/>
        <w:spacing w:line="360" w:lineRule="auto"/>
        <w:ind w:left="0" w:firstLine="48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7.本项目是否接受进口产品投标：</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w:t>
      </w:r>
      <w:r>
        <w:rPr>
          <w:rFonts w:hint="eastAsia" w:ascii="Times New Roman" w:hAnsi="Times New Roman" w:eastAsia="宋体" w:cs="Times New Roman"/>
          <w:color w:val="auto"/>
          <w:sz w:val="24"/>
          <w:highlight w:val="none"/>
        </w:rPr>
        <w:t>否。</w:t>
      </w:r>
    </w:p>
    <w:p w14:paraId="6B2A33BD">
      <w:pPr>
        <w:pageBreakBefore w:val="0"/>
        <w:widowControl w:val="0"/>
        <w:pBdr>
          <w:top w:val="none" w:color="000000" w:sz="0" w:space="0"/>
          <w:left w:val="none" w:color="000000" w:sz="0" w:space="0"/>
          <w:bottom w:val="none" w:color="000000" w:sz="0" w:space="0"/>
          <w:right w:val="none" w:color="000000" w:sz="0" w:space="0"/>
        </w:pBdr>
        <w:spacing w:line="360" w:lineRule="auto"/>
        <w:ind w:left="0" w:firstLine="48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szCs w:val="24"/>
          <w:highlight w:val="none"/>
          <w:lang w:val="en-US" w:eastAsia="zh-CN"/>
        </w:rPr>
        <w:t>8、</w:t>
      </w:r>
      <w:r>
        <w:rPr>
          <w:rFonts w:hint="eastAsia" w:ascii="宋体" w:hAnsi="宋体" w:cs="宋体"/>
          <w:sz w:val="24"/>
          <w:highlight w:val="none"/>
          <w:lang w:val="en-US" w:eastAsia="zh-CN"/>
        </w:rPr>
        <w:t>本项目招标分为01包、02包、03包、04包，四个采购包，采取兼投不兼中原则，评标顺序为01包、02包、03包、04包，在01包中被推荐为第一中标候选人的单位不得成为02包的推荐中标候选人，在02包中被推荐为第一中标候选人的单位不得成为03包的推荐中标候选人，以此类推。</w:t>
      </w:r>
    </w:p>
    <w:p w14:paraId="557C38F1">
      <w:pPr>
        <w:pStyle w:val="189"/>
        <w:pageBreakBefore w:val="0"/>
        <w:widowControl w:val="0"/>
        <w:spacing w:before="0" w:line="360" w:lineRule="auto"/>
        <w:ind w:left="0"/>
        <w:jc w:val="left"/>
        <w:rPr>
          <w:rFonts w:ascii="Times New Roman" w:hAnsi="Times New Roman" w:eastAsia="宋体"/>
          <w:color w:val="auto"/>
          <w:sz w:val="24"/>
          <w:szCs w:val="24"/>
          <w:highlight w:val="none"/>
        </w:rPr>
      </w:pPr>
      <w:bookmarkStart w:id="10" w:name="_Toc35393622"/>
      <w:bookmarkStart w:id="11" w:name="_Toc28359080"/>
      <w:bookmarkStart w:id="12" w:name="_Toc35393791"/>
      <w:bookmarkStart w:id="13" w:name="_Toc28359003"/>
      <w:r>
        <w:rPr>
          <w:rFonts w:ascii="Times New Roman" w:hAnsi="Times New Roman" w:eastAsia="宋体"/>
          <w:color w:val="auto"/>
          <w:sz w:val="24"/>
          <w:szCs w:val="24"/>
          <w:highlight w:val="none"/>
        </w:rPr>
        <w:t>二、申请人的资格要求（须同时满足）</w:t>
      </w:r>
      <w:bookmarkEnd w:id="10"/>
      <w:bookmarkEnd w:id="11"/>
      <w:bookmarkEnd w:id="12"/>
      <w:bookmarkEnd w:id="13"/>
    </w:p>
    <w:p w14:paraId="4FFC44FE">
      <w:pPr>
        <w:pageBreakBefore w:val="0"/>
        <w:widowControl w:val="0"/>
        <w:spacing w:line="360" w:lineRule="auto"/>
        <w:ind w:left="0" w:firstLine="480"/>
        <w:rPr>
          <w:color w:val="auto"/>
          <w:sz w:val="24"/>
          <w:highlight w:val="none"/>
        </w:rPr>
      </w:pPr>
      <w:r>
        <w:rPr>
          <w:color w:val="auto"/>
          <w:sz w:val="24"/>
          <w:highlight w:val="none"/>
        </w:rPr>
        <w:t>1.满足《中华人民共和国政府采购法》第二十二条规定</w:t>
      </w:r>
      <w:r>
        <w:rPr>
          <w:rFonts w:hint="eastAsia"/>
          <w:color w:val="auto"/>
          <w:sz w:val="24"/>
          <w:highlight w:val="none"/>
        </w:rPr>
        <w:t>以及下列情形：</w:t>
      </w:r>
    </w:p>
    <w:p w14:paraId="7CB36E93">
      <w:pPr>
        <w:pageBreakBefore w:val="0"/>
        <w:widowControl w:val="0"/>
        <w:spacing w:line="360" w:lineRule="auto"/>
        <w:ind w:left="0" w:firstLine="480"/>
        <w:rPr>
          <w:color w:val="auto"/>
          <w:sz w:val="24"/>
          <w:highlight w:val="none"/>
        </w:rPr>
      </w:pPr>
      <w:r>
        <w:rPr>
          <w:rFonts w:hint="eastAsia"/>
          <w:color w:val="auto"/>
          <w:sz w:val="24"/>
          <w:highlight w:val="none"/>
        </w:rPr>
        <w:t>1.1未被“信用中国”网站（WWW.creditchina.gov.cn）或“中国政府采购网”网站（www.ccgp.gov.cn）列入失信被执行人、重大税收违法案件当事人名单、政府采购严重失信行为记录名单；</w:t>
      </w:r>
    </w:p>
    <w:p w14:paraId="512D9CF3">
      <w:pPr>
        <w:pageBreakBefore w:val="0"/>
        <w:widowControl w:val="0"/>
        <w:spacing w:line="360" w:lineRule="auto"/>
        <w:ind w:left="0" w:firstLine="480"/>
        <w:rPr>
          <w:color w:val="auto"/>
          <w:sz w:val="24"/>
          <w:highlight w:val="none"/>
        </w:rPr>
      </w:pPr>
      <w:r>
        <w:rPr>
          <w:rFonts w:hint="eastAsia"/>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59F7BC7">
      <w:pPr>
        <w:pageBreakBefore w:val="0"/>
        <w:widowControl w:val="0"/>
        <w:spacing w:line="360" w:lineRule="auto"/>
        <w:ind w:left="0" w:firstLine="480"/>
        <w:rPr>
          <w:color w:val="auto"/>
          <w:sz w:val="24"/>
          <w:highlight w:val="none"/>
        </w:rPr>
      </w:pPr>
      <w:bookmarkStart w:id="14" w:name="_Toc28359004"/>
      <w:bookmarkStart w:id="15" w:name="_Toc28359081"/>
      <w:r>
        <w:rPr>
          <w:color w:val="auto"/>
          <w:sz w:val="24"/>
          <w:highlight w:val="none"/>
        </w:rPr>
        <w:t>2.落实政府采购政策需满足的资格要求：</w:t>
      </w:r>
    </w:p>
    <w:p w14:paraId="7723C213">
      <w:pPr>
        <w:pageBreakBefore w:val="0"/>
        <w:widowControl w:val="0"/>
        <w:spacing w:line="360" w:lineRule="auto"/>
        <w:ind w:left="0" w:firstLine="480"/>
        <w:rPr>
          <w:color w:val="auto"/>
          <w:sz w:val="24"/>
          <w:highlight w:val="none"/>
        </w:rPr>
      </w:pPr>
      <w:r>
        <w:rPr>
          <w:color w:val="auto"/>
          <w:sz w:val="24"/>
          <w:highlight w:val="none"/>
        </w:rPr>
        <w:t>2.1 中小企业政策</w:t>
      </w:r>
    </w:p>
    <w:p w14:paraId="022490A6">
      <w:pPr>
        <w:pageBreakBefore w:val="0"/>
        <w:widowControl w:val="0"/>
        <w:spacing w:line="360" w:lineRule="auto"/>
        <w:ind w:left="0" w:firstLine="480"/>
        <w:rPr>
          <w:b w:val="0"/>
          <w:bCs w:val="0"/>
          <w:color w:val="auto"/>
          <w:sz w:val="24"/>
          <w:highlight w:val="none"/>
        </w:rPr>
      </w:pPr>
      <w:r>
        <w:rPr>
          <w:rFonts w:hint="eastAsia"/>
          <w:b w:val="0"/>
          <w:bCs w:val="0"/>
          <w:color w:val="auto"/>
          <w:sz w:val="24"/>
          <w:highlight w:val="none"/>
          <w:lang w:eastAsia="zh-CN"/>
        </w:rPr>
        <w:t>□</w:t>
      </w:r>
      <w:r>
        <w:rPr>
          <w:b w:val="0"/>
          <w:bCs w:val="0"/>
          <w:color w:val="auto"/>
          <w:sz w:val="24"/>
          <w:highlight w:val="none"/>
        </w:rPr>
        <w:t>本项目不专门面向中小企业预留采购份额。</w:t>
      </w:r>
    </w:p>
    <w:p w14:paraId="191DF8DC">
      <w:pPr>
        <w:pageBreakBefore w:val="0"/>
        <w:widowControl w:val="0"/>
        <w:spacing w:line="360" w:lineRule="auto"/>
        <w:ind w:left="0" w:firstLine="480"/>
        <w:rPr>
          <w:color w:val="auto"/>
          <w:sz w:val="24"/>
          <w:highlight w:val="none"/>
        </w:rPr>
      </w:pPr>
      <w:r>
        <w:rPr>
          <w:rFonts w:hint="eastAsia"/>
          <w:b w:val="0"/>
          <w:bCs w:val="0"/>
          <w:color w:val="auto"/>
          <w:sz w:val="24"/>
          <w:highlight w:val="none"/>
          <w:lang w:eastAsia="zh-CN"/>
        </w:rPr>
        <w:t>☑</w:t>
      </w:r>
      <w:r>
        <w:rPr>
          <w:color w:val="auto"/>
          <w:sz w:val="24"/>
          <w:highlight w:val="none"/>
        </w:rPr>
        <w:t xml:space="preserve">本项目专门面向 </w:t>
      </w:r>
      <w:r>
        <w:rPr>
          <w:rFonts w:hint="eastAsia"/>
          <w:color w:val="auto"/>
          <w:sz w:val="24"/>
          <w:highlight w:val="none"/>
          <w:lang w:val="en-US" w:eastAsia="zh-CN"/>
        </w:rPr>
        <w:t xml:space="preserve"> </w:t>
      </w:r>
      <w:r>
        <w:rPr>
          <w:rFonts w:hint="eastAsia"/>
          <w:b w:val="0"/>
          <w:bCs w:val="0"/>
          <w:color w:val="auto"/>
          <w:sz w:val="24"/>
          <w:highlight w:val="none"/>
          <w:lang w:eastAsia="zh-CN"/>
        </w:rPr>
        <w:t>☑</w:t>
      </w:r>
      <w:r>
        <w:rPr>
          <w:color w:val="auto"/>
          <w:sz w:val="24"/>
          <w:highlight w:val="none"/>
        </w:rPr>
        <w:t xml:space="preserve">中小 </w:t>
      </w:r>
      <w:r>
        <w:rPr>
          <w:rFonts w:hint="eastAsia"/>
          <w:color w:val="auto"/>
          <w:sz w:val="24"/>
          <w:highlight w:val="none"/>
          <w:lang w:eastAsia="zh-CN"/>
        </w:rPr>
        <w:t>☑</w:t>
      </w:r>
      <w:r>
        <w:rPr>
          <w:color w:val="auto"/>
          <w:sz w:val="24"/>
          <w:highlight w:val="none"/>
        </w:rPr>
        <w:t>小微企业  采购。即：提供的货物全部由符合政策要求的中小/小微企业制造、服务全部由符合政策要求的中小/小微企业承接。</w:t>
      </w:r>
    </w:p>
    <w:p w14:paraId="1B825BC6">
      <w:pPr>
        <w:pageBreakBefore w:val="0"/>
        <w:widowControl w:val="0"/>
        <w:spacing w:line="360" w:lineRule="auto"/>
        <w:ind w:left="0" w:firstLine="480"/>
        <w:rPr>
          <w:color w:val="auto"/>
          <w:sz w:val="24"/>
          <w:highlight w:val="none"/>
        </w:rPr>
      </w:pPr>
      <w:r>
        <w:rPr>
          <w:rFonts w:hint="eastAsia" w:eastAsia="宋体"/>
          <w:b w:val="0"/>
          <w:bCs w:val="0"/>
          <w:color w:val="auto"/>
          <w:sz w:val="24"/>
          <w:highlight w:val="none"/>
          <w:lang w:eastAsia="zh-CN"/>
        </w:rPr>
        <w:t>□</w:t>
      </w: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highlight w:val="none"/>
          <w:u w:val="single"/>
        </w:rPr>
        <w:t xml:space="preserve">     /     </w:t>
      </w:r>
      <w:r>
        <w:rPr>
          <w:rFonts w:hint="eastAsia"/>
          <w:color w:val="auto"/>
          <w:sz w:val="24"/>
          <w:highlight w:val="none"/>
        </w:rPr>
        <w:t>。</w:t>
      </w:r>
    </w:p>
    <w:p w14:paraId="62138A9C">
      <w:pPr>
        <w:pageBreakBefore w:val="0"/>
        <w:widowControl w:val="0"/>
        <w:spacing w:line="360" w:lineRule="auto"/>
        <w:ind w:left="0" w:firstLine="480"/>
        <w:rPr>
          <w:color w:val="auto"/>
          <w:sz w:val="24"/>
          <w:highlight w:val="none"/>
        </w:rPr>
      </w:pPr>
      <w:r>
        <w:rPr>
          <w:color w:val="auto"/>
          <w:sz w:val="24"/>
          <w:highlight w:val="none"/>
        </w:rPr>
        <w:t xml:space="preserve">2.2 </w:t>
      </w:r>
      <w:r>
        <w:rPr>
          <w:rFonts w:hint="eastAsia"/>
          <w:color w:val="auto"/>
          <w:sz w:val="24"/>
          <w:highlight w:val="none"/>
        </w:rPr>
        <w:t>其他</w:t>
      </w:r>
      <w:r>
        <w:rPr>
          <w:color w:val="auto"/>
          <w:sz w:val="24"/>
          <w:highlight w:val="none"/>
        </w:rPr>
        <w:t>落实政府采购政策的资格要求（如有）：</w:t>
      </w:r>
      <w:r>
        <w:rPr>
          <w:rFonts w:hint="eastAsia"/>
          <w:color w:val="auto"/>
          <w:sz w:val="24"/>
          <w:highlight w:val="none"/>
          <w:u w:val="single"/>
        </w:rPr>
        <w:t xml:space="preserve">     /     </w:t>
      </w:r>
      <w:r>
        <w:rPr>
          <w:rFonts w:hint="eastAsia"/>
          <w:color w:val="auto"/>
          <w:sz w:val="24"/>
          <w:highlight w:val="none"/>
        </w:rPr>
        <w:t>。</w:t>
      </w:r>
    </w:p>
    <w:p w14:paraId="591DE2C2">
      <w:pPr>
        <w:pageBreakBefore w:val="0"/>
        <w:widowControl w:val="0"/>
        <w:spacing w:line="360" w:lineRule="auto"/>
        <w:ind w:left="0" w:firstLine="480"/>
        <w:rPr>
          <w:i/>
          <w:iCs/>
          <w:color w:val="auto"/>
          <w:sz w:val="24"/>
          <w:highlight w:val="none"/>
          <w:u w:val="single"/>
        </w:rPr>
      </w:pPr>
      <w:r>
        <w:rPr>
          <w:color w:val="auto"/>
          <w:sz w:val="24"/>
          <w:highlight w:val="none"/>
        </w:rPr>
        <w:t>3.本项目的特定资格要求：</w:t>
      </w:r>
    </w:p>
    <w:p w14:paraId="1DCF1AFB">
      <w:pPr>
        <w:pageBreakBefore w:val="0"/>
        <w:widowControl w:val="0"/>
        <w:tabs>
          <w:tab w:val="left" w:pos="900"/>
          <w:tab w:val="left" w:pos="1134"/>
          <w:tab w:val="left" w:pos="1589"/>
          <w:tab w:val="left" w:pos="5521"/>
        </w:tabs>
        <w:spacing w:line="360" w:lineRule="auto"/>
        <w:ind w:left="0" w:firstLine="480"/>
        <w:rPr>
          <w:b w:val="0"/>
          <w:bCs w:val="0"/>
          <w:color w:val="auto"/>
          <w:sz w:val="24"/>
          <w:highlight w:val="none"/>
        </w:rPr>
      </w:pPr>
      <w:r>
        <w:rPr>
          <w:b w:val="0"/>
          <w:bCs w:val="0"/>
          <w:color w:val="auto"/>
          <w:sz w:val="24"/>
          <w:highlight w:val="none"/>
        </w:rPr>
        <w:t>3.1本项目是否接受分支机构参与投标：</w:t>
      </w:r>
      <w:r>
        <w:rPr>
          <w:rFonts w:hint="eastAsia" w:eastAsia="宋体"/>
          <w:b w:val="0"/>
          <w:bCs w:val="0"/>
          <w:color w:val="auto"/>
          <w:sz w:val="24"/>
          <w:highlight w:val="none"/>
          <w:lang w:eastAsia="zh-CN"/>
        </w:rPr>
        <w:t>□</w:t>
      </w:r>
      <w:r>
        <w:rPr>
          <w:b w:val="0"/>
          <w:bCs w:val="0"/>
          <w:color w:val="auto"/>
          <w:sz w:val="24"/>
          <w:highlight w:val="none"/>
        </w:rPr>
        <w:t xml:space="preserve">是   </w:t>
      </w:r>
      <w:r>
        <w:rPr>
          <w:rFonts w:hint="eastAsia"/>
          <w:b w:val="0"/>
          <w:bCs w:val="0"/>
          <w:color w:val="auto"/>
          <w:sz w:val="24"/>
          <w:highlight w:val="none"/>
          <w:lang w:eastAsia="zh-CN"/>
        </w:rPr>
        <w:t>☑</w:t>
      </w:r>
      <w:r>
        <w:rPr>
          <w:b w:val="0"/>
          <w:bCs w:val="0"/>
          <w:color w:val="auto"/>
          <w:sz w:val="24"/>
          <w:highlight w:val="none"/>
        </w:rPr>
        <w:t>否；</w:t>
      </w:r>
    </w:p>
    <w:p w14:paraId="59FF02CF">
      <w:pPr>
        <w:pageBreakBefore w:val="0"/>
        <w:widowControl w:val="0"/>
        <w:tabs>
          <w:tab w:val="left" w:pos="900"/>
          <w:tab w:val="left" w:pos="1134"/>
          <w:tab w:val="left" w:pos="1589"/>
          <w:tab w:val="left" w:pos="5521"/>
        </w:tabs>
        <w:spacing w:line="360" w:lineRule="auto"/>
        <w:ind w:left="0" w:firstLine="480"/>
        <w:rPr>
          <w:color w:val="auto"/>
          <w:sz w:val="24"/>
          <w:highlight w:val="none"/>
        </w:rPr>
      </w:pPr>
      <w:r>
        <w:rPr>
          <w:color w:val="auto"/>
          <w:sz w:val="24"/>
          <w:highlight w:val="none"/>
        </w:rPr>
        <w:t>3.2本项目是否属于政府购买服务：</w:t>
      </w:r>
    </w:p>
    <w:p w14:paraId="468FD9AA">
      <w:pPr>
        <w:pageBreakBefore w:val="0"/>
        <w:widowControl w:val="0"/>
        <w:tabs>
          <w:tab w:val="left" w:pos="900"/>
          <w:tab w:val="left" w:pos="1134"/>
          <w:tab w:val="left" w:pos="1589"/>
          <w:tab w:val="left" w:pos="5521"/>
        </w:tabs>
        <w:spacing w:line="360" w:lineRule="auto"/>
        <w:ind w:left="0" w:firstLine="480"/>
        <w:rPr>
          <w:color w:val="auto"/>
          <w:sz w:val="24"/>
          <w:highlight w:val="none"/>
        </w:rPr>
      </w:pPr>
      <w:r>
        <w:rPr>
          <w:rFonts w:hint="eastAsia"/>
          <w:b w:val="0"/>
          <w:bCs w:val="0"/>
          <w:color w:val="auto"/>
          <w:sz w:val="24"/>
          <w:highlight w:val="none"/>
          <w:lang w:eastAsia="zh-CN"/>
        </w:rPr>
        <w:t>□</w:t>
      </w:r>
      <w:r>
        <w:rPr>
          <w:color w:val="auto"/>
          <w:sz w:val="24"/>
          <w:highlight w:val="none"/>
        </w:rPr>
        <w:t>否</w:t>
      </w:r>
    </w:p>
    <w:p w14:paraId="36C52DBA">
      <w:pPr>
        <w:pageBreakBefore w:val="0"/>
        <w:widowControl w:val="0"/>
        <w:tabs>
          <w:tab w:val="left" w:pos="900"/>
          <w:tab w:val="left" w:pos="1134"/>
          <w:tab w:val="left" w:pos="1589"/>
          <w:tab w:val="left" w:pos="5521"/>
        </w:tabs>
        <w:spacing w:line="360" w:lineRule="auto"/>
        <w:ind w:left="0" w:firstLine="480"/>
        <w:rPr>
          <w:b w:val="0"/>
          <w:bCs w:val="0"/>
          <w:color w:val="auto"/>
          <w:sz w:val="24"/>
          <w:highlight w:val="none"/>
        </w:rPr>
      </w:pPr>
      <w:r>
        <w:rPr>
          <w:rFonts w:hint="eastAsia"/>
          <w:b w:val="0"/>
          <w:bCs w:val="0"/>
          <w:color w:val="auto"/>
          <w:sz w:val="24"/>
          <w:highlight w:val="none"/>
          <w:lang w:eastAsia="zh-CN"/>
        </w:rPr>
        <w:t>☑</w:t>
      </w:r>
      <w:r>
        <w:rPr>
          <w:b w:val="0"/>
          <w:bCs w:val="0"/>
          <w:color w:val="auto"/>
          <w:sz w:val="24"/>
          <w:highlight w:val="none"/>
        </w:rPr>
        <w:t>是，公益一类事业单位、使用事业编制且由财政拨款保障的群团组织，不得作为承接主体；</w:t>
      </w:r>
    </w:p>
    <w:p w14:paraId="79D52D44">
      <w:pPr>
        <w:pageBreakBefore w:val="0"/>
        <w:widowControl w:val="0"/>
        <w:tabs>
          <w:tab w:val="left" w:pos="900"/>
          <w:tab w:val="left" w:pos="1134"/>
          <w:tab w:val="left" w:pos="1589"/>
          <w:tab w:val="left" w:pos="5521"/>
        </w:tabs>
        <w:spacing w:line="360" w:lineRule="auto"/>
        <w:ind w:left="0" w:firstLine="480"/>
        <w:rPr>
          <w:rFonts w:hint="eastAsia" w:eastAsia="宋体"/>
          <w:b w:val="0"/>
          <w:bCs w:val="0"/>
          <w:color w:val="auto"/>
          <w:sz w:val="24"/>
          <w:highlight w:val="none"/>
          <w:u w:val="single"/>
          <w:lang w:val="en-US" w:eastAsia="zh-CN"/>
        </w:rPr>
      </w:pPr>
      <w:r>
        <w:rPr>
          <w:b w:val="0"/>
          <w:bCs w:val="0"/>
          <w:color w:val="auto"/>
          <w:sz w:val="24"/>
          <w:highlight w:val="none"/>
        </w:rPr>
        <w:t>3.3其他特定资格要求：</w:t>
      </w:r>
      <w:r>
        <w:rPr>
          <w:rFonts w:hint="eastAsia"/>
          <w:b w:val="0"/>
          <w:bCs w:val="0"/>
          <w:color w:val="auto"/>
          <w:sz w:val="24"/>
          <w:highlight w:val="none"/>
          <w:u w:val="single"/>
          <w:lang w:val="en-US" w:eastAsia="zh-CN"/>
        </w:rPr>
        <w:t xml:space="preserve">       /      </w:t>
      </w:r>
      <w:r>
        <w:rPr>
          <w:rFonts w:hint="eastAsia"/>
          <w:b w:val="0"/>
          <w:bCs w:val="0"/>
          <w:color w:val="auto"/>
          <w:sz w:val="24"/>
          <w:highlight w:val="none"/>
          <w:lang w:eastAsia="zh-CN"/>
        </w:rPr>
        <w:t>。</w:t>
      </w:r>
      <w:bookmarkEnd w:id="14"/>
      <w:bookmarkEnd w:id="15"/>
    </w:p>
    <w:p w14:paraId="7EA321F1">
      <w:pPr>
        <w:pStyle w:val="189"/>
        <w:widowControl/>
        <w:spacing w:before="0" w:line="360" w:lineRule="auto"/>
        <w:jc w:val="left"/>
        <w:rPr>
          <w:rFonts w:ascii="Times New Roman" w:hAnsi="Times New Roman" w:eastAsia="宋体"/>
          <w:color w:val="auto"/>
          <w:sz w:val="24"/>
          <w:szCs w:val="24"/>
          <w:highlight w:val="none"/>
        </w:rPr>
      </w:pPr>
      <w:bookmarkStart w:id="16" w:name="_Toc35393623"/>
      <w:bookmarkStart w:id="17" w:name="_Toc35393792"/>
      <w:r>
        <w:rPr>
          <w:rFonts w:ascii="Times New Roman" w:hAnsi="Times New Roman" w:eastAsia="宋体"/>
          <w:color w:val="auto"/>
          <w:sz w:val="24"/>
          <w:szCs w:val="24"/>
          <w:highlight w:val="none"/>
        </w:rPr>
        <w:t>三、获取招标文件</w:t>
      </w:r>
      <w:bookmarkEnd w:id="16"/>
      <w:bookmarkEnd w:id="17"/>
    </w:p>
    <w:p w14:paraId="2265EA75">
      <w:pPr>
        <w:spacing w:line="360" w:lineRule="auto"/>
        <w:ind w:firstLine="480"/>
        <w:rPr>
          <w:rFonts w:hint="eastAsia" w:ascii="Times New Roman" w:hAnsi="Times New Roman" w:eastAsia="宋体" w:cs="Times New Roman"/>
          <w:color w:val="auto"/>
          <w:sz w:val="24"/>
          <w:highlight w:val="none"/>
          <w:lang w:val="en-US" w:eastAsia="zh-CN" w:bidi="ar"/>
        </w:rPr>
      </w:pPr>
      <w:r>
        <w:rPr>
          <w:rFonts w:hint="eastAsia" w:ascii="Times New Roman" w:hAnsi="Times New Roman" w:eastAsia="宋体" w:cs="Times New Roman"/>
          <w:color w:val="auto"/>
          <w:sz w:val="24"/>
          <w:highlight w:val="none"/>
          <w:lang w:bidi="ar"/>
        </w:rPr>
        <w:t>1.自招标文件公告发布之日起5个工作日</w:t>
      </w:r>
    </w:p>
    <w:p w14:paraId="123DF452">
      <w:pPr>
        <w:spacing w:line="360" w:lineRule="auto"/>
        <w:ind w:firstLine="480"/>
        <w:rPr>
          <w:rFonts w:hint="eastAsia" w:ascii="Times New Roman" w:hAnsi="Times New Roman" w:eastAsia="宋体" w:cs="Times New Roman"/>
          <w:color w:val="auto"/>
          <w:sz w:val="24"/>
          <w:highlight w:val="none"/>
          <w:lang w:bidi="ar"/>
        </w:rPr>
      </w:pPr>
      <w:r>
        <w:rPr>
          <w:rFonts w:hint="eastAsia" w:ascii="Times New Roman" w:hAnsi="Times New Roman" w:eastAsia="宋体" w:cs="Times New Roman"/>
          <w:color w:val="auto"/>
          <w:sz w:val="24"/>
          <w:highlight w:val="none"/>
          <w:lang w:bidi="ar"/>
        </w:rPr>
        <w:t>2.地点：政府采购一体化平台“苏采云”</w:t>
      </w:r>
    </w:p>
    <w:p w14:paraId="211206BE">
      <w:pPr>
        <w:widowControl/>
        <w:spacing w:line="360" w:lineRule="auto"/>
        <w:ind w:firstLine="480"/>
        <w:jc w:val="left"/>
        <w:rPr>
          <w:color w:val="auto"/>
          <w:sz w:val="24"/>
          <w:highlight w:val="none"/>
          <w:lang w:bidi="ar"/>
        </w:rPr>
      </w:pPr>
      <w:r>
        <w:rPr>
          <w:color w:val="auto"/>
          <w:sz w:val="24"/>
          <w:highlight w:val="none"/>
          <w:lang w:bidi="ar"/>
        </w:rPr>
        <w:t>3.方式：</w:t>
      </w:r>
      <w:r>
        <w:rPr>
          <w:rFonts w:hint="eastAsia"/>
          <w:color w:val="auto"/>
          <w:sz w:val="24"/>
          <w:highlight w:val="none"/>
          <w:lang w:bidi="ar"/>
        </w:rPr>
        <w:t>投标人持CA数字认证证书登录政府采购一体化平台“苏采云”（ http://jszfcg.jscz.gov.cn/jszc/login）获取电子版招标文件。</w:t>
      </w:r>
    </w:p>
    <w:p w14:paraId="793C5401">
      <w:pPr>
        <w:widowControl/>
        <w:spacing w:line="360" w:lineRule="auto"/>
        <w:ind w:firstLine="480"/>
        <w:jc w:val="left"/>
        <w:rPr>
          <w:color w:val="auto"/>
          <w:sz w:val="24"/>
          <w:highlight w:val="none"/>
        </w:rPr>
      </w:pPr>
      <w:r>
        <w:rPr>
          <w:color w:val="auto"/>
          <w:sz w:val="24"/>
          <w:highlight w:val="none"/>
          <w:lang w:bidi="ar"/>
        </w:rPr>
        <w:t>4.售价：</w:t>
      </w:r>
      <w:r>
        <w:rPr>
          <w:rFonts w:hint="eastAsia"/>
          <w:color w:val="auto"/>
          <w:sz w:val="24"/>
          <w:highlight w:val="none"/>
          <w:u w:val="single"/>
          <w:lang w:bidi="ar"/>
        </w:rPr>
        <w:t xml:space="preserve"> 0 </w:t>
      </w:r>
      <w:r>
        <w:rPr>
          <w:rFonts w:hint="eastAsia"/>
          <w:color w:val="auto"/>
          <w:sz w:val="24"/>
          <w:highlight w:val="none"/>
          <w:lang w:bidi="ar"/>
        </w:rPr>
        <w:t>元</w:t>
      </w:r>
      <w:r>
        <w:rPr>
          <w:color w:val="auto"/>
          <w:sz w:val="24"/>
          <w:highlight w:val="none"/>
          <w:lang w:bidi="ar"/>
        </w:rPr>
        <w:t>。</w:t>
      </w:r>
    </w:p>
    <w:p w14:paraId="256EE194">
      <w:pPr>
        <w:pStyle w:val="189"/>
        <w:widowControl/>
        <w:spacing w:before="0" w:line="360" w:lineRule="auto"/>
        <w:jc w:val="left"/>
        <w:rPr>
          <w:rFonts w:ascii="Times New Roman" w:hAnsi="Times New Roman" w:eastAsia="宋体"/>
          <w:color w:val="auto"/>
          <w:sz w:val="24"/>
          <w:szCs w:val="24"/>
          <w:highlight w:val="none"/>
        </w:rPr>
      </w:pPr>
      <w:bookmarkStart w:id="18" w:name="_Toc28359005"/>
      <w:bookmarkStart w:id="19" w:name="_Toc28359082"/>
      <w:bookmarkStart w:id="20" w:name="_Toc35393624"/>
      <w:bookmarkStart w:id="21" w:name="_Toc35393793"/>
      <w:r>
        <w:rPr>
          <w:rFonts w:ascii="Times New Roman" w:hAnsi="Times New Roman" w:eastAsia="宋体"/>
          <w:color w:val="auto"/>
          <w:sz w:val="24"/>
          <w:szCs w:val="24"/>
          <w:highlight w:val="none"/>
        </w:rPr>
        <w:t>四、提交投标文件</w:t>
      </w:r>
      <w:bookmarkEnd w:id="18"/>
      <w:bookmarkEnd w:id="19"/>
      <w:r>
        <w:rPr>
          <w:rFonts w:ascii="Times New Roman" w:hAnsi="Times New Roman" w:eastAsia="宋体"/>
          <w:color w:val="auto"/>
          <w:sz w:val="24"/>
          <w:szCs w:val="24"/>
          <w:highlight w:val="none"/>
        </w:rPr>
        <w:t>截止时间、开标时间和地点</w:t>
      </w:r>
      <w:bookmarkEnd w:id="20"/>
      <w:bookmarkEnd w:id="21"/>
    </w:p>
    <w:p w14:paraId="15177062">
      <w:pPr>
        <w:spacing w:line="360" w:lineRule="auto"/>
        <w:ind w:firstLine="480"/>
        <w:rPr>
          <w:bCs/>
          <w:color w:val="auto"/>
          <w:sz w:val="24"/>
          <w:highlight w:val="none"/>
          <w:u w:val="single"/>
        </w:rPr>
      </w:pPr>
      <w:r>
        <w:rPr>
          <w:color w:val="auto"/>
          <w:sz w:val="24"/>
          <w:highlight w:val="none"/>
          <w:lang w:bidi="ar"/>
        </w:rPr>
        <w:t>投标截止时间、开标时间：</w:t>
      </w:r>
      <w:r>
        <w:rPr>
          <w:rFonts w:hint="eastAsia"/>
          <w:color w:val="auto"/>
          <w:sz w:val="24"/>
          <w:highlight w:val="none"/>
          <w:u w:val="single"/>
          <w:lang w:val="en-US" w:eastAsia="zh-CN"/>
        </w:rPr>
        <w:t>2026年07月09日13点30分</w:t>
      </w:r>
      <w:r>
        <w:rPr>
          <w:bCs/>
          <w:color w:val="auto"/>
          <w:sz w:val="24"/>
          <w:highlight w:val="none"/>
          <w:lang w:bidi="ar"/>
        </w:rPr>
        <w:t>（北京时间）</w:t>
      </w:r>
      <w:r>
        <w:rPr>
          <w:iCs/>
          <w:color w:val="auto"/>
          <w:sz w:val="24"/>
          <w:highlight w:val="none"/>
          <w:lang w:bidi="ar"/>
        </w:rPr>
        <w:t>。</w:t>
      </w:r>
    </w:p>
    <w:p w14:paraId="1437075C">
      <w:pPr>
        <w:spacing w:line="360" w:lineRule="auto"/>
        <w:ind w:firstLine="480"/>
        <w:rPr>
          <w:color w:val="auto"/>
          <w:sz w:val="24"/>
          <w:highlight w:val="none"/>
          <w:lang w:val="zh-TW" w:bidi="ar"/>
        </w:rPr>
      </w:pPr>
      <w:r>
        <w:rPr>
          <w:color w:val="auto"/>
          <w:sz w:val="24"/>
          <w:highlight w:val="none"/>
          <w:lang w:bidi="ar"/>
        </w:rPr>
        <w:t>地点：</w:t>
      </w:r>
      <w:r>
        <w:rPr>
          <w:rFonts w:hint="eastAsia" w:ascii="宋体" w:hAnsi="宋体"/>
          <w:color w:val="auto"/>
          <w:sz w:val="24"/>
          <w:highlight w:val="none"/>
          <w:u w:val="single"/>
        </w:rPr>
        <w:t>本项目采用不见面交易方式，无需到现场提交，投标人登录政府采购一体化平台“苏采云”供应商端，通过系统在线提交电子投标文件</w:t>
      </w:r>
      <w:r>
        <w:rPr>
          <w:rFonts w:hint="eastAsia" w:ascii="宋体" w:hAnsi="宋体"/>
          <w:color w:val="auto"/>
          <w:sz w:val="24"/>
          <w:highlight w:val="none"/>
          <w:u w:val="single"/>
          <w:lang w:val="zh-TW"/>
        </w:rPr>
        <w:t>。</w:t>
      </w:r>
    </w:p>
    <w:p w14:paraId="7F58758E">
      <w:pPr>
        <w:pStyle w:val="189"/>
        <w:spacing w:before="0" w:line="360" w:lineRule="auto"/>
        <w:jc w:val="left"/>
        <w:rPr>
          <w:rFonts w:ascii="Times New Roman" w:hAnsi="Times New Roman" w:eastAsia="宋体"/>
          <w:color w:val="auto"/>
          <w:sz w:val="24"/>
          <w:szCs w:val="24"/>
          <w:highlight w:val="none"/>
        </w:rPr>
      </w:pPr>
      <w:bookmarkStart w:id="22" w:name="_Toc35393625"/>
      <w:bookmarkStart w:id="23" w:name="_Toc28359084"/>
      <w:bookmarkStart w:id="24" w:name="_Toc35393794"/>
      <w:bookmarkStart w:id="25" w:name="_Toc28359007"/>
      <w:r>
        <w:rPr>
          <w:rFonts w:ascii="Times New Roman" w:hAnsi="Times New Roman" w:eastAsia="宋体"/>
          <w:color w:val="auto"/>
          <w:sz w:val="24"/>
          <w:szCs w:val="24"/>
          <w:highlight w:val="none"/>
        </w:rPr>
        <w:t>五、公告期限</w:t>
      </w:r>
      <w:bookmarkEnd w:id="22"/>
      <w:bookmarkEnd w:id="23"/>
      <w:bookmarkEnd w:id="24"/>
      <w:bookmarkEnd w:id="25"/>
    </w:p>
    <w:p w14:paraId="481DA11A">
      <w:pPr>
        <w:spacing w:line="360" w:lineRule="auto"/>
        <w:ind w:firstLine="480"/>
        <w:rPr>
          <w:color w:val="auto"/>
          <w:sz w:val="24"/>
          <w:highlight w:val="none"/>
        </w:rPr>
      </w:pPr>
      <w:r>
        <w:rPr>
          <w:color w:val="auto"/>
          <w:sz w:val="24"/>
          <w:highlight w:val="none"/>
        </w:rPr>
        <w:t>自本公告发布之日起5个工作日。</w:t>
      </w:r>
    </w:p>
    <w:p w14:paraId="06CE6E2C">
      <w:pPr>
        <w:pStyle w:val="189"/>
        <w:spacing w:before="0" w:line="360" w:lineRule="auto"/>
        <w:jc w:val="left"/>
        <w:rPr>
          <w:rFonts w:ascii="Times New Roman" w:hAnsi="Times New Roman" w:eastAsia="宋体"/>
          <w:color w:val="auto"/>
          <w:sz w:val="24"/>
          <w:szCs w:val="24"/>
          <w:highlight w:val="none"/>
        </w:rPr>
      </w:pPr>
      <w:bookmarkStart w:id="26" w:name="_Toc35393626"/>
      <w:bookmarkStart w:id="27" w:name="_Toc35393795"/>
      <w:r>
        <w:rPr>
          <w:rFonts w:ascii="Times New Roman" w:hAnsi="Times New Roman" w:eastAsia="宋体"/>
          <w:color w:val="auto"/>
          <w:sz w:val="24"/>
          <w:szCs w:val="24"/>
          <w:highlight w:val="none"/>
        </w:rPr>
        <w:t>六、其他补充事宜</w:t>
      </w:r>
      <w:bookmarkEnd w:id="26"/>
      <w:bookmarkEnd w:id="27"/>
    </w:p>
    <w:p w14:paraId="5B02EFD9">
      <w:pPr>
        <w:spacing w:line="360" w:lineRule="auto"/>
        <w:ind w:firstLine="480"/>
        <w:jc w:val="left"/>
        <w:rPr>
          <w:rFonts w:hint="eastAsia"/>
          <w:color w:val="auto"/>
          <w:sz w:val="24"/>
          <w:highlight w:val="none"/>
          <w:lang w:bidi="ar"/>
        </w:rPr>
      </w:pPr>
      <w:r>
        <w:rPr>
          <w:color w:val="auto"/>
          <w:sz w:val="24"/>
          <w:highlight w:val="none"/>
        </w:rPr>
        <w:t>1.本项目需要落实的政府采购政策：</w:t>
      </w:r>
      <w:r>
        <w:rPr>
          <w:rFonts w:hint="eastAsia"/>
          <w:color w:val="auto"/>
          <w:sz w:val="24"/>
          <w:highlight w:val="none"/>
          <w:lang w:bidi="ar"/>
        </w:rPr>
        <w:t>扶持小微企业、残疾人福利企业、监狱企业、绿色包装。</w:t>
      </w:r>
    </w:p>
    <w:p w14:paraId="747A649C">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2321C3A1">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技术支持服务热线    0519-85588210</w:t>
      </w:r>
    </w:p>
    <w:p w14:paraId="2828B7D5">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CA认证证书办理（可邮寄）联系电话   0519-85588120</w:t>
      </w:r>
    </w:p>
    <w:p w14:paraId="13921BA2">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2.1办理CA认证证书</w:t>
      </w:r>
    </w:p>
    <w:p w14:paraId="582C8385">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投标人登录政府采购一体化平台“苏采云”“新CA办理指南”，按照程序要求办理。</w:t>
      </w:r>
    </w:p>
    <w:p w14:paraId="46A92E6F">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2.2注册</w:t>
      </w:r>
    </w:p>
    <w:p w14:paraId="3F2F7CC7">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投标人登录政府采购一体化平台“苏采云”下载“ 用户注册”查阅后进行自助注册。</w:t>
      </w:r>
    </w:p>
    <w:p w14:paraId="29401D79">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2.3控件、客户端下载</w:t>
      </w:r>
    </w:p>
    <w:p w14:paraId="1A13B02B">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投标人登录政府采购一体化平台“苏采云”下载“驱动下载”，安装驱动。</w:t>
      </w:r>
    </w:p>
    <w:p w14:paraId="005F82C0">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2.4 获取电子招标文件</w:t>
      </w:r>
    </w:p>
    <w:p w14:paraId="79ABFD2C">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投标人持CA数字认证证书登录政府采购一体化平台“苏采云”获取电子招标文件。未在规定期限内通过政府采购一体化平台“苏采云”获取招标文件的投标无效。</w:t>
      </w:r>
    </w:p>
    <w:p w14:paraId="12E0F630">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2.5编制电子投标文件</w:t>
      </w:r>
    </w:p>
    <w:p w14:paraId="6DA5A0F1">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2D22D738">
      <w:pPr>
        <w:spacing w:line="360" w:lineRule="auto"/>
        <w:ind w:firstLine="480"/>
        <w:jc w:val="left"/>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2</w:t>
      </w:r>
      <w:r>
        <w:rPr>
          <w:rFonts w:hint="eastAsia" w:ascii="宋体" w:hAnsi="宋体" w:eastAsia="宋体" w:cs="宋体"/>
          <w:b w:val="0"/>
          <w:bCs/>
          <w:color w:val="auto"/>
          <w:sz w:val="24"/>
          <w:highlight w:val="none"/>
          <w:lang w:val="zh-TW" w:eastAsia="zh-TW" w:bidi="ar"/>
        </w:rPr>
        <w:t>.6</w:t>
      </w:r>
      <w:r>
        <w:rPr>
          <w:rFonts w:hint="eastAsia" w:ascii="宋体" w:hAnsi="宋体" w:eastAsia="宋体" w:cs="宋体"/>
          <w:b w:val="0"/>
          <w:bCs/>
          <w:color w:val="auto"/>
          <w:sz w:val="24"/>
          <w:highlight w:val="none"/>
          <w:lang w:val="zh-TW" w:bidi="ar"/>
        </w:rPr>
        <w:t>提交电子投标文件</w:t>
      </w:r>
    </w:p>
    <w:p w14:paraId="7AE3AD55">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投标人应于投标截止时间前在政府采购一体化平台“苏采云”提交电子投标文件，上传电子投标文件过程中请保持与互联网的连接畅通。</w:t>
      </w:r>
    </w:p>
    <w:p w14:paraId="04252C4B">
      <w:pPr>
        <w:spacing w:line="360" w:lineRule="auto"/>
        <w:ind w:firstLine="480"/>
        <w:jc w:val="left"/>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2.</w:t>
      </w:r>
      <w:r>
        <w:rPr>
          <w:rFonts w:hint="eastAsia" w:ascii="宋体" w:hAnsi="宋体" w:eastAsia="宋体" w:cs="宋体"/>
          <w:b w:val="0"/>
          <w:bCs/>
          <w:color w:val="auto"/>
          <w:sz w:val="24"/>
          <w:highlight w:val="none"/>
          <w:lang w:val="zh-TW" w:eastAsia="zh-TW" w:bidi="ar"/>
        </w:rPr>
        <w:t>7</w:t>
      </w:r>
      <w:r>
        <w:rPr>
          <w:rFonts w:hint="eastAsia" w:ascii="宋体" w:hAnsi="宋体" w:eastAsia="宋体" w:cs="宋体"/>
          <w:b w:val="0"/>
          <w:bCs/>
          <w:color w:val="auto"/>
          <w:sz w:val="24"/>
          <w:highlight w:val="none"/>
          <w:lang w:val="zh-TW" w:bidi="ar"/>
        </w:rPr>
        <w:t>电子开标</w:t>
      </w:r>
    </w:p>
    <w:p w14:paraId="59B741E5">
      <w:pPr>
        <w:spacing w:line="360" w:lineRule="auto"/>
        <w:ind w:firstLine="480"/>
        <w:jc w:val="left"/>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投标人使用</w:t>
      </w:r>
      <w:r>
        <w:rPr>
          <w:rFonts w:hint="eastAsia" w:ascii="宋体" w:hAnsi="宋体" w:eastAsia="宋体" w:cs="宋体"/>
          <w:b w:val="0"/>
          <w:bCs/>
          <w:color w:val="auto"/>
          <w:sz w:val="24"/>
          <w:highlight w:val="none"/>
          <w:lang w:bidi="ar"/>
        </w:rPr>
        <w:t>CA认证证书</w:t>
      </w:r>
      <w:r>
        <w:rPr>
          <w:rFonts w:hint="eastAsia" w:ascii="宋体" w:hAnsi="宋体" w:eastAsia="宋体" w:cs="宋体"/>
          <w:b w:val="0"/>
          <w:bCs/>
          <w:color w:val="auto"/>
          <w:sz w:val="24"/>
          <w:highlight w:val="none"/>
          <w:lang w:val="zh-TW" w:bidi="ar"/>
        </w:rPr>
        <w:t>登录</w:t>
      </w:r>
      <w:r>
        <w:rPr>
          <w:rFonts w:hint="eastAsia" w:ascii="宋体" w:hAnsi="宋体" w:eastAsia="宋体" w:cs="宋体"/>
          <w:b w:val="0"/>
          <w:bCs/>
          <w:color w:val="auto"/>
          <w:sz w:val="24"/>
          <w:highlight w:val="none"/>
          <w:lang w:bidi="ar"/>
        </w:rPr>
        <w:t>政府采购一体化平台“苏采云”进行电子化不见面开标</w:t>
      </w:r>
      <w:r>
        <w:rPr>
          <w:rFonts w:hint="eastAsia" w:ascii="宋体" w:hAnsi="宋体" w:eastAsia="宋体" w:cs="宋体"/>
          <w:b w:val="0"/>
          <w:bCs/>
          <w:color w:val="auto"/>
          <w:sz w:val="24"/>
          <w:highlight w:val="none"/>
          <w:lang w:val="zh-TW" w:bidi="ar"/>
        </w:rPr>
        <w:t>。</w:t>
      </w:r>
    </w:p>
    <w:p w14:paraId="4D327BC2">
      <w:pPr>
        <w:spacing w:line="360" w:lineRule="auto"/>
        <w:ind w:firstLine="480"/>
        <w:jc w:val="left"/>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2.8注意事项</w:t>
      </w:r>
    </w:p>
    <w:p w14:paraId="691BE3BF">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val="zh-TW" w:bidi="ar"/>
        </w:rPr>
        <w:t>投标人在开标前应当</w:t>
      </w:r>
      <w:r>
        <w:rPr>
          <w:rFonts w:hint="eastAsia" w:ascii="宋体" w:hAnsi="宋体" w:eastAsia="宋体" w:cs="宋体"/>
          <w:b w:val="0"/>
          <w:bCs/>
          <w:color w:val="auto"/>
          <w:sz w:val="24"/>
          <w:highlight w:val="none"/>
          <w:lang w:bidi="ar"/>
        </w:rPr>
        <w:t>使用“验证CA”功能验证本地计算机的控件环境是否正常，并且在开标、评审过程中不可随意更换计算机，必须使用验证成功的计算机进行操作，否则造成相应后果由投标人自行承担。</w:t>
      </w:r>
    </w:p>
    <w:p w14:paraId="3560D611">
      <w:pPr>
        <w:numPr>
          <w:ilvl w:val="0"/>
          <w:numId w:val="0"/>
        </w:numPr>
        <w:spacing w:line="360" w:lineRule="auto"/>
        <w:ind w:firstLine="480"/>
        <w:jc w:val="left"/>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szCs w:val="24"/>
          <w:highlight w:val="none"/>
          <w:lang w:val="zh-TW" w:eastAsia="zh-CN" w:bidi="ar"/>
        </w:rPr>
        <w:t>3.</w:t>
      </w:r>
      <w:r>
        <w:rPr>
          <w:rFonts w:hint="eastAsia" w:ascii="宋体" w:hAnsi="宋体" w:eastAsia="宋体" w:cs="宋体"/>
          <w:b w:val="0"/>
          <w:bCs/>
          <w:color w:val="auto"/>
          <w:sz w:val="24"/>
          <w:highlight w:val="none"/>
          <w:lang w:val="zh-TW" w:bidi="ar"/>
        </w:rPr>
        <w:t>关于常州市中小企业政府采购信用融资：</w:t>
      </w:r>
    </w:p>
    <w:p w14:paraId="28B19025">
      <w:pPr>
        <w:numPr>
          <w:ilvl w:val="0"/>
          <w:numId w:val="0"/>
        </w:numPr>
        <w:spacing w:line="360" w:lineRule="auto"/>
        <w:ind w:firstLine="480"/>
        <w:jc w:val="left"/>
        <w:rPr>
          <w:b w:val="0"/>
          <w:bCs/>
          <w:color w:val="auto"/>
          <w:sz w:val="24"/>
          <w:highlight w:val="none"/>
          <w:lang w:val="zh-TW" w:bidi="ar"/>
        </w:rPr>
      </w:pPr>
      <w:r>
        <w:rPr>
          <w:rFonts w:hint="eastAsia" w:ascii="宋体" w:hAnsi="宋体" w:eastAsia="宋体" w:cs="宋体"/>
          <w:b w:val="0"/>
          <w:bCs/>
          <w:color w:val="auto"/>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color w:val="auto"/>
          <w:sz w:val="24"/>
          <w:highlight w:val="none"/>
          <w:lang w:val="zh-TW" w:bidi="ar"/>
        </w:rPr>
        <w:t>。</w:t>
      </w:r>
    </w:p>
    <w:p w14:paraId="1EB048BF">
      <w:pPr>
        <w:pStyle w:val="189"/>
        <w:spacing w:before="0" w:line="360" w:lineRule="auto"/>
        <w:jc w:val="left"/>
        <w:rPr>
          <w:rFonts w:hint="eastAsia" w:ascii="宋体" w:hAnsi="宋体" w:eastAsia="宋体" w:cs="宋体"/>
          <w:color w:val="auto"/>
          <w:sz w:val="24"/>
          <w:szCs w:val="24"/>
          <w:highlight w:val="none"/>
        </w:rPr>
      </w:pPr>
      <w:bookmarkStart w:id="28" w:name="_Toc28359085"/>
      <w:bookmarkStart w:id="29" w:name="_Toc35393627"/>
      <w:bookmarkStart w:id="30" w:name="_Toc35393796"/>
      <w:bookmarkStart w:id="31" w:name="_Toc28359008"/>
      <w:r>
        <w:rPr>
          <w:rFonts w:hint="eastAsia" w:ascii="宋体" w:hAnsi="宋体" w:eastAsia="宋体" w:cs="宋体"/>
          <w:color w:val="auto"/>
          <w:sz w:val="24"/>
          <w:szCs w:val="24"/>
          <w:highlight w:val="none"/>
        </w:rPr>
        <w:t>七、对本次招标提出询问，请按以下方式联系。</w:t>
      </w:r>
      <w:bookmarkEnd w:id="28"/>
      <w:bookmarkEnd w:id="29"/>
      <w:bookmarkEnd w:id="30"/>
      <w:bookmarkEnd w:id="31"/>
    </w:p>
    <w:p w14:paraId="1FFD0CC8">
      <w:pPr>
        <w:widowControl/>
        <w:spacing w:line="360" w:lineRule="auto"/>
        <w:jc w:val="left"/>
        <w:rPr>
          <w:rFonts w:hint="eastAsia" w:ascii="宋体" w:hAnsi="宋体" w:cs="宋体"/>
          <w:b/>
          <w:color w:val="auto"/>
          <w:sz w:val="24"/>
          <w:highlight w:val="none"/>
        </w:rPr>
      </w:pPr>
      <w:r>
        <w:rPr>
          <w:rFonts w:hint="eastAsia" w:ascii="宋体" w:hAnsi="宋体" w:cs="宋体"/>
          <w:color w:val="auto"/>
          <w:sz w:val="24"/>
          <w:highlight w:val="none"/>
        </w:rPr>
        <w:t>　　　</w:t>
      </w:r>
      <w:r>
        <w:rPr>
          <w:rFonts w:hint="eastAsia" w:ascii="宋体" w:hAnsi="宋体" w:cs="宋体"/>
          <w:b/>
          <w:color w:val="auto"/>
          <w:sz w:val="24"/>
          <w:highlight w:val="none"/>
        </w:rPr>
        <w:t>1.采购人信息</w:t>
      </w:r>
    </w:p>
    <w:p w14:paraId="6BE4B25D">
      <w:pPr>
        <w:spacing w:line="360" w:lineRule="auto"/>
        <w:ind w:left="1079" w:hanging="300"/>
        <w:jc w:val="left"/>
        <w:rPr>
          <w:rFonts w:hint="default" w:ascii="宋体" w:hAnsi="宋体" w:cs="宋体"/>
          <w:color w:val="auto"/>
          <w:sz w:val="24"/>
          <w:highlight w:val="none"/>
          <w:u w:val="single"/>
          <w:lang w:val="en-US" w:eastAsia="zh-CN"/>
        </w:rPr>
      </w:pPr>
      <w:bookmarkStart w:id="32" w:name="_Toc28359086"/>
      <w:bookmarkStart w:id="33" w:name="_Toc28359009"/>
      <w:r>
        <w:rPr>
          <w:rFonts w:hint="eastAsia" w:ascii="宋体" w:hAnsi="宋体" w:cs="宋体"/>
          <w:color w:val="auto"/>
          <w:sz w:val="24"/>
          <w:highlight w:val="none"/>
        </w:rPr>
        <w:t>名    称：</w:t>
      </w:r>
      <w:r>
        <w:rPr>
          <w:rFonts w:hint="eastAsia" w:ascii="宋体" w:hAnsi="宋体" w:cs="宋体"/>
          <w:color w:val="auto"/>
          <w:sz w:val="24"/>
          <w:highlight w:val="none"/>
          <w:u w:val="single"/>
          <w:lang w:val="en-US" w:eastAsia="zh-CN"/>
        </w:rPr>
        <w:t>溧阳市人民政府古县街道办事处</w:t>
      </w:r>
    </w:p>
    <w:p w14:paraId="4A933B1C">
      <w:pPr>
        <w:spacing w:line="360" w:lineRule="auto"/>
        <w:ind w:left="1079" w:hanging="30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地    址：</w:t>
      </w:r>
      <w:r>
        <w:rPr>
          <w:rFonts w:hint="eastAsia" w:ascii="宋体" w:hAnsi="宋体" w:cs="宋体"/>
          <w:color w:val="auto"/>
          <w:sz w:val="24"/>
          <w:highlight w:val="none"/>
          <w:u w:val="single"/>
          <w:lang w:val="en-US" w:eastAsia="zh-CN"/>
        </w:rPr>
        <w:t>溧阳市茶亭古县南路58号</w:t>
      </w:r>
    </w:p>
    <w:p w14:paraId="38A77A1B">
      <w:pPr>
        <w:spacing w:line="360" w:lineRule="auto"/>
        <w:ind w:left="1079" w:hanging="300"/>
        <w:jc w:val="lef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u w:val="single"/>
          <w:lang w:val="en-US" w:eastAsia="zh-CN"/>
        </w:rPr>
        <w:t>解先生0519-87898875</w:t>
      </w:r>
    </w:p>
    <w:p w14:paraId="30903130">
      <w:pPr>
        <w:spacing w:line="360" w:lineRule="auto"/>
        <w:ind w:left="1078" w:hanging="299"/>
        <w:jc w:val="left"/>
        <w:rPr>
          <w:rFonts w:hint="eastAsia" w:ascii="宋体" w:hAnsi="宋体" w:cs="宋体"/>
          <w:b/>
          <w:color w:val="auto"/>
          <w:sz w:val="24"/>
          <w:highlight w:val="none"/>
        </w:rPr>
      </w:pPr>
      <w:r>
        <w:rPr>
          <w:rFonts w:hint="eastAsia" w:ascii="宋体" w:hAnsi="宋体" w:cs="宋体"/>
          <w:b/>
          <w:color w:val="auto"/>
          <w:sz w:val="24"/>
          <w:highlight w:val="none"/>
        </w:rPr>
        <w:t>2.采购代理机构信息</w:t>
      </w:r>
      <w:bookmarkEnd w:id="32"/>
      <w:bookmarkEnd w:id="33"/>
    </w:p>
    <w:p w14:paraId="152491B9">
      <w:pPr>
        <w:spacing w:line="360" w:lineRule="auto"/>
        <w:ind w:left="1079" w:hanging="300"/>
        <w:jc w:val="left"/>
        <w:rPr>
          <w:rFonts w:hint="eastAsia" w:ascii="宋体" w:hAnsi="宋体" w:cs="宋体"/>
          <w:color w:val="auto"/>
          <w:sz w:val="24"/>
          <w:highlight w:val="none"/>
        </w:rPr>
      </w:pPr>
      <w:bookmarkStart w:id="34" w:name="_Toc28359087"/>
      <w:bookmarkStart w:id="35" w:name="_Toc28359010"/>
      <w:r>
        <w:rPr>
          <w:rFonts w:hint="eastAsia" w:ascii="宋体" w:hAnsi="宋体" w:cs="宋体"/>
          <w:color w:val="auto"/>
          <w:sz w:val="24"/>
          <w:highlight w:val="none"/>
        </w:rPr>
        <w:t>名    称：</w:t>
      </w:r>
      <w:r>
        <w:rPr>
          <w:rFonts w:hint="eastAsia" w:ascii="宋体" w:hAnsi="宋体" w:cs="宋体"/>
          <w:color w:val="auto"/>
          <w:sz w:val="24"/>
          <w:highlight w:val="none"/>
          <w:u w:val="single"/>
        </w:rPr>
        <w:t>江苏溧投招标服务有限公司</w:t>
      </w:r>
    </w:p>
    <w:p w14:paraId="6AA68ECA">
      <w:pPr>
        <w:spacing w:line="360" w:lineRule="auto"/>
        <w:ind w:left="1079" w:hanging="300"/>
        <w:jc w:val="left"/>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江苏省溧阳市溧城街道永定路108号嘉源广场2幢1单元5楼</w:t>
      </w:r>
    </w:p>
    <w:p w14:paraId="71648FA0">
      <w:pPr>
        <w:spacing w:line="360" w:lineRule="auto"/>
        <w:ind w:left="1076" w:hanging="297"/>
        <w:jc w:val="left"/>
        <w:rPr>
          <w:color w:val="auto"/>
          <w:sz w:val="24"/>
          <w:highlight w:val="none"/>
          <w:u w:val="single"/>
        </w:rPr>
      </w:pPr>
      <w:r>
        <w:rPr>
          <w:rFonts w:hint="eastAsia" w:ascii="宋体" w:hAnsi="宋体" w:cs="宋体"/>
          <w:color w:val="auto"/>
          <w:sz w:val="24"/>
          <w:highlight w:val="none"/>
        </w:rPr>
        <w:t>联系方式：</w:t>
      </w:r>
      <w:r>
        <w:rPr>
          <w:rFonts w:hint="eastAsia" w:ascii="宋体" w:hAnsi="宋体" w:cs="宋体"/>
          <w:color w:val="auto"/>
          <w:sz w:val="24"/>
          <w:highlight w:val="none"/>
          <w:u w:val="single"/>
        </w:rPr>
        <w:t>0519-87968552</w:t>
      </w:r>
    </w:p>
    <w:p w14:paraId="70479050">
      <w:pPr>
        <w:spacing w:line="360" w:lineRule="auto"/>
        <w:ind w:left="1078" w:hanging="299"/>
        <w:rPr>
          <w:b/>
          <w:color w:val="auto"/>
          <w:sz w:val="24"/>
          <w:highlight w:val="none"/>
          <w:u w:val="single"/>
        </w:rPr>
      </w:pPr>
      <w:r>
        <w:rPr>
          <w:b/>
          <w:color w:val="auto"/>
          <w:sz w:val="24"/>
          <w:highlight w:val="none"/>
        </w:rPr>
        <w:t>3.项目联系方式</w:t>
      </w:r>
    </w:p>
    <w:p w14:paraId="04A5C567">
      <w:pPr>
        <w:pStyle w:val="227"/>
        <w:spacing w:line="360" w:lineRule="auto"/>
        <w:ind w:left="1076" w:hanging="297"/>
        <w:rPr>
          <w:rFonts w:hint="default" w:ascii="Times New Roman" w:hAnsi="Times New Roman"/>
          <w:color w:val="auto"/>
          <w:sz w:val="24"/>
          <w:highlight w:val="none"/>
          <w:u w:val="single"/>
          <w:lang w:val="en-US" w:bidi="ar"/>
        </w:rPr>
      </w:pPr>
      <w:r>
        <w:rPr>
          <w:rFonts w:ascii="Times New Roman" w:hAnsi="Times New Roman"/>
          <w:color w:val="auto"/>
          <w:sz w:val="24"/>
          <w:szCs w:val="24"/>
          <w:highlight w:val="none"/>
        </w:rPr>
        <w:t>项目联系人：</w:t>
      </w:r>
      <w:r>
        <w:rPr>
          <w:rFonts w:hint="eastAsia" w:ascii="Times New Roman" w:hAnsi="Times New Roman"/>
          <w:color w:val="auto"/>
          <w:sz w:val="24"/>
          <w:szCs w:val="24"/>
          <w:highlight w:val="none"/>
          <w:u w:val="single"/>
          <w:lang w:val="en-US" w:eastAsia="zh-CN"/>
        </w:rPr>
        <w:t xml:space="preserve"> </w:t>
      </w:r>
      <w:r>
        <w:rPr>
          <w:rFonts w:hint="eastAsia" w:ascii="Times New Roman" w:hAnsi="Times New Roman"/>
          <w:color w:val="auto"/>
          <w:sz w:val="24"/>
          <w:szCs w:val="24"/>
          <w:u w:val="single"/>
          <w:lang w:val="en-US" w:eastAsia="zh-CN"/>
        </w:rPr>
        <w:t xml:space="preserve">姜工 </w:t>
      </w:r>
      <w:r>
        <w:rPr>
          <w:rFonts w:hint="eastAsia" w:ascii="Times New Roman" w:hAnsi="Times New Roman"/>
          <w:color w:val="auto"/>
          <w:sz w:val="24"/>
          <w:szCs w:val="24"/>
          <w:highlight w:val="none"/>
          <w:u w:val="single"/>
          <w:lang w:val="en-US" w:eastAsia="zh-CN"/>
        </w:rPr>
        <w:t xml:space="preserve"> </w:t>
      </w:r>
    </w:p>
    <w:p w14:paraId="036AFFA7">
      <w:pPr>
        <w:pStyle w:val="227"/>
        <w:spacing w:line="360" w:lineRule="auto"/>
        <w:ind w:left="1076" w:hanging="297"/>
        <w:rPr>
          <w:rFonts w:ascii="Times New Roman" w:hAnsi="Times New Roman"/>
          <w:color w:val="auto"/>
          <w:sz w:val="24"/>
          <w:szCs w:val="24"/>
          <w:highlight w:val="none"/>
        </w:rPr>
      </w:pPr>
      <w:r>
        <w:rPr>
          <w:rFonts w:ascii="Times New Roman" w:hAnsi="Times New Roman"/>
          <w:color w:val="auto"/>
          <w:sz w:val="24"/>
          <w:highlight w:val="none"/>
        </w:rPr>
        <w:t>电      话：</w:t>
      </w:r>
      <w:r>
        <w:rPr>
          <w:rFonts w:hAnsi="宋体" w:cs="宋体"/>
          <w:color w:val="auto"/>
          <w:sz w:val="24"/>
          <w:szCs w:val="24"/>
          <w:highlight w:val="none"/>
          <w:u w:val="single"/>
        </w:rPr>
        <w:t>0519-87968552</w:t>
      </w:r>
    </w:p>
    <w:bookmarkEnd w:id="34"/>
    <w:bookmarkEnd w:id="35"/>
    <w:p w14:paraId="172D3721">
      <w:pPr>
        <w:spacing w:line="360" w:lineRule="auto"/>
        <w:ind w:left="1076" w:hanging="297"/>
        <w:jc w:val="left"/>
        <w:rPr>
          <w:rFonts w:ascii="宋体" w:hAnsi="宋体" w:cs="宋体"/>
          <w:color w:val="auto"/>
          <w:sz w:val="24"/>
          <w:highlight w:val="none"/>
          <w:u w:val="single"/>
        </w:rPr>
      </w:pPr>
    </w:p>
    <w:p w14:paraId="27E4C722">
      <w:pPr>
        <w:spacing w:line="360" w:lineRule="auto"/>
        <w:ind w:firstLine="5880"/>
        <w:jc w:val="right"/>
        <w:rPr>
          <w:color w:val="auto"/>
          <w:sz w:val="24"/>
          <w:highlight w:val="none"/>
        </w:rPr>
      </w:pPr>
    </w:p>
    <w:p w14:paraId="041BE044">
      <w:pPr>
        <w:spacing w:line="360" w:lineRule="auto"/>
        <w:jc w:val="center"/>
        <w:outlineLvl w:val="0"/>
        <w:rPr>
          <w:b/>
          <w:color w:val="auto"/>
          <w:sz w:val="32"/>
          <w:szCs w:val="32"/>
          <w:highlight w:val="none"/>
        </w:rPr>
      </w:pPr>
      <w:r>
        <w:rPr>
          <w:color w:val="auto"/>
          <w:sz w:val="24"/>
          <w:highlight w:val="none"/>
        </w:rPr>
        <w:br w:type="page" w:clear="all"/>
      </w:r>
      <w:bookmarkStart w:id="36" w:name="_Toc127151777"/>
      <w:bookmarkStart w:id="37" w:name="_Toc99301420"/>
      <w:bookmarkStart w:id="38" w:name="_Toc305158928"/>
      <w:bookmarkStart w:id="39" w:name="_Toc512937850"/>
      <w:bookmarkStart w:id="40" w:name="_Toc150774783"/>
      <w:bookmarkStart w:id="41" w:name="_Toc305158854"/>
      <w:bookmarkStart w:id="42" w:name="_Toc226965856"/>
      <w:bookmarkStart w:id="43" w:name="_Toc127161488"/>
      <w:bookmarkStart w:id="44" w:name="_Toc264969275"/>
      <w:bookmarkStart w:id="45" w:name="_Toc265228423"/>
      <w:bookmarkStart w:id="46" w:name="_Toc353873938"/>
      <w:bookmarkStart w:id="47" w:name="_Toc353825548"/>
      <w:bookmarkStart w:id="48" w:name="_Toc195842950"/>
      <w:r>
        <w:rPr>
          <w:rFonts w:ascii="Times New Roman" w:hAnsi="Times New Roman" w:eastAsia="宋体" w:cs="Times New Roman"/>
          <w:b/>
          <w:color w:val="auto"/>
          <w:sz w:val="36"/>
          <w:szCs w:val="36"/>
          <w:highlight w:val="none"/>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70683271">
      <w:pPr>
        <w:pStyle w:val="189"/>
        <w:tabs>
          <w:tab w:val="center" w:pos="4592"/>
          <w:tab w:val="left" w:pos="7860"/>
        </w:tabs>
        <w:spacing w:before="0" w:line="360" w:lineRule="auto"/>
        <w:rPr>
          <w:rFonts w:ascii="Times New Roman" w:hAnsi="Times New Roman" w:eastAsia="宋体"/>
          <w:color w:val="auto"/>
          <w:sz w:val="28"/>
          <w:highlight w:val="none"/>
        </w:rPr>
      </w:pPr>
      <w:bookmarkStart w:id="49" w:name="_Toc151193833"/>
      <w:bookmarkStart w:id="50" w:name="_Toc164229360"/>
      <w:bookmarkStart w:id="51" w:name="_Toc150509270"/>
      <w:bookmarkStart w:id="52" w:name="_Toc127151519"/>
      <w:bookmarkStart w:id="53" w:name="_Toc142311021"/>
      <w:bookmarkStart w:id="54" w:name="_Toc226965709"/>
      <w:bookmarkStart w:id="55" w:name="_Toc151193907"/>
      <w:bookmarkStart w:id="56" w:name="_Toc151193689"/>
      <w:bookmarkStart w:id="57" w:name="_Toc151190146"/>
      <w:bookmarkStart w:id="58" w:name="_Toc226965792"/>
      <w:bookmarkStart w:id="59" w:name="_Toc520356144"/>
      <w:bookmarkStart w:id="60" w:name="_Toc226309763"/>
      <w:bookmarkStart w:id="61" w:name="_Toc195842884"/>
      <w:bookmarkStart w:id="62" w:name="_Toc151193761"/>
      <w:bookmarkStart w:id="63" w:name="_Toc149720812"/>
      <w:bookmarkStart w:id="64" w:name="_Toc150480757"/>
      <w:bookmarkStart w:id="65" w:name="_Toc150774619"/>
      <w:bookmarkStart w:id="66" w:name="_Toc226337215"/>
      <w:bookmarkStart w:id="67" w:name="_Toc150774724"/>
      <w:bookmarkStart w:id="68" w:name="_Toc151193617"/>
      <w:bookmarkStart w:id="69" w:name="_Toc127161433"/>
      <w:bookmarkStart w:id="70" w:name="_Toc164608788"/>
      <w:bookmarkStart w:id="71" w:name="_Toc164608633"/>
      <w:bookmarkStart w:id="72" w:name="_Toc164351613"/>
      <w:bookmarkStart w:id="73" w:name="_Toc164229214"/>
      <w:bookmarkStart w:id="74" w:name="_Toc127151720"/>
      <w:r>
        <w:rPr>
          <w:rFonts w:ascii="Times New Roman" w:hAnsi="Times New Roman" w:eastAsia="宋体"/>
          <w:color w:val="auto"/>
          <w:sz w:val="28"/>
          <w:highlight w:val="none"/>
        </w:rPr>
        <w:t>投标人须知资料表</w:t>
      </w:r>
    </w:p>
    <w:p w14:paraId="3284019C">
      <w:pPr>
        <w:jc w:val="center"/>
        <w:rPr>
          <w:b/>
          <w:color w:val="auto"/>
          <w:sz w:val="28"/>
          <w:szCs w:val="28"/>
          <w:highlight w:val="none"/>
        </w:rPr>
      </w:pPr>
    </w:p>
    <w:p w14:paraId="2ECB9889">
      <w:pPr>
        <w:spacing w:line="360" w:lineRule="auto"/>
        <w:ind w:firstLine="480"/>
        <w:rPr>
          <w:rFonts w:hint="eastAsia"/>
          <w:color w:val="auto"/>
          <w:sz w:val="24"/>
          <w:highlight w:val="none"/>
        </w:rPr>
      </w:pPr>
      <w:r>
        <w:rPr>
          <w:color w:val="auto"/>
          <w:sz w:val="24"/>
          <w:highlight w:val="none"/>
        </w:rPr>
        <w:t>本表是对投标人须知的具体补充和修改，如有矛盾，均以本资料表为准。</w:t>
      </w:r>
    </w:p>
    <w:p w14:paraId="0185F870">
      <w:pPr>
        <w:spacing w:line="360" w:lineRule="auto"/>
        <w:ind w:firstLine="480"/>
        <w:rPr>
          <w:color w:val="auto"/>
          <w:sz w:val="24"/>
          <w:highlight w:val="none"/>
        </w:rPr>
      </w:pPr>
      <w:r>
        <w:rPr>
          <w:color w:val="auto"/>
          <w:sz w:val="24"/>
          <w:highlight w:val="none"/>
        </w:rPr>
        <w:t>标记“</w:t>
      </w:r>
      <w:r>
        <w:rPr>
          <w:b/>
          <w:color w:val="auto"/>
          <w:sz w:val="24"/>
          <w:highlight w:val="none"/>
        </w:rPr>
        <w:t>■</w:t>
      </w:r>
      <w:r>
        <w:rPr>
          <w:color w:val="auto"/>
          <w:sz w:val="24"/>
          <w:highlight w:val="none"/>
        </w:rPr>
        <w:t>”的选项意为适用于本项目，标记“□”的选项意为不适用于本项目。</w:t>
      </w:r>
    </w:p>
    <w:tbl>
      <w:tblPr>
        <w:tblStyle w:val="3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26649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5" w:hRule="atLeast"/>
          <w:tblHeader/>
          <w:jc w:val="center"/>
        </w:trPr>
        <w:tc>
          <w:tcPr>
            <w:tcW w:w="988" w:type="dxa"/>
            <w:noWrap w:val="0"/>
            <w:vAlign w:val="center"/>
          </w:tcPr>
          <w:p w14:paraId="1161726B">
            <w:pPr>
              <w:jc w:val="center"/>
              <w:rPr>
                <w:b/>
                <w:bCs/>
                <w:color w:val="auto"/>
                <w:sz w:val="24"/>
                <w:highlight w:val="none"/>
              </w:rPr>
            </w:pPr>
            <w:r>
              <w:rPr>
                <w:b/>
                <w:color w:val="auto"/>
                <w:sz w:val="24"/>
                <w:highlight w:val="none"/>
              </w:rPr>
              <w:t>条款号</w:t>
            </w:r>
          </w:p>
        </w:tc>
        <w:tc>
          <w:tcPr>
            <w:tcW w:w="1701" w:type="dxa"/>
            <w:noWrap w:val="0"/>
            <w:vAlign w:val="center"/>
          </w:tcPr>
          <w:p w14:paraId="1371DEB3">
            <w:pPr>
              <w:jc w:val="center"/>
              <w:rPr>
                <w:b/>
                <w:bCs/>
                <w:color w:val="auto"/>
                <w:sz w:val="24"/>
                <w:highlight w:val="none"/>
              </w:rPr>
            </w:pPr>
            <w:r>
              <w:rPr>
                <w:b/>
                <w:bCs/>
                <w:color w:val="auto"/>
                <w:sz w:val="24"/>
                <w:highlight w:val="none"/>
              </w:rPr>
              <w:t>条目</w:t>
            </w:r>
          </w:p>
        </w:tc>
        <w:tc>
          <w:tcPr>
            <w:tcW w:w="7540" w:type="dxa"/>
            <w:noWrap w:val="0"/>
            <w:vAlign w:val="center"/>
          </w:tcPr>
          <w:p w14:paraId="01BD90CC">
            <w:pPr>
              <w:jc w:val="center"/>
              <w:rPr>
                <w:b/>
                <w:bCs/>
                <w:color w:val="auto"/>
                <w:sz w:val="24"/>
                <w:highlight w:val="none"/>
              </w:rPr>
            </w:pPr>
            <w:r>
              <w:rPr>
                <w:b/>
                <w:bCs/>
                <w:color w:val="auto"/>
                <w:sz w:val="24"/>
                <w:highlight w:val="none"/>
              </w:rPr>
              <w:t>内容</w:t>
            </w:r>
          </w:p>
        </w:tc>
      </w:tr>
      <w:tr w14:paraId="1C070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75682E9B">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2.2</w:t>
            </w:r>
          </w:p>
        </w:tc>
        <w:tc>
          <w:tcPr>
            <w:tcW w:w="1701" w:type="dxa"/>
            <w:noWrap w:val="0"/>
            <w:vAlign w:val="center"/>
          </w:tcPr>
          <w:p w14:paraId="7F37F22B">
            <w:pPr>
              <w:jc w:val="center"/>
              <w:rPr>
                <w:color w:val="auto"/>
                <w:sz w:val="24"/>
                <w:highlight w:val="none"/>
              </w:rPr>
            </w:pPr>
            <w:r>
              <w:rPr>
                <w:color w:val="auto"/>
                <w:sz w:val="24"/>
                <w:highlight w:val="none"/>
              </w:rPr>
              <w:t>项目属性</w:t>
            </w:r>
          </w:p>
        </w:tc>
        <w:tc>
          <w:tcPr>
            <w:tcW w:w="7540" w:type="dxa"/>
            <w:noWrap w:val="0"/>
            <w:vAlign w:val="center"/>
          </w:tcPr>
          <w:p w14:paraId="7E3E882C">
            <w:pPr>
              <w:jc w:val="left"/>
              <w:rPr>
                <w:color w:val="auto"/>
                <w:sz w:val="24"/>
                <w:highlight w:val="none"/>
              </w:rPr>
            </w:pPr>
            <w:r>
              <w:rPr>
                <w:color w:val="auto"/>
                <w:sz w:val="24"/>
                <w:highlight w:val="none"/>
              </w:rPr>
              <w:t>项目属性：</w:t>
            </w:r>
          </w:p>
          <w:p w14:paraId="429DD207">
            <w:pPr>
              <w:jc w:val="left"/>
              <w:rPr>
                <w:color w:val="auto"/>
                <w:sz w:val="24"/>
                <w:highlight w:val="none"/>
              </w:rPr>
            </w:pPr>
            <w:r>
              <w:rPr>
                <w:rFonts w:hint="eastAsia" w:ascii="宋体" w:hAnsi="宋体" w:cs="宋体"/>
                <w:b/>
                <w:color w:val="auto"/>
                <w:sz w:val="24"/>
              </w:rPr>
              <w:t>■</w:t>
            </w:r>
            <w:r>
              <w:rPr>
                <w:color w:val="auto"/>
                <w:sz w:val="24"/>
                <w:highlight w:val="none"/>
              </w:rPr>
              <w:t>服务</w:t>
            </w:r>
          </w:p>
          <w:p w14:paraId="67134BB1">
            <w:pPr>
              <w:jc w:val="left"/>
              <w:rPr>
                <w:color w:val="auto"/>
                <w:sz w:val="24"/>
                <w:highlight w:val="none"/>
                <w:u w:val="single"/>
              </w:rPr>
            </w:pPr>
            <w:r>
              <w:rPr>
                <w:rFonts w:hint="eastAsia" w:ascii="宋体" w:hAnsi="宋体" w:eastAsia="宋体" w:cs="宋体"/>
                <w:color w:val="auto"/>
                <w:sz w:val="24"/>
                <w:highlight w:val="none"/>
                <w:lang w:eastAsia="zh-CN"/>
              </w:rPr>
              <w:t>□</w:t>
            </w:r>
            <w:r>
              <w:rPr>
                <w:color w:val="auto"/>
                <w:sz w:val="24"/>
                <w:highlight w:val="none"/>
              </w:rPr>
              <w:t>货物</w:t>
            </w:r>
          </w:p>
        </w:tc>
      </w:tr>
      <w:tr w14:paraId="2C629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4D0B7A0D">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2.3</w:t>
            </w:r>
          </w:p>
        </w:tc>
        <w:tc>
          <w:tcPr>
            <w:tcW w:w="1701" w:type="dxa"/>
            <w:noWrap w:val="0"/>
            <w:vAlign w:val="center"/>
          </w:tcPr>
          <w:p w14:paraId="18FE15BF">
            <w:pPr>
              <w:jc w:val="center"/>
              <w:rPr>
                <w:color w:val="auto"/>
                <w:sz w:val="24"/>
                <w:highlight w:val="none"/>
              </w:rPr>
            </w:pPr>
            <w:r>
              <w:rPr>
                <w:color w:val="auto"/>
                <w:sz w:val="24"/>
                <w:highlight w:val="none"/>
              </w:rPr>
              <w:t>科研仪器设备</w:t>
            </w:r>
          </w:p>
        </w:tc>
        <w:tc>
          <w:tcPr>
            <w:tcW w:w="7540" w:type="dxa"/>
            <w:noWrap w:val="0"/>
            <w:vAlign w:val="center"/>
          </w:tcPr>
          <w:p w14:paraId="42FA5692">
            <w:pPr>
              <w:jc w:val="left"/>
              <w:rPr>
                <w:color w:val="auto"/>
                <w:sz w:val="24"/>
                <w:highlight w:val="none"/>
              </w:rPr>
            </w:pPr>
            <w:r>
              <w:rPr>
                <w:color w:val="auto"/>
                <w:sz w:val="24"/>
                <w:highlight w:val="none"/>
              </w:rPr>
              <w:t>是否属于科研仪器设备采购项目：</w:t>
            </w:r>
          </w:p>
          <w:p w14:paraId="09180E25">
            <w:pPr>
              <w:jc w:val="left"/>
              <w:rPr>
                <w:color w:val="auto"/>
                <w:sz w:val="24"/>
                <w:highlight w:val="none"/>
              </w:rPr>
            </w:pPr>
            <w:r>
              <w:rPr>
                <w:rFonts w:hint="eastAsia" w:ascii="宋体" w:hAnsi="宋体" w:eastAsia="宋体" w:cs="宋体"/>
                <w:color w:val="auto"/>
                <w:sz w:val="24"/>
                <w:highlight w:val="none"/>
                <w:lang w:eastAsia="zh-CN"/>
              </w:rPr>
              <w:t>□</w:t>
            </w:r>
            <w:r>
              <w:rPr>
                <w:color w:val="auto"/>
                <w:sz w:val="24"/>
                <w:highlight w:val="none"/>
              </w:rPr>
              <w:t>是</w:t>
            </w:r>
          </w:p>
          <w:p w14:paraId="12214069">
            <w:pPr>
              <w:jc w:val="left"/>
              <w:rPr>
                <w:color w:val="auto"/>
                <w:sz w:val="24"/>
                <w:highlight w:val="none"/>
              </w:rPr>
            </w:pPr>
            <w:r>
              <w:rPr>
                <w:rFonts w:hint="eastAsia" w:ascii="宋体" w:hAnsi="宋体" w:cs="宋体"/>
                <w:b/>
                <w:color w:val="auto"/>
                <w:sz w:val="24"/>
                <w:highlight w:val="none"/>
              </w:rPr>
              <w:t>■</w:t>
            </w:r>
            <w:r>
              <w:rPr>
                <w:color w:val="auto"/>
                <w:sz w:val="24"/>
                <w:highlight w:val="none"/>
              </w:rPr>
              <w:t>否</w:t>
            </w:r>
          </w:p>
        </w:tc>
      </w:tr>
      <w:tr w14:paraId="0D735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647AB355">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2.4</w:t>
            </w:r>
          </w:p>
        </w:tc>
        <w:tc>
          <w:tcPr>
            <w:tcW w:w="1701" w:type="dxa"/>
            <w:noWrap w:val="0"/>
            <w:vAlign w:val="center"/>
          </w:tcPr>
          <w:p w14:paraId="1A959DD1">
            <w:pPr>
              <w:jc w:val="center"/>
              <w:rPr>
                <w:color w:val="auto"/>
                <w:sz w:val="24"/>
                <w:highlight w:val="none"/>
              </w:rPr>
            </w:pPr>
            <w:r>
              <w:rPr>
                <w:color w:val="auto"/>
                <w:sz w:val="24"/>
                <w:highlight w:val="none"/>
              </w:rPr>
              <w:t>核心产品</w:t>
            </w:r>
          </w:p>
        </w:tc>
        <w:tc>
          <w:tcPr>
            <w:tcW w:w="7540" w:type="dxa"/>
            <w:noWrap w:val="0"/>
            <w:vAlign w:val="center"/>
          </w:tcPr>
          <w:p w14:paraId="78295821">
            <w:pPr>
              <w:pStyle w:val="227"/>
              <w:rPr>
                <w:rFonts w:ascii="Times New Roman" w:hAnsi="Times New Roman"/>
                <w:color w:val="auto"/>
                <w:sz w:val="24"/>
                <w:szCs w:val="24"/>
                <w:highlight w:val="none"/>
              </w:rPr>
            </w:pPr>
            <w:r>
              <w:rPr>
                <w:rFonts w:hint="eastAsia" w:ascii="宋体" w:hAnsi="宋体" w:cs="宋体"/>
                <w:b/>
                <w:color w:val="auto"/>
                <w:sz w:val="24"/>
                <w:highlight w:val="none"/>
              </w:rPr>
              <w:t>■</w:t>
            </w:r>
            <w:r>
              <w:rPr>
                <w:rFonts w:ascii="Times New Roman" w:hAnsi="Times New Roman"/>
                <w:color w:val="auto"/>
                <w:sz w:val="24"/>
                <w:szCs w:val="24"/>
                <w:highlight w:val="none"/>
              </w:rPr>
              <w:t>关于核心产品本项目不适用。</w:t>
            </w:r>
          </w:p>
          <w:p w14:paraId="7485ED9B">
            <w:pPr>
              <w:pStyle w:val="227"/>
              <w:rPr>
                <w:rFonts w:ascii="Times New Roman" w:hAnsi="Times New Roman"/>
                <w:color w:val="auto"/>
                <w:sz w:val="24"/>
                <w:szCs w:val="24"/>
                <w:highlight w:val="none"/>
              </w:rPr>
            </w:pPr>
            <w:r>
              <w:rPr>
                <w:rFonts w:hint="eastAsia" w:ascii="宋体" w:hAnsi="宋体" w:eastAsia="宋体" w:cs="宋体"/>
                <w:color w:val="auto"/>
                <w:sz w:val="24"/>
                <w:highlight w:val="none"/>
                <w:lang w:eastAsia="zh-CN"/>
              </w:rPr>
              <w:t>□</w:t>
            </w:r>
            <w:r>
              <w:rPr>
                <w:rFonts w:ascii="Times New Roman" w:hAnsi="Times New Roman"/>
                <w:color w:val="auto"/>
                <w:sz w:val="24"/>
                <w:szCs w:val="24"/>
                <w:highlight w:val="none"/>
              </w:rPr>
              <w:t>本项目__包为单一产品采购项目。</w:t>
            </w:r>
          </w:p>
          <w:p w14:paraId="061D2425">
            <w:pPr>
              <w:spacing w:line="240" w:lineRule="auto"/>
              <w:rPr>
                <w:color w:val="auto"/>
                <w:sz w:val="24"/>
                <w:highlight w:val="none"/>
              </w:rPr>
            </w:pPr>
            <w:r>
              <w:rPr>
                <w:rFonts w:hint="eastAsia" w:ascii="宋体" w:hAnsi="宋体" w:eastAsia="宋体" w:cs="宋体"/>
                <w:color w:val="auto"/>
                <w:sz w:val="24"/>
                <w:highlight w:val="none"/>
                <w:lang w:eastAsia="zh-CN"/>
              </w:rPr>
              <w:t>□</w:t>
            </w:r>
            <w:r>
              <w:rPr>
                <w:color w:val="auto"/>
                <w:sz w:val="24"/>
                <w:highlight w:val="none"/>
              </w:rPr>
              <w:t>本项目为非单一产品采购项目，核心产品为：</w:t>
            </w:r>
            <w:r>
              <w:rPr>
                <w:rFonts w:hint="eastAsia" w:ascii="宋体" w:hAnsi="宋体" w:eastAsia="宋体" w:cs="宋体"/>
                <w:b/>
                <w:bCs/>
                <w:color w:val="auto"/>
                <w:sz w:val="24"/>
                <w:szCs w:val="24"/>
                <w:highlight w:val="none"/>
                <w:u w:val="single"/>
                <w:lang w:val="en-US" w:eastAsia="zh-CN"/>
              </w:rPr>
              <w:t xml:space="preserve">  </w:t>
            </w:r>
          </w:p>
        </w:tc>
      </w:tr>
      <w:tr w14:paraId="5FCD5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restart"/>
            <w:noWrap w:val="0"/>
            <w:vAlign w:val="center"/>
          </w:tcPr>
          <w:p w14:paraId="5D641308">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3.1</w:t>
            </w:r>
          </w:p>
        </w:tc>
        <w:tc>
          <w:tcPr>
            <w:tcW w:w="1701" w:type="dxa"/>
            <w:noWrap w:val="0"/>
            <w:vAlign w:val="center"/>
          </w:tcPr>
          <w:p w14:paraId="5840A305">
            <w:pPr>
              <w:jc w:val="center"/>
              <w:rPr>
                <w:color w:val="auto"/>
                <w:sz w:val="24"/>
                <w:highlight w:val="none"/>
              </w:rPr>
            </w:pPr>
            <w:r>
              <w:rPr>
                <w:color w:val="auto"/>
                <w:sz w:val="24"/>
                <w:highlight w:val="none"/>
              </w:rPr>
              <w:t>现场考察</w:t>
            </w:r>
          </w:p>
        </w:tc>
        <w:tc>
          <w:tcPr>
            <w:tcW w:w="7540" w:type="dxa"/>
            <w:noWrap w:val="0"/>
            <w:vAlign w:val="center"/>
          </w:tcPr>
          <w:p w14:paraId="42A973A8">
            <w:pPr>
              <w:jc w:val="left"/>
              <w:rPr>
                <w:rFonts w:hint="eastAsia" w:eastAsia="宋体"/>
                <w:color w:val="auto"/>
                <w:sz w:val="24"/>
                <w:highlight w:val="none"/>
                <w:lang w:eastAsia="zh-CN"/>
              </w:rPr>
            </w:pPr>
            <w:r>
              <w:rPr>
                <w:rFonts w:hint="eastAsia" w:ascii="宋体" w:hAnsi="宋体" w:cs="宋体"/>
                <w:b/>
                <w:color w:val="auto"/>
                <w:sz w:val="24"/>
                <w:highlight w:val="none"/>
              </w:rPr>
              <w:t>■</w:t>
            </w:r>
            <w:r>
              <w:rPr>
                <w:color w:val="auto"/>
                <w:sz w:val="24"/>
                <w:highlight w:val="none"/>
              </w:rPr>
              <w:t>不组织</w:t>
            </w:r>
            <w:r>
              <w:rPr>
                <w:rFonts w:hint="eastAsia"/>
                <w:color w:val="auto"/>
                <w:sz w:val="24"/>
                <w:highlight w:val="none"/>
                <w:lang w:eastAsia="zh-CN"/>
              </w:rPr>
              <w:t>。</w:t>
            </w:r>
          </w:p>
          <w:p w14:paraId="7F868163">
            <w:pPr>
              <w:jc w:val="left"/>
              <w:rPr>
                <w:bCs/>
                <w:color w:val="auto"/>
                <w:sz w:val="24"/>
                <w:highlight w:val="none"/>
              </w:rPr>
            </w:pPr>
            <w:r>
              <w:rPr>
                <w:rFonts w:hint="eastAsia" w:ascii="宋体" w:hAnsi="宋体" w:eastAsia="宋体" w:cs="宋体"/>
                <w:color w:val="auto"/>
                <w:sz w:val="24"/>
                <w:highlight w:val="none"/>
              </w:rPr>
              <w:t>□</w:t>
            </w:r>
            <w:r>
              <w:rPr>
                <w:color w:val="auto"/>
                <w:sz w:val="24"/>
                <w:highlight w:val="none"/>
              </w:rPr>
              <w:t>组织，考察时间：___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14:paraId="7529671E">
            <w:pPr>
              <w:jc w:val="left"/>
              <w:rPr>
                <w:rFonts w:hint="eastAsia"/>
                <w:bCs/>
                <w:color w:val="auto"/>
                <w:sz w:val="24"/>
                <w:highlight w:val="none"/>
              </w:rPr>
            </w:pPr>
            <w:r>
              <w:rPr>
                <w:color w:val="auto"/>
                <w:sz w:val="24"/>
                <w:highlight w:val="none"/>
              </w:rPr>
              <w:t>考察地点：___________。</w:t>
            </w:r>
          </w:p>
        </w:tc>
      </w:tr>
      <w:tr w14:paraId="5562D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continue"/>
            <w:noWrap w:val="0"/>
            <w:vAlign w:val="center"/>
          </w:tcPr>
          <w:p w14:paraId="2033EC20">
            <w:pPr>
              <w:pStyle w:val="227"/>
              <w:jc w:val="center"/>
              <w:rPr>
                <w:rFonts w:ascii="Times New Roman" w:hAnsi="Times New Roman"/>
                <w:color w:val="auto"/>
                <w:sz w:val="24"/>
                <w:szCs w:val="24"/>
                <w:highlight w:val="none"/>
              </w:rPr>
            </w:pPr>
          </w:p>
        </w:tc>
        <w:tc>
          <w:tcPr>
            <w:tcW w:w="1701" w:type="dxa"/>
            <w:noWrap w:val="0"/>
            <w:vAlign w:val="center"/>
          </w:tcPr>
          <w:p w14:paraId="5AD8D95C">
            <w:pPr>
              <w:jc w:val="center"/>
              <w:rPr>
                <w:color w:val="auto"/>
                <w:sz w:val="24"/>
                <w:highlight w:val="none"/>
              </w:rPr>
            </w:pPr>
            <w:r>
              <w:rPr>
                <w:color w:val="auto"/>
                <w:sz w:val="24"/>
                <w:highlight w:val="none"/>
              </w:rPr>
              <w:t>开标前答疑会</w:t>
            </w:r>
          </w:p>
        </w:tc>
        <w:tc>
          <w:tcPr>
            <w:tcW w:w="7540" w:type="dxa"/>
            <w:noWrap w:val="0"/>
            <w:vAlign w:val="center"/>
          </w:tcPr>
          <w:p w14:paraId="6474F7FF">
            <w:pPr>
              <w:jc w:val="left"/>
              <w:rPr>
                <w:color w:val="auto"/>
                <w:sz w:val="24"/>
                <w:highlight w:val="none"/>
              </w:rPr>
            </w:pPr>
            <w:r>
              <w:rPr>
                <w:rFonts w:hint="eastAsia" w:ascii="宋体" w:hAnsi="宋体" w:cs="宋体"/>
                <w:b/>
                <w:color w:val="auto"/>
                <w:sz w:val="24"/>
                <w:highlight w:val="none"/>
              </w:rPr>
              <w:t>■</w:t>
            </w:r>
            <w:r>
              <w:rPr>
                <w:color w:val="auto"/>
                <w:sz w:val="24"/>
                <w:highlight w:val="none"/>
              </w:rPr>
              <w:t>不召开</w:t>
            </w:r>
          </w:p>
          <w:p w14:paraId="13D7EB29">
            <w:pPr>
              <w:jc w:val="left"/>
              <w:rPr>
                <w:color w:val="auto"/>
                <w:sz w:val="24"/>
                <w:highlight w:val="none"/>
              </w:rPr>
            </w:pPr>
            <w:r>
              <w:rPr>
                <w:rFonts w:hint="eastAsia" w:ascii="宋体" w:hAnsi="宋体" w:eastAsia="宋体" w:cs="宋体"/>
                <w:color w:val="auto"/>
                <w:sz w:val="24"/>
                <w:highlight w:val="none"/>
              </w:rPr>
              <w:t>□</w:t>
            </w: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3AA71C13">
            <w:pPr>
              <w:jc w:val="left"/>
              <w:rPr>
                <w:color w:val="auto"/>
                <w:sz w:val="24"/>
                <w:highlight w:val="none"/>
              </w:rPr>
            </w:pPr>
            <w:r>
              <w:rPr>
                <w:color w:val="auto"/>
                <w:sz w:val="24"/>
                <w:highlight w:val="none"/>
              </w:rPr>
              <w:t>召开地点：____________</w:t>
            </w:r>
            <w:r>
              <w:rPr>
                <w:rFonts w:hint="eastAsia"/>
                <w:color w:val="auto"/>
                <w:sz w:val="24"/>
                <w:highlight w:val="none"/>
              </w:rPr>
              <w:t>。</w:t>
            </w:r>
          </w:p>
        </w:tc>
      </w:tr>
      <w:tr w14:paraId="2AD94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3D6D247">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4.1</w:t>
            </w:r>
          </w:p>
        </w:tc>
        <w:tc>
          <w:tcPr>
            <w:tcW w:w="1701" w:type="dxa"/>
            <w:noWrap w:val="0"/>
            <w:vAlign w:val="center"/>
          </w:tcPr>
          <w:p w14:paraId="3D026DDE">
            <w:pPr>
              <w:jc w:val="center"/>
              <w:rPr>
                <w:color w:val="auto"/>
                <w:sz w:val="24"/>
                <w:highlight w:val="none"/>
              </w:rPr>
            </w:pPr>
            <w:r>
              <w:rPr>
                <w:color w:val="auto"/>
                <w:sz w:val="24"/>
                <w:highlight w:val="none"/>
              </w:rPr>
              <w:t>样品</w:t>
            </w:r>
          </w:p>
        </w:tc>
        <w:tc>
          <w:tcPr>
            <w:tcW w:w="7540" w:type="dxa"/>
            <w:noWrap w:val="0"/>
            <w:vAlign w:val="center"/>
          </w:tcPr>
          <w:p w14:paraId="3AB516A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投标样品递交：</w:t>
            </w:r>
          </w:p>
          <w:p w14:paraId="1AEF0495">
            <w:pPr>
              <w:jc w:val="left"/>
              <w:rPr>
                <w:rFonts w:hint="eastAsia" w:ascii="宋体" w:hAnsi="宋体" w:eastAsia="宋体" w:cs="宋体"/>
                <w:color w:val="auto"/>
                <w:sz w:val="24"/>
                <w:highlight w:val="none"/>
              </w:rPr>
            </w:pPr>
            <w:r>
              <w:rPr>
                <w:rFonts w:hint="eastAsia" w:ascii="宋体" w:hAnsi="宋体" w:cs="宋体"/>
                <w:b/>
                <w:color w:val="auto"/>
                <w:sz w:val="24"/>
                <w:highlight w:val="none"/>
              </w:rPr>
              <w:t>■</w:t>
            </w:r>
            <w:r>
              <w:rPr>
                <w:rFonts w:hint="eastAsia" w:ascii="宋体" w:hAnsi="宋体" w:eastAsia="宋体" w:cs="宋体"/>
                <w:color w:val="auto"/>
                <w:sz w:val="24"/>
                <w:highlight w:val="none"/>
              </w:rPr>
              <w:t>不需要</w:t>
            </w:r>
          </w:p>
          <w:p w14:paraId="401ABF5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□需要，具体要求如下：</w:t>
            </w:r>
          </w:p>
          <w:p w14:paraId="4DAF9334">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（1）样品制作的标准和要求：_________；</w:t>
            </w:r>
          </w:p>
          <w:p w14:paraId="2FA7422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（2）是否需要随样品提交相关检测报告：</w:t>
            </w:r>
          </w:p>
          <w:p w14:paraId="0CF6826B">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□不需要</w:t>
            </w:r>
          </w:p>
          <w:p w14:paraId="1C3BF59A">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□需要</w:t>
            </w:r>
          </w:p>
          <w:p w14:paraId="636CBFF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（3）样品递交要求：_________；</w:t>
            </w:r>
          </w:p>
          <w:p w14:paraId="69A19FD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（4）未中标人样品退还：_________；</w:t>
            </w:r>
          </w:p>
          <w:p w14:paraId="41E3EAA1">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（5）中标人样品保管、封存及退还：_________；</w:t>
            </w:r>
          </w:p>
          <w:p w14:paraId="0AB96B81">
            <w:pPr>
              <w:jc w:val="left"/>
              <w:rPr>
                <w:color w:val="auto"/>
                <w:sz w:val="24"/>
                <w:highlight w:val="none"/>
              </w:rPr>
            </w:pPr>
            <w:r>
              <w:rPr>
                <w:rFonts w:hint="eastAsia" w:ascii="宋体" w:hAnsi="宋体" w:eastAsia="宋体" w:cs="宋体"/>
                <w:color w:val="auto"/>
                <w:sz w:val="24"/>
                <w:highlight w:val="none"/>
              </w:rPr>
              <w:t>（6）其他要求（如有）：_________。</w:t>
            </w:r>
          </w:p>
        </w:tc>
      </w:tr>
      <w:tr w14:paraId="24ECB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jc w:val="center"/>
        </w:trPr>
        <w:tc>
          <w:tcPr>
            <w:tcW w:w="988" w:type="dxa"/>
            <w:noWrap w:val="0"/>
            <w:vAlign w:val="center"/>
          </w:tcPr>
          <w:p w14:paraId="7C9E6DB6">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5.2.5</w:t>
            </w:r>
          </w:p>
        </w:tc>
        <w:tc>
          <w:tcPr>
            <w:tcW w:w="1701" w:type="dxa"/>
            <w:noWrap w:val="0"/>
            <w:vAlign w:val="center"/>
          </w:tcPr>
          <w:p w14:paraId="06653B40">
            <w:pPr>
              <w:jc w:val="center"/>
              <w:rPr>
                <w:color w:val="auto"/>
                <w:sz w:val="24"/>
                <w:highlight w:val="none"/>
              </w:rPr>
            </w:pPr>
            <w:r>
              <w:rPr>
                <w:color w:val="auto"/>
                <w:sz w:val="24"/>
                <w:highlight w:val="none"/>
              </w:rPr>
              <w:t>标的所属行业</w:t>
            </w:r>
          </w:p>
        </w:tc>
        <w:tc>
          <w:tcPr>
            <w:tcW w:w="7540" w:type="dxa"/>
            <w:noWrap w:val="0"/>
            <w:vAlign w:val="center"/>
          </w:tcPr>
          <w:p w14:paraId="77974AA8">
            <w:pPr>
              <w:jc w:val="left"/>
              <w:rPr>
                <w:rFonts w:hint="default" w:eastAsia="宋体"/>
                <w:color w:val="auto"/>
                <w:sz w:val="24"/>
                <w:highlight w:val="none"/>
                <w:lang w:val="en-US" w:eastAsia="zh-CN"/>
              </w:rPr>
            </w:pPr>
            <w:r>
              <w:rPr>
                <w:color w:val="auto"/>
                <w:sz w:val="24"/>
                <w:highlight w:val="none"/>
              </w:rPr>
              <w:t>本项目采购标的对应的中小企业划分标准所属行业：</w:t>
            </w:r>
            <w:r>
              <w:rPr>
                <w:rFonts w:hint="eastAsia"/>
                <w:color w:val="auto"/>
                <w:sz w:val="24"/>
                <w:highlight w:val="none"/>
                <w:u w:val="single"/>
                <w:lang w:val="en-US" w:eastAsia="zh-CN"/>
              </w:rPr>
              <w:t xml:space="preserve"> 其他未列明行业  </w:t>
            </w:r>
          </w:p>
        </w:tc>
      </w:tr>
    </w:tbl>
    <w:p w14:paraId="6AC79CB7">
      <w:pPr>
        <w:rPr>
          <w:color w:val="auto"/>
          <w:highlight w:val="none"/>
        </w:rPr>
      </w:pPr>
      <w:r>
        <w:rPr>
          <w:color w:val="auto"/>
          <w:highlight w:val="none"/>
        </w:rPr>
        <w:br w:type="page" w:clear="all"/>
      </w:r>
    </w:p>
    <w:tbl>
      <w:tblPr>
        <w:tblStyle w:val="3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24650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7B762DBF">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11.2</w:t>
            </w:r>
          </w:p>
        </w:tc>
        <w:tc>
          <w:tcPr>
            <w:tcW w:w="1701" w:type="dxa"/>
            <w:noWrap w:val="0"/>
            <w:vAlign w:val="center"/>
          </w:tcPr>
          <w:p w14:paraId="3CF5F1AD">
            <w:pPr>
              <w:jc w:val="center"/>
              <w:rPr>
                <w:color w:val="auto"/>
                <w:sz w:val="24"/>
                <w:highlight w:val="none"/>
              </w:rPr>
            </w:pPr>
            <w:r>
              <w:rPr>
                <w:rFonts w:hint="eastAsia"/>
                <w:color w:val="auto"/>
                <w:sz w:val="24"/>
                <w:highlight w:val="none"/>
              </w:rPr>
              <w:t>投标报价</w:t>
            </w:r>
          </w:p>
        </w:tc>
        <w:tc>
          <w:tcPr>
            <w:tcW w:w="7540" w:type="dxa"/>
            <w:noWrap w:val="0"/>
            <w:vAlign w:val="center"/>
          </w:tcPr>
          <w:p w14:paraId="3384FFB9">
            <w:pPr>
              <w:spacing w:line="240" w:lineRule="auto"/>
              <w:jc w:val="left"/>
              <w:rPr>
                <w:color w:val="auto"/>
                <w:sz w:val="24"/>
                <w:highlight w:val="none"/>
              </w:rPr>
            </w:pPr>
            <w:r>
              <w:rPr>
                <w:rFonts w:hint="eastAsia"/>
                <w:color w:val="auto"/>
                <w:sz w:val="24"/>
                <w:highlight w:val="none"/>
              </w:rPr>
              <w:t>投标报价的特殊规定：</w:t>
            </w:r>
          </w:p>
          <w:p w14:paraId="4CA4AC5D">
            <w:pPr>
              <w:spacing w:line="240" w:lineRule="auto"/>
              <w:jc w:val="left"/>
              <w:rPr>
                <w:color w:val="auto"/>
                <w:sz w:val="24"/>
                <w:highlight w:val="none"/>
              </w:rPr>
            </w:pPr>
            <w:r>
              <w:rPr>
                <w:rFonts w:hint="eastAsia" w:ascii="宋体" w:hAnsi="宋体" w:cs="宋体"/>
                <w:b/>
                <w:color w:val="auto"/>
                <w:sz w:val="24"/>
                <w:highlight w:val="none"/>
              </w:rPr>
              <w:t>■</w:t>
            </w:r>
            <w:r>
              <w:rPr>
                <w:color w:val="auto"/>
                <w:sz w:val="24"/>
                <w:highlight w:val="none"/>
              </w:rPr>
              <w:t>无</w:t>
            </w:r>
          </w:p>
          <w:p w14:paraId="15EA1B67">
            <w:pPr>
              <w:spacing w:line="240" w:lineRule="auto"/>
              <w:jc w:val="left"/>
              <w:rPr>
                <w:color w:val="auto"/>
                <w:highlight w:val="none"/>
              </w:rPr>
            </w:pPr>
            <w:r>
              <w:rPr>
                <w:rFonts w:hint="eastAsia" w:ascii="宋体" w:hAnsi="宋体" w:eastAsia="宋体" w:cs="宋体"/>
                <w:color w:val="auto"/>
                <w:sz w:val="24"/>
                <w:highlight w:val="none"/>
              </w:rPr>
              <w:t>□</w:t>
            </w:r>
            <w:r>
              <w:rPr>
                <w:color w:val="auto"/>
                <w:sz w:val="24"/>
                <w:highlight w:val="none"/>
              </w:rPr>
              <w:t>有，具体情形：_____。</w:t>
            </w:r>
          </w:p>
        </w:tc>
      </w:tr>
      <w:tr w14:paraId="1C9A5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9E42955">
            <w:pPr>
              <w:pStyle w:val="227"/>
              <w:jc w:val="center"/>
              <w:rPr>
                <w:rFonts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12</w:t>
            </w:r>
          </w:p>
        </w:tc>
        <w:tc>
          <w:tcPr>
            <w:tcW w:w="1701" w:type="dxa"/>
            <w:noWrap w:val="0"/>
            <w:vAlign w:val="center"/>
          </w:tcPr>
          <w:p w14:paraId="6586309F">
            <w:pPr>
              <w:jc w:val="center"/>
              <w:rPr>
                <w:color w:val="auto"/>
                <w:sz w:val="24"/>
                <w:highlight w:val="none"/>
              </w:rPr>
            </w:pPr>
            <w:r>
              <w:rPr>
                <w:rFonts w:hint="eastAsia"/>
                <w:color w:val="auto"/>
                <w:sz w:val="24"/>
                <w:highlight w:val="none"/>
              </w:rPr>
              <w:t>投标保证金</w:t>
            </w:r>
          </w:p>
        </w:tc>
        <w:tc>
          <w:tcPr>
            <w:tcW w:w="7540" w:type="dxa"/>
            <w:noWrap w:val="0"/>
            <w:vAlign w:val="center"/>
          </w:tcPr>
          <w:p w14:paraId="48E85F09">
            <w:pPr>
              <w:jc w:val="left"/>
              <w:rPr>
                <w:color w:val="auto"/>
                <w:sz w:val="24"/>
                <w:highlight w:val="none"/>
              </w:rPr>
            </w:pPr>
            <w:r>
              <w:rPr>
                <w:rFonts w:hint="eastAsia"/>
                <w:color w:val="auto"/>
                <w:sz w:val="24"/>
                <w:highlight w:val="none"/>
              </w:rPr>
              <w:t>免收</w:t>
            </w:r>
          </w:p>
        </w:tc>
      </w:tr>
      <w:tr w14:paraId="175DB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0A1AE2C">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13.1</w:t>
            </w:r>
          </w:p>
        </w:tc>
        <w:tc>
          <w:tcPr>
            <w:tcW w:w="1701" w:type="dxa"/>
            <w:noWrap w:val="0"/>
            <w:vAlign w:val="center"/>
          </w:tcPr>
          <w:p w14:paraId="4C3F56DC">
            <w:pPr>
              <w:jc w:val="center"/>
              <w:rPr>
                <w:color w:val="auto"/>
                <w:sz w:val="24"/>
                <w:highlight w:val="none"/>
              </w:rPr>
            </w:pPr>
            <w:r>
              <w:rPr>
                <w:color w:val="auto"/>
                <w:sz w:val="24"/>
                <w:highlight w:val="none"/>
              </w:rPr>
              <w:t>投标有效期</w:t>
            </w:r>
          </w:p>
        </w:tc>
        <w:tc>
          <w:tcPr>
            <w:tcW w:w="7540" w:type="dxa"/>
            <w:noWrap w:val="0"/>
            <w:vAlign w:val="center"/>
          </w:tcPr>
          <w:p w14:paraId="51725913">
            <w:pPr>
              <w:jc w:val="left"/>
              <w:rPr>
                <w:color w:val="auto"/>
                <w:sz w:val="24"/>
                <w:highlight w:val="none"/>
              </w:rPr>
            </w:pPr>
            <w:r>
              <w:rPr>
                <w:color w:val="auto"/>
                <w:sz w:val="24"/>
                <w:highlight w:val="none"/>
              </w:rPr>
              <w:t>自提交投标文件的截止之日起算</w:t>
            </w:r>
            <w:r>
              <w:rPr>
                <w:color w:val="auto"/>
                <w:sz w:val="24"/>
                <w:highlight w:val="none"/>
                <w:u w:val="single"/>
              </w:rPr>
              <w:t>60</w:t>
            </w:r>
            <w:r>
              <w:rPr>
                <w:color w:val="auto"/>
                <w:sz w:val="24"/>
                <w:highlight w:val="none"/>
              </w:rPr>
              <w:t>日历天。</w:t>
            </w:r>
          </w:p>
        </w:tc>
      </w:tr>
      <w:tr w14:paraId="74B55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F8EDC29">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25.5</w:t>
            </w:r>
          </w:p>
        </w:tc>
        <w:tc>
          <w:tcPr>
            <w:tcW w:w="1701" w:type="dxa"/>
            <w:noWrap w:val="0"/>
            <w:vAlign w:val="center"/>
          </w:tcPr>
          <w:p w14:paraId="1BF7735C">
            <w:pPr>
              <w:jc w:val="center"/>
              <w:rPr>
                <w:color w:val="auto"/>
                <w:sz w:val="24"/>
                <w:highlight w:val="none"/>
              </w:rPr>
            </w:pPr>
            <w:r>
              <w:rPr>
                <w:color w:val="auto"/>
                <w:sz w:val="24"/>
                <w:highlight w:val="none"/>
              </w:rPr>
              <w:t>分包</w:t>
            </w:r>
          </w:p>
        </w:tc>
        <w:tc>
          <w:tcPr>
            <w:tcW w:w="7540" w:type="dxa"/>
            <w:noWrap w:val="0"/>
            <w:vAlign w:val="center"/>
          </w:tcPr>
          <w:p w14:paraId="1EF8F01E">
            <w:pPr>
              <w:jc w:val="left"/>
              <w:rPr>
                <w:color w:val="auto"/>
                <w:sz w:val="24"/>
                <w:highlight w:val="none"/>
              </w:rPr>
            </w:pPr>
            <w:r>
              <w:rPr>
                <w:color w:val="auto"/>
                <w:sz w:val="24"/>
                <w:highlight w:val="none"/>
              </w:rPr>
              <w:t xml:space="preserve">本项目的非主体、非关键性工作是否允许分包： </w:t>
            </w:r>
          </w:p>
          <w:p w14:paraId="3EF9BACE">
            <w:pPr>
              <w:jc w:val="left"/>
              <w:rPr>
                <w:color w:val="auto"/>
                <w:sz w:val="24"/>
                <w:highlight w:val="none"/>
              </w:rPr>
            </w:pPr>
            <w:r>
              <w:rPr>
                <w:rFonts w:hint="eastAsia" w:ascii="宋体" w:hAnsi="宋体" w:cs="宋体"/>
                <w:b/>
                <w:color w:val="auto"/>
                <w:sz w:val="24"/>
                <w:highlight w:val="none"/>
              </w:rPr>
              <w:t>■</w:t>
            </w:r>
            <w:r>
              <w:rPr>
                <w:color w:val="auto"/>
                <w:sz w:val="24"/>
                <w:highlight w:val="none"/>
              </w:rPr>
              <w:t>不允许</w:t>
            </w:r>
          </w:p>
          <w:p w14:paraId="4B6591C1">
            <w:pPr>
              <w:jc w:val="left"/>
              <w:rPr>
                <w:color w:val="auto"/>
                <w:sz w:val="24"/>
                <w:highlight w:val="none"/>
              </w:rPr>
            </w:pPr>
            <w:r>
              <w:rPr>
                <w:rFonts w:hint="eastAsia" w:ascii="宋体" w:hAnsi="宋体" w:eastAsia="宋体" w:cs="宋体"/>
                <w:color w:val="auto"/>
                <w:sz w:val="24"/>
                <w:highlight w:val="none"/>
              </w:rPr>
              <w:t>□</w:t>
            </w:r>
            <w:r>
              <w:rPr>
                <w:color w:val="auto"/>
                <w:sz w:val="24"/>
                <w:highlight w:val="none"/>
              </w:rPr>
              <w:t>允许，具体要求：</w:t>
            </w:r>
          </w:p>
          <w:p w14:paraId="5C2ED3AB">
            <w:pPr>
              <w:jc w:val="left"/>
              <w:rPr>
                <w:color w:val="auto"/>
                <w:sz w:val="24"/>
                <w:highlight w:val="none"/>
              </w:rPr>
            </w:pPr>
            <w:r>
              <w:rPr>
                <w:color w:val="auto"/>
                <w:sz w:val="24"/>
                <w:highlight w:val="none"/>
              </w:rPr>
              <w:t>（1）可以分包履行的具体内容：_____；</w:t>
            </w:r>
          </w:p>
          <w:p w14:paraId="7AC905CE">
            <w:pPr>
              <w:jc w:val="left"/>
              <w:rPr>
                <w:color w:val="auto"/>
                <w:sz w:val="24"/>
                <w:highlight w:val="none"/>
              </w:rPr>
            </w:pPr>
            <w:r>
              <w:rPr>
                <w:color w:val="auto"/>
                <w:sz w:val="24"/>
                <w:highlight w:val="none"/>
              </w:rPr>
              <w:t>（2）允许分包的金额或者比例：_____；</w:t>
            </w:r>
          </w:p>
          <w:p w14:paraId="33C3AE40">
            <w:pPr>
              <w:jc w:val="left"/>
              <w:rPr>
                <w:color w:val="auto"/>
                <w:sz w:val="24"/>
                <w:highlight w:val="none"/>
                <w:u w:val="single"/>
              </w:rPr>
            </w:pPr>
            <w:r>
              <w:rPr>
                <w:color w:val="auto"/>
                <w:sz w:val="24"/>
                <w:highlight w:val="none"/>
              </w:rPr>
              <w:t>（3）其他要求：_____。</w:t>
            </w:r>
          </w:p>
        </w:tc>
      </w:tr>
      <w:tr w14:paraId="2D911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0B174C9">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26.1.1</w:t>
            </w:r>
          </w:p>
        </w:tc>
        <w:tc>
          <w:tcPr>
            <w:tcW w:w="1701" w:type="dxa"/>
            <w:noWrap w:val="0"/>
            <w:vAlign w:val="center"/>
          </w:tcPr>
          <w:p w14:paraId="14A5F3BF">
            <w:pPr>
              <w:jc w:val="center"/>
              <w:rPr>
                <w:color w:val="auto"/>
                <w:sz w:val="24"/>
                <w:highlight w:val="none"/>
              </w:rPr>
            </w:pPr>
            <w:r>
              <w:rPr>
                <w:color w:val="auto"/>
                <w:sz w:val="24"/>
                <w:highlight w:val="none"/>
              </w:rPr>
              <w:t>询问</w:t>
            </w:r>
          </w:p>
        </w:tc>
        <w:tc>
          <w:tcPr>
            <w:tcW w:w="7540" w:type="dxa"/>
            <w:noWrap w:val="0"/>
            <w:vAlign w:val="center"/>
          </w:tcPr>
          <w:p w14:paraId="0F3BA7D9">
            <w:pPr>
              <w:jc w:val="left"/>
              <w:rPr>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书面形式，按26.1.2执行。</w:t>
            </w:r>
          </w:p>
        </w:tc>
      </w:tr>
      <w:tr w14:paraId="40B86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621733A">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26.3</w:t>
            </w:r>
          </w:p>
        </w:tc>
        <w:tc>
          <w:tcPr>
            <w:tcW w:w="1701" w:type="dxa"/>
            <w:noWrap w:val="0"/>
            <w:vAlign w:val="center"/>
          </w:tcPr>
          <w:p w14:paraId="5731D9D0">
            <w:pPr>
              <w:jc w:val="center"/>
              <w:rPr>
                <w:color w:val="auto"/>
                <w:sz w:val="24"/>
                <w:highlight w:val="none"/>
              </w:rPr>
            </w:pPr>
            <w:r>
              <w:rPr>
                <w:color w:val="auto"/>
                <w:sz w:val="24"/>
                <w:highlight w:val="none"/>
              </w:rPr>
              <w:t>联系方式</w:t>
            </w:r>
          </w:p>
        </w:tc>
        <w:tc>
          <w:tcPr>
            <w:tcW w:w="7540" w:type="dxa"/>
            <w:noWrap w:val="0"/>
            <w:vAlign w:val="center"/>
          </w:tcPr>
          <w:p w14:paraId="428D2778">
            <w:pPr>
              <w:jc w:val="left"/>
              <w:rPr>
                <w:rFonts w:hint="eastAsia" w:ascii="宋体" w:hAnsi="宋体" w:cs="宋体"/>
                <w:color w:val="auto"/>
                <w:sz w:val="24"/>
                <w:highlight w:val="none"/>
              </w:rPr>
            </w:pPr>
            <w:r>
              <w:rPr>
                <w:rFonts w:hint="eastAsia" w:ascii="宋体" w:hAnsi="宋体" w:cs="宋体"/>
                <w:color w:val="auto"/>
                <w:sz w:val="24"/>
                <w:highlight w:val="none"/>
              </w:rPr>
              <w:t>接收询问和质疑的联系方式</w:t>
            </w:r>
          </w:p>
          <w:p w14:paraId="6251A64F">
            <w:pPr>
              <w:jc w:val="left"/>
              <w:rPr>
                <w:rFonts w:hint="eastAsia"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江苏溧投招标服务有限公司综合办</w:t>
            </w:r>
            <w:r>
              <w:rPr>
                <w:rFonts w:hint="eastAsia" w:ascii="宋体" w:hAnsi="宋体" w:cs="宋体"/>
                <w:color w:val="auto"/>
                <w:sz w:val="24"/>
                <w:highlight w:val="none"/>
              </w:rPr>
              <w:t>；</w:t>
            </w:r>
          </w:p>
          <w:p w14:paraId="4654A49B">
            <w:pPr>
              <w:jc w:val="left"/>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0519-87968552</w:t>
            </w:r>
            <w:r>
              <w:rPr>
                <w:rFonts w:hint="eastAsia" w:ascii="宋体" w:hAnsi="宋体" w:cs="宋体"/>
                <w:color w:val="auto"/>
                <w:sz w:val="24"/>
                <w:highlight w:val="none"/>
              </w:rPr>
              <w:t>；</w:t>
            </w:r>
          </w:p>
          <w:p w14:paraId="7706DAE5">
            <w:pPr>
              <w:jc w:val="left"/>
              <w:rPr>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江苏省溧阳市溧城街道南环西路（永定路）108号嘉源广场2幢1单元5楼</w:t>
            </w:r>
            <w:r>
              <w:rPr>
                <w:rFonts w:hint="eastAsia" w:ascii="宋体" w:hAnsi="宋体" w:cs="宋体"/>
                <w:color w:val="auto"/>
                <w:sz w:val="24"/>
                <w:highlight w:val="none"/>
              </w:rPr>
              <w:t>。</w:t>
            </w:r>
          </w:p>
        </w:tc>
      </w:tr>
      <w:tr w14:paraId="40821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B81693">
            <w:pPr>
              <w:pStyle w:val="227"/>
              <w:jc w:val="center"/>
              <w:rPr>
                <w:rFonts w:ascii="Times New Roman" w:hAnsi="Times New Roman"/>
                <w:color w:val="auto"/>
                <w:sz w:val="24"/>
                <w:szCs w:val="24"/>
                <w:highlight w:val="none"/>
              </w:rPr>
            </w:pPr>
            <w:r>
              <w:rPr>
                <w:rFonts w:ascii="Times New Roman" w:hAnsi="Times New Roman"/>
                <w:color w:val="auto"/>
                <w:sz w:val="24"/>
                <w:szCs w:val="24"/>
                <w:highlight w:val="none"/>
              </w:rPr>
              <w:t>27</w:t>
            </w:r>
          </w:p>
        </w:tc>
        <w:tc>
          <w:tcPr>
            <w:tcW w:w="1701" w:type="dxa"/>
            <w:noWrap w:val="0"/>
            <w:vAlign w:val="center"/>
          </w:tcPr>
          <w:p w14:paraId="5EEA4985">
            <w:pPr>
              <w:jc w:val="center"/>
              <w:rPr>
                <w:color w:val="auto"/>
                <w:sz w:val="24"/>
                <w:highlight w:val="none"/>
              </w:rPr>
            </w:pPr>
            <w:r>
              <w:rPr>
                <w:color w:val="auto"/>
                <w:sz w:val="24"/>
                <w:highlight w:val="none"/>
              </w:rPr>
              <w:t>代理费</w:t>
            </w:r>
          </w:p>
        </w:tc>
        <w:tc>
          <w:tcPr>
            <w:tcW w:w="7540" w:type="dxa"/>
            <w:noWrap w:val="0"/>
            <w:vAlign w:val="center"/>
          </w:tcPr>
          <w:p w14:paraId="00590A06">
            <w:pPr>
              <w:jc w:val="left"/>
              <w:rPr>
                <w:rFonts w:hint="eastAsia" w:ascii="宋体" w:hAnsi="宋体" w:cs="宋体"/>
                <w:color w:val="auto"/>
                <w:sz w:val="24"/>
                <w:highlight w:val="none"/>
              </w:rPr>
            </w:pPr>
            <w:r>
              <w:rPr>
                <w:rFonts w:hint="eastAsia" w:ascii="宋体" w:hAnsi="宋体" w:cs="宋体"/>
                <w:color w:val="auto"/>
                <w:sz w:val="24"/>
                <w:highlight w:val="none"/>
              </w:rPr>
              <w:t>收费对象：</w:t>
            </w:r>
          </w:p>
          <w:p w14:paraId="7B33A7F4">
            <w:pPr>
              <w:jc w:val="left"/>
              <w:rPr>
                <w:rFonts w:hint="eastAsia" w:ascii="宋体" w:hAnsi="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rPr>
              <w:t>采购人</w:t>
            </w:r>
          </w:p>
          <w:p w14:paraId="6985D8D6">
            <w:pPr>
              <w:jc w:val="left"/>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中标人</w:t>
            </w:r>
          </w:p>
          <w:p w14:paraId="0734977F">
            <w:pPr>
              <w:jc w:val="left"/>
              <w:rPr>
                <w:rFonts w:hint="eastAsia" w:ascii="Times New Roman" w:hAnsi="Times New Roman" w:eastAsia="宋体" w:cs="Times New Roman"/>
                <w:kern w:val="2"/>
                <w:sz w:val="24"/>
                <w:szCs w:val="24"/>
                <w:u w:val="single"/>
              </w:rPr>
            </w:pPr>
            <w:r>
              <w:rPr>
                <w:rFonts w:hint="eastAsia" w:ascii="宋体" w:hAnsi="宋体" w:cs="宋体"/>
                <w:color w:val="auto"/>
                <w:sz w:val="24"/>
                <w:highlight w:val="none"/>
              </w:rPr>
              <w:t>收费标准：</w:t>
            </w:r>
            <w:r>
              <w:rPr>
                <w:rFonts w:hint="eastAsia" w:ascii="Times New Roman" w:hAnsi="Times New Roman" w:eastAsia="宋体" w:cs="Times New Roman"/>
                <w:kern w:val="2"/>
                <w:sz w:val="24"/>
                <w:szCs w:val="24"/>
                <w:u w:val="single"/>
              </w:rPr>
              <w:t>按照苏政采协【2024】20号文收费标准收取招标代理服务费，但低于¥5000元时按最低¥5000元收取。</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7"/>
              <w:gridCol w:w="3657"/>
            </w:tblGrid>
            <w:tr w14:paraId="64FC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5000" w:type="pct"/>
                  <w:gridSpan w:val="2"/>
                  <w:noWrap w:val="0"/>
                  <w:vAlign w:val="center"/>
                </w:tcPr>
                <w:p w14:paraId="4BCAF488">
                  <w:pPr>
                    <w:wordWrap w:val="0"/>
                    <w:jc w:val="center"/>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江苏省政府采购代理常规服务收费指导价</w:t>
                  </w:r>
                </w:p>
              </w:tc>
            </w:tr>
            <w:tr w14:paraId="4E1D2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2500" w:type="pct"/>
                  <w:noWrap w:val="0"/>
                  <w:vAlign w:val="center"/>
                </w:tcPr>
                <w:p w14:paraId="780AADD0">
                  <w:pPr>
                    <w:wordWrap w:val="0"/>
                    <w:jc w:val="center"/>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中标或者成交金额</w:t>
                  </w:r>
                </w:p>
              </w:tc>
              <w:tc>
                <w:tcPr>
                  <w:tcW w:w="2500" w:type="pct"/>
                  <w:noWrap w:val="0"/>
                  <w:vAlign w:val="center"/>
                </w:tcPr>
                <w:p w14:paraId="3BBE13F0">
                  <w:pPr>
                    <w:wordWrap w:val="0"/>
                    <w:jc w:val="center"/>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费率</w:t>
                  </w:r>
                </w:p>
              </w:tc>
            </w:tr>
            <w:tr w14:paraId="2C198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0" w:type="pct"/>
                  <w:noWrap w:val="0"/>
                  <w:vAlign w:val="center"/>
                </w:tcPr>
                <w:p w14:paraId="25D4898E">
                  <w:pPr>
                    <w:wordWrap w:val="0"/>
                    <w:jc w:val="center"/>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最低收费金额（每个委托项目）</w:t>
                  </w:r>
                </w:p>
              </w:tc>
              <w:tc>
                <w:tcPr>
                  <w:tcW w:w="2500" w:type="pct"/>
                  <w:noWrap w:val="0"/>
                  <w:vAlign w:val="center"/>
                </w:tcPr>
                <w:p w14:paraId="7195794D">
                  <w:pPr>
                    <w:wordWrap w:val="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5000元</w:t>
                  </w:r>
                </w:p>
              </w:tc>
            </w:tr>
            <w:tr w14:paraId="7F676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0" w:type="pct"/>
                  <w:noWrap w:val="0"/>
                  <w:vAlign w:val="center"/>
                </w:tcPr>
                <w:p w14:paraId="5C07FB45">
                  <w:pPr>
                    <w:wordWrap w:val="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50万元以下（含50万元）</w:t>
                  </w:r>
                </w:p>
              </w:tc>
              <w:tc>
                <w:tcPr>
                  <w:tcW w:w="2500" w:type="pct"/>
                  <w:noWrap w:val="0"/>
                  <w:vAlign w:val="center"/>
                </w:tcPr>
                <w:p w14:paraId="06FA9545">
                  <w:pPr>
                    <w:wordWrap w:val="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1.6%</w:t>
                  </w:r>
                </w:p>
              </w:tc>
            </w:tr>
            <w:tr w14:paraId="36D38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0" w:type="pct"/>
                  <w:noWrap w:val="0"/>
                  <w:vAlign w:val="center"/>
                </w:tcPr>
                <w:p w14:paraId="2A3783A6">
                  <w:pPr>
                    <w:wordWrap w:val="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50-400万元（含400万元）</w:t>
                  </w:r>
                </w:p>
              </w:tc>
              <w:tc>
                <w:tcPr>
                  <w:tcW w:w="2500" w:type="pct"/>
                  <w:noWrap w:val="0"/>
                  <w:vAlign w:val="center"/>
                </w:tcPr>
                <w:p w14:paraId="24AE2B64">
                  <w:pPr>
                    <w:wordWrap w:val="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1.5%</w:t>
                  </w:r>
                </w:p>
              </w:tc>
            </w:tr>
            <w:tr w14:paraId="5D35E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500" w:type="pct"/>
                  <w:noWrap w:val="0"/>
                  <w:vAlign w:val="center"/>
                </w:tcPr>
                <w:p w14:paraId="2EEF0E88">
                  <w:pPr>
                    <w:wordWrap w:val="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400-1000万元（含1000万元）</w:t>
                  </w:r>
                </w:p>
              </w:tc>
              <w:tc>
                <w:tcPr>
                  <w:tcW w:w="2500" w:type="pct"/>
                  <w:noWrap w:val="0"/>
                  <w:vAlign w:val="center"/>
                </w:tcPr>
                <w:p w14:paraId="0C7FB4D7">
                  <w:pPr>
                    <w:wordWrap w:val="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1.1%</w:t>
                  </w:r>
                </w:p>
              </w:tc>
            </w:tr>
          </w:tbl>
          <w:p w14:paraId="495DE034">
            <w:pPr>
              <w:jc w:val="left"/>
              <w:rPr>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领取中标通知书前</w:t>
            </w:r>
            <w:r>
              <w:rPr>
                <w:rFonts w:hint="eastAsia" w:ascii="宋体" w:hAnsi="宋体" w:cs="宋体"/>
                <w:color w:val="auto"/>
                <w:sz w:val="24"/>
                <w:highlight w:val="none"/>
              </w:rPr>
              <w:t>。</w:t>
            </w:r>
          </w:p>
        </w:tc>
      </w:tr>
    </w:tbl>
    <w:p w14:paraId="63E77E61">
      <w:pPr>
        <w:tabs>
          <w:tab w:val="left" w:pos="5580"/>
        </w:tabs>
        <w:spacing w:line="360" w:lineRule="auto"/>
        <w:jc w:val="both"/>
        <w:rPr>
          <w:color w:val="auto"/>
          <w:sz w:val="24"/>
          <w:highlight w:val="none"/>
        </w:rPr>
        <w:sectPr>
          <w:footerReference r:id="rId9" w:type="default"/>
          <w:pgSz w:w="11907" w:h="16840"/>
          <w:pgMar w:top="1418" w:right="1134" w:bottom="1418" w:left="1701" w:header="851" w:footer="851" w:gutter="0"/>
          <w:pgNumType w:start="1"/>
          <w:cols w:space="1701" w:num="1"/>
          <w:docGrid w:linePitch="360" w:charSpace="0"/>
        </w:sectPr>
      </w:pPr>
    </w:p>
    <w:p w14:paraId="044E2204">
      <w:pPr>
        <w:spacing w:before="240" w:after="240"/>
        <w:jc w:val="center"/>
        <w:rPr>
          <w:b/>
          <w:color w:val="auto"/>
          <w:sz w:val="28"/>
          <w:szCs w:val="28"/>
          <w:highlight w:val="none"/>
        </w:rPr>
      </w:pPr>
      <w:bookmarkStart w:id="75" w:name="_Toc353873662"/>
      <w:bookmarkStart w:id="76" w:name="_Toc226337213"/>
      <w:bookmarkStart w:id="77" w:name="_Toc353825542"/>
      <w:bookmarkStart w:id="78" w:name="_Toc226965790"/>
      <w:bookmarkStart w:id="79" w:name="_Toc150774722"/>
      <w:bookmarkStart w:id="80" w:name="_Toc265228355"/>
      <w:bookmarkStart w:id="81" w:name="_Toc127151517"/>
      <w:bookmarkStart w:id="82" w:name="_Toc305158785"/>
      <w:bookmarkStart w:id="83" w:name="_Toc305158859"/>
      <w:bookmarkStart w:id="84" w:name="_Toc150480755"/>
      <w:bookmarkStart w:id="85" w:name="_Toc142311019"/>
      <w:bookmarkStart w:id="86" w:name="_Toc195842882"/>
      <w:bookmarkStart w:id="87" w:name="_Toc353873932"/>
      <w:bookmarkStart w:id="88" w:name="_Toc264969207"/>
      <w:r>
        <w:rPr>
          <w:b/>
          <w:color w:val="auto"/>
          <w:sz w:val="28"/>
          <w:szCs w:val="28"/>
          <w:highlight w:val="none"/>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86A6237">
      <w:pPr>
        <w:pStyle w:val="189"/>
        <w:tabs>
          <w:tab w:val="center" w:pos="4592"/>
          <w:tab w:val="left" w:pos="7860"/>
        </w:tabs>
        <w:spacing w:before="0" w:line="360" w:lineRule="auto"/>
        <w:jc w:val="left"/>
        <w:rPr>
          <w:rFonts w:ascii="Times New Roman" w:hAnsi="Times New Roman" w:eastAsia="宋体"/>
          <w:color w:val="auto"/>
          <w:sz w:val="28"/>
          <w:highlight w:val="none"/>
        </w:rPr>
      </w:pPr>
      <w:bookmarkStart w:id="89" w:name="_Toc127151518"/>
      <w:bookmarkStart w:id="90" w:name="_Toc520356143"/>
      <w:r>
        <w:rPr>
          <w:rFonts w:ascii="Times New Roman" w:hAnsi="Times New Roman" w:eastAsia="宋体"/>
          <w:color w:val="auto"/>
          <w:sz w:val="28"/>
          <w:highlight w:val="none"/>
        </w:rPr>
        <w:tab/>
      </w:r>
      <w:bookmarkStart w:id="91" w:name="_Toc265228356"/>
      <w:bookmarkStart w:id="92" w:name="_Toc151190145"/>
      <w:bookmarkStart w:id="93" w:name="_Toc150480756"/>
      <w:bookmarkStart w:id="94" w:name="_Toc226337214"/>
      <w:bookmarkStart w:id="95" w:name="_Toc151193688"/>
      <w:bookmarkStart w:id="96" w:name="_Toc151193832"/>
      <w:bookmarkStart w:id="97" w:name="_Toc305158786"/>
      <w:bookmarkStart w:id="98" w:name="_Toc142311020"/>
      <w:bookmarkStart w:id="99" w:name="_Toc226309762"/>
      <w:bookmarkStart w:id="100" w:name="_Toc264969208"/>
      <w:bookmarkStart w:id="101" w:name="_Toc150774618"/>
      <w:bookmarkStart w:id="102" w:name="_Toc151193616"/>
      <w:bookmarkStart w:id="103" w:name="_Toc150774723"/>
      <w:bookmarkStart w:id="104" w:name="_Toc226965708"/>
      <w:bookmarkStart w:id="105" w:name="_Toc305158860"/>
      <w:bookmarkStart w:id="106" w:name="_Toc151193760"/>
      <w:bookmarkStart w:id="107" w:name="_Toc226965791"/>
      <w:bookmarkStart w:id="108" w:name="_Toc150509269"/>
      <w:bookmarkStart w:id="109" w:name="_Toc151193906"/>
      <w:bookmarkStart w:id="110" w:name="_Toc195842883"/>
      <w:r>
        <w:rPr>
          <w:rFonts w:ascii="Times New Roman" w:hAnsi="Times New Roman" w:eastAsia="宋体"/>
          <w:color w:val="auto"/>
          <w:sz w:val="28"/>
          <w:highlight w:val="none"/>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color w:val="auto"/>
          <w:sz w:val="28"/>
          <w:highlight w:val="none"/>
        </w:rPr>
        <w:tab/>
      </w:r>
    </w:p>
    <w:p w14:paraId="3DBA96F7">
      <w:pPr>
        <w:numPr>
          <w:ilvl w:val="0"/>
          <w:numId w:val="8"/>
        </w:numPr>
        <w:tabs>
          <w:tab w:val="left" w:pos="360"/>
        </w:tabs>
        <w:spacing w:line="360" w:lineRule="auto"/>
        <w:ind w:left="357" w:hanging="357"/>
        <w:outlineLvl w:val="1"/>
        <w:rPr>
          <w:color w:val="auto"/>
          <w:sz w:val="24"/>
          <w:highlight w:val="none"/>
        </w:rPr>
      </w:pPr>
      <w:bookmarkStart w:id="111" w:name="_Toc264969209"/>
      <w:bookmarkStart w:id="112" w:name="_Toc305158861"/>
      <w:bookmarkStart w:id="113" w:name="_Toc265228357"/>
      <w:bookmarkStart w:id="114" w:name="_Toc305158787"/>
      <w:r>
        <w:rPr>
          <w:color w:val="auto"/>
          <w:sz w:val="24"/>
          <w:highlight w:val="none"/>
        </w:rPr>
        <w:t>采购人、采购代理机构、投标人</w:t>
      </w:r>
      <w:bookmarkEnd w:id="111"/>
      <w:bookmarkEnd w:id="112"/>
      <w:bookmarkEnd w:id="113"/>
      <w:bookmarkEnd w:id="114"/>
      <w:r>
        <w:rPr>
          <w:rFonts w:hint="eastAsia"/>
          <w:color w:val="auto"/>
          <w:sz w:val="24"/>
          <w:highlight w:val="none"/>
        </w:rPr>
        <w:t>、联合体</w:t>
      </w:r>
    </w:p>
    <w:p w14:paraId="361A5ECD">
      <w:pPr>
        <w:numPr>
          <w:ilvl w:val="1"/>
          <w:numId w:val="8"/>
        </w:numPr>
        <w:tabs>
          <w:tab w:val="left" w:pos="1080"/>
          <w:tab w:val="left" w:pos="2014"/>
          <w:tab w:val="left" w:pos="5521"/>
        </w:tabs>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339EC531">
      <w:pPr>
        <w:numPr>
          <w:ilvl w:val="1"/>
          <w:numId w:val="8"/>
        </w:numPr>
        <w:tabs>
          <w:tab w:val="left" w:pos="1080"/>
          <w:tab w:val="left" w:pos="2014"/>
          <w:tab w:val="left" w:pos="5521"/>
        </w:tabs>
        <w:spacing w:line="360" w:lineRule="auto"/>
        <w:ind w:left="1080" w:hanging="720"/>
        <w:rPr>
          <w:color w:val="auto"/>
          <w:sz w:val="24"/>
          <w:highlight w:val="none"/>
        </w:rPr>
      </w:pPr>
      <w:r>
        <w:rPr>
          <w:color w:val="auto"/>
          <w:sz w:val="24"/>
          <w:highlight w:val="none"/>
        </w:rPr>
        <w:t>投标人（也称</w:t>
      </w:r>
      <w:r>
        <w:rPr>
          <w:rFonts w:hint="eastAsia"/>
          <w:color w:val="auto"/>
          <w:sz w:val="24"/>
          <w:highlight w:val="none"/>
        </w:rPr>
        <w:t>“供应商”“</w:t>
      </w:r>
      <w:r>
        <w:rPr>
          <w:color w:val="auto"/>
          <w:sz w:val="24"/>
          <w:highlight w:val="none"/>
        </w:rPr>
        <w:t>申请人</w:t>
      </w:r>
      <w:r>
        <w:rPr>
          <w:rFonts w:hint="eastAsia"/>
          <w:color w:val="auto"/>
          <w:sz w:val="24"/>
          <w:highlight w:val="none"/>
        </w:rPr>
        <w:t>”</w:t>
      </w:r>
      <w:r>
        <w:rPr>
          <w:color w:val="auto"/>
          <w:sz w:val="24"/>
          <w:highlight w:val="none"/>
        </w:rPr>
        <w:t>）：指向采购人提供货物、工程或者服务的法人、其他组织或者自然人。</w:t>
      </w:r>
    </w:p>
    <w:p w14:paraId="53C09BA2">
      <w:pPr>
        <w:numPr>
          <w:ilvl w:val="1"/>
          <w:numId w:val="8"/>
        </w:numPr>
        <w:tabs>
          <w:tab w:val="left" w:pos="1080"/>
          <w:tab w:val="left" w:pos="2014"/>
          <w:tab w:val="left" w:pos="5521"/>
        </w:tabs>
        <w:spacing w:line="360" w:lineRule="auto"/>
        <w:ind w:left="1080" w:hanging="720"/>
        <w:rPr>
          <w:color w:val="auto"/>
          <w:sz w:val="24"/>
          <w:highlight w:val="none"/>
        </w:rPr>
      </w:pPr>
      <w:r>
        <w:rPr>
          <w:rFonts w:hint="eastAsia"/>
          <w:color w:val="auto"/>
          <w:sz w:val="24"/>
          <w:highlight w:val="none"/>
        </w:rPr>
        <w:t>联合体：指两个以上的自然人、法人或者其他组织组成一个联合体，以一个供应商的身份共同参加政府采购。</w:t>
      </w:r>
    </w:p>
    <w:p w14:paraId="0B3E9002">
      <w:pPr>
        <w:numPr>
          <w:ilvl w:val="0"/>
          <w:numId w:val="8"/>
        </w:numPr>
        <w:tabs>
          <w:tab w:val="left" w:pos="360"/>
        </w:tabs>
        <w:spacing w:line="360" w:lineRule="auto"/>
        <w:ind w:left="357" w:hanging="357"/>
        <w:outlineLvl w:val="1"/>
        <w:rPr>
          <w:color w:val="auto"/>
          <w:sz w:val="24"/>
          <w:highlight w:val="none"/>
        </w:rPr>
      </w:pPr>
      <w:bookmarkStart w:id="115" w:name="_Toc195842885"/>
      <w:bookmarkStart w:id="116" w:name="_Toc265228358"/>
      <w:bookmarkStart w:id="117" w:name="_Toc151193762"/>
      <w:bookmarkStart w:id="118" w:name="_Toc142311022"/>
      <w:bookmarkStart w:id="119" w:name="_Toc151193908"/>
      <w:bookmarkStart w:id="120" w:name="_Toc151190147"/>
      <w:bookmarkStart w:id="121" w:name="_Toc150480758"/>
      <w:bookmarkStart w:id="122" w:name="_Toc164608789"/>
      <w:bookmarkStart w:id="123" w:name="_Toc164229361"/>
      <w:bookmarkStart w:id="124" w:name="_Toc164229215"/>
      <w:bookmarkStart w:id="125" w:name="_Toc151193834"/>
      <w:bookmarkStart w:id="126" w:name="_Toc127151721"/>
      <w:bookmarkStart w:id="127" w:name="_Toc164351614"/>
      <w:bookmarkStart w:id="128" w:name="_Toc226965710"/>
      <w:bookmarkStart w:id="129" w:name="_Toc164608634"/>
      <w:bookmarkStart w:id="130" w:name="_Toc226337216"/>
      <w:bookmarkStart w:id="131" w:name="_Toc305158862"/>
      <w:bookmarkStart w:id="132" w:name="_Toc150509271"/>
      <w:bookmarkStart w:id="133" w:name="_Toc149720813"/>
      <w:bookmarkStart w:id="134" w:name="_Toc151193690"/>
      <w:bookmarkStart w:id="135" w:name="_Toc226965793"/>
      <w:bookmarkStart w:id="136" w:name="_Toc264969210"/>
      <w:bookmarkStart w:id="137" w:name="_Toc305158788"/>
      <w:bookmarkStart w:id="138" w:name="_Toc150774620"/>
      <w:bookmarkStart w:id="139" w:name="_Toc151193618"/>
      <w:bookmarkStart w:id="140" w:name="_Toc150774725"/>
      <w:bookmarkStart w:id="141" w:name="_Toc226309764"/>
      <w:bookmarkStart w:id="142" w:name="_Toc127161434"/>
      <w:bookmarkStart w:id="143" w:name="_Toc127151520"/>
      <w:r>
        <w:rPr>
          <w:color w:val="auto"/>
          <w:sz w:val="24"/>
          <w:highlight w:val="none"/>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color w:val="auto"/>
          <w:sz w:val="24"/>
          <w:highlight w:val="none"/>
        </w:rPr>
        <w:t>、项目属性、科研仪器设备采购、核心产品</w:t>
      </w:r>
    </w:p>
    <w:p w14:paraId="6D0B6881">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1818BB23">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项目属性见《投标人须知资料表》。</w:t>
      </w:r>
    </w:p>
    <w:p w14:paraId="63BE1DF4">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是否属于科研仪器设备采购见《投标人须知资料表》。</w:t>
      </w:r>
    </w:p>
    <w:p w14:paraId="6F8CDB9D">
      <w:pPr>
        <w:numPr>
          <w:ilvl w:val="1"/>
          <w:numId w:val="8"/>
        </w:numPr>
        <w:tabs>
          <w:tab w:val="left" w:pos="1080"/>
          <w:tab w:val="left" w:pos="2014"/>
          <w:tab w:val="left" w:pos="5521"/>
        </w:tabs>
        <w:spacing w:line="360" w:lineRule="auto"/>
        <w:ind w:left="1080" w:hanging="720"/>
        <w:rPr>
          <w:color w:val="auto"/>
          <w:sz w:val="24"/>
          <w:highlight w:val="none"/>
        </w:rPr>
      </w:pPr>
      <w:r>
        <w:rPr>
          <w:color w:val="auto"/>
          <w:sz w:val="24"/>
          <w:highlight w:val="none"/>
        </w:rPr>
        <w:t>核心产品见《投标人须知资料表》。</w:t>
      </w:r>
    </w:p>
    <w:p w14:paraId="7DDB19DB">
      <w:pPr>
        <w:numPr>
          <w:ilvl w:val="0"/>
          <w:numId w:val="8"/>
        </w:numPr>
        <w:tabs>
          <w:tab w:val="left" w:pos="360"/>
        </w:tabs>
        <w:spacing w:line="360" w:lineRule="auto"/>
        <w:ind w:left="357" w:hanging="357"/>
        <w:outlineLvl w:val="1"/>
        <w:rPr>
          <w:color w:val="auto"/>
          <w:sz w:val="24"/>
          <w:highlight w:val="none"/>
        </w:rPr>
      </w:pPr>
      <w:r>
        <w:rPr>
          <w:color w:val="auto"/>
          <w:sz w:val="24"/>
          <w:highlight w:val="none"/>
        </w:rPr>
        <w:t>现场考察、开标前答疑会</w:t>
      </w:r>
    </w:p>
    <w:p w14:paraId="29C11A49">
      <w:pPr>
        <w:numPr>
          <w:ilvl w:val="1"/>
          <w:numId w:val="8"/>
        </w:numPr>
        <w:tabs>
          <w:tab w:val="left" w:pos="1080"/>
          <w:tab w:val="left" w:pos="2014"/>
        </w:tabs>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4" w:name="_Toc305158864"/>
      <w:bookmarkStart w:id="145" w:name="_Toc226309766"/>
      <w:bookmarkStart w:id="146" w:name="_Toc264969212"/>
      <w:bookmarkStart w:id="147" w:name="_Toc195842887"/>
      <w:bookmarkStart w:id="148" w:name="_Toc226965712"/>
      <w:bookmarkStart w:id="149" w:name="_Toc151193764"/>
      <w:bookmarkStart w:id="150" w:name="_Toc127151522"/>
      <w:bookmarkStart w:id="151" w:name="_Toc150774622"/>
      <w:bookmarkStart w:id="152" w:name="_Toc151193692"/>
      <w:bookmarkStart w:id="153" w:name="_Toc151193620"/>
      <w:bookmarkStart w:id="154" w:name="_Toc305158790"/>
      <w:bookmarkStart w:id="155" w:name="_Toc142311024"/>
      <w:bookmarkStart w:id="156" w:name="_Toc265228360"/>
      <w:bookmarkStart w:id="157" w:name="_Toc151193836"/>
      <w:bookmarkStart w:id="158" w:name="_Toc520356146"/>
      <w:bookmarkStart w:id="159" w:name="_Toc150774727"/>
      <w:bookmarkStart w:id="160" w:name="_Toc150509273"/>
      <w:bookmarkStart w:id="161" w:name="_Toc150480760"/>
      <w:bookmarkStart w:id="162" w:name="_Toc226965795"/>
      <w:bookmarkStart w:id="163" w:name="_Toc151193910"/>
      <w:bookmarkStart w:id="164" w:name="_Toc226337218"/>
      <w:bookmarkStart w:id="165" w:name="_Toc151190149"/>
    </w:p>
    <w:p w14:paraId="5EF80AA9">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3BA6E96B">
      <w:pPr>
        <w:numPr>
          <w:ilvl w:val="0"/>
          <w:numId w:val="8"/>
        </w:numPr>
        <w:tabs>
          <w:tab w:val="left" w:pos="360"/>
        </w:tabs>
        <w:spacing w:line="360" w:lineRule="auto"/>
        <w:ind w:left="357" w:hanging="357"/>
        <w:outlineLvl w:val="1"/>
        <w:rPr>
          <w:color w:val="auto"/>
          <w:sz w:val="24"/>
          <w:highlight w:val="none"/>
        </w:rPr>
      </w:pPr>
      <w:r>
        <w:rPr>
          <w:color w:val="auto"/>
          <w:sz w:val="24"/>
          <w:highlight w:val="none"/>
        </w:rPr>
        <w:t>样品</w:t>
      </w:r>
    </w:p>
    <w:p w14:paraId="35818FD9">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r>
        <w:rPr>
          <w:rFonts w:hint="eastAsia"/>
          <w:color w:val="auto"/>
          <w:sz w:val="24"/>
          <w:highlight w:val="none"/>
        </w:rPr>
        <w:t>。</w:t>
      </w:r>
    </w:p>
    <w:p w14:paraId="2A34B688">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样品的评审方法以及评审标准等内容见第四章《评标方法和评标标准》。</w:t>
      </w:r>
    </w:p>
    <w:p w14:paraId="4E475315">
      <w:pPr>
        <w:numPr>
          <w:ilvl w:val="0"/>
          <w:numId w:val="8"/>
        </w:numPr>
        <w:tabs>
          <w:tab w:val="left" w:pos="360"/>
        </w:tabs>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3EEB918F">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进口产品</w:t>
      </w:r>
    </w:p>
    <w:p w14:paraId="1BB3005E">
      <w:pPr>
        <w:numPr>
          <w:ilvl w:val="2"/>
          <w:numId w:val="8"/>
        </w:numPr>
        <w:tabs>
          <w:tab w:val="left" w:pos="2014"/>
        </w:tabs>
        <w:spacing w:line="360" w:lineRule="auto"/>
        <w:rPr>
          <w:color w:val="auto"/>
          <w:sz w:val="24"/>
          <w:highlight w:val="none"/>
        </w:rPr>
      </w:pP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C130201">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中小企业、监狱企业及残疾人福利性单位</w:t>
      </w:r>
    </w:p>
    <w:p w14:paraId="09BF4C8F">
      <w:pPr>
        <w:numPr>
          <w:ilvl w:val="2"/>
          <w:numId w:val="8"/>
        </w:numPr>
        <w:spacing w:line="360" w:lineRule="auto"/>
        <w:rPr>
          <w:color w:val="auto"/>
          <w:sz w:val="24"/>
          <w:highlight w:val="none"/>
        </w:rPr>
      </w:pPr>
      <w:r>
        <w:rPr>
          <w:color w:val="auto"/>
          <w:sz w:val="24"/>
          <w:highlight w:val="none"/>
        </w:rPr>
        <w:t>中小企业定义：</w:t>
      </w:r>
    </w:p>
    <w:p w14:paraId="3FC7D41A">
      <w:pPr>
        <w:pStyle w:val="286"/>
        <w:numPr>
          <w:ilvl w:val="0"/>
          <w:numId w:val="9"/>
        </w:numPr>
        <w:tabs>
          <w:tab w:val="left" w:pos="1980"/>
          <w:tab w:val="left" w:pos="2035"/>
          <w:tab w:val="left" w:pos="2977"/>
        </w:tabs>
        <w:spacing w:line="360" w:lineRule="auto"/>
        <w:rPr>
          <w:rFonts w:ascii="Times New Roman" w:hAnsi="Times New Roman"/>
          <w:vanish/>
          <w:color w:val="auto"/>
          <w:sz w:val="24"/>
          <w:szCs w:val="24"/>
          <w:highlight w:val="none"/>
        </w:rPr>
      </w:pPr>
    </w:p>
    <w:p w14:paraId="210ECFA0">
      <w:pPr>
        <w:pStyle w:val="286"/>
        <w:numPr>
          <w:ilvl w:val="0"/>
          <w:numId w:val="9"/>
        </w:numPr>
        <w:tabs>
          <w:tab w:val="left" w:pos="1980"/>
          <w:tab w:val="left" w:pos="2035"/>
          <w:tab w:val="left" w:pos="2977"/>
        </w:tabs>
        <w:spacing w:line="360" w:lineRule="auto"/>
        <w:rPr>
          <w:rFonts w:ascii="Times New Roman" w:hAnsi="Times New Roman"/>
          <w:vanish/>
          <w:color w:val="auto"/>
          <w:sz w:val="24"/>
          <w:szCs w:val="24"/>
          <w:highlight w:val="none"/>
        </w:rPr>
      </w:pPr>
    </w:p>
    <w:p w14:paraId="764E1CFD">
      <w:pPr>
        <w:pStyle w:val="286"/>
        <w:numPr>
          <w:ilvl w:val="0"/>
          <w:numId w:val="9"/>
        </w:numPr>
        <w:tabs>
          <w:tab w:val="left" w:pos="1980"/>
          <w:tab w:val="left" w:pos="2035"/>
          <w:tab w:val="left" w:pos="2977"/>
        </w:tabs>
        <w:spacing w:line="360" w:lineRule="auto"/>
        <w:rPr>
          <w:rFonts w:ascii="Times New Roman" w:hAnsi="Times New Roman"/>
          <w:vanish/>
          <w:color w:val="auto"/>
          <w:sz w:val="24"/>
          <w:szCs w:val="24"/>
          <w:highlight w:val="none"/>
        </w:rPr>
      </w:pPr>
    </w:p>
    <w:p w14:paraId="4615844E">
      <w:pPr>
        <w:pStyle w:val="286"/>
        <w:numPr>
          <w:ilvl w:val="0"/>
          <w:numId w:val="9"/>
        </w:numPr>
        <w:tabs>
          <w:tab w:val="left" w:pos="1980"/>
          <w:tab w:val="left" w:pos="2035"/>
          <w:tab w:val="left" w:pos="2977"/>
        </w:tabs>
        <w:spacing w:line="360" w:lineRule="auto"/>
        <w:rPr>
          <w:rFonts w:ascii="Times New Roman" w:hAnsi="Times New Roman"/>
          <w:vanish/>
          <w:color w:val="auto"/>
          <w:sz w:val="24"/>
          <w:szCs w:val="24"/>
          <w:highlight w:val="none"/>
        </w:rPr>
      </w:pPr>
    </w:p>
    <w:p w14:paraId="3DE98CAE">
      <w:pPr>
        <w:pStyle w:val="286"/>
        <w:numPr>
          <w:ilvl w:val="0"/>
          <w:numId w:val="9"/>
        </w:numPr>
        <w:tabs>
          <w:tab w:val="left" w:pos="1980"/>
          <w:tab w:val="left" w:pos="2035"/>
          <w:tab w:val="left" w:pos="2977"/>
        </w:tabs>
        <w:spacing w:line="360" w:lineRule="auto"/>
        <w:rPr>
          <w:rFonts w:ascii="Times New Roman" w:hAnsi="Times New Roman"/>
          <w:vanish/>
          <w:color w:val="auto"/>
          <w:sz w:val="24"/>
          <w:szCs w:val="24"/>
          <w:highlight w:val="none"/>
        </w:rPr>
      </w:pPr>
    </w:p>
    <w:p w14:paraId="6C0A1193">
      <w:pPr>
        <w:pStyle w:val="286"/>
        <w:numPr>
          <w:ilvl w:val="1"/>
          <w:numId w:val="9"/>
        </w:numPr>
        <w:tabs>
          <w:tab w:val="left" w:pos="1980"/>
          <w:tab w:val="left" w:pos="2035"/>
          <w:tab w:val="left" w:pos="2977"/>
        </w:tabs>
        <w:spacing w:line="360" w:lineRule="auto"/>
        <w:rPr>
          <w:rFonts w:ascii="Times New Roman" w:hAnsi="Times New Roman"/>
          <w:vanish/>
          <w:color w:val="auto"/>
          <w:sz w:val="24"/>
          <w:szCs w:val="24"/>
          <w:highlight w:val="none"/>
        </w:rPr>
      </w:pPr>
    </w:p>
    <w:p w14:paraId="74780C4A">
      <w:pPr>
        <w:pStyle w:val="286"/>
        <w:numPr>
          <w:ilvl w:val="1"/>
          <w:numId w:val="9"/>
        </w:numPr>
        <w:tabs>
          <w:tab w:val="left" w:pos="1980"/>
          <w:tab w:val="left" w:pos="2035"/>
          <w:tab w:val="left" w:pos="2977"/>
        </w:tabs>
        <w:spacing w:line="360" w:lineRule="auto"/>
        <w:rPr>
          <w:rFonts w:ascii="Times New Roman" w:hAnsi="Times New Roman"/>
          <w:vanish/>
          <w:color w:val="auto"/>
          <w:sz w:val="24"/>
          <w:szCs w:val="24"/>
          <w:highlight w:val="none"/>
        </w:rPr>
      </w:pPr>
    </w:p>
    <w:p w14:paraId="439DBEF5">
      <w:pPr>
        <w:pStyle w:val="286"/>
        <w:numPr>
          <w:ilvl w:val="2"/>
          <w:numId w:val="9"/>
        </w:numPr>
        <w:tabs>
          <w:tab w:val="left" w:pos="2035"/>
          <w:tab w:val="left" w:pos="2977"/>
        </w:tabs>
        <w:spacing w:line="360" w:lineRule="auto"/>
        <w:rPr>
          <w:rFonts w:ascii="Times New Roman" w:hAnsi="Times New Roman"/>
          <w:vanish/>
          <w:color w:val="auto"/>
          <w:sz w:val="24"/>
          <w:szCs w:val="24"/>
          <w:highlight w:val="none"/>
        </w:rPr>
      </w:pPr>
    </w:p>
    <w:p w14:paraId="03C0575D">
      <w:pPr>
        <w:numPr>
          <w:ilvl w:val="3"/>
          <w:numId w:val="9"/>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auto"/>
          <w:sz w:val="24"/>
          <w:highlight w:val="none"/>
        </w:rPr>
        <w:t>》《</w:t>
      </w:r>
      <w:r>
        <w:rPr>
          <w:color w:val="auto"/>
          <w:sz w:val="24"/>
          <w:highlight w:val="none"/>
        </w:rPr>
        <w:t>政府采购促进中小企业发展管理办法》（财库〔2020〕46号）、《关于印发中小企业划型标准规定的通知》（工信部联企业〔2011〕300 号）、《国务院关于进一步促进中小企业发展的若干意见》（国发〔2009〕36 号）。</w:t>
      </w:r>
    </w:p>
    <w:p w14:paraId="3300DFB6">
      <w:pPr>
        <w:numPr>
          <w:ilvl w:val="3"/>
          <w:numId w:val="9"/>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37D41331">
      <w:pPr>
        <w:tabs>
          <w:tab w:val="left" w:pos="1980"/>
        </w:tabs>
        <w:spacing w:line="360" w:lineRule="auto"/>
        <w:ind w:left="2835"/>
        <w:rPr>
          <w:color w:val="auto"/>
          <w:sz w:val="24"/>
          <w:highlight w:val="none"/>
        </w:rPr>
      </w:pPr>
      <w:r>
        <w:rPr>
          <w:color w:val="auto"/>
          <w:sz w:val="24"/>
          <w:highlight w:val="none"/>
        </w:rPr>
        <w:t>（1）在货物采购项目中，货物由中小企业制造，即货物由中小企业生产且使用该中小企业商号或者注册商标；</w:t>
      </w:r>
    </w:p>
    <w:p w14:paraId="01878457">
      <w:pPr>
        <w:tabs>
          <w:tab w:val="left" w:pos="1980"/>
        </w:tabs>
        <w:spacing w:line="360" w:lineRule="auto"/>
        <w:ind w:left="2835"/>
        <w:rPr>
          <w:color w:val="auto"/>
          <w:sz w:val="24"/>
          <w:highlight w:val="none"/>
        </w:rPr>
      </w:pPr>
      <w:r>
        <w:rPr>
          <w:color w:val="auto"/>
          <w:sz w:val="24"/>
          <w:highlight w:val="none"/>
        </w:rPr>
        <w:t>（2）在工程采购项目中，工程由中小企业承建，即工程施工单位为中小企业；</w:t>
      </w:r>
    </w:p>
    <w:p w14:paraId="7F6CFA62">
      <w:pPr>
        <w:tabs>
          <w:tab w:val="left" w:pos="1980"/>
        </w:tabs>
        <w:spacing w:line="360" w:lineRule="auto"/>
        <w:ind w:left="2835"/>
        <w:rPr>
          <w:color w:val="auto"/>
          <w:sz w:val="24"/>
          <w:highlight w:val="none"/>
        </w:rPr>
      </w:pPr>
      <w:r>
        <w:rPr>
          <w:color w:val="auto"/>
          <w:sz w:val="24"/>
          <w:highlight w:val="none"/>
        </w:rPr>
        <w:t>（3）在服务采购项目中，服务由中小企业承接，即提供服务的人员为中小企业依照《中华人民共和国劳动</w:t>
      </w:r>
      <w:r>
        <w:rPr>
          <w:rFonts w:hint="eastAsia"/>
          <w:color w:val="auto"/>
          <w:sz w:val="24"/>
          <w:highlight w:val="none"/>
        </w:rPr>
        <w:t>合同法</w:t>
      </w:r>
      <w:r>
        <w:rPr>
          <w:color w:val="auto"/>
          <w:sz w:val="24"/>
          <w:highlight w:val="none"/>
        </w:rPr>
        <w:t>》订立劳动合同的从业人员。</w:t>
      </w:r>
    </w:p>
    <w:p w14:paraId="0C996477">
      <w:pPr>
        <w:numPr>
          <w:ilvl w:val="3"/>
          <w:numId w:val="9"/>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4D5FE580">
      <w:pPr>
        <w:numPr>
          <w:ilvl w:val="3"/>
          <w:numId w:val="9"/>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35F9D6D3">
      <w:pPr>
        <w:numPr>
          <w:ilvl w:val="2"/>
          <w:numId w:val="8"/>
        </w:numPr>
        <w:spacing w:line="360" w:lineRule="auto"/>
        <w:rPr>
          <w:color w:val="auto"/>
          <w:sz w:val="24"/>
          <w:highlight w:val="none"/>
        </w:rPr>
      </w:pPr>
      <w:r>
        <w:rPr>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66E406">
      <w:pPr>
        <w:numPr>
          <w:ilvl w:val="2"/>
          <w:numId w:val="8"/>
        </w:numPr>
        <w:spacing w:line="360" w:lineRule="auto"/>
        <w:rPr>
          <w:color w:val="auto"/>
          <w:sz w:val="24"/>
          <w:highlight w:val="none"/>
        </w:rPr>
      </w:pPr>
      <w:r>
        <w:rPr>
          <w:color w:val="auto"/>
          <w:sz w:val="24"/>
          <w:highlight w:val="none"/>
        </w:rPr>
        <w:t>残疾人福利单位定义：享受政府采购支持政策的残疾人福利性单位应当同时满足以下条件：</w:t>
      </w:r>
    </w:p>
    <w:p w14:paraId="15551C15">
      <w:pPr>
        <w:pStyle w:val="286"/>
        <w:numPr>
          <w:ilvl w:val="2"/>
          <w:numId w:val="9"/>
        </w:numPr>
        <w:tabs>
          <w:tab w:val="left" w:pos="2035"/>
          <w:tab w:val="left" w:pos="2977"/>
        </w:tabs>
        <w:spacing w:line="360" w:lineRule="auto"/>
        <w:rPr>
          <w:rFonts w:ascii="Times New Roman" w:hAnsi="Times New Roman"/>
          <w:vanish/>
          <w:color w:val="auto"/>
          <w:sz w:val="24"/>
          <w:szCs w:val="24"/>
          <w:highlight w:val="none"/>
        </w:rPr>
      </w:pPr>
    </w:p>
    <w:p w14:paraId="4D68A27E">
      <w:pPr>
        <w:pStyle w:val="286"/>
        <w:numPr>
          <w:ilvl w:val="2"/>
          <w:numId w:val="9"/>
        </w:numPr>
        <w:tabs>
          <w:tab w:val="left" w:pos="2035"/>
          <w:tab w:val="left" w:pos="2977"/>
        </w:tabs>
        <w:spacing w:line="360" w:lineRule="auto"/>
        <w:rPr>
          <w:rFonts w:ascii="Times New Roman" w:hAnsi="Times New Roman"/>
          <w:vanish/>
          <w:color w:val="auto"/>
          <w:sz w:val="24"/>
          <w:szCs w:val="24"/>
          <w:highlight w:val="none"/>
        </w:rPr>
      </w:pPr>
    </w:p>
    <w:p w14:paraId="1152FD6B">
      <w:pPr>
        <w:numPr>
          <w:ilvl w:val="3"/>
          <w:numId w:val="9"/>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5F1CA3A0">
      <w:pPr>
        <w:numPr>
          <w:ilvl w:val="3"/>
          <w:numId w:val="9"/>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405CE0E2">
      <w:pPr>
        <w:numPr>
          <w:ilvl w:val="3"/>
          <w:numId w:val="9"/>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60FCBF21">
      <w:pPr>
        <w:numPr>
          <w:ilvl w:val="3"/>
          <w:numId w:val="9"/>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38FD4A91">
      <w:pPr>
        <w:numPr>
          <w:ilvl w:val="3"/>
          <w:numId w:val="9"/>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273513C0">
      <w:pPr>
        <w:numPr>
          <w:ilvl w:val="3"/>
          <w:numId w:val="9"/>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7EADF91">
      <w:pPr>
        <w:numPr>
          <w:ilvl w:val="2"/>
          <w:numId w:val="8"/>
        </w:numPr>
        <w:spacing w:line="360" w:lineRule="auto"/>
        <w:rPr>
          <w:color w:val="auto"/>
          <w:sz w:val="24"/>
          <w:highlight w:val="none"/>
        </w:rPr>
      </w:pPr>
      <w:r>
        <w:rPr>
          <w:color w:val="auto"/>
          <w:sz w:val="24"/>
          <w:highlight w:val="none"/>
        </w:rPr>
        <w:t>本项目是否专门面向中小企业预留采购份额见第一章《投标邀请》。</w:t>
      </w:r>
    </w:p>
    <w:p w14:paraId="6253AD87">
      <w:pPr>
        <w:numPr>
          <w:ilvl w:val="2"/>
          <w:numId w:val="8"/>
        </w:numPr>
        <w:spacing w:line="360" w:lineRule="auto"/>
        <w:rPr>
          <w:color w:val="auto"/>
          <w:sz w:val="24"/>
          <w:highlight w:val="none"/>
        </w:rPr>
      </w:pPr>
      <w:r>
        <w:rPr>
          <w:color w:val="auto"/>
          <w:sz w:val="24"/>
          <w:highlight w:val="none"/>
        </w:rPr>
        <w:t>采购标的对应的中小企业划分标准所属行业见《投标人须知资料表》。</w:t>
      </w:r>
    </w:p>
    <w:p w14:paraId="781E51BF">
      <w:pPr>
        <w:numPr>
          <w:ilvl w:val="2"/>
          <w:numId w:val="8"/>
        </w:numPr>
        <w:spacing w:line="360" w:lineRule="auto"/>
        <w:rPr>
          <w:color w:val="auto"/>
          <w:sz w:val="24"/>
          <w:highlight w:val="none"/>
        </w:rPr>
      </w:pPr>
      <w:r>
        <w:rPr>
          <w:color w:val="auto"/>
          <w:sz w:val="24"/>
          <w:highlight w:val="none"/>
        </w:rPr>
        <w:t>小微企业价格评审优惠的政策调整：见第四章《评标方法和评标标准》。</w:t>
      </w:r>
    </w:p>
    <w:p w14:paraId="2AB22D4E">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政府采购节能产品、环境标志产品</w:t>
      </w:r>
    </w:p>
    <w:p w14:paraId="624D2069">
      <w:pPr>
        <w:numPr>
          <w:ilvl w:val="2"/>
          <w:numId w:val="8"/>
        </w:numPr>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83BFFBF">
      <w:pPr>
        <w:numPr>
          <w:ilvl w:val="2"/>
          <w:numId w:val="8"/>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421476E">
      <w:pPr>
        <w:numPr>
          <w:ilvl w:val="2"/>
          <w:numId w:val="8"/>
        </w:numPr>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投标无效</w:t>
      </w:r>
      <w:r>
        <w:rPr>
          <w:color w:val="auto"/>
          <w:sz w:val="24"/>
          <w:highlight w:val="none"/>
        </w:rPr>
        <w:t>；</w:t>
      </w:r>
    </w:p>
    <w:p w14:paraId="46B79A2D">
      <w:pPr>
        <w:numPr>
          <w:ilvl w:val="2"/>
          <w:numId w:val="8"/>
        </w:numPr>
        <w:spacing w:line="360" w:lineRule="auto"/>
        <w:rPr>
          <w:rFonts w:hint="eastAsia"/>
          <w:color w:val="auto"/>
          <w:sz w:val="24"/>
          <w:highlight w:val="none"/>
        </w:rPr>
      </w:pPr>
      <w:r>
        <w:rPr>
          <w:color w:val="auto"/>
          <w:sz w:val="24"/>
          <w:highlight w:val="none"/>
        </w:rPr>
        <w:t>非政府强制采购的节能产品或环境标志产品，依据品目清单和认证证书实施政府优先采购。优先采购的具体规定见第四章《评标方法和评标标准》（如涉及）。</w:t>
      </w:r>
    </w:p>
    <w:p w14:paraId="7FF53C0E">
      <w:pPr>
        <w:numPr>
          <w:ilvl w:val="2"/>
          <w:numId w:val="8"/>
        </w:numPr>
        <w:tabs>
          <w:tab w:val="left" w:pos="2014"/>
        </w:tabs>
        <w:spacing w:line="360" w:lineRule="auto"/>
        <w:rPr>
          <w:color w:val="auto"/>
          <w:sz w:val="24"/>
          <w:highlight w:val="none"/>
        </w:rPr>
      </w:pPr>
      <w:r>
        <w:rPr>
          <w:rFonts w:hint="eastAsia"/>
          <w:color w:val="auto"/>
          <w:sz w:val="24"/>
          <w:highlight w:val="none"/>
        </w:rPr>
        <w:t>依据</w:t>
      </w:r>
      <w:r>
        <w:rPr>
          <w:color w:val="auto"/>
          <w:sz w:val="24"/>
          <w:highlight w:val="none"/>
        </w:rPr>
        <w:t>《关于印发〈商品包装政府采购需求标准（试行）〉、〈快递包装政府采购需求标准（试行）〉的通知》（财办库〔2020〕123号）</w:t>
      </w:r>
      <w:r>
        <w:rPr>
          <w:rFonts w:hint="eastAsia"/>
          <w:color w:val="auto"/>
          <w:sz w:val="24"/>
          <w:highlight w:val="none"/>
        </w:rPr>
        <w:t>文件</w:t>
      </w:r>
      <w:r>
        <w:rPr>
          <w:color w:val="auto"/>
          <w:sz w:val="24"/>
          <w:highlight w:val="none"/>
        </w:rPr>
        <w:t>精神</w:t>
      </w:r>
      <w:r>
        <w:rPr>
          <w:rFonts w:hint="eastAsia"/>
          <w:color w:val="auto"/>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color w:val="auto"/>
          <w:sz w:val="24"/>
          <w:highlight w:val="none"/>
          <w:lang w:eastAsia="zh-CN"/>
        </w:rPr>
        <w:t>中标供应商</w:t>
      </w:r>
      <w:r>
        <w:rPr>
          <w:rFonts w:hint="eastAsia"/>
          <w:color w:val="auto"/>
          <w:sz w:val="24"/>
          <w:highlight w:val="none"/>
        </w:rPr>
        <w:t>必须严格执行，必要时应按照要求在履约验收环节出具检测报告。</w:t>
      </w:r>
    </w:p>
    <w:p w14:paraId="2DB86962">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支持乡村产业振兴管理</w:t>
      </w:r>
    </w:p>
    <w:p w14:paraId="7A837F6F">
      <w:pPr>
        <w:numPr>
          <w:ilvl w:val="2"/>
          <w:numId w:val="8"/>
        </w:numPr>
        <w:tabs>
          <w:tab w:val="left" w:pos="2014"/>
        </w:tabs>
        <w:spacing w:line="360" w:lineRule="auto"/>
        <w:rPr>
          <w:color w:val="auto"/>
          <w:sz w:val="24"/>
          <w:highlight w:val="none"/>
        </w:rPr>
      </w:pPr>
      <w:r>
        <w:rPr>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3E02DD59">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正版软件</w:t>
      </w:r>
    </w:p>
    <w:p w14:paraId="2B154A10">
      <w:pPr>
        <w:numPr>
          <w:ilvl w:val="2"/>
          <w:numId w:val="8"/>
        </w:numPr>
        <w:spacing w:line="360" w:lineRule="auto"/>
        <w:rPr>
          <w:color w:val="auto"/>
          <w:sz w:val="24"/>
          <w:highlight w:val="none"/>
        </w:rPr>
      </w:pPr>
      <w:r>
        <w:rPr>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投标无效</w:t>
      </w:r>
      <w:r>
        <w:rPr>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E09953D">
      <w:pPr>
        <w:numPr>
          <w:ilvl w:val="2"/>
          <w:numId w:val="8"/>
        </w:numPr>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E5048B1">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信息安全产品</w:t>
      </w:r>
    </w:p>
    <w:p w14:paraId="051AD44C">
      <w:pPr>
        <w:numPr>
          <w:ilvl w:val="2"/>
          <w:numId w:val="8"/>
        </w:numPr>
        <w:tabs>
          <w:tab w:val="left" w:pos="2014"/>
        </w:tabs>
        <w:spacing w:line="360" w:lineRule="auto"/>
        <w:rPr>
          <w:rFonts w:hint="eastAsia"/>
          <w:color w:val="auto"/>
          <w:sz w:val="24"/>
          <w:highlight w:val="none"/>
        </w:rPr>
      </w:pPr>
      <w:r>
        <w:rPr>
          <w:color w:val="auto"/>
          <w:sz w:val="24"/>
          <w:highlight w:val="none"/>
        </w:rPr>
        <w:t>所投产品属于《关于调整信息安全产品强制性认证实施要求的公告》（2009 年第33 号）范围的，采购经国家认证的信息安全产品，否则</w:t>
      </w:r>
      <w:r>
        <w:rPr>
          <w:b/>
          <w:color w:val="auto"/>
          <w:sz w:val="24"/>
          <w:highlight w:val="none"/>
        </w:rPr>
        <w:t>投标无效</w:t>
      </w:r>
      <w:r>
        <w:rPr>
          <w:color w:val="auto"/>
          <w:sz w:val="24"/>
          <w:highlight w:val="none"/>
        </w:rPr>
        <w:t>。关于信息安全相关规定依据《关于信息安全产品实施政府采购的通知》（财库〔2010〕48 号）。</w:t>
      </w:r>
    </w:p>
    <w:p w14:paraId="659B0408">
      <w:pPr>
        <w:numPr>
          <w:ilvl w:val="1"/>
          <w:numId w:val="8"/>
        </w:numPr>
        <w:tabs>
          <w:tab w:val="left" w:pos="1080"/>
          <w:tab w:val="left" w:pos="2014"/>
        </w:tabs>
        <w:spacing w:line="360" w:lineRule="auto"/>
        <w:ind w:left="1080" w:hanging="720"/>
        <w:rPr>
          <w:rFonts w:hint="eastAsia"/>
          <w:color w:val="auto"/>
          <w:sz w:val="24"/>
          <w:highlight w:val="none"/>
        </w:rPr>
      </w:pPr>
      <w:r>
        <w:rPr>
          <w:rFonts w:hint="eastAsia"/>
          <w:color w:val="auto"/>
          <w:sz w:val="24"/>
          <w:highlight w:val="none"/>
        </w:rPr>
        <w:t>政府采购创新产品政策</w:t>
      </w:r>
    </w:p>
    <w:p w14:paraId="2E7F18EF">
      <w:pPr>
        <w:numPr>
          <w:ilvl w:val="2"/>
          <w:numId w:val="8"/>
        </w:numPr>
        <w:tabs>
          <w:tab w:val="left" w:pos="2014"/>
        </w:tabs>
        <w:spacing w:line="360" w:lineRule="auto"/>
        <w:rPr>
          <w:color w:val="auto"/>
          <w:sz w:val="24"/>
          <w:highlight w:val="none"/>
        </w:rPr>
      </w:pPr>
      <w:r>
        <w:rPr>
          <w:rFonts w:hint="eastAsia"/>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9B4B3D3">
      <w:pPr>
        <w:numPr>
          <w:ilvl w:val="0"/>
          <w:numId w:val="8"/>
        </w:numPr>
        <w:tabs>
          <w:tab w:val="left" w:pos="360"/>
        </w:tabs>
        <w:spacing w:line="360" w:lineRule="auto"/>
        <w:ind w:left="357" w:hanging="357"/>
        <w:outlineLvl w:val="1"/>
        <w:rPr>
          <w:color w:val="auto"/>
          <w:sz w:val="24"/>
          <w:highlight w:val="none"/>
        </w:rPr>
      </w:pPr>
      <w:r>
        <w:rPr>
          <w:color w:val="auto"/>
          <w:sz w:val="24"/>
          <w:highlight w:val="none"/>
        </w:rPr>
        <w:t>投标费用</w:t>
      </w:r>
    </w:p>
    <w:p w14:paraId="5F7343DB">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725F5FB8">
      <w:pPr>
        <w:tabs>
          <w:tab w:val="left" w:pos="1080"/>
        </w:tabs>
        <w:spacing w:line="360" w:lineRule="auto"/>
        <w:ind w:left="1080"/>
        <w:rPr>
          <w:color w:val="auto"/>
          <w:sz w:val="28"/>
          <w:highlight w:val="none"/>
        </w:rPr>
      </w:pPr>
      <w:bookmarkStart w:id="166" w:name="_1.8_计量单位"/>
      <w:bookmarkEnd w:id="166"/>
    </w:p>
    <w:p w14:paraId="48DD82CD">
      <w:pPr>
        <w:pStyle w:val="189"/>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63F2EF20">
      <w:pPr>
        <w:numPr>
          <w:ilvl w:val="0"/>
          <w:numId w:val="8"/>
        </w:numPr>
        <w:tabs>
          <w:tab w:val="left" w:pos="360"/>
        </w:tabs>
        <w:spacing w:line="360" w:lineRule="auto"/>
        <w:ind w:left="357" w:hanging="357"/>
        <w:outlineLvl w:val="1"/>
        <w:rPr>
          <w:color w:val="auto"/>
          <w:sz w:val="24"/>
          <w:highlight w:val="none"/>
        </w:rPr>
      </w:pPr>
      <w:bookmarkStart w:id="167" w:name="_Toc305158791"/>
      <w:bookmarkStart w:id="168" w:name="_Toc226965713"/>
      <w:bookmarkStart w:id="169" w:name="_Toc164229364"/>
      <w:bookmarkStart w:id="170" w:name="_Toc150774728"/>
      <w:bookmarkStart w:id="171" w:name="_Toc127151523"/>
      <w:bookmarkStart w:id="172" w:name="_Toc265228361"/>
      <w:bookmarkStart w:id="173" w:name="_Toc142311025"/>
      <w:bookmarkStart w:id="174" w:name="_Toc150509274"/>
      <w:bookmarkStart w:id="175" w:name="_Toc226337219"/>
      <w:bookmarkStart w:id="176" w:name="_Toc195842888"/>
      <w:bookmarkStart w:id="177" w:name="_Toc264969213"/>
      <w:bookmarkStart w:id="178" w:name="_Toc151193621"/>
      <w:bookmarkStart w:id="179" w:name="_Toc164608792"/>
      <w:bookmarkStart w:id="180" w:name="_Toc150480761"/>
      <w:bookmarkStart w:id="181" w:name="_Toc151193837"/>
      <w:bookmarkStart w:id="182" w:name="_Toc164229218"/>
      <w:bookmarkStart w:id="183" w:name="_Toc151193693"/>
      <w:bookmarkStart w:id="184" w:name="_Toc151193765"/>
      <w:bookmarkStart w:id="185" w:name="_Toc127161437"/>
      <w:bookmarkStart w:id="186" w:name="_Toc164351617"/>
      <w:bookmarkStart w:id="187" w:name="_Toc127151724"/>
      <w:bookmarkStart w:id="188" w:name="_Toc149720816"/>
      <w:bookmarkStart w:id="189" w:name="_Toc226309767"/>
      <w:bookmarkStart w:id="190" w:name="_Toc305158865"/>
      <w:bookmarkStart w:id="191" w:name="_Toc164608637"/>
      <w:bookmarkStart w:id="192" w:name="_Toc226965796"/>
      <w:bookmarkStart w:id="193" w:name="_Toc520356147"/>
      <w:bookmarkStart w:id="194" w:name="_Toc150774623"/>
      <w:bookmarkStart w:id="195" w:name="_Toc151190150"/>
      <w:bookmarkStart w:id="196" w:name="_Toc151193911"/>
      <w:r>
        <w:rPr>
          <w:color w:val="auto"/>
          <w:sz w:val="24"/>
          <w:highlight w:val="none"/>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color w:val="auto"/>
          <w:sz w:val="24"/>
          <w:highlight w:val="none"/>
        </w:rPr>
        <w:t>成</w:t>
      </w:r>
    </w:p>
    <w:p w14:paraId="1DE02C81">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招标文件包括以下部分：</w:t>
      </w:r>
    </w:p>
    <w:p w14:paraId="6FFD7269">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投标邀请</w:t>
      </w:r>
    </w:p>
    <w:p w14:paraId="66D978AB">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投标人须知</w:t>
      </w:r>
    </w:p>
    <w:p w14:paraId="3E3AB4A4">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资格审查</w:t>
      </w:r>
    </w:p>
    <w:p w14:paraId="4FBC32ED">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评标程序、评标方法和评标标准</w:t>
      </w:r>
    </w:p>
    <w:p w14:paraId="1DBDA75A">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采购需求</w:t>
      </w:r>
    </w:p>
    <w:p w14:paraId="6D4DB6BD">
      <w:pPr>
        <w:numPr>
          <w:ilvl w:val="0"/>
          <w:numId w:val="10"/>
        </w:numPr>
        <w:tabs>
          <w:tab w:val="left" w:pos="1980"/>
          <w:tab w:val="left" w:pos="2520"/>
        </w:tabs>
        <w:spacing w:line="360" w:lineRule="auto"/>
        <w:ind w:left="1440" w:firstLine="5"/>
        <w:rPr>
          <w:color w:val="auto"/>
          <w:sz w:val="24"/>
          <w:highlight w:val="none"/>
        </w:rPr>
      </w:pPr>
      <w:r>
        <w:rPr>
          <w:color w:val="auto"/>
          <w:sz w:val="24"/>
          <w:highlight w:val="none"/>
        </w:rPr>
        <w:t>拟签订的合同文本</w:t>
      </w:r>
    </w:p>
    <w:p w14:paraId="5DA5F530">
      <w:pPr>
        <w:numPr>
          <w:ilvl w:val="0"/>
          <w:numId w:val="10"/>
        </w:numPr>
        <w:tabs>
          <w:tab w:val="left" w:pos="1980"/>
          <w:tab w:val="left" w:pos="2520"/>
        </w:tabs>
        <w:spacing w:line="360" w:lineRule="auto"/>
        <w:ind w:left="1440" w:firstLine="5"/>
        <w:rPr>
          <w:rFonts w:hint="eastAsia"/>
          <w:color w:val="auto"/>
          <w:sz w:val="24"/>
          <w:highlight w:val="none"/>
        </w:rPr>
      </w:pPr>
      <w:r>
        <w:rPr>
          <w:color w:val="auto"/>
          <w:sz w:val="24"/>
          <w:highlight w:val="none"/>
        </w:rPr>
        <w:t>投标文件格式</w:t>
      </w:r>
    </w:p>
    <w:p w14:paraId="71797253">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w:t>
      </w:r>
      <w:r>
        <w:rPr>
          <w:rFonts w:hint="eastAsia"/>
          <w:color w:val="auto"/>
          <w:sz w:val="24"/>
          <w:highlight w:val="none"/>
        </w:rPr>
        <w:t>作出</w:t>
      </w:r>
      <w:r>
        <w:rPr>
          <w:color w:val="auto"/>
          <w:sz w:val="24"/>
          <w:highlight w:val="none"/>
        </w:rPr>
        <w:t>实质性响应，否则</w:t>
      </w:r>
      <w:r>
        <w:rPr>
          <w:b/>
          <w:color w:val="auto"/>
          <w:sz w:val="24"/>
          <w:highlight w:val="none"/>
        </w:rPr>
        <w:t>投标无效</w:t>
      </w:r>
      <w:r>
        <w:rPr>
          <w:color w:val="auto"/>
          <w:sz w:val="24"/>
          <w:highlight w:val="none"/>
        </w:rPr>
        <w:t>。</w:t>
      </w:r>
    </w:p>
    <w:p w14:paraId="0F379F7E">
      <w:pPr>
        <w:numPr>
          <w:ilvl w:val="0"/>
          <w:numId w:val="8"/>
        </w:numPr>
        <w:tabs>
          <w:tab w:val="left" w:pos="1080"/>
          <w:tab w:val="left" w:pos="2014"/>
        </w:tabs>
        <w:spacing w:line="360" w:lineRule="auto"/>
        <w:ind w:left="357" w:hanging="357"/>
        <w:outlineLvl w:val="1"/>
        <w:rPr>
          <w:color w:val="auto"/>
          <w:sz w:val="24"/>
          <w:highlight w:val="none"/>
        </w:rPr>
      </w:pPr>
      <w:r>
        <w:rPr>
          <w:color w:val="auto"/>
          <w:sz w:val="24"/>
          <w:highlight w:val="none"/>
        </w:rPr>
        <w:t>对招标文件的澄清或修改</w:t>
      </w:r>
    </w:p>
    <w:p w14:paraId="497D29B2">
      <w:pPr>
        <w:numPr>
          <w:ilvl w:val="1"/>
          <w:numId w:val="8"/>
        </w:numPr>
        <w:tabs>
          <w:tab w:val="left" w:pos="1080"/>
          <w:tab w:val="left" w:pos="1561"/>
          <w:tab w:val="left" w:pos="2014"/>
        </w:tabs>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采购人或采购代理机构对已发出的招标文件进行必要澄清或者修改的，将在原公告发布媒体上以</w:t>
      </w:r>
      <w:r>
        <w:rPr>
          <w:rFonts w:hint="eastAsia"/>
          <w:color w:val="auto"/>
          <w:sz w:val="24"/>
          <w:highlight w:val="none"/>
        </w:rPr>
        <w:t>发布</w:t>
      </w:r>
      <w:r>
        <w:rPr>
          <w:color w:val="auto"/>
          <w:sz w:val="24"/>
          <w:highlight w:val="none"/>
        </w:rPr>
        <w:t>更正公告</w:t>
      </w:r>
      <w:r>
        <w:rPr>
          <w:rFonts w:hint="eastAsia"/>
          <w:color w:val="auto"/>
          <w:sz w:val="24"/>
          <w:highlight w:val="none"/>
        </w:rPr>
        <w:t>的</w:t>
      </w:r>
      <w:r>
        <w:rPr>
          <w:color w:val="auto"/>
          <w:sz w:val="24"/>
          <w:highlight w:val="none"/>
        </w:rPr>
        <w:t>形式通知所有获取招标文件的潜在投标人。</w:t>
      </w:r>
    </w:p>
    <w:p w14:paraId="7F048C61">
      <w:pPr>
        <w:numPr>
          <w:ilvl w:val="1"/>
          <w:numId w:val="8"/>
        </w:numPr>
        <w:tabs>
          <w:tab w:val="left" w:pos="1080"/>
          <w:tab w:val="left" w:pos="1561"/>
          <w:tab w:val="left" w:pos="2014"/>
        </w:tabs>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w:t>
      </w:r>
      <w:r>
        <w:rPr>
          <w:rFonts w:hint="eastAsia"/>
          <w:b/>
          <w:bCs/>
          <w:color w:val="auto"/>
          <w:sz w:val="24"/>
          <w:highlight w:val="none"/>
        </w:rPr>
        <w:t>在采购公告发布媒体</w:t>
      </w:r>
      <w:r>
        <w:rPr>
          <w:b/>
          <w:bCs/>
          <w:color w:val="auto"/>
          <w:sz w:val="24"/>
          <w:highlight w:val="none"/>
        </w:rPr>
        <w:t>以更正公告形式通知所有获取招标文件的潜在投标人</w:t>
      </w:r>
      <w:r>
        <w:rPr>
          <w:rFonts w:hint="eastAsia"/>
          <w:b/>
          <w:bCs/>
          <w:color w:val="auto"/>
          <w:sz w:val="24"/>
          <w:highlight w:val="none"/>
        </w:rPr>
        <w:t>，请潜在投标人及时关注更正公告</w:t>
      </w:r>
      <w:r>
        <w:rPr>
          <w:color w:val="auto"/>
          <w:sz w:val="24"/>
          <w:highlight w:val="none"/>
        </w:rPr>
        <w:t>；不足15日的，将顺延提交投标文件的截止时间和开标时间。</w:t>
      </w:r>
    </w:p>
    <w:p w14:paraId="1E4F8031">
      <w:pPr>
        <w:tabs>
          <w:tab w:val="left" w:pos="1080"/>
          <w:tab w:val="left" w:pos="1561"/>
        </w:tabs>
        <w:spacing w:line="360" w:lineRule="auto"/>
        <w:ind w:left="1080"/>
        <w:rPr>
          <w:color w:val="auto"/>
          <w:sz w:val="28"/>
          <w:highlight w:val="none"/>
        </w:rPr>
      </w:pPr>
      <w:bookmarkStart w:id="197" w:name="_Toc516367020"/>
      <w:bookmarkStart w:id="198" w:name="_Toc142311028"/>
      <w:bookmarkStart w:id="199" w:name="_Toc195842891"/>
      <w:bookmarkStart w:id="200" w:name="_Toc226337222"/>
      <w:bookmarkStart w:id="201" w:name="_Toc151193696"/>
      <w:bookmarkStart w:id="202" w:name="_Toc151193914"/>
      <w:bookmarkStart w:id="203" w:name="_Toc127151526"/>
      <w:bookmarkStart w:id="204" w:name="_Toc305158868"/>
      <w:bookmarkStart w:id="205" w:name="_Toc150480764"/>
      <w:bookmarkStart w:id="206" w:name="_Toc150774626"/>
      <w:bookmarkStart w:id="207" w:name="_Toc265228364"/>
      <w:bookmarkStart w:id="208" w:name="_Toc226965716"/>
      <w:bookmarkStart w:id="209" w:name="_Toc151193840"/>
      <w:bookmarkStart w:id="210" w:name="_Toc151193624"/>
      <w:bookmarkStart w:id="211" w:name="_Toc305158794"/>
      <w:bookmarkStart w:id="212" w:name="_Toc150774731"/>
      <w:bookmarkStart w:id="213" w:name="_Toc264969216"/>
      <w:bookmarkStart w:id="214" w:name="_Toc226309770"/>
      <w:bookmarkStart w:id="215" w:name="_Toc151190153"/>
      <w:bookmarkStart w:id="216" w:name="_Toc226965799"/>
      <w:bookmarkStart w:id="217" w:name="_Toc151193768"/>
      <w:bookmarkStart w:id="218" w:name="_Toc150509277"/>
      <w:bookmarkStart w:id="219" w:name="_Toc520356150"/>
    </w:p>
    <w:p w14:paraId="1B791299">
      <w:pPr>
        <w:pStyle w:val="189"/>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7"/>
      <w:r>
        <w:rPr>
          <w:rFonts w:ascii="Times New Roman" w:hAnsi="Times New Roman" w:eastAsia="宋体"/>
          <w:color w:val="auto"/>
          <w:sz w:val="28"/>
          <w:highlight w:val="none"/>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6CB34124">
      <w:pPr>
        <w:numPr>
          <w:ilvl w:val="0"/>
          <w:numId w:val="8"/>
        </w:numPr>
        <w:tabs>
          <w:tab w:val="left" w:pos="360"/>
        </w:tabs>
        <w:spacing w:line="360" w:lineRule="auto"/>
        <w:ind w:left="357" w:hanging="357"/>
        <w:outlineLvl w:val="1"/>
        <w:rPr>
          <w:color w:val="auto"/>
          <w:sz w:val="24"/>
          <w:highlight w:val="none"/>
        </w:rPr>
      </w:pPr>
      <w:bookmarkStart w:id="220" w:name="_Toc127161441"/>
      <w:bookmarkStart w:id="221" w:name="_Toc226965717"/>
      <w:bookmarkStart w:id="222" w:name="_Toc127151527"/>
      <w:bookmarkStart w:id="223" w:name="_Toc195842892"/>
      <w:bookmarkStart w:id="224" w:name="_Toc265228365"/>
      <w:bookmarkStart w:id="225" w:name="_Toc150509278"/>
      <w:bookmarkStart w:id="226" w:name="_Toc264969217"/>
      <w:bookmarkStart w:id="227" w:name="_Toc151193841"/>
      <w:bookmarkStart w:id="228" w:name="_Toc149720820"/>
      <w:bookmarkStart w:id="229" w:name="_Toc520356151"/>
      <w:bookmarkStart w:id="230" w:name="_Toc127151728"/>
      <w:bookmarkStart w:id="231" w:name="_Toc226337223"/>
      <w:bookmarkStart w:id="232" w:name="_Toc151190154"/>
      <w:bookmarkStart w:id="233" w:name="_Toc164608641"/>
      <w:bookmarkStart w:id="234" w:name="_Toc226965800"/>
      <w:bookmarkStart w:id="235" w:name="_Toc305158869"/>
      <w:bookmarkStart w:id="236" w:name="_Toc516367021"/>
      <w:bookmarkStart w:id="237" w:name="_Toc151193697"/>
      <w:bookmarkStart w:id="238" w:name="_Toc151193769"/>
      <w:bookmarkStart w:id="239" w:name="_Toc151193915"/>
      <w:bookmarkStart w:id="240" w:name="_Toc226309771"/>
      <w:bookmarkStart w:id="241" w:name="_Toc150774732"/>
      <w:bookmarkStart w:id="242" w:name="_Toc151193625"/>
      <w:bookmarkStart w:id="243" w:name="_Toc305158795"/>
      <w:bookmarkStart w:id="244" w:name="_Toc150774627"/>
      <w:bookmarkStart w:id="245" w:name="_Toc150480765"/>
      <w:bookmarkStart w:id="246" w:name="_Toc164229368"/>
      <w:bookmarkStart w:id="247" w:name="_Toc164229222"/>
      <w:bookmarkStart w:id="248" w:name="_Toc142311029"/>
      <w:bookmarkStart w:id="249" w:name="_Toc164351621"/>
      <w:bookmarkStart w:id="250" w:name="_Toc164608796"/>
      <w:r>
        <w:rPr>
          <w:color w:val="auto"/>
          <w:sz w:val="24"/>
          <w:highlight w:val="none"/>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color w:val="auto"/>
          <w:sz w:val="24"/>
          <w:highlight w:val="none"/>
        </w:rPr>
        <w:t>及投标语言</w:t>
      </w:r>
    </w:p>
    <w:p w14:paraId="6C176E4A">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无效投标</w:t>
      </w:r>
      <w:r>
        <w:rPr>
          <w:color w:val="auto"/>
          <w:sz w:val="24"/>
          <w:highlight w:val="none"/>
        </w:rPr>
        <w:t>。</w:t>
      </w:r>
    </w:p>
    <w:p w14:paraId="29E46A6F">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655C78E5">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4A944B5">
      <w:pPr>
        <w:numPr>
          <w:ilvl w:val="0"/>
          <w:numId w:val="8"/>
        </w:numPr>
        <w:tabs>
          <w:tab w:val="left" w:pos="360"/>
        </w:tabs>
        <w:spacing w:line="360" w:lineRule="auto"/>
        <w:ind w:left="357" w:hanging="357"/>
        <w:outlineLvl w:val="1"/>
        <w:rPr>
          <w:color w:val="auto"/>
          <w:sz w:val="24"/>
          <w:highlight w:val="none"/>
        </w:rPr>
      </w:pPr>
      <w:bookmarkStart w:id="251" w:name="_Toc516367022"/>
      <w:bookmarkStart w:id="252" w:name="_Ref467306195"/>
      <w:bookmarkStart w:id="253" w:name="_Ref467306676"/>
      <w:bookmarkStart w:id="254" w:name="_Toc264969218"/>
      <w:bookmarkStart w:id="255" w:name="_Toc195842893"/>
      <w:bookmarkStart w:id="256" w:name="_Toc226309772"/>
      <w:bookmarkStart w:id="257" w:name="_Toc150774733"/>
      <w:bookmarkStart w:id="258" w:name="_Toc151193770"/>
      <w:bookmarkStart w:id="259" w:name="_Toc265228366"/>
      <w:bookmarkStart w:id="260" w:name="_Toc150480766"/>
      <w:bookmarkStart w:id="261" w:name="_Toc226965718"/>
      <w:bookmarkStart w:id="262" w:name="_Toc127161442"/>
      <w:bookmarkStart w:id="263" w:name="_Toc164608642"/>
      <w:bookmarkStart w:id="264" w:name="_Toc151193698"/>
      <w:bookmarkStart w:id="265" w:name="_Toc149720821"/>
      <w:bookmarkStart w:id="266" w:name="_Toc226337224"/>
      <w:bookmarkStart w:id="267" w:name="_Toc142311030"/>
      <w:bookmarkStart w:id="268" w:name="_Toc305158870"/>
      <w:bookmarkStart w:id="269" w:name="_Toc164608797"/>
      <w:bookmarkStart w:id="270" w:name="_Toc226965801"/>
      <w:bookmarkStart w:id="271" w:name="_Toc150509279"/>
      <w:bookmarkStart w:id="272" w:name="_Toc520356152"/>
      <w:bookmarkStart w:id="273" w:name="_Toc127151729"/>
      <w:bookmarkStart w:id="274" w:name="_Toc150774628"/>
      <w:bookmarkStart w:id="275" w:name="_Toc164229369"/>
      <w:bookmarkStart w:id="276" w:name="_Toc164351622"/>
      <w:bookmarkStart w:id="277" w:name="_Toc127151528"/>
      <w:bookmarkStart w:id="278" w:name="_Toc151193916"/>
      <w:bookmarkStart w:id="279" w:name="_Toc151193842"/>
      <w:bookmarkStart w:id="280" w:name="_Toc151193626"/>
      <w:bookmarkStart w:id="281" w:name="_Toc164229223"/>
      <w:bookmarkStart w:id="282" w:name="_Toc151190155"/>
      <w:bookmarkStart w:id="283" w:name="_Toc305158796"/>
      <w:r>
        <w:rPr>
          <w:color w:val="auto"/>
          <w:sz w:val="24"/>
          <w:highlight w:val="none"/>
        </w:rPr>
        <w:t>投标文件</w:t>
      </w:r>
      <w:bookmarkEnd w:id="251"/>
      <w:bookmarkEnd w:id="252"/>
      <w:bookmarkEnd w:id="253"/>
      <w:r>
        <w:rPr>
          <w:color w:val="auto"/>
          <w:sz w:val="24"/>
          <w:highlight w:val="none"/>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25A02D03">
      <w:pPr>
        <w:numPr>
          <w:ilvl w:val="1"/>
          <w:numId w:val="8"/>
        </w:numPr>
        <w:tabs>
          <w:tab w:val="left" w:pos="1080"/>
          <w:tab w:val="left" w:pos="2014"/>
        </w:tabs>
        <w:spacing w:line="360" w:lineRule="auto"/>
        <w:ind w:left="1077" w:hanging="720"/>
        <w:rPr>
          <w:color w:val="auto"/>
          <w:sz w:val="24"/>
          <w:highlight w:val="none"/>
        </w:rPr>
      </w:pPr>
      <w:bookmarkStart w:id="284"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1985C95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6D7E0017">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第四章《评标程序、评标方法和评标标准》中涉及的证明文件。</w:t>
      </w:r>
    </w:p>
    <w:p w14:paraId="69EDCDB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C8F579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投标人认为应附的其他材料。</w:t>
      </w:r>
      <w:bookmarkEnd w:id="284"/>
    </w:p>
    <w:p w14:paraId="1FD6E75F">
      <w:pPr>
        <w:numPr>
          <w:ilvl w:val="0"/>
          <w:numId w:val="8"/>
        </w:numPr>
        <w:tabs>
          <w:tab w:val="left" w:pos="360"/>
        </w:tabs>
        <w:spacing w:line="360" w:lineRule="auto"/>
        <w:ind w:left="357" w:hanging="357"/>
        <w:outlineLvl w:val="1"/>
        <w:rPr>
          <w:color w:val="auto"/>
          <w:sz w:val="24"/>
          <w:highlight w:val="none"/>
        </w:rPr>
      </w:pPr>
      <w:bookmarkStart w:id="285" w:name="_Toc195842895"/>
      <w:bookmarkStart w:id="286" w:name="_Toc164608799"/>
      <w:bookmarkStart w:id="287" w:name="_Toc150774735"/>
      <w:bookmarkStart w:id="288" w:name="_Toc151193772"/>
      <w:bookmarkStart w:id="289" w:name="_Toc151193700"/>
      <w:bookmarkStart w:id="290" w:name="_Toc127151731"/>
      <w:bookmarkStart w:id="291" w:name="_Toc520356155"/>
      <w:bookmarkStart w:id="292" w:name="_Toc142311032"/>
      <w:bookmarkStart w:id="293" w:name="_Toc150509281"/>
      <w:bookmarkStart w:id="294" w:name="_Toc150774630"/>
      <w:bookmarkStart w:id="295" w:name="_Toc127151530"/>
      <w:bookmarkStart w:id="296" w:name="_Toc151193628"/>
      <w:bookmarkStart w:id="297" w:name="_Toc151193844"/>
      <w:bookmarkStart w:id="298" w:name="_Toc164608644"/>
      <w:bookmarkStart w:id="299" w:name="_Toc164229225"/>
      <w:bookmarkStart w:id="300" w:name="_Toc150480768"/>
      <w:bookmarkStart w:id="301" w:name="_Toc164351624"/>
      <w:bookmarkStart w:id="302" w:name="_Toc151190157"/>
      <w:bookmarkStart w:id="303" w:name="_Toc149720823"/>
      <w:bookmarkStart w:id="304" w:name="_Toc151193918"/>
      <w:bookmarkStart w:id="305" w:name="_Toc164229371"/>
      <w:bookmarkStart w:id="306" w:name="_Toc127161444"/>
      <w:r>
        <w:rPr>
          <w:color w:val="auto"/>
          <w:sz w:val="24"/>
          <w:highlight w:val="none"/>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FB258D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所有投标均以人民币报价。</w:t>
      </w:r>
    </w:p>
    <w:p w14:paraId="5425E873">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投标人的报价应包括为完成本项目所发生的一切费用和税费，招标人将不再支付报价以外的任何费用。</w:t>
      </w:r>
      <w:r>
        <w:rPr>
          <w:rFonts w:hint="eastAsia"/>
          <w:color w:val="auto"/>
          <w:sz w:val="24"/>
          <w:highlight w:val="none"/>
        </w:rPr>
        <w:t>投标人的报价应包括但不限于下列内容，《投标人须知资料表》中有特殊规定的，从其规定。</w:t>
      </w:r>
    </w:p>
    <w:p w14:paraId="00DD2099">
      <w:pPr>
        <w:numPr>
          <w:ilvl w:val="2"/>
          <w:numId w:val="8"/>
        </w:numPr>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7472F2A6">
      <w:pPr>
        <w:numPr>
          <w:ilvl w:val="2"/>
          <w:numId w:val="8"/>
        </w:numPr>
        <w:spacing w:line="360" w:lineRule="auto"/>
        <w:rPr>
          <w:color w:val="auto"/>
          <w:sz w:val="24"/>
          <w:highlight w:val="none"/>
        </w:rPr>
      </w:pPr>
      <w:r>
        <w:rPr>
          <w:color w:val="auto"/>
          <w:sz w:val="24"/>
          <w:highlight w:val="none"/>
        </w:rPr>
        <w:t>按照招标文件要求完成本项目的全部相关服务费用。</w:t>
      </w:r>
    </w:p>
    <w:p w14:paraId="3E89EF1A">
      <w:pPr>
        <w:numPr>
          <w:ilvl w:val="2"/>
          <w:numId w:val="8"/>
        </w:numPr>
        <w:spacing w:line="360" w:lineRule="auto"/>
        <w:rPr>
          <w:b/>
          <w:bCs/>
          <w:color w:val="auto"/>
          <w:sz w:val="24"/>
          <w:highlight w:val="none"/>
        </w:rPr>
      </w:pPr>
      <w:r>
        <w:rPr>
          <w:rFonts w:hint="eastAsia"/>
          <w:b/>
          <w:bCs/>
          <w:color w:val="auto"/>
          <w:sz w:val="24"/>
          <w:highlight w:val="none"/>
          <w:lang w:eastAsia="zh-CN"/>
        </w:rPr>
        <w:t>按照投标文件格式中“分项报价表”要求填写总价及各项分项报价。</w:t>
      </w:r>
    </w:p>
    <w:p w14:paraId="7DE9751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7C8D353F">
      <w:pPr>
        <w:numPr>
          <w:ilvl w:val="1"/>
          <w:numId w:val="8"/>
        </w:numPr>
        <w:tabs>
          <w:tab w:val="left" w:pos="1080"/>
          <w:tab w:val="left" w:pos="2014"/>
        </w:tabs>
        <w:spacing w:line="360" w:lineRule="auto"/>
        <w:ind w:left="1080" w:hanging="720"/>
        <w:rPr>
          <w:color w:val="auto"/>
          <w:sz w:val="24"/>
          <w:highlight w:val="none"/>
        </w:rPr>
      </w:pPr>
      <w:r>
        <w:rPr>
          <w:color w:val="auto"/>
          <w:sz w:val="24"/>
          <w:highlight w:val="none"/>
        </w:rPr>
        <w:t>投标人不能提供任何有选择性或可调整的报价，否则其</w:t>
      </w:r>
      <w:r>
        <w:rPr>
          <w:b/>
          <w:color w:val="auto"/>
          <w:sz w:val="24"/>
          <w:highlight w:val="none"/>
        </w:rPr>
        <w:t>投标无效</w:t>
      </w:r>
      <w:r>
        <w:rPr>
          <w:color w:val="auto"/>
          <w:sz w:val="24"/>
          <w:highlight w:val="none"/>
        </w:rPr>
        <w:t>。</w:t>
      </w:r>
    </w:p>
    <w:p w14:paraId="22886D17">
      <w:pPr>
        <w:numPr>
          <w:ilvl w:val="0"/>
          <w:numId w:val="8"/>
        </w:numPr>
        <w:tabs>
          <w:tab w:val="left" w:pos="360"/>
        </w:tabs>
        <w:spacing w:line="360" w:lineRule="auto"/>
        <w:ind w:left="357" w:hanging="357"/>
        <w:outlineLvl w:val="1"/>
        <w:rPr>
          <w:rFonts w:hint="eastAsia"/>
          <w:color w:val="auto"/>
          <w:sz w:val="24"/>
          <w:highlight w:val="none"/>
        </w:rPr>
      </w:pPr>
      <w:bookmarkStart w:id="307" w:name="_Toc164608800"/>
      <w:bookmarkStart w:id="308" w:name="_Toc226337227"/>
      <w:bookmarkStart w:id="309" w:name="_Toc164229372"/>
      <w:bookmarkStart w:id="310" w:name="_Toc127151531"/>
      <w:bookmarkStart w:id="311" w:name="_Toc151193701"/>
      <w:bookmarkStart w:id="312" w:name="_Toc151190158"/>
      <w:bookmarkStart w:id="313" w:name="_Toc150480769"/>
      <w:bookmarkStart w:id="314" w:name="_Toc226309775"/>
      <w:bookmarkStart w:id="315" w:name="_Toc151193629"/>
      <w:bookmarkStart w:id="316" w:name="_Toc151193773"/>
      <w:bookmarkStart w:id="317" w:name="_Ref467306513"/>
      <w:bookmarkStart w:id="318" w:name="_Toc150774631"/>
      <w:bookmarkStart w:id="319" w:name="_Toc127161445"/>
      <w:bookmarkStart w:id="320" w:name="_Toc520356156"/>
      <w:bookmarkStart w:id="321" w:name="_Toc151193919"/>
      <w:bookmarkStart w:id="322" w:name="_Toc265228369"/>
      <w:bookmarkStart w:id="323" w:name="_Toc305158799"/>
      <w:bookmarkStart w:id="324" w:name="_Toc150509282"/>
      <w:bookmarkStart w:id="325" w:name="_Toc264969221"/>
      <w:bookmarkStart w:id="326" w:name="_Toc151193845"/>
      <w:bookmarkStart w:id="327" w:name="_Toc164608645"/>
      <w:bookmarkStart w:id="328" w:name="_Toc226965804"/>
      <w:bookmarkStart w:id="329" w:name="_Toc195842896"/>
      <w:bookmarkStart w:id="330" w:name="_Toc164351625"/>
      <w:bookmarkStart w:id="331" w:name="_Toc142311033"/>
      <w:bookmarkStart w:id="332" w:name="_Toc149720824"/>
      <w:bookmarkStart w:id="333" w:name="_Toc150774736"/>
      <w:bookmarkStart w:id="334" w:name="_Toc164229226"/>
      <w:bookmarkStart w:id="335" w:name="_Toc127151732"/>
      <w:bookmarkStart w:id="336" w:name="_Toc226965721"/>
      <w:bookmarkStart w:id="337" w:name="_Toc305158873"/>
      <w:r>
        <w:rPr>
          <w:color w:val="auto"/>
          <w:sz w:val="24"/>
          <w:highlight w:val="none"/>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2C3BD558">
      <w:pPr>
        <w:numPr>
          <w:ilvl w:val="0"/>
          <w:numId w:val="0"/>
        </w:numPr>
        <w:tabs>
          <w:tab w:val="left" w:pos="1080"/>
          <w:tab w:val="left" w:pos="2014"/>
        </w:tabs>
        <w:spacing w:line="360" w:lineRule="auto"/>
        <w:ind w:left="35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投标保证金：</w:t>
      </w:r>
      <w:r>
        <w:rPr>
          <w:rFonts w:hint="eastAsia" w:ascii="Times New Roman" w:hAnsi="Times New Roman" w:eastAsia="宋体" w:cs="Times New Roman"/>
          <w:color w:val="auto"/>
          <w:sz w:val="24"/>
          <w:highlight w:val="none"/>
        </w:rPr>
        <w:t>根据江苏省和常州市的相关文件规定，免收投标保证金。</w:t>
      </w:r>
    </w:p>
    <w:p w14:paraId="4A28791A">
      <w:pPr>
        <w:numPr>
          <w:ilvl w:val="0"/>
          <w:numId w:val="8"/>
        </w:numPr>
        <w:tabs>
          <w:tab w:val="left" w:pos="360"/>
        </w:tabs>
        <w:spacing w:line="360" w:lineRule="auto"/>
        <w:ind w:left="357" w:hanging="357"/>
        <w:outlineLvl w:val="1"/>
        <w:rPr>
          <w:color w:val="auto"/>
          <w:sz w:val="24"/>
          <w:highlight w:val="none"/>
        </w:rPr>
      </w:pPr>
      <w:bookmarkStart w:id="338" w:name="_Toc305158874"/>
      <w:bookmarkStart w:id="339" w:name="_Toc164229373"/>
      <w:bookmarkStart w:id="340" w:name="_Toc127161446"/>
      <w:bookmarkStart w:id="341" w:name="_Toc226965805"/>
      <w:bookmarkStart w:id="342" w:name="_Toc151193702"/>
      <w:bookmarkStart w:id="343" w:name="_Toc151193846"/>
      <w:bookmarkStart w:id="344" w:name="_Toc127151733"/>
      <w:bookmarkStart w:id="345" w:name="_Toc150774632"/>
      <w:bookmarkStart w:id="346" w:name="_Toc164351626"/>
      <w:bookmarkStart w:id="347" w:name="_Toc149720825"/>
      <w:bookmarkStart w:id="348" w:name="_Toc127151532"/>
      <w:bookmarkStart w:id="349" w:name="_Toc305158800"/>
      <w:bookmarkStart w:id="350" w:name="_Toc150774737"/>
      <w:bookmarkStart w:id="351" w:name="_Toc150480770"/>
      <w:bookmarkStart w:id="352" w:name="_Toc226965722"/>
      <w:bookmarkStart w:id="353" w:name="_Toc151193920"/>
      <w:bookmarkStart w:id="354" w:name="_Toc142311034"/>
      <w:bookmarkStart w:id="355" w:name="_Toc520356157"/>
      <w:bookmarkStart w:id="356" w:name="_Toc151193630"/>
      <w:bookmarkStart w:id="357" w:name="_Toc226337228"/>
      <w:bookmarkStart w:id="358" w:name="_Toc195842897"/>
      <w:bookmarkStart w:id="359" w:name="_Toc164229227"/>
      <w:bookmarkStart w:id="360" w:name="_Toc226309776"/>
      <w:bookmarkStart w:id="361" w:name="_Toc151193774"/>
      <w:bookmarkStart w:id="362" w:name="_Toc151190159"/>
      <w:bookmarkStart w:id="363" w:name="_Toc264969222"/>
      <w:bookmarkStart w:id="364" w:name="_Toc150509283"/>
      <w:bookmarkStart w:id="365" w:name="_Toc164608801"/>
      <w:bookmarkStart w:id="366" w:name="_Toc164608646"/>
      <w:bookmarkStart w:id="367" w:name="_Toc265228370"/>
      <w:r>
        <w:rPr>
          <w:color w:val="auto"/>
          <w:sz w:val="24"/>
          <w:highlight w:val="none"/>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DDFA92E">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w:t>
      </w:r>
      <w:r>
        <w:rPr>
          <w:rFonts w:hint="eastAsia"/>
          <w:color w:val="auto"/>
          <w:sz w:val="24"/>
          <w:highlight w:val="none"/>
        </w:rPr>
        <w:t>文件</w:t>
      </w:r>
      <w:r>
        <w:rPr>
          <w:color w:val="auto"/>
          <w:sz w:val="24"/>
          <w:highlight w:val="none"/>
        </w:rPr>
        <w:t>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00D5BC70">
      <w:pPr>
        <w:numPr>
          <w:ilvl w:val="0"/>
          <w:numId w:val="8"/>
        </w:numPr>
        <w:tabs>
          <w:tab w:val="left" w:pos="360"/>
        </w:tabs>
        <w:spacing w:line="360" w:lineRule="auto"/>
        <w:ind w:left="357" w:hanging="357"/>
        <w:outlineLvl w:val="1"/>
        <w:rPr>
          <w:color w:val="auto"/>
          <w:sz w:val="24"/>
          <w:highlight w:val="none"/>
        </w:rPr>
      </w:pPr>
      <w:bookmarkStart w:id="368" w:name="_Toc264969223"/>
      <w:bookmarkStart w:id="369" w:name="_Toc151190160"/>
      <w:bookmarkStart w:id="370" w:name="_Toc164608647"/>
      <w:bookmarkStart w:id="371" w:name="_Toc151193631"/>
      <w:bookmarkStart w:id="372" w:name="_Toc226337229"/>
      <w:bookmarkStart w:id="373" w:name="_Toc305158875"/>
      <w:bookmarkStart w:id="374" w:name="_Toc151193775"/>
      <w:bookmarkStart w:id="375" w:name="_Toc164229228"/>
      <w:bookmarkStart w:id="376" w:name="_Toc305158801"/>
      <w:bookmarkStart w:id="377" w:name="_Toc226965806"/>
      <w:bookmarkStart w:id="378" w:name="_Toc127151533"/>
      <w:bookmarkStart w:id="379" w:name="_Toc265228371"/>
      <w:bookmarkStart w:id="380" w:name="_Toc150774738"/>
      <w:bookmarkStart w:id="381" w:name="_Toc164229374"/>
      <w:bookmarkStart w:id="382" w:name="_Toc151193847"/>
      <w:bookmarkStart w:id="383" w:name="_Toc164608802"/>
      <w:bookmarkStart w:id="384" w:name="_Toc150774633"/>
      <w:bookmarkStart w:id="385" w:name="_Toc226309777"/>
      <w:bookmarkStart w:id="386" w:name="_Toc164351627"/>
      <w:bookmarkStart w:id="387" w:name="_Toc520356158"/>
      <w:bookmarkStart w:id="388" w:name="_Toc150509284"/>
      <w:bookmarkStart w:id="389" w:name="_Toc151193703"/>
      <w:bookmarkStart w:id="390" w:name="_Toc195842898"/>
      <w:bookmarkStart w:id="391" w:name="_Toc226965723"/>
      <w:bookmarkStart w:id="392" w:name="_Toc149720826"/>
      <w:bookmarkStart w:id="393" w:name="_Toc150480771"/>
      <w:bookmarkStart w:id="394" w:name="_Toc127161447"/>
      <w:bookmarkStart w:id="395" w:name="_Toc142311035"/>
      <w:bookmarkStart w:id="396" w:name="_Toc127151734"/>
      <w:bookmarkStart w:id="397" w:name="_Toc151193921"/>
      <w:r>
        <w:rPr>
          <w:color w:val="auto"/>
          <w:sz w:val="24"/>
          <w:highlight w:val="none"/>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color w:val="auto"/>
          <w:sz w:val="24"/>
          <w:highlight w:val="none"/>
        </w:rPr>
        <w:t>、加盖公章</w:t>
      </w:r>
    </w:p>
    <w:p w14:paraId="4381BE76">
      <w:pPr>
        <w:numPr>
          <w:ilvl w:val="1"/>
          <w:numId w:val="8"/>
        </w:numPr>
        <w:tabs>
          <w:tab w:val="left" w:pos="1080"/>
          <w:tab w:val="left" w:pos="2014"/>
        </w:tabs>
        <w:spacing w:line="360" w:lineRule="auto"/>
        <w:ind w:left="1077" w:hanging="720"/>
        <w:rPr>
          <w:color w:val="auto"/>
          <w:sz w:val="24"/>
          <w:highlight w:val="none"/>
        </w:rPr>
      </w:pPr>
      <w:bookmarkStart w:id="398" w:name="_Toc150480772"/>
      <w:bookmarkStart w:id="399" w:name="_Toc305158802"/>
      <w:bookmarkStart w:id="400" w:name="_Toc151193704"/>
      <w:bookmarkStart w:id="401" w:name="_Toc226965724"/>
      <w:bookmarkStart w:id="402" w:name="_Toc265228372"/>
      <w:bookmarkStart w:id="403" w:name="_Toc150509285"/>
      <w:bookmarkStart w:id="404" w:name="_Toc151193776"/>
      <w:bookmarkStart w:id="405" w:name="_Toc142311036"/>
      <w:bookmarkStart w:id="406" w:name="_Toc151193922"/>
      <w:bookmarkStart w:id="407" w:name="_Toc305158876"/>
      <w:bookmarkStart w:id="408" w:name="_Toc226309778"/>
      <w:bookmarkStart w:id="409" w:name="_Toc264969224"/>
      <w:bookmarkStart w:id="410" w:name="_Toc195842899"/>
      <w:bookmarkStart w:id="411" w:name="_Toc150774634"/>
      <w:bookmarkStart w:id="412" w:name="_Toc150774739"/>
      <w:bookmarkStart w:id="413" w:name="_Toc127151534"/>
      <w:bookmarkStart w:id="414" w:name="_Toc226965807"/>
      <w:bookmarkStart w:id="415" w:name="_Toc226337230"/>
      <w:bookmarkStart w:id="416" w:name="_Toc151190161"/>
      <w:bookmarkStart w:id="417" w:name="_Toc151193632"/>
      <w:bookmarkStart w:id="418" w:name="_Toc151193848"/>
      <w:bookmarkStart w:id="419" w:name="_Toc520356159"/>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6EB84B1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p w14:paraId="73953422">
      <w:pPr>
        <w:tabs>
          <w:tab w:val="left" w:pos="900"/>
          <w:tab w:val="left" w:pos="1080"/>
        </w:tabs>
        <w:spacing w:line="360" w:lineRule="auto"/>
        <w:ind w:left="357"/>
        <w:rPr>
          <w:color w:val="auto"/>
          <w:highlight w:val="none"/>
        </w:rPr>
      </w:pPr>
    </w:p>
    <w:p w14:paraId="457FC21B">
      <w:pPr>
        <w:pStyle w:val="189"/>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590C445B">
      <w:pPr>
        <w:numPr>
          <w:ilvl w:val="0"/>
          <w:numId w:val="8"/>
        </w:numPr>
        <w:tabs>
          <w:tab w:val="left" w:pos="360"/>
        </w:tabs>
        <w:spacing w:line="360" w:lineRule="auto"/>
        <w:ind w:left="357" w:hanging="357"/>
        <w:outlineLvl w:val="1"/>
        <w:rPr>
          <w:color w:val="auto"/>
          <w:sz w:val="24"/>
          <w:highlight w:val="none"/>
        </w:rPr>
      </w:pPr>
      <w:bookmarkStart w:id="420" w:name="_Toc142311037"/>
      <w:bookmarkStart w:id="421" w:name="_Toc151193633"/>
      <w:bookmarkStart w:id="422" w:name="_Toc195842900"/>
      <w:bookmarkStart w:id="423" w:name="_Toc164229376"/>
      <w:bookmarkStart w:id="424" w:name="_Toc149720828"/>
      <w:bookmarkStart w:id="425" w:name="_Toc150774635"/>
      <w:bookmarkStart w:id="426" w:name="_Toc127151736"/>
      <w:bookmarkStart w:id="427" w:name="_Toc150480773"/>
      <w:bookmarkStart w:id="428" w:name="_Toc226965725"/>
      <w:bookmarkStart w:id="429" w:name="_Toc150774740"/>
      <w:bookmarkStart w:id="430" w:name="_Toc520356160"/>
      <w:bookmarkStart w:id="431" w:name="_Toc164351629"/>
      <w:bookmarkStart w:id="432" w:name="_Toc164608649"/>
      <w:bookmarkStart w:id="433" w:name="_Toc226337231"/>
      <w:bookmarkStart w:id="434" w:name="_Toc264969225"/>
      <w:bookmarkStart w:id="435" w:name="_Toc151193849"/>
      <w:bookmarkStart w:id="436" w:name="_Toc164229230"/>
      <w:bookmarkStart w:id="437" w:name="_Toc127151535"/>
      <w:bookmarkStart w:id="438" w:name="_Toc151193923"/>
      <w:bookmarkStart w:id="439" w:name="_Toc151193777"/>
      <w:bookmarkStart w:id="440" w:name="_Toc164608804"/>
      <w:bookmarkStart w:id="441" w:name="_Toc305158877"/>
      <w:bookmarkStart w:id="442" w:name="_Toc151190162"/>
      <w:bookmarkStart w:id="443" w:name="_Toc151193705"/>
      <w:bookmarkStart w:id="444" w:name="_Toc265228373"/>
      <w:bookmarkStart w:id="445" w:name="_Toc127161449"/>
      <w:bookmarkStart w:id="446" w:name="_Toc150509286"/>
      <w:bookmarkStart w:id="447" w:name="_Toc226309779"/>
      <w:bookmarkStart w:id="448" w:name="_Toc305158803"/>
      <w:bookmarkStart w:id="449" w:name="_Toc226965808"/>
      <w:r>
        <w:rPr>
          <w:color w:val="auto"/>
          <w:sz w:val="24"/>
          <w:highlight w:val="none"/>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color w:val="auto"/>
          <w:sz w:val="24"/>
          <w:highlight w:val="none"/>
        </w:rPr>
        <w:t>提交</w:t>
      </w:r>
    </w:p>
    <w:p w14:paraId="0A6CEBB9">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政府采购一体化平台“苏采云”</w:t>
      </w:r>
      <w:r>
        <w:rPr>
          <w:color w:val="auto"/>
          <w:sz w:val="24"/>
          <w:highlight w:val="none"/>
        </w:rPr>
        <w:t>。投标人根据招标文件及</w:t>
      </w:r>
      <w:r>
        <w:rPr>
          <w:rFonts w:hint="eastAsia"/>
          <w:color w:val="auto"/>
          <w:sz w:val="24"/>
          <w:highlight w:val="none"/>
          <w:lang w:bidi="ar"/>
        </w:rPr>
        <w:t>政府采购一体化平台“苏采云”</w:t>
      </w:r>
      <w:r>
        <w:rPr>
          <w:color w:val="auto"/>
          <w:sz w:val="24"/>
          <w:highlight w:val="none"/>
        </w:rPr>
        <w:t>供应商操作手册要求编制、生成并提交电子投标文件。</w:t>
      </w:r>
    </w:p>
    <w:p w14:paraId="6348B338">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lang w:bidi="ar"/>
        </w:rPr>
        <w:t>政府采购一体化平台“苏采云”</w:t>
      </w:r>
      <w:r>
        <w:rPr>
          <w:color w:val="auto"/>
          <w:sz w:val="24"/>
          <w:highlight w:val="none"/>
        </w:rPr>
        <w:t>以外任何形式提交的投标文件。</w:t>
      </w:r>
    </w:p>
    <w:p w14:paraId="7F89911B">
      <w:pPr>
        <w:numPr>
          <w:ilvl w:val="0"/>
          <w:numId w:val="8"/>
        </w:numPr>
        <w:tabs>
          <w:tab w:val="left" w:pos="360"/>
        </w:tabs>
        <w:spacing w:line="360" w:lineRule="auto"/>
        <w:ind w:left="357" w:hanging="357"/>
        <w:outlineLvl w:val="1"/>
        <w:rPr>
          <w:color w:val="auto"/>
          <w:sz w:val="24"/>
          <w:highlight w:val="none"/>
        </w:rPr>
      </w:pPr>
      <w:bookmarkStart w:id="450" w:name="_Toc164229231"/>
      <w:bookmarkStart w:id="451" w:name="_Toc151190163"/>
      <w:bookmarkStart w:id="452" w:name="_Toc151193778"/>
      <w:bookmarkStart w:id="453" w:name="_Toc164351630"/>
      <w:bookmarkStart w:id="454" w:name="_Toc151193924"/>
      <w:bookmarkStart w:id="455" w:name="_Toc305158804"/>
      <w:bookmarkStart w:id="456" w:name="_Toc150774636"/>
      <w:bookmarkStart w:id="457" w:name="_Toc164608650"/>
      <w:bookmarkStart w:id="458" w:name="_Toc520356161"/>
      <w:bookmarkStart w:id="459" w:name="_Toc151193634"/>
      <w:bookmarkStart w:id="460" w:name="_Toc150774741"/>
      <w:bookmarkStart w:id="461" w:name="_Toc127151737"/>
      <w:bookmarkStart w:id="462" w:name="_Toc226965726"/>
      <w:bookmarkStart w:id="463" w:name="_Toc142311038"/>
      <w:bookmarkStart w:id="464" w:name="_Toc226965809"/>
      <w:bookmarkStart w:id="465" w:name="_Toc150480774"/>
      <w:bookmarkStart w:id="466" w:name="_Toc164229377"/>
      <w:bookmarkStart w:id="467" w:name="_Toc264969226"/>
      <w:bookmarkStart w:id="468" w:name="_Toc265228374"/>
      <w:bookmarkStart w:id="469" w:name="_Toc149720829"/>
      <w:bookmarkStart w:id="470" w:name="_Toc195842901"/>
      <w:bookmarkStart w:id="471" w:name="_Toc150509287"/>
      <w:bookmarkStart w:id="472" w:name="_Toc151193706"/>
      <w:bookmarkStart w:id="473" w:name="_Toc305158878"/>
      <w:bookmarkStart w:id="474" w:name="_Toc151193850"/>
      <w:bookmarkStart w:id="475" w:name="_Toc127161450"/>
      <w:bookmarkStart w:id="476" w:name="_Toc164608805"/>
      <w:bookmarkStart w:id="477" w:name="_Toc226309780"/>
      <w:bookmarkStart w:id="478" w:name="_Toc127151536"/>
      <w:bookmarkStart w:id="479" w:name="_Toc226337232"/>
      <w:r>
        <w:rPr>
          <w:color w:val="auto"/>
          <w:sz w:val="24"/>
          <w:highlight w:val="none"/>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color w:val="auto"/>
          <w:sz w:val="24"/>
          <w:highlight w:val="none"/>
        </w:rPr>
        <w:t>时间</w:t>
      </w:r>
    </w:p>
    <w:p w14:paraId="38BE9B14">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lang w:bidi="ar"/>
        </w:rPr>
        <w:t>政府采购一体化平台“苏采云”</w:t>
      </w:r>
      <w:r>
        <w:rPr>
          <w:color w:val="auto"/>
          <w:sz w:val="24"/>
          <w:highlight w:val="none"/>
        </w:rPr>
        <w:t>。</w:t>
      </w:r>
    </w:p>
    <w:p w14:paraId="4F1AD12C">
      <w:pPr>
        <w:numPr>
          <w:ilvl w:val="0"/>
          <w:numId w:val="8"/>
        </w:numPr>
        <w:tabs>
          <w:tab w:val="left" w:pos="360"/>
        </w:tabs>
        <w:spacing w:line="360" w:lineRule="auto"/>
        <w:ind w:left="357" w:hanging="357"/>
        <w:outlineLvl w:val="1"/>
        <w:rPr>
          <w:color w:val="auto"/>
          <w:sz w:val="24"/>
          <w:highlight w:val="none"/>
        </w:rPr>
      </w:pPr>
      <w:bookmarkStart w:id="480" w:name="_Toc226309781"/>
      <w:bookmarkStart w:id="481" w:name="_Toc150774637"/>
      <w:bookmarkStart w:id="482" w:name="_Toc164351631"/>
      <w:bookmarkStart w:id="483" w:name="_Toc195842902"/>
      <w:bookmarkStart w:id="484" w:name="_Toc305158879"/>
      <w:bookmarkStart w:id="485" w:name="_Toc305158805"/>
      <w:bookmarkStart w:id="486" w:name="_Toc226337233"/>
      <w:bookmarkStart w:id="487" w:name="_Toc127151537"/>
      <w:bookmarkStart w:id="488" w:name="_Toc150480775"/>
      <w:bookmarkStart w:id="489" w:name="_Toc164229232"/>
      <w:bookmarkStart w:id="490" w:name="_Toc520356162"/>
      <w:bookmarkStart w:id="491" w:name="_Toc151193851"/>
      <w:bookmarkStart w:id="492" w:name="_Toc149720830"/>
      <w:bookmarkStart w:id="493" w:name="_Toc127151738"/>
      <w:bookmarkStart w:id="494" w:name="_Toc151193779"/>
      <w:bookmarkStart w:id="495" w:name="_Toc265228375"/>
      <w:bookmarkStart w:id="496" w:name="_Toc151193635"/>
      <w:bookmarkStart w:id="497" w:name="_Toc164608806"/>
      <w:bookmarkStart w:id="498" w:name="_Toc151190164"/>
      <w:bookmarkStart w:id="499" w:name="_Toc127161451"/>
      <w:bookmarkStart w:id="500" w:name="_Toc151193707"/>
      <w:bookmarkStart w:id="501" w:name="_Toc264969227"/>
      <w:bookmarkStart w:id="502" w:name="_Toc164229378"/>
      <w:bookmarkStart w:id="503" w:name="_Toc164608651"/>
      <w:bookmarkStart w:id="504" w:name="_Toc226965810"/>
      <w:bookmarkStart w:id="505" w:name="_Toc150774742"/>
      <w:bookmarkStart w:id="506" w:name="_Toc142311039"/>
      <w:bookmarkStart w:id="507" w:name="_Toc151193925"/>
      <w:bookmarkStart w:id="508" w:name="_Toc150509288"/>
      <w:bookmarkStart w:id="509" w:name="_Toc226965727"/>
      <w:r>
        <w:rPr>
          <w:color w:val="auto"/>
          <w:sz w:val="24"/>
          <w:highlight w:val="none"/>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5F679D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lang w:bidi="ar"/>
        </w:rPr>
        <w:t>政府采购一体化平台“苏采云”</w:t>
      </w:r>
      <w:r>
        <w:rPr>
          <w:color w:val="auto"/>
          <w:sz w:val="24"/>
          <w:highlight w:val="none"/>
        </w:rPr>
        <w:t>对所提交的投标文件进行补充、修改或者撤回。</w:t>
      </w:r>
    </w:p>
    <w:p w14:paraId="4B317651">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3C8CCA96">
      <w:pPr>
        <w:spacing w:line="360" w:lineRule="auto"/>
        <w:rPr>
          <w:color w:val="auto"/>
          <w:sz w:val="24"/>
          <w:highlight w:val="none"/>
        </w:rPr>
      </w:pPr>
    </w:p>
    <w:p w14:paraId="541CE38B">
      <w:pPr>
        <w:pStyle w:val="189"/>
        <w:spacing w:before="0" w:line="360" w:lineRule="auto"/>
        <w:rPr>
          <w:rFonts w:ascii="Times New Roman" w:hAnsi="Times New Roman" w:eastAsia="宋体"/>
          <w:color w:val="auto"/>
          <w:sz w:val="28"/>
          <w:highlight w:val="none"/>
        </w:rPr>
      </w:pPr>
      <w:bookmarkStart w:id="510" w:name="_Toc226309782"/>
      <w:bookmarkStart w:id="511" w:name="_Toc226965728"/>
      <w:bookmarkStart w:id="512" w:name="_Toc520356163"/>
      <w:bookmarkStart w:id="513" w:name="_Toc226337234"/>
      <w:bookmarkStart w:id="514" w:name="_Toc151190165"/>
      <w:bookmarkStart w:id="515" w:name="_Toc305158880"/>
      <w:bookmarkStart w:id="516" w:name="_Toc151193926"/>
      <w:bookmarkStart w:id="517" w:name="_Toc150774743"/>
      <w:bookmarkStart w:id="518" w:name="_Toc142311040"/>
      <w:bookmarkStart w:id="519" w:name="_Toc127151538"/>
      <w:bookmarkStart w:id="520" w:name="_Toc151193780"/>
      <w:bookmarkStart w:id="521" w:name="_Toc150509289"/>
      <w:bookmarkStart w:id="522" w:name="_Toc151193636"/>
      <w:bookmarkStart w:id="523" w:name="_Toc195842903"/>
      <w:bookmarkStart w:id="524" w:name="_Toc264969228"/>
      <w:bookmarkStart w:id="525" w:name="_Toc265228376"/>
      <w:bookmarkStart w:id="526" w:name="_Toc305158806"/>
      <w:bookmarkStart w:id="527" w:name="_Toc151193708"/>
      <w:bookmarkStart w:id="528" w:name="_Toc226965811"/>
      <w:bookmarkStart w:id="529" w:name="_Toc150774638"/>
      <w:bookmarkStart w:id="530" w:name="_Toc151193852"/>
      <w:bookmarkStart w:id="531" w:name="_Toc150480776"/>
      <w:r>
        <w:rPr>
          <w:rFonts w:ascii="Times New Roman" w:hAnsi="Times New Roman" w:eastAsia="宋体"/>
          <w:color w:val="auto"/>
          <w:sz w:val="28"/>
          <w:highlight w:val="none"/>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376962E3">
      <w:pPr>
        <w:numPr>
          <w:ilvl w:val="0"/>
          <w:numId w:val="8"/>
        </w:numPr>
        <w:tabs>
          <w:tab w:val="left" w:pos="360"/>
        </w:tabs>
        <w:spacing w:line="360" w:lineRule="auto"/>
        <w:ind w:left="357" w:hanging="357"/>
        <w:outlineLvl w:val="1"/>
        <w:rPr>
          <w:color w:val="auto"/>
          <w:sz w:val="24"/>
          <w:highlight w:val="none"/>
        </w:rPr>
      </w:pPr>
      <w:bookmarkStart w:id="532" w:name="_Toc164351633"/>
      <w:bookmarkStart w:id="533" w:name="_Toc151193709"/>
      <w:bookmarkStart w:id="534" w:name="_Toc151193853"/>
      <w:bookmarkStart w:id="535" w:name="_Toc127151740"/>
      <w:bookmarkStart w:id="536" w:name="_Toc127151539"/>
      <w:bookmarkStart w:id="537" w:name="_Toc151193927"/>
      <w:bookmarkStart w:id="538" w:name="_Toc151190166"/>
      <w:bookmarkStart w:id="539" w:name="_Toc164229234"/>
      <w:bookmarkStart w:id="540" w:name="_Toc151193781"/>
      <w:bookmarkStart w:id="541" w:name="_Toc164608808"/>
      <w:bookmarkStart w:id="542" w:name="_Toc151193637"/>
      <w:bookmarkStart w:id="543" w:name="_Toc226337235"/>
      <w:bookmarkStart w:id="544" w:name="_Toc305158881"/>
      <w:bookmarkStart w:id="545" w:name="_Toc150774744"/>
      <w:bookmarkStart w:id="546" w:name="_Toc265228377"/>
      <w:bookmarkStart w:id="547" w:name="_Toc150509290"/>
      <w:bookmarkStart w:id="548" w:name="_Toc264969229"/>
      <w:bookmarkStart w:id="549" w:name="_Toc164608653"/>
      <w:bookmarkStart w:id="550" w:name="_Toc142311041"/>
      <w:bookmarkStart w:id="551" w:name="_Toc150774639"/>
      <w:bookmarkStart w:id="552" w:name="_Toc226965729"/>
      <w:bookmarkStart w:id="553" w:name="_Toc149720832"/>
      <w:bookmarkStart w:id="554" w:name="_Toc150480777"/>
      <w:bookmarkStart w:id="555" w:name="_Toc226965812"/>
      <w:bookmarkStart w:id="556" w:name="_Toc520356164"/>
      <w:bookmarkStart w:id="557" w:name="_Toc305158807"/>
      <w:bookmarkStart w:id="558" w:name="_Toc195842904"/>
      <w:bookmarkStart w:id="559" w:name="_Toc164229380"/>
      <w:bookmarkStart w:id="560" w:name="_Toc127161453"/>
      <w:bookmarkStart w:id="561" w:name="_Toc226309783"/>
      <w:r>
        <w:rPr>
          <w:color w:val="auto"/>
          <w:sz w:val="24"/>
          <w:highlight w:val="none"/>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06008F14">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6E57B64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lang w:bidi="ar"/>
        </w:rPr>
        <w:t>政府采购一体化平台“苏采云”</w:t>
      </w:r>
      <w:r>
        <w:rPr>
          <w:rFonts w:hint="eastAsia"/>
          <w:color w:val="auto"/>
          <w:sz w:val="24"/>
          <w:highlight w:val="none"/>
        </w:rPr>
        <w:t>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79EB21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lang w:bidi="ar"/>
        </w:rPr>
        <w:t>政府采购一体化平台“苏采云”</w:t>
      </w:r>
      <w:r>
        <w:rPr>
          <w:rFonts w:hint="eastAsia"/>
          <w:color w:val="auto"/>
          <w:sz w:val="24"/>
          <w:highlight w:val="none"/>
        </w:rPr>
        <w:t>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62" w:name="_Toc520356165"/>
      <w:r>
        <w:rPr>
          <w:rFonts w:hint="eastAsia"/>
          <w:color w:val="auto"/>
          <w:sz w:val="24"/>
          <w:highlight w:val="none"/>
        </w:rPr>
        <w:t>。投标人超过规定时间未确认但是未提出异议的，系统将视同已确认</w:t>
      </w:r>
      <w:r>
        <w:rPr>
          <w:color w:val="auto"/>
          <w:sz w:val="24"/>
          <w:highlight w:val="none"/>
        </w:rPr>
        <w:t>。</w:t>
      </w:r>
    </w:p>
    <w:p w14:paraId="12B336C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3774BF5E">
      <w:pPr>
        <w:numPr>
          <w:ilvl w:val="1"/>
          <w:numId w:val="8"/>
        </w:numPr>
        <w:tabs>
          <w:tab w:val="left" w:pos="1080"/>
          <w:tab w:val="left" w:pos="2014"/>
        </w:tabs>
        <w:spacing w:line="360" w:lineRule="auto"/>
        <w:ind w:left="1077" w:hanging="720"/>
        <w:rPr>
          <w:rFonts w:hint="eastAsia"/>
          <w:color w:val="auto"/>
          <w:sz w:val="24"/>
          <w:highlight w:val="none"/>
        </w:rPr>
      </w:pPr>
      <w:r>
        <w:rPr>
          <w:color w:val="auto"/>
          <w:sz w:val="24"/>
          <w:highlight w:val="none"/>
        </w:rPr>
        <w:t>投标人不足3家的，不予开标。</w:t>
      </w:r>
    </w:p>
    <w:p w14:paraId="4B9FD856">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2B01E686">
      <w:pPr>
        <w:numPr>
          <w:ilvl w:val="1"/>
          <w:numId w:val="8"/>
        </w:numPr>
        <w:tabs>
          <w:tab w:val="left" w:pos="1080"/>
          <w:tab w:val="left" w:pos="2014"/>
        </w:tabs>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w:t>
      </w:r>
    </w:p>
    <w:p w14:paraId="71E0D7FD">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bidi="ar"/>
        </w:rPr>
        <w:t>政府采购一体化平台“苏采云”</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clear="all"/>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678EB3D9">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7EC91E3B">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6B8F8508">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7D1DCB3D">
      <w:pPr>
        <w:tabs>
          <w:tab w:val="left" w:pos="1080"/>
          <w:tab w:val="left" w:pos="1589"/>
          <w:tab w:val="left" w:pos="2014"/>
        </w:tabs>
        <w:spacing w:line="360" w:lineRule="auto"/>
        <w:ind w:left="357" w:firstLine="84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62D98EE0">
      <w:pPr>
        <w:tabs>
          <w:tab w:val="left" w:pos="1080"/>
          <w:tab w:val="left" w:pos="1589"/>
          <w:tab w:val="left" w:pos="2014"/>
        </w:tabs>
        <w:spacing w:line="360" w:lineRule="auto"/>
        <w:ind w:left="1134"/>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21542D2D">
      <w:pPr>
        <w:numPr>
          <w:ilvl w:val="0"/>
          <w:numId w:val="8"/>
        </w:numPr>
        <w:tabs>
          <w:tab w:val="left" w:pos="360"/>
        </w:tabs>
        <w:spacing w:line="360" w:lineRule="auto"/>
        <w:ind w:left="357" w:hanging="357"/>
        <w:outlineLvl w:val="1"/>
        <w:rPr>
          <w:color w:val="auto"/>
          <w:sz w:val="24"/>
          <w:highlight w:val="none"/>
        </w:rPr>
      </w:pPr>
      <w:r>
        <w:rPr>
          <w:color w:val="auto"/>
          <w:sz w:val="24"/>
          <w:highlight w:val="none"/>
        </w:rPr>
        <w:t>资格审查</w:t>
      </w:r>
    </w:p>
    <w:p w14:paraId="3BD62043">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见第三章《资格审查》。</w:t>
      </w:r>
      <w:bookmarkEnd w:id="562"/>
    </w:p>
    <w:p w14:paraId="0EC99297">
      <w:pPr>
        <w:numPr>
          <w:ilvl w:val="0"/>
          <w:numId w:val="8"/>
        </w:numPr>
        <w:tabs>
          <w:tab w:val="left" w:pos="360"/>
        </w:tabs>
        <w:spacing w:line="360" w:lineRule="auto"/>
        <w:ind w:left="357" w:hanging="357"/>
        <w:outlineLvl w:val="1"/>
        <w:rPr>
          <w:color w:val="auto"/>
          <w:sz w:val="24"/>
          <w:highlight w:val="none"/>
        </w:rPr>
      </w:pPr>
      <w:bookmarkStart w:id="563" w:name="_Toc127161454"/>
      <w:bookmarkStart w:id="564" w:name="_Toc150509291"/>
      <w:bookmarkStart w:id="565" w:name="_Toc151193854"/>
      <w:bookmarkStart w:id="566" w:name="_Toc127151540"/>
      <w:bookmarkStart w:id="567" w:name="_Toc164608809"/>
      <w:bookmarkStart w:id="568" w:name="_Toc150774640"/>
      <w:bookmarkStart w:id="569" w:name="_Toc150774745"/>
      <w:bookmarkStart w:id="570" w:name="_Toc164608654"/>
      <w:bookmarkStart w:id="571" w:name="_Toc164229381"/>
      <w:bookmarkStart w:id="572" w:name="_Toc151193928"/>
      <w:bookmarkStart w:id="573" w:name="_Toc164351634"/>
      <w:bookmarkStart w:id="574" w:name="_Toc305158808"/>
      <w:bookmarkStart w:id="575" w:name="_Toc226309784"/>
      <w:bookmarkStart w:id="576" w:name="_Toc151193710"/>
      <w:bookmarkStart w:id="577" w:name="_Toc149720833"/>
      <w:bookmarkStart w:id="578" w:name="_Toc151190167"/>
      <w:bookmarkStart w:id="579" w:name="_Toc127151741"/>
      <w:bookmarkStart w:id="580" w:name="_Toc151193638"/>
      <w:bookmarkStart w:id="581" w:name="_Toc195842905"/>
      <w:bookmarkStart w:id="582" w:name="_Toc265228378"/>
      <w:bookmarkStart w:id="583" w:name="_Toc226965813"/>
      <w:bookmarkStart w:id="584" w:name="_Toc164229235"/>
      <w:bookmarkStart w:id="585" w:name="_Toc226337236"/>
      <w:bookmarkStart w:id="586" w:name="_Toc150480778"/>
      <w:bookmarkStart w:id="587" w:name="_Toc142311042"/>
      <w:bookmarkStart w:id="588" w:name="_Toc151193782"/>
      <w:bookmarkStart w:id="589" w:name="_Toc264969230"/>
      <w:bookmarkStart w:id="590" w:name="_Toc305158882"/>
      <w:bookmarkStart w:id="591" w:name="_Toc226965730"/>
      <w:r>
        <w:rPr>
          <w:color w:val="auto"/>
          <w:sz w:val="24"/>
          <w:highlight w:val="none"/>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769372F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92" w:name="_Toc520356166"/>
    </w:p>
    <w:p w14:paraId="48F8528B">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92"/>
      <w:bookmarkStart w:id="593" w:name="_Toc520356169"/>
    </w:p>
    <w:p w14:paraId="31CBA6C1">
      <w:pPr>
        <w:numPr>
          <w:ilvl w:val="0"/>
          <w:numId w:val="8"/>
        </w:numPr>
        <w:tabs>
          <w:tab w:val="left" w:pos="360"/>
        </w:tabs>
        <w:spacing w:line="360" w:lineRule="auto"/>
        <w:ind w:left="357" w:hanging="357"/>
        <w:outlineLvl w:val="1"/>
        <w:rPr>
          <w:color w:val="auto"/>
          <w:sz w:val="24"/>
          <w:highlight w:val="none"/>
        </w:rPr>
      </w:pPr>
      <w:r>
        <w:rPr>
          <w:color w:val="auto"/>
          <w:sz w:val="24"/>
          <w:highlight w:val="none"/>
        </w:rPr>
        <w:t>评标程序、评标方法和评标标准</w:t>
      </w:r>
    </w:p>
    <w:p w14:paraId="7ADA0F2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见第四章《评标程序、评标方法和评标标准》。</w:t>
      </w:r>
    </w:p>
    <w:p w14:paraId="596836A3">
      <w:pPr>
        <w:tabs>
          <w:tab w:val="left" w:pos="360"/>
          <w:tab w:val="left" w:pos="1080"/>
        </w:tabs>
        <w:spacing w:line="360" w:lineRule="auto"/>
        <w:ind w:left="1080"/>
        <w:rPr>
          <w:color w:val="auto"/>
          <w:sz w:val="24"/>
          <w:highlight w:val="none"/>
        </w:rPr>
      </w:pPr>
    </w:p>
    <w:p w14:paraId="22BF3AD2">
      <w:pPr>
        <w:pStyle w:val="189"/>
        <w:spacing w:before="0" w:line="360" w:lineRule="auto"/>
        <w:rPr>
          <w:rFonts w:ascii="Times New Roman" w:hAnsi="Times New Roman" w:eastAsia="宋体"/>
          <w:color w:val="auto"/>
          <w:sz w:val="28"/>
          <w:highlight w:val="none"/>
        </w:rPr>
      </w:pPr>
      <w:bookmarkStart w:id="594" w:name="_Toc264969235"/>
      <w:bookmarkStart w:id="595" w:name="_Toc151193859"/>
      <w:bookmarkStart w:id="596" w:name="_Toc226309789"/>
      <w:bookmarkStart w:id="597" w:name="_Toc226337241"/>
      <w:bookmarkStart w:id="598" w:name="_Toc150774750"/>
      <w:bookmarkStart w:id="599" w:name="_Toc151193643"/>
      <w:bookmarkStart w:id="600" w:name="_Toc150509296"/>
      <w:bookmarkStart w:id="601" w:name="_Toc305158813"/>
      <w:bookmarkStart w:id="602" w:name="_Toc150480783"/>
      <w:bookmarkStart w:id="603" w:name="_Toc151193933"/>
      <w:bookmarkStart w:id="604" w:name="_Toc150774645"/>
      <w:bookmarkStart w:id="605" w:name="_Toc265228383"/>
      <w:bookmarkStart w:id="606" w:name="_Toc151193715"/>
      <w:bookmarkStart w:id="607" w:name="_Toc151190172"/>
      <w:bookmarkStart w:id="608" w:name="_Toc127151545"/>
      <w:bookmarkStart w:id="609" w:name="_Toc226965735"/>
      <w:bookmarkStart w:id="610" w:name="_Toc142311047"/>
      <w:bookmarkStart w:id="611" w:name="_Toc151193787"/>
      <w:bookmarkStart w:id="612" w:name="_Toc226965818"/>
      <w:bookmarkStart w:id="613" w:name="_Toc305158887"/>
      <w:bookmarkStart w:id="614" w:name="_Toc195842910"/>
      <w:r>
        <w:rPr>
          <w:rFonts w:ascii="Times New Roman" w:hAnsi="Times New Roman" w:eastAsia="宋体"/>
          <w:color w:val="auto"/>
          <w:sz w:val="28"/>
          <w:highlight w:val="none"/>
        </w:rPr>
        <w:t xml:space="preserve">六   </w:t>
      </w:r>
      <w:bookmarkEnd w:id="593"/>
      <w:r>
        <w:rPr>
          <w:rFonts w:ascii="Times New Roman" w:hAnsi="Times New Roman" w:eastAsia="宋体"/>
          <w:color w:val="auto"/>
          <w:sz w:val="28"/>
          <w:highlight w:val="none"/>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265228385"/>
      <w:bookmarkStart w:id="616" w:name="_Toc226965820"/>
      <w:bookmarkStart w:id="617" w:name="_Toc164229388"/>
      <w:bookmarkStart w:id="618" w:name="_Toc149720840"/>
      <w:bookmarkStart w:id="619" w:name="_Toc164608816"/>
      <w:bookmarkStart w:id="620" w:name="_Toc164351641"/>
      <w:bookmarkStart w:id="621" w:name="_Toc151193789"/>
      <w:bookmarkStart w:id="622" w:name="_Toc164229242"/>
      <w:bookmarkStart w:id="623" w:name="_Toc226337243"/>
      <w:bookmarkStart w:id="624" w:name="_Toc151193645"/>
      <w:bookmarkStart w:id="625" w:name="_Toc127161461"/>
      <w:bookmarkStart w:id="626" w:name="_Toc151193717"/>
      <w:bookmarkStart w:id="627" w:name="_Toc150480785"/>
      <w:bookmarkStart w:id="628" w:name="_Toc127151748"/>
      <w:bookmarkStart w:id="629" w:name="_Toc164608661"/>
      <w:bookmarkStart w:id="630" w:name="_Toc226309791"/>
      <w:bookmarkStart w:id="631" w:name="_Toc127151547"/>
      <w:bookmarkStart w:id="632" w:name="_Toc150509298"/>
      <w:bookmarkStart w:id="633" w:name="_Toc264969237"/>
      <w:bookmarkStart w:id="634" w:name="_Toc305158889"/>
      <w:bookmarkStart w:id="635" w:name="_Toc195842912"/>
      <w:bookmarkStart w:id="636" w:name="_Toc151193861"/>
      <w:bookmarkStart w:id="637" w:name="_Toc142311049"/>
      <w:bookmarkStart w:id="638" w:name="_Toc150774647"/>
      <w:bookmarkStart w:id="639" w:name="_Toc226965737"/>
      <w:bookmarkStart w:id="640" w:name="_Toc305158815"/>
      <w:bookmarkStart w:id="641" w:name="_Toc150774752"/>
      <w:bookmarkStart w:id="642" w:name="_Toc151193935"/>
      <w:bookmarkStart w:id="643" w:name="_Toc151190174"/>
    </w:p>
    <w:p w14:paraId="5AC5DABB">
      <w:pPr>
        <w:numPr>
          <w:ilvl w:val="0"/>
          <w:numId w:val="8"/>
        </w:numPr>
        <w:tabs>
          <w:tab w:val="left" w:pos="360"/>
        </w:tabs>
        <w:spacing w:line="360" w:lineRule="auto"/>
        <w:ind w:left="357" w:hanging="357"/>
        <w:outlineLvl w:val="1"/>
        <w:rPr>
          <w:color w:val="auto"/>
          <w:sz w:val="24"/>
          <w:highlight w:val="none"/>
        </w:rPr>
      </w:pPr>
      <w:r>
        <w:rPr>
          <w:color w:val="auto"/>
          <w:sz w:val="24"/>
          <w:highlight w:val="none"/>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6A3B001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w:t>
      </w:r>
      <w:r>
        <w:rPr>
          <w:rFonts w:hint="eastAsia"/>
          <w:color w:val="auto"/>
          <w:sz w:val="24"/>
          <w:highlight w:val="none"/>
        </w:rPr>
        <w:t>依法</w:t>
      </w:r>
      <w:r>
        <w:rPr>
          <w:color w:val="auto"/>
          <w:sz w:val="24"/>
          <w:highlight w:val="none"/>
        </w:rPr>
        <w:t>确定</w:t>
      </w:r>
      <w:r>
        <w:rPr>
          <w:rFonts w:hint="eastAsia"/>
          <w:color w:val="auto"/>
          <w:sz w:val="24"/>
          <w:highlight w:val="none"/>
        </w:rPr>
        <w:t>。</w:t>
      </w:r>
    </w:p>
    <w:p w14:paraId="0616C840">
      <w:pPr>
        <w:numPr>
          <w:ilvl w:val="0"/>
          <w:numId w:val="8"/>
        </w:numPr>
        <w:tabs>
          <w:tab w:val="left" w:pos="360"/>
        </w:tabs>
        <w:spacing w:line="360" w:lineRule="auto"/>
        <w:ind w:left="357" w:hanging="357"/>
        <w:outlineLvl w:val="1"/>
        <w:rPr>
          <w:color w:val="auto"/>
          <w:sz w:val="24"/>
          <w:highlight w:val="none"/>
        </w:rPr>
      </w:pPr>
      <w:bookmarkStart w:id="644" w:name="_Toc305158817"/>
      <w:bookmarkStart w:id="645" w:name="_Toc305158891"/>
      <w:bookmarkStart w:id="646" w:name="_Toc151193863"/>
      <w:bookmarkStart w:id="647" w:name="_Toc127151750"/>
      <w:bookmarkStart w:id="648" w:name="_Toc151193937"/>
      <w:bookmarkStart w:id="649" w:name="_Toc226965739"/>
      <w:bookmarkStart w:id="650" w:name="_Toc226309793"/>
      <w:bookmarkStart w:id="651" w:name="_Toc151190176"/>
      <w:bookmarkStart w:id="652" w:name="_Toc164229390"/>
      <w:bookmarkStart w:id="653" w:name="_Toc151193719"/>
      <w:bookmarkStart w:id="654" w:name="_Toc195842914"/>
      <w:bookmarkStart w:id="655" w:name="_Toc264969239"/>
      <w:bookmarkStart w:id="656" w:name="_Toc151193791"/>
      <w:bookmarkStart w:id="657" w:name="_Toc151193647"/>
      <w:bookmarkStart w:id="658" w:name="_Toc150480787"/>
      <w:bookmarkStart w:id="659" w:name="_Toc226337245"/>
      <w:bookmarkStart w:id="660" w:name="_Toc164351643"/>
      <w:bookmarkStart w:id="661" w:name="_Toc127151549"/>
      <w:bookmarkStart w:id="662" w:name="_Toc150509300"/>
      <w:bookmarkStart w:id="663" w:name="_Toc142311051"/>
      <w:bookmarkStart w:id="664" w:name="_Toc164608818"/>
      <w:bookmarkStart w:id="665" w:name="_Toc149720842"/>
      <w:bookmarkStart w:id="666" w:name="_Toc164608663"/>
      <w:bookmarkStart w:id="667" w:name="_Toc164229244"/>
      <w:bookmarkStart w:id="668" w:name="_Toc265228387"/>
      <w:bookmarkStart w:id="669" w:name="_Toc150774649"/>
      <w:bookmarkStart w:id="670" w:name="_Toc226965822"/>
      <w:bookmarkStart w:id="671" w:name="_Toc127161463"/>
      <w:bookmarkStart w:id="672" w:name="_Toc150774754"/>
      <w:bookmarkStart w:id="673" w:name="_Ref467306425"/>
      <w:bookmarkStart w:id="674" w:name="_Ref467307090"/>
      <w:bookmarkStart w:id="675" w:name="_Toc520356176"/>
      <w:r>
        <w:rPr>
          <w:color w:val="auto"/>
          <w:sz w:val="24"/>
          <w:highlight w:val="none"/>
        </w:rPr>
        <w:t>中标公告与中标通知书</w:t>
      </w:r>
      <w:bookmarkEnd w:id="644"/>
      <w:bookmarkEnd w:id="645"/>
    </w:p>
    <w:p w14:paraId="71EDE97E">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采购人或采购代理机构自中标人确定之日起2个工作日内，在</w:t>
      </w:r>
      <w:r>
        <w:rPr>
          <w:rFonts w:hint="eastAsia"/>
          <w:color w:val="auto"/>
          <w:sz w:val="24"/>
          <w:highlight w:val="none"/>
        </w:rPr>
        <w:t>常州市政府采购网</w:t>
      </w:r>
      <w:r>
        <w:rPr>
          <w:color w:val="auto"/>
          <w:sz w:val="24"/>
          <w:highlight w:val="none"/>
        </w:rPr>
        <w:t>公告中标结果，</w:t>
      </w:r>
      <w:r>
        <w:rPr>
          <w:rFonts w:hint="eastAsia"/>
          <w:color w:val="auto"/>
          <w:sz w:val="24"/>
          <w:highlight w:val="none"/>
        </w:rPr>
        <w:t>同时向中标人发出中标通知书，</w:t>
      </w:r>
      <w:r>
        <w:rPr>
          <w:color w:val="auto"/>
          <w:sz w:val="24"/>
          <w:highlight w:val="none"/>
        </w:rPr>
        <w:t>中标公告期限为1个工作日。</w:t>
      </w:r>
    </w:p>
    <w:p w14:paraId="533532B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7EE84B43">
      <w:pPr>
        <w:numPr>
          <w:ilvl w:val="0"/>
          <w:numId w:val="8"/>
        </w:numPr>
        <w:tabs>
          <w:tab w:val="left" w:pos="360"/>
        </w:tabs>
        <w:spacing w:line="360" w:lineRule="auto"/>
        <w:ind w:left="357" w:hanging="357"/>
        <w:outlineLvl w:val="1"/>
        <w:rPr>
          <w:color w:val="auto"/>
          <w:sz w:val="24"/>
          <w:highlight w:val="none"/>
        </w:rPr>
      </w:pPr>
      <w:r>
        <w:rPr>
          <w:color w:val="auto"/>
          <w:sz w:val="24"/>
          <w:highlight w:val="none"/>
        </w:rPr>
        <w:t>废标</w:t>
      </w:r>
    </w:p>
    <w:p w14:paraId="2DB3B7D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在招标采购中，出现下列情形之一的，应予废标：</w:t>
      </w:r>
    </w:p>
    <w:p w14:paraId="546DD279">
      <w:pPr>
        <w:numPr>
          <w:ilvl w:val="2"/>
          <w:numId w:val="8"/>
        </w:numPr>
        <w:spacing w:line="360" w:lineRule="auto"/>
        <w:rPr>
          <w:color w:val="auto"/>
          <w:sz w:val="24"/>
          <w:highlight w:val="none"/>
        </w:rPr>
      </w:pPr>
      <w:r>
        <w:rPr>
          <w:color w:val="auto"/>
          <w:sz w:val="24"/>
          <w:highlight w:val="none"/>
        </w:rPr>
        <w:t>符合专业条件的供应商或者对招标文件作实质响应的供应商不足三家的；</w:t>
      </w:r>
    </w:p>
    <w:p w14:paraId="2F39EE02">
      <w:pPr>
        <w:numPr>
          <w:ilvl w:val="2"/>
          <w:numId w:val="8"/>
        </w:numPr>
        <w:spacing w:line="360" w:lineRule="auto"/>
        <w:rPr>
          <w:color w:val="auto"/>
          <w:sz w:val="24"/>
          <w:highlight w:val="none"/>
        </w:rPr>
      </w:pPr>
      <w:r>
        <w:rPr>
          <w:color w:val="auto"/>
          <w:sz w:val="24"/>
          <w:highlight w:val="none"/>
        </w:rPr>
        <w:t>出现影响采购公正的违法、违规行为的；</w:t>
      </w:r>
    </w:p>
    <w:p w14:paraId="0E019312">
      <w:pPr>
        <w:numPr>
          <w:ilvl w:val="2"/>
          <w:numId w:val="8"/>
        </w:numPr>
        <w:spacing w:line="360" w:lineRule="auto"/>
        <w:rPr>
          <w:color w:val="auto"/>
          <w:sz w:val="24"/>
          <w:highlight w:val="none"/>
        </w:rPr>
      </w:pPr>
      <w:r>
        <w:rPr>
          <w:color w:val="auto"/>
          <w:sz w:val="24"/>
          <w:highlight w:val="none"/>
        </w:rPr>
        <w:t>投标人的报价均超过了采购预算，采购人不能支付的；</w:t>
      </w:r>
    </w:p>
    <w:p w14:paraId="66F1EAC5">
      <w:pPr>
        <w:numPr>
          <w:ilvl w:val="2"/>
          <w:numId w:val="8"/>
        </w:numPr>
        <w:spacing w:line="360" w:lineRule="auto"/>
        <w:rPr>
          <w:rFonts w:hint="eastAsia"/>
          <w:color w:val="auto"/>
          <w:sz w:val="24"/>
          <w:highlight w:val="none"/>
        </w:rPr>
      </w:pPr>
      <w:r>
        <w:rPr>
          <w:color w:val="auto"/>
          <w:sz w:val="24"/>
          <w:highlight w:val="none"/>
        </w:rPr>
        <w:t>因重大变故，采购任务取消的。</w:t>
      </w:r>
    </w:p>
    <w:p w14:paraId="4653F42E">
      <w:pPr>
        <w:numPr>
          <w:ilvl w:val="2"/>
          <w:numId w:val="8"/>
        </w:numPr>
        <w:spacing w:line="360" w:lineRule="auto"/>
        <w:rPr>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215D30E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5A3AFB59">
      <w:pPr>
        <w:numPr>
          <w:ilvl w:val="0"/>
          <w:numId w:val="8"/>
        </w:numPr>
        <w:tabs>
          <w:tab w:val="left" w:pos="360"/>
        </w:tabs>
        <w:spacing w:line="360" w:lineRule="auto"/>
        <w:ind w:left="357" w:hanging="357"/>
        <w:outlineLvl w:val="1"/>
        <w:rPr>
          <w:color w:val="auto"/>
          <w:sz w:val="24"/>
          <w:highlight w:val="none"/>
        </w:rPr>
      </w:pPr>
      <w:bookmarkStart w:id="676" w:name="_Toc127161464"/>
      <w:bookmarkStart w:id="677" w:name="_Toc151193720"/>
      <w:bookmarkStart w:id="678" w:name="_Toc164229391"/>
      <w:bookmarkStart w:id="679" w:name="_Toc226309794"/>
      <w:bookmarkStart w:id="680" w:name="_Toc164351644"/>
      <w:bookmarkStart w:id="681" w:name="_Toc195842915"/>
      <w:bookmarkStart w:id="682" w:name="_Toc127151550"/>
      <w:bookmarkStart w:id="683" w:name="_Toc164608664"/>
      <w:bookmarkStart w:id="684" w:name="_Toc265228388"/>
      <w:bookmarkStart w:id="685" w:name="_Toc520356175"/>
      <w:bookmarkStart w:id="686" w:name="_Toc151193648"/>
      <w:bookmarkStart w:id="687" w:name="_Toc151193938"/>
      <w:bookmarkStart w:id="688" w:name="_Ref467306978"/>
      <w:bookmarkStart w:id="689" w:name="_Toc226337246"/>
      <w:bookmarkStart w:id="690" w:name="_Toc149720843"/>
      <w:bookmarkStart w:id="691" w:name="_Toc264969240"/>
      <w:bookmarkStart w:id="692" w:name="_Toc226965740"/>
      <w:bookmarkStart w:id="693" w:name="_Toc226965823"/>
      <w:bookmarkStart w:id="694" w:name="_Toc150480788"/>
      <w:bookmarkStart w:id="695" w:name="_Toc150774650"/>
      <w:bookmarkStart w:id="696" w:name="_Toc164608819"/>
      <w:bookmarkStart w:id="697" w:name="_Ref467306377"/>
      <w:bookmarkStart w:id="698" w:name="_Ref467307204"/>
      <w:bookmarkStart w:id="699" w:name="_Toc142311052"/>
      <w:bookmarkStart w:id="700" w:name="_Ref467307062"/>
      <w:bookmarkStart w:id="701" w:name="_Toc127151751"/>
      <w:bookmarkStart w:id="702" w:name="_Toc305158892"/>
      <w:bookmarkStart w:id="703" w:name="_Toc305158818"/>
      <w:bookmarkStart w:id="704" w:name="_Toc164229245"/>
      <w:bookmarkStart w:id="705" w:name="_Toc150774755"/>
      <w:bookmarkStart w:id="706" w:name="_Toc151193792"/>
      <w:bookmarkStart w:id="707" w:name="_Toc151193864"/>
      <w:bookmarkStart w:id="708" w:name="_Toc151190177"/>
      <w:bookmarkStart w:id="709" w:name="_Toc150509301"/>
      <w:r>
        <w:rPr>
          <w:color w:val="auto"/>
          <w:sz w:val="24"/>
          <w:highlight w:val="none"/>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47EF7875">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019AE0B2">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中标人</w:t>
      </w:r>
      <w:r>
        <w:rPr>
          <w:rFonts w:hint="eastAsia"/>
          <w:color w:val="auto"/>
          <w:sz w:val="24"/>
          <w:highlight w:val="none"/>
        </w:rPr>
        <w:t>拒绝</w:t>
      </w:r>
      <w:r>
        <w:rPr>
          <w:color w:val="auto"/>
          <w:sz w:val="24"/>
          <w:highlight w:val="none"/>
        </w:rPr>
        <w:t>与采购人签订合同的，采购人</w:t>
      </w:r>
      <w:r>
        <w:rPr>
          <w:rFonts w:hint="eastAsia"/>
          <w:color w:val="auto"/>
          <w:sz w:val="24"/>
          <w:highlight w:val="none"/>
        </w:rPr>
        <w:t>可以</w:t>
      </w:r>
      <w:r>
        <w:rPr>
          <w:color w:val="auto"/>
          <w:sz w:val="24"/>
          <w:highlight w:val="none"/>
        </w:rPr>
        <w:t>按照评</w:t>
      </w:r>
      <w:r>
        <w:rPr>
          <w:rFonts w:hint="eastAsia"/>
          <w:color w:val="auto"/>
          <w:sz w:val="24"/>
          <w:highlight w:val="none"/>
        </w:rPr>
        <w:t>标</w:t>
      </w:r>
      <w:r>
        <w:rPr>
          <w:color w:val="auto"/>
          <w:sz w:val="24"/>
          <w:highlight w:val="none"/>
        </w:rPr>
        <w:t>报告推荐的中标候选人名单排序，确定下一候选人为中标人，</w:t>
      </w:r>
      <w:r>
        <w:rPr>
          <w:rFonts w:hint="eastAsia"/>
          <w:color w:val="auto"/>
          <w:sz w:val="24"/>
          <w:highlight w:val="none"/>
        </w:rPr>
        <w:t>也可以</w:t>
      </w:r>
      <w:r>
        <w:rPr>
          <w:color w:val="auto"/>
          <w:sz w:val="24"/>
          <w:highlight w:val="none"/>
        </w:rPr>
        <w:t>重新开展政府采购活动。</w:t>
      </w:r>
    </w:p>
    <w:p w14:paraId="5341ADB2">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联合体中标的，联合体各方应当共同与采购人签订合同，就中标项目向采购人承担连带责任。</w:t>
      </w:r>
    </w:p>
    <w:p w14:paraId="79F6AA6F">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政府采购合同不能转包。</w:t>
      </w:r>
    </w:p>
    <w:p w14:paraId="5AFEBA6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bookmarkEnd w:id="673"/>
      <w:bookmarkEnd w:id="674"/>
      <w:bookmarkEnd w:id="675"/>
    </w:p>
    <w:p w14:paraId="576E94F9">
      <w:pPr>
        <w:numPr>
          <w:ilvl w:val="0"/>
          <w:numId w:val="8"/>
        </w:numPr>
        <w:tabs>
          <w:tab w:val="left" w:pos="360"/>
        </w:tabs>
        <w:spacing w:line="360" w:lineRule="auto"/>
        <w:ind w:left="357" w:hanging="357"/>
        <w:outlineLvl w:val="1"/>
        <w:rPr>
          <w:color w:val="auto"/>
          <w:sz w:val="24"/>
          <w:highlight w:val="none"/>
        </w:rPr>
      </w:pPr>
      <w:r>
        <w:rPr>
          <w:color w:val="auto"/>
          <w:sz w:val="24"/>
          <w:highlight w:val="none"/>
        </w:rPr>
        <w:t>询问与质疑</w:t>
      </w:r>
    </w:p>
    <w:p w14:paraId="2BD6D2FA">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询问</w:t>
      </w:r>
    </w:p>
    <w:p w14:paraId="5B6F2675">
      <w:pPr>
        <w:numPr>
          <w:ilvl w:val="2"/>
          <w:numId w:val="8"/>
        </w:numPr>
        <w:spacing w:line="360" w:lineRule="auto"/>
        <w:rPr>
          <w:color w:val="auto"/>
          <w:sz w:val="24"/>
          <w:highlight w:val="none"/>
        </w:rPr>
      </w:pPr>
      <w:r>
        <w:rPr>
          <w:color w:val="auto"/>
          <w:sz w:val="24"/>
          <w:highlight w:val="none"/>
        </w:rPr>
        <w:t>投标人对政府采购活动事项有疑问的，可依法提出询问，并按《投标人须知资料表》载明的形式送达采购人或采购代理机构。</w:t>
      </w:r>
    </w:p>
    <w:p w14:paraId="791BA54F">
      <w:pPr>
        <w:numPr>
          <w:ilvl w:val="2"/>
          <w:numId w:val="8"/>
        </w:numPr>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46E49BB0">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质疑</w:t>
      </w:r>
    </w:p>
    <w:p w14:paraId="07F52363">
      <w:pPr>
        <w:numPr>
          <w:ilvl w:val="2"/>
          <w:numId w:val="8"/>
        </w:numPr>
        <w:spacing w:line="360" w:lineRule="auto"/>
        <w:rPr>
          <w:rFonts w:hint="eastAsia"/>
          <w:color w:val="auto"/>
          <w:sz w:val="24"/>
          <w:highlight w:val="none"/>
        </w:rPr>
      </w:pPr>
      <w:r>
        <w:rPr>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FDD3406">
      <w:pPr>
        <w:numPr>
          <w:ilvl w:val="2"/>
          <w:numId w:val="8"/>
        </w:numPr>
        <w:spacing w:line="360" w:lineRule="auto"/>
        <w:rPr>
          <w:color w:val="auto"/>
          <w:sz w:val="24"/>
          <w:highlight w:val="none"/>
        </w:rPr>
      </w:pPr>
      <w:r>
        <w:rPr>
          <w:rFonts w:hint="eastAsia" w:ascii="宋体" w:hAnsi="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2EC3DAC5">
      <w:pPr>
        <w:numPr>
          <w:ilvl w:val="2"/>
          <w:numId w:val="8"/>
        </w:numPr>
        <w:spacing w:line="360" w:lineRule="auto"/>
        <w:jc w:val="left"/>
        <w:rPr>
          <w:color w:val="auto"/>
          <w:sz w:val="24"/>
          <w:highlight w:val="none"/>
        </w:rPr>
      </w:pPr>
      <w:r>
        <w:rPr>
          <w:color w:val="auto"/>
          <w:sz w:val="24"/>
          <w:highlight w:val="none"/>
        </w:rPr>
        <w:t>质疑函须使用财政部制定的范本文件。</w:t>
      </w:r>
      <w:r>
        <w:rPr>
          <w:rFonts w:hint="eastAsia"/>
          <w:color w:val="auto"/>
          <w:sz w:val="24"/>
          <w:highlight w:val="none"/>
        </w:rPr>
        <w:t>（下载网址：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265"/>
          <w:color w:val="auto"/>
          <w:highlight w:val="none"/>
        </w:rPr>
        <w:t>http://gk</w:t>
      </w:r>
      <w:bookmarkStart w:id="710" w:name="_Hlt100654014"/>
      <w:r>
        <w:rPr>
          <w:rStyle w:val="265"/>
          <w:color w:val="auto"/>
          <w:highlight w:val="none"/>
        </w:rPr>
        <w:t>s</w:t>
      </w:r>
      <w:bookmarkEnd w:id="710"/>
      <w:r>
        <w:rPr>
          <w:rStyle w:val="265"/>
          <w:color w:val="auto"/>
          <w:highlight w:val="none"/>
        </w:rPr>
        <w:t>.m</w:t>
      </w:r>
      <w:bookmarkStart w:id="711" w:name="_Hlt100653993"/>
      <w:bookmarkStart w:id="712" w:name="_Hlt100653994"/>
      <w:r>
        <w:rPr>
          <w:rStyle w:val="265"/>
          <w:color w:val="auto"/>
          <w:highlight w:val="none"/>
        </w:rPr>
        <w:t>o</w:t>
      </w:r>
      <w:bookmarkEnd w:id="711"/>
      <w:bookmarkEnd w:id="712"/>
      <w:r>
        <w:rPr>
          <w:rStyle w:val="265"/>
          <w:color w:val="auto"/>
          <w:highlight w:val="none"/>
        </w:rPr>
        <w:t>f.gov.cn/ztztz/zhengfucaigouguanli/201802/t20180201_2804589.htm</w:t>
      </w:r>
      <w:r>
        <w:rPr>
          <w:color w:val="auto"/>
          <w:highlight w:val="none"/>
        </w:rPr>
        <w:fldChar w:fldCharType="end"/>
      </w:r>
      <w:r>
        <w:rPr>
          <w:rFonts w:hint="eastAsia"/>
          <w:color w:val="auto"/>
          <w:highlight w:val="none"/>
        </w:rPr>
        <w:t>）</w:t>
      </w:r>
    </w:p>
    <w:p w14:paraId="21EF9D05">
      <w:pPr>
        <w:numPr>
          <w:ilvl w:val="2"/>
          <w:numId w:val="8"/>
        </w:numPr>
        <w:spacing w:line="360" w:lineRule="auto"/>
        <w:rPr>
          <w:color w:val="auto"/>
          <w:sz w:val="24"/>
          <w:highlight w:val="none"/>
        </w:rPr>
      </w:pPr>
      <w:r>
        <w:rPr>
          <w:color w:val="auto"/>
          <w:sz w:val="24"/>
          <w:highlight w:val="none"/>
        </w:rPr>
        <w:t>投标人为自然人的，应当由本人签字；投标人为法人或者其他组织的，应当由法定代表人、主要负责人，或者其授权代表签字或者加盖公章，并加盖公章。</w:t>
      </w:r>
    </w:p>
    <w:p w14:paraId="55C71498">
      <w:pPr>
        <w:numPr>
          <w:ilvl w:val="2"/>
          <w:numId w:val="8"/>
        </w:numPr>
        <w:spacing w:line="360" w:lineRule="auto"/>
        <w:rPr>
          <w:rFonts w:hint="eastAsia"/>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4A042FEC">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r>
        <w:rPr>
          <w:rFonts w:hint="eastAsia"/>
          <w:color w:val="auto"/>
          <w:sz w:val="24"/>
          <w:highlight w:val="none"/>
        </w:rPr>
        <w:t>。</w:t>
      </w:r>
    </w:p>
    <w:p w14:paraId="4970D614">
      <w:pPr>
        <w:numPr>
          <w:ilvl w:val="0"/>
          <w:numId w:val="8"/>
        </w:numPr>
        <w:tabs>
          <w:tab w:val="left" w:pos="360"/>
        </w:tabs>
        <w:spacing w:line="360" w:lineRule="auto"/>
        <w:ind w:left="357" w:hanging="357"/>
        <w:outlineLvl w:val="1"/>
        <w:rPr>
          <w:color w:val="auto"/>
          <w:sz w:val="24"/>
          <w:highlight w:val="none"/>
        </w:rPr>
      </w:pPr>
      <w:r>
        <w:rPr>
          <w:color w:val="auto"/>
          <w:sz w:val="24"/>
          <w:highlight w:val="none"/>
        </w:rPr>
        <w:t>代理费</w:t>
      </w:r>
    </w:p>
    <w:p w14:paraId="44E10A93">
      <w:pPr>
        <w:numPr>
          <w:ilvl w:val="1"/>
          <w:numId w:val="8"/>
        </w:numPr>
        <w:tabs>
          <w:tab w:val="left" w:pos="1080"/>
          <w:tab w:val="left" w:pos="2014"/>
        </w:tabs>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522B5FEF">
      <w:pPr>
        <w:numPr>
          <w:ilvl w:val="1"/>
          <w:numId w:val="8"/>
        </w:numPr>
        <w:tabs>
          <w:tab w:val="left" w:pos="1080"/>
          <w:tab w:val="left" w:pos="2014"/>
        </w:tabs>
        <w:spacing w:line="360" w:lineRule="auto"/>
        <w:ind w:left="1077" w:hanging="720"/>
        <w:rPr>
          <w:color w:val="auto"/>
          <w:sz w:val="24"/>
          <w:highlight w:val="none"/>
        </w:rPr>
      </w:pPr>
      <w:r>
        <w:rPr>
          <w:rFonts w:hint="eastAsia"/>
          <w:color w:val="auto"/>
          <w:sz w:val="24"/>
          <w:highlight w:val="none"/>
        </w:rPr>
        <w:t>采购代理服务费开票方式：江苏增值税普通发票。</w:t>
      </w:r>
    </w:p>
    <w:p w14:paraId="35FC9E23">
      <w:pPr>
        <w:spacing w:line="360" w:lineRule="auto"/>
        <w:jc w:val="center"/>
        <w:outlineLvl w:val="0"/>
        <w:rPr>
          <w:b/>
          <w:color w:val="auto"/>
          <w:sz w:val="36"/>
          <w:szCs w:val="36"/>
          <w:highlight w:val="none"/>
        </w:rPr>
      </w:pPr>
      <w:bookmarkStart w:id="713" w:name="_Toc264969244"/>
      <w:bookmarkStart w:id="714" w:name="_Toc226337250"/>
      <w:bookmarkStart w:id="715" w:name="_Toc353873664"/>
      <w:bookmarkStart w:id="716" w:name="_Toc150480792"/>
      <w:bookmarkStart w:id="717" w:name="_Toc150774759"/>
      <w:bookmarkStart w:id="718" w:name="_Toc353825544"/>
      <w:bookmarkStart w:id="719" w:name="_Toc305158822"/>
      <w:bookmarkStart w:id="720" w:name="_Toc127151554"/>
      <w:bookmarkStart w:id="721" w:name="_Toc353873934"/>
      <w:bookmarkStart w:id="722" w:name="_Toc226965827"/>
      <w:bookmarkStart w:id="723" w:name="_Toc305158896"/>
      <w:bookmarkStart w:id="724" w:name="_Toc265228392"/>
      <w:bookmarkStart w:id="725" w:name="_Toc142311056"/>
      <w:r>
        <w:rPr>
          <w:color w:val="auto"/>
          <w:sz w:val="24"/>
          <w:highlight w:val="none"/>
        </w:rPr>
        <w:br w:type="page" w:clear="all"/>
      </w:r>
      <w:bookmarkStart w:id="726" w:name="_Toc99301421"/>
      <w:r>
        <w:rPr>
          <w:rFonts w:ascii="Times New Roman" w:hAnsi="Times New Roman" w:eastAsia="宋体" w:cs="Times New Roman"/>
          <w:b/>
          <w:color w:val="auto"/>
          <w:sz w:val="36"/>
          <w:szCs w:val="36"/>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rFonts w:ascii="Times New Roman" w:hAnsi="Times New Roman" w:eastAsia="宋体" w:cs="Times New Roman"/>
          <w:b/>
          <w:color w:val="auto"/>
          <w:sz w:val="36"/>
          <w:szCs w:val="36"/>
          <w:highlight w:val="none"/>
        </w:rPr>
        <w:t>资格审查</w:t>
      </w:r>
      <w:bookmarkEnd w:id="726"/>
      <w:bookmarkStart w:id="727" w:name="_Toc487900382"/>
    </w:p>
    <w:p w14:paraId="069385DC">
      <w:pPr>
        <w:tabs>
          <w:tab w:val="left" w:pos="360"/>
          <w:tab w:val="left" w:pos="900"/>
        </w:tabs>
        <w:spacing w:line="360" w:lineRule="auto"/>
        <w:jc w:val="center"/>
        <w:outlineLvl w:val="1"/>
        <w:rPr>
          <w:b/>
          <w:color w:val="auto"/>
          <w:sz w:val="24"/>
          <w:highlight w:val="none"/>
        </w:rPr>
      </w:pPr>
      <w:bookmarkStart w:id="728" w:name="_Toc99301422"/>
      <w:r>
        <w:rPr>
          <w:b/>
          <w:color w:val="auto"/>
          <w:sz w:val="24"/>
          <w:highlight w:val="none"/>
        </w:rPr>
        <w:t>一、资格审查程序</w:t>
      </w:r>
      <w:bookmarkEnd w:id="728"/>
    </w:p>
    <w:p w14:paraId="16D1BE84">
      <w:pPr>
        <w:numPr>
          <w:ilvl w:val="0"/>
          <w:numId w:val="11"/>
        </w:numPr>
        <w:tabs>
          <w:tab w:val="left" w:pos="426"/>
          <w:tab w:val="left" w:pos="851"/>
        </w:tabs>
        <w:spacing w:line="360" w:lineRule="auto"/>
        <w:ind w:left="426" w:hanging="426"/>
        <w:outlineLvl w:val="1"/>
        <w:rPr>
          <w:color w:val="auto"/>
          <w:sz w:val="24"/>
          <w:highlight w:val="none"/>
        </w:rPr>
      </w:pPr>
      <w:r>
        <w:rPr>
          <w:color w:val="auto"/>
          <w:sz w:val="24"/>
          <w:highlight w:val="none"/>
        </w:rPr>
        <w:t>开标结束后，采购人将根据《资格审查要求》中的规定，对投标人进行资格审查，并形成资格审查结果。</w:t>
      </w:r>
    </w:p>
    <w:p w14:paraId="0F46D0D9">
      <w:pPr>
        <w:numPr>
          <w:ilvl w:val="0"/>
          <w:numId w:val="11"/>
        </w:numPr>
        <w:tabs>
          <w:tab w:val="left" w:pos="426"/>
          <w:tab w:val="left" w:pos="851"/>
        </w:tabs>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37C7950A">
      <w:pPr>
        <w:numPr>
          <w:ilvl w:val="0"/>
          <w:numId w:val="11"/>
        </w:numPr>
        <w:tabs>
          <w:tab w:val="left" w:pos="426"/>
          <w:tab w:val="left" w:pos="851"/>
        </w:tabs>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3134FF2F">
      <w:pPr>
        <w:numPr>
          <w:ilvl w:val="0"/>
          <w:numId w:val="11"/>
        </w:numPr>
        <w:tabs>
          <w:tab w:val="left" w:pos="426"/>
          <w:tab w:val="left" w:pos="851"/>
        </w:tabs>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548B8CDA">
      <w:pPr>
        <w:widowControl/>
        <w:jc w:val="left"/>
        <w:rPr>
          <w:color w:val="auto"/>
          <w:sz w:val="24"/>
          <w:highlight w:val="none"/>
        </w:rPr>
      </w:pPr>
    </w:p>
    <w:p w14:paraId="52B49EB5">
      <w:pPr>
        <w:tabs>
          <w:tab w:val="left" w:pos="360"/>
          <w:tab w:val="left" w:pos="900"/>
        </w:tabs>
        <w:spacing w:line="360" w:lineRule="auto"/>
        <w:jc w:val="center"/>
        <w:outlineLvl w:val="1"/>
        <w:rPr>
          <w:b/>
          <w:color w:val="auto"/>
          <w:sz w:val="24"/>
          <w:highlight w:val="none"/>
        </w:rPr>
      </w:pPr>
      <w:r>
        <w:rPr>
          <w:b/>
          <w:color w:val="auto"/>
          <w:sz w:val="24"/>
          <w:highlight w:val="none"/>
        </w:rPr>
        <w:t>二、资格审查要求</w:t>
      </w: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1DF4D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noWrap w:val="0"/>
            <w:vAlign w:val="center"/>
          </w:tcPr>
          <w:p w14:paraId="56CCEC6D">
            <w:pPr>
              <w:tabs>
                <w:tab w:val="left" w:pos="1080"/>
              </w:tabs>
              <w:jc w:val="center"/>
              <w:rPr>
                <w:b/>
                <w:color w:val="auto"/>
                <w:sz w:val="24"/>
                <w:highlight w:val="none"/>
              </w:rPr>
            </w:pPr>
            <w:bookmarkStart w:id="729" w:name="_Hlt487972895"/>
            <w:bookmarkEnd w:id="729"/>
            <w:r>
              <w:rPr>
                <w:b/>
                <w:color w:val="auto"/>
                <w:sz w:val="24"/>
                <w:highlight w:val="none"/>
              </w:rPr>
              <w:t>序号</w:t>
            </w:r>
          </w:p>
        </w:tc>
        <w:tc>
          <w:tcPr>
            <w:tcW w:w="1066" w:type="dxa"/>
            <w:noWrap w:val="0"/>
            <w:vAlign w:val="center"/>
          </w:tcPr>
          <w:p w14:paraId="72B1E10B">
            <w:pPr>
              <w:tabs>
                <w:tab w:val="left" w:pos="1080"/>
              </w:tabs>
              <w:jc w:val="center"/>
              <w:rPr>
                <w:b/>
                <w:color w:val="auto"/>
                <w:sz w:val="24"/>
                <w:highlight w:val="none"/>
              </w:rPr>
            </w:pPr>
            <w:r>
              <w:rPr>
                <w:b/>
                <w:color w:val="auto"/>
                <w:sz w:val="24"/>
                <w:highlight w:val="none"/>
              </w:rPr>
              <w:t>审查因素</w:t>
            </w:r>
          </w:p>
        </w:tc>
        <w:tc>
          <w:tcPr>
            <w:tcW w:w="2595" w:type="dxa"/>
            <w:noWrap w:val="0"/>
            <w:vAlign w:val="center"/>
          </w:tcPr>
          <w:p w14:paraId="76E65A46">
            <w:pPr>
              <w:tabs>
                <w:tab w:val="left" w:pos="1080"/>
              </w:tabs>
              <w:jc w:val="center"/>
              <w:rPr>
                <w:b/>
                <w:color w:val="auto"/>
                <w:sz w:val="24"/>
                <w:highlight w:val="none"/>
              </w:rPr>
            </w:pPr>
            <w:r>
              <w:rPr>
                <w:b/>
                <w:color w:val="auto"/>
                <w:sz w:val="24"/>
                <w:highlight w:val="none"/>
              </w:rPr>
              <w:t>审查内容</w:t>
            </w:r>
          </w:p>
        </w:tc>
        <w:tc>
          <w:tcPr>
            <w:tcW w:w="881" w:type="dxa"/>
            <w:noWrap w:val="0"/>
            <w:vAlign w:val="center"/>
          </w:tcPr>
          <w:p w14:paraId="4F724468">
            <w:pPr>
              <w:tabs>
                <w:tab w:val="left" w:pos="1080"/>
              </w:tabs>
              <w:jc w:val="center"/>
              <w:rPr>
                <w:b/>
                <w:color w:val="auto"/>
                <w:sz w:val="24"/>
                <w:highlight w:val="none"/>
              </w:rPr>
            </w:pPr>
            <w:r>
              <w:rPr>
                <w:b/>
                <w:color w:val="auto"/>
                <w:sz w:val="24"/>
                <w:highlight w:val="none"/>
              </w:rPr>
              <w:t>格式要求</w:t>
            </w:r>
          </w:p>
        </w:tc>
      </w:tr>
      <w:tr w14:paraId="0E53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506F7B80">
            <w:pPr>
              <w:tabs>
                <w:tab w:val="left" w:pos="1080"/>
              </w:tabs>
              <w:jc w:val="center"/>
              <w:rPr>
                <w:color w:val="auto"/>
                <w:sz w:val="24"/>
                <w:highlight w:val="none"/>
              </w:rPr>
            </w:pPr>
            <w:r>
              <w:rPr>
                <w:color w:val="auto"/>
                <w:sz w:val="24"/>
                <w:highlight w:val="none"/>
              </w:rPr>
              <w:t>1</w:t>
            </w:r>
          </w:p>
        </w:tc>
        <w:tc>
          <w:tcPr>
            <w:tcW w:w="1066" w:type="dxa"/>
            <w:noWrap w:val="0"/>
            <w:vAlign w:val="center"/>
          </w:tcPr>
          <w:p w14:paraId="3BFE2ACA">
            <w:pPr>
              <w:tabs>
                <w:tab w:val="left" w:pos="1080"/>
              </w:tabs>
              <w:rPr>
                <w:color w:val="auto"/>
                <w:sz w:val="24"/>
                <w:highlight w:val="none"/>
              </w:rPr>
            </w:pPr>
            <w:r>
              <w:rPr>
                <w:color w:val="auto"/>
                <w:sz w:val="24"/>
                <w:highlight w:val="none"/>
              </w:rPr>
              <w:t>满足《中华人民共和国政府采购法》第二十二条规定及法律法规的其他规定</w:t>
            </w:r>
          </w:p>
        </w:tc>
        <w:tc>
          <w:tcPr>
            <w:tcW w:w="2595" w:type="dxa"/>
            <w:noWrap w:val="0"/>
            <w:vAlign w:val="center"/>
          </w:tcPr>
          <w:p w14:paraId="47A3989F">
            <w:pPr>
              <w:tabs>
                <w:tab w:val="left" w:pos="1080"/>
              </w:tabs>
              <w:rPr>
                <w:color w:val="auto"/>
                <w:sz w:val="24"/>
                <w:highlight w:val="none"/>
              </w:rPr>
            </w:pPr>
            <w:r>
              <w:rPr>
                <w:color w:val="auto"/>
                <w:sz w:val="24"/>
                <w:highlight w:val="none"/>
              </w:rPr>
              <w:t>具体规定见第一章《投标邀请》</w:t>
            </w:r>
          </w:p>
        </w:tc>
        <w:tc>
          <w:tcPr>
            <w:tcW w:w="881" w:type="dxa"/>
            <w:noWrap w:val="0"/>
            <w:vAlign w:val="center"/>
          </w:tcPr>
          <w:p w14:paraId="6BEBE602">
            <w:pPr>
              <w:tabs>
                <w:tab w:val="left" w:pos="1080"/>
              </w:tabs>
              <w:rPr>
                <w:color w:val="auto"/>
                <w:sz w:val="24"/>
                <w:highlight w:val="none"/>
              </w:rPr>
            </w:pPr>
          </w:p>
        </w:tc>
      </w:tr>
      <w:tr w14:paraId="3F577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24B24E31">
            <w:pPr>
              <w:tabs>
                <w:tab w:val="left" w:pos="1080"/>
              </w:tabs>
              <w:jc w:val="center"/>
              <w:rPr>
                <w:color w:val="auto"/>
                <w:sz w:val="24"/>
                <w:highlight w:val="none"/>
              </w:rPr>
            </w:pPr>
            <w:r>
              <w:rPr>
                <w:color w:val="auto"/>
                <w:sz w:val="24"/>
                <w:highlight w:val="none"/>
              </w:rPr>
              <w:t>1</w:t>
            </w:r>
            <w:r>
              <w:rPr>
                <w:rFonts w:hint="eastAsia"/>
                <w:color w:val="auto"/>
                <w:sz w:val="24"/>
                <w:highlight w:val="none"/>
              </w:rPr>
              <w:t>-1</w:t>
            </w:r>
          </w:p>
        </w:tc>
        <w:tc>
          <w:tcPr>
            <w:tcW w:w="1066" w:type="dxa"/>
            <w:noWrap w:val="0"/>
            <w:vAlign w:val="center"/>
          </w:tcPr>
          <w:p w14:paraId="162D7247">
            <w:pPr>
              <w:tabs>
                <w:tab w:val="left" w:pos="1080"/>
              </w:tabs>
              <w:rPr>
                <w:color w:val="auto"/>
                <w:sz w:val="24"/>
                <w:highlight w:val="none"/>
              </w:rPr>
            </w:pPr>
            <w:r>
              <w:rPr>
                <w:rFonts w:hint="eastAsia"/>
                <w:color w:val="auto"/>
                <w:sz w:val="24"/>
                <w:highlight w:val="none"/>
              </w:rPr>
              <w:t>投标人资格声明函</w:t>
            </w:r>
          </w:p>
        </w:tc>
        <w:tc>
          <w:tcPr>
            <w:tcW w:w="2595" w:type="dxa"/>
            <w:noWrap w:val="0"/>
            <w:vAlign w:val="center"/>
          </w:tcPr>
          <w:p w14:paraId="10FC59AC">
            <w:pPr>
              <w:tabs>
                <w:tab w:val="left" w:pos="1080"/>
              </w:tabs>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881" w:type="dxa"/>
            <w:noWrap w:val="0"/>
            <w:vAlign w:val="center"/>
          </w:tcPr>
          <w:p w14:paraId="630BE8B1">
            <w:pPr>
              <w:tabs>
                <w:tab w:val="left" w:pos="1080"/>
              </w:tabs>
              <w:rPr>
                <w:color w:val="auto"/>
                <w:sz w:val="24"/>
                <w:highlight w:val="none"/>
              </w:rPr>
            </w:pPr>
            <w:r>
              <w:rPr>
                <w:color w:val="auto"/>
                <w:sz w:val="24"/>
                <w:highlight w:val="none"/>
              </w:rPr>
              <w:t>格式见《投标文件格式》</w:t>
            </w:r>
          </w:p>
        </w:tc>
      </w:tr>
      <w:tr w14:paraId="4985B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1A04FB81">
            <w:pPr>
              <w:tabs>
                <w:tab w:val="left" w:pos="1080"/>
              </w:tabs>
              <w:jc w:val="center"/>
              <w:rPr>
                <w:color w:val="auto"/>
                <w:sz w:val="24"/>
                <w:highlight w:val="none"/>
              </w:rPr>
            </w:pPr>
            <w:r>
              <w:rPr>
                <w:rFonts w:hint="eastAsia"/>
                <w:color w:val="auto"/>
                <w:sz w:val="24"/>
                <w:highlight w:val="none"/>
              </w:rPr>
              <w:t>1-2</w:t>
            </w:r>
          </w:p>
        </w:tc>
        <w:tc>
          <w:tcPr>
            <w:tcW w:w="1066" w:type="dxa"/>
            <w:noWrap w:val="0"/>
            <w:vAlign w:val="center"/>
          </w:tcPr>
          <w:p w14:paraId="455E8FFB">
            <w:pPr>
              <w:tabs>
                <w:tab w:val="left" w:pos="1080"/>
              </w:tabs>
              <w:rPr>
                <w:color w:val="auto"/>
                <w:sz w:val="24"/>
                <w:highlight w:val="none"/>
              </w:rPr>
            </w:pPr>
            <w:r>
              <w:rPr>
                <w:color w:val="auto"/>
                <w:sz w:val="24"/>
                <w:highlight w:val="none"/>
              </w:rPr>
              <w:t>投标人信用记录</w:t>
            </w:r>
          </w:p>
        </w:tc>
        <w:tc>
          <w:tcPr>
            <w:tcW w:w="2595" w:type="dxa"/>
            <w:noWrap w:val="0"/>
            <w:vAlign w:val="center"/>
          </w:tcPr>
          <w:p w14:paraId="69AE5C9D">
            <w:pPr>
              <w:tabs>
                <w:tab w:val="left" w:pos="1080"/>
              </w:tabs>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59822164">
            <w:pPr>
              <w:tabs>
                <w:tab w:val="left" w:pos="900"/>
                <w:tab w:val="left" w:pos="1980"/>
              </w:tabs>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6741E678">
            <w:pPr>
              <w:tabs>
                <w:tab w:val="left" w:pos="900"/>
                <w:tab w:val="left" w:pos="1980"/>
              </w:tabs>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7F4BD4E3">
            <w:pPr>
              <w:tabs>
                <w:tab w:val="left" w:pos="1080"/>
              </w:tabs>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1" w:type="dxa"/>
            <w:noWrap w:val="0"/>
            <w:vAlign w:val="center"/>
          </w:tcPr>
          <w:p w14:paraId="7EE4255C">
            <w:pPr>
              <w:tabs>
                <w:tab w:val="left" w:pos="1080"/>
              </w:tabs>
              <w:rPr>
                <w:color w:val="auto"/>
                <w:sz w:val="24"/>
                <w:highlight w:val="none"/>
              </w:rPr>
            </w:pPr>
            <w:r>
              <w:rPr>
                <w:color w:val="auto"/>
                <w:sz w:val="24"/>
                <w:highlight w:val="none"/>
              </w:rPr>
              <w:t>无须投标人提供，由采购人查询。</w:t>
            </w:r>
          </w:p>
        </w:tc>
      </w:tr>
      <w:tr w14:paraId="4E5F8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2437EDA7">
            <w:pPr>
              <w:tabs>
                <w:tab w:val="left" w:pos="1080"/>
              </w:tabs>
              <w:jc w:val="center"/>
              <w:rPr>
                <w:color w:val="auto"/>
                <w:sz w:val="24"/>
                <w:highlight w:val="none"/>
              </w:rPr>
            </w:pPr>
            <w:r>
              <w:rPr>
                <w:color w:val="auto"/>
                <w:sz w:val="24"/>
                <w:highlight w:val="none"/>
              </w:rPr>
              <w:t>2</w:t>
            </w:r>
          </w:p>
        </w:tc>
        <w:tc>
          <w:tcPr>
            <w:tcW w:w="1066" w:type="dxa"/>
            <w:noWrap w:val="0"/>
            <w:vAlign w:val="center"/>
          </w:tcPr>
          <w:p w14:paraId="5F20D728">
            <w:pPr>
              <w:tabs>
                <w:tab w:val="left" w:pos="1080"/>
              </w:tabs>
              <w:rPr>
                <w:color w:val="auto"/>
                <w:sz w:val="24"/>
                <w:highlight w:val="none"/>
              </w:rPr>
            </w:pPr>
            <w:r>
              <w:rPr>
                <w:color w:val="auto"/>
                <w:sz w:val="24"/>
                <w:highlight w:val="none"/>
              </w:rPr>
              <w:t>落实政府采购政策需满足的资格要求</w:t>
            </w:r>
          </w:p>
        </w:tc>
        <w:tc>
          <w:tcPr>
            <w:tcW w:w="2595" w:type="dxa"/>
            <w:noWrap w:val="0"/>
            <w:vAlign w:val="center"/>
          </w:tcPr>
          <w:p w14:paraId="3E12D0F7">
            <w:pPr>
              <w:tabs>
                <w:tab w:val="left" w:pos="1080"/>
              </w:tabs>
              <w:rPr>
                <w:color w:val="auto"/>
                <w:sz w:val="24"/>
                <w:highlight w:val="none"/>
              </w:rPr>
            </w:pPr>
            <w:r>
              <w:rPr>
                <w:color w:val="auto"/>
                <w:sz w:val="24"/>
                <w:highlight w:val="none"/>
              </w:rPr>
              <w:t>具体要求见第一章《投标邀请》</w:t>
            </w:r>
          </w:p>
        </w:tc>
        <w:tc>
          <w:tcPr>
            <w:tcW w:w="881" w:type="dxa"/>
            <w:noWrap w:val="0"/>
            <w:vAlign w:val="center"/>
          </w:tcPr>
          <w:p w14:paraId="7C1C5AE9">
            <w:pPr>
              <w:tabs>
                <w:tab w:val="left" w:pos="1080"/>
              </w:tabs>
              <w:rPr>
                <w:color w:val="auto"/>
                <w:sz w:val="24"/>
                <w:highlight w:val="none"/>
              </w:rPr>
            </w:pPr>
          </w:p>
        </w:tc>
      </w:tr>
      <w:tr w14:paraId="4D7F9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6F008109">
            <w:pPr>
              <w:tabs>
                <w:tab w:val="left" w:pos="1080"/>
              </w:tabs>
              <w:jc w:val="center"/>
              <w:rPr>
                <w:color w:val="auto"/>
                <w:sz w:val="24"/>
                <w:highlight w:val="none"/>
              </w:rPr>
            </w:pPr>
            <w:r>
              <w:rPr>
                <w:color w:val="auto"/>
                <w:sz w:val="24"/>
                <w:highlight w:val="none"/>
              </w:rPr>
              <w:t>2-1</w:t>
            </w:r>
          </w:p>
        </w:tc>
        <w:tc>
          <w:tcPr>
            <w:tcW w:w="1066" w:type="dxa"/>
            <w:noWrap w:val="0"/>
            <w:vAlign w:val="center"/>
          </w:tcPr>
          <w:p w14:paraId="5B67DEB8">
            <w:pPr>
              <w:tabs>
                <w:tab w:val="left" w:pos="1080"/>
              </w:tabs>
              <w:rPr>
                <w:color w:val="auto"/>
                <w:sz w:val="24"/>
                <w:highlight w:val="none"/>
              </w:rPr>
            </w:pPr>
            <w:r>
              <w:rPr>
                <w:color w:val="auto"/>
                <w:sz w:val="24"/>
                <w:highlight w:val="none"/>
              </w:rPr>
              <w:t>中小企业声明函</w:t>
            </w:r>
          </w:p>
        </w:tc>
        <w:tc>
          <w:tcPr>
            <w:tcW w:w="2595" w:type="dxa"/>
            <w:noWrap w:val="0"/>
            <w:vAlign w:val="center"/>
          </w:tcPr>
          <w:p w14:paraId="6DC3FF6D">
            <w:pPr>
              <w:tabs>
                <w:tab w:val="left" w:pos="1080"/>
              </w:tabs>
              <w:rPr>
                <w:color w:val="auto"/>
                <w:sz w:val="24"/>
                <w:highlight w:val="none"/>
              </w:rPr>
            </w:pPr>
            <w:r>
              <w:rPr>
                <w:rFonts w:hint="eastAsia"/>
                <w:color w:val="auto"/>
                <w:sz w:val="24"/>
                <w:highlight w:val="none"/>
              </w:rPr>
              <w:t>1、投标人单独投标的，应提供中小企业声明函；如为监狱企业或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14:paraId="00DCA5C8">
            <w:pPr>
              <w:tabs>
                <w:tab w:val="left" w:pos="1080"/>
              </w:tabs>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联合体中的中小企业、签订分包意向协议的中小企业具体情况须在《中小企业声明函》中如实填报。</w:t>
            </w:r>
            <w:r>
              <w:rPr>
                <w:rFonts w:hint="eastAsia"/>
                <w:color w:val="auto"/>
                <w:sz w:val="24"/>
                <w:highlight w:val="none"/>
              </w:rPr>
              <w:t>上述中小企业如为监狱企业或</w:t>
            </w:r>
            <w:r>
              <w:rPr>
                <w:color w:val="auto"/>
                <w:sz w:val="24"/>
                <w:highlight w:val="none"/>
              </w:rPr>
              <w:t>残疾人福利性单位</w:t>
            </w:r>
            <w:r>
              <w:rPr>
                <w:rFonts w:hint="eastAsia"/>
                <w:color w:val="auto"/>
                <w:sz w:val="24"/>
                <w:highlight w:val="none"/>
              </w:rPr>
              <w:t>应在声明函中如实列明单位性质，并按注1或注2要求提供证明材料。</w:t>
            </w:r>
          </w:p>
          <w:p w14:paraId="259AAAC7">
            <w:pPr>
              <w:tabs>
                <w:tab w:val="left" w:pos="1080"/>
              </w:tabs>
              <w:rPr>
                <w:color w:val="auto"/>
                <w:sz w:val="24"/>
                <w:highlight w:val="none"/>
              </w:rPr>
            </w:pPr>
          </w:p>
          <w:p w14:paraId="123C7D5E">
            <w:pPr>
              <w:tabs>
                <w:tab w:val="left" w:pos="1080"/>
              </w:tabs>
              <w:rPr>
                <w:color w:val="auto"/>
                <w:sz w:val="24"/>
                <w:highlight w:val="none"/>
              </w:rPr>
            </w:pPr>
            <w:r>
              <w:rPr>
                <w:rFonts w:hint="eastAsia"/>
                <w:color w:val="auto"/>
                <w:sz w:val="24"/>
                <w:highlight w:val="none"/>
              </w:rPr>
              <w:t>注1：</w:t>
            </w:r>
            <w:r>
              <w:rPr>
                <w:color w:val="auto"/>
                <w:sz w:val="24"/>
                <w:highlight w:val="none"/>
              </w:rPr>
              <w:t>监狱企业须提供由省级以上监狱管理局（常州市含教育矫治局）、戒毒管理局（含新疆生产建设兵团）出具的属于监狱企业的证明文件。</w:t>
            </w:r>
          </w:p>
          <w:p w14:paraId="5908D14B">
            <w:pPr>
              <w:tabs>
                <w:tab w:val="left" w:pos="1080"/>
              </w:tabs>
              <w:rPr>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c>
          <w:tcPr>
            <w:tcW w:w="881" w:type="dxa"/>
            <w:noWrap w:val="0"/>
            <w:vAlign w:val="center"/>
          </w:tcPr>
          <w:p w14:paraId="7B81C451">
            <w:pPr>
              <w:tabs>
                <w:tab w:val="left" w:pos="1080"/>
              </w:tabs>
              <w:rPr>
                <w:color w:val="auto"/>
                <w:sz w:val="24"/>
                <w:highlight w:val="none"/>
              </w:rPr>
            </w:pPr>
            <w:r>
              <w:rPr>
                <w:color w:val="auto"/>
                <w:sz w:val="24"/>
                <w:highlight w:val="none"/>
              </w:rPr>
              <w:t>格式见《投标文件格式》</w:t>
            </w:r>
          </w:p>
        </w:tc>
      </w:tr>
      <w:tr w14:paraId="677C6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68745A70">
            <w:pPr>
              <w:tabs>
                <w:tab w:val="left" w:pos="1080"/>
              </w:tabs>
              <w:jc w:val="center"/>
              <w:rPr>
                <w:color w:val="auto"/>
                <w:sz w:val="24"/>
                <w:highlight w:val="none"/>
              </w:rPr>
            </w:pPr>
            <w:r>
              <w:rPr>
                <w:color w:val="auto"/>
                <w:sz w:val="24"/>
                <w:highlight w:val="none"/>
              </w:rPr>
              <w:t>2-3</w:t>
            </w:r>
          </w:p>
        </w:tc>
        <w:tc>
          <w:tcPr>
            <w:tcW w:w="1066" w:type="dxa"/>
            <w:noWrap w:val="0"/>
            <w:vAlign w:val="center"/>
          </w:tcPr>
          <w:p w14:paraId="05D46AF3">
            <w:pPr>
              <w:tabs>
                <w:tab w:val="left" w:pos="1080"/>
              </w:tabs>
              <w:rPr>
                <w:color w:val="auto"/>
                <w:sz w:val="24"/>
                <w:highlight w:val="none"/>
              </w:rPr>
            </w:pPr>
            <w:r>
              <w:rPr>
                <w:rFonts w:hint="eastAsia"/>
                <w:color w:val="auto"/>
                <w:sz w:val="24"/>
                <w:highlight w:val="none"/>
              </w:rPr>
              <w:t>其他</w:t>
            </w:r>
            <w:r>
              <w:rPr>
                <w:color w:val="auto"/>
                <w:sz w:val="24"/>
                <w:highlight w:val="none"/>
              </w:rPr>
              <w:t>落实政府采购政策的资格要求</w:t>
            </w:r>
          </w:p>
        </w:tc>
        <w:tc>
          <w:tcPr>
            <w:tcW w:w="2595" w:type="dxa"/>
            <w:noWrap w:val="0"/>
            <w:vAlign w:val="center"/>
          </w:tcPr>
          <w:p w14:paraId="6608F402">
            <w:pPr>
              <w:tabs>
                <w:tab w:val="left" w:pos="1080"/>
              </w:tabs>
              <w:rPr>
                <w:color w:val="auto"/>
                <w:sz w:val="24"/>
                <w:highlight w:val="none"/>
              </w:rPr>
            </w:pPr>
            <w:r>
              <w:rPr>
                <w:color w:val="auto"/>
                <w:sz w:val="24"/>
                <w:highlight w:val="none"/>
              </w:rPr>
              <w:t>如有，见第一章《投标邀请》</w:t>
            </w:r>
          </w:p>
        </w:tc>
        <w:tc>
          <w:tcPr>
            <w:tcW w:w="881" w:type="dxa"/>
            <w:noWrap w:val="0"/>
            <w:vAlign w:val="center"/>
          </w:tcPr>
          <w:p w14:paraId="5B3F9535">
            <w:pPr>
              <w:tabs>
                <w:tab w:val="left" w:pos="1080"/>
              </w:tabs>
              <w:rPr>
                <w:color w:val="auto"/>
                <w:sz w:val="24"/>
                <w:highlight w:val="none"/>
              </w:rPr>
            </w:pPr>
            <w:r>
              <w:rPr>
                <w:color w:val="auto"/>
                <w:sz w:val="24"/>
                <w:highlight w:val="none"/>
              </w:rPr>
              <w:t>提供证明文件的电子件或电子证照</w:t>
            </w:r>
          </w:p>
        </w:tc>
      </w:tr>
      <w:tr w14:paraId="11107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dxa"/>
            <w:noWrap w:val="0"/>
            <w:vAlign w:val="center"/>
          </w:tcPr>
          <w:p w14:paraId="1901CDA3">
            <w:pPr>
              <w:tabs>
                <w:tab w:val="left" w:pos="1080"/>
              </w:tabs>
              <w:jc w:val="center"/>
              <w:rPr>
                <w:color w:val="auto"/>
                <w:sz w:val="24"/>
                <w:highlight w:val="none"/>
              </w:rPr>
            </w:pPr>
            <w:r>
              <w:rPr>
                <w:color w:val="auto"/>
                <w:sz w:val="24"/>
                <w:highlight w:val="none"/>
              </w:rPr>
              <w:t>3</w:t>
            </w:r>
          </w:p>
        </w:tc>
        <w:tc>
          <w:tcPr>
            <w:tcW w:w="1066" w:type="dxa"/>
            <w:noWrap w:val="0"/>
            <w:vAlign w:val="center"/>
          </w:tcPr>
          <w:p w14:paraId="2A062EF8">
            <w:pPr>
              <w:tabs>
                <w:tab w:val="left" w:pos="1080"/>
              </w:tabs>
              <w:rPr>
                <w:color w:val="auto"/>
                <w:sz w:val="24"/>
                <w:highlight w:val="none"/>
              </w:rPr>
            </w:pPr>
            <w:r>
              <w:rPr>
                <w:color w:val="auto"/>
                <w:sz w:val="24"/>
                <w:highlight w:val="none"/>
              </w:rPr>
              <w:t>本项目的特定资格要求</w:t>
            </w:r>
          </w:p>
        </w:tc>
        <w:tc>
          <w:tcPr>
            <w:tcW w:w="2595" w:type="dxa"/>
            <w:noWrap w:val="0"/>
            <w:vAlign w:val="center"/>
          </w:tcPr>
          <w:p w14:paraId="2060AD1E">
            <w:pPr>
              <w:tabs>
                <w:tab w:val="left" w:pos="1080"/>
              </w:tabs>
              <w:rPr>
                <w:color w:val="auto"/>
                <w:sz w:val="24"/>
                <w:highlight w:val="none"/>
              </w:rPr>
            </w:pPr>
            <w:r>
              <w:rPr>
                <w:color w:val="auto"/>
                <w:sz w:val="24"/>
                <w:highlight w:val="none"/>
              </w:rPr>
              <w:t>如有，见第一章《投标邀请》</w:t>
            </w:r>
          </w:p>
        </w:tc>
        <w:tc>
          <w:tcPr>
            <w:tcW w:w="881" w:type="dxa"/>
            <w:noWrap w:val="0"/>
            <w:vAlign w:val="center"/>
          </w:tcPr>
          <w:p w14:paraId="2931900B">
            <w:pPr>
              <w:tabs>
                <w:tab w:val="left" w:pos="1080"/>
              </w:tabs>
              <w:rPr>
                <w:color w:val="auto"/>
                <w:sz w:val="24"/>
                <w:highlight w:val="none"/>
              </w:rPr>
            </w:pPr>
          </w:p>
        </w:tc>
      </w:tr>
      <w:tr w14:paraId="02A14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548" w:hRule="atLeast"/>
        </w:trPr>
        <w:tc>
          <w:tcPr>
            <w:tcW w:w="455" w:type="dxa"/>
            <w:noWrap w:val="0"/>
            <w:vAlign w:val="center"/>
          </w:tcPr>
          <w:p w14:paraId="224127ED">
            <w:pPr>
              <w:tabs>
                <w:tab w:val="left" w:pos="1080"/>
              </w:tabs>
              <w:jc w:val="center"/>
              <w:rPr>
                <w:color w:val="auto"/>
                <w:sz w:val="24"/>
                <w:highlight w:val="none"/>
              </w:rPr>
            </w:pPr>
            <w:r>
              <w:rPr>
                <w:color w:val="auto"/>
                <w:sz w:val="24"/>
                <w:highlight w:val="none"/>
              </w:rPr>
              <w:t>3-1</w:t>
            </w:r>
          </w:p>
        </w:tc>
        <w:tc>
          <w:tcPr>
            <w:tcW w:w="1066" w:type="dxa"/>
            <w:noWrap w:val="0"/>
            <w:vAlign w:val="center"/>
          </w:tcPr>
          <w:p w14:paraId="06F4CC94">
            <w:pPr>
              <w:tabs>
                <w:tab w:val="left" w:pos="1080"/>
              </w:tabs>
              <w:rPr>
                <w:color w:val="auto"/>
                <w:sz w:val="24"/>
                <w:highlight w:val="none"/>
              </w:rPr>
            </w:pPr>
            <w:r>
              <w:rPr>
                <w:color w:val="auto"/>
                <w:sz w:val="24"/>
                <w:highlight w:val="none"/>
              </w:rPr>
              <w:t>是否接受联合体投标</w:t>
            </w:r>
          </w:p>
        </w:tc>
        <w:tc>
          <w:tcPr>
            <w:tcW w:w="2595" w:type="dxa"/>
            <w:noWrap w:val="0"/>
            <w:vAlign w:val="center"/>
          </w:tcPr>
          <w:p w14:paraId="66F5545E">
            <w:pPr>
              <w:tabs>
                <w:tab w:val="left" w:pos="1080"/>
              </w:tabs>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牵头</w:t>
            </w:r>
            <w:r>
              <w:rPr>
                <w:color w:val="auto"/>
                <w:sz w:val="24"/>
                <w:highlight w:val="none"/>
              </w:rPr>
              <w:t>、协调工作。该联合协议应当作为投标文件的组成部分，与投标文件其他内容同时递交。</w:t>
            </w:r>
          </w:p>
          <w:p w14:paraId="6F6FFC5A">
            <w:pPr>
              <w:tabs>
                <w:tab w:val="left" w:pos="1080"/>
              </w:tabs>
              <w:rPr>
                <w:color w:val="auto"/>
                <w:sz w:val="24"/>
                <w:highlight w:val="none"/>
              </w:rPr>
            </w:pPr>
            <w:r>
              <w:rPr>
                <w:color w:val="auto"/>
                <w:sz w:val="24"/>
                <w:highlight w:val="none"/>
              </w:rPr>
              <w:t>2、</w:t>
            </w:r>
            <w:r>
              <w:rPr>
                <w:rFonts w:hint="eastAsia"/>
                <w:color w:val="auto"/>
                <w:sz w:val="24"/>
                <w:highlight w:val="none"/>
              </w:rPr>
              <w:t>联合体各成员单位均须提供本表中序号1-1、1-2的证明文件。</w:t>
            </w:r>
          </w:p>
          <w:p w14:paraId="3A8F5E15">
            <w:pPr>
              <w:tabs>
                <w:tab w:val="left" w:pos="1080"/>
              </w:tabs>
              <w:rPr>
                <w:color w:val="auto"/>
                <w:sz w:val="24"/>
                <w:highlight w:val="none"/>
              </w:rPr>
            </w:pPr>
            <w:r>
              <w:rPr>
                <w:rFonts w:hint="eastAsia"/>
                <w:color w:val="auto"/>
                <w:sz w:val="24"/>
                <w:highlight w:val="none"/>
              </w:rPr>
              <w:t>3、本表序号3-2项规定的其他特定资格要求中的每一小项要求，联合体各方中至少应当有一方符合本表中其他资格要求并提供证明文件。</w:t>
            </w:r>
          </w:p>
          <w:p w14:paraId="50FDE995">
            <w:pPr>
              <w:tabs>
                <w:tab w:val="left" w:pos="1080"/>
              </w:tabs>
              <w:rPr>
                <w:color w:val="auto"/>
                <w:sz w:val="24"/>
                <w:highlight w:val="none"/>
              </w:rPr>
            </w:pPr>
            <w:r>
              <w:rPr>
                <w:rFonts w:hint="eastAsia"/>
                <w:color w:val="auto"/>
                <w:sz w:val="24"/>
                <w:highlight w:val="none"/>
              </w:rPr>
              <w:t>4</w:t>
            </w:r>
            <w:r>
              <w:rPr>
                <w:color w:val="auto"/>
                <w:sz w:val="24"/>
                <w:highlight w:val="none"/>
              </w:rPr>
              <w:t>、联合体中有同类资质的供应商按照联合体分工承担相同工作的，应当按照资质等级较低的供应商确定资质等级。</w:t>
            </w:r>
          </w:p>
          <w:p w14:paraId="39B5F99F">
            <w:pPr>
              <w:tabs>
                <w:tab w:val="left" w:pos="1080"/>
              </w:tabs>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096AEDBB">
            <w:pPr>
              <w:tabs>
                <w:tab w:val="left" w:pos="1080"/>
              </w:tabs>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68E49789">
            <w:pPr>
              <w:tabs>
                <w:tab w:val="left" w:pos="1080"/>
              </w:tabs>
              <w:rPr>
                <w:color w:val="auto"/>
                <w:sz w:val="24"/>
                <w:highlight w:val="none"/>
              </w:rPr>
            </w:pPr>
            <w:r>
              <w:rPr>
                <w:color w:val="auto"/>
                <w:sz w:val="24"/>
                <w:highlight w:val="none"/>
              </w:rPr>
              <w:t>7、本项目不接受联合体投标</w:t>
            </w:r>
            <w:r>
              <w:rPr>
                <w:rFonts w:hint="eastAsia"/>
                <w:color w:val="auto"/>
                <w:sz w:val="24"/>
                <w:highlight w:val="none"/>
              </w:rPr>
              <w:t>时</w:t>
            </w:r>
            <w:r>
              <w:rPr>
                <w:color w:val="auto"/>
                <w:sz w:val="24"/>
                <w:highlight w:val="none"/>
              </w:rPr>
              <w:t>，</w:t>
            </w:r>
            <w:r>
              <w:rPr>
                <w:rFonts w:hint="eastAsia"/>
                <w:color w:val="auto"/>
                <w:sz w:val="24"/>
                <w:highlight w:val="none"/>
              </w:rPr>
              <w:t>投标人不得为联合体</w:t>
            </w:r>
            <w:r>
              <w:rPr>
                <w:color w:val="auto"/>
                <w:sz w:val="24"/>
                <w:highlight w:val="none"/>
              </w:rPr>
              <w:t>。</w:t>
            </w:r>
          </w:p>
        </w:tc>
        <w:tc>
          <w:tcPr>
            <w:tcW w:w="881" w:type="dxa"/>
            <w:noWrap w:val="0"/>
            <w:vAlign w:val="center"/>
          </w:tcPr>
          <w:p w14:paraId="1FFAD888">
            <w:pPr>
              <w:tabs>
                <w:tab w:val="left" w:pos="1080"/>
              </w:tabs>
              <w:rPr>
                <w:color w:val="auto"/>
                <w:sz w:val="24"/>
                <w:highlight w:val="none"/>
              </w:rPr>
            </w:pPr>
            <w:r>
              <w:rPr>
                <w:color w:val="auto"/>
                <w:sz w:val="24"/>
                <w:highlight w:val="none"/>
              </w:rPr>
              <w:t>提供《联合协议》</w:t>
            </w:r>
            <w:r>
              <w:rPr>
                <w:rFonts w:hint="eastAsia"/>
                <w:color w:val="auto"/>
                <w:sz w:val="24"/>
                <w:highlight w:val="none"/>
              </w:rPr>
              <w:t>原</w:t>
            </w:r>
            <w:r>
              <w:rPr>
                <w:color w:val="auto"/>
                <w:sz w:val="24"/>
                <w:highlight w:val="none"/>
              </w:rPr>
              <w:t>件的电子件</w:t>
            </w:r>
          </w:p>
          <w:p w14:paraId="3DF73636">
            <w:pPr>
              <w:tabs>
                <w:tab w:val="left" w:pos="1080"/>
              </w:tabs>
              <w:rPr>
                <w:color w:val="auto"/>
                <w:sz w:val="24"/>
                <w:highlight w:val="none"/>
              </w:rPr>
            </w:pPr>
            <w:r>
              <w:rPr>
                <w:color w:val="auto"/>
                <w:sz w:val="24"/>
                <w:highlight w:val="none"/>
              </w:rPr>
              <w:t>格式见《投标文件格式》</w:t>
            </w:r>
          </w:p>
        </w:tc>
      </w:tr>
      <w:tr w14:paraId="2D197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dxa"/>
            <w:noWrap w:val="0"/>
            <w:vAlign w:val="center"/>
          </w:tcPr>
          <w:p w14:paraId="5A1536B7">
            <w:pPr>
              <w:tabs>
                <w:tab w:val="left" w:pos="1080"/>
              </w:tabs>
              <w:jc w:val="center"/>
              <w:rPr>
                <w:color w:val="auto"/>
                <w:sz w:val="24"/>
                <w:highlight w:val="none"/>
              </w:rPr>
            </w:pPr>
            <w:r>
              <w:rPr>
                <w:color w:val="auto"/>
                <w:sz w:val="24"/>
                <w:highlight w:val="none"/>
              </w:rPr>
              <w:t>3-2</w:t>
            </w:r>
          </w:p>
        </w:tc>
        <w:tc>
          <w:tcPr>
            <w:tcW w:w="1066" w:type="dxa"/>
            <w:noWrap w:val="0"/>
            <w:vAlign w:val="center"/>
          </w:tcPr>
          <w:p w14:paraId="322BE06F">
            <w:pPr>
              <w:tabs>
                <w:tab w:val="left" w:pos="1080"/>
              </w:tabs>
              <w:rPr>
                <w:color w:val="auto"/>
                <w:sz w:val="24"/>
                <w:highlight w:val="none"/>
              </w:rPr>
            </w:pPr>
            <w:r>
              <w:rPr>
                <w:color w:val="auto"/>
                <w:sz w:val="24"/>
                <w:highlight w:val="none"/>
              </w:rPr>
              <w:t>其他特定资格要求</w:t>
            </w:r>
          </w:p>
        </w:tc>
        <w:tc>
          <w:tcPr>
            <w:tcW w:w="2595" w:type="dxa"/>
            <w:noWrap w:val="0"/>
            <w:vAlign w:val="center"/>
          </w:tcPr>
          <w:p w14:paraId="05951E3E">
            <w:pPr>
              <w:tabs>
                <w:tab w:val="left" w:pos="1080"/>
              </w:tabs>
              <w:rPr>
                <w:color w:val="auto"/>
                <w:sz w:val="24"/>
                <w:highlight w:val="none"/>
              </w:rPr>
            </w:pPr>
            <w:r>
              <w:rPr>
                <w:color w:val="auto"/>
                <w:sz w:val="24"/>
                <w:highlight w:val="none"/>
              </w:rPr>
              <w:t>如有，见第一章《投标邀请》</w:t>
            </w:r>
          </w:p>
        </w:tc>
        <w:tc>
          <w:tcPr>
            <w:tcW w:w="881" w:type="dxa"/>
            <w:noWrap w:val="0"/>
            <w:vAlign w:val="center"/>
          </w:tcPr>
          <w:p w14:paraId="57A4E220">
            <w:pPr>
              <w:tabs>
                <w:tab w:val="left" w:pos="1080"/>
              </w:tabs>
              <w:rPr>
                <w:color w:val="auto"/>
                <w:sz w:val="24"/>
                <w:highlight w:val="none"/>
              </w:rPr>
            </w:pPr>
            <w:r>
              <w:rPr>
                <w:color w:val="auto"/>
                <w:sz w:val="24"/>
                <w:highlight w:val="none"/>
              </w:rPr>
              <w:t>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p>
        </w:tc>
      </w:tr>
    </w:tbl>
    <w:p w14:paraId="1C30B5D1">
      <w:pPr>
        <w:widowControl/>
        <w:jc w:val="left"/>
        <w:rPr>
          <w:color w:val="auto"/>
          <w:sz w:val="24"/>
          <w:highlight w:val="none"/>
        </w:rPr>
      </w:pPr>
      <w:bookmarkStart w:id="730" w:name="_Toc226965858"/>
      <w:bookmarkStart w:id="731" w:name="_Toc353825550"/>
      <w:bookmarkStart w:id="732" w:name="_Toc127161490"/>
      <w:bookmarkStart w:id="733" w:name="_Toc127151779"/>
      <w:bookmarkStart w:id="734" w:name="_Toc353873940"/>
      <w:r>
        <w:rPr>
          <w:color w:val="auto"/>
          <w:sz w:val="24"/>
          <w:highlight w:val="none"/>
        </w:rPr>
        <w:br w:type="page" w:clear="all"/>
      </w:r>
    </w:p>
    <w:p w14:paraId="05C39B15">
      <w:pPr>
        <w:spacing w:line="360" w:lineRule="auto"/>
        <w:jc w:val="center"/>
        <w:outlineLvl w:val="0"/>
        <w:rPr>
          <w:rFonts w:ascii="Times New Roman" w:hAnsi="Times New Roman" w:eastAsia="宋体" w:cs="Times New Roman"/>
          <w:b/>
          <w:color w:val="auto"/>
          <w:sz w:val="36"/>
          <w:szCs w:val="36"/>
          <w:highlight w:val="none"/>
        </w:rPr>
      </w:pPr>
      <w:bookmarkStart w:id="735" w:name="_Toc99301423"/>
      <w:r>
        <w:rPr>
          <w:rFonts w:ascii="Times New Roman" w:hAnsi="Times New Roman" w:eastAsia="宋体" w:cs="Times New Roman"/>
          <w:b/>
          <w:color w:val="auto"/>
          <w:sz w:val="36"/>
          <w:szCs w:val="36"/>
          <w:highlight w:val="none"/>
        </w:rPr>
        <w:t xml:space="preserve">第四章   </w:t>
      </w:r>
      <w:bookmarkEnd w:id="730"/>
      <w:bookmarkEnd w:id="731"/>
      <w:bookmarkEnd w:id="732"/>
      <w:bookmarkEnd w:id="733"/>
      <w:bookmarkEnd w:id="734"/>
      <w:bookmarkStart w:id="736" w:name="_Hlt164229061"/>
      <w:bookmarkEnd w:id="736"/>
      <w:r>
        <w:rPr>
          <w:rFonts w:ascii="Times New Roman" w:hAnsi="Times New Roman" w:eastAsia="宋体" w:cs="Times New Roman"/>
          <w:b/>
          <w:color w:val="auto"/>
          <w:sz w:val="36"/>
          <w:szCs w:val="36"/>
          <w:highlight w:val="none"/>
        </w:rPr>
        <w:t>评标程序、评标方法和评标标准</w:t>
      </w:r>
      <w:bookmarkEnd w:id="735"/>
    </w:p>
    <w:p w14:paraId="4295A7FF">
      <w:pPr>
        <w:tabs>
          <w:tab w:val="left" w:pos="360"/>
          <w:tab w:val="left" w:pos="900"/>
        </w:tabs>
        <w:spacing w:line="360" w:lineRule="auto"/>
        <w:jc w:val="center"/>
        <w:outlineLvl w:val="1"/>
        <w:rPr>
          <w:b/>
          <w:color w:val="auto"/>
          <w:highlight w:val="none"/>
        </w:rPr>
      </w:pPr>
      <w:r>
        <w:rPr>
          <w:b/>
          <w:color w:val="auto"/>
          <w:sz w:val="24"/>
          <w:highlight w:val="none"/>
        </w:rPr>
        <w:t>一、评标</w:t>
      </w:r>
      <w:r>
        <w:rPr>
          <w:rFonts w:hint="eastAsia"/>
          <w:b/>
          <w:color w:val="auto"/>
          <w:sz w:val="24"/>
          <w:highlight w:val="none"/>
        </w:rPr>
        <w:t>程序</w:t>
      </w:r>
    </w:p>
    <w:p w14:paraId="699CCFE7">
      <w:pPr>
        <w:numPr>
          <w:ilvl w:val="0"/>
          <w:numId w:val="12"/>
        </w:numPr>
        <w:tabs>
          <w:tab w:val="left" w:pos="360"/>
        </w:tabs>
        <w:spacing w:line="360" w:lineRule="auto"/>
        <w:outlineLvl w:val="1"/>
        <w:rPr>
          <w:color w:val="auto"/>
          <w:sz w:val="24"/>
          <w:highlight w:val="none"/>
        </w:rPr>
      </w:pPr>
      <w:bookmarkStart w:id="737" w:name="_Toc164229236"/>
      <w:bookmarkStart w:id="738" w:name="_Toc226309785"/>
      <w:bookmarkStart w:id="739" w:name="_Toc151193783"/>
      <w:bookmarkStart w:id="740" w:name="_Toc226965814"/>
      <w:bookmarkStart w:id="741" w:name="_Toc226337237"/>
      <w:bookmarkStart w:id="742" w:name="_Toc164351635"/>
      <w:bookmarkStart w:id="743" w:name="_Toc150509292"/>
      <w:bookmarkStart w:id="744" w:name="_Toc151190168"/>
      <w:bookmarkStart w:id="745" w:name="_Toc151193855"/>
      <w:bookmarkStart w:id="746" w:name="_Toc150774746"/>
      <w:bookmarkStart w:id="747" w:name="_Toc127161455"/>
      <w:bookmarkStart w:id="748" w:name="_Toc305158883"/>
      <w:bookmarkStart w:id="749" w:name="_Toc127151541"/>
      <w:bookmarkStart w:id="750" w:name="_Toc127151742"/>
      <w:bookmarkStart w:id="751" w:name="_Toc150480779"/>
      <w:bookmarkStart w:id="752" w:name="_Toc149720834"/>
      <w:bookmarkStart w:id="753" w:name="_Toc164608655"/>
      <w:bookmarkStart w:id="754" w:name="_Toc151193929"/>
      <w:bookmarkStart w:id="755" w:name="_Toc226965731"/>
      <w:bookmarkStart w:id="756" w:name="_Toc142311043"/>
      <w:bookmarkStart w:id="757" w:name="_Toc195842906"/>
      <w:bookmarkStart w:id="758" w:name="_Toc305158809"/>
      <w:bookmarkStart w:id="759" w:name="_Toc151193639"/>
      <w:bookmarkStart w:id="760" w:name="_Toc265228379"/>
      <w:bookmarkStart w:id="761" w:name="_Toc150774641"/>
      <w:bookmarkStart w:id="762" w:name="_Toc164229382"/>
      <w:bookmarkStart w:id="763" w:name="_Toc264969231"/>
      <w:bookmarkStart w:id="764" w:name="_Toc164608810"/>
      <w:bookmarkStart w:id="765" w:name="_Toc151193711"/>
      <w:bookmarkStart w:id="766" w:name="_Toc353873941"/>
      <w:bookmarkStart w:id="767" w:name="_Toc353825551"/>
      <w:bookmarkStart w:id="768" w:name="_Toc226965828"/>
      <w:bookmarkStart w:id="769" w:name="_Toc150774760"/>
      <w:bookmarkStart w:id="770" w:name="_Toc226337251"/>
      <w:bookmarkStart w:id="771" w:name="_Toc353873665"/>
      <w:bookmarkStart w:id="772" w:name="_Toc353873935"/>
      <w:bookmarkStart w:id="773" w:name="_Toc264969245"/>
      <w:bookmarkStart w:id="774" w:name="_Toc150480793"/>
      <w:bookmarkStart w:id="775" w:name="_Toc142311057"/>
      <w:bookmarkStart w:id="776" w:name="_Toc305158823"/>
      <w:bookmarkStart w:id="777" w:name="_Toc353825545"/>
      <w:bookmarkStart w:id="778" w:name="_Toc265228393"/>
      <w:bookmarkStart w:id="779" w:name="_Toc127151555"/>
      <w:bookmarkStart w:id="780" w:name="_Toc195842920"/>
      <w:bookmarkStart w:id="781" w:name="_Toc305158897"/>
      <w:r>
        <w:rPr>
          <w:color w:val="auto"/>
          <w:sz w:val="24"/>
          <w:highlight w:val="none"/>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4A0DB8D0">
      <w:pPr>
        <w:numPr>
          <w:ilvl w:val="1"/>
          <w:numId w:val="12"/>
        </w:numPr>
        <w:tabs>
          <w:tab w:val="left" w:pos="1080"/>
        </w:tabs>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82" w:name="_Toc520356167"/>
    </w:p>
    <w:p w14:paraId="613D4D07">
      <w:pPr>
        <w:numPr>
          <w:ilvl w:val="1"/>
          <w:numId w:val="12"/>
        </w:numPr>
        <w:tabs>
          <w:tab w:val="left" w:pos="1080"/>
        </w:tabs>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82"/>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0131E1E4">
      <w:pPr>
        <w:tabs>
          <w:tab w:val="left" w:pos="900"/>
          <w:tab w:val="left" w:pos="1080"/>
          <w:tab w:val="left" w:pos="1589"/>
        </w:tabs>
        <w:spacing w:line="360" w:lineRule="auto"/>
        <w:ind w:hanging="357"/>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3FB18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noWrap w:val="0"/>
            <w:vAlign w:val="center"/>
          </w:tcPr>
          <w:p w14:paraId="4D3267B1">
            <w:pPr>
              <w:widowControl/>
              <w:jc w:val="center"/>
              <w:rPr>
                <w:rFonts w:hint="default"/>
                <w:b/>
                <w:color w:val="auto"/>
                <w:sz w:val="24"/>
              </w:rPr>
            </w:pPr>
            <w:r>
              <w:rPr>
                <w:rFonts w:hint="default"/>
                <w:b/>
                <w:color w:val="auto"/>
                <w:sz w:val="24"/>
              </w:rPr>
              <w:t>序号</w:t>
            </w:r>
          </w:p>
        </w:tc>
        <w:tc>
          <w:tcPr>
            <w:tcW w:w="975" w:type="pct"/>
            <w:noWrap w:val="0"/>
            <w:vAlign w:val="center"/>
          </w:tcPr>
          <w:p w14:paraId="1A023B1E">
            <w:pPr>
              <w:widowControl/>
              <w:jc w:val="center"/>
              <w:rPr>
                <w:rFonts w:hint="default"/>
                <w:b/>
                <w:color w:val="auto"/>
                <w:sz w:val="24"/>
              </w:rPr>
            </w:pPr>
            <w:r>
              <w:rPr>
                <w:rFonts w:hint="default"/>
                <w:b/>
                <w:color w:val="auto"/>
                <w:sz w:val="24"/>
              </w:rPr>
              <w:t>审查因素</w:t>
            </w:r>
          </w:p>
        </w:tc>
        <w:tc>
          <w:tcPr>
            <w:tcW w:w="3620" w:type="pct"/>
            <w:noWrap w:val="0"/>
            <w:vAlign w:val="center"/>
          </w:tcPr>
          <w:p w14:paraId="0E7B9DAE">
            <w:pPr>
              <w:widowControl/>
              <w:jc w:val="center"/>
              <w:rPr>
                <w:rFonts w:hint="default"/>
                <w:b/>
                <w:color w:val="auto"/>
                <w:sz w:val="24"/>
              </w:rPr>
            </w:pPr>
            <w:r>
              <w:rPr>
                <w:rFonts w:hint="default"/>
                <w:b/>
                <w:color w:val="auto"/>
                <w:sz w:val="24"/>
              </w:rPr>
              <w:t>审查内容</w:t>
            </w:r>
          </w:p>
        </w:tc>
      </w:tr>
      <w:tr w14:paraId="62C2D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A5F758B">
            <w:pPr>
              <w:widowControl/>
              <w:jc w:val="center"/>
              <w:rPr>
                <w:rFonts w:hint="default"/>
                <w:color w:val="auto"/>
                <w:sz w:val="24"/>
              </w:rPr>
            </w:pPr>
            <w:r>
              <w:rPr>
                <w:rFonts w:hint="default"/>
                <w:color w:val="auto"/>
                <w:sz w:val="24"/>
              </w:rPr>
              <w:t>1</w:t>
            </w:r>
          </w:p>
        </w:tc>
        <w:tc>
          <w:tcPr>
            <w:tcW w:w="975" w:type="pct"/>
            <w:noWrap w:val="0"/>
            <w:vAlign w:val="center"/>
          </w:tcPr>
          <w:p w14:paraId="61A6982E">
            <w:pPr>
              <w:widowControl/>
              <w:jc w:val="left"/>
              <w:rPr>
                <w:rFonts w:hint="default"/>
                <w:color w:val="auto"/>
                <w:sz w:val="24"/>
              </w:rPr>
            </w:pPr>
            <w:r>
              <w:rPr>
                <w:rFonts w:hint="eastAsia"/>
                <w:color w:val="auto"/>
                <w:sz w:val="24"/>
              </w:rPr>
              <w:t>投标函、法定代表人资格证明书和政府采购供应商信用承诺书</w:t>
            </w:r>
          </w:p>
        </w:tc>
        <w:tc>
          <w:tcPr>
            <w:tcW w:w="3620" w:type="pct"/>
            <w:noWrap w:val="0"/>
            <w:vAlign w:val="center"/>
          </w:tcPr>
          <w:p w14:paraId="083C2F3B">
            <w:pPr>
              <w:widowControl/>
              <w:jc w:val="left"/>
              <w:rPr>
                <w:rFonts w:hint="default"/>
                <w:color w:val="auto"/>
                <w:sz w:val="24"/>
              </w:rPr>
            </w:pPr>
            <w:r>
              <w:rPr>
                <w:rFonts w:hint="default"/>
                <w:color w:val="auto"/>
                <w:sz w:val="24"/>
              </w:rPr>
              <w:t>按招标文件要求提供</w:t>
            </w:r>
            <w:r>
              <w:rPr>
                <w:rFonts w:hint="eastAsia"/>
                <w:color w:val="auto"/>
                <w:sz w:val="24"/>
              </w:rPr>
              <w:t>投标函、法定代表人资格证明书和政府采购供应商信用承诺书</w:t>
            </w:r>
            <w:r>
              <w:rPr>
                <w:rFonts w:hint="default"/>
                <w:color w:val="auto"/>
                <w:sz w:val="24"/>
              </w:rPr>
              <w:t>；</w:t>
            </w:r>
          </w:p>
        </w:tc>
      </w:tr>
      <w:tr w14:paraId="0133B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485E5E8">
            <w:pPr>
              <w:widowControl/>
              <w:jc w:val="center"/>
              <w:rPr>
                <w:rFonts w:hint="default"/>
                <w:color w:val="auto"/>
                <w:sz w:val="24"/>
              </w:rPr>
            </w:pPr>
            <w:r>
              <w:rPr>
                <w:rFonts w:hint="default"/>
                <w:color w:val="auto"/>
                <w:sz w:val="24"/>
              </w:rPr>
              <w:t>2</w:t>
            </w:r>
          </w:p>
        </w:tc>
        <w:tc>
          <w:tcPr>
            <w:tcW w:w="975" w:type="pct"/>
            <w:noWrap w:val="0"/>
            <w:vAlign w:val="center"/>
          </w:tcPr>
          <w:p w14:paraId="6DF0E35A">
            <w:pPr>
              <w:widowControl/>
              <w:jc w:val="left"/>
              <w:rPr>
                <w:rFonts w:hint="default"/>
                <w:color w:val="auto"/>
                <w:sz w:val="24"/>
              </w:rPr>
            </w:pPr>
            <w:r>
              <w:rPr>
                <w:rFonts w:hint="default"/>
                <w:color w:val="auto"/>
                <w:sz w:val="24"/>
              </w:rPr>
              <w:t>投标完整性</w:t>
            </w:r>
          </w:p>
        </w:tc>
        <w:tc>
          <w:tcPr>
            <w:tcW w:w="3620" w:type="pct"/>
            <w:noWrap w:val="0"/>
            <w:vAlign w:val="center"/>
          </w:tcPr>
          <w:p w14:paraId="3D4FD75A">
            <w:pPr>
              <w:widowControl/>
              <w:jc w:val="left"/>
              <w:rPr>
                <w:rFonts w:hint="default"/>
                <w:color w:val="auto"/>
                <w:sz w:val="24"/>
              </w:rPr>
            </w:pPr>
            <w:r>
              <w:rPr>
                <w:rFonts w:hint="eastAsia"/>
                <w:color w:val="auto"/>
                <w:sz w:val="24"/>
              </w:rPr>
              <w:t>未</w:t>
            </w:r>
            <w:r>
              <w:rPr>
                <w:rFonts w:hint="default"/>
                <w:color w:val="auto"/>
                <w:sz w:val="24"/>
              </w:rPr>
              <w:t>将一个采购包中的内容拆开投标；</w:t>
            </w:r>
          </w:p>
        </w:tc>
      </w:tr>
      <w:tr w14:paraId="1D57A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33DF071A">
            <w:pPr>
              <w:widowControl/>
              <w:jc w:val="center"/>
              <w:rPr>
                <w:rFonts w:hint="default"/>
                <w:color w:val="auto"/>
                <w:sz w:val="24"/>
              </w:rPr>
            </w:pPr>
            <w:r>
              <w:rPr>
                <w:rFonts w:hint="default"/>
                <w:color w:val="auto"/>
                <w:sz w:val="24"/>
              </w:rPr>
              <w:t>3</w:t>
            </w:r>
          </w:p>
        </w:tc>
        <w:tc>
          <w:tcPr>
            <w:tcW w:w="975" w:type="pct"/>
            <w:noWrap w:val="0"/>
            <w:vAlign w:val="center"/>
          </w:tcPr>
          <w:p w14:paraId="422A3370">
            <w:pPr>
              <w:widowControl/>
              <w:jc w:val="left"/>
              <w:rPr>
                <w:rFonts w:hint="default"/>
                <w:color w:val="auto"/>
                <w:sz w:val="24"/>
              </w:rPr>
            </w:pPr>
            <w:r>
              <w:rPr>
                <w:rFonts w:hint="default"/>
                <w:color w:val="auto"/>
                <w:sz w:val="24"/>
              </w:rPr>
              <w:t>投标报价</w:t>
            </w:r>
          </w:p>
        </w:tc>
        <w:tc>
          <w:tcPr>
            <w:tcW w:w="3620" w:type="pct"/>
            <w:noWrap w:val="0"/>
            <w:vAlign w:val="center"/>
          </w:tcPr>
          <w:p w14:paraId="1E31758D">
            <w:pPr>
              <w:widowControl/>
              <w:jc w:val="left"/>
              <w:rPr>
                <w:rFonts w:hint="default"/>
                <w:color w:val="auto"/>
                <w:sz w:val="24"/>
              </w:rPr>
            </w:pPr>
            <w:r>
              <w:rPr>
                <w:rFonts w:hint="default"/>
                <w:color w:val="auto"/>
                <w:sz w:val="24"/>
              </w:rPr>
              <w:t>投标报价</w:t>
            </w:r>
            <w:r>
              <w:rPr>
                <w:rFonts w:hint="eastAsia"/>
                <w:color w:val="auto"/>
                <w:sz w:val="24"/>
              </w:rPr>
              <w:t>未</w:t>
            </w:r>
            <w:r>
              <w:rPr>
                <w:rFonts w:hint="default"/>
                <w:color w:val="auto"/>
                <w:sz w:val="24"/>
              </w:rPr>
              <w:t>超过招标文件中规定的项目/采购包预算金额或者项目/采购包最高限价；</w:t>
            </w:r>
          </w:p>
        </w:tc>
      </w:tr>
      <w:tr w14:paraId="79538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FFADE15">
            <w:pPr>
              <w:widowControl/>
              <w:jc w:val="center"/>
              <w:rPr>
                <w:rFonts w:hint="default"/>
                <w:color w:val="auto"/>
                <w:sz w:val="24"/>
              </w:rPr>
            </w:pPr>
            <w:r>
              <w:rPr>
                <w:rFonts w:hint="default"/>
                <w:color w:val="auto"/>
                <w:sz w:val="24"/>
              </w:rPr>
              <w:t>4</w:t>
            </w:r>
          </w:p>
        </w:tc>
        <w:tc>
          <w:tcPr>
            <w:tcW w:w="975" w:type="pct"/>
            <w:noWrap w:val="0"/>
            <w:vAlign w:val="center"/>
          </w:tcPr>
          <w:p w14:paraId="067AD646">
            <w:pPr>
              <w:widowControl/>
              <w:jc w:val="left"/>
              <w:rPr>
                <w:rFonts w:hint="default"/>
                <w:color w:val="auto"/>
                <w:sz w:val="24"/>
              </w:rPr>
            </w:pPr>
            <w:r>
              <w:rPr>
                <w:rFonts w:hint="default"/>
                <w:color w:val="auto"/>
                <w:sz w:val="24"/>
              </w:rPr>
              <w:t>报价唯一性</w:t>
            </w:r>
          </w:p>
        </w:tc>
        <w:tc>
          <w:tcPr>
            <w:tcW w:w="3620" w:type="pct"/>
            <w:noWrap w:val="0"/>
            <w:vAlign w:val="center"/>
          </w:tcPr>
          <w:p w14:paraId="5D1E6922">
            <w:pPr>
              <w:widowControl/>
              <w:jc w:val="left"/>
              <w:rPr>
                <w:rFonts w:hint="default"/>
                <w:color w:val="auto"/>
                <w:sz w:val="24"/>
              </w:rPr>
            </w:pPr>
            <w:r>
              <w:rPr>
                <w:rFonts w:hint="default"/>
                <w:color w:val="auto"/>
                <w:sz w:val="24"/>
              </w:rPr>
              <w:t>投标文件</w:t>
            </w:r>
            <w:r>
              <w:rPr>
                <w:rFonts w:hint="eastAsia"/>
                <w:color w:val="auto"/>
                <w:sz w:val="24"/>
              </w:rPr>
              <w:t>未出现可选择性或可调整的报价（招标文件另有规定的除外）</w:t>
            </w:r>
            <w:r>
              <w:rPr>
                <w:rFonts w:hint="default"/>
                <w:color w:val="auto"/>
                <w:sz w:val="24"/>
              </w:rPr>
              <w:t>；</w:t>
            </w:r>
          </w:p>
        </w:tc>
      </w:tr>
      <w:tr w14:paraId="68FA0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4A1679A">
            <w:pPr>
              <w:widowControl/>
              <w:jc w:val="center"/>
              <w:rPr>
                <w:rFonts w:hint="default"/>
                <w:color w:val="auto"/>
                <w:sz w:val="24"/>
              </w:rPr>
            </w:pPr>
            <w:r>
              <w:rPr>
                <w:rFonts w:hint="default"/>
                <w:color w:val="auto"/>
                <w:sz w:val="24"/>
              </w:rPr>
              <w:t>5</w:t>
            </w:r>
          </w:p>
        </w:tc>
        <w:tc>
          <w:tcPr>
            <w:tcW w:w="975" w:type="pct"/>
            <w:noWrap w:val="0"/>
            <w:vAlign w:val="center"/>
          </w:tcPr>
          <w:p w14:paraId="18845700">
            <w:pPr>
              <w:widowControl/>
              <w:jc w:val="left"/>
              <w:rPr>
                <w:rFonts w:hint="default"/>
                <w:color w:val="auto"/>
                <w:sz w:val="24"/>
              </w:rPr>
            </w:pPr>
            <w:r>
              <w:rPr>
                <w:rFonts w:hint="default"/>
                <w:color w:val="auto"/>
                <w:sz w:val="24"/>
              </w:rPr>
              <w:t>投标有效期</w:t>
            </w:r>
          </w:p>
        </w:tc>
        <w:tc>
          <w:tcPr>
            <w:tcW w:w="3620" w:type="pct"/>
            <w:noWrap w:val="0"/>
            <w:vAlign w:val="center"/>
          </w:tcPr>
          <w:p w14:paraId="64E7B26E">
            <w:pPr>
              <w:widowControl/>
              <w:jc w:val="left"/>
              <w:rPr>
                <w:rFonts w:hint="default"/>
                <w:color w:val="auto"/>
                <w:sz w:val="24"/>
              </w:rPr>
            </w:pPr>
            <w:r>
              <w:rPr>
                <w:rFonts w:hint="default"/>
                <w:color w:val="auto"/>
                <w:sz w:val="24"/>
              </w:rPr>
              <w:t>投标文件中承诺的投标有效期</w:t>
            </w:r>
            <w:r>
              <w:rPr>
                <w:rFonts w:hint="eastAsia"/>
                <w:color w:val="auto"/>
                <w:sz w:val="24"/>
              </w:rPr>
              <w:t>满足</w:t>
            </w:r>
            <w:r>
              <w:rPr>
                <w:rFonts w:hint="default"/>
                <w:color w:val="auto"/>
                <w:sz w:val="24"/>
              </w:rPr>
              <w:t>招标文件中载明的投标有效期的；</w:t>
            </w:r>
          </w:p>
        </w:tc>
      </w:tr>
      <w:tr w14:paraId="469E9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5069F28">
            <w:pPr>
              <w:widowControl/>
              <w:jc w:val="center"/>
              <w:rPr>
                <w:rFonts w:hint="default"/>
                <w:color w:val="auto"/>
                <w:sz w:val="24"/>
              </w:rPr>
            </w:pPr>
            <w:r>
              <w:rPr>
                <w:rFonts w:hint="default"/>
                <w:color w:val="auto"/>
                <w:sz w:val="24"/>
              </w:rPr>
              <w:t>6</w:t>
            </w:r>
          </w:p>
        </w:tc>
        <w:tc>
          <w:tcPr>
            <w:tcW w:w="975" w:type="pct"/>
            <w:noWrap w:val="0"/>
            <w:vAlign w:val="center"/>
          </w:tcPr>
          <w:p w14:paraId="6C0BE1FE">
            <w:pPr>
              <w:widowControl/>
              <w:jc w:val="left"/>
              <w:rPr>
                <w:rFonts w:hint="default"/>
                <w:color w:val="auto"/>
                <w:sz w:val="24"/>
              </w:rPr>
            </w:pPr>
            <w:r>
              <w:rPr>
                <w:rFonts w:hint="default"/>
                <w:color w:val="auto"/>
                <w:sz w:val="24"/>
              </w:rPr>
              <w:t>签署、加盖公章</w:t>
            </w:r>
          </w:p>
        </w:tc>
        <w:tc>
          <w:tcPr>
            <w:tcW w:w="3620" w:type="pct"/>
            <w:noWrap w:val="0"/>
            <w:vAlign w:val="center"/>
          </w:tcPr>
          <w:p w14:paraId="1DE20B61">
            <w:pPr>
              <w:widowControl/>
              <w:jc w:val="left"/>
              <w:rPr>
                <w:rFonts w:hint="default"/>
                <w:color w:val="auto"/>
                <w:sz w:val="24"/>
              </w:rPr>
            </w:pPr>
            <w:r>
              <w:rPr>
                <w:rFonts w:hint="default"/>
                <w:color w:val="auto"/>
                <w:sz w:val="24"/>
              </w:rPr>
              <w:t>按照招标文件要求签署、加盖公章的；</w:t>
            </w:r>
          </w:p>
        </w:tc>
      </w:tr>
      <w:tr w14:paraId="703E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EA141CF">
            <w:pPr>
              <w:widowControl/>
              <w:jc w:val="center"/>
              <w:rPr>
                <w:rFonts w:hint="default"/>
                <w:color w:val="auto"/>
                <w:sz w:val="24"/>
              </w:rPr>
            </w:pPr>
            <w:r>
              <w:rPr>
                <w:rFonts w:hint="eastAsia"/>
                <w:color w:val="auto"/>
                <w:sz w:val="24"/>
              </w:rPr>
              <w:t>7</w:t>
            </w:r>
          </w:p>
        </w:tc>
        <w:tc>
          <w:tcPr>
            <w:tcW w:w="975" w:type="pct"/>
            <w:noWrap w:val="0"/>
            <w:vAlign w:val="center"/>
          </w:tcPr>
          <w:p w14:paraId="7DD87E2A">
            <w:pPr>
              <w:widowControl/>
              <w:jc w:val="left"/>
              <w:rPr>
                <w:rFonts w:hint="default"/>
                <w:color w:val="auto"/>
                <w:sz w:val="24"/>
              </w:rPr>
            </w:pPr>
            <w:r>
              <w:rPr>
                <w:rFonts w:hint="eastAsia"/>
                <w:color w:val="auto"/>
                <w:sz w:val="24"/>
              </w:rPr>
              <w:t>实质性格式</w:t>
            </w:r>
          </w:p>
        </w:tc>
        <w:tc>
          <w:tcPr>
            <w:tcW w:w="3620" w:type="pct"/>
            <w:noWrap w:val="0"/>
            <w:vAlign w:val="center"/>
          </w:tcPr>
          <w:p w14:paraId="7C90A36F">
            <w:pPr>
              <w:widowControl/>
              <w:jc w:val="left"/>
              <w:rPr>
                <w:rFonts w:hint="default"/>
                <w:color w:val="auto"/>
                <w:sz w:val="24"/>
              </w:rPr>
            </w:pPr>
            <w:r>
              <w:rPr>
                <w:rFonts w:hint="eastAsia"/>
                <w:color w:val="auto"/>
                <w:sz w:val="24"/>
              </w:rPr>
              <w:t>标记为</w:t>
            </w:r>
            <w:r>
              <w:rPr>
                <w:rFonts w:hint="default"/>
                <w:color w:val="auto"/>
                <w:sz w:val="24"/>
              </w:rPr>
              <w:t>“实质性格式”的</w:t>
            </w:r>
            <w:r>
              <w:rPr>
                <w:rFonts w:hint="eastAsia"/>
                <w:color w:val="auto"/>
                <w:sz w:val="24"/>
              </w:rPr>
              <w:t>文件均按</w:t>
            </w:r>
            <w:r>
              <w:rPr>
                <w:rFonts w:hint="default"/>
                <w:color w:val="auto"/>
                <w:sz w:val="24"/>
              </w:rPr>
              <w:t>招标文件</w:t>
            </w:r>
            <w:r>
              <w:rPr>
                <w:rFonts w:hint="eastAsia"/>
                <w:color w:val="auto"/>
                <w:sz w:val="24"/>
              </w:rPr>
              <w:t>要求提供；</w:t>
            </w:r>
          </w:p>
        </w:tc>
      </w:tr>
      <w:tr w14:paraId="6396C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FF95EEF">
            <w:pPr>
              <w:widowControl/>
              <w:jc w:val="center"/>
              <w:rPr>
                <w:rFonts w:hint="default"/>
                <w:color w:val="auto"/>
                <w:sz w:val="24"/>
              </w:rPr>
            </w:pPr>
            <w:r>
              <w:rPr>
                <w:rFonts w:hint="default"/>
                <w:color w:val="auto"/>
                <w:sz w:val="24"/>
              </w:rPr>
              <w:t>8</w:t>
            </w:r>
          </w:p>
        </w:tc>
        <w:tc>
          <w:tcPr>
            <w:tcW w:w="975" w:type="pct"/>
            <w:noWrap w:val="0"/>
            <w:vAlign w:val="center"/>
          </w:tcPr>
          <w:p w14:paraId="6920913A">
            <w:pPr>
              <w:widowControl/>
              <w:jc w:val="left"/>
              <w:rPr>
                <w:rFonts w:hint="default"/>
                <w:color w:val="auto"/>
                <w:sz w:val="24"/>
              </w:rPr>
            </w:pPr>
            <w:r>
              <w:rPr>
                <w:rFonts w:hint="default" w:ascii="Segoe UI Symbol" w:hAnsi="Segoe UI Symbol" w:cs="Segoe UI Symbol"/>
                <w:color w:val="auto"/>
                <w:sz w:val="24"/>
              </w:rPr>
              <w:t>★</w:t>
            </w:r>
            <w:r>
              <w:rPr>
                <w:rFonts w:hint="default"/>
                <w:color w:val="auto"/>
                <w:sz w:val="24"/>
              </w:rPr>
              <w:t>号条款响应</w:t>
            </w:r>
          </w:p>
        </w:tc>
        <w:tc>
          <w:tcPr>
            <w:tcW w:w="3620" w:type="pct"/>
            <w:noWrap w:val="0"/>
            <w:vAlign w:val="center"/>
          </w:tcPr>
          <w:p w14:paraId="4D70C438">
            <w:pPr>
              <w:widowControl/>
              <w:jc w:val="left"/>
              <w:rPr>
                <w:rFonts w:hint="default"/>
                <w:color w:val="auto"/>
                <w:sz w:val="24"/>
              </w:rPr>
            </w:pPr>
            <w:r>
              <w:rPr>
                <w:rFonts w:hint="default"/>
                <w:color w:val="auto"/>
                <w:sz w:val="24"/>
              </w:rPr>
              <w:t>投标文件满足招标文件第五章《采购需求》中</w:t>
            </w:r>
            <w:r>
              <w:rPr>
                <w:rFonts w:hint="default" w:ascii="Segoe UI Symbol" w:hAnsi="Segoe UI Symbol" w:cs="Segoe UI Symbol"/>
                <w:color w:val="auto"/>
                <w:sz w:val="24"/>
              </w:rPr>
              <w:t>★</w:t>
            </w:r>
            <w:r>
              <w:rPr>
                <w:rFonts w:hint="default"/>
                <w:color w:val="auto"/>
                <w:sz w:val="24"/>
              </w:rPr>
              <w:t>号条款要求的；</w:t>
            </w:r>
          </w:p>
        </w:tc>
      </w:tr>
      <w:tr w14:paraId="6B3B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B579B9B">
            <w:pPr>
              <w:widowControl/>
              <w:jc w:val="center"/>
              <w:rPr>
                <w:rFonts w:hint="default"/>
                <w:color w:val="auto"/>
                <w:sz w:val="24"/>
              </w:rPr>
            </w:pPr>
            <w:r>
              <w:rPr>
                <w:rFonts w:hint="default"/>
                <w:color w:val="auto"/>
                <w:sz w:val="24"/>
              </w:rPr>
              <w:t>9</w:t>
            </w:r>
          </w:p>
        </w:tc>
        <w:tc>
          <w:tcPr>
            <w:tcW w:w="975" w:type="pct"/>
            <w:noWrap w:val="0"/>
            <w:vAlign w:val="center"/>
          </w:tcPr>
          <w:p w14:paraId="61723C86">
            <w:pPr>
              <w:widowControl/>
              <w:jc w:val="left"/>
              <w:rPr>
                <w:rFonts w:hint="default"/>
                <w:color w:val="auto"/>
                <w:sz w:val="24"/>
              </w:rPr>
            </w:pPr>
            <w:r>
              <w:rPr>
                <w:rFonts w:hint="default"/>
                <w:color w:val="auto"/>
                <w:sz w:val="24"/>
              </w:rPr>
              <w:t>分包承担主体资质（如有）</w:t>
            </w:r>
          </w:p>
        </w:tc>
        <w:tc>
          <w:tcPr>
            <w:tcW w:w="3620" w:type="pct"/>
            <w:noWrap w:val="0"/>
            <w:vAlign w:val="center"/>
          </w:tcPr>
          <w:p w14:paraId="42F0391B">
            <w:pPr>
              <w:widowControl/>
              <w:jc w:val="left"/>
              <w:rPr>
                <w:rFonts w:hint="default"/>
                <w:color w:val="auto"/>
                <w:sz w:val="24"/>
              </w:rPr>
            </w:pPr>
            <w:r>
              <w:rPr>
                <w:rFonts w:hint="default"/>
                <w:color w:val="auto"/>
                <w:sz w:val="24"/>
              </w:rPr>
              <w:t>分包承担主体具备《投标人须知资料表》载明的资质条件</w:t>
            </w:r>
            <w:r>
              <w:rPr>
                <w:rFonts w:hint="eastAsia"/>
                <w:color w:val="auto"/>
                <w:sz w:val="24"/>
              </w:rPr>
              <w:t>且</w:t>
            </w:r>
            <w:r>
              <w:rPr>
                <w:rFonts w:hint="default"/>
                <w:color w:val="auto"/>
                <w:sz w:val="24"/>
              </w:rPr>
              <w:t>提供</w:t>
            </w:r>
            <w:r>
              <w:rPr>
                <w:rFonts w:hint="eastAsia"/>
                <w:color w:val="auto"/>
                <w:sz w:val="24"/>
              </w:rPr>
              <w:t>了</w:t>
            </w:r>
            <w:r>
              <w:rPr>
                <w:rFonts w:hint="default"/>
                <w:color w:val="auto"/>
                <w:sz w:val="24"/>
              </w:rPr>
              <w:t>资质证书电子件</w:t>
            </w:r>
            <w:r>
              <w:rPr>
                <w:rFonts w:hint="eastAsia"/>
                <w:color w:val="auto"/>
                <w:sz w:val="24"/>
              </w:rPr>
              <w:t>（如有）</w:t>
            </w:r>
            <w:r>
              <w:rPr>
                <w:rFonts w:hint="default"/>
                <w:color w:val="auto"/>
                <w:sz w:val="24"/>
              </w:rPr>
              <w:t>；</w:t>
            </w:r>
          </w:p>
        </w:tc>
      </w:tr>
      <w:tr w14:paraId="35E6D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843FCB1">
            <w:pPr>
              <w:widowControl/>
              <w:jc w:val="center"/>
              <w:rPr>
                <w:rFonts w:hint="default"/>
                <w:color w:val="auto"/>
                <w:sz w:val="24"/>
              </w:rPr>
            </w:pPr>
            <w:r>
              <w:rPr>
                <w:rFonts w:hint="default"/>
                <w:color w:val="auto"/>
                <w:sz w:val="24"/>
              </w:rPr>
              <w:t>10</w:t>
            </w:r>
          </w:p>
        </w:tc>
        <w:tc>
          <w:tcPr>
            <w:tcW w:w="975" w:type="pct"/>
            <w:noWrap w:val="0"/>
            <w:vAlign w:val="center"/>
          </w:tcPr>
          <w:p w14:paraId="641E42DE">
            <w:pPr>
              <w:widowControl/>
              <w:jc w:val="left"/>
              <w:rPr>
                <w:rFonts w:hint="default"/>
                <w:color w:val="auto"/>
                <w:sz w:val="24"/>
              </w:rPr>
            </w:pPr>
            <w:r>
              <w:rPr>
                <w:rFonts w:hint="default"/>
                <w:color w:val="auto"/>
                <w:sz w:val="24"/>
              </w:rPr>
              <w:t>分包意向协议</w:t>
            </w:r>
          </w:p>
          <w:p w14:paraId="6AD7CDFB">
            <w:pPr>
              <w:widowControl/>
              <w:jc w:val="left"/>
              <w:rPr>
                <w:rFonts w:hint="default"/>
                <w:color w:val="auto"/>
                <w:sz w:val="24"/>
              </w:rPr>
            </w:pPr>
            <w:r>
              <w:rPr>
                <w:rFonts w:hint="default"/>
                <w:color w:val="auto"/>
                <w:sz w:val="24"/>
              </w:rPr>
              <w:t>（如有）</w:t>
            </w:r>
          </w:p>
        </w:tc>
        <w:tc>
          <w:tcPr>
            <w:tcW w:w="3620" w:type="pct"/>
            <w:noWrap w:val="0"/>
            <w:vAlign w:val="center"/>
          </w:tcPr>
          <w:p w14:paraId="43884325">
            <w:pPr>
              <w:widowControl/>
              <w:jc w:val="left"/>
              <w:rPr>
                <w:rFonts w:hint="default"/>
                <w:color w:val="auto"/>
                <w:sz w:val="24"/>
              </w:rPr>
            </w:pPr>
            <w:r>
              <w:rPr>
                <w:rFonts w:hint="default"/>
                <w:color w:val="auto"/>
                <w:sz w:val="24"/>
              </w:rPr>
              <w:t>按招标文件规定签订并提供分包意向协议原件的电子件的；</w:t>
            </w:r>
            <w:r>
              <w:rPr>
                <w:rFonts w:hint="eastAsia"/>
                <w:color w:val="auto"/>
                <w:sz w:val="24"/>
              </w:rPr>
              <w:t>（如有）</w:t>
            </w:r>
          </w:p>
        </w:tc>
      </w:tr>
      <w:tr w14:paraId="21EB2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536E557">
            <w:pPr>
              <w:widowControl/>
              <w:jc w:val="center"/>
              <w:rPr>
                <w:rFonts w:hint="default"/>
                <w:color w:val="auto"/>
                <w:sz w:val="24"/>
              </w:rPr>
            </w:pPr>
            <w:r>
              <w:rPr>
                <w:rFonts w:hint="default"/>
                <w:color w:val="auto"/>
                <w:sz w:val="24"/>
              </w:rPr>
              <w:t>11</w:t>
            </w:r>
          </w:p>
        </w:tc>
        <w:tc>
          <w:tcPr>
            <w:tcW w:w="975" w:type="pct"/>
            <w:noWrap w:val="0"/>
            <w:vAlign w:val="center"/>
          </w:tcPr>
          <w:p w14:paraId="13D354B2">
            <w:pPr>
              <w:widowControl/>
              <w:jc w:val="left"/>
              <w:rPr>
                <w:rFonts w:hint="default"/>
                <w:color w:val="auto"/>
                <w:sz w:val="24"/>
              </w:rPr>
            </w:pPr>
            <w:r>
              <w:rPr>
                <w:rFonts w:hint="default"/>
                <w:color w:val="auto"/>
                <w:sz w:val="24"/>
              </w:rPr>
              <w:t>报价的修正（如有）</w:t>
            </w:r>
          </w:p>
        </w:tc>
        <w:tc>
          <w:tcPr>
            <w:tcW w:w="3620" w:type="pct"/>
            <w:noWrap w:val="0"/>
            <w:vAlign w:val="center"/>
          </w:tcPr>
          <w:p w14:paraId="36661236">
            <w:pPr>
              <w:widowControl/>
              <w:jc w:val="left"/>
              <w:rPr>
                <w:rFonts w:hint="default"/>
                <w:color w:val="auto"/>
                <w:sz w:val="24"/>
              </w:rPr>
            </w:pPr>
            <w:r>
              <w:rPr>
                <w:rFonts w:hint="eastAsia"/>
                <w:color w:val="auto"/>
                <w:sz w:val="24"/>
              </w:rPr>
              <w:t>不涉及报价修正</w:t>
            </w:r>
            <w:r>
              <w:rPr>
                <w:rFonts w:hint="default"/>
                <w:color w:val="auto"/>
                <w:sz w:val="24"/>
              </w:rPr>
              <w:t>，或投标文件报价出现前后不一致</w:t>
            </w:r>
            <w:r>
              <w:rPr>
                <w:rFonts w:hint="eastAsia"/>
                <w:color w:val="auto"/>
                <w:sz w:val="24"/>
              </w:rPr>
              <w:t>时</w:t>
            </w:r>
            <w:r>
              <w:rPr>
                <w:rFonts w:hint="default"/>
                <w:color w:val="auto"/>
                <w:sz w:val="24"/>
              </w:rPr>
              <w:t>，投标人对修正后的报价予</w:t>
            </w:r>
            <w:r>
              <w:rPr>
                <w:rFonts w:hint="eastAsia"/>
                <w:color w:val="auto"/>
                <w:sz w:val="24"/>
              </w:rPr>
              <w:t>以</w:t>
            </w:r>
            <w:r>
              <w:rPr>
                <w:rFonts w:hint="default"/>
                <w:color w:val="auto"/>
                <w:sz w:val="24"/>
              </w:rPr>
              <w:t>确认；（如有）</w:t>
            </w:r>
          </w:p>
        </w:tc>
      </w:tr>
      <w:tr w14:paraId="5D0B7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7574729C">
            <w:pPr>
              <w:widowControl/>
              <w:jc w:val="center"/>
              <w:rPr>
                <w:rFonts w:hint="default"/>
                <w:color w:val="auto"/>
                <w:sz w:val="24"/>
              </w:rPr>
            </w:pPr>
            <w:r>
              <w:rPr>
                <w:rFonts w:hint="default"/>
                <w:color w:val="auto"/>
                <w:sz w:val="24"/>
              </w:rPr>
              <w:t>12</w:t>
            </w:r>
          </w:p>
        </w:tc>
        <w:tc>
          <w:tcPr>
            <w:tcW w:w="975" w:type="pct"/>
            <w:noWrap w:val="0"/>
            <w:vAlign w:val="center"/>
          </w:tcPr>
          <w:p w14:paraId="191F7DD7">
            <w:pPr>
              <w:widowControl/>
              <w:jc w:val="left"/>
              <w:rPr>
                <w:rFonts w:hint="default"/>
                <w:color w:val="auto"/>
                <w:sz w:val="24"/>
              </w:rPr>
            </w:pPr>
            <w:r>
              <w:rPr>
                <w:rFonts w:hint="default"/>
                <w:color w:val="auto"/>
                <w:sz w:val="24"/>
              </w:rPr>
              <w:t>报价合理性</w:t>
            </w:r>
          </w:p>
        </w:tc>
        <w:tc>
          <w:tcPr>
            <w:tcW w:w="3620" w:type="pct"/>
            <w:noWrap w:val="0"/>
            <w:vAlign w:val="center"/>
          </w:tcPr>
          <w:p w14:paraId="2484155B">
            <w:pPr>
              <w:widowControl/>
              <w:jc w:val="left"/>
              <w:rPr>
                <w:rFonts w:hint="eastAsia" w:ascii="宋体" w:hAnsi="宋体" w:eastAsia="宋体" w:cs="Times New Roman"/>
                <w:kern w:val="2"/>
                <w:sz w:val="24"/>
              </w:rPr>
            </w:pPr>
            <w:r>
              <w:rPr>
                <w:rFonts w:hint="eastAsia" w:ascii="宋体" w:hAnsi="宋体" w:eastAsia="宋体" w:cs="宋体"/>
                <w:color w:val="000000"/>
                <w:kern w:val="0"/>
                <w:sz w:val="24"/>
              </w:rPr>
              <w:t>根据《江苏省财政厅转发财政部关于推动解决政府采购异常低价问题的通知》（苏财购〔2026〕36号）文件之规定</w:t>
            </w:r>
            <w:r>
              <w:rPr>
                <w:rFonts w:hint="eastAsia" w:ascii="宋体" w:hAnsi="宋体" w:eastAsia="宋体" w:cs="Times New Roman"/>
                <w:kern w:val="2"/>
                <w:sz w:val="24"/>
              </w:rPr>
              <w:t xml:space="preserve">：当评审过程中出现下列情形之一的，评审委员会应当启动异常低价投标（响应）审查程序： </w:t>
            </w:r>
          </w:p>
          <w:p w14:paraId="6FD8EB71">
            <w:pPr>
              <w:widowControl/>
              <w:jc w:val="left"/>
              <w:rPr>
                <w:rFonts w:hint="eastAsia" w:ascii="宋体" w:hAnsi="宋体" w:eastAsia="宋体" w:cs="Times New Roman"/>
                <w:kern w:val="2"/>
                <w:sz w:val="24"/>
              </w:rPr>
            </w:pPr>
            <w:r>
              <w:rPr>
                <w:rFonts w:hint="eastAsia" w:ascii="宋体" w:hAnsi="宋体" w:eastAsia="宋体" w:cs="Times New Roman"/>
                <w:kern w:val="2"/>
                <w:sz w:val="24"/>
              </w:rPr>
              <w:t>1.投标（响应）报价低于全部通过符合性审查供应商投标（响应）报价平均值</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%的，即投标（响应）报价&lt;全部通过符合性审查供应商投标（响应）报价平均值×</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w:t>
            </w:r>
          </w:p>
          <w:p w14:paraId="3D56CF01">
            <w:pPr>
              <w:widowControl/>
              <w:jc w:val="left"/>
              <w:rPr>
                <w:rFonts w:hint="eastAsia" w:ascii="宋体" w:hAnsi="宋体" w:eastAsia="宋体" w:cs="Times New Roman"/>
                <w:kern w:val="2"/>
                <w:sz w:val="24"/>
              </w:rPr>
            </w:pPr>
            <w:r>
              <w:rPr>
                <w:rFonts w:hint="eastAsia" w:ascii="宋体" w:hAnsi="宋体" w:eastAsia="宋体" w:cs="Times New Roman"/>
                <w:kern w:val="2"/>
                <w:sz w:val="24"/>
              </w:rPr>
              <w:t>2.投标（响应）报价低于通过符合性审查的次低报价供应商投标（响应）报价</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%的，即投标（响应）报价&lt;通过符合性审查的次低报价供应商投标（响应）报价×</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w:t>
            </w:r>
          </w:p>
          <w:p w14:paraId="4192E01E">
            <w:pPr>
              <w:widowControl/>
              <w:jc w:val="left"/>
              <w:rPr>
                <w:rFonts w:hint="eastAsia" w:ascii="宋体" w:hAnsi="宋体" w:eastAsia="宋体" w:cs="Times New Roman"/>
                <w:kern w:val="2"/>
                <w:sz w:val="24"/>
              </w:rPr>
            </w:pPr>
            <w:r>
              <w:rPr>
                <w:rFonts w:hint="eastAsia" w:ascii="宋体" w:hAnsi="宋体" w:eastAsia="宋体" w:cs="Times New Roman"/>
                <w:kern w:val="2"/>
                <w:sz w:val="24"/>
              </w:rPr>
              <w:t>3.投标（响应）报价低于采购项目最高限价</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%的，即投标（响应）报价&lt;采购项目最高限价×</w:t>
            </w:r>
            <w:r>
              <w:rPr>
                <w:rFonts w:hint="eastAsia" w:ascii="宋体" w:hAnsi="宋体" w:eastAsia="宋体" w:cs="Times New Roman"/>
                <w:kern w:val="2"/>
                <w:sz w:val="24"/>
                <w:lang w:val="en-US" w:eastAsia="zh-CN"/>
              </w:rPr>
              <w:t>65</w:t>
            </w:r>
            <w:r>
              <w:rPr>
                <w:rFonts w:hint="eastAsia" w:ascii="宋体" w:hAnsi="宋体" w:eastAsia="宋体" w:cs="Times New Roman"/>
                <w:kern w:val="2"/>
                <w:sz w:val="24"/>
              </w:rPr>
              <w:t>%；</w:t>
            </w:r>
          </w:p>
          <w:p w14:paraId="6CA7D07C">
            <w:pPr>
              <w:widowControl/>
              <w:jc w:val="left"/>
              <w:rPr>
                <w:rFonts w:hint="eastAsia" w:ascii="宋体" w:hAnsi="宋体" w:eastAsia="宋体" w:cs="Times New Roman"/>
                <w:kern w:val="2"/>
                <w:sz w:val="24"/>
              </w:rPr>
            </w:pPr>
            <w:r>
              <w:rPr>
                <w:rFonts w:hint="eastAsia" w:ascii="宋体" w:hAnsi="宋体" w:eastAsia="宋体" w:cs="Times New Roman"/>
                <w:kern w:val="2"/>
                <w:sz w:val="24"/>
              </w:rPr>
              <w:t>4.评审委员会基于专业判断，认为供应商报价过低，有可能影响产品质量或者不能诚信履约的其他情形。</w:t>
            </w:r>
          </w:p>
          <w:p w14:paraId="6A690A05">
            <w:pPr>
              <w:widowControl/>
              <w:jc w:val="left"/>
              <w:rPr>
                <w:rFonts w:hint="default"/>
                <w:color w:val="auto"/>
                <w:sz w:val="24"/>
              </w:rPr>
            </w:pPr>
            <w:r>
              <w:rPr>
                <w:rFonts w:hint="eastAsia" w:ascii="宋体" w:hAnsi="宋体" w:eastAsia="宋体" w:cs="Times New Roman"/>
                <w:kern w:val="2"/>
                <w:sz w:val="24"/>
              </w:rPr>
              <w:t>相关法律法规对供应商报价有规定的，从其规定。</w:t>
            </w:r>
          </w:p>
        </w:tc>
      </w:tr>
      <w:tr w14:paraId="7A4EC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66B76887">
            <w:pPr>
              <w:widowControl/>
              <w:jc w:val="center"/>
              <w:rPr>
                <w:rFonts w:hint="default"/>
                <w:color w:val="auto"/>
                <w:sz w:val="24"/>
              </w:rPr>
            </w:pPr>
            <w:r>
              <w:rPr>
                <w:rFonts w:hint="default"/>
                <w:color w:val="auto"/>
                <w:sz w:val="24"/>
              </w:rPr>
              <w:t>13</w:t>
            </w:r>
          </w:p>
        </w:tc>
        <w:tc>
          <w:tcPr>
            <w:tcW w:w="975" w:type="pct"/>
            <w:noWrap w:val="0"/>
            <w:vAlign w:val="center"/>
          </w:tcPr>
          <w:p w14:paraId="7DAA2935">
            <w:pPr>
              <w:widowControl/>
              <w:jc w:val="left"/>
              <w:rPr>
                <w:rFonts w:hint="default"/>
                <w:color w:val="auto"/>
                <w:sz w:val="24"/>
              </w:rPr>
            </w:pPr>
            <w:r>
              <w:rPr>
                <w:rFonts w:hint="default"/>
                <w:color w:val="auto"/>
                <w:sz w:val="24"/>
              </w:rPr>
              <w:t>进口产品</w:t>
            </w:r>
          </w:p>
          <w:p w14:paraId="14189CD1">
            <w:pPr>
              <w:widowControl/>
              <w:jc w:val="left"/>
              <w:rPr>
                <w:rFonts w:hint="default"/>
                <w:color w:val="auto"/>
                <w:sz w:val="24"/>
              </w:rPr>
            </w:pPr>
            <w:r>
              <w:rPr>
                <w:rFonts w:hint="default"/>
                <w:color w:val="auto"/>
                <w:sz w:val="24"/>
              </w:rPr>
              <w:t>（如有）</w:t>
            </w:r>
          </w:p>
        </w:tc>
        <w:tc>
          <w:tcPr>
            <w:tcW w:w="3620" w:type="pct"/>
            <w:noWrap w:val="0"/>
            <w:vAlign w:val="center"/>
          </w:tcPr>
          <w:p w14:paraId="701CD203">
            <w:pPr>
              <w:widowControl/>
              <w:jc w:val="left"/>
              <w:rPr>
                <w:rFonts w:hint="default"/>
                <w:color w:val="auto"/>
                <w:sz w:val="24"/>
              </w:rPr>
            </w:pPr>
            <w:r>
              <w:rPr>
                <w:rFonts w:hint="eastAsia" w:ascii="宋体" w:hAnsi="宋体"/>
                <w:color w:val="auto"/>
                <w:sz w:val="24"/>
              </w:rPr>
              <w:t>招标文件</w:t>
            </w:r>
            <w:r>
              <w:rPr>
                <w:rFonts w:hint="default" w:ascii="宋体" w:hAnsi="宋体"/>
                <w:color w:val="auto"/>
                <w:sz w:val="24"/>
              </w:rPr>
              <w:t>不接受进口产品投标</w:t>
            </w:r>
            <w:r>
              <w:rPr>
                <w:rFonts w:hint="eastAsia" w:ascii="宋体" w:hAnsi="宋体"/>
                <w:color w:val="auto"/>
                <w:sz w:val="24"/>
              </w:rPr>
              <w:t>的内容时</w:t>
            </w:r>
            <w:r>
              <w:rPr>
                <w:rFonts w:hint="default" w:ascii="宋体" w:hAnsi="宋体"/>
                <w:color w:val="auto"/>
                <w:sz w:val="24"/>
              </w:rPr>
              <w:t>，</w:t>
            </w:r>
            <w:r>
              <w:rPr>
                <w:rFonts w:hint="eastAsia" w:ascii="宋体" w:hAnsi="宋体"/>
                <w:color w:val="auto"/>
                <w:sz w:val="24"/>
              </w:rPr>
              <w:t>投标人所投产品非进口产品的；</w:t>
            </w:r>
          </w:p>
        </w:tc>
      </w:tr>
      <w:tr w14:paraId="236D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45652E01">
            <w:pPr>
              <w:widowControl/>
              <w:jc w:val="center"/>
              <w:rPr>
                <w:rFonts w:hint="default"/>
                <w:color w:val="auto"/>
                <w:sz w:val="24"/>
              </w:rPr>
            </w:pPr>
            <w:r>
              <w:rPr>
                <w:rFonts w:hint="default"/>
                <w:color w:val="auto"/>
                <w:sz w:val="24"/>
              </w:rPr>
              <w:t>14</w:t>
            </w:r>
          </w:p>
        </w:tc>
        <w:tc>
          <w:tcPr>
            <w:tcW w:w="975" w:type="pct"/>
            <w:noWrap w:val="0"/>
            <w:vAlign w:val="center"/>
          </w:tcPr>
          <w:p w14:paraId="40A0E9D4">
            <w:pPr>
              <w:widowControl/>
              <w:jc w:val="left"/>
              <w:rPr>
                <w:rFonts w:hint="default"/>
                <w:color w:val="auto"/>
                <w:sz w:val="24"/>
              </w:rPr>
            </w:pPr>
            <w:r>
              <w:rPr>
                <w:rFonts w:hint="default"/>
                <w:color w:val="auto"/>
                <w:sz w:val="24"/>
              </w:rPr>
              <w:t>国家有关部门对投标人的投标产品有强制性规定或要求的</w:t>
            </w:r>
          </w:p>
        </w:tc>
        <w:tc>
          <w:tcPr>
            <w:tcW w:w="3620" w:type="pct"/>
            <w:noWrap w:val="0"/>
            <w:vAlign w:val="center"/>
          </w:tcPr>
          <w:p w14:paraId="20335208">
            <w:pPr>
              <w:widowControl/>
              <w:jc w:val="left"/>
              <w:rPr>
                <w:rFonts w:hint="default"/>
                <w:color w:val="auto"/>
                <w:sz w:val="24"/>
              </w:rPr>
            </w:pPr>
            <w:r>
              <w:rPr>
                <w:rFonts w:hint="default"/>
                <w:color w:val="auto"/>
                <w:sz w:val="24"/>
              </w:rPr>
              <w:t>国家有关部门对投标人的投标产品有强制性规定或要求的（如相应技术、安全、节能和环保等），投标人的投标产品</w:t>
            </w:r>
            <w:r>
              <w:rPr>
                <w:rFonts w:hint="eastAsia"/>
                <w:color w:val="auto"/>
                <w:sz w:val="24"/>
              </w:rPr>
              <w:t>应</w:t>
            </w:r>
            <w:r>
              <w:rPr>
                <w:rFonts w:hint="default"/>
                <w:color w:val="auto"/>
                <w:sz w:val="24"/>
              </w:rPr>
              <w:t>符合相应规定或要求</w:t>
            </w:r>
            <w:r>
              <w:rPr>
                <w:rFonts w:hint="eastAsia"/>
                <w:color w:val="auto"/>
                <w:sz w:val="24"/>
              </w:rPr>
              <w:t>，并提供证明文件电子件：</w:t>
            </w:r>
          </w:p>
          <w:p w14:paraId="0DBBE0E2">
            <w:pPr>
              <w:widowControl/>
              <w:jc w:val="left"/>
              <w:rPr>
                <w:rFonts w:hint="default"/>
                <w:color w:val="auto"/>
                <w:sz w:val="24"/>
              </w:rPr>
            </w:pPr>
            <w:r>
              <w:rPr>
                <w:rFonts w:hint="eastAsia"/>
                <w:color w:val="auto"/>
                <w:sz w:val="24"/>
              </w:rPr>
              <w:t>1）</w:t>
            </w:r>
            <w:r>
              <w:rPr>
                <w:rFonts w:hint="default"/>
                <w:color w:val="auto"/>
                <w:sz w:val="24"/>
              </w:rPr>
              <w:t>采购的产品若属于《节能产品政府采购品目清单》范围中政府强制采购产品，则投标人所报产品必须获得国家确定的认证机构出具的、处于有效期之内的节能产品认证证书；</w:t>
            </w:r>
          </w:p>
          <w:p w14:paraId="4F9238D9">
            <w:pPr>
              <w:widowControl/>
              <w:jc w:val="left"/>
              <w:rPr>
                <w:rFonts w:hint="default"/>
                <w:color w:val="auto"/>
                <w:sz w:val="24"/>
              </w:rPr>
            </w:pPr>
            <w:r>
              <w:rPr>
                <w:rFonts w:hint="eastAsia"/>
                <w:color w:val="auto"/>
                <w:sz w:val="24"/>
              </w:rPr>
              <w:t>2）</w:t>
            </w:r>
            <w:r>
              <w:rPr>
                <w:rFonts w:hint="default"/>
                <w:color w:val="auto"/>
                <w:sz w:val="24"/>
              </w:rPr>
              <w:t>投标产品如涉及计算机信息系统安全专用产品的，须</w:t>
            </w:r>
            <w:r>
              <w:rPr>
                <w:rFonts w:hint="eastAsia"/>
                <w:color w:val="auto"/>
                <w:sz w:val="24"/>
              </w:rPr>
              <w:t>提供</w:t>
            </w:r>
            <w:r>
              <w:rPr>
                <w:rFonts w:hint="default"/>
                <w:color w:val="auto"/>
                <w:sz w:val="24"/>
              </w:rPr>
              <w:t>公安部颁发的计算机信息系统安全专用产品销售许可证；</w:t>
            </w:r>
          </w:p>
          <w:p w14:paraId="40033FDB">
            <w:pPr>
              <w:widowControl/>
              <w:jc w:val="left"/>
              <w:rPr>
                <w:rFonts w:hint="default"/>
                <w:color w:val="auto"/>
                <w:sz w:val="24"/>
              </w:rPr>
            </w:pPr>
            <w:r>
              <w:rPr>
                <w:rFonts w:hint="default"/>
                <w:color w:val="auto"/>
                <w:sz w:val="24"/>
              </w:rPr>
              <w:t>3</w:t>
            </w:r>
            <w:r>
              <w:rPr>
                <w:rFonts w:hint="eastAsia"/>
                <w:color w:val="auto"/>
                <w:sz w:val="24"/>
              </w:rPr>
              <w:t>）</w:t>
            </w:r>
            <w:r>
              <w:rPr>
                <w:rFonts w:hint="default"/>
                <w:color w:val="auto"/>
                <w:sz w:val="24"/>
              </w:rPr>
              <w:t>投标产品如有属于开展国家信息安全产品认证产品范围的，须</w:t>
            </w:r>
            <w:r>
              <w:rPr>
                <w:rFonts w:hint="eastAsia"/>
                <w:color w:val="auto"/>
                <w:sz w:val="24"/>
              </w:rPr>
              <w:t>提供</w:t>
            </w:r>
            <w:r>
              <w:rPr>
                <w:rFonts w:hint="default"/>
                <w:color w:val="auto"/>
                <w:sz w:val="24"/>
              </w:rPr>
              <w:t>由中国网络安全审查技术与认证中心（原中国信息安全认证中心）按国家标准认证颁发的有效认证证书等）；</w:t>
            </w:r>
          </w:p>
          <w:p w14:paraId="44EF716C">
            <w:pPr>
              <w:widowControl/>
              <w:jc w:val="left"/>
              <w:rPr>
                <w:rFonts w:hint="default"/>
                <w:color w:val="auto"/>
                <w:sz w:val="24"/>
              </w:rPr>
            </w:pPr>
            <w:r>
              <w:rPr>
                <w:rFonts w:hint="eastAsia"/>
                <w:color w:val="auto"/>
                <w:sz w:val="24"/>
              </w:rPr>
              <w:t>4）</w:t>
            </w:r>
            <w:r>
              <w:rPr>
                <w:rFonts w:hint="default"/>
                <w:color w:val="auto"/>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7553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1E132139">
            <w:pPr>
              <w:widowControl/>
              <w:jc w:val="center"/>
              <w:rPr>
                <w:rFonts w:hint="default"/>
                <w:color w:val="auto"/>
                <w:sz w:val="24"/>
              </w:rPr>
            </w:pPr>
            <w:r>
              <w:rPr>
                <w:rFonts w:hint="default"/>
                <w:color w:val="auto"/>
                <w:sz w:val="24"/>
              </w:rPr>
              <w:t>15</w:t>
            </w:r>
          </w:p>
        </w:tc>
        <w:tc>
          <w:tcPr>
            <w:tcW w:w="975" w:type="pct"/>
            <w:noWrap w:val="0"/>
            <w:vAlign w:val="center"/>
          </w:tcPr>
          <w:p w14:paraId="2A8C1C7C">
            <w:pPr>
              <w:widowControl/>
              <w:jc w:val="left"/>
              <w:rPr>
                <w:rFonts w:hint="default"/>
                <w:color w:val="auto"/>
                <w:sz w:val="24"/>
              </w:rPr>
            </w:pPr>
            <w:r>
              <w:rPr>
                <w:rFonts w:hint="default"/>
                <w:color w:val="auto"/>
                <w:sz w:val="24"/>
              </w:rPr>
              <w:t>公平竞争</w:t>
            </w:r>
          </w:p>
        </w:tc>
        <w:tc>
          <w:tcPr>
            <w:tcW w:w="3620" w:type="pct"/>
            <w:noWrap w:val="0"/>
            <w:vAlign w:val="center"/>
          </w:tcPr>
          <w:p w14:paraId="45B40C94">
            <w:pPr>
              <w:widowControl/>
              <w:jc w:val="left"/>
              <w:rPr>
                <w:rFonts w:hint="default"/>
                <w:color w:val="auto"/>
                <w:sz w:val="24"/>
              </w:rPr>
            </w:pPr>
            <w:r>
              <w:rPr>
                <w:rFonts w:hint="default"/>
                <w:color w:val="auto"/>
                <w:sz w:val="24"/>
              </w:rPr>
              <w:t>投标人遵循公平竞争的原则，不存在恶意串通，妨碍其他投标人的竞争行为，不存在损害采购人或者其他投标人的合法权益情形的；</w:t>
            </w:r>
          </w:p>
        </w:tc>
      </w:tr>
      <w:tr w14:paraId="553DD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36587C5B">
            <w:pPr>
              <w:widowControl/>
              <w:jc w:val="center"/>
              <w:rPr>
                <w:rFonts w:hint="default"/>
                <w:color w:val="auto"/>
                <w:sz w:val="24"/>
              </w:rPr>
            </w:pPr>
            <w:r>
              <w:rPr>
                <w:rFonts w:hint="default"/>
                <w:color w:val="auto"/>
                <w:sz w:val="24"/>
              </w:rPr>
              <w:t>16</w:t>
            </w:r>
          </w:p>
        </w:tc>
        <w:tc>
          <w:tcPr>
            <w:tcW w:w="975" w:type="pct"/>
            <w:noWrap w:val="0"/>
            <w:vAlign w:val="center"/>
          </w:tcPr>
          <w:p w14:paraId="53B2E483">
            <w:pPr>
              <w:widowControl/>
              <w:jc w:val="left"/>
              <w:rPr>
                <w:rFonts w:hint="default"/>
                <w:color w:val="auto"/>
                <w:sz w:val="24"/>
              </w:rPr>
            </w:pPr>
            <w:r>
              <w:rPr>
                <w:rFonts w:hint="default"/>
                <w:color w:val="auto"/>
                <w:sz w:val="24"/>
              </w:rPr>
              <w:t>串通投标</w:t>
            </w:r>
          </w:p>
        </w:tc>
        <w:tc>
          <w:tcPr>
            <w:tcW w:w="3620" w:type="pct"/>
            <w:noWrap w:val="0"/>
            <w:vAlign w:val="center"/>
          </w:tcPr>
          <w:p w14:paraId="3BCD96B6">
            <w:pPr>
              <w:widowControl/>
              <w:jc w:val="left"/>
              <w:rPr>
                <w:rFonts w:hint="default"/>
                <w:color w:val="auto"/>
                <w:sz w:val="24"/>
              </w:rPr>
            </w:pPr>
            <w:r>
              <w:rPr>
                <w:rFonts w:hint="eastAsia"/>
                <w:color w:val="auto"/>
                <w:sz w:val="24"/>
              </w:rPr>
              <w:t>不存在《政府采购货物和服务招标投标管理办法》视为投标人串通投标的情形：（一）不同投标人的投标文件由同一单位或者个人编制</w:t>
            </w:r>
            <w:r>
              <w:rPr>
                <w:rFonts w:hint="eastAsia" w:ascii="宋体" w:hAnsi="宋体"/>
                <w:color w:val="auto"/>
                <w:sz w:val="24"/>
              </w:rPr>
              <w:t>（包含使用同一MAC地址的计算机制作电子响应文件的情形）</w:t>
            </w:r>
            <w:r>
              <w:rPr>
                <w:rFonts w:hint="eastAsia"/>
                <w:color w:val="auto"/>
                <w:sz w:val="24"/>
              </w:rPr>
              <w:t>；（二）不同投标人委托同一单位或者个人办理投标事宜</w:t>
            </w:r>
            <w:r>
              <w:rPr>
                <w:rFonts w:hint="eastAsia" w:ascii="宋体" w:hAnsi="宋体"/>
                <w:color w:val="auto"/>
                <w:sz w:val="24"/>
              </w:rPr>
              <w:t>（包含使用同一MAC地址的计算机提交或者解密电子响应文件的情形）</w:t>
            </w:r>
            <w:r>
              <w:rPr>
                <w:rFonts w:hint="eastAsia"/>
                <w:color w:val="auto"/>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auto"/>
                <w:sz w:val="24"/>
              </w:rPr>
              <w:t>；</w:t>
            </w:r>
          </w:p>
        </w:tc>
      </w:tr>
      <w:tr w14:paraId="45EB4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271A46E3">
            <w:pPr>
              <w:widowControl/>
              <w:jc w:val="center"/>
              <w:rPr>
                <w:rFonts w:hint="default"/>
                <w:color w:val="auto"/>
                <w:sz w:val="24"/>
              </w:rPr>
            </w:pPr>
            <w:r>
              <w:rPr>
                <w:rFonts w:hint="default"/>
                <w:color w:val="auto"/>
                <w:sz w:val="24"/>
              </w:rPr>
              <w:t>17</w:t>
            </w:r>
          </w:p>
        </w:tc>
        <w:tc>
          <w:tcPr>
            <w:tcW w:w="975" w:type="pct"/>
            <w:noWrap w:val="0"/>
            <w:vAlign w:val="center"/>
          </w:tcPr>
          <w:p w14:paraId="4820EBC4">
            <w:pPr>
              <w:widowControl/>
              <w:jc w:val="left"/>
              <w:rPr>
                <w:rFonts w:hint="default"/>
                <w:color w:val="auto"/>
                <w:sz w:val="24"/>
              </w:rPr>
            </w:pPr>
            <w:r>
              <w:rPr>
                <w:rFonts w:hint="default"/>
                <w:color w:val="auto"/>
                <w:sz w:val="24"/>
              </w:rPr>
              <w:t>附加条件</w:t>
            </w:r>
          </w:p>
        </w:tc>
        <w:tc>
          <w:tcPr>
            <w:tcW w:w="3620" w:type="pct"/>
            <w:noWrap w:val="0"/>
            <w:vAlign w:val="center"/>
          </w:tcPr>
          <w:p w14:paraId="2A6B8217">
            <w:pPr>
              <w:widowControl/>
              <w:jc w:val="left"/>
              <w:rPr>
                <w:rFonts w:hint="default"/>
                <w:color w:val="auto"/>
                <w:sz w:val="24"/>
              </w:rPr>
            </w:pPr>
            <w:r>
              <w:rPr>
                <w:rFonts w:hint="default"/>
                <w:color w:val="auto"/>
                <w:sz w:val="24"/>
              </w:rPr>
              <w:t>投标文件</w:t>
            </w:r>
            <w:r>
              <w:rPr>
                <w:rFonts w:hint="eastAsia"/>
                <w:color w:val="auto"/>
                <w:sz w:val="24"/>
              </w:rPr>
              <w:t>未</w:t>
            </w:r>
            <w:r>
              <w:rPr>
                <w:rFonts w:hint="default"/>
                <w:color w:val="auto"/>
                <w:sz w:val="24"/>
              </w:rPr>
              <w:t>含有采购人不能接受的附加条件的；</w:t>
            </w:r>
          </w:p>
        </w:tc>
      </w:tr>
      <w:tr w14:paraId="6ECE9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0"/>
            <w:vAlign w:val="center"/>
          </w:tcPr>
          <w:p w14:paraId="52A7C8A5">
            <w:pPr>
              <w:widowControl/>
              <w:jc w:val="center"/>
              <w:rPr>
                <w:rFonts w:hint="default"/>
                <w:color w:val="auto"/>
                <w:sz w:val="24"/>
              </w:rPr>
            </w:pPr>
            <w:r>
              <w:rPr>
                <w:rFonts w:hint="eastAsia"/>
                <w:color w:val="auto"/>
                <w:sz w:val="24"/>
              </w:rPr>
              <w:t>1</w:t>
            </w:r>
            <w:r>
              <w:rPr>
                <w:rFonts w:hint="default"/>
                <w:color w:val="auto"/>
                <w:sz w:val="24"/>
              </w:rPr>
              <w:t>8</w:t>
            </w:r>
          </w:p>
        </w:tc>
        <w:tc>
          <w:tcPr>
            <w:tcW w:w="975" w:type="pct"/>
            <w:noWrap w:val="0"/>
            <w:vAlign w:val="center"/>
          </w:tcPr>
          <w:p w14:paraId="7A3F4E53">
            <w:pPr>
              <w:widowControl/>
              <w:jc w:val="left"/>
              <w:rPr>
                <w:rFonts w:hint="default"/>
                <w:color w:val="auto"/>
                <w:sz w:val="24"/>
              </w:rPr>
            </w:pPr>
            <w:r>
              <w:rPr>
                <w:rFonts w:hint="default"/>
                <w:color w:val="auto"/>
                <w:sz w:val="24"/>
              </w:rPr>
              <w:t>其他无效情形</w:t>
            </w:r>
          </w:p>
        </w:tc>
        <w:tc>
          <w:tcPr>
            <w:tcW w:w="3620" w:type="pct"/>
            <w:noWrap w:val="0"/>
            <w:vAlign w:val="center"/>
          </w:tcPr>
          <w:p w14:paraId="35CD0C8D">
            <w:pPr>
              <w:widowControl/>
              <w:jc w:val="left"/>
              <w:rPr>
                <w:rFonts w:hint="default"/>
                <w:color w:val="auto"/>
                <w:sz w:val="24"/>
              </w:rPr>
            </w:pPr>
            <w:r>
              <w:rPr>
                <w:rFonts w:hint="default"/>
                <w:color w:val="auto"/>
                <w:sz w:val="24"/>
              </w:rPr>
              <w:t>投标人、投标文件</w:t>
            </w:r>
            <w:r>
              <w:rPr>
                <w:rFonts w:hint="eastAsia"/>
                <w:color w:val="auto"/>
                <w:sz w:val="24"/>
              </w:rPr>
              <w:t>不存在</w:t>
            </w:r>
            <w:r>
              <w:rPr>
                <w:rFonts w:hint="default"/>
                <w:color w:val="auto"/>
                <w:sz w:val="24"/>
              </w:rPr>
              <w:t>不符合法律、法规和招标文件规定的其他无效情形。</w:t>
            </w:r>
          </w:p>
        </w:tc>
      </w:tr>
    </w:tbl>
    <w:p w14:paraId="257913DE">
      <w:pPr>
        <w:numPr>
          <w:ilvl w:val="0"/>
          <w:numId w:val="13"/>
        </w:numPr>
        <w:tabs>
          <w:tab w:val="left" w:pos="1080"/>
          <w:tab w:val="left" w:pos="1589"/>
        </w:tabs>
        <w:spacing w:line="360" w:lineRule="auto"/>
        <w:rPr>
          <w:color w:val="auto"/>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1701" w:num="1"/>
          <w:docGrid w:linePitch="360" w:charSpace="0"/>
        </w:sectPr>
      </w:pPr>
    </w:p>
    <w:p w14:paraId="68A02846">
      <w:pPr>
        <w:numPr>
          <w:ilvl w:val="0"/>
          <w:numId w:val="12"/>
        </w:numPr>
        <w:tabs>
          <w:tab w:val="left" w:pos="360"/>
        </w:tabs>
        <w:spacing w:line="360" w:lineRule="auto"/>
        <w:outlineLvl w:val="1"/>
        <w:rPr>
          <w:color w:val="auto"/>
          <w:sz w:val="24"/>
          <w:highlight w:val="none"/>
        </w:rPr>
      </w:pPr>
      <w:r>
        <w:rPr>
          <w:color w:val="auto"/>
          <w:sz w:val="24"/>
          <w:highlight w:val="none"/>
        </w:rPr>
        <w:t>投标文件有关事项的澄清或者说明</w:t>
      </w:r>
    </w:p>
    <w:p w14:paraId="788F098D">
      <w:pPr>
        <w:numPr>
          <w:ilvl w:val="1"/>
          <w:numId w:val="12"/>
        </w:numPr>
        <w:tabs>
          <w:tab w:val="left" w:pos="1080"/>
        </w:tabs>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w:t>
      </w:r>
      <w:r>
        <w:rPr>
          <w:rFonts w:hint="eastAsia"/>
          <w:color w:val="auto"/>
          <w:sz w:val="24"/>
          <w:highlight w:val="none"/>
          <w:lang w:bidi="ar"/>
        </w:rPr>
        <w:t>政府采购一体化平台“苏采云”</w:t>
      </w:r>
      <w:r>
        <w:rPr>
          <w:rFonts w:hint="eastAsia"/>
          <w:color w:val="auto"/>
          <w:sz w:val="24"/>
          <w:highlight w:val="none"/>
        </w:rPr>
        <w:t>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6DFC58EA">
      <w:pPr>
        <w:numPr>
          <w:ilvl w:val="1"/>
          <w:numId w:val="12"/>
        </w:numPr>
        <w:tabs>
          <w:tab w:val="left" w:pos="1080"/>
        </w:tabs>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w:t>
      </w:r>
      <w:r>
        <w:rPr>
          <w:rFonts w:hint="eastAsia"/>
          <w:color w:val="auto"/>
          <w:sz w:val="24"/>
          <w:highlight w:val="none"/>
        </w:rPr>
        <w:t>规定</w:t>
      </w:r>
      <w:r>
        <w:rPr>
          <w:color w:val="auto"/>
          <w:sz w:val="24"/>
          <w:highlight w:val="none"/>
        </w:rPr>
        <w:t>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14:paraId="6A27AA07">
      <w:pPr>
        <w:numPr>
          <w:ilvl w:val="1"/>
          <w:numId w:val="12"/>
        </w:numPr>
        <w:tabs>
          <w:tab w:val="left" w:pos="1080"/>
        </w:tabs>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w:t>
      </w:r>
      <w:r>
        <w:rPr>
          <w:rFonts w:hint="eastAsia"/>
          <w:color w:val="auto"/>
          <w:sz w:val="24"/>
          <w:highlight w:val="none"/>
        </w:rPr>
        <w:t>规定</w:t>
      </w:r>
      <w:r>
        <w:rPr>
          <w:color w:val="auto"/>
          <w:sz w:val="24"/>
          <w:highlight w:val="none"/>
        </w:rPr>
        <w:t>的时间内对此进行书面确认，投标人不确认的，视为将一个采购包中的内容拆开投标，其</w:t>
      </w:r>
      <w:r>
        <w:rPr>
          <w:b/>
          <w:color w:val="auto"/>
          <w:sz w:val="24"/>
          <w:highlight w:val="none"/>
        </w:rPr>
        <w:t>投标无效</w:t>
      </w:r>
      <w:r>
        <w:rPr>
          <w:color w:val="auto"/>
          <w:sz w:val="24"/>
          <w:highlight w:val="none"/>
        </w:rPr>
        <w:t>。</w:t>
      </w:r>
    </w:p>
    <w:p w14:paraId="347FE31C">
      <w:pPr>
        <w:numPr>
          <w:ilvl w:val="1"/>
          <w:numId w:val="12"/>
        </w:numPr>
        <w:tabs>
          <w:tab w:val="left" w:pos="1080"/>
        </w:tabs>
        <w:spacing w:line="360" w:lineRule="auto"/>
        <w:ind w:left="1077" w:hanging="720"/>
        <w:rPr>
          <w:color w:val="auto"/>
          <w:sz w:val="24"/>
          <w:highlight w:val="none"/>
        </w:rPr>
      </w:pPr>
      <w:r>
        <w:rPr>
          <w:color w:val="auto"/>
          <w:sz w:val="24"/>
          <w:highlight w:val="none"/>
        </w:rPr>
        <w:t>投标文件报价出现前后不一致的，按照下列规定修正：</w:t>
      </w:r>
    </w:p>
    <w:p w14:paraId="5F452480">
      <w:pPr>
        <w:numPr>
          <w:ilvl w:val="2"/>
          <w:numId w:val="12"/>
        </w:numPr>
        <w:tabs>
          <w:tab w:val="left" w:pos="1080"/>
          <w:tab w:val="left" w:pos="1589"/>
          <w:tab w:val="left" w:pos="2035"/>
          <w:tab w:val="left" w:pos="2114"/>
        </w:tabs>
        <w:spacing w:line="360" w:lineRule="auto"/>
        <w:ind w:left="2035"/>
        <w:rPr>
          <w:color w:val="auto"/>
          <w:sz w:val="24"/>
          <w:highlight w:val="none"/>
        </w:rPr>
      </w:pPr>
      <w:r>
        <w:rPr>
          <w:color w:val="auto"/>
          <w:sz w:val="24"/>
          <w:highlight w:val="none"/>
        </w:rPr>
        <w:t>招标文件对于报价修正是否另有规定：</w:t>
      </w:r>
    </w:p>
    <w:p w14:paraId="0E8000F4">
      <w:pPr>
        <w:tabs>
          <w:tab w:val="left" w:pos="1080"/>
          <w:tab w:val="left" w:pos="1589"/>
          <w:tab w:val="left" w:pos="2035"/>
          <w:tab w:val="left" w:pos="2114"/>
        </w:tabs>
        <w:spacing w:line="360" w:lineRule="auto"/>
        <w:ind w:left="2035"/>
        <w:rPr>
          <w:color w:val="auto"/>
          <w:sz w:val="24"/>
          <w:highlight w:val="none"/>
          <w:u w:val="single"/>
        </w:rPr>
      </w:pPr>
      <w:r>
        <w:rPr>
          <w:rFonts w:hint="eastAsia"/>
          <w:color w:val="auto"/>
          <w:sz w:val="24"/>
          <w:szCs w:val="24"/>
          <w:highlight w:val="none"/>
          <w:lang w:eastAsia="zh-CN"/>
        </w:rPr>
        <w:t>□</w:t>
      </w:r>
      <w:r>
        <w:rPr>
          <w:color w:val="auto"/>
          <w:sz w:val="24"/>
          <w:highlight w:val="none"/>
        </w:rPr>
        <w:t>有，具体规定为：______________</w:t>
      </w:r>
    </w:p>
    <w:p w14:paraId="1EDE7D70">
      <w:pPr>
        <w:tabs>
          <w:tab w:val="left" w:pos="1080"/>
          <w:tab w:val="left" w:pos="1589"/>
          <w:tab w:val="left" w:pos="2035"/>
          <w:tab w:val="left" w:pos="2114"/>
        </w:tabs>
        <w:spacing w:line="360" w:lineRule="auto"/>
        <w:ind w:left="2035"/>
        <w:rPr>
          <w:color w:val="auto"/>
          <w:sz w:val="24"/>
          <w:highlight w:val="none"/>
        </w:rPr>
      </w:pPr>
      <w:r>
        <w:rPr>
          <w:rFonts w:hint="eastAsia"/>
          <w:color w:val="auto"/>
          <w:sz w:val="24"/>
          <w:szCs w:val="24"/>
          <w:highlight w:val="none"/>
          <w:lang w:eastAsia="zh-CN"/>
        </w:rPr>
        <w:t>☑</w:t>
      </w:r>
      <w:r>
        <w:rPr>
          <w:color w:val="auto"/>
          <w:sz w:val="24"/>
          <w:highlight w:val="none"/>
        </w:rPr>
        <w:t>无，按下述2.4.2-2.4.7项规定修正。</w:t>
      </w:r>
    </w:p>
    <w:p w14:paraId="20B9ED76">
      <w:pPr>
        <w:numPr>
          <w:ilvl w:val="2"/>
          <w:numId w:val="12"/>
        </w:numPr>
        <w:tabs>
          <w:tab w:val="left" w:pos="2035"/>
          <w:tab w:val="left" w:pos="2114"/>
          <w:tab w:val="left" w:pos="2977"/>
        </w:tabs>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616CB9F4">
      <w:pPr>
        <w:numPr>
          <w:ilvl w:val="2"/>
          <w:numId w:val="12"/>
        </w:numPr>
        <w:tabs>
          <w:tab w:val="left" w:pos="2035"/>
          <w:tab w:val="left" w:pos="2114"/>
          <w:tab w:val="left" w:pos="2977"/>
        </w:tabs>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1E311B97">
      <w:pPr>
        <w:numPr>
          <w:ilvl w:val="2"/>
          <w:numId w:val="12"/>
        </w:numPr>
        <w:tabs>
          <w:tab w:val="left" w:pos="2035"/>
          <w:tab w:val="left" w:pos="2114"/>
          <w:tab w:val="left" w:pos="2977"/>
        </w:tabs>
        <w:spacing w:line="360" w:lineRule="auto"/>
        <w:ind w:left="2035"/>
        <w:rPr>
          <w:color w:val="auto"/>
          <w:sz w:val="24"/>
          <w:highlight w:val="none"/>
        </w:rPr>
      </w:pPr>
      <w:r>
        <w:rPr>
          <w:color w:val="auto"/>
          <w:sz w:val="24"/>
          <w:highlight w:val="none"/>
        </w:rPr>
        <w:t>大写金额和小写金额不一致的，以大写金额为准；</w:t>
      </w:r>
    </w:p>
    <w:p w14:paraId="1198E601">
      <w:pPr>
        <w:numPr>
          <w:ilvl w:val="2"/>
          <w:numId w:val="12"/>
        </w:numPr>
        <w:tabs>
          <w:tab w:val="left" w:pos="2035"/>
          <w:tab w:val="left" w:pos="2114"/>
          <w:tab w:val="left" w:pos="2977"/>
        </w:tabs>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12EBBBA1">
      <w:pPr>
        <w:numPr>
          <w:ilvl w:val="2"/>
          <w:numId w:val="12"/>
        </w:numPr>
        <w:tabs>
          <w:tab w:val="left" w:pos="2035"/>
          <w:tab w:val="left" w:pos="2114"/>
          <w:tab w:val="left" w:pos="2977"/>
        </w:tabs>
        <w:spacing w:line="360" w:lineRule="auto"/>
        <w:ind w:left="2035"/>
        <w:rPr>
          <w:color w:val="auto"/>
          <w:sz w:val="24"/>
          <w:highlight w:val="none"/>
        </w:rPr>
      </w:pPr>
      <w:r>
        <w:rPr>
          <w:color w:val="auto"/>
          <w:sz w:val="24"/>
          <w:highlight w:val="none"/>
        </w:rPr>
        <w:t>总价金额与按单价汇总金额不一致的，以单价金额计算结果为准。</w:t>
      </w:r>
    </w:p>
    <w:p w14:paraId="1A929B6F">
      <w:pPr>
        <w:numPr>
          <w:ilvl w:val="2"/>
          <w:numId w:val="12"/>
        </w:numPr>
        <w:tabs>
          <w:tab w:val="left" w:pos="1080"/>
          <w:tab w:val="left" w:pos="1589"/>
          <w:tab w:val="left" w:pos="2035"/>
          <w:tab w:val="left" w:pos="2114"/>
        </w:tabs>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14:paraId="720D51BD">
      <w:pPr>
        <w:numPr>
          <w:ilvl w:val="1"/>
          <w:numId w:val="12"/>
        </w:numPr>
        <w:tabs>
          <w:tab w:val="left" w:pos="1080"/>
        </w:tabs>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14:paraId="2756CBB4">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w:t>
      </w:r>
      <w:r>
        <w:rPr>
          <w:b/>
          <w:color w:val="auto"/>
          <w:sz w:val="24"/>
          <w:highlight w:val="none"/>
        </w:rPr>
        <w:t>小微企业</w:t>
      </w:r>
      <w:r>
        <w:rPr>
          <w:color w:val="auto"/>
          <w:sz w:val="24"/>
          <w:highlight w:val="none"/>
        </w:rPr>
        <w:t>报价给予</w:t>
      </w:r>
      <w:r>
        <w:rPr>
          <w:rFonts w:hint="eastAsia"/>
          <w:color w:val="auto"/>
          <w:sz w:val="24"/>
          <w:highlight w:val="none"/>
          <w:u w:val="single"/>
        </w:rPr>
        <w:t>20</w:t>
      </w:r>
      <w:r>
        <w:rPr>
          <w:color w:val="auto"/>
          <w:sz w:val="24"/>
          <w:highlight w:val="none"/>
        </w:rPr>
        <w:t>%的扣除，用扣除后的价格参加评审。</w:t>
      </w:r>
    </w:p>
    <w:p w14:paraId="1E8B202B">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w:t>
      </w:r>
      <w:r>
        <w:rPr>
          <w:b/>
          <w:color w:val="auto"/>
          <w:sz w:val="24"/>
          <w:highlight w:val="none"/>
        </w:rPr>
        <w:t>小微企业</w:t>
      </w:r>
      <w:r>
        <w:rPr>
          <w:color w:val="auto"/>
          <w:sz w:val="24"/>
          <w:highlight w:val="none"/>
        </w:rPr>
        <w:t>组成联合体或者允许大中型企业向一家或者多家</w:t>
      </w:r>
      <w:r>
        <w:rPr>
          <w:b/>
          <w:color w:val="auto"/>
          <w:sz w:val="24"/>
          <w:highlight w:val="none"/>
        </w:rPr>
        <w:t>小微企业</w:t>
      </w:r>
      <w:r>
        <w:rPr>
          <w:color w:val="auto"/>
          <w:sz w:val="24"/>
          <w:highlight w:val="none"/>
        </w:rPr>
        <w:t>分包的采购项目，对于联合协议或者分包意向协议约定</w:t>
      </w:r>
      <w:r>
        <w:rPr>
          <w:b/>
          <w:color w:val="auto"/>
          <w:sz w:val="24"/>
          <w:highlight w:val="none"/>
        </w:rPr>
        <w:t>小微企业</w:t>
      </w:r>
      <w:r>
        <w:rPr>
          <w:color w:val="auto"/>
          <w:sz w:val="24"/>
          <w:highlight w:val="none"/>
        </w:rPr>
        <w:t>的合同份额占到合同总金额 30%以上的联合体或者大中型企业的报价给予</w:t>
      </w:r>
      <w:r>
        <w:rPr>
          <w:rFonts w:hint="eastAsia"/>
          <w:color w:val="auto"/>
          <w:sz w:val="24"/>
          <w:highlight w:val="none"/>
          <w:u w:val="single"/>
        </w:rPr>
        <w:t>3</w:t>
      </w:r>
      <w:r>
        <w:rPr>
          <w:color w:val="auto"/>
          <w:sz w:val="24"/>
          <w:highlight w:val="none"/>
        </w:rPr>
        <w:t>%的扣除，用扣除后的价格参加评审。</w:t>
      </w:r>
    </w:p>
    <w:p w14:paraId="09FE062C">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60337E04">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价格扣除比例对小型企业和微型企业同等对待，不作区分。</w:t>
      </w:r>
    </w:p>
    <w:p w14:paraId="68AB9E40">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1275ED8F">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监狱企业提供了由省级以上监狱管理局（常州市含教育矫治局）、戒毒管理局（含新疆生产建设兵团）出具的属于监狱企业的证明文件的，视同小微企业。</w:t>
      </w:r>
    </w:p>
    <w:p w14:paraId="12AD9C37">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残疾人福利性单位按招标文件要求提供了《残疾人福利性单位声明函》（见附件）的，视同小微企业。</w:t>
      </w:r>
    </w:p>
    <w:p w14:paraId="0526C1DF">
      <w:pPr>
        <w:numPr>
          <w:ilvl w:val="2"/>
          <w:numId w:val="12"/>
        </w:numPr>
        <w:tabs>
          <w:tab w:val="left" w:pos="1080"/>
          <w:tab w:val="left" w:pos="1589"/>
          <w:tab w:val="left" w:pos="2014"/>
        </w:tabs>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5AD14B2E">
      <w:pPr>
        <w:numPr>
          <w:ilvl w:val="0"/>
          <w:numId w:val="0"/>
        </w:numPr>
        <w:tabs>
          <w:tab w:val="left" w:pos="1080"/>
          <w:tab w:val="left" w:pos="1589"/>
          <w:tab w:val="left" w:pos="2014"/>
        </w:tabs>
        <w:snapToGrid w:val="0"/>
        <w:spacing w:line="360" w:lineRule="auto"/>
        <w:ind w:firstLine="480" w:firstLineChars="200"/>
        <w:rPr>
          <w:rFonts w:hint="eastAsia"/>
          <w:sz w:val="24"/>
          <w:highlight w:val="none"/>
        </w:rPr>
      </w:pPr>
      <w:r>
        <w:rPr>
          <w:rFonts w:hint="eastAsia"/>
          <w:sz w:val="24"/>
          <w:highlight w:val="none"/>
        </w:rPr>
        <w:t>2.6    政府采购评审中出现下列情形之一的，评审委员会应当启动异常低价投标（响应）审查程序：</w:t>
      </w:r>
    </w:p>
    <w:p w14:paraId="00B3AB62">
      <w:pPr>
        <w:numPr>
          <w:ilvl w:val="0"/>
          <w:numId w:val="0"/>
        </w:numPr>
        <w:tabs>
          <w:tab w:val="left" w:pos="1080"/>
          <w:tab w:val="left" w:pos="1589"/>
          <w:tab w:val="left" w:pos="2014"/>
        </w:tabs>
        <w:snapToGrid w:val="0"/>
        <w:spacing w:line="360" w:lineRule="auto"/>
        <w:ind w:firstLine="960" w:firstLineChars="400"/>
        <w:rPr>
          <w:rFonts w:hint="eastAsia"/>
          <w:color w:val="auto"/>
          <w:sz w:val="24"/>
          <w:highlight w:val="none"/>
        </w:rPr>
      </w:pPr>
      <w:r>
        <w:rPr>
          <w:rFonts w:hint="eastAsia"/>
          <w:color w:val="auto"/>
          <w:sz w:val="24"/>
          <w:highlight w:val="none"/>
        </w:rPr>
        <w:t>1.投标（响应）报价低于全部通过符合性审查供应商投标（响应）报价平均值</w:t>
      </w:r>
      <w:r>
        <w:rPr>
          <w:rFonts w:hint="eastAsia"/>
          <w:color w:val="auto"/>
          <w:sz w:val="24"/>
          <w:highlight w:val="none"/>
          <w:lang w:val="en-US" w:eastAsia="zh-CN"/>
        </w:rPr>
        <w:t>65</w:t>
      </w:r>
      <w:r>
        <w:rPr>
          <w:rFonts w:hint="eastAsia"/>
          <w:color w:val="auto"/>
          <w:sz w:val="24"/>
          <w:highlight w:val="none"/>
        </w:rPr>
        <w:t>%的，即投标（响应）报价&lt;全部通过符合性审查供应商投标（响应）报价平均值×</w:t>
      </w:r>
      <w:r>
        <w:rPr>
          <w:rFonts w:hint="eastAsia"/>
          <w:color w:val="auto"/>
          <w:sz w:val="24"/>
          <w:highlight w:val="none"/>
          <w:lang w:val="en-US" w:eastAsia="zh-CN"/>
        </w:rPr>
        <w:t>65</w:t>
      </w:r>
      <w:r>
        <w:rPr>
          <w:rFonts w:hint="eastAsia"/>
          <w:color w:val="auto"/>
          <w:sz w:val="24"/>
          <w:highlight w:val="none"/>
        </w:rPr>
        <w:t>%；</w:t>
      </w:r>
    </w:p>
    <w:p w14:paraId="5FE7981E">
      <w:pPr>
        <w:numPr>
          <w:ilvl w:val="0"/>
          <w:numId w:val="0"/>
        </w:numPr>
        <w:tabs>
          <w:tab w:val="left" w:pos="1080"/>
          <w:tab w:val="left" w:pos="1589"/>
          <w:tab w:val="left" w:pos="2014"/>
        </w:tabs>
        <w:snapToGrid w:val="0"/>
        <w:spacing w:line="360" w:lineRule="auto"/>
        <w:ind w:firstLine="960" w:firstLineChars="400"/>
        <w:rPr>
          <w:rFonts w:hint="eastAsia"/>
          <w:color w:val="auto"/>
          <w:sz w:val="24"/>
          <w:highlight w:val="none"/>
        </w:rPr>
      </w:pPr>
      <w:r>
        <w:rPr>
          <w:rFonts w:hint="eastAsia"/>
          <w:color w:val="auto"/>
          <w:sz w:val="24"/>
          <w:highlight w:val="none"/>
        </w:rPr>
        <w:t>2.投标（响应）报价低于通过符合性审查的次低报价供应商投标（响应）报价</w:t>
      </w:r>
      <w:r>
        <w:rPr>
          <w:rFonts w:hint="eastAsia"/>
          <w:color w:val="auto"/>
          <w:sz w:val="24"/>
          <w:highlight w:val="none"/>
          <w:lang w:val="en-US" w:eastAsia="zh-CN"/>
        </w:rPr>
        <w:t>65</w:t>
      </w:r>
      <w:r>
        <w:rPr>
          <w:rFonts w:hint="eastAsia"/>
          <w:color w:val="auto"/>
          <w:sz w:val="24"/>
          <w:highlight w:val="none"/>
        </w:rPr>
        <w:t>%的，即投标（响应）报价&lt;通过符合性审查的次低报价供应商投标（响应）报价×</w:t>
      </w:r>
      <w:r>
        <w:rPr>
          <w:rFonts w:hint="eastAsia"/>
          <w:color w:val="auto"/>
          <w:sz w:val="24"/>
          <w:highlight w:val="none"/>
          <w:lang w:val="en-US" w:eastAsia="zh-CN"/>
        </w:rPr>
        <w:t>65</w:t>
      </w:r>
      <w:r>
        <w:rPr>
          <w:rFonts w:hint="eastAsia"/>
          <w:color w:val="auto"/>
          <w:sz w:val="24"/>
          <w:highlight w:val="none"/>
        </w:rPr>
        <w:t>%；</w:t>
      </w:r>
    </w:p>
    <w:p w14:paraId="791B5E70">
      <w:pPr>
        <w:numPr>
          <w:ilvl w:val="0"/>
          <w:numId w:val="0"/>
        </w:numPr>
        <w:tabs>
          <w:tab w:val="left" w:pos="1080"/>
          <w:tab w:val="left" w:pos="1589"/>
          <w:tab w:val="left" w:pos="2014"/>
        </w:tabs>
        <w:snapToGrid w:val="0"/>
        <w:spacing w:line="360" w:lineRule="auto"/>
        <w:ind w:firstLine="720" w:firstLineChars="300"/>
        <w:rPr>
          <w:rFonts w:hint="eastAsia"/>
          <w:color w:val="auto"/>
          <w:sz w:val="24"/>
          <w:highlight w:val="none"/>
        </w:rPr>
      </w:pPr>
      <w:r>
        <w:rPr>
          <w:rFonts w:hint="eastAsia"/>
          <w:color w:val="auto"/>
          <w:sz w:val="24"/>
          <w:highlight w:val="none"/>
        </w:rPr>
        <w:t>3.投标（响应）报价低于采购项目最高限价</w:t>
      </w:r>
      <w:r>
        <w:rPr>
          <w:rFonts w:hint="eastAsia"/>
          <w:color w:val="auto"/>
          <w:sz w:val="24"/>
          <w:highlight w:val="none"/>
          <w:lang w:val="en-US" w:eastAsia="zh-CN"/>
        </w:rPr>
        <w:t>65</w:t>
      </w:r>
      <w:r>
        <w:rPr>
          <w:rFonts w:hint="eastAsia"/>
          <w:color w:val="auto"/>
          <w:sz w:val="24"/>
          <w:highlight w:val="none"/>
        </w:rPr>
        <w:t>%的，即投标（响应）报价&lt;采购项目最高限价×</w:t>
      </w:r>
      <w:r>
        <w:rPr>
          <w:rFonts w:hint="eastAsia"/>
          <w:color w:val="auto"/>
          <w:sz w:val="24"/>
          <w:highlight w:val="none"/>
          <w:lang w:val="en-US" w:eastAsia="zh-CN"/>
        </w:rPr>
        <w:t>65</w:t>
      </w:r>
      <w:r>
        <w:rPr>
          <w:rFonts w:hint="eastAsia"/>
          <w:color w:val="auto"/>
          <w:sz w:val="24"/>
          <w:highlight w:val="none"/>
        </w:rPr>
        <w:t>%；</w:t>
      </w:r>
    </w:p>
    <w:p w14:paraId="324D732E">
      <w:pPr>
        <w:numPr>
          <w:ilvl w:val="0"/>
          <w:numId w:val="0"/>
        </w:numPr>
        <w:tabs>
          <w:tab w:val="left" w:pos="1080"/>
          <w:tab w:val="left" w:pos="1589"/>
          <w:tab w:val="left" w:pos="2014"/>
        </w:tabs>
        <w:snapToGrid w:val="0"/>
        <w:spacing w:line="360" w:lineRule="auto"/>
        <w:ind w:firstLine="720" w:firstLineChars="300"/>
        <w:rPr>
          <w:rFonts w:hint="eastAsia"/>
          <w:sz w:val="24"/>
          <w:highlight w:val="none"/>
        </w:rPr>
      </w:pPr>
      <w:r>
        <w:rPr>
          <w:rFonts w:hint="eastAsia"/>
          <w:color w:val="auto"/>
          <w:sz w:val="24"/>
          <w:highlight w:val="none"/>
        </w:rPr>
        <w:t>4.评审委员会基于专业判断，认为供应商报</w:t>
      </w:r>
      <w:r>
        <w:rPr>
          <w:rFonts w:hint="eastAsia"/>
          <w:sz w:val="24"/>
          <w:highlight w:val="none"/>
        </w:rPr>
        <w:t>价过低，有可能影响产品质量或者不能诚信履约的其他情形。</w:t>
      </w:r>
    </w:p>
    <w:p w14:paraId="2C6DFBA7">
      <w:pPr>
        <w:numPr>
          <w:ilvl w:val="0"/>
          <w:numId w:val="0"/>
        </w:numPr>
        <w:tabs>
          <w:tab w:val="left" w:pos="1080"/>
          <w:tab w:val="left" w:pos="1589"/>
          <w:tab w:val="left" w:pos="2014"/>
        </w:tabs>
        <w:snapToGrid w:val="0"/>
        <w:spacing w:line="360" w:lineRule="auto"/>
        <w:ind w:firstLine="720" w:firstLineChars="300"/>
        <w:rPr>
          <w:color w:val="auto"/>
          <w:sz w:val="24"/>
          <w:highlight w:val="none"/>
        </w:rPr>
      </w:pPr>
      <w:r>
        <w:rPr>
          <w:rFonts w:hint="eastAsia"/>
          <w:sz w:val="24"/>
          <w:highlight w:val="none"/>
        </w:rPr>
        <w:t>相关法律法规对供应商报价有规定的，从其规定。</w:t>
      </w:r>
    </w:p>
    <w:p w14:paraId="733656E8">
      <w:pPr>
        <w:numPr>
          <w:ilvl w:val="0"/>
          <w:numId w:val="12"/>
        </w:numPr>
        <w:tabs>
          <w:tab w:val="left" w:pos="360"/>
        </w:tabs>
        <w:spacing w:line="360" w:lineRule="auto"/>
        <w:outlineLvl w:val="1"/>
        <w:rPr>
          <w:color w:val="auto"/>
          <w:sz w:val="24"/>
          <w:highlight w:val="none"/>
        </w:rPr>
      </w:pPr>
      <w:r>
        <w:rPr>
          <w:color w:val="auto"/>
          <w:sz w:val="24"/>
          <w:highlight w:val="none"/>
        </w:rPr>
        <w:t>投标文件的比较和评价</w:t>
      </w:r>
      <w:bookmarkEnd w:id="766"/>
      <w:bookmarkEnd w:id="767"/>
    </w:p>
    <w:p w14:paraId="3DA7DC0E">
      <w:pPr>
        <w:numPr>
          <w:ilvl w:val="1"/>
          <w:numId w:val="12"/>
        </w:numPr>
        <w:tabs>
          <w:tab w:val="left" w:pos="1080"/>
        </w:tabs>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48A0607A">
      <w:pPr>
        <w:numPr>
          <w:ilvl w:val="1"/>
          <w:numId w:val="12"/>
        </w:numPr>
        <w:tabs>
          <w:tab w:val="left" w:pos="1080"/>
        </w:tabs>
        <w:spacing w:line="360" w:lineRule="auto"/>
        <w:ind w:left="1077" w:hanging="720"/>
        <w:rPr>
          <w:color w:val="auto"/>
          <w:sz w:val="24"/>
          <w:highlight w:val="none"/>
        </w:rPr>
      </w:pPr>
      <w:r>
        <w:rPr>
          <w:color w:val="auto"/>
          <w:sz w:val="24"/>
          <w:highlight w:val="none"/>
        </w:rPr>
        <w:t>评标方法和评标标准</w:t>
      </w:r>
    </w:p>
    <w:p w14:paraId="31DA519B">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本项目采用的评标方法为：</w:t>
      </w:r>
    </w:p>
    <w:p w14:paraId="1BD0E4D0">
      <w:pPr>
        <w:tabs>
          <w:tab w:val="left" w:pos="900"/>
          <w:tab w:val="left" w:pos="1589"/>
          <w:tab w:val="left" w:pos="1701"/>
        </w:tabs>
        <w:spacing w:line="360" w:lineRule="auto"/>
        <w:ind w:left="1985"/>
        <w:rPr>
          <w:color w:val="auto"/>
          <w:sz w:val="24"/>
          <w:highlight w:val="none"/>
        </w:rPr>
      </w:pPr>
      <w:r>
        <w:rPr>
          <w:rFonts w:hint="eastAsia" w:ascii="Times New Roman" w:hAnsi="Times New Roman"/>
          <w:color w:val="auto"/>
          <w:sz w:val="24"/>
          <w:szCs w:val="24"/>
          <w:highlight w:val="none"/>
          <w:lang w:eastAsia="zh-CN"/>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14:paraId="1504B93B">
      <w:pPr>
        <w:tabs>
          <w:tab w:val="left" w:pos="900"/>
          <w:tab w:val="left" w:pos="1589"/>
          <w:tab w:val="left" w:pos="1701"/>
        </w:tabs>
        <w:spacing w:line="360" w:lineRule="auto"/>
        <w:ind w:left="1985"/>
        <w:rPr>
          <w:color w:val="auto"/>
          <w:sz w:val="24"/>
          <w:highlight w:val="none"/>
        </w:rPr>
      </w:pPr>
      <w:r>
        <w:rPr>
          <w:rFonts w:hint="eastAsia" w:ascii="Times New Roman" w:hAnsi="Times New Roman"/>
          <w:color w:val="auto"/>
          <w:sz w:val="24"/>
          <w:szCs w:val="24"/>
          <w:highlight w:val="none"/>
          <w:lang w:eastAsia="zh-CN"/>
        </w:rPr>
        <w:t>□</w:t>
      </w:r>
      <w:r>
        <w:rPr>
          <w:color w:val="auto"/>
          <w:sz w:val="24"/>
          <w:highlight w:val="none"/>
        </w:rPr>
        <w:t>最低评标价法，指投标文件满足招标文件全部实质性要求，且投标报价最低的投标人为中标候选人的评标方法。</w:t>
      </w:r>
    </w:p>
    <w:p w14:paraId="473F300B">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1DCF0141">
      <w:pPr>
        <w:tabs>
          <w:tab w:val="left" w:pos="1080"/>
          <w:tab w:val="left" w:pos="1589"/>
          <w:tab w:val="left" w:pos="2035"/>
        </w:tabs>
        <w:spacing w:line="360" w:lineRule="auto"/>
        <w:ind w:left="2035"/>
        <w:rPr>
          <w:color w:val="auto"/>
          <w:sz w:val="24"/>
          <w:highlight w:val="none"/>
        </w:rPr>
      </w:pPr>
      <w:r>
        <w:rPr>
          <w:rFonts w:hint="eastAsia" w:ascii="Times New Roman" w:hAnsi="Times New Roman"/>
          <w:color w:val="auto"/>
          <w:sz w:val="24"/>
          <w:szCs w:val="24"/>
          <w:highlight w:val="none"/>
          <w:lang w:eastAsia="zh-CN"/>
        </w:rPr>
        <w:t>☑</w:t>
      </w:r>
      <w:r>
        <w:rPr>
          <w:color w:val="auto"/>
          <w:sz w:val="24"/>
          <w:highlight w:val="none"/>
        </w:rPr>
        <w:t>随机抽取</w:t>
      </w:r>
    </w:p>
    <w:p w14:paraId="01A5F1C9">
      <w:pPr>
        <w:tabs>
          <w:tab w:val="left" w:pos="1080"/>
          <w:tab w:val="left" w:pos="1589"/>
          <w:tab w:val="left" w:pos="2035"/>
        </w:tabs>
        <w:spacing w:line="360" w:lineRule="auto"/>
        <w:ind w:left="2035"/>
        <w:rPr>
          <w:color w:val="auto"/>
          <w:sz w:val="24"/>
          <w:highlight w:val="none"/>
          <w:u w:val="single"/>
        </w:rPr>
      </w:pPr>
      <w:r>
        <w:rPr>
          <w:rFonts w:hint="eastAsia" w:ascii="Times New Roman" w:hAnsi="Times New Roman"/>
          <w:color w:val="auto"/>
          <w:sz w:val="24"/>
          <w:szCs w:val="24"/>
          <w:highlight w:val="none"/>
          <w:lang w:eastAsia="zh-CN"/>
        </w:rPr>
        <w:t>□</w:t>
      </w:r>
      <w:r>
        <w:rPr>
          <w:color w:val="auto"/>
          <w:sz w:val="24"/>
          <w:highlight w:val="none"/>
        </w:rPr>
        <w:t>其他方式，具体要求：_____</w:t>
      </w:r>
    </w:p>
    <w:p w14:paraId="3C07A15A">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79354C3C">
      <w:pPr>
        <w:numPr>
          <w:ilvl w:val="2"/>
          <w:numId w:val="12"/>
        </w:numPr>
        <w:tabs>
          <w:tab w:val="left" w:pos="1080"/>
          <w:tab w:val="left" w:pos="1589"/>
          <w:tab w:val="left" w:pos="2035"/>
        </w:tabs>
        <w:spacing w:line="360" w:lineRule="auto"/>
        <w:ind w:left="2035"/>
        <w:rPr>
          <w:color w:val="auto"/>
          <w:sz w:val="24"/>
          <w:highlight w:val="none"/>
        </w:rPr>
      </w:pPr>
      <w:r>
        <w:rPr>
          <w:color w:val="auto"/>
          <w:sz w:val="24"/>
          <w:highlight w:val="none"/>
        </w:rPr>
        <w:t>关于无线局域网认证产品政府采购清单中的产品，优先采购的具体规定（如涉及）_____。</w:t>
      </w:r>
    </w:p>
    <w:p w14:paraId="37F8F73E">
      <w:pPr>
        <w:numPr>
          <w:ilvl w:val="0"/>
          <w:numId w:val="12"/>
        </w:numPr>
        <w:tabs>
          <w:tab w:val="left" w:pos="360"/>
        </w:tabs>
        <w:spacing w:line="360" w:lineRule="auto"/>
        <w:outlineLvl w:val="1"/>
        <w:rPr>
          <w:color w:val="auto"/>
          <w:sz w:val="24"/>
          <w:highlight w:val="none"/>
        </w:rPr>
      </w:pPr>
      <w:r>
        <w:rPr>
          <w:color w:val="auto"/>
          <w:sz w:val="24"/>
          <w:highlight w:val="none"/>
        </w:rPr>
        <w:t>确定</w:t>
      </w:r>
      <w:bookmarkStart w:id="783" w:name="_Ref467307010"/>
      <w:bookmarkStart w:id="784" w:name="_Toc265228384"/>
      <w:bookmarkStart w:id="785" w:name="_Toc151193860"/>
      <w:bookmarkStart w:id="786" w:name="_Toc226965736"/>
      <w:bookmarkStart w:id="787" w:name="_Toc164229241"/>
      <w:bookmarkStart w:id="788" w:name="_Toc151193644"/>
      <w:bookmarkStart w:id="789" w:name="_Toc305158814"/>
      <w:bookmarkStart w:id="790" w:name="_Toc127161460"/>
      <w:bookmarkStart w:id="791" w:name="_Toc264969236"/>
      <w:bookmarkStart w:id="792" w:name="_Toc150774751"/>
      <w:bookmarkStart w:id="793" w:name="_Toc142311048"/>
      <w:bookmarkStart w:id="794" w:name="_Toc226965819"/>
      <w:bookmarkStart w:id="795" w:name="_Toc164608660"/>
      <w:bookmarkStart w:id="796" w:name="_Toc127151747"/>
      <w:bookmarkStart w:id="797" w:name="_Toc151193934"/>
      <w:bookmarkStart w:id="798" w:name="_Toc127151546"/>
      <w:bookmarkStart w:id="799" w:name="_Toc149720839"/>
      <w:bookmarkStart w:id="800" w:name="_Toc150774646"/>
      <w:bookmarkStart w:id="801" w:name="_Toc164229387"/>
      <w:bookmarkStart w:id="802" w:name="_Toc150509297"/>
      <w:bookmarkStart w:id="803" w:name="_Toc151190173"/>
      <w:bookmarkStart w:id="804" w:name="_Toc226309790"/>
      <w:bookmarkStart w:id="805" w:name="_Toc226337242"/>
      <w:bookmarkStart w:id="806" w:name="_Toc151193716"/>
      <w:bookmarkStart w:id="807" w:name="_Toc305158888"/>
      <w:bookmarkStart w:id="808" w:name="_Toc164351640"/>
      <w:bookmarkStart w:id="809" w:name="_Toc520356170"/>
      <w:bookmarkStart w:id="810" w:name="_Toc150480784"/>
      <w:bookmarkStart w:id="811" w:name="_Toc164608815"/>
      <w:bookmarkStart w:id="812" w:name="_Toc195842911"/>
      <w:bookmarkStart w:id="813" w:name="_Toc151193788"/>
      <w:r>
        <w:rPr>
          <w:color w:val="auto"/>
          <w:sz w:val="24"/>
          <w:highlight w:val="none"/>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619FB0A1">
      <w:pPr>
        <w:numPr>
          <w:ilvl w:val="1"/>
          <w:numId w:val="12"/>
        </w:numPr>
        <w:tabs>
          <w:tab w:val="left" w:pos="1080"/>
        </w:tabs>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8065171">
      <w:pPr>
        <w:pStyle w:val="227"/>
        <w:tabs>
          <w:tab w:val="left" w:pos="900"/>
          <w:tab w:val="left" w:pos="2127"/>
        </w:tabs>
        <w:spacing w:line="360" w:lineRule="auto"/>
        <w:ind w:left="993" w:firstLine="136"/>
        <w:rPr>
          <w:rFonts w:ascii="Times New Roman" w:hAnsi="Times New Roman"/>
          <w:color w:val="auto"/>
          <w:sz w:val="24"/>
          <w:szCs w:val="24"/>
          <w:highlight w:val="none"/>
        </w:rPr>
      </w:pPr>
      <w:r>
        <w:rPr>
          <w:rFonts w:ascii="Times New Roman" w:hAnsi="Times New Roman"/>
          <w:color w:val="auto"/>
          <w:sz w:val="24"/>
          <w:szCs w:val="24"/>
          <w:highlight w:val="none"/>
        </w:rPr>
        <w:t>□随机抽取</w:t>
      </w:r>
    </w:p>
    <w:p w14:paraId="7F28FA79">
      <w:pPr>
        <w:pStyle w:val="227"/>
        <w:tabs>
          <w:tab w:val="left" w:pos="900"/>
          <w:tab w:val="left" w:pos="2127"/>
        </w:tabs>
        <w:spacing w:line="360" w:lineRule="auto"/>
        <w:ind w:left="993" w:firstLine="136"/>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w:t>
      </w:r>
      <w:r>
        <w:rPr>
          <w:rFonts w:ascii="Times New Roman" w:hAnsi="Times New Roman"/>
          <w:color w:val="auto"/>
          <w:sz w:val="24"/>
          <w:szCs w:val="24"/>
          <w:highlight w:val="none"/>
        </w:rPr>
        <w:t>其他方式，具体要求：</w:t>
      </w:r>
      <w:r>
        <w:rPr>
          <w:rFonts w:ascii="Times New Roman" w:hAnsi="Times New Roman"/>
          <w:color w:val="auto"/>
          <w:sz w:val="24"/>
          <w:szCs w:val="24"/>
          <w:highlight w:val="none"/>
          <w:u w:val="single"/>
        </w:rPr>
        <w:t>投标评标价最低的供应商获得中标人推荐资格。</w:t>
      </w:r>
    </w:p>
    <w:p w14:paraId="4E13CC55">
      <w:pPr>
        <w:numPr>
          <w:ilvl w:val="1"/>
          <w:numId w:val="12"/>
        </w:numPr>
        <w:tabs>
          <w:tab w:val="left" w:pos="1080"/>
        </w:tabs>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06C39F0">
      <w:pPr>
        <w:numPr>
          <w:ilvl w:val="1"/>
          <w:numId w:val="12"/>
        </w:numPr>
        <w:tabs>
          <w:tab w:val="left" w:pos="1080"/>
        </w:tabs>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81E6358">
      <w:pPr>
        <w:numPr>
          <w:ilvl w:val="1"/>
          <w:numId w:val="12"/>
        </w:numPr>
        <w:tabs>
          <w:tab w:val="left" w:pos="1080"/>
        </w:tabs>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14:paraId="1921B688">
      <w:pPr>
        <w:numPr>
          <w:ilvl w:val="1"/>
          <w:numId w:val="12"/>
        </w:numPr>
        <w:tabs>
          <w:tab w:val="left" w:pos="1080"/>
        </w:tabs>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w:t>
      </w:r>
      <w:r>
        <w:rPr>
          <w:rFonts w:hint="eastAsia"/>
          <w:color w:val="auto"/>
          <w:sz w:val="24"/>
          <w:highlight w:val="none"/>
        </w:rPr>
        <w:t>不少于3</w:t>
      </w:r>
      <w:r>
        <w:rPr>
          <w:color w:val="auto"/>
          <w:sz w:val="24"/>
          <w:highlight w:val="none"/>
        </w:rPr>
        <w:t>名中标候选人。</w:t>
      </w:r>
    </w:p>
    <w:p w14:paraId="5CE4C014">
      <w:pPr>
        <w:numPr>
          <w:ilvl w:val="0"/>
          <w:numId w:val="12"/>
        </w:numPr>
        <w:tabs>
          <w:tab w:val="left" w:pos="360"/>
        </w:tabs>
        <w:spacing w:line="360" w:lineRule="auto"/>
        <w:outlineLvl w:val="1"/>
        <w:rPr>
          <w:color w:val="auto"/>
          <w:sz w:val="24"/>
          <w:highlight w:val="none"/>
        </w:rPr>
      </w:pPr>
      <w:r>
        <w:rPr>
          <w:color w:val="auto"/>
          <w:sz w:val="24"/>
          <w:highlight w:val="none"/>
        </w:rPr>
        <w:t>报告违法行为</w:t>
      </w:r>
    </w:p>
    <w:p w14:paraId="4E9AD2ED">
      <w:pPr>
        <w:numPr>
          <w:ilvl w:val="1"/>
          <w:numId w:val="12"/>
        </w:numPr>
        <w:tabs>
          <w:tab w:val="left" w:pos="1080"/>
        </w:tabs>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14:paraId="1D703F04">
      <w:pPr>
        <w:widowControl/>
        <w:jc w:val="left"/>
        <w:rPr>
          <w:b/>
          <w:color w:val="auto"/>
          <w:sz w:val="24"/>
          <w:highlight w:val="none"/>
        </w:rPr>
        <w:sectPr>
          <w:pgSz w:w="11907" w:h="16840"/>
          <w:pgMar w:top="1418" w:right="1134" w:bottom="1418" w:left="1701" w:header="851" w:footer="851" w:gutter="0"/>
          <w:cols w:space="1701" w:num="1"/>
          <w:docGrid w:linePitch="360" w:charSpace="0"/>
        </w:sectPr>
      </w:pPr>
    </w:p>
    <w:p w14:paraId="6E5F3CDF">
      <w:pPr>
        <w:tabs>
          <w:tab w:val="left" w:pos="360"/>
          <w:tab w:val="left" w:pos="900"/>
        </w:tabs>
        <w:spacing w:line="360" w:lineRule="auto"/>
        <w:jc w:val="center"/>
        <w:outlineLvl w:val="1"/>
        <w:rPr>
          <w:rFonts w:hint="default" w:eastAsia="宋体"/>
          <w:b/>
          <w:color w:val="auto"/>
          <w:highlight w:val="none"/>
          <w:lang w:val="en-US" w:eastAsia="zh-CN"/>
        </w:rPr>
      </w:pPr>
      <w:r>
        <w:rPr>
          <w:b/>
          <w:color w:val="auto"/>
          <w:sz w:val="24"/>
          <w:highlight w:val="none"/>
        </w:rPr>
        <w:t>二、评标标准</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251"/>
        <w:gridCol w:w="800"/>
        <w:gridCol w:w="8586"/>
        <w:gridCol w:w="2625"/>
      </w:tblGrid>
      <w:tr w14:paraId="63F55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741" w:type="dxa"/>
            <w:noWrap w:val="0"/>
            <w:vAlign w:val="center"/>
          </w:tcPr>
          <w:p w14:paraId="66D6C0F6">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1251" w:type="dxa"/>
            <w:noWrap w:val="0"/>
            <w:vAlign w:val="center"/>
          </w:tcPr>
          <w:p w14:paraId="3A262067">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评分因素</w:t>
            </w:r>
          </w:p>
        </w:tc>
        <w:tc>
          <w:tcPr>
            <w:tcW w:w="800" w:type="dxa"/>
            <w:noWrap w:val="0"/>
            <w:vAlign w:val="center"/>
          </w:tcPr>
          <w:p w14:paraId="58B253D7">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分值</w:t>
            </w:r>
          </w:p>
        </w:tc>
        <w:tc>
          <w:tcPr>
            <w:tcW w:w="8586" w:type="dxa"/>
            <w:noWrap w:val="0"/>
            <w:vAlign w:val="center"/>
          </w:tcPr>
          <w:p w14:paraId="145D63C4">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评分标准</w:t>
            </w:r>
          </w:p>
        </w:tc>
        <w:tc>
          <w:tcPr>
            <w:tcW w:w="2625" w:type="dxa"/>
            <w:noWrap w:val="0"/>
            <w:vAlign w:val="center"/>
          </w:tcPr>
          <w:p w14:paraId="2AAC77D7">
            <w:pPr>
              <w:widowControl w:val="0"/>
              <w:spacing w:before="0" w:after="0" w:line="240" w:lineRule="auto"/>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说明</w:t>
            </w:r>
          </w:p>
        </w:tc>
      </w:tr>
      <w:tr w14:paraId="4808C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741" w:type="dxa"/>
            <w:noWrap w:val="0"/>
            <w:vAlign w:val="center"/>
          </w:tcPr>
          <w:p w14:paraId="15A93726">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251" w:type="dxa"/>
            <w:noWrap w:val="0"/>
            <w:vAlign w:val="center"/>
          </w:tcPr>
          <w:p w14:paraId="3D4507A6">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价格分</w:t>
            </w:r>
          </w:p>
        </w:tc>
        <w:tc>
          <w:tcPr>
            <w:tcW w:w="800" w:type="dxa"/>
            <w:noWrap w:val="0"/>
            <w:vAlign w:val="center"/>
          </w:tcPr>
          <w:p w14:paraId="0AD98B33">
            <w:pPr>
              <w:ind w:firstLine="28"/>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8586" w:type="dxa"/>
            <w:noWrap w:val="0"/>
            <w:vAlign w:val="center"/>
          </w:tcPr>
          <w:p w14:paraId="212092D4">
            <w:pPr>
              <w:rPr>
                <w:rFonts w:hint="eastAsia" w:ascii="宋体" w:hAnsi="宋体" w:eastAsia="宋体" w:cs="宋体"/>
                <w:sz w:val="24"/>
                <w:szCs w:val="24"/>
                <w:highlight w:val="none"/>
              </w:rPr>
            </w:pPr>
            <w:r>
              <w:rPr>
                <w:rFonts w:hint="eastAsia" w:ascii="宋体" w:hAnsi="宋体" w:eastAsia="宋体" w:cs="宋体"/>
                <w:sz w:val="24"/>
                <w:szCs w:val="24"/>
                <w:highlight w:val="none"/>
              </w:rPr>
              <w:t>满足招标文件要求且投标价格最低的投标报价为评标基准价，其价格分为满分。其他投标人的价格分统一按照下列公式计算：</w:t>
            </w:r>
          </w:p>
          <w:p w14:paraId="3CBD2297">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投标报价得分＝（评标基准价/投标报价）×分值。</w:t>
            </w:r>
          </w:p>
        </w:tc>
        <w:tc>
          <w:tcPr>
            <w:tcW w:w="2625" w:type="dxa"/>
            <w:noWrap w:val="0"/>
            <w:vAlign w:val="center"/>
          </w:tcPr>
          <w:p w14:paraId="77471585">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t>此处最终报价指经过报价修正，及因落实政府采购政策进行价格调整后的最终报价，详见第三章《评标方法和评标标准》3。</w:t>
            </w:r>
          </w:p>
        </w:tc>
      </w:tr>
      <w:tr w14:paraId="1429B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1" w:type="dxa"/>
            <w:noWrap w:val="0"/>
            <w:vAlign w:val="center"/>
          </w:tcPr>
          <w:p w14:paraId="241C603A">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251" w:type="dxa"/>
            <w:noWrap w:val="0"/>
            <w:vAlign w:val="center"/>
          </w:tcPr>
          <w:p w14:paraId="10C4EC1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主观</w:t>
            </w:r>
            <w:r>
              <w:rPr>
                <w:rFonts w:hint="eastAsia" w:ascii="宋体" w:hAnsi="宋体" w:eastAsia="宋体" w:cs="宋体"/>
                <w:sz w:val="24"/>
                <w:szCs w:val="24"/>
                <w:highlight w:val="none"/>
              </w:rPr>
              <w:t>分</w:t>
            </w:r>
          </w:p>
        </w:tc>
        <w:tc>
          <w:tcPr>
            <w:tcW w:w="800" w:type="dxa"/>
            <w:noWrap w:val="0"/>
            <w:vAlign w:val="center"/>
          </w:tcPr>
          <w:p w14:paraId="4673A061">
            <w:pPr>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70</w:t>
            </w:r>
          </w:p>
        </w:tc>
        <w:tc>
          <w:tcPr>
            <w:tcW w:w="8586" w:type="dxa"/>
            <w:noWrap w:val="0"/>
            <w:vAlign w:val="center"/>
          </w:tcPr>
          <w:p w14:paraId="2E3BA6D8">
            <w:pPr>
              <w:rPr>
                <w:rFonts w:hint="eastAsia" w:ascii="宋体" w:hAnsi="宋体" w:eastAsia="宋体" w:cs="宋体"/>
                <w:color w:val="000000"/>
                <w:sz w:val="24"/>
                <w:szCs w:val="24"/>
                <w:highlight w:val="none"/>
              </w:rPr>
            </w:pPr>
          </w:p>
        </w:tc>
        <w:tc>
          <w:tcPr>
            <w:tcW w:w="2625" w:type="dxa"/>
            <w:noWrap w:val="0"/>
            <w:vAlign w:val="center"/>
          </w:tcPr>
          <w:p w14:paraId="07DBBB5E">
            <w:pPr>
              <w:rPr>
                <w:rFonts w:hint="eastAsia" w:ascii="宋体" w:hAnsi="宋体" w:eastAsia="宋体" w:cs="宋体"/>
                <w:sz w:val="24"/>
                <w:szCs w:val="24"/>
                <w:highlight w:val="none"/>
              </w:rPr>
            </w:pPr>
          </w:p>
        </w:tc>
      </w:tr>
      <w:tr w14:paraId="4C76A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56B5F15F">
            <w:pPr>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2.1</w:t>
            </w:r>
          </w:p>
        </w:tc>
        <w:tc>
          <w:tcPr>
            <w:tcW w:w="1251" w:type="dxa"/>
            <w:noWrap w:val="0"/>
            <w:vAlign w:val="center"/>
          </w:tcPr>
          <w:p w14:paraId="2C786F4E">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highlight w:val="none"/>
              </w:rPr>
              <w:t>全年养护计划</w:t>
            </w:r>
          </w:p>
        </w:tc>
        <w:tc>
          <w:tcPr>
            <w:tcW w:w="800" w:type="dxa"/>
            <w:noWrap w:val="0"/>
            <w:vAlign w:val="center"/>
          </w:tcPr>
          <w:p w14:paraId="4A4B3390">
            <w:pPr>
              <w:spacing w:line="240" w:lineRule="auto"/>
              <w:ind w:firstLine="28"/>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noWrap w:val="0"/>
            <w:vAlign w:val="center"/>
          </w:tcPr>
          <w:p w14:paraId="0CCF0C84">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宋体"/>
                <w:b w:val="0"/>
                <w:bCs w:val="0"/>
                <w:i w:val="0"/>
                <w:iCs w:val="0"/>
                <w:color w:val="000000"/>
                <w:sz w:val="24"/>
                <w:szCs w:val="24"/>
                <w:highlight w:val="none"/>
              </w:rPr>
              <w:t>全年养护计划</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养护月历、</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冬季涂白实施计划与标准</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标段情况调查和养护情况分析</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总体养护组织布置及规划等，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内容阐述与实际情况不符、不利于项目实施、不可能实现的情形、存在与本项目无关的内容描述或内容过于简略、对本项目的理解不准确等）未提供方案不得分。</w:t>
            </w:r>
          </w:p>
        </w:tc>
        <w:tc>
          <w:tcPr>
            <w:tcW w:w="2625" w:type="dxa"/>
            <w:noWrap w:val="0"/>
            <w:vAlign w:val="center"/>
          </w:tcPr>
          <w:p w14:paraId="251430AA">
            <w:pPr>
              <w:rPr>
                <w:rFonts w:ascii="宋体" w:hAnsi="宋体" w:eastAsia="宋体" w:cs="宋体"/>
                <w:sz w:val="24"/>
                <w:szCs w:val="24"/>
                <w:highlight w:val="none"/>
                <w:lang w:val="en-US" w:eastAsia="zh-CN"/>
              </w:rPr>
            </w:pPr>
          </w:p>
        </w:tc>
      </w:tr>
      <w:tr w14:paraId="1A748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00B0A9B8">
            <w:pPr>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2.2</w:t>
            </w:r>
          </w:p>
        </w:tc>
        <w:tc>
          <w:tcPr>
            <w:tcW w:w="1251" w:type="dxa"/>
            <w:noWrap w:val="0"/>
            <w:vAlign w:val="center"/>
          </w:tcPr>
          <w:p w14:paraId="41FCADE1">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highlight w:val="none"/>
              </w:rPr>
              <w:t>病虫害防治方案</w:t>
            </w:r>
          </w:p>
        </w:tc>
        <w:tc>
          <w:tcPr>
            <w:tcW w:w="800" w:type="dxa"/>
            <w:noWrap w:val="0"/>
            <w:vAlign w:val="center"/>
          </w:tcPr>
          <w:p w14:paraId="60D12DC2">
            <w:pPr>
              <w:spacing w:line="240" w:lineRule="auto"/>
              <w:ind w:firstLine="28"/>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noWrap w:val="0"/>
            <w:vAlign w:val="center"/>
          </w:tcPr>
          <w:p w14:paraId="4D492DFB">
            <w:pPr>
              <w:keepNext w:val="0"/>
              <w:keepLines w:val="0"/>
              <w:pageBreakBefore w:val="0"/>
              <w:widowControl w:val="0"/>
              <w:spacing w:line="240" w:lineRule="auto"/>
              <w:ind w:left="0" w:firstLine="0"/>
              <w:jc w:val="left"/>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Times New Roman"/>
                <w:b w:val="0"/>
                <w:bCs w:val="0"/>
                <w:sz w:val="24"/>
                <w:szCs w:val="24"/>
                <w:highlight w:val="none"/>
              </w:rPr>
              <w:t>病虫害防治方案</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食叶性害虫防治方案、</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蛀干性害虫防治方案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刺吸式害虫防治方案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常见病害防治方案</w:t>
            </w:r>
            <w:r>
              <w:rPr>
                <w:rFonts w:hint="eastAsia" w:ascii="宋体" w:hAnsi="宋体" w:eastAsia="宋体" w:cs="宋体"/>
                <w:b w:val="0"/>
                <w:bCs w:val="0"/>
                <w:sz w:val="24"/>
                <w:szCs w:val="24"/>
                <w:highlight w:val="none"/>
                <w:lang w:val="en-US" w:eastAsia="zh-CN" w:bidi="ar-SA"/>
              </w:rPr>
              <w:t>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6225CA05">
            <w:pPr>
              <w:rPr>
                <w:rFonts w:ascii="宋体" w:hAnsi="宋体" w:eastAsia="宋体" w:cs="宋体"/>
                <w:sz w:val="24"/>
                <w:szCs w:val="24"/>
                <w:highlight w:val="none"/>
                <w:lang w:val="en-US" w:eastAsia="zh-CN"/>
              </w:rPr>
            </w:pPr>
          </w:p>
        </w:tc>
      </w:tr>
      <w:tr w14:paraId="3C823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2AA4C285">
            <w:pPr>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w:t>
            </w:r>
          </w:p>
        </w:tc>
        <w:tc>
          <w:tcPr>
            <w:tcW w:w="1251" w:type="dxa"/>
            <w:noWrap w:val="0"/>
            <w:vAlign w:val="center"/>
          </w:tcPr>
          <w:p w14:paraId="5A1351D2">
            <w:pPr>
              <w:spacing w:line="240" w:lineRule="auto"/>
              <w:ind w:firstLine="28"/>
              <w:jc w:val="center"/>
              <w:rPr>
                <w:rFonts w:hint="eastAsia" w:ascii="宋体" w:hAnsi="宋体" w:eastAsia="宋体" w:cs="宋体"/>
                <w:sz w:val="24"/>
                <w:szCs w:val="24"/>
                <w:highlight w:val="none"/>
              </w:rPr>
            </w:pPr>
            <w:r>
              <w:rPr>
                <w:rFonts w:hint="eastAsia" w:ascii="宋体" w:hAnsi="宋体" w:eastAsia="宋体" w:cs="Times New Roman"/>
                <w:sz w:val="24"/>
                <w:szCs w:val="24"/>
                <w:highlight w:val="none"/>
              </w:rPr>
              <w:t>植物修剪方案</w:t>
            </w:r>
          </w:p>
        </w:tc>
        <w:tc>
          <w:tcPr>
            <w:tcW w:w="800" w:type="dxa"/>
            <w:shd w:val="clear" w:color="auto" w:fill="auto"/>
            <w:noWrap w:val="0"/>
            <w:vAlign w:val="center"/>
          </w:tcPr>
          <w:p w14:paraId="0F8D36F6">
            <w:pPr>
              <w:spacing w:line="240" w:lineRule="auto"/>
              <w:ind w:firstLine="28"/>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shd w:val="clear" w:color="auto" w:fill="auto"/>
            <w:noWrap w:val="0"/>
            <w:vAlign w:val="center"/>
          </w:tcPr>
          <w:p w14:paraId="1B1C2706">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Times New Roman"/>
                <w:b w:val="0"/>
                <w:bCs w:val="0"/>
                <w:sz w:val="24"/>
                <w:szCs w:val="24"/>
                <w:highlight w:val="none"/>
              </w:rPr>
              <w:t>植物修剪方案</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大型乔木修剪方案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绿篱色块修剪方案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草坪修剪方案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常见花灌木修剪方案</w:t>
            </w:r>
            <w:r>
              <w:rPr>
                <w:rFonts w:hint="eastAsia" w:ascii="宋体" w:hAnsi="宋体" w:eastAsia="宋体" w:cs="宋体"/>
                <w:b w:val="0"/>
                <w:bCs w:val="0"/>
                <w:sz w:val="24"/>
                <w:szCs w:val="24"/>
                <w:highlight w:val="none"/>
                <w:lang w:val="en-US" w:eastAsia="zh-CN" w:bidi="ar-SA"/>
              </w:rPr>
              <w:t>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227086E5">
            <w:pPr>
              <w:widowControl w:val="0"/>
              <w:jc w:val="left"/>
              <w:rPr>
                <w:rFonts w:hint="eastAsia" w:ascii="宋体" w:hAnsi="宋体" w:eastAsia="宋体" w:cs="宋体"/>
                <w:b/>
                <w:bCs/>
                <w:sz w:val="24"/>
                <w:szCs w:val="24"/>
                <w:highlight w:val="none"/>
                <w:lang w:val="en-US" w:eastAsia="zh-CN" w:bidi="ar-SA"/>
              </w:rPr>
            </w:pPr>
          </w:p>
        </w:tc>
      </w:tr>
      <w:tr w14:paraId="37ACF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1CBE6F4B">
            <w:pPr>
              <w:ind w:firstLine="28"/>
              <w:jc w:val="center"/>
              <w:rPr>
                <w:rFonts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2.4</w:t>
            </w:r>
          </w:p>
        </w:tc>
        <w:tc>
          <w:tcPr>
            <w:tcW w:w="1251" w:type="dxa"/>
            <w:noWrap w:val="0"/>
            <w:vAlign w:val="center"/>
          </w:tcPr>
          <w:p w14:paraId="38865AB3">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进度保证措施</w:t>
            </w:r>
          </w:p>
        </w:tc>
        <w:tc>
          <w:tcPr>
            <w:tcW w:w="800" w:type="dxa"/>
            <w:shd w:val="clear" w:color="auto" w:fill="auto"/>
            <w:noWrap w:val="0"/>
            <w:vAlign w:val="center"/>
          </w:tcPr>
          <w:p w14:paraId="7637E845">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shd w:val="clear" w:color="auto" w:fill="auto"/>
            <w:noWrap w:val="0"/>
            <w:vAlign w:val="center"/>
          </w:tcPr>
          <w:p w14:paraId="4AB83AA6">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宋体"/>
                <w:b w:val="0"/>
                <w:bCs w:val="0"/>
                <w:color w:val="000000"/>
                <w:sz w:val="24"/>
                <w:szCs w:val="24"/>
                <w:highlight w:val="none"/>
              </w:rPr>
              <w:t>进度保证措施</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rPr>
              <w:t>项目计划和进度</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组织与责任制度、</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资源保障制度、</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沟通制度等，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24F06B28">
            <w:pPr>
              <w:widowControl w:val="0"/>
              <w:jc w:val="left"/>
              <w:rPr>
                <w:rFonts w:hint="eastAsia" w:ascii="宋体" w:hAnsi="宋体" w:eastAsia="宋体" w:cs="宋体"/>
                <w:b/>
                <w:bCs/>
                <w:sz w:val="24"/>
                <w:szCs w:val="24"/>
                <w:highlight w:val="none"/>
                <w:lang w:val="en-US" w:eastAsia="zh-CN" w:bidi="ar-SA"/>
              </w:rPr>
            </w:pPr>
          </w:p>
        </w:tc>
      </w:tr>
      <w:tr w14:paraId="038D3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7478A103">
            <w:pPr>
              <w:ind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2.5</w:t>
            </w:r>
          </w:p>
        </w:tc>
        <w:tc>
          <w:tcPr>
            <w:tcW w:w="1251" w:type="dxa"/>
            <w:noWrap w:val="0"/>
            <w:vAlign w:val="center"/>
          </w:tcPr>
          <w:p w14:paraId="13981697">
            <w:pPr>
              <w:spacing w:line="360" w:lineRule="auto"/>
              <w:ind w:firstLine="28"/>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安全文明</w:t>
            </w:r>
          </w:p>
          <w:p w14:paraId="3590D693">
            <w:pPr>
              <w:spacing w:line="240" w:lineRule="auto"/>
              <w:ind w:firstLine="28"/>
              <w:jc w:val="center"/>
              <w:rPr>
                <w:rFonts w:hint="eastAsia" w:ascii="宋体" w:hAnsi="宋体" w:eastAsia="宋体" w:cs="宋体"/>
                <w:sz w:val="24"/>
                <w:szCs w:val="24"/>
                <w:highlight w:val="none"/>
                <w:lang w:eastAsia="zh-CN"/>
              </w:rPr>
            </w:pPr>
            <w:r>
              <w:rPr>
                <w:rFonts w:hint="eastAsia" w:ascii="宋体" w:hAnsi="宋体" w:eastAsia="宋体" w:cs="Times New Roman"/>
                <w:sz w:val="24"/>
                <w:szCs w:val="24"/>
                <w:highlight w:val="none"/>
              </w:rPr>
              <w:t>保障措施</w:t>
            </w:r>
          </w:p>
        </w:tc>
        <w:tc>
          <w:tcPr>
            <w:tcW w:w="800" w:type="dxa"/>
            <w:shd w:val="clear" w:color="auto" w:fill="auto"/>
            <w:noWrap w:val="0"/>
            <w:vAlign w:val="center"/>
          </w:tcPr>
          <w:p w14:paraId="41474BDD">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shd w:val="clear" w:color="auto" w:fill="auto"/>
            <w:noWrap w:val="0"/>
            <w:vAlign w:val="center"/>
          </w:tcPr>
          <w:p w14:paraId="0A15DA18">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Times New Roman"/>
                <w:b w:val="0"/>
                <w:bCs w:val="0"/>
                <w:sz w:val="24"/>
                <w:szCs w:val="24"/>
                <w:highlight w:val="none"/>
              </w:rPr>
              <w:t>安全文明保障措施</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安全文明保障措施</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作业安全管理措施</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安全设施设备</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安全检查记录</w:t>
            </w:r>
            <w:r>
              <w:rPr>
                <w:rFonts w:hint="eastAsia" w:ascii="宋体" w:hAnsi="宋体" w:eastAsia="宋体" w:cs="Times New Roman"/>
                <w:b w:val="0"/>
                <w:bCs w:val="0"/>
                <w:sz w:val="24"/>
                <w:szCs w:val="24"/>
                <w:highlight w:val="none"/>
                <w:lang w:eastAsia="zh-CN"/>
              </w:rPr>
              <w:t>、⑤</w:t>
            </w:r>
            <w:r>
              <w:rPr>
                <w:rFonts w:hint="eastAsia" w:ascii="宋体" w:hAnsi="宋体" w:eastAsia="宋体" w:cs="Times New Roman"/>
                <w:b w:val="0"/>
                <w:bCs w:val="0"/>
                <w:sz w:val="24"/>
                <w:szCs w:val="24"/>
                <w:highlight w:val="none"/>
              </w:rPr>
              <w:t>安全教育培训计划</w:t>
            </w:r>
            <w:r>
              <w:rPr>
                <w:rFonts w:hint="eastAsia" w:ascii="宋体" w:hAnsi="宋体" w:eastAsia="宋体" w:cs="宋体"/>
                <w:b w:val="0"/>
                <w:bCs w:val="0"/>
                <w:sz w:val="24"/>
                <w:szCs w:val="24"/>
                <w:highlight w:val="none"/>
                <w:lang w:val="en-US" w:eastAsia="zh-CN" w:bidi="ar-SA"/>
              </w:rPr>
              <w:t>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088108FA">
            <w:pPr>
              <w:widowControl w:val="0"/>
              <w:jc w:val="left"/>
              <w:rPr>
                <w:rFonts w:hint="eastAsia" w:ascii="宋体" w:hAnsi="宋体" w:eastAsia="宋体" w:cs="宋体"/>
                <w:b/>
                <w:bCs/>
                <w:sz w:val="24"/>
                <w:szCs w:val="24"/>
                <w:highlight w:val="none"/>
                <w:lang w:val="en-US" w:eastAsia="zh-CN" w:bidi="ar-SA"/>
              </w:rPr>
            </w:pPr>
          </w:p>
        </w:tc>
      </w:tr>
      <w:tr w14:paraId="2372B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6B4DE407">
            <w:pPr>
              <w:ind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2.6</w:t>
            </w:r>
          </w:p>
        </w:tc>
        <w:tc>
          <w:tcPr>
            <w:tcW w:w="1251" w:type="dxa"/>
            <w:noWrap w:val="0"/>
            <w:vAlign w:val="center"/>
          </w:tcPr>
          <w:p w14:paraId="0F64D8E8">
            <w:pPr>
              <w:spacing w:line="240" w:lineRule="auto"/>
              <w:ind w:firstLine="28"/>
              <w:jc w:val="center"/>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内部管理制度</w:t>
            </w:r>
          </w:p>
        </w:tc>
        <w:tc>
          <w:tcPr>
            <w:tcW w:w="800" w:type="dxa"/>
            <w:shd w:val="clear" w:color="auto" w:fill="auto"/>
            <w:noWrap w:val="0"/>
            <w:vAlign w:val="center"/>
          </w:tcPr>
          <w:p w14:paraId="70DF8B6B">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shd w:val="clear" w:color="auto" w:fill="auto"/>
            <w:noWrap w:val="0"/>
            <w:vAlign w:val="center"/>
          </w:tcPr>
          <w:p w14:paraId="124DC19F">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Times New Roman"/>
                <w:b w:val="0"/>
                <w:bCs w:val="0"/>
                <w:sz w:val="24"/>
                <w:szCs w:val="24"/>
                <w:highlight w:val="none"/>
              </w:rPr>
              <w:t>内部管理制度</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组织架构</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项目内部养护检查考核制度</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自查自纠制度</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奖惩措施</w:t>
            </w:r>
            <w:r>
              <w:rPr>
                <w:rFonts w:hint="eastAsia" w:ascii="宋体" w:hAnsi="宋体" w:eastAsia="宋体" w:cs="Times New Roman"/>
                <w:b w:val="0"/>
                <w:bCs w:val="0"/>
                <w:sz w:val="24"/>
                <w:szCs w:val="24"/>
                <w:highlight w:val="none"/>
                <w:lang w:eastAsia="zh-CN"/>
              </w:rPr>
              <w:t>、⑤</w:t>
            </w:r>
            <w:r>
              <w:rPr>
                <w:rFonts w:hint="eastAsia" w:ascii="宋体" w:hAnsi="宋体" w:eastAsia="宋体" w:cs="宋体"/>
                <w:b w:val="0"/>
                <w:bCs w:val="0"/>
                <w:sz w:val="24"/>
                <w:szCs w:val="24"/>
                <w:highlight w:val="none"/>
                <w:lang w:val="en-US" w:eastAsia="zh-CN"/>
              </w:rPr>
              <w:t>养护管理制度</w:t>
            </w:r>
            <w:r>
              <w:rPr>
                <w:rFonts w:hint="eastAsia" w:ascii="宋体" w:hAnsi="宋体" w:eastAsia="宋体" w:cs="宋体"/>
                <w:b w:val="0"/>
                <w:bCs w:val="0"/>
                <w:sz w:val="24"/>
                <w:szCs w:val="24"/>
                <w:highlight w:val="none"/>
                <w:lang w:val="en-US" w:eastAsia="zh-CN" w:bidi="ar-SA"/>
              </w:rPr>
              <w:t>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3E2C2ECB">
            <w:pPr>
              <w:widowControl w:val="0"/>
              <w:jc w:val="left"/>
              <w:rPr>
                <w:rFonts w:hint="eastAsia" w:ascii="宋体" w:hAnsi="宋体" w:eastAsia="宋体" w:cs="宋体"/>
                <w:b/>
                <w:bCs/>
                <w:sz w:val="24"/>
                <w:szCs w:val="24"/>
                <w:highlight w:val="none"/>
                <w:lang w:val="en-US" w:eastAsia="zh-CN" w:bidi="ar-SA"/>
              </w:rPr>
            </w:pPr>
          </w:p>
        </w:tc>
      </w:tr>
      <w:tr w14:paraId="16835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7" w:hRule="atLeast"/>
        </w:trPr>
        <w:tc>
          <w:tcPr>
            <w:tcW w:w="741" w:type="dxa"/>
            <w:noWrap w:val="0"/>
            <w:vAlign w:val="center"/>
          </w:tcPr>
          <w:p w14:paraId="4FD4070F">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2.7</w:t>
            </w:r>
          </w:p>
        </w:tc>
        <w:tc>
          <w:tcPr>
            <w:tcW w:w="1251" w:type="dxa"/>
            <w:noWrap w:val="0"/>
            <w:vAlign w:val="center"/>
          </w:tcPr>
          <w:p w14:paraId="67396CFB">
            <w:pPr>
              <w:spacing w:line="240" w:lineRule="auto"/>
              <w:ind w:firstLine="28"/>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极端天气和突发事件预案</w:t>
            </w:r>
          </w:p>
        </w:tc>
        <w:tc>
          <w:tcPr>
            <w:tcW w:w="800" w:type="dxa"/>
            <w:shd w:val="clear" w:color="auto" w:fill="auto"/>
            <w:noWrap w:val="0"/>
            <w:vAlign w:val="center"/>
          </w:tcPr>
          <w:p w14:paraId="3BBF3B8A">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shd w:val="clear" w:color="auto" w:fill="auto"/>
            <w:noWrap w:val="0"/>
            <w:vAlign w:val="center"/>
          </w:tcPr>
          <w:p w14:paraId="5F75B4B5">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Times New Roman"/>
                <w:b w:val="0"/>
                <w:bCs w:val="0"/>
                <w:sz w:val="24"/>
                <w:szCs w:val="24"/>
                <w:highlight w:val="none"/>
              </w:rPr>
              <w:t>极端天气和突发事件预案</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抗旱保苗预案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防台风应急预案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防寒防冻应急预案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排水防涝应急预案</w:t>
            </w:r>
            <w:r>
              <w:rPr>
                <w:rFonts w:hint="eastAsia" w:ascii="宋体" w:hAnsi="宋体" w:eastAsia="宋体" w:cs="宋体"/>
                <w:b w:val="0"/>
                <w:bCs w:val="0"/>
                <w:sz w:val="24"/>
                <w:szCs w:val="24"/>
                <w:highlight w:val="none"/>
                <w:lang w:val="en-US" w:eastAsia="zh-CN" w:bidi="ar-SA"/>
              </w:rPr>
              <w:t>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6D100C51">
            <w:pPr>
              <w:widowControl w:val="0"/>
              <w:jc w:val="left"/>
              <w:rPr>
                <w:rFonts w:hint="eastAsia" w:ascii="宋体" w:hAnsi="宋体" w:eastAsia="宋体" w:cs="宋体"/>
                <w:b/>
                <w:bCs/>
                <w:sz w:val="24"/>
                <w:szCs w:val="24"/>
                <w:highlight w:val="none"/>
                <w:lang w:val="en-US" w:eastAsia="zh-CN" w:bidi="ar-SA"/>
              </w:rPr>
            </w:pPr>
          </w:p>
        </w:tc>
      </w:tr>
      <w:tr w14:paraId="2D22F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 w:hRule="atLeast"/>
        </w:trPr>
        <w:tc>
          <w:tcPr>
            <w:tcW w:w="741" w:type="dxa"/>
            <w:noWrap w:val="0"/>
            <w:vAlign w:val="center"/>
          </w:tcPr>
          <w:p w14:paraId="1A2B0DAF">
            <w:pPr>
              <w:ind w:firstLine="28"/>
              <w:jc w:val="center"/>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3</w:t>
            </w:r>
          </w:p>
        </w:tc>
        <w:tc>
          <w:tcPr>
            <w:tcW w:w="1251" w:type="dxa"/>
            <w:noWrap w:val="0"/>
            <w:vAlign w:val="center"/>
          </w:tcPr>
          <w:p w14:paraId="218F0110">
            <w:pPr>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客观</w:t>
            </w:r>
            <w:r>
              <w:rPr>
                <w:rFonts w:hint="eastAsia" w:ascii="宋体" w:hAnsi="宋体" w:eastAsia="宋体" w:cs="宋体"/>
                <w:sz w:val="24"/>
                <w:szCs w:val="24"/>
                <w:highlight w:val="none"/>
              </w:rPr>
              <w:t>分</w:t>
            </w:r>
          </w:p>
        </w:tc>
        <w:tc>
          <w:tcPr>
            <w:tcW w:w="800" w:type="dxa"/>
            <w:noWrap w:val="0"/>
            <w:vAlign w:val="center"/>
          </w:tcPr>
          <w:p w14:paraId="362FB8E4">
            <w:pPr>
              <w:ind w:firstLine="28"/>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20</w:t>
            </w:r>
          </w:p>
        </w:tc>
        <w:tc>
          <w:tcPr>
            <w:tcW w:w="8586" w:type="dxa"/>
            <w:noWrap w:val="0"/>
            <w:vAlign w:val="center"/>
          </w:tcPr>
          <w:p w14:paraId="41E1C9A8">
            <w:pPr>
              <w:rPr>
                <w:rFonts w:hint="eastAsia" w:ascii="宋体" w:hAnsi="宋体" w:eastAsia="宋体" w:cs="宋体"/>
                <w:b/>
                <w:bCs/>
                <w:sz w:val="24"/>
                <w:szCs w:val="24"/>
                <w:highlight w:val="none"/>
              </w:rPr>
            </w:pPr>
          </w:p>
        </w:tc>
        <w:tc>
          <w:tcPr>
            <w:tcW w:w="2625" w:type="dxa"/>
            <w:noWrap w:val="0"/>
            <w:vAlign w:val="center"/>
          </w:tcPr>
          <w:p w14:paraId="2520D16D">
            <w:pPr>
              <w:ind w:left="-38"/>
              <w:rPr>
                <w:rFonts w:hint="eastAsia" w:ascii="宋体" w:hAnsi="宋体" w:eastAsia="宋体" w:cs="宋体"/>
                <w:b/>
                <w:bCs/>
                <w:sz w:val="24"/>
                <w:szCs w:val="24"/>
                <w:highlight w:val="none"/>
                <w:lang w:eastAsia="zh-CN"/>
              </w:rPr>
            </w:pPr>
          </w:p>
        </w:tc>
      </w:tr>
      <w:tr w14:paraId="4748E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8" w:hRule="atLeast"/>
        </w:trPr>
        <w:tc>
          <w:tcPr>
            <w:tcW w:w="741" w:type="dxa"/>
            <w:noWrap w:val="0"/>
            <w:vAlign w:val="center"/>
          </w:tcPr>
          <w:p w14:paraId="4EB1936E">
            <w:pPr>
              <w:spacing w:line="240" w:lineRule="auto"/>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3.1</w:t>
            </w:r>
          </w:p>
        </w:tc>
        <w:tc>
          <w:tcPr>
            <w:tcW w:w="1251" w:type="dxa"/>
            <w:shd w:val="clear" w:color="auto" w:fill="auto"/>
            <w:noWrap w:val="0"/>
            <w:vAlign w:val="center"/>
          </w:tcPr>
          <w:p w14:paraId="0070DD37">
            <w:pPr>
              <w:keepNext w:val="0"/>
              <w:keepLines w:val="0"/>
              <w:pageBreakBefore w:val="0"/>
              <w:spacing w:line="240" w:lineRule="auto"/>
              <w:ind w:left="0"/>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业绩</w:t>
            </w:r>
          </w:p>
        </w:tc>
        <w:tc>
          <w:tcPr>
            <w:tcW w:w="800" w:type="dxa"/>
            <w:shd w:val="clear" w:color="auto" w:fill="auto"/>
            <w:noWrap w:val="0"/>
            <w:vAlign w:val="center"/>
          </w:tcPr>
          <w:p w14:paraId="102DC822">
            <w:pPr>
              <w:keepNext w:val="0"/>
              <w:keepLines w:val="0"/>
              <w:pageBreakBefore w:val="0"/>
              <w:spacing w:line="240" w:lineRule="auto"/>
              <w:ind w:left="0"/>
              <w:jc w:val="center"/>
              <w:rPr>
                <w:rFonts w:hint="default" w:ascii="宋体" w:hAnsi="宋体" w:eastAsia="宋体" w:cs="宋体"/>
                <w:sz w:val="24"/>
                <w:szCs w:val="24"/>
                <w:highlight w:val="none"/>
                <w:lang w:val="en-US" w:eastAsia="zh-CN" w:bidi="ar-SA"/>
              </w:rPr>
            </w:pPr>
            <w:r>
              <w:rPr>
                <w:rFonts w:hint="eastAsia" w:ascii="宋体" w:hAnsi="宋体" w:cs="宋体"/>
                <w:color w:val="000000"/>
                <w:sz w:val="24"/>
                <w:szCs w:val="24"/>
                <w:highlight w:val="none"/>
                <w:lang w:val="en-US" w:eastAsia="zh-CN"/>
              </w:rPr>
              <w:t>20</w:t>
            </w:r>
          </w:p>
        </w:tc>
        <w:tc>
          <w:tcPr>
            <w:tcW w:w="8586" w:type="dxa"/>
            <w:shd w:val="clear" w:color="auto" w:fill="auto"/>
            <w:noWrap w:val="0"/>
            <w:vAlign w:val="center"/>
          </w:tcPr>
          <w:p w14:paraId="79633751">
            <w:p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供应商提供</w:t>
            </w:r>
            <w:r>
              <w:rPr>
                <w:rFonts w:hint="eastAsia" w:ascii="宋体" w:hAnsi="宋体" w:eastAsia="宋体" w:cs="宋体"/>
                <w:sz w:val="24"/>
                <w:highlight w:val="none"/>
                <w:lang w:eastAsia="zh-CN"/>
              </w:rPr>
              <w:t>自</w:t>
            </w:r>
            <w:r>
              <w:rPr>
                <w:rFonts w:hint="eastAsia" w:ascii="宋体" w:hAnsi="宋体" w:eastAsia="宋体" w:cs="宋体"/>
                <w:sz w:val="24"/>
                <w:highlight w:val="none"/>
                <w:lang w:val="en-US" w:eastAsia="zh-CN"/>
              </w:rPr>
              <w:t>2023</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06</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1日以来</w:t>
            </w:r>
            <w:r>
              <w:rPr>
                <w:rFonts w:hint="eastAsia" w:ascii="宋体" w:hAnsi="宋体" w:eastAsia="宋体" w:cs="宋体"/>
                <w:sz w:val="24"/>
                <w:highlight w:val="none"/>
                <w:lang w:eastAsia="zh-CN"/>
              </w:rPr>
              <w:t>类似</w:t>
            </w:r>
            <w:r>
              <w:rPr>
                <w:rFonts w:hint="eastAsia" w:ascii="宋体" w:hAnsi="宋体" w:eastAsia="宋体" w:cs="宋体"/>
                <w:sz w:val="24"/>
                <w:highlight w:val="none"/>
              </w:rPr>
              <w:t>业绩证明</w:t>
            </w:r>
            <w:r>
              <w:rPr>
                <w:rFonts w:hint="eastAsia" w:ascii="宋体" w:hAnsi="宋体" w:eastAsia="宋体" w:cs="宋体"/>
                <w:sz w:val="24"/>
                <w:highlight w:val="none"/>
                <w:lang w:eastAsia="zh-CN"/>
              </w:rPr>
              <w:t>（以合同签订时间为准）的</w:t>
            </w:r>
            <w:r>
              <w:rPr>
                <w:rFonts w:hint="eastAsia" w:ascii="宋体" w:hAnsi="宋体" w:eastAsia="宋体" w:cs="宋体"/>
                <w:sz w:val="24"/>
                <w:highlight w:val="none"/>
              </w:rPr>
              <w:t>得</w:t>
            </w:r>
            <w:r>
              <w:rPr>
                <w:rFonts w:hint="eastAsia" w:ascii="宋体" w:hAnsi="宋体" w:cs="宋体"/>
                <w:sz w:val="24"/>
                <w:highlight w:val="none"/>
                <w:lang w:val="en-US" w:eastAsia="zh-CN"/>
              </w:rPr>
              <w:t>4</w:t>
            </w:r>
            <w:r>
              <w:rPr>
                <w:rFonts w:hint="eastAsia" w:ascii="宋体" w:hAnsi="宋体" w:eastAsia="宋体" w:cs="宋体"/>
                <w:sz w:val="24"/>
                <w:highlight w:val="none"/>
              </w:rPr>
              <w:t>分，最高得</w:t>
            </w:r>
            <w:r>
              <w:rPr>
                <w:rFonts w:hint="eastAsia" w:ascii="宋体" w:hAnsi="宋体" w:cs="宋体"/>
                <w:sz w:val="24"/>
                <w:highlight w:val="none"/>
                <w:lang w:val="en-US" w:eastAsia="zh-CN"/>
              </w:rPr>
              <w:t>20</w:t>
            </w:r>
            <w:r>
              <w:rPr>
                <w:rFonts w:hint="eastAsia" w:ascii="宋体" w:hAnsi="宋体" w:eastAsia="宋体" w:cs="宋体"/>
                <w:sz w:val="24"/>
                <w:highlight w:val="none"/>
              </w:rPr>
              <w:t>分。</w:t>
            </w:r>
          </w:p>
        </w:tc>
        <w:tc>
          <w:tcPr>
            <w:tcW w:w="2625" w:type="dxa"/>
            <w:noWrap w:val="0"/>
            <w:vAlign w:val="center"/>
          </w:tcPr>
          <w:p w14:paraId="723AAAD2">
            <w:pPr>
              <w:widowControl w:val="0"/>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提供合同扫描件上传，否则不得分。</w:t>
            </w:r>
          </w:p>
        </w:tc>
      </w:tr>
      <w:tr w14:paraId="4B81A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3" w:hRule="atLeast"/>
        </w:trPr>
        <w:tc>
          <w:tcPr>
            <w:tcW w:w="1992" w:type="dxa"/>
            <w:gridSpan w:val="2"/>
            <w:noWrap w:val="0"/>
            <w:vAlign w:val="center"/>
          </w:tcPr>
          <w:p w14:paraId="4D328C48">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合计</w:t>
            </w:r>
          </w:p>
        </w:tc>
        <w:tc>
          <w:tcPr>
            <w:tcW w:w="800" w:type="dxa"/>
            <w:noWrap w:val="0"/>
            <w:vAlign w:val="center"/>
          </w:tcPr>
          <w:p w14:paraId="1424561A">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w:t>
            </w:r>
          </w:p>
        </w:tc>
        <w:tc>
          <w:tcPr>
            <w:tcW w:w="11211" w:type="dxa"/>
            <w:gridSpan w:val="2"/>
            <w:noWrap w:val="0"/>
            <w:vAlign w:val="center"/>
          </w:tcPr>
          <w:p w14:paraId="176F4465">
            <w:pPr>
              <w:rPr>
                <w:rFonts w:hint="eastAsia" w:ascii="宋体" w:hAnsi="宋体" w:eastAsia="宋体" w:cs="宋体"/>
                <w:sz w:val="24"/>
                <w:szCs w:val="24"/>
                <w:highlight w:val="none"/>
              </w:rPr>
            </w:pPr>
          </w:p>
        </w:tc>
      </w:tr>
    </w:tbl>
    <w:p w14:paraId="33254B08">
      <w:pPr>
        <w:spacing w:line="360" w:lineRule="auto"/>
        <w:jc w:val="center"/>
        <w:outlineLvl w:val="0"/>
        <w:rPr>
          <w:b/>
          <w:color w:val="auto"/>
          <w:sz w:val="36"/>
          <w:szCs w:val="36"/>
          <w:highlight w:val="none"/>
        </w:rPr>
        <w:sectPr>
          <w:pgSz w:w="16840" w:h="11907" w:orient="landscape"/>
          <w:pgMar w:top="1701" w:right="1418" w:bottom="1134" w:left="1418" w:header="851" w:footer="851" w:gutter="0"/>
          <w:cols w:space="1701" w:num="1"/>
          <w:docGrid w:linePitch="360" w:charSpace="0"/>
        </w:sectPr>
      </w:pPr>
    </w:p>
    <w:p w14:paraId="1F1A9852">
      <w:pPr>
        <w:spacing w:line="360" w:lineRule="auto"/>
        <w:jc w:val="center"/>
        <w:outlineLvl w:val="0"/>
        <w:rPr>
          <w:b/>
          <w:color w:val="auto"/>
          <w:sz w:val="36"/>
          <w:szCs w:val="36"/>
          <w:highlight w:val="none"/>
        </w:rPr>
      </w:pPr>
      <w:bookmarkStart w:id="814" w:name="_Toc99301424"/>
      <w:r>
        <w:rPr>
          <w:rFonts w:ascii="Times New Roman" w:hAnsi="Times New Roman" w:eastAsia="宋体" w:cs="Times New Roman"/>
          <w:b/>
          <w:color w:val="auto"/>
          <w:sz w:val="36"/>
          <w:szCs w:val="36"/>
          <w:highlight w:val="none"/>
        </w:rPr>
        <w:t>第五章   采购需求</w:t>
      </w:r>
      <w:bookmarkEnd w:id="814"/>
    </w:p>
    <w:p w14:paraId="1599CC3E">
      <w:pPr>
        <w:pStyle w:val="4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contextualSpacing/>
        <w:jc w:val="both"/>
        <w:textAlignment w:val="auto"/>
        <w:rPr>
          <w:rFonts w:hint="default" w:ascii="Times New Roman" w:hAnsi="Times New Roman"/>
          <w:b/>
          <w:kern w:val="2"/>
          <w:sz w:val="24"/>
          <w:szCs w:val="24"/>
        </w:rPr>
      </w:pPr>
      <w:bookmarkStart w:id="815" w:name="_Toc99301425"/>
      <w:r>
        <w:rPr>
          <w:rFonts w:hint="eastAsia" w:ascii="Times New Roman" w:hAnsi="Times New Roman" w:eastAsia="宋体" w:cs="Times New Roman"/>
          <w:b/>
          <w:sz w:val="24"/>
          <w:szCs w:val="24"/>
          <w:highlight w:val="none"/>
          <w:lang w:val="en-US" w:eastAsia="zh-CN" w:bidi="ar-SA"/>
        </w:rPr>
        <w:t>一、</w:t>
      </w:r>
      <w:r>
        <w:rPr>
          <w:rFonts w:hint="default" w:ascii="Times New Roman" w:hAnsi="Times New Roman"/>
          <w:b/>
          <w:kern w:val="2"/>
          <w:sz w:val="24"/>
          <w:szCs w:val="24"/>
        </w:rPr>
        <w:t>采购标的</w:t>
      </w:r>
    </w:p>
    <w:p w14:paraId="46E21AE3">
      <w:pPr>
        <w:pStyle w:val="4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contextualSpacing/>
        <w:jc w:val="both"/>
        <w:textAlignment w:val="auto"/>
        <w:rPr>
          <w:rFonts w:hint="default" w:ascii="Times New Roman" w:hAnsi="Times New Roman" w:eastAsia="宋体"/>
          <w:b/>
          <w:kern w:val="2"/>
          <w:sz w:val="24"/>
          <w:szCs w:val="24"/>
          <w:lang w:val="en-US" w:eastAsia="zh-CN"/>
        </w:rPr>
      </w:pPr>
      <w:r>
        <w:rPr>
          <w:rFonts w:hint="eastAsia"/>
          <w:b/>
          <w:kern w:val="2"/>
          <w:sz w:val="24"/>
          <w:szCs w:val="24"/>
          <w:lang w:val="en-US" w:eastAsia="zh-CN"/>
        </w:rPr>
        <w:t>1.采购清单</w:t>
      </w:r>
    </w:p>
    <w:tbl>
      <w:tblPr>
        <w:tblStyle w:val="34"/>
        <w:tblW w:w="53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46"/>
        <w:gridCol w:w="2248"/>
        <w:gridCol w:w="1521"/>
        <w:gridCol w:w="1552"/>
        <w:gridCol w:w="818"/>
        <w:gridCol w:w="2898"/>
      </w:tblGrid>
      <w:tr w14:paraId="37D14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645" w:type="dxa"/>
            <w:noWrap w:val="0"/>
            <w:vAlign w:val="top"/>
          </w:tcPr>
          <w:p w14:paraId="22F615B6">
            <w:pPr>
              <w:jc w:val="center"/>
              <w:rPr>
                <w:rFonts w:hint="eastAsia" w:ascii="宋体" w:hAnsi="宋体" w:cs="宋体"/>
                <w:color w:val="auto"/>
                <w:sz w:val="24"/>
              </w:rPr>
            </w:pPr>
            <w:r>
              <w:rPr>
                <w:rFonts w:hint="eastAsia" w:ascii="宋体" w:hAnsi="宋体" w:eastAsia="宋体" w:cs="宋体"/>
                <w:color w:val="auto"/>
                <w:sz w:val="24"/>
                <w:szCs w:val="24"/>
                <w:highlight w:val="none"/>
              </w:rPr>
              <w:t>包号</w:t>
            </w:r>
          </w:p>
        </w:tc>
        <w:tc>
          <w:tcPr>
            <w:tcW w:w="2246" w:type="dxa"/>
            <w:noWrap w:val="0"/>
            <w:vAlign w:val="top"/>
          </w:tcPr>
          <w:p w14:paraId="3D62B8FC">
            <w:pPr>
              <w:jc w:val="center"/>
              <w:rPr>
                <w:rFonts w:hint="eastAsia" w:ascii="宋体" w:hAnsi="宋体" w:cs="宋体"/>
                <w:color w:val="auto"/>
                <w:sz w:val="24"/>
              </w:rPr>
            </w:pPr>
            <w:r>
              <w:rPr>
                <w:rFonts w:hint="eastAsia" w:ascii="宋体" w:hAnsi="宋体" w:eastAsia="宋体" w:cs="宋体"/>
                <w:color w:val="auto"/>
                <w:sz w:val="24"/>
                <w:szCs w:val="24"/>
                <w:highlight w:val="none"/>
              </w:rPr>
              <w:t>标的名称</w:t>
            </w:r>
          </w:p>
        </w:tc>
        <w:tc>
          <w:tcPr>
            <w:tcW w:w="1520" w:type="dxa"/>
            <w:noWrap w:val="0"/>
            <w:vAlign w:val="top"/>
          </w:tcPr>
          <w:p w14:paraId="73367162">
            <w:pPr>
              <w:jc w:val="center"/>
              <w:rPr>
                <w:rFonts w:hint="eastAsia" w:ascii="宋体" w:hAnsi="宋体" w:cs="宋体"/>
                <w:color w:val="auto"/>
                <w:sz w:val="24"/>
              </w:rPr>
            </w:pPr>
            <w:r>
              <w:rPr>
                <w:rFonts w:hint="eastAsia" w:ascii="宋体" w:hAnsi="宋体" w:eastAsia="宋体" w:cs="宋体"/>
                <w:color w:val="auto"/>
                <w:sz w:val="24"/>
                <w:szCs w:val="24"/>
                <w:highlight w:val="none"/>
              </w:rPr>
              <w:t>采购包预算金额（万元）</w:t>
            </w:r>
          </w:p>
        </w:tc>
        <w:tc>
          <w:tcPr>
            <w:tcW w:w="1551" w:type="dxa"/>
            <w:noWrap w:val="0"/>
            <w:vAlign w:val="top"/>
          </w:tcPr>
          <w:p w14:paraId="1C077FA5">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最高限价（万元）</w:t>
            </w:r>
          </w:p>
        </w:tc>
        <w:tc>
          <w:tcPr>
            <w:tcW w:w="817" w:type="dxa"/>
            <w:noWrap w:val="0"/>
            <w:vAlign w:val="top"/>
          </w:tcPr>
          <w:p w14:paraId="277736AA">
            <w:pPr>
              <w:jc w:val="center"/>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数量</w:t>
            </w:r>
          </w:p>
        </w:tc>
        <w:tc>
          <w:tcPr>
            <w:tcW w:w="2895" w:type="dxa"/>
            <w:noWrap w:val="0"/>
            <w:vAlign w:val="top"/>
          </w:tcPr>
          <w:p w14:paraId="795ECA0C">
            <w:pPr>
              <w:jc w:val="center"/>
              <w:rPr>
                <w:rFonts w:hint="eastAsia" w:ascii="宋体" w:hAnsi="宋体" w:cs="宋体"/>
                <w:color w:val="auto"/>
                <w:sz w:val="24"/>
              </w:rPr>
            </w:pPr>
            <w:r>
              <w:rPr>
                <w:rFonts w:hint="eastAsia" w:ascii="宋体" w:hAnsi="宋体" w:eastAsia="宋体" w:cs="宋体"/>
                <w:color w:val="auto"/>
                <w:sz w:val="24"/>
                <w:szCs w:val="24"/>
                <w:highlight w:val="none"/>
              </w:rPr>
              <w:t>简要技术需求或服务要求</w:t>
            </w:r>
          </w:p>
        </w:tc>
      </w:tr>
      <w:tr w14:paraId="11D7D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645" w:type="dxa"/>
            <w:noWrap w:val="0"/>
            <w:vAlign w:val="center"/>
          </w:tcPr>
          <w:p w14:paraId="027E9AAB">
            <w:pPr>
              <w:jc w:val="center"/>
              <w:rPr>
                <w:rFonts w:hint="eastAsia" w:ascii="宋体" w:hAnsi="宋体" w:eastAsia="宋体" w:cs="宋体"/>
                <w:color w:val="auto"/>
                <w:sz w:val="24"/>
                <w:szCs w:val="24"/>
                <w:highlight w:val="none"/>
              </w:rPr>
            </w:pPr>
            <w:r>
              <w:rPr>
                <w:rFonts w:hint="eastAsia" w:ascii="宋体" w:hAnsi="宋体" w:cs="宋体"/>
                <w:color w:val="auto"/>
                <w:sz w:val="24"/>
              </w:rPr>
              <w:t>01</w:t>
            </w:r>
          </w:p>
        </w:tc>
        <w:tc>
          <w:tcPr>
            <w:tcW w:w="2246" w:type="dxa"/>
            <w:noWrap w:val="0"/>
            <w:vAlign w:val="center"/>
          </w:tcPr>
          <w:p w14:paraId="456666F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天目星城周边</w:t>
            </w:r>
          </w:p>
        </w:tc>
        <w:tc>
          <w:tcPr>
            <w:tcW w:w="1520" w:type="dxa"/>
            <w:noWrap w:val="0"/>
            <w:vAlign w:val="center"/>
          </w:tcPr>
          <w:p w14:paraId="53060BBA">
            <w:pPr>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267.86</w:t>
            </w:r>
          </w:p>
        </w:tc>
        <w:tc>
          <w:tcPr>
            <w:tcW w:w="1551" w:type="dxa"/>
            <w:noWrap w:val="0"/>
            <w:vAlign w:val="center"/>
          </w:tcPr>
          <w:p w14:paraId="6489F87A">
            <w:pPr>
              <w:contextualSpacing/>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267.86</w:t>
            </w:r>
          </w:p>
        </w:tc>
        <w:tc>
          <w:tcPr>
            <w:tcW w:w="817" w:type="dxa"/>
            <w:noWrap w:val="0"/>
            <w:vAlign w:val="center"/>
          </w:tcPr>
          <w:p w14:paraId="5A6D583C">
            <w:pPr>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1项</w:t>
            </w:r>
          </w:p>
        </w:tc>
        <w:tc>
          <w:tcPr>
            <w:tcW w:w="2895" w:type="dxa"/>
            <w:noWrap w:val="0"/>
            <w:vAlign w:val="center"/>
          </w:tcPr>
          <w:p w14:paraId="31D93730">
            <w:pPr>
              <w:contextualSpacing/>
              <w:jc w:val="left"/>
              <w:rPr>
                <w:rFonts w:hint="eastAsia" w:ascii="宋体" w:hAnsi="宋体" w:eastAsia="宋体" w:cs="宋体"/>
                <w:color w:val="auto"/>
                <w:sz w:val="24"/>
                <w:szCs w:val="24"/>
                <w:highlight w:val="none"/>
              </w:rPr>
            </w:pPr>
            <w:r>
              <w:rPr>
                <w:rFonts w:hint="eastAsia" w:eastAsia="宋体"/>
                <w:sz w:val="24"/>
                <w:highlight w:val="none"/>
                <w:lang w:eastAsia="zh-CN"/>
              </w:rPr>
              <w:t>绿化养护，根据区域和养护标准，按要求进行作业，接受甲方和条线部门的考核。</w:t>
            </w:r>
          </w:p>
        </w:tc>
      </w:tr>
      <w:tr w14:paraId="0C297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jc w:val="center"/>
        </w:trPr>
        <w:tc>
          <w:tcPr>
            <w:tcW w:w="645" w:type="dxa"/>
            <w:noWrap w:val="0"/>
            <w:vAlign w:val="center"/>
          </w:tcPr>
          <w:p w14:paraId="2D565179">
            <w:pPr>
              <w:jc w:val="center"/>
              <w:rPr>
                <w:rFonts w:hint="eastAsia" w:ascii="宋体" w:hAnsi="宋体" w:cs="宋体"/>
                <w:color w:val="auto"/>
                <w:sz w:val="24"/>
              </w:rPr>
            </w:pPr>
            <w:r>
              <w:rPr>
                <w:rFonts w:hint="eastAsia" w:ascii="宋体" w:hAnsi="宋体" w:cs="宋体"/>
                <w:color w:val="auto"/>
                <w:sz w:val="24"/>
                <w:lang w:val="en-US" w:eastAsia="zh-CN"/>
              </w:rPr>
              <w:t>02</w:t>
            </w:r>
          </w:p>
        </w:tc>
        <w:tc>
          <w:tcPr>
            <w:tcW w:w="2246" w:type="dxa"/>
            <w:noWrap w:val="0"/>
            <w:vAlign w:val="center"/>
          </w:tcPr>
          <w:p w14:paraId="4690F5B9">
            <w:pPr>
              <w:jc w:val="center"/>
              <w:rPr>
                <w:rFonts w:hint="eastAsia" w:ascii="宋体" w:hAnsi="宋体" w:eastAsia="宋体" w:cs="宋体"/>
                <w:color w:val="auto"/>
                <w:sz w:val="24"/>
                <w:szCs w:val="24"/>
                <w:highlight w:val="none"/>
              </w:rPr>
            </w:pPr>
            <w:r>
              <w:rPr>
                <w:rFonts w:hint="eastAsia" w:ascii="宋体" w:hAnsi="宋体" w:cs="宋体"/>
                <w:color w:val="auto"/>
                <w:sz w:val="24"/>
                <w:szCs w:val="24"/>
                <w:vertAlign w:val="baseline"/>
                <w:lang w:val="en-US" w:eastAsia="zh-CN"/>
              </w:rPr>
              <w:t>天目湖工业园区</w:t>
            </w:r>
          </w:p>
        </w:tc>
        <w:tc>
          <w:tcPr>
            <w:tcW w:w="1520" w:type="dxa"/>
            <w:noWrap w:val="0"/>
            <w:vAlign w:val="center"/>
          </w:tcPr>
          <w:p w14:paraId="6C796417">
            <w:pPr>
              <w:contextualSpacing/>
              <w:jc w:val="center"/>
              <w:rPr>
                <w:rFonts w:hint="eastAsia" w:ascii="宋体" w:hAnsi="宋体" w:cs="宋体"/>
                <w:color w:val="auto"/>
                <w:sz w:val="24"/>
                <w:szCs w:val="24"/>
                <w:highlight w:val="none"/>
                <w:lang w:val="en-US" w:eastAsia="zh-CN"/>
              </w:rPr>
            </w:pPr>
            <w:r>
              <w:rPr>
                <w:rFonts w:hint="eastAsia" w:ascii="宋体" w:hAnsi="宋体" w:cs="宋体"/>
                <w:color w:val="auto"/>
                <w:sz w:val="24"/>
                <w:lang w:val="en-US" w:eastAsia="zh-CN"/>
              </w:rPr>
              <w:t>183.55</w:t>
            </w:r>
          </w:p>
        </w:tc>
        <w:tc>
          <w:tcPr>
            <w:tcW w:w="1551" w:type="dxa"/>
            <w:noWrap w:val="0"/>
            <w:vAlign w:val="center"/>
          </w:tcPr>
          <w:p w14:paraId="2F73C037">
            <w:pPr>
              <w:contextualSpacing/>
              <w:jc w:val="center"/>
              <w:rPr>
                <w:rFonts w:hint="eastAsia" w:ascii="宋体" w:hAnsi="宋体" w:cs="宋体"/>
                <w:color w:val="auto"/>
                <w:sz w:val="24"/>
                <w:szCs w:val="24"/>
                <w:highlight w:val="none"/>
                <w:lang w:val="en-US" w:eastAsia="zh-CN"/>
              </w:rPr>
            </w:pPr>
            <w:r>
              <w:rPr>
                <w:rFonts w:hint="eastAsia" w:ascii="宋体" w:hAnsi="宋体" w:cs="宋体"/>
                <w:color w:val="auto"/>
                <w:sz w:val="24"/>
                <w:lang w:val="en-US" w:eastAsia="zh-CN"/>
              </w:rPr>
              <w:t>183.55</w:t>
            </w:r>
          </w:p>
        </w:tc>
        <w:tc>
          <w:tcPr>
            <w:tcW w:w="817" w:type="dxa"/>
            <w:noWrap w:val="0"/>
            <w:vAlign w:val="center"/>
          </w:tcPr>
          <w:p w14:paraId="16582C8C">
            <w:pPr>
              <w:contextualSpacing/>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1项</w:t>
            </w:r>
          </w:p>
        </w:tc>
        <w:tc>
          <w:tcPr>
            <w:tcW w:w="2895" w:type="dxa"/>
            <w:noWrap w:val="0"/>
            <w:vAlign w:val="center"/>
          </w:tcPr>
          <w:p w14:paraId="2B2076DE">
            <w:pPr>
              <w:contextualSpacing/>
              <w:jc w:val="left"/>
              <w:rPr>
                <w:rFonts w:hint="eastAsia" w:ascii="宋体" w:hAnsi="宋体" w:eastAsia="宋体" w:cs="宋体"/>
                <w:color w:val="auto"/>
                <w:sz w:val="24"/>
                <w:szCs w:val="24"/>
                <w:highlight w:val="none"/>
              </w:rPr>
            </w:pPr>
            <w:r>
              <w:rPr>
                <w:rFonts w:hint="eastAsia" w:eastAsia="宋体"/>
                <w:sz w:val="24"/>
                <w:highlight w:val="none"/>
                <w:lang w:eastAsia="zh-CN"/>
              </w:rPr>
              <w:t>绿化养护，根据区域和养护标准，按要求进行作业，接受甲方和条线部门的考核。</w:t>
            </w:r>
          </w:p>
        </w:tc>
      </w:tr>
      <w:tr w14:paraId="4ECFB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645" w:type="dxa"/>
            <w:noWrap w:val="0"/>
            <w:vAlign w:val="center"/>
          </w:tcPr>
          <w:p w14:paraId="56862095">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03</w:t>
            </w:r>
          </w:p>
        </w:tc>
        <w:tc>
          <w:tcPr>
            <w:tcW w:w="2246" w:type="dxa"/>
            <w:noWrap w:val="0"/>
            <w:vAlign w:val="center"/>
          </w:tcPr>
          <w:p w14:paraId="0EEFB55E">
            <w:pPr>
              <w:jc w:val="center"/>
              <w:rPr>
                <w:rFonts w:hint="eastAsia" w:ascii="宋体" w:hAnsi="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燕山南路、梅岭玉大道和樱花公园</w:t>
            </w:r>
          </w:p>
        </w:tc>
        <w:tc>
          <w:tcPr>
            <w:tcW w:w="1520" w:type="dxa"/>
            <w:noWrap w:val="0"/>
            <w:vAlign w:val="center"/>
          </w:tcPr>
          <w:p w14:paraId="3CE7FBAD">
            <w:pPr>
              <w:contextualSpacing/>
              <w:jc w:val="center"/>
              <w:rPr>
                <w:rFonts w:hint="default" w:ascii="宋体" w:hAnsi="宋体" w:cs="宋体"/>
                <w:color w:val="auto"/>
                <w:sz w:val="24"/>
                <w:lang w:val="en-US" w:eastAsia="zh-CN"/>
              </w:rPr>
            </w:pPr>
            <w:r>
              <w:rPr>
                <w:rFonts w:hint="eastAsia" w:ascii="宋体" w:hAnsi="宋体" w:cs="宋体"/>
                <w:color w:val="auto"/>
                <w:sz w:val="24"/>
                <w:lang w:val="en-US" w:eastAsia="zh-CN"/>
              </w:rPr>
              <w:t>158.3</w:t>
            </w:r>
          </w:p>
        </w:tc>
        <w:tc>
          <w:tcPr>
            <w:tcW w:w="1551" w:type="dxa"/>
            <w:noWrap w:val="0"/>
            <w:vAlign w:val="center"/>
          </w:tcPr>
          <w:p w14:paraId="55195587">
            <w:pPr>
              <w:contextualSpacing/>
              <w:jc w:val="center"/>
              <w:rPr>
                <w:rFonts w:hint="eastAsia" w:ascii="宋体" w:hAnsi="宋体" w:cs="宋体"/>
                <w:color w:val="auto"/>
                <w:sz w:val="24"/>
                <w:szCs w:val="24"/>
                <w:highlight w:val="none"/>
                <w:lang w:val="en-US" w:eastAsia="zh-CN"/>
              </w:rPr>
            </w:pPr>
            <w:r>
              <w:rPr>
                <w:rFonts w:hint="eastAsia" w:ascii="宋体" w:hAnsi="宋体" w:cs="宋体"/>
                <w:color w:val="auto"/>
                <w:sz w:val="24"/>
                <w:lang w:val="en-US" w:eastAsia="zh-CN"/>
              </w:rPr>
              <w:t>138.7</w:t>
            </w:r>
          </w:p>
        </w:tc>
        <w:tc>
          <w:tcPr>
            <w:tcW w:w="817" w:type="dxa"/>
            <w:noWrap w:val="0"/>
            <w:vAlign w:val="center"/>
          </w:tcPr>
          <w:p w14:paraId="0ACE0BE6">
            <w:pPr>
              <w:contextualSpacing/>
              <w:jc w:val="center"/>
              <w:rPr>
                <w:rFonts w:hint="eastAsia" w:ascii="宋体" w:hAnsi="宋体" w:cs="宋体"/>
                <w:color w:val="auto"/>
                <w:sz w:val="24"/>
                <w:lang w:val="en-US" w:eastAsia="zh-CN"/>
              </w:rPr>
            </w:pPr>
            <w:r>
              <w:rPr>
                <w:rFonts w:hint="eastAsia" w:ascii="宋体" w:hAnsi="宋体" w:cs="宋体"/>
                <w:color w:val="auto"/>
                <w:sz w:val="24"/>
                <w:szCs w:val="24"/>
                <w:highlight w:val="none"/>
                <w:lang w:val="en-US" w:eastAsia="zh-CN"/>
              </w:rPr>
              <w:t>1项</w:t>
            </w:r>
          </w:p>
        </w:tc>
        <w:tc>
          <w:tcPr>
            <w:tcW w:w="2895" w:type="dxa"/>
            <w:noWrap w:val="0"/>
            <w:vAlign w:val="center"/>
          </w:tcPr>
          <w:p w14:paraId="6FFAB745">
            <w:pPr>
              <w:contextualSpacing/>
              <w:jc w:val="left"/>
              <w:rPr>
                <w:rFonts w:hint="default" w:ascii="宋体" w:hAnsi="宋体" w:eastAsia="宋体" w:cs="宋体"/>
                <w:color w:val="auto"/>
                <w:sz w:val="24"/>
                <w:szCs w:val="24"/>
                <w:vertAlign w:val="baseline"/>
                <w:lang w:val="en-US" w:eastAsia="zh-CN"/>
              </w:rPr>
            </w:pPr>
            <w:r>
              <w:rPr>
                <w:rFonts w:hint="eastAsia" w:eastAsia="宋体"/>
                <w:sz w:val="24"/>
                <w:highlight w:val="none"/>
                <w:lang w:eastAsia="zh-CN"/>
              </w:rPr>
              <w:t>绿化养护，根据区域和养护标准，按要求进行作业，接受甲方和条线部门的考核。</w:t>
            </w:r>
          </w:p>
        </w:tc>
      </w:tr>
      <w:tr w14:paraId="230D8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645" w:type="dxa"/>
            <w:noWrap w:val="0"/>
            <w:vAlign w:val="center"/>
          </w:tcPr>
          <w:p w14:paraId="6486D766">
            <w:pPr>
              <w:jc w:val="center"/>
              <w:rPr>
                <w:rFonts w:hint="default" w:ascii="宋体" w:hAnsi="宋体" w:cs="宋体"/>
                <w:color w:val="auto"/>
                <w:sz w:val="24"/>
                <w:lang w:val="en-US" w:eastAsia="zh-CN"/>
              </w:rPr>
            </w:pPr>
            <w:r>
              <w:rPr>
                <w:rFonts w:hint="eastAsia" w:ascii="宋体" w:hAnsi="宋体" w:cs="宋体"/>
                <w:color w:val="auto"/>
                <w:sz w:val="24"/>
                <w:lang w:val="en-US" w:eastAsia="zh-CN"/>
              </w:rPr>
              <w:t>04</w:t>
            </w:r>
          </w:p>
        </w:tc>
        <w:tc>
          <w:tcPr>
            <w:tcW w:w="2246" w:type="dxa"/>
            <w:noWrap w:val="0"/>
            <w:vAlign w:val="center"/>
          </w:tcPr>
          <w:p w14:paraId="472F721E">
            <w:pPr>
              <w:jc w:val="center"/>
              <w:rPr>
                <w:rFonts w:hint="eastAsia" w:ascii="宋体" w:hAnsi="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森林廊道</w:t>
            </w:r>
          </w:p>
        </w:tc>
        <w:tc>
          <w:tcPr>
            <w:tcW w:w="1520" w:type="dxa"/>
            <w:noWrap w:val="0"/>
            <w:vAlign w:val="center"/>
          </w:tcPr>
          <w:p w14:paraId="2B6E48B9">
            <w:pPr>
              <w:contextualSpacing/>
              <w:jc w:val="center"/>
              <w:rPr>
                <w:rFonts w:hint="default" w:ascii="宋体" w:hAnsi="宋体" w:cs="宋体"/>
                <w:color w:val="auto"/>
                <w:sz w:val="24"/>
                <w:lang w:val="en-US" w:eastAsia="zh-CN"/>
              </w:rPr>
            </w:pPr>
            <w:r>
              <w:rPr>
                <w:rFonts w:hint="eastAsia" w:ascii="宋体" w:hAnsi="宋体" w:cs="宋体"/>
                <w:color w:val="auto"/>
                <w:sz w:val="24"/>
                <w:lang w:val="en-US" w:eastAsia="zh-CN"/>
              </w:rPr>
              <w:t>83.23</w:t>
            </w:r>
          </w:p>
        </w:tc>
        <w:tc>
          <w:tcPr>
            <w:tcW w:w="1551" w:type="dxa"/>
            <w:noWrap w:val="0"/>
            <w:vAlign w:val="center"/>
          </w:tcPr>
          <w:p w14:paraId="70D7ACBE">
            <w:pPr>
              <w:contextualSpacing/>
              <w:jc w:val="center"/>
              <w:rPr>
                <w:rFonts w:hint="eastAsia" w:ascii="宋体" w:hAnsi="宋体" w:cs="宋体"/>
                <w:color w:val="auto"/>
                <w:sz w:val="24"/>
                <w:szCs w:val="24"/>
                <w:highlight w:val="none"/>
                <w:lang w:val="en-US" w:eastAsia="zh-CN"/>
              </w:rPr>
            </w:pPr>
            <w:r>
              <w:rPr>
                <w:rFonts w:hint="eastAsia" w:ascii="宋体" w:hAnsi="宋体" w:cs="宋体"/>
                <w:color w:val="auto"/>
                <w:sz w:val="24"/>
                <w:lang w:val="en-US" w:eastAsia="zh-CN"/>
              </w:rPr>
              <w:t>83.23</w:t>
            </w:r>
          </w:p>
        </w:tc>
        <w:tc>
          <w:tcPr>
            <w:tcW w:w="817" w:type="dxa"/>
            <w:noWrap w:val="0"/>
            <w:vAlign w:val="center"/>
          </w:tcPr>
          <w:p w14:paraId="700C2CA4">
            <w:pPr>
              <w:contextualSpacing/>
              <w:jc w:val="center"/>
              <w:rPr>
                <w:rFonts w:hint="eastAsia" w:ascii="宋体" w:hAnsi="宋体" w:cs="宋体"/>
                <w:color w:val="auto"/>
                <w:sz w:val="24"/>
                <w:lang w:val="en-US" w:eastAsia="zh-CN"/>
              </w:rPr>
            </w:pPr>
            <w:r>
              <w:rPr>
                <w:rFonts w:hint="eastAsia" w:ascii="宋体" w:hAnsi="宋体" w:cs="宋体"/>
                <w:color w:val="auto"/>
                <w:sz w:val="24"/>
                <w:szCs w:val="24"/>
                <w:highlight w:val="none"/>
                <w:lang w:val="en-US" w:eastAsia="zh-CN"/>
              </w:rPr>
              <w:t>1项</w:t>
            </w:r>
          </w:p>
        </w:tc>
        <w:tc>
          <w:tcPr>
            <w:tcW w:w="2895" w:type="dxa"/>
            <w:noWrap w:val="0"/>
            <w:vAlign w:val="center"/>
          </w:tcPr>
          <w:p w14:paraId="254857FB">
            <w:pPr>
              <w:contextualSpacing/>
              <w:jc w:val="left"/>
              <w:rPr>
                <w:rFonts w:hint="default" w:ascii="宋体" w:hAnsi="宋体" w:eastAsia="宋体" w:cs="宋体"/>
                <w:color w:val="auto"/>
                <w:sz w:val="24"/>
                <w:szCs w:val="24"/>
                <w:u w:val="none"/>
                <w:vertAlign w:val="baseline"/>
                <w:lang w:val="en-US" w:eastAsia="zh-CN"/>
              </w:rPr>
            </w:pPr>
            <w:r>
              <w:rPr>
                <w:rFonts w:hint="eastAsia" w:eastAsia="宋体"/>
                <w:sz w:val="24"/>
                <w:highlight w:val="none"/>
                <w:lang w:eastAsia="zh-CN"/>
              </w:rPr>
              <w:t>绿化养护，根据区域和养护标准，按要求进行作业，接受甲方和条线部门的考核。</w:t>
            </w:r>
          </w:p>
        </w:tc>
      </w:tr>
    </w:tbl>
    <w:p w14:paraId="5A9AB3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contextualSpacing/>
        <w:jc w:val="both"/>
        <w:textAlignment w:val="auto"/>
        <w:rPr>
          <w:rFonts w:hint="default" w:ascii="Times New Roman" w:hAnsi="Times New Roman" w:eastAsia="宋体" w:cs="Times New Roman"/>
          <w:b/>
          <w:kern w:val="2"/>
          <w:sz w:val="24"/>
          <w:szCs w:val="24"/>
          <w:lang w:val="en-US" w:eastAsia="zh-CN" w:bidi="ar-SA"/>
        </w:rPr>
      </w:pPr>
      <w:r>
        <w:rPr>
          <w:rFonts w:hint="eastAsia" w:cs="Times New Roman"/>
          <w:b/>
          <w:kern w:val="2"/>
          <w:sz w:val="24"/>
          <w:szCs w:val="24"/>
          <w:lang w:val="en-US" w:eastAsia="zh-CN" w:bidi="ar-SA"/>
        </w:rPr>
        <w:t>2.服务范围：（具体面积详见后附清单）</w:t>
      </w:r>
    </w:p>
    <w:p w14:paraId="02BFFF7C">
      <w:pPr>
        <w:widowControl w:val="0"/>
        <w:numPr>
          <w:ilvl w:val="0"/>
          <w:numId w:val="0"/>
        </w:numPr>
        <w:spacing w:line="360" w:lineRule="auto"/>
        <w:contextualSpacing/>
        <w:jc w:val="both"/>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01包：</w:t>
      </w:r>
      <w:r>
        <w:rPr>
          <w:rFonts w:hint="eastAsia" w:ascii="宋体" w:hAnsi="宋体" w:eastAsia="宋体" w:cs="宋体"/>
          <w:b w:val="0"/>
          <w:bCs/>
          <w:color w:val="auto"/>
          <w:sz w:val="24"/>
          <w:szCs w:val="24"/>
          <w:highlight w:val="none"/>
          <w:lang w:val="en-US" w:eastAsia="zh-CN" w:bidi="ar-SA"/>
        </w:rPr>
        <w:t>古县街道天目星城周边绿化养护总面积约449961.17</w:t>
      </w:r>
      <w:r>
        <w:rPr>
          <w:rFonts w:hint="eastAsia" w:ascii="宋体" w:hAnsi="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lang w:val="en-US" w:eastAsia="zh-CN" w:bidi="ar-SA"/>
        </w:rPr>
        <w:t>。</w:t>
      </w:r>
    </w:p>
    <w:p w14:paraId="6789C339">
      <w:pPr>
        <w:widowControl w:val="0"/>
        <w:numPr>
          <w:ilvl w:val="0"/>
          <w:numId w:val="0"/>
        </w:numPr>
        <w:spacing w:line="360" w:lineRule="auto"/>
        <w:contextualSpacing/>
        <w:jc w:val="both"/>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02包：</w:t>
      </w:r>
      <w:r>
        <w:rPr>
          <w:rFonts w:hint="eastAsia" w:ascii="宋体" w:hAnsi="宋体" w:eastAsia="宋体" w:cs="宋体"/>
          <w:b w:val="0"/>
          <w:bCs/>
          <w:color w:val="auto"/>
          <w:sz w:val="24"/>
          <w:szCs w:val="24"/>
          <w:highlight w:val="none"/>
          <w:lang w:val="en-US" w:eastAsia="zh-CN" w:bidi="ar-SA"/>
        </w:rPr>
        <w:t>古县街道天目湖工业园区绿化养护总面积约492064.13</w:t>
      </w:r>
      <w:r>
        <w:rPr>
          <w:rFonts w:hint="eastAsia" w:ascii="宋体" w:hAnsi="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lang w:val="en-US" w:eastAsia="zh-CN" w:bidi="ar-SA"/>
        </w:rPr>
        <w:t>。</w:t>
      </w:r>
    </w:p>
    <w:p w14:paraId="4090A92B">
      <w:pPr>
        <w:widowControl w:val="0"/>
        <w:numPr>
          <w:ilvl w:val="0"/>
          <w:numId w:val="0"/>
        </w:numPr>
        <w:spacing w:line="360" w:lineRule="auto"/>
        <w:contextualSpacing/>
        <w:jc w:val="both"/>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03包：</w:t>
      </w:r>
      <w:r>
        <w:rPr>
          <w:rFonts w:hint="eastAsia" w:ascii="宋体" w:hAnsi="宋体" w:eastAsia="宋体" w:cs="宋体"/>
          <w:b w:val="0"/>
          <w:bCs/>
          <w:color w:val="auto"/>
          <w:sz w:val="24"/>
          <w:szCs w:val="24"/>
          <w:highlight w:val="none"/>
          <w:lang w:val="en-US" w:eastAsia="zh-CN" w:bidi="ar-SA"/>
        </w:rPr>
        <w:t>燕山南路、梅岭玉大道和樱花公园</w:t>
      </w:r>
      <w:r>
        <w:rPr>
          <w:rFonts w:hint="eastAsia" w:ascii="宋体" w:hAnsi="宋体" w:cs="宋体"/>
          <w:b w:val="0"/>
          <w:bCs/>
          <w:color w:val="auto"/>
          <w:sz w:val="24"/>
          <w:szCs w:val="24"/>
          <w:highlight w:val="none"/>
          <w:lang w:val="en-US" w:eastAsia="zh-CN" w:bidi="ar-SA"/>
        </w:rPr>
        <w:t>绿化养护总</w:t>
      </w:r>
      <w:r>
        <w:rPr>
          <w:rFonts w:hint="eastAsia" w:ascii="宋体" w:hAnsi="宋体" w:eastAsia="宋体" w:cs="宋体"/>
          <w:b w:val="0"/>
          <w:bCs/>
          <w:color w:val="auto"/>
          <w:sz w:val="24"/>
          <w:szCs w:val="24"/>
          <w:highlight w:val="none"/>
          <w:lang w:val="en-US" w:eastAsia="zh-CN" w:bidi="ar-SA"/>
        </w:rPr>
        <w:t>面积约128103.63</w:t>
      </w:r>
      <w:r>
        <w:rPr>
          <w:rFonts w:hint="eastAsia" w:ascii="宋体" w:hAnsi="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lang w:val="en-US" w:eastAsia="zh-CN" w:bidi="ar-SA"/>
        </w:rPr>
        <w:t>。</w:t>
      </w:r>
    </w:p>
    <w:p w14:paraId="3EE91151">
      <w:pPr>
        <w:widowControl w:val="0"/>
        <w:numPr>
          <w:ilvl w:val="0"/>
          <w:numId w:val="0"/>
        </w:numPr>
        <w:spacing w:line="360" w:lineRule="auto"/>
        <w:contextualSpacing/>
        <w:jc w:val="both"/>
        <w:rPr>
          <w:rFonts w:hint="eastAsia" w:ascii="Times New Roman" w:hAnsi="Times New Roman" w:eastAsia="宋体" w:cs="Times New Roman"/>
          <w:b/>
          <w:kern w:val="2"/>
          <w:sz w:val="24"/>
          <w:szCs w:val="24"/>
          <w:lang w:val="en-US" w:eastAsia="zh-CN" w:bidi="ar-SA"/>
        </w:rPr>
      </w:pPr>
      <w:r>
        <w:rPr>
          <w:rFonts w:hint="eastAsia" w:ascii="宋体" w:hAnsi="宋体" w:cs="宋体"/>
          <w:b w:val="0"/>
          <w:bCs/>
          <w:color w:val="auto"/>
          <w:sz w:val="24"/>
          <w:szCs w:val="24"/>
          <w:highlight w:val="none"/>
          <w:lang w:val="en-US" w:eastAsia="zh-CN" w:bidi="ar-SA"/>
        </w:rPr>
        <w:t>04包：</w:t>
      </w:r>
      <w:r>
        <w:rPr>
          <w:rFonts w:hint="eastAsia" w:ascii="宋体" w:hAnsi="宋体" w:eastAsia="宋体" w:cs="宋体"/>
          <w:b w:val="0"/>
          <w:bCs/>
          <w:color w:val="auto"/>
          <w:sz w:val="24"/>
          <w:szCs w:val="24"/>
          <w:highlight w:val="none"/>
          <w:lang w:val="en-US" w:eastAsia="zh-CN" w:bidi="ar-SA"/>
        </w:rPr>
        <w:t>森林廊道绿化养护</w:t>
      </w:r>
      <w:r>
        <w:rPr>
          <w:rFonts w:hint="eastAsia" w:ascii="宋体" w:hAnsi="宋体" w:cs="宋体"/>
          <w:b w:val="0"/>
          <w:bCs/>
          <w:color w:val="auto"/>
          <w:sz w:val="24"/>
          <w:szCs w:val="24"/>
          <w:highlight w:val="none"/>
          <w:lang w:val="en-US" w:eastAsia="zh-CN" w:bidi="ar-SA"/>
        </w:rPr>
        <w:t>总</w:t>
      </w:r>
      <w:r>
        <w:rPr>
          <w:rFonts w:hint="eastAsia" w:ascii="宋体" w:hAnsi="宋体" w:eastAsia="宋体" w:cs="宋体"/>
          <w:b w:val="0"/>
          <w:bCs/>
          <w:color w:val="auto"/>
          <w:sz w:val="24"/>
          <w:szCs w:val="24"/>
          <w:highlight w:val="none"/>
          <w:lang w:val="en-US" w:eastAsia="zh-CN" w:bidi="ar-SA"/>
        </w:rPr>
        <w:t>面积约171107</w:t>
      </w:r>
      <w:r>
        <w:rPr>
          <w:rFonts w:hint="eastAsia" w:ascii="宋体" w:hAnsi="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lang w:val="en-US" w:eastAsia="zh-CN" w:bidi="ar-SA"/>
        </w:rPr>
        <w:t>。</w:t>
      </w:r>
    </w:p>
    <w:p w14:paraId="22E0F3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contextualSpacing/>
        <w:jc w:val="both"/>
        <w:textAlignment w:val="auto"/>
        <w:rPr>
          <w:rFonts w:hint="eastAsia" w:ascii="Times New Roman" w:hAnsi="Times New Roman" w:eastAsia="宋体" w:cs="Times New Roman"/>
          <w:b/>
          <w:kern w:val="2"/>
          <w:sz w:val="24"/>
          <w:szCs w:val="24"/>
          <w:lang w:val="en-US" w:eastAsia="zh-CN" w:bidi="ar-SA"/>
        </w:rPr>
      </w:pPr>
      <w:r>
        <w:rPr>
          <w:rFonts w:hint="eastAsia" w:ascii="宋体" w:hAnsi="宋体" w:cs="宋体"/>
          <w:b/>
          <w:bCs/>
          <w:sz w:val="24"/>
          <w:szCs w:val="24"/>
          <w:highlight w:val="none"/>
          <w:u w:val="none"/>
          <w:lang w:val="en-US" w:eastAsia="zh-CN" w:bidi="ar-SA"/>
        </w:rPr>
        <w:t>注：</w:t>
      </w:r>
      <w:r>
        <w:rPr>
          <w:rFonts w:hint="eastAsia" w:ascii="宋体" w:hAnsi="宋体" w:eastAsia="宋体" w:cs="宋体"/>
          <w:b/>
          <w:bCs/>
          <w:sz w:val="24"/>
          <w:szCs w:val="24"/>
          <w:highlight w:val="none"/>
          <w:u w:val="none"/>
          <w:lang w:val="en-US" w:eastAsia="zh-CN" w:bidi="ar-SA"/>
        </w:rPr>
        <w:t>最终委托管养面积以溧阳市人民政府古县街道办事处移交单面积为准。</w:t>
      </w:r>
    </w:p>
    <w:p w14:paraId="282D47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contextualSpacing/>
        <w:jc w:val="both"/>
        <w:textAlignment w:val="auto"/>
        <w:rPr>
          <w:rFonts w:hint="eastAsia" w:ascii="Times New Roman" w:hAnsi="Times New Roman" w:eastAsia="宋体" w:cs="Times New Roman"/>
          <w:b/>
          <w:bCs/>
          <w:sz w:val="24"/>
          <w:highlight w:val="none"/>
          <w:lang w:val="en-US" w:eastAsia="zh-CN"/>
        </w:rPr>
      </w:pPr>
      <w:r>
        <w:rPr>
          <w:rFonts w:hint="eastAsia" w:cs="Times New Roman"/>
          <w:b/>
          <w:bCs/>
          <w:sz w:val="24"/>
          <w:highlight w:val="none"/>
          <w:lang w:val="en-US" w:eastAsia="zh-CN"/>
        </w:rPr>
        <w:t>3.</w:t>
      </w:r>
      <w:r>
        <w:rPr>
          <w:rFonts w:hint="eastAsia" w:ascii="Times New Roman" w:hAnsi="Times New Roman" w:eastAsia="宋体" w:cs="Times New Roman"/>
          <w:b/>
          <w:bCs/>
          <w:sz w:val="24"/>
          <w:highlight w:val="none"/>
          <w:lang w:val="en-US" w:eastAsia="zh-CN"/>
        </w:rPr>
        <w:t>服务内容包括但不限于</w:t>
      </w:r>
      <w:r>
        <w:rPr>
          <w:rFonts w:hint="eastAsia" w:cs="Times New Roman"/>
          <w:b/>
          <w:bCs/>
          <w:sz w:val="24"/>
          <w:highlight w:val="none"/>
          <w:lang w:val="en-US" w:eastAsia="zh-CN"/>
        </w:rPr>
        <w:t>：</w:t>
      </w:r>
      <w:r>
        <w:rPr>
          <w:rFonts w:hint="eastAsia" w:ascii="Times New Roman" w:hAnsi="Times New Roman" w:eastAsia="宋体" w:cs="Times New Roman"/>
          <w:b w:val="0"/>
          <w:bCs w:val="0"/>
          <w:sz w:val="24"/>
          <w:highlight w:val="none"/>
          <w:lang w:val="en-US" w:eastAsia="zh-CN"/>
        </w:rPr>
        <w:t>对树苗的整枝修剪、松土培根、追施肥料、病虫防治、花卉苗木的抗旱排涝、移苗补缺、草籽、草花、化肥等养护用品的采购等。</w:t>
      </w:r>
    </w:p>
    <w:p w14:paraId="357A91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contextualSpacing/>
        <w:jc w:val="both"/>
        <w:textAlignment w:val="auto"/>
        <w:rPr>
          <w:rFonts w:ascii="Times New Roman" w:hAnsi="Times New Roman" w:eastAsia="宋体" w:cs="Times New Roman"/>
          <w:b/>
          <w:kern w:val="2"/>
          <w:sz w:val="24"/>
          <w:szCs w:val="24"/>
          <w:lang w:val="en-US" w:eastAsia="zh-CN" w:bidi="ar-SA"/>
        </w:rPr>
      </w:pPr>
      <w:r>
        <w:rPr>
          <w:rFonts w:hint="eastAsia" w:ascii="Times New Roman" w:hAnsi="Times New Roman" w:eastAsia="宋体" w:cs="Times New Roman"/>
          <w:b/>
          <w:kern w:val="2"/>
          <w:sz w:val="24"/>
          <w:szCs w:val="24"/>
          <w:lang w:val="en-US" w:eastAsia="zh-CN" w:bidi="ar-SA"/>
        </w:rPr>
        <w:t>二、</w:t>
      </w:r>
      <w:r>
        <w:rPr>
          <w:rFonts w:ascii="Times New Roman" w:hAnsi="Times New Roman" w:eastAsia="宋体" w:cs="Times New Roman"/>
          <w:b/>
          <w:kern w:val="2"/>
          <w:sz w:val="24"/>
          <w:szCs w:val="24"/>
          <w:lang w:val="en-US" w:eastAsia="zh-CN" w:bidi="ar-SA"/>
        </w:rPr>
        <w:t>商务要求</w:t>
      </w:r>
    </w:p>
    <w:p w14:paraId="4B6FF7B9">
      <w:pPr>
        <w:pStyle w:val="269"/>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4"/>
          <w:highlight w:val="none"/>
          <w:lang w:val="en-US" w:eastAsia="zh-CN"/>
        </w:rPr>
      </w:pPr>
      <w:r>
        <w:rPr>
          <w:rFonts w:hint="eastAsia" w:ascii="宋体" w:hAnsi="宋体" w:eastAsia="宋体" w:cs="宋体"/>
          <w:kern w:val="2"/>
          <w:sz w:val="24"/>
          <w:highlight w:val="none"/>
        </w:rPr>
        <w:t xml:space="preserve">1. </w:t>
      </w:r>
      <w:r>
        <w:rPr>
          <w:rFonts w:hint="eastAsia" w:ascii="宋体" w:hAnsi="宋体" w:eastAsia="宋体" w:cs="宋体"/>
          <w:kern w:val="2"/>
          <w:sz w:val="24"/>
          <w:highlight w:val="none"/>
          <w:lang w:val="en-US" w:eastAsia="zh-CN"/>
        </w:rPr>
        <w:t>合同履行期限：合同签订后1年内</w:t>
      </w:r>
      <w:r>
        <w:rPr>
          <w:rFonts w:hint="eastAsia" w:ascii="宋体" w:hAnsi="宋体" w:cs="宋体"/>
          <w:kern w:val="2"/>
          <w:sz w:val="24"/>
          <w:highlight w:val="none"/>
          <w:lang w:val="en-US" w:eastAsia="zh-CN"/>
        </w:rPr>
        <w:t>。</w:t>
      </w:r>
    </w:p>
    <w:p w14:paraId="0DA693B1">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kern w:val="2"/>
          <w:sz w:val="24"/>
          <w:highlight w:val="none"/>
          <w:lang w:eastAsia="zh-CN"/>
        </w:rPr>
      </w:pPr>
      <w:r>
        <w:rPr>
          <w:rFonts w:hint="eastAsia" w:ascii="宋体" w:hAnsi="宋体" w:eastAsia="宋体" w:cs="宋体"/>
          <w:kern w:val="2"/>
          <w:sz w:val="24"/>
          <w:highlight w:val="none"/>
        </w:rPr>
        <w:t>2. 付款条件</w:t>
      </w:r>
      <w:r>
        <w:rPr>
          <w:rFonts w:hint="eastAsia" w:ascii="宋体" w:hAnsi="宋体" w:eastAsia="宋体" w:cs="宋体"/>
          <w:kern w:val="2"/>
          <w:sz w:val="24"/>
          <w:highlight w:val="none"/>
          <w:lang w:eastAsia="zh-CN"/>
        </w:rPr>
        <w:t>：</w:t>
      </w:r>
    </w:p>
    <w:p w14:paraId="4CD7D185">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kern w:val="2"/>
          <w:sz w:val="24"/>
          <w:highlight w:val="none"/>
          <w:lang w:eastAsia="zh-CN"/>
        </w:rPr>
      </w:pPr>
      <w:r>
        <w:rPr>
          <w:rFonts w:hint="eastAsia" w:ascii="宋体" w:hAnsi="宋体" w:eastAsia="宋体" w:cs="宋体"/>
          <w:kern w:val="2"/>
          <w:sz w:val="24"/>
          <w:highlight w:val="none"/>
          <w:lang w:eastAsia="zh-CN"/>
        </w:rPr>
        <w:t>（1）管养费用根据考核情况每三个月结算一次。</w:t>
      </w:r>
    </w:p>
    <w:p w14:paraId="267F6978">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kern w:val="2"/>
          <w:sz w:val="24"/>
          <w:highlight w:val="none"/>
          <w:lang w:eastAsia="zh-CN"/>
        </w:rPr>
      </w:pPr>
      <w:r>
        <w:rPr>
          <w:rFonts w:hint="eastAsia" w:ascii="宋体" w:hAnsi="宋体" w:eastAsia="宋体" w:cs="宋体"/>
          <w:kern w:val="2"/>
          <w:sz w:val="24"/>
          <w:highlight w:val="none"/>
          <w:lang w:eastAsia="zh-CN"/>
        </w:rPr>
        <w:t>（2）零星工程费（如有），经验收合格后，根据审定的量和价格按实结算。注：零星工程费包括草花更换、撒播草籽等费用。</w:t>
      </w:r>
    </w:p>
    <w:p w14:paraId="459139C7">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kern w:val="2"/>
          <w:sz w:val="24"/>
          <w:highlight w:val="none"/>
          <w:lang w:eastAsia="zh-CN"/>
        </w:rPr>
      </w:pPr>
      <w:r>
        <w:rPr>
          <w:rFonts w:hint="eastAsia" w:ascii="宋体" w:hAnsi="宋体" w:eastAsia="宋体" w:cs="宋体"/>
          <w:kern w:val="2"/>
          <w:sz w:val="24"/>
          <w:highlight w:val="none"/>
          <w:lang w:eastAsia="zh-CN"/>
        </w:rPr>
        <w:t>（3）涉及到水、电、气和治虫药剂等所产生的费用，都包含在报价中，不作另行支付。</w:t>
      </w:r>
    </w:p>
    <w:p w14:paraId="2DB9E27E">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lang w:val="en-US" w:eastAsia="zh-CN"/>
        </w:rPr>
        <w:t>三、</w:t>
      </w:r>
      <w:r>
        <w:rPr>
          <w:rFonts w:ascii="宋体" w:hAnsi="宋体" w:eastAsia="宋体" w:cs="宋体"/>
          <w:b/>
          <w:bCs/>
          <w:spacing w:val="-2"/>
          <w:sz w:val="24"/>
          <w:szCs w:val="24"/>
          <w:highlight w:val="none"/>
        </w:rPr>
        <w:t>绿地养护质量标准</w:t>
      </w:r>
    </w:p>
    <w:p w14:paraId="75C2D828">
      <w:pPr>
        <w:keepNext w:val="0"/>
        <w:keepLines w:val="0"/>
        <w:pageBreakBefore w:val="0"/>
        <w:widowControl w:val="0"/>
        <w:kinsoku/>
        <w:wordWrap/>
        <w:overflowPunct/>
        <w:topLinePunct w:val="0"/>
        <w:autoSpaceDE/>
        <w:autoSpaceDN/>
        <w:bidi w:val="0"/>
        <w:adjustRightInd/>
        <w:snapToGrid/>
        <w:spacing w:line="360" w:lineRule="auto"/>
        <w:ind w:firstLine="476" w:firstLineChars="200"/>
        <w:jc w:val="both"/>
        <w:textAlignment w:val="auto"/>
        <w:rPr>
          <w:rFonts w:ascii="宋体" w:hAnsi="宋体" w:eastAsia="宋体" w:cs="宋体"/>
          <w:sz w:val="24"/>
          <w:szCs w:val="24"/>
          <w:highlight w:val="none"/>
        </w:rPr>
      </w:pPr>
      <w:r>
        <w:rPr>
          <w:rFonts w:ascii="宋体" w:hAnsi="宋体" w:eastAsia="宋体" w:cs="宋体"/>
          <w:spacing w:val="-1"/>
          <w:sz w:val="24"/>
          <w:szCs w:val="24"/>
          <w:highlight w:val="none"/>
        </w:rPr>
        <w:t>严格按照《江苏省城市园林绿化养护管理分级标准》进行养护。</w:t>
      </w:r>
    </w:p>
    <w:p w14:paraId="25A61085">
      <w:pPr>
        <w:spacing w:before="183" w:line="219" w:lineRule="auto"/>
        <w:ind w:left="3294"/>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pacing w:val="-2"/>
          <w:sz w:val="24"/>
          <w:szCs w:val="24"/>
          <w:highlight w:val="none"/>
        </w:rPr>
        <w:t>园林绿化养护管理分级标准</w:t>
      </w:r>
    </w:p>
    <w:tbl>
      <w:tblPr>
        <w:tblStyle w:val="34"/>
        <w:tblW w:w="9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588"/>
        <w:gridCol w:w="2629"/>
        <w:gridCol w:w="2807"/>
        <w:gridCol w:w="2779"/>
      </w:tblGrid>
      <w:tr w14:paraId="2A3A7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198" w:type="dxa"/>
            <w:gridSpan w:val="2"/>
            <w:noWrap w:val="0"/>
            <w:vAlign w:val="center"/>
          </w:tcPr>
          <w:p w14:paraId="54232841">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管护类别</w:t>
            </w:r>
          </w:p>
        </w:tc>
        <w:tc>
          <w:tcPr>
            <w:tcW w:w="2629" w:type="dxa"/>
            <w:noWrap w:val="0"/>
            <w:vAlign w:val="center"/>
          </w:tcPr>
          <w:p w14:paraId="1DD46431">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一级管护绿地</w:t>
            </w:r>
          </w:p>
        </w:tc>
        <w:tc>
          <w:tcPr>
            <w:tcW w:w="2807" w:type="dxa"/>
            <w:noWrap w:val="0"/>
            <w:vAlign w:val="center"/>
          </w:tcPr>
          <w:p w14:paraId="028A6E2B">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二级管护绿地</w:t>
            </w:r>
          </w:p>
        </w:tc>
        <w:tc>
          <w:tcPr>
            <w:tcW w:w="2779" w:type="dxa"/>
            <w:noWrap w:val="0"/>
            <w:vAlign w:val="center"/>
          </w:tcPr>
          <w:p w14:paraId="41750E51">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三级管护绿地</w:t>
            </w:r>
            <w:r>
              <w:rPr>
                <w:rFonts w:hint="eastAsia" w:ascii="宋体" w:hAnsi="宋体" w:eastAsia="宋体" w:cs="宋体"/>
                <w:color w:val="000000"/>
                <w:sz w:val="24"/>
                <w:szCs w:val="24"/>
                <w:highlight w:val="none"/>
                <w:lang w:eastAsia="zh-CN" w:bidi="ar"/>
              </w:rPr>
              <w:t>、四</w:t>
            </w:r>
            <w:r>
              <w:rPr>
                <w:rFonts w:hint="eastAsia" w:ascii="宋体" w:hAnsi="宋体" w:eastAsia="宋体" w:cs="宋体"/>
                <w:color w:val="000000"/>
                <w:sz w:val="24"/>
                <w:szCs w:val="24"/>
                <w:highlight w:val="none"/>
                <w:lang w:bidi="ar"/>
              </w:rPr>
              <w:t>级管护绿地</w:t>
            </w:r>
          </w:p>
        </w:tc>
      </w:tr>
      <w:tr w14:paraId="09352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0" w:type="dxa"/>
            <w:vMerge w:val="restart"/>
            <w:noWrap w:val="0"/>
            <w:vAlign w:val="center"/>
          </w:tcPr>
          <w:p w14:paraId="7E0AA317">
            <w:pPr>
              <w:widowControl/>
              <w:rPr>
                <w:rFonts w:hint="eastAsia" w:ascii="宋体" w:hAnsi="宋体" w:eastAsia="宋体" w:cs="宋体"/>
                <w:color w:val="000000"/>
                <w:sz w:val="24"/>
                <w:szCs w:val="24"/>
                <w:highlight w:val="none"/>
                <w:lang w:bidi="ar"/>
              </w:rPr>
            </w:pPr>
          </w:p>
          <w:p w14:paraId="63EAC288">
            <w:pPr>
              <w:widowControl/>
              <w:rPr>
                <w:rFonts w:hint="eastAsia" w:ascii="宋体" w:hAnsi="宋体" w:eastAsia="宋体" w:cs="宋体"/>
                <w:color w:val="000000"/>
                <w:sz w:val="24"/>
                <w:szCs w:val="24"/>
                <w:highlight w:val="none"/>
                <w:lang w:bidi="ar"/>
              </w:rPr>
            </w:pPr>
          </w:p>
          <w:p w14:paraId="0B82DF61">
            <w:pPr>
              <w:widowControl/>
              <w:rPr>
                <w:rFonts w:hint="eastAsia" w:ascii="宋体" w:hAnsi="宋体" w:eastAsia="宋体" w:cs="宋体"/>
                <w:color w:val="000000"/>
                <w:sz w:val="24"/>
                <w:szCs w:val="24"/>
                <w:highlight w:val="none"/>
                <w:lang w:bidi="ar"/>
              </w:rPr>
            </w:pPr>
          </w:p>
          <w:p w14:paraId="1A9DBA8D">
            <w:pPr>
              <w:widowControl/>
              <w:rPr>
                <w:rFonts w:hint="eastAsia" w:ascii="宋体" w:hAnsi="宋体" w:eastAsia="宋体" w:cs="宋体"/>
                <w:color w:val="000000"/>
                <w:sz w:val="24"/>
                <w:szCs w:val="24"/>
                <w:highlight w:val="none"/>
                <w:lang w:bidi="ar"/>
              </w:rPr>
            </w:pPr>
          </w:p>
          <w:p w14:paraId="141999F5">
            <w:pPr>
              <w:widowControl/>
              <w:rPr>
                <w:rFonts w:hint="eastAsia" w:ascii="宋体" w:hAnsi="宋体" w:eastAsia="宋体" w:cs="宋体"/>
                <w:color w:val="000000"/>
                <w:sz w:val="24"/>
                <w:szCs w:val="24"/>
                <w:highlight w:val="none"/>
                <w:lang w:bidi="ar"/>
              </w:rPr>
            </w:pPr>
          </w:p>
          <w:p w14:paraId="2D56DA71">
            <w:pPr>
              <w:widowControl/>
              <w:rPr>
                <w:rFonts w:hint="eastAsia" w:ascii="宋体" w:hAnsi="宋体" w:eastAsia="宋体" w:cs="宋体"/>
                <w:color w:val="000000"/>
                <w:sz w:val="24"/>
                <w:szCs w:val="24"/>
                <w:highlight w:val="none"/>
                <w:lang w:bidi="ar"/>
              </w:rPr>
            </w:pPr>
          </w:p>
          <w:p w14:paraId="41504F7A">
            <w:pPr>
              <w:widowControl/>
              <w:rPr>
                <w:rFonts w:hint="eastAsia" w:ascii="宋体" w:hAnsi="宋体" w:eastAsia="宋体" w:cs="宋体"/>
                <w:color w:val="000000"/>
                <w:sz w:val="24"/>
                <w:szCs w:val="24"/>
                <w:highlight w:val="none"/>
                <w:lang w:bidi="ar"/>
              </w:rPr>
            </w:pPr>
          </w:p>
          <w:p w14:paraId="4BA784F7">
            <w:pPr>
              <w:widowControl/>
              <w:rPr>
                <w:rFonts w:hint="eastAsia" w:ascii="宋体" w:hAnsi="宋体" w:eastAsia="宋体" w:cs="宋体"/>
                <w:color w:val="000000"/>
                <w:sz w:val="24"/>
                <w:szCs w:val="24"/>
                <w:highlight w:val="none"/>
                <w:lang w:bidi="ar"/>
              </w:rPr>
            </w:pPr>
          </w:p>
          <w:p w14:paraId="37A507D3">
            <w:pPr>
              <w:widowControl/>
              <w:rPr>
                <w:rFonts w:hint="eastAsia" w:ascii="宋体" w:hAnsi="宋体" w:eastAsia="宋体" w:cs="宋体"/>
                <w:color w:val="000000"/>
                <w:sz w:val="24"/>
                <w:szCs w:val="24"/>
                <w:highlight w:val="none"/>
                <w:lang w:bidi="ar"/>
              </w:rPr>
            </w:pPr>
          </w:p>
          <w:p w14:paraId="24986030">
            <w:pPr>
              <w:widowControl/>
              <w:rPr>
                <w:rFonts w:hint="eastAsia" w:ascii="宋体" w:hAnsi="宋体" w:eastAsia="宋体" w:cs="宋体"/>
                <w:color w:val="000000"/>
                <w:sz w:val="24"/>
                <w:szCs w:val="24"/>
                <w:highlight w:val="none"/>
                <w:lang w:bidi="ar"/>
              </w:rPr>
            </w:pPr>
          </w:p>
          <w:p w14:paraId="0FFBC586">
            <w:pPr>
              <w:widowControl/>
              <w:rPr>
                <w:rFonts w:hint="eastAsia" w:ascii="宋体" w:hAnsi="宋体" w:eastAsia="宋体" w:cs="宋体"/>
                <w:color w:val="000000"/>
                <w:sz w:val="24"/>
                <w:szCs w:val="24"/>
                <w:highlight w:val="none"/>
                <w:lang w:bidi="ar"/>
              </w:rPr>
            </w:pPr>
          </w:p>
          <w:p w14:paraId="5539BCD0">
            <w:pPr>
              <w:widowControl/>
              <w:rPr>
                <w:rFonts w:hint="eastAsia" w:ascii="宋体" w:hAnsi="宋体" w:eastAsia="宋体" w:cs="宋体"/>
                <w:color w:val="000000"/>
                <w:sz w:val="24"/>
                <w:szCs w:val="24"/>
                <w:highlight w:val="none"/>
                <w:lang w:bidi="ar"/>
              </w:rPr>
            </w:pPr>
          </w:p>
          <w:p w14:paraId="7E75F4AF">
            <w:pPr>
              <w:widowControl/>
              <w:rPr>
                <w:rFonts w:hint="eastAsia" w:ascii="宋体" w:hAnsi="宋体" w:eastAsia="宋体" w:cs="宋体"/>
                <w:color w:val="000000"/>
                <w:sz w:val="24"/>
                <w:szCs w:val="24"/>
                <w:highlight w:val="none"/>
                <w:lang w:bidi="ar"/>
              </w:rPr>
            </w:pPr>
          </w:p>
          <w:p w14:paraId="5B745A23">
            <w:pPr>
              <w:widowControl/>
              <w:rPr>
                <w:rFonts w:hint="eastAsia" w:ascii="宋体" w:hAnsi="宋体" w:eastAsia="宋体" w:cs="宋体"/>
                <w:color w:val="000000"/>
                <w:sz w:val="24"/>
                <w:szCs w:val="24"/>
                <w:highlight w:val="none"/>
                <w:lang w:bidi="ar"/>
              </w:rPr>
            </w:pPr>
          </w:p>
          <w:p w14:paraId="2D7F2983">
            <w:pPr>
              <w:widowControl/>
              <w:rPr>
                <w:rFonts w:hint="eastAsia" w:ascii="宋体" w:hAnsi="宋体" w:eastAsia="宋体" w:cs="宋体"/>
                <w:color w:val="000000"/>
                <w:sz w:val="24"/>
                <w:szCs w:val="24"/>
                <w:highlight w:val="none"/>
                <w:lang w:bidi="ar"/>
              </w:rPr>
            </w:pPr>
          </w:p>
          <w:p w14:paraId="15915239">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一</w:t>
            </w:r>
          </w:p>
          <w:p w14:paraId="2BC18D5D">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70994CCA">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748BA1CB">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植</w:t>
            </w:r>
          </w:p>
          <w:p w14:paraId="76BD94A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物</w:t>
            </w:r>
          </w:p>
          <w:p w14:paraId="5C7E0276">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3C3873C0">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p w14:paraId="38EA2DFC">
            <w:pPr>
              <w:widowControl/>
              <w:rPr>
                <w:rFonts w:hint="eastAsia" w:ascii="宋体" w:hAnsi="宋体" w:eastAsia="宋体" w:cs="宋体"/>
                <w:color w:val="000000"/>
                <w:sz w:val="24"/>
                <w:szCs w:val="24"/>
                <w:highlight w:val="none"/>
                <w:lang w:bidi="ar"/>
              </w:rPr>
            </w:pPr>
          </w:p>
          <w:p w14:paraId="473E34B9">
            <w:pPr>
              <w:widowControl/>
              <w:rPr>
                <w:rFonts w:hint="eastAsia" w:ascii="宋体" w:hAnsi="宋体" w:eastAsia="宋体" w:cs="宋体"/>
                <w:color w:val="000000"/>
                <w:sz w:val="24"/>
                <w:szCs w:val="24"/>
                <w:highlight w:val="none"/>
                <w:lang w:bidi="ar"/>
              </w:rPr>
            </w:pPr>
          </w:p>
          <w:p w14:paraId="2822A434">
            <w:pPr>
              <w:widowControl/>
              <w:rPr>
                <w:rFonts w:hint="eastAsia" w:ascii="宋体" w:hAnsi="宋体" w:eastAsia="宋体" w:cs="宋体"/>
                <w:color w:val="000000"/>
                <w:sz w:val="24"/>
                <w:szCs w:val="24"/>
                <w:highlight w:val="none"/>
                <w:lang w:bidi="ar"/>
              </w:rPr>
            </w:pPr>
          </w:p>
          <w:p w14:paraId="0DD08F17">
            <w:pPr>
              <w:widowControl/>
              <w:rPr>
                <w:rFonts w:hint="eastAsia" w:ascii="宋体" w:hAnsi="宋体" w:eastAsia="宋体" w:cs="宋体"/>
                <w:color w:val="000000"/>
                <w:sz w:val="24"/>
                <w:szCs w:val="24"/>
                <w:highlight w:val="none"/>
                <w:lang w:bidi="ar"/>
              </w:rPr>
            </w:pPr>
          </w:p>
          <w:p w14:paraId="4BCDE382">
            <w:pPr>
              <w:widowControl/>
              <w:rPr>
                <w:rFonts w:hint="eastAsia" w:ascii="宋体" w:hAnsi="宋体" w:eastAsia="宋体" w:cs="宋体"/>
                <w:color w:val="000000"/>
                <w:sz w:val="24"/>
                <w:szCs w:val="24"/>
                <w:highlight w:val="none"/>
                <w:lang w:bidi="ar"/>
              </w:rPr>
            </w:pPr>
          </w:p>
          <w:p w14:paraId="75F2B4E1">
            <w:pPr>
              <w:widowControl/>
              <w:rPr>
                <w:rFonts w:hint="eastAsia" w:ascii="宋体" w:hAnsi="宋体" w:eastAsia="宋体" w:cs="宋体"/>
                <w:color w:val="000000"/>
                <w:sz w:val="24"/>
                <w:szCs w:val="24"/>
                <w:highlight w:val="none"/>
                <w:lang w:bidi="ar"/>
              </w:rPr>
            </w:pPr>
          </w:p>
          <w:p w14:paraId="272F1BB4">
            <w:pPr>
              <w:widowControl/>
              <w:rPr>
                <w:rFonts w:hint="eastAsia" w:ascii="宋体" w:hAnsi="宋体" w:eastAsia="宋体" w:cs="宋体"/>
                <w:color w:val="000000"/>
                <w:sz w:val="24"/>
                <w:szCs w:val="24"/>
                <w:highlight w:val="none"/>
                <w:lang w:bidi="ar"/>
              </w:rPr>
            </w:pPr>
          </w:p>
          <w:p w14:paraId="7F02779A">
            <w:pPr>
              <w:widowControl/>
              <w:rPr>
                <w:rFonts w:hint="eastAsia" w:ascii="宋体" w:hAnsi="宋体" w:eastAsia="宋体" w:cs="宋体"/>
                <w:color w:val="000000"/>
                <w:sz w:val="24"/>
                <w:szCs w:val="24"/>
                <w:highlight w:val="none"/>
                <w:lang w:bidi="ar"/>
              </w:rPr>
            </w:pPr>
          </w:p>
          <w:p w14:paraId="05F9CE5F">
            <w:pPr>
              <w:widowControl/>
              <w:rPr>
                <w:rFonts w:hint="eastAsia" w:ascii="宋体" w:hAnsi="宋体" w:eastAsia="宋体" w:cs="宋体"/>
                <w:color w:val="000000"/>
                <w:sz w:val="24"/>
                <w:szCs w:val="24"/>
                <w:highlight w:val="none"/>
                <w:lang w:bidi="ar"/>
              </w:rPr>
            </w:pPr>
          </w:p>
          <w:p w14:paraId="1D21AF34">
            <w:pPr>
              <w:widowControl/>
              <w:rPr>
                <w:rFonts w:hint="eastAsia" w:ascii="宋体" w:hAnsi="宋体" w:eastAsia="宋体" w:cs="宋体"/>
                <w:color w:val="000000"/>
                <w:sz w:val="24"/>
                <w:szCs w:val="24"/>
                <w:highlight w:val="none"/>
                <w:lang w:bidi="ar"/>
              </w:rPr>
            </w:pPr>
          </w:p>
          <w:p w14:paraId="6590F14B">
            <w:pPr>
              <w:widowControl/>
              <w:rPr>
                <w:rFonts w:hint="eastAsia" w:ascii="宋体" w:hAnsi="宋体" w:eastAsia="宋体" w:cs="宋体"/>
                <w:color w:val="000000"/>
                <w:sz w:val="24"/>
                <w:szCs w:val="24"/>
                <w:highlight w:val="none"/>
                <w:lang w:bidi="ar"/>
              </w:rPr>
            </w:pPr>
          </w:p>
          <w:p w14:paraId="01EF35DD">
            <w:pPr>
              <w:widowControl/>
              <w:rPr>
                <w:rFonts w:hint="eastAsia" w:ascii="宋体" w:hAnsi="宋体" w:eastAsia="宋体" w:cs="宋体"/>
                <w:color w:val="000000"/>
                <w:sz w:val="24"/>
                <w:szCs w:val="24"/>
                <w:highlight w:val="none"/>
                <w:lang w:bidi="ar"/>
              </w:rPr>
            </w:pPr>
          </w:p>
          <w:p w14:paraId="41E8E816">
            <w:pPr>
              <w:widowControl/>
              <w:rPr>
                <w:rFonts w:hint="eastAsia" w:ascii="宋体" w:hAnsi="宋体" w:eastAsia="宋体" w:cs="宋体"/>
                <w:color w:val="000000"/>
                <w:sz w:val="24"/>
                <w:szCs w:val="24"/>
                <w:highlight w:val="none"/>
                <w:lang w:bidi="ar"/>
              </w:rPr>
            </w:pPr>
          </w:p>
          <w:p w14:paraId="20B9112F">
            <w:pPr>
              <w:widowControl/>
              <w:rPr>
                <w:rFonts w:hint="eastAsia" w:ascii="宋体" w:hAnsi="宋体" w:eastAsia="宋体" w:cs="宋体"/>
                <w:color w:val="000000"/>
                <w:sz w:val="24"/>
                <w:szCs w:val="24"/>
                <w:highlight w:val="none"/>
                <w:lang w:bidi="ar"/>
              </w:rPr>
            </w:pPr>
          </w:p>
          <w:p w14:paraId="6A96567F">
            <w:pPr>
              <w:widowControl/>
              <w:rPr>
                <w:rFonts w:hint="eastAsia" w:ascii="宋体" w:hAnsi="宋体" w:eastAsia="宋体" w:cs="宋体"/>
                <w:color w:val="000000"/>
                <w:sz w:val="24"/>
                <w:szCs w:val="24"/>
                <w:highlight w:val="none"/>
                <w:lang w:bidi="ar"/>
              </w:rPr>
            </w:pPr>
          </w:p>
          <w:p w14:paraId="196E14F0">
            <w:pPr>
              <w:widowControl/>
              <w:rPr>
                <w:rFonts w:hint="eastAsia" w:ascii="宋体" w:hAnsi="宋体" w:eastAsia="宋体" w:cs="宋体"/>
                <w:color w:val="000000"/>
                <w:sz w:val="24"/>
                <w:szCs w:val="24"/>
                <w:highlight w:val="none"/>
                <w:lang w:bidi="ar"/>
              </w:rPr>
            </w:pPr>
          </w:p>
          <w:p w14:paraId="3C51B584">
            <w:pPr>
              <w:widowControl/>
              <w:rPr>
                <w:rFonts w:hint="eastAsia" w:ascii="宋体" w:hAnsi="宋体" w:eastAsia="宋体" w:cs="宋体"/>
                <w:color w:val="000000"/>
                <w:sz w:val="24"/>
                <w:szCs w:val="24"/>
                <w:highlight w:val="none"/>
                <w:lang w:bidi="ar"/>
              </w:rPr>
            </w:pPr>
          </w:p>
          <w:p w14:paraId="7F89B7CD">
            <w:pPr>
              <w:widowControl/>
              <w:rPr>
                <w:rFonts w:hint="eastAsia" w:ascii="宋体" w:hAnsi="宋体" w:eastAsia="宋体" w:cs="宋体"/>
                <w:color w:val="000000"/>
                <w:sz w:val="24"/>
                <w:szCs w:val="24"/>
                <w:highlight w:val="none"/>
                <w:lang w:bidi="ar"/>
              </w:rPr>
            </w:pPr>
          </w:p>
          <w:p w14:paraId="238CFD30">
            <w:pPr>
              <w:widowControl/>
              <w:rPr>
                <w:rFonts w:hint="eastAsia" w:ascii="宋体" w:hAnsi="宋体" w:eastAsia="宋体" w:cs="宋体"/>
                <w:color w:val="000000"/>
                <w:sz w:val="24"/>
                <w:szCs w:val="24"/>
                <w:highlight w:val="none"/>
                <w:lang w:bidi="ar"/>
              </w:rPr>
            </w:pPr>
          </w:p>
          <w:p w14:paraId="7F743BEB">
            <w:pPr>
              <w:widowControl/>
              <w:rPr>
                <w:rFonts w:hint="eastAsia" w:ascii="宋体" w:hAnsi="宋体" w:eastAsia="宋体" w:cs="宋体"/>
                <w:color w:val="000000"/>
                <w:sz w:val="24"/>
                <w:szCs w:val="24"/>
                <w:highlight w:val="none"/>
                <w:lang w:bidi="ar"/>
              </w:rPr>
            </w:pPr>
          </w:p>
          <w:p w14:paraId="161AC32B">
            <w:pPr>
              <w:widowControl/>
              <w:rPr>
                <w:rFonts w:hint="eastAsia" w:ascii="宋体" w:hAnsi="宋体" w:eastAsia="宋体" w:cs="宋体"/>
                <w:color w:val="000000"/>
                <w:sz w:val="24"/>
                <w:szCs w:val="24"/>
                <w:highlight w:val="none"/>
                <w:lang w:bidi="ar"/>
              </w:rPr>
            </w:pPr>
          </w:p>
          <w:p w14:paraId="35F35AF9">
            <w:pPr>
              <w:widowControl/>
              <w:rPr>
                <w:rFonts w:hint="eastAsia" w:ascii="宋体" w:hAnsi="宋体" w:eastAsia="宋体" w:cs="宋体"/>
                <w:color w:val="000000"/>
                <w:sz w:val="24"/>
                <w:szCs w:val="24"/>
                <w:highlight w:val="none"/>
                <w:lang w:bidi="ar"/>
              </w:rPr>
            </w:pPr>
          </w:p>
          <w:p w14:paraId="196058E1">
            <w:pPr>
              <w:widowControl/>
              <w:rPr>
                <w:rFonts w:hint="eastAsia" w:ascii="宋体" w:hAnsi="宋体" w:eastAsia="宋体" w:cs="宋体"/>
                <w:color w:val="000000"/>
                <w:sz w:val="24"/>
                <w:szCs w:val="24"/>
                <w:highlight w:val="none"/>
                <w:lang w:bidi="ar"/>
              </w:rPr>
            </w:pPr>
          </w:p>
          <w:p w14:paraId="2CDAA0A2">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一</w:t>
            </w:r>
          </w:p>
          <w:p w14:paraId="77C2D53D">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770CFBEE">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2C0C2E1C">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植</w:t>
            </w:r>
          </w:p>
          <w:p w14:paraId="43262A59">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物</w:t>
            </w:r>
          </w:p>
          <w:p w14:paraId="579D6AE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5616290D">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p w14:paraId="79519064">
            <w:pPr>
              <w:widowControl/>
              <w:rPr>
                <w:rFonts w:hint="eastAsia" w:ascii="宋体" w:hAnsi="宋体" w:eastAsia="宋体" w:cs="宋体"/>
                <w:color w:val="000000"/>
                <w:sz w:val="24"/>
                <w:szCs w:val="24"/>
                <w:highlight w:val="none"/>
                <w:lang w:bidi="ar"/>
              </w:rPr>
            </w:pPr>
          </w:p>
          <w:p w14:paraId="3255CD56">
            <w:pPr>
              <w:widowControl/>
              <w:rPr>
                <w:rFonts w:hint="eastAsia" w:ascii="宋体" w:hAnsi="宋体" w:eastAsia="宋体" w:cs="宋体"/>
                <w:color w:val="000000"/>
                <w:sz w:val="24"/>
                <w:szCs w:val="24"/>
                <w:highlight w:val="none"/>
                <w:lang w:bidi="ar"/>
              </w:rPr>
            </w:pPr>
          </w:p>
          <w:p w14:paraId="325880AD">
            <w:pPr>
              <w:widowControl/>
              <w:rPr>
                <w:rFonts w:hint="eastAsia" w:ascii="宋体" w:hAnsi="宋体" w:eastAsia="宋体" w:cs="宋体"/>
                <w:color w:val="000000"/>
                <w:sz w:val="24"/>
                <w:szCs w:val="24"/>
                <w:highlight w:val="none"/>
                <w:lang w:bidi="ar"/>
              </w:rPr>
            </w:pPr>
          </w:p>
          <w:p w14:paraId="4CA3D5D7">
            <w:pPr>
              <w:widowControl/>
              <w:rPr>
                <w:rFonts w:hint="eastAsia" w:ascii="宋体" w:hAnsi="宋体" w:eastAsia="宋体" w:cs="宋体"/>
                <w:color w:val="000000"/>
                <w:sz w:val="24"/>
                <w:szCs w:val="24"/>
                <w:highlight w:val="none"/>
                <w:lang w:bidi="ar"/>
              </w:rPr>
            </w:pPr>
          </w:p>
          <w:p w14:paraId="6DBAD5CA">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3A3259A">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乔</w:t>
            </w:r>
          </w:p>
          <w:p w14:paraId="6A944E5F">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木</w:t>
            </w:r>
          </w:p>
        </w:tc>
        <w:tc>
          <w:tcPr>
            <w:tcW w:w="2629" w:type="dxa"/>
            <w:noWrap w:val="0"/>
            <w:vAlign w:val="center"/>
          </w:tcPr>
          <w:p w14:paraId="7581420F">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生长健壮，树冠完整，树形优美。</w:t>
            </w:r>
          </w:p>
          <w:p w14:paraId="167718A0">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分枝点合适，无枯枝死杈；主侧枝分布匀称、数量适宜；修剪及时、合理，内膛不乱，通风透光。树木不歪斜（造型树木除外）。叶片大小、颜色正常，无黄叶、焦叶、卷叶。无缺株、死株。无可视的病虫危害症状，被害株率≤2%，地下害虫≤2头/㎡。</w:t>
            </w:r>
          </w:p>
        </w:tc>
        <w:tc>
          <w:tcPr>
            <w:tcW w:w="2807" w:type="dxa"/>
            <w:noWrap w:val="0"/>
            <w:vAlign w:val="center"/>
          </w:tcPr>
          <w:p w14:paraId="1C342951">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生长正常，树冠完整，树形较优美。</w:t>
            </w:r>
          </w:p>
          <w:p w14:paraId="69B00FDB">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分枝点较合适，基本无枯枝死杈；主侧枝分布匀称、数量较适宜；修剪及时、合理，内膛不乱，通风透光；树木基本不歪斜（造型树木除外）。叶片大小、颜色正常，无明显黄叶、焦叶、卷叶。基本无枯死株。基本无可视的病虫危害症状，被害株率≤5%。</w:t>
            </w:r>
          </w:p>
        </w:tc>
        <w:tc>
          <w:tcPr>
            <w:tcW w:w="2779" w:type="dxa"/>
            <w:noWrap w:val="0"/>
            <w:vAlign w:val="center"/>
          </w:tcPr>
          <w:p w14:paraId="5DE374C0">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生长正常，树冠完整。</w:t>
            </w:r>
          </w:p>
          <w:p w14:paraId="5363E1FC">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无明显枯枝死杈；主侧枝分布匀称、数量较适宜；修剪合理；树木无明显歪斜（造型树木除外）。叶片大小、颜色正常，有黄叶、焦叶和卷叶的株数不超过 10%，正常叶片保存率在 85%以上。无明显枯死株。无明显可视的病虫危害症状，被害株率≤10%。</w:t>
            </w:r>
          </w:p>
        </w:tc>
      </w:tr>
      <w:tr w14:paraId="7B54C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610" w:type="dxa"/>
            <w:vMerge w:val="continue"/>
            <w:noWrap w:val="0"/>
            <w:vAlign w:val="center"/>
          </w:tcPr>
          <w:p w14:paraId="260EE58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2B0BEB4">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行</w:t>
            </w:r>
          </w:p>
          <w:p w14:paraId="531DD4B2">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道</w:t>
            </w:r>
          </w:p>
          <w:p w14:paraId="3324D479">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w:t>
            </w:r>
          </w:p>
          <w:p w14:paraId="20DCC6F4">
            <w:pPr>
              <w:widowControl/>
              <w:spacing w:line="360" w:lineRule="auto"/>
              <w:rPr>
                <w:rFonts w:hint="eastAsia" w:ascii="宋体" w:hAnsi="宋体" w:eastAsia="宋体" w:cs="宋体"/>
                <w:color w:val="000000"/>
                <w:sz w:val="24"/>
                <w:szCs w:val="24"/>
                <w:highlight w:val="none"/>
                <w:lang w:bidi="ar"/>
              </w:rPr>
            </w:pPr>
          </w:p>
        </w:tc>
        <w:tc>
          <w:tcPr>
            <w:tcW w:w="2629" w:type="dxa"/>
            <w:noWrap w:val="0"/>
            <w:vAlign w:val="center"/>
          </w:tcPr>
          <w:p w14:paraId="751C5595">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树形完整、树冠舒展，分枝点偏差在正负10cm内；保留 3级及以上分枝，长势良好，无徒长枝、病虫枝、交叉枝、重叠枝、下垂枝、扭伤枝、萌蘖枝、枯枝以及烂头等。 树穴有平整盖板或种植地被植物、覆盖植物树皮碎屑，黄土不裸露，树穴设施完好。</w:t>
            </w:r>
          </w:p>
          <w:p w14:paraId="670D09DA">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补植的行道树品种与原行道树一致，规格适宜，一般为：落叶树种的胸径在15cm以下，常绿树种的胸径在12cm 以下。</w:t>
            </w:r>
          </w:p>
          <w:p w14:paraId="18A026F9">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 头/㎡。</w:t>
            </w:r>
          </w:p>
        </w:tc>
        <w:tc>
          <w:tcPr>
            <w:tcW w:w="2807" w:type="dxa"/>
            <w:noWrap w:val="0"/>
            <w:vAlign w:val="center"/>
          </w:tcPr>
          <w:p w14:paraId="6897D56F">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树形、树冠舒展，分枝点偏差在正负20cm内；保留2级及以上分枝，长势良好，无明显徒长枝、病虫枝、交叉枝、重叠枝、下垂枝、扭伤枝、枯枝和烂头以及萌蘖枝等。</w:t>
            </w:r>
          </w:p>
          <w:p w14:paraId="3A63523C">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补植的行道树品种与原行道树一致，规格适宜，一般为：落叶树种的胸径在15cm以下，常绿树种的胸径在12cm以下。</w:t>
            </w:r>
          </w:p>
          <w:p w14:paraId="6358FF9F">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基本无可视的病虫危害症状，被害株率≤5%。</w:t>
            </w:r>
          </w:p>
        </w:tc>
        <w:tc>
          <w:tcPr>
            <w:tcW w:w="2779" w:type="dxa"/>
            <w:noWrap w:val="0"/>
            <w:vAlign w:val="center"/>
          </w:tcPr>
          <w:p w14:paraId="4369C7A7">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树形、树冠舒展，分枝点偏差在正负30cm内；保留1级及以上分枝，长势良好，无明显徒长枝、病虫枝、交叉枝、重叠枝、下垂枝、扭伤枝、枯枝和烂头以及萌蘖枝等。</w:t>
            </w:r>
          </w:p>
          <w:p w14:paraId="08AF83F4">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补植的行道树品种与原行道树一致，规格适宜，一般为：落叶树种的胸径在15cm以下，常绿树种的胸径在12cm以下。</w:t>
            </w:r>
          </w:p>
          <w:p w14:paraId="3826B42C">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无明显可视的病虫危害症状，被害株率≤10%。</w:t>
            </w:r>
          </w:p>
        </w:tc>
      </w:tr>
      <w:tr w14:paraId="157DB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10" w:type="dxa"/>
            <w:vMerge w:val="continue"/>
            <w:noWrap w:val="0"/>
            <w:vAlign w:val="center"/>
          </w:tcPr>
          <w:p w14:paraId="342B6322">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28D8F4D8">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w:t>
            </w:r>
          </w:p>
          <w:p w14:paraId="335AEAC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灌</w:t>
            </w:r>
          </w:p>
          <w:p w14:paraId="7213AFBF">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木</w:t>
            </w:r>
          </w:p>
          <w:p w14:paraId="49D9DE79">
            <w:pPr>
              <w:widowControl/>
              <w:spacing w:line="360" w:lineRule="auto"/>
              <w:rPr>
                <w:rFonts w:hint="eastAsia" w:ascii="宋体" w:hAnsi="宋体" w:eastAsia="宋体" w:cs="宋体"/>
                <w:color w:val="000000"/>
                <w:sz w:val="24"/>
                <w:szCs w:val="24"/>
                <w:highlight w:val="none"/>
                <w:lang w:bidi="ar"/>
              </w:rPr>
            </w:pPr>
          </w:p>
        </w:tc>
        <w:tc>
          <w:tcPr>
            <w:tcW w:w="2629" w:type="dxa"/>
            <w:noWrap w:val="0"/>
            <w:vAlign w:val="center"/>
          </w:tcPr>
          <w:p w14:paraId="487FBDB1">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花灌木株形丰满，枝叶茂密，开花适时，花后修剪及时合理。</w:t>
            </w:r>
          </w:p>
          <w:p w14:paraId="06AE1808">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 头/㎡。</w:t>
            </w:r>
          </w:p>
        </w:tc>
        <w:tc>
          <w:tcPr>
            <w:tcW w:w="2807" w:type="dxa"/>
            <w:noWrap w:val="0"/>
            <w:vAlign w:val="center"/>
          </w:tcPr>
          <w:p w14:paraId="1567B43F">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花灌木株形丰满，开花适时，花后修剪及时合理。</w:t>
            </w:r>
          </w:p>
          <w:p w14:paraId="0599953B">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基本无可视的病虫危害症状，被害株率≤5%。</w:t>
            </w:r>
          </w:p>
        </w:tc>
        <w:tc>
          <w:tcPr>
            <w:tcW w:w="2779" w:type="dxa"/>
            <w:noWrap w:val="0"/>
            <w:vAlign w:val="center"/>
          </w:tcPr>
          <w:p w14:paraId="5C885278">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花灌木开花适时，花后能够进行修剪。</w:t>
            </w:r>
          </w:p>
          <w:p w14:paraId="641669D4">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病虫害防治较及时，被害株率≤10%。</w:t>
            </w:r>
          </w:p>
        </w:tc>
      </w:tr>
      <w:tr w14:paraId="74726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610" w:type="dxa"/>
            <w:vMerge w:val="continue"/>
            <w:noWrap w:val="0"/>
            <w:vAlign w:val="center"/>
          </w:tcPr>
          <w:p w14:paraId="16815C0F">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2529EFCA">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古树</w:t>
            </w:r>
          </w:p>
          <w:p w14:paraId="469B69D9">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名木</w:t>
            </w:r>
          </w:p>
        </w:tc>
        <w:tc>
          <w:tcPr>
            <w:tcW w:w="8215" w:type="dxa"/>
            <w:gridSpan w:val="3"/>
            <w:noWrap w:val="0"/>
            <w:vAlign w:val="center"/>
          </w:tcPr>
          <w:p w14:paraId="492D6ED0">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古树名木按照国家、省相关要求进行养护，各项养护管理措施到位，植株生长正常，状态良好。</w:t>
            </w:r>
          </w:p>
        </w:tc>
      </w:tr>
      <w:tr w14:paraId="479A6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10" w:type="dxa"/>
            <w:vMerge w:val="continue"/>
            <w:noWrap w:val="0"/>
            <w:vAlign w:val="center"/>
          </w:tcPr>
          <w:p w14:paraId="6C31E3FA">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6EB3276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绿篱</w:t>
            </w:r>
          </w:p>
          <w:p w14:paraId="32626AE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（模</w:t>
            </w:r>
          </w:p>
          <w:p w14:paraId="74D0F73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纹、色 </w:t>
            </w:r>
          </w:p>
          <w:p w14:paraId="545E88B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块）等</w:t>
            </w:r>
          </w:p>
          <w:p w14:paraId="6C8292C7">
            <w:pPr>
              <w:widowControl/>
              <w:rPr>
                <w:rFonts w:hint="eastAsia" w:ascii="宋体" w:hAnsi="宋体" w:eastAsia="宋体" w:cs="宋体"/>
                <w:color w:val="000000"/>
                <w:sz w:val="24"/>
                <w:szCs w:val="24"/>
                <w:highlight w:val="none"/>
                <w:lang w:bidi="ar"/>
              </w:rPr>
            </w:pPr>
          </w:p>
        </w:tc>
        <w:tc>
          <w:tcPr>
            <w:tcW w:w="2629" w:type="dxa"/>
            <w:noWrap w:val="0"/>
            <w:vAlign w:val="center"/>
          </w:tcPr>
          <w:p w14:paraId="400DB9F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绿篱、模纹和色块等修剪及时。绿篱线条清晰，同类观赏面规则，整齐一致；模纹和色块线条流畅、主要观赏面圆润饱满，符合设计要求。枝叶茂密，造型优美。造型树木根据不同的生长特性及时摘心、攀扎。 </w:t>
            </w:r>
          </w:p>
          <w:p w14:paraId="64C200D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34267BA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绿篱、模纹和色块等修剪较及时，枝叶茂密，造型优美。基本无可视的病虫危害症状，被害株率≤5%。</w:t>
            </w:r>
          </w:p>
          <w:p w14:paraId="4EF6D270">
            <w:pPr>
              <w:widowControl/>
              <w:rPr>
                <w:rFonts w:hint="eastAsia" w:ascii="宋体" w:hAnsi="宋体" w:eastAsia="宋体" w:cs="宋体"/>
                <w:color w:val="000000"/>
                <w:sz w:val="24"/>
                <w:szCs w:val="24"/>
                <w:highlight w:val="none"/>
                <w:lang w:bidi="ar"/>
              </w:rPr>
            </w:pPr>
          </w:p>
        </w:tc>
        <w:tc>
          <w:tcPr>
            <w:tcW w:w="2779" w:type="dxa"/>
            <w:noWrap w:val="0"/>
            <w:vAlign w:val="center"/>
          </w:tcPr>
          <w:p w14:paraId="305179D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绿篱、模纹和色块等能定期 </w:t>
            </w:r>
          </w:p>
          <w:p w14:paraId="2CE67B3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修剪。 </w:t>
            </w:r>
          </w:p>
          <w:p w14:paraId="226DF74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无明显可视的病虫危害症状，被害面积≤10%。</w:t>
            </w:r>
          </w:p>
          <w:p w14:paraId="5DF515A4">
            <w:pPr>
              <w:widowControl/>
              <w:rPr>
                <w:rFonts w:hint="eastAsia" w:ascii="宋体" w:hAnsi="宋体" w:eastAsia="宋体" w:cs="宋体"/>
                <w:color w:val="000000"/>
                <w:sz w:val="24"/>
                <w:szCs w:val="24"/>
                <w:highlight w:val="none"/>
                <w:lang w:bidi="ar"/>
              </w:rPr>
            </w:pPr>
          </w:p>
        </w:tc>
      </w:tr>
      <w:tr w14:paraId="292C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jc w:val="center"/>
        </w:trPr>
        <w:tc>
          <w:tcPr>
            <w:tcW w:w="610" w:type="dxa"/>
            <w:vMerge w:val="continue"/>
            <w:noWrap w:val="0"/>
            <w:vAlign w:val="center"/>
          </w:tcPr>
          <w:p w14:paraId="16CE4ED5">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78DBDF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水生</w:t>
            </w:r>
          </w:p>
          <w:p w14:paraId="036AF6F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植物</w:t>
            </w:r>
          </w:p>
        </w:tc>
        <w:tc>
          <w:tcPr>
            <w:tcW w:w="2629" w:type="dxa"/>
            <w:noWrap w:val="0"/>
            <w:vAlign w:val="center"/>
          </w:tcPr>
          <w:p w14:paraId="2800E784">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水生植物密度适宜，花期正常、花色鲜艳美观，无干枯叶、残花等。</w:t>
            </w:r>
          </w:p>
          <w:p w14:paraId="7BBC65D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w:t>
            </w:r>
          </w:p>
        </w:tc>
        <w:tc>
          <w:tcPr>
            <w:tcW w:w="2807" w:type="dxa"/>
            <w:noWrap w:val="0"/>
            <w:vAlign w:val="center"/>
          </w:tcPr>
          <w:p w14:paraId="3F0A591D">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水生植物密度适宜，花期、 花色正常，无明显干枯叶、残花等。</w:t>
            </w:r>
          </w:p>
          <w:p w14:paraId="599ADCF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基本无可视的病虫危害症状， </w:t>
            </w:r>
          </w:p>
          <w:p w14:paraId="56C0C9C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被害株率≤5%。</w:t>
            </w:r>
          </w:p>
        </w:tc>
        <w:tc>
          <w:tcPr>
            <w:tcW w:w="2779" w:type="dxa"/>
            <w:noWrap w:val="0"/>
            <w:vAlign w:val="center"/>
          </w:tcPr>
          <w:p w14:paraId="7200983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水生植物能够正常生长、开花。</w:t>
            </w:r>
          </w:p>
          <w:p w14:paraId="296A5A0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w:t>
            </w:r>
          </w:p>
        </w:tc>
      </w:tr>
      <w:tr w14:paraId="6357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7" w:hRule="atLeast"/>
          <w:jc w:val="center"/>
        </w:trPr>
        <w:tc>
          <w:tcPr>
            <w:tcW w:w="610" w:type="dxa"/>
            <w:vMerge w:val="restart"/>
            <w:noWrap w:val="0"/>
            <w:vAlign w:val="center"/>
          </w:tcPr>
          <w:p w14:paraId="5E822863">
            <w:pPr>
              <w:widowControl/>
              <w:rPr>
                <w:rFonts w:hint="eastAsia" w:ascii="宋体" w:hAnsi="宋体" w:eastAsia="宋体" w:cs="宋体"/>
                <w:color w:val="000000"/>
                <w:sz w:val="24"/>
                <w:szCs w:val="24"/>
                <w:highlight w:val="none"/>
                <w:lang w:bidi="ar"/>
              </w:rPr>
            </w:pPr>
          </w:p>
          <w:p w14:paraId="22D8D742">
            <w:pPr>
              <w:widowControl/>
              <w:rPr>
                <w:rFonts w:hint="eastAsia" w:ascii="宋体" w:hAnsi="宋体" w:eastAsia="宋体" w:cs="宋体"/>
                <w:color w:val="000000"/>
                <w:sz w:val="24"/>
                <w:szCs w:val="24"/>
                <w:highlight w:val="none"/>
                <w:lang w:bidi="ar"/>
              </w:rPr>
            </w:pPr>
          </w:p>
          <w:p w14:paraId="67D8613E">
            <w:pPr>
              <w:widowControl/>
              <w:rPr>
                <w:rFonts w:hint="eastAsia" w:ascii="宋体" w:hAnsi="宋体" w:eastAsia="宋体" w:cs="宋体"/>
                <w:color w:val="000000"/>
                <w:sz w:val="24"/>
                <w:szCs w:val="24"/>
                <w:highlight w:val="none"/>
                <w:lang w:bidi="ar"/>
              </w:rPr>
            </w:pPr>
          </w:p>
          <w:p w14:paraId="474EC392">
            <w:pPr>
              <w:widowControl/>
              <w:rPr>
                <w:rFonts w:hint="eastAsia" w:ascii="宋体" w:hAnsi="宋体" w:eastAsia="宋体" w:cs="宋体"/>
                <w:color w:val="000000"/>
                <w:sz w:val="24"/>
                <w:szCs w:val="24"/>
                <w:highlight w:val="none"/>
                <w:lang w:bidi="ar"/>
              </w:rPr>
            </w:pPr>
          </w:p>
          <w:p w14:paraId="2150A0D1">
            <w:pPr>
              <w:widowControl/>
              <w:rPr>
                <w:rFonts w:hint="eastAsia" w:ascii="宋体" w:hAnsi="宋体" w:eastAsia="宋体" w:cs="宋体"/>
                <w:color w:val="000000"/>
                <w:sz w:val="24"/>
                <w:szCs w:val="24"/>
                <w:highlight w:val="none"/>
                <w:lang w:bidi="ar"/>
              </w:rPr>
            </w:pPr>
          </w:p>
          <w:p w14:paraId="547675D8">
            <w:pPr>
              <w:widowControl/>
              <w:rPr>
                <w:rFonts w:hint="eastAsia" w:ascii="宋体" w:hAnsi="宋体" w:eastAsia="宋体" w:cs="宋体"/>
                <w:color w:val="000000"/>
                <w:sz w:val="24"/>
                <w:szCs w:val="24"/>
                <w:highlight w:val="none"/>
                <w:lang w:bidi="ar"/>
              </w:rPr>
            </w:pPr>
          </w:p>
          <w:p w14:paraId="7878BCC1">
            <w:pPr>
              <w:widowControl/>
              <w:rPr>
                <w:rFonts w:hint="eastAsia" w:ascii="宋体" w:hAnsi="宋体" w:eastAsia="宋体" w:cs="宋体"/>
                <w:color w:val="000000"/>
                <w:sz w:val="24"/>
                <w:szCs w:val="24"/>
                <w:highlight w:val="none"/>
                <w:lang w:bidi="ar"/>
              </w:rPr>
            </w:pPr>
          </w:p>
          <w:p w14:paraId="62C4D9D2">
            <w:pPr>
              <w:widowControl/>
              <w:rPr>
                <w:rFonts w:hint="eastAsia" w:ascii="宋体" w:hAnsi="宋体" w:eastAsia="宋体" w:cs="宋体"/>
                <w:color w:val="000000"/>
                <w:sz w:val="24"/>
                <w:szCs w:val="24"/>
                <w:highlight w:val="none"/>
                <w:lang w:bidi="ar"/>
              </w:rPr>
            </w:pPr>
          </w:p>
          <w:p w14:paraId="44673889">
            <w:pPr>
              <w:widowControl/>
              <w:rPr>
                <w:rFonts w:hint="eastAsia" w:ascii="宋体" w:hAnsi="宋体" w:eastAsia="宋体" w:cs="宋体"/>
                <w:color w:val="000000"/>
                <w:sz w:val="24"/>
                <w:szCs w:val="24"/>
                <w:highlight w:val="none"/>
                <w:lang w:bidi="ar"/>
              </w:rPr>
            </w:pPr>
          </w:p>
          <w:p w14:paraId="18A8E066">
            <w:pPr>
              <w:widowControl/>
              <w:rPr>
                <w:rFonts w:hint="eastAsia" w:ascii="宋体" w:hAnsi="宋体" w:eastAsia="宋体" w:cs="宋体"/>
                <w:color w:val="000000"/>
                <w:sz w:val="24"/>
                <w:szCs w:val="24"/>
                <w:highlight w:val="none"/>
                <w:lang w:bidi="ar"/>
              </w:rPr>
            </w:pPr>
          </w:p>
          <w:p w14:paraId="106816DA">
            <w:pPr>
              <w:widowControl/>
              <w:rPr>
                <w:rFonts w:hint="eastAsia" w:ascii="宋体" w:hAnsi="宋体" w:eastAsia="宋体" w:cs="宋体"/>
                <w:color w:val="000000"/>
                <w:sz w:val="24"/>
                <w:szCs w:val="24"/>
                <w:highlight w:val="none"/>
                <w:lang w:bidi="ar"/>
              </w:rPr>
            </w:pPr>
          </w:p>
          <w:p w14:paraId="346C0D28">
            <w:pPr>
              <w:widowControl/>
              <w:rPr>
                <w:rFonts w:hint="eastAsia" w:ascii="宋体" w:hAnsi="宋体" w:eastAsia="宋体" w:cs="宋体"/>
                <w:color w:val="000000"/>
                <w:sz w:val="24"/>
                <w:szCs w:val="24"/>
                <w:highlight w:val="none"/>
                <w:lang w:bidi="ar"/>
              </w:rPr>
            </w:pPr>
          </w:p>
          <w:p w14:paraId="5F637FDB">
            <w:pPr>
              <w:widowControl/>
              <w:rPr>
                <w:rFonts w:hint="eastAsia" w:ascii="宋体" w:hAnsi="宋体" w:eastAsia="宋体" w:cs="宋体"/>
                <w:color w:val="000000"/>
                <w:sz w:val="24"/>
                <w:szCs w:val="24"/>
                <w:highlight w:val="none"/>
                <w:lang w:bidi="ar"/>
              </w:rPr>
            </w:pPr>
          </w:p>
          <w:p w14:paraId="7FEB70E5">
            <w:pPr>
              <w:widowControl/>
              <w:rPr>
                <w:rFonts w:hint="eastAsia" w:ascii="宋体" w:hAnsi="宋体" w:eastAsia="宋体" w:cs="宋体"/>
                <w:color w:val="000000"/>
                <w:sz w:val="24"/>
                <w:szCs w:val="24"/>
                <w:highlight w:val="none"/>
                <w:lang w:bidi="ar"/>
              </w:rPr>
            </w:pPr>
          </w:p>
          <w:p w14:paraId="03BB359B">
            <w:pPr>
              <w:widowControl/>
              <w:rPr>
                <w:rFonts w:hint="eastAsia" w:ascii="宋体" w:hAnsi="宋体" w:eastAsia="宋体" w:cs="宋体"/>
                <w:color w:val="000000"/>
                <w:sz w:val="24"/>
                <w:szCs w:val="24"/>
                <w:highlight w:val="none"/>
                <w:lang w:bidi="ar"/>
              </w:rPr>
            </w:pPr>
          </w:p>
          <w:p w14:paraId="47B5912D">
            <w:pPr>
              <w:widowControl/>
              <w:rPr>
                <w:rFonts w:hint="eastAsia" w:ascii="宋体" w:hAnsi="宋体" w:eastAsia="宋体" w:cs="宋体"/>
                <w:color w:val="000000"/>
                <w:sz w:val="24"/>
                <w:szCs w:val="24"/>
                <w:highlight w:val="none"/>
                <w:lang w:bidi="ar"/>
              </w:rPr>
            </w:pPr>
          </w:p>
          <w:p w14:paraId="4007F81C">
            <w:pPr>
              <w:widowControl/>
              <w:rPr>
                <w:rFonts w:hint="eastAsia" w:ascii="宋体" w:hAnsi="宋体" w:eastAsia="宋体" w:cs="宋体"/>
                <w:color w:val="000000"/>
                <w:sz w:val="24"/>
                <w:szCs w:val="24"/>
                <w:highlight w:val="none"/>
                <w:lang w:bidi="ar"/>
              </w:rPr>
            </w:pPr>
          </w:p>
          <w:p w14:paraId="7265F378">
            <w:pPr>
              <w:widowControl/>
              <w:rPr>
                <w:rFonts w:hint="eastAsia" w:ascii="宋体" w:hAnsi="宋体" w:eastAsia="宋体" w:cs="宋体"/>
                <w:color w:val="000000"/>
                <w:sz w:val="24"/>
                <w:szCs w:val="24"/>
                <w:highlight w:val="none"/>
                <w:lang w:bidi="ar"/>
              </w:rPr>
            </w:pPr>
          </w:p>
          <w:p w14:paraId="4BB64C48">
            <w:pPr>
              <w:widowControl/>
              <w:rPr>
                <w:rFonts w:hint="eastAsia" w:ascii="宋体" w:hAnsi="宋体" w:eastAsia="宋体" w:cs="宋体"/>
                <w:color w:val="000000"/>
                <w:sz w:val="24"/>
                <w:szCs w:val="24"/>
                <w:highlight w:val="none"/>
                <w:lang w:bidi="ar"/>
              </w:rPr>
            </w:pPr>
          </w:p>
          <w:p w14:paraId="2B636DB5">
            <w:pPr>
              <w:widowControl/>
              <w:rPr>
                <w:rFonts w:hint="eastAsia" w:ascii="宋体" w:hAnsi="宋体" w:eastAsia="宋体" w:cs="宋体"/>
                <w:color w:val="000000"/>
                <w:sz w:val="24"/>
                <w:szCs w:val="24"/>
                <w:highlight w:val="none"/>
                <w:lang w:bidi="ar"/>
              </w:rPr>
            </w:pPr>
          </w:p>
          <w:p w14:paraId="490A8C97">
            <w:pPr>
              <w:widowControl/>
              <w:rPr>
                <w:rFonts w:hint="eastAsia" w:ascii="宋体" w:hAnsi="宋体" w:eastAsia="宋体" w:cs="宋体"/>
                <w:color w:val="000000"/>
                <w:sz w:val="24"/>
                <w:szCs w:val="24"/>
                <w:highlight w:val="none"/>
                <w:lang w:bidi="ar"/>
              </w:rPr>
            </w:pPr>
          </w:p>
          <w:p w14:paraId="580E0AC4">
            <w:pPr>
              <w:widowControl/>
              <w:rPr>
                <w:rFonts w:hint="eastAsia" w:ascii="宋体" w:hAnsi="宋体" w:eastAsia="宋体" w:cs="宋体"/>
                <w:color w:val="000000"/>
                <w:sz w:val="24"/>
                <w:szCs w:val="24"/>
                <w:highlight w:val="none"/>
                <w:lang w:bidi="ar"/>
              </w:rPr>
            </w:pPr>
          </w:p>
          <w:p w14:paraId="285CBFD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一</w:t>
            </w:r>
          </w:p>
          <w:p w14:paraId="24D6155C">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301DF67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3DA33B05">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植</w:t>
            </w:r>
          </w:p>
          <w:p w14:paraId="6EEC805C">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物</w:t>
            </w:r>
          </w:p>
          <w:p w14:paraId="4AD13766">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6EE7AA01">
            <w:pPr>
              <w:widowControl/>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tc>
        <w:tc>
          <w:tcPr>
            <w:tcW w:w="588" w:type="dxa"/>
            <w:noWrap w:val="0"/>
            <w:vAlign w:val="center"/>
          </w:tcPr>
          <w:p w14:paraId="64F8721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攀援</w:t>
            </w:r>
          </w:p>
          <w:p w14:paraId="3FDC8D4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植物</w:t>
            </w:r>
          </w:p>
        </w:tc>
        <w:tc>
          <w:tcPr>
            <w:tcW w:w="2629" w:type="dxa"/>
            <w:noWrap w:val="0"/>
            <w:vAlign w:val="center"/>
          </w:tcPr>
          <w:p w14:paraId="23F6E93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根据不同植物的攀缘特点，及时采取相应的技术措施，生长旺盛。 </w:t>
            </w:r>
          </w:p>
          <w:p w14:paraId="463DB3B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及时清除枯枝，疏删老弱藤蔓；开花的攀缘植物适时开花。</w:t>
            </w:r>
          </w:p>
          <w:p w14:paraId="7E29BAA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w:t>
            </w:r>
          </w:p>
        </w:tc>
        <w:tc>
          <w:tcPr>
            <w:tcW w:w="2807" w:type="dxa"/>
            <w:noWrap w:val="0"/>
            <w:vAlign w:val="center"/>
          </w:tcPr>
          <w:p w14:paraId="4DE0280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根据不同植物的攀缘特点，能及时采取相应的技术措施，生长良好。 </w:t>
            </w:r>
          </w:p>
          <w:p w14:paraId="0E99148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及时清除枯枝，疏删老弱藤 </w:t>
            </w:r>
          </w:p>
          <w:p w14:paraId="3340F74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蔓；开花的攀缘植物能适时开花。 </w:t>
            </w:r>
          </w:p>
          <w:p w14:paraId="18BF310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 被害株率≤5%。</w:t>
            </w:r>
          </w:p>
        </w:tc>
        <w:tc>
          <w:tcPr>
            <w:tcW w:w="2779" w:type="dxa"/>
            <w:noWrap w:val="0"/>
            <w:vAlign w:val="center"/>
          </w:tcPr>
          <w:p w14:paraId="1590979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开花的攀缘植物能适时开花。</w:t>
            </w:r>
          </w:p>
          <w:p w14:paraId="53BE02A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w:t>
            </w:r>
          </w:p>
        </w:tc>
      </w:tr>
      <w:tr w14:paraId="0F784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10" w:type="dxa"/>
            <w:vMerge w:val="continue"/>
            <w:noWrap w:val="0"/>
            <w:vAlign w:val="center"/>
          </w:tcPr>
          <w:p w14:paraId="30C2723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313ED0F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地被</w:t>
            </w:r>
          </w:p>
          <w:p w14:paraId="6FDE116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花卉</w:t>
            </w:r>
          </w:p>
        </w:tc>
        <w:tc>
          <w:tcPr>
            <w:tcW w:w="2629" w:type="dxa"/>
            <w:noWrap w:val="0"/>
            <w:vAlign w:val="center"/>
          </w:tcPr>
          <w:p w14:paraId="4AD5B71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多年生地被植物（含花境）和露地一、二年生花卉生长健壮，株行距适宜，色彩鲜艳，花期整齐，图案清晰。无缺株、倒伏，残花量不大于10％。 </w:t>
            </w:r>
          </w:p>
          <w:p w14:paraId="565D097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0E9EBAB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多年生地被植物（含花境）和露地一、二年生花卉栽植轮廓较清晰、美观，覆盖率98%以上。 </w:t>
            </w:r>
          </w:p>
          <w:p w14:paraId="5F9BE73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无明显残缺、残花、残叶、杂草等</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bidi="ar"/>
              </w:rPr>
              <w:t>残花量不大于 15%。基本无可视的病虫危害症状，被害面积≤5%，地下害虫≤5头/㎡。</w:t>
            </w:r>
          </w:p>
        </w:tc>
        <w:tc>
          <w:tcPr>
            <w:tcW w:w="2779" w:type="dxa"/>
            <w:noWrap w:val="0"/>
            <w:vAlign w:val="center"/>
          </w:tcPr>
          <w:p w14:paraId="307A415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多年生地被植物覆盖率90%以上。生长正常，开花适时。 </w:t>
            </w:r>
          </w:p>
          <w:p w14:paraId="0F0A480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无明显可视的病虫危害症状，被害面积≤10%，地下害虫≤10头/㎡。</w:t>
            </w:r>
          </w:p>
        </w:tc>
      </w:tr>
      <w:tr w14:paraId="03D7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10" w:type="dxa"/>
            <w:vMerge w:val="continue"/>
            <w:noWrap w:val="0"/>
            <w:vAlign w:val="center"/>
          </w:tcPr>
          <w:p w14:paraId="0B925FC8">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FCBD46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竹类</w:t>
            </w:r>
          </w:p>
          <w:p w14:paraId="6328B131">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2268244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竹林保持适宜密度，通风透 </w:t>
            </w:r>
          </w:p>
          <w:p w14:paraId="37DF05C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光、生长健壮、叶色正常，及时清除老鞭、砍伐后的竹蔸、干枯株等。 </w:t>
            </w:r>
          </w:p>
          <w:p w14:paraId="57EEC20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380584B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竹林保持较适宜密度，通风透光良好、生长较健壮，叶色基本正常，能及时清除老鞭、砍伐后的竹蔸、干枯株等。</w:t>
            </w:r>
          </w:p>
          <w:p w14:paraId="5F21FDA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基本无可视的病虫危害症状，被害株率≤5%，地下害虫≤5 头/㎡。</w:t>
            </w:r>
          </w:p>
        </w:tc>
        <w:tc>
          <w:tcPr>
            <w:tcW w:w="2779" w:type="dxa"/>
            <w:noWrap w:val="0"/>
            <w:vAlign w:val="center"/>
          </w:tcPr>
          <w:p w14:paraId="5BD037C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竹林生长、叶色基本正常，能定期清除老鞭、砍伐后的竹蔸、干枯株等。 </w:t>
            </w:r>
          </w:p>
          <w:p w14:paraId="30FABCE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无明显可视的病虫危害症状，被害株率≤10%，地下害虫≤10 头/㎡。</w:t>
            </w:r>
          </w:p>
        </w:tc>
      </w:tr>
      <w:tr w14:paraId="0BC0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0" w:hRule="atLeast"/>
          <w:jc w:val="center"/>
        </w:trPr>
        <w:tc>
          <w:tcPr>
            <w:tcW w:w="610" w:type="dxa"/>
            <w:vMerge w:val="continue"/>
            <w:noWrap w:val="0"/>
            <w:vAlign w:val="center"/>
          </w:tcPr>
          <w:p w14:paraId="088D2029">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336E89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草坪</w:t>
            </w:r>
          </w:p>
        </w:tc>
        <w:tc>
          <w:tcPr>
            <w:tcW w:w="2629" w:type="dxa"/>
            <w:noWrap w:val="0"/>
            <w:vAlign w:val="center"/>
          </w:tcPr>
          <w:p w14:paraId="1B19F39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草坪外观整齐，边缘线清晰，生长旺盛，草根不裸露；无可视斑秃；生长季节不枯黄，修剪及时，绿地内杂草率≤2%。 </w:t>
            </w:r>
          </w:p>
          <w:p w14:paraId="45123104">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76495CE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草坪覆盖率95%以上，单块斑秃面积不超过0.2㎡或10㎡绿地内斑秃面积不超过3块；草坪内杂草率≤10%。草坪绿色期：冷季型草坪不得少于 260天，暖季型草坪不得少于 170天。 </w:t>
            </w:r>
          </w:p>
          <w:p w14:paraId="76D64F9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基本无可视的病虫危害症状，被害面积≤5%，地下害虫≤5 头/㎡。</w:t>
            </w:r>
          </w:p>
        </w:tc>
        <w:tc>
          <w:tcPr>
            <w:tcW w:w="2779" w:type="dxa"/>
            <w:noWrap w:val="0"/>
            <w:vAlign w:val="center"/>
          </w:tcPr>
          <w:p w14:paraId="645A440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草坪覆盖率 90%以上，单块斑秃面积不超过 0.3㎡或10㎡绿地内斑秃面积不超过4块；草坪内杂草率≤15%。 </w:t>
            </w:r>
          </w:p>
          <w:p w14:paraId="5ED4C1A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草坪绿色期：冷季型草坪不得少于240天，暖季型草坪不得少于160天。 </w:t>
            </w:r>
          </w:p>
          <w:p w14:paraId="554B5EF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无明显可视的病虫危害症状，被害面积≤10%，地下害虫≤10头/㎡。</w:t>
            </w:r>
          </w:p>
        </w:tc>
      </w:tr>
      <w:tr w14:paraId="5E11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10" w:type="dxa"/>
            <w:vMerge w:val="restart"/>
            <w:noWrap w:val="0"/>
            <w:vAlign w:val="center"/>
          </w:tcPr>
          <w:p w14:paraId="6AFDE1D0">
            <w:pPr>
              <w:widowControl/>
              <w:jc w:val="left"/>
              <w:rPr>
                <w:rFonts w:hint="eastAsia" w:ascii="宋体" w:hAnsi="宋体" w:eastAsia="宋体" w:cs="宋体"/>
                <w:color w:val="000000"/>
                <w:sz w:val="24"/>
                <w:szCs w:val="24"/>
                <w:highlight w:val="none"/>
                <w:lang w:bidi="ar"/>
              </w:rPr>
            </w:pPr>
          </w:p>
          <w:p w14:paraId="5C35051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二</w:t>
            </w:r>
          </w:p>
          <w:p w14:paraId="64D2BA5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0C138CF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3F05AD6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设</w:t>
            </w:r>
          </w:p>
          <w:p w14:paraId="70962F9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施</w:t>
            </w:r>
          </w:p>
          <w:p w14:paraId="648E7EA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维</w:t>
            </w:r>
          </w:p>
          <w:p w14:paraId="751EC23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tc>
        <w:tc>
          <w:tcPr>
            <w:tcW w:w="588" w:type="dxa"/>
            <w:noWrap w:val="0"/>
            <w:vAlign w:val="center"/>
          </w:tcPr>
          <w:p w14:paraId="61840EA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古建</w:t>
            </w:r>
          </w:p>
          <w:p w14:paraId="01A76FD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筑</w:t>
            </w:r>
          </w:p>
        </w:tc>
        <w:tc>
          <w:tcPr>
            <w:tcW w:w="2629" w:type="dxa"/>
            <w:noWrap w:val="0"/>
            <w:vAlign w:val="center"/>
          </w:tcPr>
          <w:p w14:paraId="21B3160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外观完整；构件、陈设清洁、 </w:t>
            </w:r>
          </w:p>
          <w:p w14:paraId="7661DF9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完好；墙面、屋面、地面无污染、无渗漏；及时维修，无安全隐患。 </w:t>
            </w:r>
          </w:p>
          <w:p w14:paraId="09A0A863">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c>
          <w:tcPr>
            <w:tcW w:w="5586" w:type="dxa"/>
            <w:gridSpan w:val="2"/>
            <w:noWrap w:val="0"/>
            <w:vAlign w:val="center"/>
          </w:tcPr>
          <w:p w14:paraId="274E03D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外观完整；构件、陈设较清洁、较完好；墙面、屋面、地面基本无污染、无渗漏；定期维修，无安全隐患。 </w:t>
            </w:r>
          </w:p>
          <w:p w14:paraId="397C8A1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r>
      <w:tr w14:paraId="343CA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10" w:type="dxa"/>
            <w:vMerge w:val="continue"/>
            <w:noWrap w:val="0"/>
            <w:vAlign w:val="center"/>
          </w:tcPr>
          <w:p w14:paraId="423C5776">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045AAD7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仿古</w:t>
            </w:r>
          </w:p>
          <w:p w14:paraId="6EAD1EF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建筑</w:t>
            </w:r>
          </w:p>
          <w:p w14:paraId="3F0D99DB">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10EA738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外观完整；构件、陈设清洁、 </w:t>
            </w:r>
          </w:p>
          <w:p w14:paraId="351E7CD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完好；墙面、屋面、地面无污染、无渗漏，管道无堵塞及锈蚀；及时维修，无安全隐患。 </w:t>
            </w:r>
          </w:p>
          <w:p w14:paraId="62AC2DB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c>
          <w:tcPr>
            <w:tcW w:w="2807" w:type="dxa"/>
            <w:noWrap w:val="0"/>
            <w:vAlign w:val="center"/>
          </w:tcPr>
          <w:p w14:paraId="7E5FA77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外观完整；构件、陈设较清洁、较完好；墙面、屋面、地面基本无污染、无渗漏，管道无堵塞、基本无锈蚀； </w:t>
            </w:r>
          </w:p>
          <w:p w14:paraId="5E2A7E15">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定期维修，无安全隐患。防火、防雪、防台风暴雨、防蚁等保护措施落实有效。</w:t>
            </w:r>
          </w:p>
        </w:tc>
        <w:tc>
          <w:tcPr>
            <w:tcW w:w="2779" w:type="dxa"/>
            <w:noWrap w:val="0"/>
            <w:vAlign w:val="center"/>
          </w:tcPr>
          <w:p w14:paraId="513B18A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外观基本完整；构件、陈设较清洁、基本完好；墙面、屋面、地面无明显污染、无明显渗漏，管道无堵塞、无明显锈蚀；常规维修，无安全隐患。 </w:t>
            </w:r>
          </w:p>
          <w:p w14:paraId="3D747B0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r>
      <w:tr w14:paraId="21D75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10" w:type="dxa"/>
            <w:vMerge w:val="continue"/>
            <w:noWrap w:val="0"/>
            <w:vAlign w:val="center"/>
          </w:tcPr>
          <w:p w14:paraId="7762A7F2">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40BE78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现代</w:t>
            </w:r>
          </w:p>
          <w:p w14:paraId="080C1DB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建筑</w:t>
            </w:r>
          </w:p>
          <w:p w14:paraId="70B2679C">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2F7B4BA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外观完整，外貌整洁；设施清洁、完好，设备安全运行；墙面、屋面、地面及时粉刷、清洗；无污染、无渗漏，管道无堵塞及锈蚀；及时维修，无安全隐患。 </w:t>
            </w:r>
          </w:p>
          <w:p w14:paraId="197648B5">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防火、防雪、防台风暴雨等保护措施落实有效。</w:t>
            </w:r>
          </w:p>
        </w:tc>
        <w:tc>
          <w:tcPr>
            <w:tcW w:w="2807" w:type="dxa"/>
            <w:noWrap w:val="0"/>
            <w:vAlign w:val="center"/>
          </w:tcPr>
          <w:p w14:paraId="76BC184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外观完整，外貌较整洁，定期粉刷、清洗；设施清洁、完好，设备安全运行；墙面、屋面、地面及时粉刷、清洗，基本无污染、无渗漏，管道无堵塞、基本无锈蚀；定期维修，无安全隐患。 </w:t>
            </w:r>
          </w:p>
          <w:p w14:paraId="7AB8D2E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防火、防雪、防台风暴雨等保护措施落实有效。</w:t>
            </w:r>
          </w:p>
        </w:tc>
        <w:tc>
          <w:tcPr>
            <w:tcW w:w="2779" w:type="dxa"/>
            <w:noWrap w:val="0"/>
            <w:vAlign w:val="center"/>
          </w:tcPr>
          <w:p w14:paraId="0F798F4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外观完整，外貌较干净；设施干净、基本完好，设备安全运行；墙面、屋面、地面定期进行粉刷、清洗，基本无污染、无渗漏，管道无堵塞、无明显锈蚀；常规维修，无安全隐患。 </w:t>
            </w:r>
          </w:p>
          <w:p w14:paraId="506CE16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防火、防雪、防台风暴雨等保护措施落实有效。</w:t>
            </w:r>
          </w:p>
        </w:tc>
      </w:tr>
      <w:tr w14:paraId="21E7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10" w:type="dxa"/>
            <w:vMerge w:val="continue"/>
            <w:noWrap w:val="0"/>
            <w:vAlign w:val="center"/>
          </w:tcPr>
          <w:p w14:paraId="31DE33FF">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805FE3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假山</w:t>
            </w:r>
          </w:p>
        </w:tc>
        <w:tc>
          <w:tcPr>
            <w:tcW w:w="2629" w:type="dxa"/>
            <w:noWrap w:val="0"/>
            <w:vAlign w:val="center"/>
          </w:tcPr>
          <w:p w14:paraId="71D7BB7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p>
          <w:p w14:paraId="1A5A761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禁止攀爬的假山有醒目标志和防护设施；假山周围10m 及石缝内无影响安全和景观的杂草、杂物，种植穴不空缺；假山及孤赏石表面无乱涂乱刻痕迹。</w:t>
            </w:r>
          </w:p>
        </w:tc>
        <w:tc>
          <w:tcPr>
            <w:tcW w:w="2807" w:type="dxa"/>
            <w:noWrap w:val="0"/>
            <w:vAlign w:val="center"/>
          </w:tcPr>
          <w:p w14:paraId="353FAE5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p>
          <w:p w14:paraId="0B5DB98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禁止攀爬的假山有醒目标志和防护设施；假山周围5m及石缝内无影响安全和景观的杂草、杂物；假山及孤赏石表面基本无乱涂乱刻痕迹。</w:t>
            </w:r>
          </w:p>
        </w:tc>
        <w:tc>
          <w:tcPr>
            <w:tcW w:w="2779" w:type="dxa"/>
            <w:noWrap w:val="0"/>
            <w:vAlign w:val="center"/>
          </w:tcPr>
          <w:p w14:paraId="7D00553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p>
          <w:p w14:paraId="5713A7B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有禁止攀爬的假山有醒目标志和防护设施；假山周围5m 及石缝内无影响安全和景观的杂草、杂物； 假山及孤赏石表面无明显的乱涂乱刻痕迹。</w:t>
            </w:r>
          </w:p>
        </w:tc>
      </w:tr>
      <w:tr w14:paraId="3A435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48518F5F">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24F046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w:t>
            </w:r>
          </w:p>
        </w:tc>
        <w:tc>
          <w:tcPr>
            <w:tcW w:w="2629" w:type="dxa"/>
            <w:noWrap w:val="0"/>
            <w:vAlign w:val="center"/>
          </w:tcPr>
          <w:p w14:paraId="59BCABA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花坛表面整洁、无破损；叠石花坛的叠石无松动。补缝颜色与石材接近，无明显色差。</w:t>
            </w:r>
          </w:p>
        </w:tc>
        <w:tc>
          <w:tcPr>
            <w:tcW w:w="2807" w:type="dxa"/>
            <w:noWrap w:val="0"/>
            <w:vAlign w:val="center"/>
          </w:tcPr>
          <w:p w14:paraId="0B8C7EB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花坛表面整洁、基本无破损；叠石花坛的叠石基本不松动。补缝颜色与石材基本接近。</w:t>
            </w:r>
          </w:p>
        </w:tc>
        <w:tc>
          <w:tcPr>
            <w:tcW w:w="2779" w:type="dxa"/>
            <w:noWrap w:val="0"/>
            <w:vAlign w:val="center"/>
          </w:tcPr>
          <w:p w14:paraId="45348E0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花坛表面整洁、无明显破损；叠石花坛的叠石无明显松动。补缝颜色与石材基本接近。</w:t>
            </w:r>
          </w:p>
        </w:tc>
      </w:tr>
      <w:tr w14:paraId="712C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64052D8B">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446D2EC5">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w:t>
            </w:r>
          </w:p>
        </w:tc>
        <w:tc>
          <w:tcPr>
            <w:tcW w:w="2629" w:type="dxa"/>
            <w:noWrap w:val="0"/>
            <w:vAlign w:val="center"/>
          </w:tcPr>
          <w:p w14:paraId="7614064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雕塑结构、基础安全完整。表面清洁无垢，无刻写痕迹。</w:t>
            </w:r>
          </w:p>
        </w:tc>
        <w:tc>
          <w:tcPr>
            <w:tcW w:w="2807" w:type="dxa"/>
            <w:noWrap w:val="0"/>
            <w:vAlign w:val="center"/>
          </w:tcPr>
          <w:p w14:paraId="3642B80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雕塑结构、基础安全完整。表面基本清洁无垢，无刻写痕迹。</w:t>
            </w:r>
          </w:p>
        </w:tc>
        <w:tc>
          <w:tcPr>
            <w:tcW w:w="2779" w:type="dxa"/>
            <w:noWrap w:val="0"/>
            <w:vAlign w:val="center"/>
          </w:tcPr>
          <w:p w14:paraId="374A976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雕塑结构、基础安全完整。表面基本清洁，无明显污垢，无明显刻写痕迹。</w:t>
            </w:r>
          </w:p>
        </w:tc>
      </w:tr>
      <w:tr w14:paraId="15F0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4FEC610B">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4DA334C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喷泉</w:t>
            </w:r>
          </w:p>
          <w:p w14:paraId="23088F0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w:t>
            </w:r>
          </w:p>
          <w:p w14:paraId="50FCD91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景设</w:t>
            </w:r>
          </w:p>
          <w:p w14:paraId="6D74FF7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施）</w:t>
            </w:r>
          </w:p>
        </w:tc>
        <w:tc>
          <w:tcPr>
            <w:tcW w:w="2629" w:type="dxa"/>
            <w:noWrap w:val="0"/>
            <w:vAlign w:val="center"/>
          </w:tcPr>
          <w:p w14:paraId="16B49A3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设备按照规定检查维护，损坏部件及时更换，确保安全运行； </w:t>
            </w:r>
          </w:p>
          <w:p w14:paraId="513A05FD">
            <w:pPr>
              <w:widowControl/>
              <w:jc w:val="lef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喷嘴无堵塞，喷涌效果好，景观优良；循环、动力及水位控制设施完好，运行正常</w:t>
            </w:r>
            <w:r>
              <w:rPr>
                <w:rFonts w:hint="eastAsia" w:ascii="宋体" w:hAnsi="宋体" w:eastAsia="宋体" w:cs="宋体"/>
                <w:color w:val="000000"/>
                <w:sz w:val="24"/>
                <w:szCs w:val="24"/>
                <w:highlight w:val="none"/>
                <w:lang w:eastAsia="zh-CN" w:bidi="ar"/>
              </w:rPr>
              <w:t>。</w:t>
            </w:r>
          </w:p>
        </w:tc>
        <w:tc>
          <w:tcPr>
            <w:tcW w:w="5586" w:type="dxa"/>
            <w:gridSpan w:val="2"/>
            <w:noWrap w:val="0"/>
            <w:vAlign w:val="center"/>
          </w:tcPr>
          <w:p w14:paraId="3E36005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设备按照规定检查维护，损坏部件及时更换，确保安全运行； </w:t>
            </w:r>
          </w:p>
          <w:p w14:paraId="7ECC5F5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喷嘴基本无堵塞，喷涌效果较好，基本保证景观质量；循环、动力及水位控制设施完好，运行正常。</w:t>
            </w:r>
          </w:p>
        </w:tc>
      </w:tr>
      <w:tr w14:paraId="4ABF4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67FB6456">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72645724">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栏杆</w:t>
            </w:r>
          </w:p>
        </w:tc>
        <w:tc>
          <w:tcPr>
            <w:tcW w:w="2629" w:type="dxa"/>
            <w:noWrap w:val="0"/>
            <w:vAlign w:val="center"/>
          </w:tcPr>
          <w:p w14:paraId="3B867D1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完整、清洁、无缺损，无刻划痕迹； </w:t>
            </w:r>
          </w:p>
          <w:p w14:paraId="5CEC894B">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竹、木材质无腐朽，金属类材质无锈蚀，无安全隐患。</w:t>
            </w:r>
          </w:p>
        </w:tc>
        <w:tc>
          <w:tcPr>
            <w:tcW w:w="2807" w:type="dxa"/>
            <w:noWrap w:val="0"/>
            <w:vAlign w:val="center"/>
          </w:tcPr>
          <w:p w14:paraId="4D1E2C0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完整、清洁、无缺损，基本无刻划痕迹； </w:t>
            </w:r>
          </w:p>
          <w:p w14:paraId="1ADAF031">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竹、木材质基本无腐朽，金属类材质基本无锈蚀，无安全隐患。</w:t>
            </w:r>
          </w:p>
        </w:tc>
        <w:tc>
          <w:tcPr>
            <w:tcW w:w="2779" w:type="dxa"/>
            <w:noWrap w:val="0"/>
            <w:vAlign w:val="center"/>
          </w:tcPr>
          <w:p w14:paraId="51193B1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完整、清洁、无缺损，无明显刻划痕迹； </w:t>
            </w:r>
          </w:p>
          <w:p w14:paraId="6405257F">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竹、木材质无明显腐朽，金属类材质无明显锈蚀，无安全隐患。</w:t>
            </w:r>
          </w:p>
        </w:tc>
      </w:tr>
      <w:tr w14:paraId="64951144">
        <w:tblPrEx>
          <w:tblCellMar>
            <w:top w:w="0" w:type="dxa"/>
            <w:left w:w="108" w:type="dxa"/>
            <w:bottom w:w="0" w:type="dxa"/>
            <w:right w:w="108" w:type="dxa"/>
          </w:tblCellMar>
        </w:tblPrEx>
        <w:trPr>
          <w:trHeight w:val="1219" w:hRule="atLeast"/>
          <w:jc w:val="center"/>
        </w:trPr>
        <w:tc>
          <w:tcPr>
            <w:tcW w:w="610" w:type="dxa"/>
            <w:vMerge w:val="continue"/>
            <w:noWrap w:val="0"/>
            <w:vAlign w:val="center"/>
          </w:tcPr>
          <w:p w14:paraId="6FE06C08">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246D1FF6">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桌凳</w:t>
            </w:r>
          </w:p>
        </w:tc>
        <w:tc>
          <w:tcPr>
            <w:tcW w:w="2629" w:type="dxa"/>
            <w:noWrap w:val="0"/>
            <w:vAlign w:val="center"/>
          </w:tcPr>
          <w:p w14:paraId="28FC36D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桌凳表面清洁； </w:t>
            </w:r>
          </w:p>
          <w:p w14:paraId="6CCE0269">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竹木类材料无腐朽，其他类材料无锈蚀。无刻划。安全坚固，无松动，无缺损。</w:t>
            </w:r>
          </w:p>
        </w:tc>
        <w:tc>
          <w:tcPr>
            <w:tcW w:w="2807" w:type="dxa"/>
            <w:noWrap w:val="0"/>
            <w:vAlign w:val="center"/>
          </w:tcPr>
          <w:p w14:paraId="3A4D067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桌凳表面清洁； </w:t>
            </w:r>
          </w:p>
          <w:p w14:paraId="625A0C44">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竹木类基本无腐朽，其他类材料基本无锈蚀。无刻划。安全坚固，无松动，基本无缺损。</w:t>
            </w:r>
          </w:p>
        </w:tc>
        <w:tc>
          <w:tcPr>
            <w:tcW w:w="2779" w:type="dxa"/>
            <w:noWrap w:val="0"/>
            <w:vAlign w:val="center"/>
          </w:tcPr>
          <w:p w14:paraId="38B6B9A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桌凳表面基本清洁； </w:t>
            </w:r>
          </w:p>
          <w:p w14:paraId="1A6AC435">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竹木类无明显腐朽，其他类材料，无明显锈蚀和刻划。安全坚固，无松动，基本无缺损。</w:t>
            </w:r>
          </w:p>
        </w:tc>
      </w:tr>
      <w:tr w14:paraId="26E9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7D8D5990">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2F646D06">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围墙</w:t>
            </w:r>
          </w:p>
        </w:tc>
        <w:tc>
          <w:tcPr>
            <w:tcW w:w="2629" w:type="dxa"/>
            <w:noWrap w:val="0"/>
            <w:vAlign w:val="center"/>
          </w:tcPr>
          <w:p w14:paraId="28FF6FD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外观整洁、完整；墙面、顶面无污染、无渗漏；及时维修，无安全隐患。 </w:t>
            </w:r>
          </w:p>
          <w:p w14:paraId="7534E4D9">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防火、防雪、防台风暴雨、防蚁等保护措施落实有效。</w:t>
            </w:r>
          </w:p>
        </w:tc>
        <w:tc>
          <w:tcPr>
            <w:tcW w:w="2807" w:type="dxa"/>
            <w:noWrap w:val="0"/>
            <w:vAlign w:val="center"/>
          </w:tcPr>
          <w:p w14:paraId="011B144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外观完整；墙面、顶面基本无污染、无渗漏；定期维修，无安全隐患。 </w:t>
            </w:r>
          </w:p>
          <w:p w14:paraId="1F51DA1C">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防火、防雪、防台风暴雨、防蚁等保护措施落实有效。</w:t>
            </w:r>
          </w:p>
        </w:tc>
        <w:tc>
          <w:tcPr>
            <w:tcW w:w="2779" w:type="dxa"/>
            <w:noWrap w:val="0"/>
            <w:vAlign w:val="center"/>
          </w:tcPr>
          <w:p w14:paraId="48672A5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外观基本完整；墙面、顶面无明显污染、基本无渗漏；常规维修，无</w:t>
            </w:r>
            <w:r>
              <w:rPr>
                <w:rFonts w:hint="eastAsia" w:ascii="宋体" w:hAnsi="宋体" w:eastAsia="宋体" w:cs="宋体"/>
                <w:color w:val="000000"/>
                <w:sz w:val="24"/>
                <w:szCs w:val="24"/>
                <w:highlight w:val="none"/>
                <w:lang w:eastAsia="zh-CN" w:bidi="ar"/>
              </w:rPr>
              <w:t>安全隐患</w:t>
            </w:r>
            <w:r>
              <w:rPr>
                <w:rFonts w:hint="eastAsia" w:ascii="宋体" w:hAnsi="宋体" w:eastAsia="宋体" w:cs="宋体"/>
                <w:color w:val="000000"/>
                <w:sz w:val="24"/>
                <w:szCs w:val="24"/>
                <w:highlight w:val="none"/>
                <w:lang w:bidi="ar"/>
              </w:rPr>
              <w:t xml:space="preserve">。 </w:t>
            </w:r>
          </w:p>
          <w:p w14:paraId="268138E8">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防火、防雪、防台风暴雨、防蚁等保护措施落实有效。</w:t>
            </w:r>
          </w:p>
        </w:tc>
      </w:tr>
      <w:tr w14:paraId="517E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610" w:type="dxa"/>
            <w:vMerge w:val="continue"/>
            <w:noWrap w:val="0"/>
            <w:vAlign w:val="center"/>
          </w:tcPr>
          <w:p w14:paraId="7D836F4F">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37F46E91">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树穴</w:t>
            </w:r>
          </w:p>
        </w:tc>
        <w:tc>
          <w:tcPr>
            <w:tcW w:w="2629" w:type="dxa"/>
            <w:noWrap w:val="0"/>
            <w:vAlign w:val="center"/>
          </w:tcPr>
          <w:p w14:paraId="1A689EE3">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侧石及盖板坚固无松动，无缺损；盖板平整，无坑洼、沉陷、倾覆、腐朽、锈蚀；池体整洁。</w:t>
            </w:r>
          </w:p>
        </w:tc>
        <w:tc>
          <w:tcPr>
            <w:tcW w:w="2807" w:type="dxa"/>
            <w:noWrap w:val="0"/>
            <w:vAlign w:val="center"/>
          </w:tcPr>
          <w:p w14:paraId="020876EA">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侧石及盖板坚固无松动，无缺损；盖板基本平整，无明显坑洼、沉陷、倾覆、腐朽、锈蚀；池体基本整洁。</w:t>
            </w:r>
          </w:p>
        </w:tc>
        <w:tc>
          <w:tcPr>
            <w:tcW w:w="2779" w:type="dxa"/>
            <w:noWrap w:val="0"/>
            <w:vAlign w:val="center"/>
          </w:tcPr>
          <w:p w14:paraId="30F73F3D">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侧石及盖板无明显松动，无明显缺损，；盖板基本平整，无明显坑洼、沉陷、倾覆、腐朽、锈蚀；池体基本整洁。</w:t>
            </w:r>
          </w:p>
        </w:tc>
      </w:tr>
      <w:tr w14:paraId="1574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9" w:hRule="atLeast"/>
          <w:jc w:val="center"/>
        </w:trPr>
        <w:tc>
          <w:tcPr>
            <w:tcW w:w="610" w:type="dxa"/>
            <w:vMerge w:val="continue"/>
            <w:noWrap w:val="0"/>
            <w:vAlign w:val="center"/>
          </w:tcPr>
          <w:p w14:paraId="0E9BCB3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3D58421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园路</w:t>
            </w:r>
          </w:p>
          <w:p w14:paraId="6B7DB892">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631441E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路面平整，无坑洼破损（小于等于维修率），无面层松动、沉陷、倾覆或面层脱落。伸缩缝嵌缝完好。 </w:t>
            </w:r>
          </w:p>
          <w:p w14:paraId="57EC532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路面、路沿、台阶清洁，无垃圾及痰迹。</w:t>
            </w:r>
          </w:p>
          <w:p w14:paraId="5A2D53D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无障碍通道及应急通道整洁畅通。</w:t>
            </w:r>
          </w:p>
        </w:tc>
        <w:tc>
          <w:tcPr>
            <w:tcW w:w="2807" w:type="dxa"/>
            <w:noWrap w:val="0"/>
            <w:vAlign w:val="center"/>
          </w:tcPr>
          <w:p w14:paraId="45EDABD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路面平整，无坑洼破损（小于等于维修率），无面层松动、沉陷、倾覆或面层脱落。伸缩缝嵌缝基本完好； </w:t>
            </w:r>
          </w:p>
          <w:p w14:paraId="6A51C78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路面基本清洁，基本无垃圾、无痰迹。 </w:t>
            </w:r>
          </w:p>
          <w:p w14:paraId="4188FC3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无障碍通道及应急通道畅通，基本整洁。</w:t>
            </w:r>
          </w:p>
        </w:tc>
        <w:tc>
          <w:tcPr>
            <w:tcW w:w="2779" w:type="dxa"/>
            <w:noWrap w:val="0"/>
            <w:vAlign w:val="center"/>
          </w:tcPr>
          <w:p w14:paraId="75ED6BF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路面平整，无明显坑洼破损（不超过维修率 5%），无面层松动、沉陷、倾覆或面层脱落；伸嵌缝无明显漏嵌。</w:t>
            </w:r>
          </w:p>
          <w:p w14:paraId="1E6CF9E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路面基本清洁，无明显垃圾 </w:t>
            </w:r>
          </w:p>
          <w:p w14:paraId="75DC0DA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和痰迹。 </w:t>
            </w:r>
          </w:p>
          <w:p w14:paraId="04CDD4B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无障碍通道及应急通道畅通，基本整洁。</w:t>
            </w:r>
          </w:p>
        </w:tc>
      </w:tr>
      <w:tr w14:paraId="59EE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9" w:hRule="atLeast"/>
          <w:jc w:val="center"/>
        </w:trPr>
        <w:tc>
          <w:tcPr>
            <w:tcW w:w="610" w:type="dxa"/>
            <w:vMerge w:val="continue"/>
            <w:noWrap w:val="0"/>
            <w:vAlign w:val="center"/>
          </w:tcPr>
          <w:p w14:paraId="2AF52231">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380994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桥梁</w:t>
            </w:r>
          </w:p>
          <w:p w14:paraId="0F5E2968">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34C0B3B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桥面平整，无坑洼，排水通畅。栏杆无缺损，墩台无混凝土剥落、露筋等。 </w:t>
            </w:r>
          </w:p>
          <w:p w14:paraId="318E852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p>
          <w:p w14:paraId="3880DC4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雨雪冰冻季节防范措施落实有效。</w:t>
            </w:r>
          </w:p>
        </w:tc>
        <w:tc>
          <w:tcPr>
            <w:tcW w:w="2807" w:type="dxa"/>
            <w:noWrap w:val="0"/>
            <w:vAlign w:val="center"/>
          </w:tcPr>
          <w:p w14:paraId="091A7F3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桥面基本平整，无明显坑洼破损，排水基本通畅。栏杆无缺损，墩台无明显混凝土剥落、露筋等。 </w:t>
            </w:r>
          </w:p>
          <w:p w14:paraId="4987729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p>
          <w:p w14:paraId="13C009C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雨雪冰冻季节防范措施落实有效。</w:t>
            </w:r>
          </w:p>
        </w:tc>
        <w:tc>
          <w:tcPr>
            <w:tcW w:w="2779" w:type="dxa"/>
            <w:noWrap w:val="0"/>
            <w:vAlign w:val="center"/>
          </w:tcPr>
          <w:p w14:paraId="082EF39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桥面基本平整，有少量坑洼破损，排水基本通畅。栏杆无缺损，墩台有少量混凝土剥落、露筋等，但不影响安全和使用。 </w:t>
            </w:r>
          </w:p>
          <w:p w14:paraId="7EBE8B7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p>
          <w:p w14:paraId="7BC1622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雨雪冰冻季节防范措施落实有效。</w:t>
            </w:r>
          </w:p>
        </w:tc>
      </w:tr>
      <w:tr w14:paraId="5DE9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6" w:hRule="atLeast"/>
          <w:jc w:val="center"/>
        </w:trPr>
        <w:tc>
          <w:tcPr>
            <w:tcW w:w="610" w:type="dxa"/>
            <w:vMerge w:val="continue"/>
            <w:noWrap w:val="0"/>
            <w:vAlign w:val="center"/>
          </w:tcPr>
          <w:p w14:paraId="7ABB3932">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6D71C9E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停车</w:t>
            </w:r>
          </w:p>
          <w:p w14:paraId="566E00E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场</w:t>
            </w:r>
          </w:p>
        </w:tc>
        <w:tc>
          <w:tcPr>
            <w:tcW w:w="2629" w:type="dxa"/>
            <w:noWrap w:val="0"/>
            <w:vAlign w:val="center"/>
          </w:tcPr>
          <w:p w14:paraId="779C426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场地平整、无坑洼，环境清洁，排水良好，车位标志清晰；</w:t>
            </w:r>
          </w:p>
          <w:p w14:paraId="56FB8A4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乔木枝下高满足停车需要，无影响驾驶视线的植物枝叶；收费明示。</w:t>
            </w:r>
          </w:p>
        </w:tc>
        <w:tc>
          <w:tcPr>
            <w:tcW w:w="2807" w:type="dxa"/>
            <w:noWrap w:val="0"/>
            <w:vAlign w:val="center"/>
          </w:tcPr>
          <w:p w14:paraId="799DFD7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场地较平整、清洁，排水基本通畅，车位标志清晰； </w:t>
            </w:r>
          </w:p>
          <w:p w14:paraId="2C5894F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乔木枝下高满足停车需要，无影响驾驶视线的植物枝叶；收费明示。</w:t>
            </w:r>
          </w:p>
        </w:tc>
        <w:tc>
          <w:tcPr>
            <w:tcW w:w="2779" w:type="dxa"/>
            <w:noWrap w:val="0"/>
            <w:vAlign w:val="center"/>
          </w:tcPr>
          <w:p w14:paraId="622C502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场地基本平整、清洁，排水较通畅，有车位标志； </w:t>
            </w:r>
          </w:p>
          <w:p w14:paraId="2220295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乔木枝下高满足停车需要，无影响驾驶视线的植物枝叶；收费明示。</w:t>
            </w:r>
          </w:p>
        </w:tc>
      </w:tr>
      <w:tr w14:paraId="1D88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10" w:type="dxa"/>
            <w:vMerge w:val="continue"/>
            <w:noWrap w:val="0"/>
            <w:vAlign w:val="center"/>
          </w:tcPr>
          <w:p w14:paraId="5113AC3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D14EF2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土底</w:t>
            </w:r>
          </w:p>
          <w:p w14:paraId="24AC26A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水体</w:t>
            </w:r>
          </w:p>
        </w:tc>
        <w:tc>
          <w:tcPr>
            <w:tcW w:w="2629" w:type="dxa"/>
            <w:noWrap w:val="0"/>
            <w:vAlign w:val="center"/>
          </w:tcPr>
          <w:p w14:paraId="6C8E1D6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水质符合地表水环境质量标准的要求；水面清洁，无漂浮物。 </w:t>
            </w:r>
          </w:p>
          <w:p w14:paraId="421653B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安全警示标志设置规范、齐全。</w:t>
            </w:r>
          </w:p>
          <w:p w14:paraId="4FFF4B1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水体排灌等设施完好，运行正常。 </w:t>
            </w:r>
          </w:p>
          <w:p w14:paraId="6EAFC44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驳岸安全稳固、整齐美观，无缺损。</w:t>
            </w:r>
          </w:p>
        </w:tc>
        <w:tc>
          <w:tcPr>
            <w:tcW w:w="2807" w:type="dxa"/>
            <w:noWrap w:val="0"/>
            <w:vAlign w:val="center"/>
          </w:tcPr>
          <w:p w14:paraId="796DA22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水质符合地表水环境质量标准的要求；水面清洁，基本无漂浮物。 </w:t>
            </w:r>
          </w:p>
          <w:p w14:paraId="3A89B3F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5A94BF5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水体排灌等设施完好，运行正常。 </w:t>
            </w:r>
          </w:p>
          <w:p w14:paraId="3D72D81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驳岸安全稳固、整齐美观，无明显缺损。</w:t>
            </w:r>
          </w:p>
        </w:tc>
        <w:tc>
          <w:tcPr>
            <w:tcW w:w="2779" w:type="dxa"/>
            <w:noWrap w:val="0"/>
            <w:vAlign w:val="center"/>
          </w:tcPr>
          <w:p w14:paraId="455E1BF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水质符合地表水环境质量标准的要求；水面清洁，无明显漂浮物。 </w:t>
            </w:r>
          </w:p>
          <w:p w14:paraId="2011EBA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24E5BBE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水体排灌等设施基本完好，运行基本正常。 </w:t>
            </w:r>
          </w:p>
          <w:p w14:paraId="4A34731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驳岸安全稳固，有少量缺损，但不影响安全使用。</w:t>
            </w:r>
          </w:p>
        </w:tc>
      </w:tr>
      <w:tr w14:paraId="20C8A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9" w:hRule="atLeast"/>
          <w:jc w:val="center"/>
        </w:trPr>
        <w:tc>
          <w:tcPr>
            <w:tcW w:w="610" w:type="dxa"/>
            <w:vMerge w:val="continue"/>
            <w:noWrap w:val="0"/>
            <w:vAlign w:val="center"/>
          </w:tcPr>
          <w:p w14:paraId="585B6CF6">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6445519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非土</w:t>
            </w:r>
          </w:p>
          <w:p w14:paraId="412618C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底</w:t>
            </w:r>
          </w:p>
          <w:p w14:paraId="6A8A3CD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水体</w:t>
            </w:r>
          </w:p>
        </w:tc>
        <w:tc>
          <w:tcPr>
            <w:tcW w:w="2629" w:type="dxa"/>
            <w:noWrap w:val="0"/>
            <w:vAlign w:val="center"/>
          </w:tcPr>
          <w:p w14:paraId="46C27C9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水质符合地表水环境质量标准的相应要求；水面清洁，无漂浮物。 </w:t>
            </w:r>
          </w:p>
          <w:p w14:paraId="419CE3D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安全警示标志设置规范、齐全。</w:t>
            </w:r>
          </w:p>
          <w:p w14:paraId="5B33671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池底、池岸安全稳固，各类面层无缺损。</w:t>
            </w:r>
          </w:p>
        </w:tc>
        <w:tc>
          <w:tcPr>
            <w:tcW w:w="2807" w:type="dxa"/>
            <w:noWrap w:val="0"/>
            <w:vAlign w:val="center"/>
          </w:tcPr>
          <w:p w14:paraId="39B896D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水质符合地表水环境质量标准的相应要求；水面清洁，基本无漂浮物。 </w:t>
            </w:r>
          </w:p>
          <w:p w14:paraId="031C9C4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6343D00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池底、池岸安全稳固，各类面层基本无缺损。</w:t>
            </w:r>
          </w:p>
        </w:tc>
        <w:tc>
          <w:tcPr>
            <w:tcW w:w="2779" w:type="dxa"/>
            <w:noWrap w:val="0"/>
            <w:vAlign w:val="center"/>
          </w:tcPr>
          <w:p w14:paraId="622CB18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水质符合地表水环境质量标准的相应要求；水面清洁，无明显漂浮物。 </w:t>
            </w:r>
          </w:p>
          <w:p w14:paraId="53F218F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7EED72B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池底、池岸安全稳固，各类面层无明显缺损。</w:t>
            </w:r>
          </w:p>
        </w:tc>
      </w:tr>
      <w:tr w14:paraId="6AA53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7" w:hRule="atLeast"/>
          <w:jc w:val="center"/>
        </w:trPr>
        <w:tc>
          <w:tcPr>
            <w:tcW w:w="610" w:type="dxa"/>
            <w:vMerge w:val="restart"/>
            <w:noWrap w:val="0"/>
            <w:vAlign w:val="center"/>
          </w:tcPr>
          <w:p w14:paraId="09F92D8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二</w:t>
            </w:r>
          </w:p>
          <w:p w14:paraId="74FC260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1CBB262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6838A84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设</w:t>
            </w:r>
          </w:p>
          <w:p w14:paraId="0BCCE82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施</w:t>
            </w:r>
          </w:p>
          <w:p w14:paraId="1A99D8F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维护</w:t>
            </w:r>
          </w:p>
        </w:tc>
        <w:tc>
          <w:tcPr>
            <w:tcW w:w="588" w:type="dxa"/>
            <w:noWrap w:val="0"/>
            <w:vAlign w:val="center"/>
          </w:tcPr>
          <w:p w14:paraId="0953545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公共</w:t>
            </w:r>
          </w:p>
          <w:p w14:paraId="1F21358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卫生</w:t>
            </w:r>
          </w:p>
          <w:p w14:paraId="0CCE57E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间</w:t>
            </w:r>
          </w:p>
          <w:p w14:paraId="72F2F647">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158673A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室内地面保持清洁，无垃圾、积水。便器无污物外溢、漏水。臭味强度不高于 0 级；保持通风，目测无蚊蝇。 </w:t>
            </w:r>
          </w:p>
          <w:p w14:paraId="465CDE4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无障碍通道、蹲位、洗手池以及其它各类设施齐全，使用正常。 </w:t>
            </w:r>
          </w:p>
          <w:p w14:paraId="6B3CFCA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墙面及隔离板无乱贴乱画痕迹；引导标识醒目。</w:t>
            </w:r>
          </w:p>
        </w:tc>
        <w:tc>
          <w:tcPr>
            <w:tcW w:w="5586" w:type="dxa"/>
            <w:gridSpan w:val="2"/>
            <w:noWrap w:val="0"/>
            <w:vAlign w:val="center"/>
          </w:tcPr>
          <w:p w14:paraId="7EC3410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室内地面保持清洁，无垃圾、积水。便器无污物外溢、漏水。臭味强度不高于 1 级；保持通风，目测基本无蚊蝇。</w:t>
            </w:r>
          </w:p>
          <w:p w14:paraId="6786319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无障碍通道、蹲位及其它各类设施齐全；使用基本正常。 </w:t>
            </w:r>
          </w:p>
          <w:p w14:paraId="2C17C36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墙面及隔离板基本无乱贴乱画痕迹；引导标识清晰。</w:t>
            </w:r>
          </w:p>
          <w:p w14:paraId="5DCCACC9">
            <w:pPr>
              <w:widowControl/>
              <w:jc w:val="left"/>
              <w:rPr>
                <w:rFonts w:hint="eastAsia" w:ascii="宋体" w:hAnsi="宋体" w:eastAsia="宋体" w:cs="宋体"/>
                <w:color w:val="000000"/>
                <w:sz w:val="24"/>
                <w:szCs w:val="24"/>
                <w:highlight w:val="none"/>
                <w:lang w:bidi="ar"/>
              </w:rPr>
            </w:pPr>
          </w:p>
        </w:tc>
      </w:tr>
      <w:tr w14:paraId="6F7F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610" w:type="dxa"/>
            <w:vMerge w:val="continue"/>
            <w:noWrap w:val="0"/>
            <w:vAlign w:val="center"/>
          </w:tcPr>
          <w:p w14:paraId="3AFFF582">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276ECD6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垃圾</w:t>
            </w:r>
          </w:p>
          <w:p w14:paraId="7E02E584">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箱</w:t>
            </w:r>
          </w:p>
        </w:tc>
        <w:tc>
          <w:tcPr>
            <w:tcW w:w="2629" w:type="dxa"/>
            <w:noWrap w:val="0"/>
            <w:vAlign w:val="center"/>
          </w:tcPr>
          <w:p w14:paraId="2843B6E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外观清洁、完整，内壁无污垢陈渍，箱内无陈积垃圾；分类设置。</w:t>
            </w:r>
          </w:p>
        </w:tc>
        <w:tc>
          <w:tcPr>
            <w:tcW w:w="2807" w:type="dxa"/>
            <w:noWrap w:val="0"/>
            <w:vAlign w:val="center"/>
          </w:tcPr>
          <w:p w14:paraId="492542D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外观清洁、完整，内壁无明显污垢陈渍，箱内无陈积垃圾；分类设置。</w:t>
            </w:r>
          </w:p>
        </w:tc>
        <w:tc>
          <w:tcPr>
            <w:tcW w:w="2779" w:type="dxa"/>
            <w:noWrap w:val="0"/>
            <w:vAlign w:val="center"/>
          </w:tcPr>
          <w:p w14:paraId="266C0CE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外观基本清洁、完整，内壁无明显污垢陈渍，箱内基本无陈积垃圾。</w:t>
            </w:r>
          </w:p>
        </w:tc>
      </w:tr>
      <w:tr w14:paraId="2475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jc w:val="center"/>
        </w:trPr>
        <w:tc>
          <w:tcPr>
            <w:tcW w:w="610" w:type="dxa"/>
            <w:vMerge w:val="continue"/>
            <w:noWrap w:val="0"/>
            <w:vAlign w:val="center"/>
          </w:tcPr>
          <w:p w14:paraId="69D4DB1B">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AC3BED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供</w:t>
            </w:r>
          </w:p>
          <w:p w14:paraId="763D34B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电、</w:t>
            </w:r>
          </w:p>
          <w:p w14:paraId="574FCA4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照明</w:t>
            </w:r>
          </w:p>
        </w:tc>
        <w:tc>
          <w:tcPr>
            <w:tcW w:w="2629" w:type="dxa"/>
            <w:noWrap w:val="0"/>
            <w:vAlign w:val="center"/>
          </w:tcPr>
          <w:p w14:paraId="4EBF801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输配电运行正常，使用安全。 </w:t>
            </w:r>
          </w:p>
          <w:p w14:paraId="0706B6D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各类照明设施完好（完好率≥95%）、清洁、安全；亮灯率≥98%。 </w:t>
            </w:r>
          </w:p>
          <w:p w14:paraId="4A09437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入地管线标志明显，档案图纸齐全。</w:t>
            </w:r>
          </w:p>
        </w:tc>
        <w:tc>
          <w:tcPr>
            <w:tcW w:w="2807" w:type="dxa"/>
            <w:noWrap w:val="0"/>
            <w:vAlign w:val="center"/>
          </w:tcPr>
          <w:p w14:paraId="120D774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输配电运行正常，使用安全。</w:t>
            </w:r>
          </w:p>
          <w:p w14:paraId="561E44E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各类照明设施基本完好（完好率≥90%）、清洁、安全；亮灯率≥96%。 </w:t>
            </w:r>
          </w:p>
          <w:p w14:paraId="6DAAD68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入地管线标志明显，档案图纸完整。</w:t>
            </w:r>
          </w:p>
        </w:tc>
        <w:tc>
          <w:tcPr>
            <w:tcW w:w="2779" w:type="dxa"/>
            <w:noWrap w:val="0"/>
            <w:vAlign w:val="center"/>
          </w:tcPr>
          <w:p w14:paraId="6990A41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输配电运行正常，使用安全。</w:t>
            </w:r>
          </w:p>
          <w:p w14:paraId="19820CE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各类照明设施基本完好（完好率≥90%）、清洁、安全；亮灯率≥90%。 </w:t>
            </w:r>
          </w:p>
          <w:p w14:paraId="30A3274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入地管线标志明显，档案图纸完整。</w:t>
            </w:r>
          </w:p>
        </w:tc>
      </w:tr>
      <w:tr w14:paraId="39B95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610" w:type="dxa"/>
            <w:vMerge w:val="continue"/>
            <w:noWrap w:val="0"/>
            <w:vAlign w:val="center"/>
          </w:tcPr>
          <w:p w14:paraId="49D934F5">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E6FB33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弱电</w:t>
            </w:r>
          </w:p>
        </w:tc>
        <w:tc>
          <w:tcPr>
            <w:tcW w:w="2629" w:type="dxa"/>
            <w:noWrap w:val="0"/>
            <w:vAlign w:val="center"/>
          </w:tcPr>
          <w:p w14:paraId="3353FCF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各类弱电系统设备完好，使用正常。</w:t>
            </w:r>
          </w:p>
        </w:tc>
        <w:tc>
          <w:tcPr>
            <w:tcW w:w="5586" w:type="dxa"/>
            <w:gridSpan w:val="2"/>
            <w:noWrap w:val="0"/>
            <w:vAlign w:val="center"/>
          </w:tcPr>
          <w:p w14:paraId="4E7AD60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各类弱电系统设备基本完好，能正常使用。</w:t>
            </w:r>
          </w:p>
        </w:tc>
      </w:tr>
      <w:tr w14:paraId="4FF0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8" w:hRule="atLeast"/>
          <w:jc w:val="center"/>
        </w:trPr>
        <w:tc>
          <w:tcPr>
            <w:tcW w:w="610" w:type="dxa"/>
            <w:vMerge w:val="continue"/>
            <w:noWrap w:val="0"/>
            <w:vAlign w:val="center"/>
          </w:tcPr>
          <w:p w14:paraId="40E123A5">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D4D385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给排</w:t>
            </w:r>
          </w:p>
          <w:p w14:paraId="686E82E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w:t>
            </w:r>
          </w:p>
        </w:tc>
        <w:tc>
          <w:tcPr>
            <w:tcW w:w="2629" w:type="dxa"/>
            <w:noWrap w:val="0"/>
            <w:vAlign w:val="center"/>
          </w:tcPr>
          <w:p w14:paraId="53F8F7B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管道通畅；外露的给排水等设施清洁、完整。井盖、井篦安放平稳，与井框吻合，无倾覆。 </w:t>
            </w:r>
          </w:p>
          <w:p w14:paraId="4A0F79A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防汛、消防等设备完好，使用正常。</w:t>
            </w:r>
          </w:p>
        </w:tc>
        <w:tc>
          <w:tcPr>
            <w:tcW w:w="5586" w:type="dxa"/>
            <w:gridSpan w:val="2"/>
            <w:noWrap w:val="0"/>
            <w:vAlign w:val="center"/>
          </w:tcPr>
          <w:p w14:paraId="2293C0F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管道基本畅通；外露的给排水等设施清洁、完整。井盖、井篦安放基本平稳，与井框吻合，无倾覆。 </w:t>
            </w:r>
          </w:p>
          <w:p w14:paraId="12A0B04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防汛、消防等设备完好、使用正常。</w:t>
            </w:r>
          </w:p>
        </w:tc>
      </w:tr>
      <w:tr w14:paraId="35651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610" w:type="dxa"/>
            <w:vMerge w:val="continue"/>
            <w:noWrap w:val="0"/>
            <w:vAlign w:val="center"/>
          </w:tcPr>
          <w:p w14:paraId="1F3432A4">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496EB9A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标识</w:t>
            </w:r>
          </w:p>
        </w:tc>
        <w:tc>
          <w:tcPr>
            <w:tcW w:w="2629" w:type="dxa"/>
            <w:noWrap w:val="0"/>
            <w:vAlign w:val="center"/>
          </w:tcPr>
          <w:p w14:paraId="1518838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牌示齐全、完整、整洁，文字及图案清晰。</w:t>
            </w:r>
          </w:p>
        </w:tc>
        <w:tc>
          <w:tcPr>
            <w:tcW w:w="2807" w:type="dxa"/>
            <w:noWrap w:val="0"/>
            <w:vAlign w:val="center"/>
          </w:tcPr>
          <w:p w14:paraId="22268E2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牌示基本齐全，较整洁，文字及图案清晰。</w:t>
            </w:r>
          </w:p>
        </w:tc>
        <w:tc>
          <w:tcPr>
            <w:tcW w:w="2779" w:type="dxa"/>
            <w:noWrap w:val="0"/>
            <w:vAlign w:val="center"/>
          </w:tcPr>
          <w:p w14:paraId="5E5D055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牌示基本齐全，无明显污垢，文字及图案能辨识。</w:t>
            </w:r>
          </w:p>
        </w:tc>
      </w:tr>
      <w:tr w14:paraId="4704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3" w:hRule="atLeast"/>
          <w:jc w:val="center"/>
        </w:trPr>
        <w:tc>
          <w:tcPr>
            <w:tcW w:w="610" w:type="dxa"/>
            <w:vMerge w:val="continue"/>
            <w:noWrap w:val="0"/>
            <w:vAlign w:val="center"/>
          </w:tcPr>
          <w:p w14:paraId="2325641A">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875001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游乐、</w:t>
            </w:r>
          </w:p>
          <w:p w14:paraId="6DD3F2A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健身</w:t>
            </w:r>
          </w:p>
          <w:p w14:paraId="74E2CA0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设施</w:t>
            </w:r>
          </w:p>
        </w:tc>
        <w:tc>
          <w:tcPr>
            <w:tcW w:w="8215" w:type="dxa"/>
            <w:gridSpan w:val="3"/>
            <w:noWrap w:val="0"/>
            <w:vAlign w:val="center"/>
          </w:tcPr>
          <w:p w14:paraId="58A3E29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所有设施明示生产单位及使用要求、操作规程；维护管理人员经培训合格，持证上岗。 </w:t>
            </w:r>
          </w:p>
          <w:p w14:paraId="29C873E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设施按照规定检查维护，安全运转；管理档案清晰完整。 </w:t>
            </w:r>
          </w:p>
          <w:p w14:paraId="4A4CEC3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环境整洁。</w:t>
            </w:r>
          </w:p>
        </w:tc>
      </w:tr>
      <w:tr w14:paraId="0F760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610" w:type="dxa"/>
            <w:vMerge w:val="continue"/>
            <w:noWrap w:val="0"/>
            <w:vAlign w:val="center"/>
          </w:tcPr>
          <w:p w14:paraId="57774A6E">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2057FF4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广播</w:t>
            </w:r>
          </w:p>
          <w:p w14:paraId="1609E66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音响</w:t>
            </w:r>
          </w:p>
        </w:tc>
        <w:tc>
          <w:tcPr>
            <w:tcW w:w="2629" w:type="dxa"/>
            <w:noWrap w:val="0"/>
            <w:vAlign w:val="center"/>
          </w:tcPr>
          <w:p w14:paraId="7D5CDF4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外壳完整、稳固、清洁。 </w:t>
            </w:r>
          </w:p>
          <w:p w14:paraId="6D9C49D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设备完好。 </w:t>
            </w:r>
          </w:p>
          <w:p w14:paraId="74B7D47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适时广播，白天音响小于55分贝，晚间小于45分贝。</w:t>
            </w:r>
          </w:p>
        </w:tc>
        <w:tc>
          <w:tcPr>
            <w:tcW w:w="5586" w:type="dxa"/>
            <w:gridSpan w:val="2"/>
            <w:noWrap w:val="0"/>
            <w:vAlign w:val="center"/>
          </w:tcPr>
          <w:p w14:paraId="2B2B14D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外壳较完整、稳固、清洁。 </w:t>
            </w:r>
          </w:p>
          <w:p w14:paraId="735C4CD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设备基本完好，不影响安全、正常使用。 </w:t>
            </w:r>
          </w:p>
          <w:p w14:paraId="5F57C5C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适时广播，白天音响小于55分贝，晚间小于45分贝。</w:t>
            </w:r>
          </w:p>
        </w:tc>
      </w:tr>
      <w:tr w14:paraId="65F4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10" w:type="dxa"/>
            <w:vMerge w:val="continue"/>
            <w:noWrap w:val="0"/>
            <w:vAlign w:val="center"/>
          </w:tcPr>
          <w:p w14:paraId="06B7765B">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7D2F38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减灾</w:t>
            </w:r>
          </w:p>
        </w:tc>
        <w:tc>
          <w:tcPr>
            <w:tcW w:w="8215" w:type="dxa"/>
            <w:gridSpan w:val="3"/>
            <w:noWrap w:val="0"/>
            <w:vAlign w:val="center"/>
          </w:tcPr>
          <w:p w14:paraId="5AADBC3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各种防灾避险等设施完好，防灾避险通道畅通。 </w:t>
            </w:r>
          </w:p>
          <w:p w14:paraId="5F3F49D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值班、巡视、应急预案等防灾避险措施落实。</w:t>
            </w:r>
          </w:p>
        </w:tc>
      </w:tr>
      <w:tr w14:paraId="08E48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10" w:type="dxa"/>
            <w:vMerge w:val="restart"/>
            <w:noWrap w:val="0"/>
            <w:vAlign w:val="center"/>
          </w:tcPr>
          <w:p w14:paraId="58CA609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三</w:t>
            </w:r>
          </w:p>
          <w:p w14:paraId="7C14A05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其</w:t>
            </w:r>
          </w:p>
          <w:p w14:paraId="3C5D213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它</w:t>
            </w:r>
          </w:p>
          <w:p w14:paraId="256E2C7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2C2F740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理</w:t>
            </w:r>
          </w:p>
          <w:p w14:paraId="65A88FB8">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652A84A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整体</w:t>
            </w:r>
          </w:p>
          <w:p w14:paraId="07B515D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面貌</w:t>
            </w:r>
          </w:p>
        </w:tc>
        <w:tc>
          <w:tcPr>
            <w:tcW w:w="2629" w:type="dxa"/>
            <w:noWrap w:val="0"/>
            <w:vAlign w:val="center"/>
          </w:tcPr>
          <w:p w14:paraId="75D8660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绿地（含水面）整洁，无条状、块状污染物，点状污染物每 100m2≤2 处；无杂物，无树枝、树叶、草屑等生产垃圾，无擅自搭棚、摆摊设点等现象；植被、地被等基本无人为破坏；建筑（构筑）及设施完好，安全使用；水面异味。</w:t>
            </w:r>
          </w:p>
        </w:tc>
        <w:tc>
          <w:tcPr>
            <w:tcW w:w="2807" w:type="dxa"/>
            <w:noWrap w:val="0"/>
            <w:vAlign w:val="center"/>
          </w:tcPr>
          <w:p w14:paraId="324FA39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绿地（含水面）较整洁，基本无条状和块状污染物，点状污染物每 100m2≤4 处；基本无杂物，无明显树枝、树叶、草屑等生产垃圾，无擅自搭棚、摆摊设点等现象；建筑（构筑）及设施基本完好，安全使用；水面无异味。 </w:t>
            </w:r>
          </w:p>
        </w:tc>
        <w:tc>
          <w:tcPr>
            <w:tcW w:w="2779" w:type="dxa"/>
            <w:noWrap w:val="0"/>
            <w:vAlign w:val="center"/>
          </w:tcPr>
          <w:p w14:paraId="4F05269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绿地（含水面）基本整洁，无明显杂物，无明显白色污染（树挂），无明显树枝、树叶、草屑等生产垃圾积存，无擅自搭棚、摆摊设点等现象；建筑（构筑）及设施基本完好，安全使用；水面无明显异味。</w:t>
            </w:r>
          </w:p>
        </w:tc>
      </w:tr>
      <w:tr w14:paraId="07947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610" w:type="dxa"/>
            <w:vMerge w:val="continue"/>
            <w:noWrap w:val="0"/>
            <w:vAlign w:val="center"/>
          </w:tcPr>
          <w:p w14:paraId="65186A82">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BB9F14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人员</w:t>
            </w:r>
          </w:p>
          <w:p w14:paraId="70BA466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着装</w:t>
            </w:r>
          </w:p>
        </w:tc>
        <w:tc>
          <w:tcPr>
            <w:tcW w:w="2629" w:type="dxa"/>
            <w:noWrap w:val="0"/>
            <w:vAlign w:val="center"/>
          </w:tcPr>
          <w:p w14:paraId="29C0280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在岗的养护、安保等人员统一着装，衣帽整齐，佩戴工号牌，且有所属单位的明显标志。</w:t>
            </w:r>
          </w:p>
        </w:tc>
        <w:tc>
          <w:tcPr>
            <w:tcW w:w="2807" w:type="dxa"/>
            <w:noWrap w:val="0"/>
            <w:vAlign w:val="center"/>
          </w:tcPr>
          <w:p w14:paraId="68BFD8C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在岗工作人员能统一着装，衣帽整齐。</w:t>
            </w:r>
          </w:p>
        </w:tc>
        <w:tc>
          <w:tcPr>
            <w:tcW w:w="2779" w:type="dxa"/>
            <w:noWrap w:val="0"/>
            <w:vAlign w:val="center"/>
          </w:tcPr>
          <w:p w14:paraId="613AE018">
            <w:pPr>
              <w:widowControl/>
              <w:ind w:firstLine="12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w:t>
            </w:r>
          </w:p>
        </w:tc>
      </w:tr>
      <w:tr w14:paraId="674D3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27C223F5">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80E274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技术</w:t>
            </w:r>
          </w:p>
          <w:p w14:paraId="77BA267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档案</w:t>
            </w:r>
          </w:p>
        </w:tc>
        <w:tc>
          <w:tcPr>
            <w:tcW w:w="2629" w:type="dxa"/>
            <w:noWrap w:val="0"/>
            <w:vAlign w:val="center"/>
          </w:tcPr>
          <w:p w14:paraId="7ABE5CA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养护管理技术档案健全，记录清晰，并有专人负责。</w:t>
            </w:r>
          </w:p>
        </w:tc>
        <w:tc>
          <w:tcPr>
            <w:tcW w:w="5586" w:type="dxa"/>
            <w:gridSpan w:val="2"/>
            <w:noWrap w:val="0"/>
            <w:vAlign w:val="center"/>
          </w:tcPr>
          <w:p w14:paraId="73943A8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建立养护管理技术档案，记录清晰。</w:t>
            </w:r>
          </w:p>
        </w:tc>
      </w:tr>
    </w:tbl>
    <w:p w14:paraId="227EFDB5">
      <w:pPr>
        <w:widowControl w:val="0"/>
        <w:numPr>
          <w:ilvl w:val="0"/>
          <w:numId w:val="0"/>
        </w:numPr>
        <w:spacing w:line="360" w:lineRule="auto"/>
        <w:ind w:firstLine="482" w:firstLineChars="200"/>
        <w:contextualSpacing/>
        <w:jc w:val="both"/>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四</w:t>
      </w:r>
      <w:r>
        <w:rPr>
          <w:rFonts w:hint="eastAsia" w:ascii="宋体" w:hAnsi="宋体" w:eastAsia="宋体" w:cs="宋体"/>
          <w:b/>
          <w:bCs w:val="0"/>
          <w:color w:val="auto"/>
          <w:sz w:val="24"/>
          <w:szCs w:val="24"/>
          <w:highlight w:val="none"/>
          <w:lang w:val="en-US" w:eastAsia="zh-CN" w:bidi="ar-SA"/>
        </w:rPr>
        <w:t>、草花养护要求</w:t>
      </w:r>
    </w:p>
    <w:p w14:paraId="5CB987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①每年度草花更换不少于3次，每次换季更新时，应在换季更新前上报种植设计方案，经过采购单位审核同意后方可实施。草花种植设计总的原则应力求简洁、大气、明快、线条流畅。十字路口机非隔离带及中央隔离带布置草花时，应注意对称（草坪品种、色泽等）；路口花坛面积较小时，以种植一个品种为宜；一般每个路口的草花品种不得超过3种。草花应规格统一，使用容器苗，草花的根、茎、叶、花必须发育良好，花完好无损，叶色鲜艳，无枯叶、焦边现象，整个植株健壮，圆满匀称，花色亮丽，无病虫害。种植草花时应由采购单位对草花样品进行确认后方可进行种植。</w:t>
      </w:r>
    </w:p>
    <w:p w14:paraId="73F0A4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②每季草花更换具体时间、草花种植施工工期由采购单位通知。每季更换草花的施工日期不能超过8天，如因施工单位原因造成工期延长，则在当季养护考核时扣除相应分数。</w:t>
      </w:r>
    </w:p>
    <w:p w14:paraId="1E4744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③种植草花时应处理好种植地形，清除多余的土方及各类垃圾（或按要求增加土方），必要时进行土壤改良后，方可开始草花种植。在整个采购年度内，成交投标人应随时根据地形、土壤肥力变化，随时做好地形调整、追肥等工作。土方高度必须低于侧石边缘，浇水后要保持路面整洁、清洁，不得污染地面。</w:t>
      </w:r>
    </w:p>
    <w:p w14:paraId="2E959F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④不同颜色或品种草花组成图案种植时，界限应清晰，界限模糊的，必须在2天内整改完毕。</w:t>
      </w:r>
    </w:p>
    <w:p w14:paraId="1EA76F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⑤草花种植密度应视季节不同及花型大小不同而定，总体要求饱满无空隙， 种植完成后必须达到“黄土不露天”的效果。种植时草花距离侧石应小于6cm，超出范围的，必须在2天内整改完毕。</w:t>
      </w:r>
    </w:p>
    <w:p w14:paraId="358E86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⑥草花种植深度应为原种植深度，不得损伤茎叶，并保持根系完整。种植过深，导致草花茎叶损伤或草花高度不一致（高差大于2cm）以及种植过浅，容器苗土面高于种植区域土面，必须在2天内整改完毕。</w:t>
      </w:r>
    </w:p>
    <w:p w14:paraId="24669E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contextualSpacing/>
        <w:jc w:val="both"/>
        <w:textAlignment w:val="auto"/>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五</w:t>
      </w:r>
      <w:r>
        <w:rPr>
          <w:rFonts w:hint="eastAsia" w:ascii="宋体" w:hAnsi="宋体" w:eastAsia="宋体" w:cs="宋体"/>
          <w:b/>
          <w:color w:val="auto"/>
          <w:sz w:val="24"/>
          <w:szCs w:val="24"/>
          <w:highlight w:val="none"/>
          <w:lang w:val="en-US" w:eastAsia="zh-CN" w:bidi="ar-SA"/>
        </w:rPr>
        <w:t>、服务要求</w:t>
      </w:r>
    </w:p>
    <w:p w14:paraId="543A9AFD">
      <w:pPr>
        <w:spacing w:line="360" w:lineRule="auto"/>
        <w:ind w:firstLine="480" w:firstLineChars="200"/>
        <w:outlineLvl w:val="0"/>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在进行劳动力测算时，投标人根据自身经验及现场情况等因素自行配置，投标人需在投标报价中充分考虑该因素，一旦中标，投标报价不随人员配置数量增加而调整。</w:t>
      </w:r>
    </w:p>
    <w:p w14:paraId="2ADD41AE">
      <w:pPr>
        <w:spacing w:line="360" w:lineRule="auto"/>
        <w:ind w:firstLine="480" w:firstLineChars="200"/>
        <w:outlineLvl w:val="0"/>
        <w:rPr>
          <w:rFonts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现有绿地内的苗木发生缺失或死亡，由承包人按同品种同规格赔偿并包栽包活管理1 年。由于自然灾害和不可抗力原因造成的苗木缺损，由承包人向</w:t>
      </w:r>
      <w:r>
        <w:rPr>
          <w:rFonts w:hint="eastAsia" w:ascii="宋体" w:hAnsi="宋体" w:eastAsia="宋体" w:cs="宋体"/>
          <w:sz w:val="24"/>
          <w:highlight w:val="none"/>
          <w:lang w:eastAsia="zh-CN"/>
        </w:rPr>
        <w:t>溧阳市人民政府古县街道办事处</w:t>
      </w:r>
      <w:r>
        <w:rPr>
          <w:rFonts w:hint="eastAsia" w:ascii="宋体" w:hAnsi="宋体" w:eastAsia="宋体" w:cs="宋体"/>
          <w:sz w:val="24"/>
          <w:highlight w:val="none"/>
        </w:rPr>
        <w:t>提出书面申请，经</w:t>
      </w:r>
      <w:r>
        <w:rPr>
          <w:rFonts w:hint="eastAsia" w:ascii="宋体" w:hAnsi="宋体" w:eastAsia="宋体" w:cs="宋体"/>
          <w:sz w:val="24"/>
          <w:highlight w:val="none"/>
          <w:lang w:eastAsia="zh-CN"/>
        </w:rPr>
        <w:t>溧阳市人民政府古县街道办事处</w:t>
      </w:r>
      <w:r>
        <w:rPr>
          <w:rFonts w:hint="eastAsia" w:ascii="宋体" w:hAnsi="宋体" w:eastAsia="宋体" w:cs="宋体"/>
          <w:sz w:val="24"/>
          <w:highlight w:val="none"/>
        </w:rPr>
        <w:t>组织有关人员现场核实后再做处理决定。</w:t>
      </w:r>
    </w:p>
    <w:p w14:paraId="5ED92A49">
      <w:pPr>
        <w:spacing w:line="360" w:lineRule="auto"/>
        <w:ind w:firstLine="480" w:firstLineChars="200"/>
        <w:outlineLvl w:val="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管理期内发生的一切费用包括园林建筑、喷泉、公厕、园路、广场、侧石、坐凳、果壳箱等所有设施的日常维护管理均由承包人承担。</w:t>
      </w:r>
    </w:p>
    <w:p w14:paraId="2D0BF23D">
      <w:pPr>
        <w:spacing w:line="360" w:lineRule="auto"/>
        <w:ind w:firstLine="480" w:firstLineChars="200"/>
        <w:outlineLvl w:val="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不可竞争费：</w:t>
      </w:r>
    </w:p>
    <w:tbl>
      <w:tblPr>
        <w:tblStyle w:val="34"/>
        <w:tblW w:w="91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97"/>
        <w:gridCol w:w="1780"/>
        <w:gridCol w:w="2021"/>
        <w:gridCol w:w="2021"/>
      </w:tblGrid>
      <w:tr w14:paraId="11558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3297" w:type="dxa"/>
            <w:tcBorders>
              <w:top w:val="single" w:color="auto" w:sz="4" w:space="0"/>
              <w:left w:val="single" w:color="auto" w:sz="4" w:space="0"/>
              <w:right w:val="single" w:color="auto" w:sz="4" w:space="0"/>
            </w:tcBorders>
            <w:noWrap w:val="0"/>
            <w:vAlign w:val="center"/>
          </w:tcPr>
          <w:p w14:paraId="6CD1E968">
            <w:pPr>
              <w:spacing w:line="360" w:lineRule="auto"/>
              <w:jc w:val="center"/>
              <w:outlineLvl w:val="0"/>
              <w:rPr>
                <w:rFonts w:hint="eastAsia" w:ascii="宋体" w:hAnsi="宋体" w:eastAsia="宋体" w:cs="宋体"/>
                <w:sz w:val="24"/>
                <w:highlight w:val="none"/>
              </w:rPr>
            </w:pPr>
            <w:r>
              <w:rPr>
                <w:rFonts w:hint="eastAsia" w:ascii="宋体" w:hAnsi="宋体" w:eastAsia="宋体" w:cs="宋体"/>
                <w:sz w:val="24"/>
                <w:highlight w:val="none"/>
                <w:lang w:val="en-US" w:eastAsia="zh-CN"/>
              </w:rPr>
              <w:t>标段</w:t>
            </w:r>
          </w:p>
        </w:tc>
        <w:tc>
          <w:tcPr>
            <w:tcW w:w="1780" w:type="dxa"/>
            <w:tcBorders>
              <w:left w:val="single" w:color="auto" w:sz="4" w:space="0"/>
            </w:tcBorders>
            <w:noWrap w:val="0"/>
            <w:vAlign w:val="center"/>
          </w:tcPr>
          <w:p w14:paraId="35676F22">
            <w:pPr>
              <w:spacing w:line="360" w:lineRule="auto"/>
              <w:jc w:val="center"/>
              <w:outlineLvl w:val="0"/>
              <w:rPr>
                <w:rFonts w:hint="eastAsia" w:ascii="宋体" w:hAnsi="宋体" w:eastAsia="宋体" w:cs="宋体"/>
                <w:sz w:val="24"/>
                <w:highlight w:val="none"/>
              </w:rPr>
            </w:pPr>
            <w:r>
              <w:rPr>
                <w:rFonts w:hint="eastAsia" w:ascii="宋体" w:hAnsi="宋体" w:eastAsia="宋体" w:cs="宋体"/>
                <w:sz w:val="24"/>
                <w:highlight w:val="none"/>
                <w:lang w:val="en-US" w:eastAsia="zh-CN"/>
              </w:rPr>
              <w:t>不可竞争费</w:t>
            </w:r>
          </w:p>
        </w:tc>
        <w:tc>
          <w:tcPr>
            <w:tcW w:w="2021" w:type="dxa"/>
            <w:tcBorders>
              <w:left w:val="nil"/>
            </w:tcBorders>
            <w:noWrap w:val="0"/>
            <w:vAlign w:val="center"/>
          </w:tcPr>
          <w:p w14:paraId="1E0E7A63">
            <w:pPr>
              <w:spacing w:line="360" w:lineRule="auto"/>
              <w:jc w:val="center"/>
              <w:outlineLvl w:val="0"/>
              <w:rPr>
                <w:rFonts w:hint="eastAsia" w:ascii="宋体" w:hAnsi="宋体" w:eastAsia="宋体" w:cs="宋体"/>
                <w:sz w:val="24"/>
                <w:highlight w:val="none"/>
              </w:rPr>
            </w:pPr>
            <w:r>
              <w:rPr>
                <w:rFonts w:hint="eastAsia" w:ascii="宋体" w:hAnsi="宋体" w:eastAsia="宋体" w:cs="宋体"/>
                <w:sz w:val="24"/>
                <w:highlight w:val="none"/>
                <w:lang w:val="en-US" w:eastAsia="zh-CN"/>
              </w:rPr>
              <w:t>费用</w:t>
            </w:r>
          </w:p>
        </w:tc>
        <w:tc>
          <w:tcPr>
            <w:tcW w:w="2021" w:type="dxa"/>
            <w:tcBorders>
              <w:left w:val="nil"/>
            </w:tcBorders>
            <w:noWrap w:val="0"/>
            <w:vAlign w:val="center"/>
          </w:tcPr>
          <w:p w14:paraId="77A6DF91">
            <w:pPr>
              <w:spacing w:line="360" w:lineRule="auto"/>
              <w:jc w:val="center"/>
              <w:outlineLvl w:val="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备注</w:t>
            </w:r>
          </w:p>
        </w:tc>
      </w:tr>
      <w:tr w14:paraId="3CD66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3297" w:type="dxa"/>
            <w:vMerge w:val="restart"/>
            <w:tcBorders>
              <w:left w:val="single" w:color="auto" w:sz="4" w:space="0"/>
              <w:right w:val="single" w:color="auto" w:sz="4" w:space="0"/>
            </w:tcBorders>
            <w:noWrap w:val="0"/>
            <w:vAlign w:val="center"/>
          </w:tcPr>
          <w:p w14:paraId="413086EC">
            <w:pPr>
              <w:spacing w:line="360" w:lineRule="auto"/>
              <w:jc w:val="center"/>
              <w:outlineLvl w:val="0"/>
              <w:rPr>
                <w:rFonts w:hint="eastAsia" w:ascii="Times New Roman" w:hAnsi="Times New Roman" w:eastAsia="宋体" w:cs="Times New Roman"/>
                <w:highlight w:val="none"/>
                <w:lang w:eastAsia="zh-CN"/>
              </w:rPr>
            </w:pPr>
            <w:r>
              <w:rPr>
                <w:rFonts w:hint="eastAsia" w:ascii="宋体" w:hAnsi="宋体" w:eastAsia="宋体" w:cs="宋体"/>
                <w:sz w:val="24"/>
                <w:highlight w:val="none"/>
                <w:lang w:val="en-US" w:eastAsia="zh-CN"/>
              </w:rPr>
              <w:t>01包：</w:t>
            </w:r>
            <w:r>
              <w:rPr>
                <w:rFonts w:hint="eastAsia" w:ascii="宋体" w:hAnsi="宋体" w:eastAsia="宋体" w:cs="宋体"/>
                <w:color w:val="auto"/>
                <w:sz w:val="24"/>
                <w:szCs w:val="24"/>
                <w:highlight w:val="none"/>
              </w:rPr>
              <w:t>天目星城周边</w:t>
            </w:r>
          </w:p>
        </w:tc>
        <w:tc>
          <w:tcPr>
            <w:tcW w:w="1780" w:type="dxa"/>
            <w:tcBorders>
              <w:left w:val="single" w:color="auto" w:sz="4" w:space="0"/>
            </w:tcBorders>
            <w:noWrap w:val="0"/>
            <w:vAlign w:val="center"/>
          </w:tcPr>
          <w:p w14:paraId="43990BBA">
            <w:pPr>
              <w:spacing w:line="360" w:lineRule="auto"/>
              <w:jc w:val="center"/>
              <w:outlineLvl w:val="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肥料费</w:t>
            </w:r>
          </w:p>
        </w:tc>
        <w:tc>
          <w:tcPr>
            <w:tcW w:w="2021" w:type="dxa"/>
            <w:tcBorders>
              <w:left w:val="nil"/>
            </w:tcBorders>
            <w:noWrap w:val="0"/>
            <w:vAlign w:val="center"/>
          </w:tcPr>
          <w:p w14:paraId="0C059731">
            <w:pPr>
              <w:spacing w:line="360" w:lineRule="auto"/>
              <w:jc w:val="center"/>
              <w:outlineLvl w:val="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8</w:t>
            </w:r>
            <w:r>
              <w:rPr>
                <w:rFonts w:hint="eastAsia" w:ascii="宋体" w:hAnsi="宋体" w:eastAsia="宋体" w:cs="宋体"/>
                <w:sz w:val="24"/>
                <w:highlight w:val="none"/>
                <w:lang w:val="en-US" w:eastAsia="zh-CN"/>
              </w:rPr>
              <w:t>万元</w:t>
            </w:r>
          </w:p>
        </w:tc>
        <w:tc>
          <w:tcPr>
            <w:tcW w:w="2021" w:type="dxa"/>
            <w:tcBorders>
              <w:left w:val="nil"/>
            </w:tcBorders>
            <w:noWrap w:val="0"/>
            <w:vAlign w:val="center"/>
          </w:tcPr>
          <w:p w14:paraId="4E6AA747">
            <w:pPr>
              <w:spacing w:line="360" w:lineRule="auto"/>
              <w:jc w:val="center"/>
              <w:outlineLvl w:val="0"/>
              <w:rPr>
                <w:rFonts w:hint="eastAsia" w:ascii="宋体" w:hAnsi="宋体" w:cs="宋体"/>
                <w:sz w:val="24"/>
                <w:highlight w:val="none"/>
                <w:lang w:val="en-US" w:eastAsia="zh-CN"/>
              </w:rPr>
            </w:pPr>
            <w:r>
              <w:rPr>
                <w:rFonts w:hint="eastAsia" w:ascii="宋体" w:hAnsi="宋体" w:cs="宋体"/>
                <w:sz w:val="24"/>
                <w:highlight w:val="none"/>
                <w:lang w:val="en-US" w:eastAsia="zh-CN"/>
              </w:rPr>
              <w:t>(甲供材料)</w:t>
            </w:r>
          </w:p>
        </w:tc>
      </w:tr>
      <w:tr w14:paraId="6A88B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3297" w:type="dxa"/>
            <w:vMerge w:val="continue"/>
            <w:tcBorders>
              <w:left w:val="single" w:color="auto" w:sz="4" w:space="0"/>
              <w:right w:val="single" w:color="auto" w:sz="4" w:space="0"/>
            </w:tcBorders>
            <w:noWrap w:val="0"/>
            <w:vAlign w:val="center"/>
          </w:tcPr>
          <w:p w14:paraId="38154310">
            <w:pPr>
              <w:spacing w:line="360" w:lineRule="auto"/>
              <w:jc w:val="center"/>
              <w:outlineLvl w:val="0"/>
              <w:rPr>
                <w:rFonts w:hint="eastAsia" w:ascii="宋体" w:hAnsi="宋体" w:eastAsia="宋体" w:cs="宋体"/>
                <w:sz w:val="24"/>
                <w:highlight w:val="none"/>
                <w:lang w:val="en-US" w:eastAsia="zh-CN"/>
              </w:rPr>
            </w:pPr>
          </w:p>
        </w:tc>
        <w:tc>
          <w:tcPr>
            <w:tcW w:w="1780" w:type="dxa"/>
            <w:tcBorders>
              <w:left w:val="single" w:color="auto" w:sz="4" w:space="0"/>
            </w:tcBorders>
            <w:noWrap w:val="0"/>
            <w:vAlign w:val="center"/>
          </w:tcPr>
          <w:p w14:paraId="383FEDFC">
            <w:pPr>
              <w:spacing w:line="360" w:lineRule="auto"/>
              <w:jc w:val="center"/>
              <w:outlineLvl w:val="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草籽</w:t>
            </w:r>
            <w:r>
              <w:rPr>
                <w:rFonts w:hint="eastAsia" w:ascii="宋体" w:hAnsi="宋体" w:cs="宋体"/>
                <w:sz w:val="24"/>
                <w:highlight w:val="none"/>
                <w:lang w:val="en-US" w:eastAsia="zh-CN"/>
              </w:rPr>
              <w:t>费</w:t>
            </w:r>
          </w:p>
        </w:tc>
        <w:tc>
          <w:tcPr>
            <w:tcW w:w="2021" w:type="dxa"/>
            <w:tcBorders>
              <w:left w:val="nil"/>
            </w:tcBorders>
            <w:noWrap w:val="0"/>
            <w:vAlign w:val="center"/>
          </w:tcPr>
          <w:p w14:paraId="53B3AFC0">
            <w:pPr>
              <w:spacing w:line="360" w:lineRule="auto"/>
              <w:jc w:val="center"/>
              <w:outlineLvl w:val="0"/>
              <w:rPr>
                <w:rFonts w:hint="default" w:ascii="宋体" w:hAnsi="宋体" w:cs="宋体"/>
                <w:sz w:val="24"/>
                <w:highlight w:val="none"/>
                <w:lang w:val="en-US" w:eastAsia="zh-CN"/>
              </w:rPr>
            </w:pPr>
            <w:r>
              <w:rPr>
                <w:rFonts w:hint="eastAsia" w:ascii="宋体" w:hAnsi="宋体" w:cs="宋体"/>
                <w:sz w:val="24"/>
                <w:highlight w:val="none"/>
                <w:lang w:val="en-US" w:eastAsia="zh-CN"/>
              </w:rPr>
              <w:t>1.5万元</w:t>
            </w:r>
          </w:p>
        </w:tc>
        <w:tc>
          <w:tcPr>
            <w:tcW w:w="2021" w:type="dxa"/>
            <w:tcBorders>
              <w:left w:val="nil"/>
            </w:tcBorders>
            <w:noWrap w:val="0"/>
            <w:vAlign w:val="center"/>
          </w:tcPr>
          <w:p w14:paraId="6A7369F4">
            <w:pPr>
              <w:spacing w:line="360" w:lineRule="auto"/>
              <w:jc w:val="center"/>
              <w:outlineLvl w:val="0"/>
              <w:rPr>
                <w:rFonts w:hint="eastAsia" w:ascii="宋体" w:hAnsi="宋体" w:cs="宋体"/>
                <w:sz w:val="24"/>
                <w:highlight w:val="none"/>
                <w:lang w:val="en-US" w:eastAsia="zh-CN"/>
              </w:rPr>
            </w:pPr>
            <w:r>
              <w:rPr>
                <w:rFonts w:hint="eastAsia" w:ascii="宋体" w:hAnsi="宋体" w:cs="宋体"/>
                <w:sz w:val="24"/>
                <w:highlight w:val="none"/>
                <w:lang w:val="en-US" w:eastAsia="zh-CN"/>
              </w:rPr>
              <w:t>按实结算</w:t>
            </w:r>
          </w:p>
        </w:tc>
      </w:tr>
      <w:tr w14:paraId="5B61E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3297" w:type="dxa"/>
            <w:tcBorders>
              <w:left w:val="single" w:color="auto" w:sz="4" w:space="0"/>
              <w:right w:val="single" w:color="auto" w:sz="4" w:space="0"/>
            </w:tcBorders>
            <w:noWrap w:val="0"/>
            <w:vAlign w:val="center"/>
          </w:tcPr>
          <w:p w14:paraId="6B886EF3">
            <w:pPr>
              <w:spacing w:line="360" w:lineRule="auto"/>
              <w:jc w:val="center"/>
              <w:outlineLvl w:val="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02包：</w:t>
            </w:r>
            <w:r>
              <w:rPr>
                <w:rFonts w:hint="eastAsia" w:ascii="宋体" w:hAnsi="宋体" w:eastAsia="宋体" w:cs="宋体"/>
                <w:color w:val="auto"/>
                <w:sz w:val="24"/>
                <w:szCs w:val="24"/>
                <w:vertAlign w:val="baseline"/>
                <w:lang w:val="en-US" w:eastAsia="zh-CN"/>
              </w:rPr>
              <w:t>天目湖工业园区</w:t>
            </w:r>
          </w:p>
        </w:tc>
        <w:tc>
          <w:tcPr>
            <w:tcW w:w="1780" w:type="dxa"/>
            <w:tcBorders>
              <w:left w:val="single" w:color="auto" w:sz="4" w:space="0"/>
            </w:tcBorders>
            <w:noWrap w:val="0"/>
            <w:vAlign w:val="center"/>
          </w:tcPr>
          <w:p w14:paraId="5A50C603">
            <w:pPr>
              <w:spacing w:line="360" w:lineRule="auto"/>
              <w:jc w:val="center"/>
              <w:outlineLvl w:val="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肥料费</w:t>
            </w:r>
          </w:p>
        </w:tc>
        <w:tc>
          <w:tcPr>
            <w:tcW w:w="2021" w:type="dxa"/>
            <w:tcBorders>
              <w:left w:val="nil"/>
            </w:tcBorders>
            <w:noWrap w:val="0"/>
            <w:vAlign w:val="center"/>
          </w:tcPr>
          <w:p w14:paraId="15EE37C5">
            <w:pPr>
              <w:spacing w:line="360" w:lineRule="auto"/>
              <w:jc w:val="center"/>
              <w:outlineLvl w:val="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3万元</w:t>
            </w:r>
          </w:p>
        </w:tc>
        <w:tc>
          <w:tcPr>
            <w:tcW w:w="2021" w:type="dxa"/>
            <w:tcBorders>
              <w:left w:val="nil"/>
            </w:tcBorders>
            <w:noWrap w:val="0"/>
            <w:vAlign w:val="center"/>
          </w:tcPr>
          <w:p w14:paraId="614FF10C">
            <w:pPr>
              <w:spacing w:line="360" w:lineRule="auto"/>
              <w:jc w:val="center"/>
              <w:outlineLvl w:val="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(甲供材料)</w:t>
            </w:r>
          </w:p>
        </w:tc>
      </w:tr>
      <w:tr w14:paraId="518DA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3297" w:type="dxa"/>
            <w:vMerge w:val="restart"/>
            <w:tcBorders>
              <w:left w:val="single" w:color="auto" w:sz="4" w:space="0"/>
              <w:right w:val="single" w:color="auto" w:sz="4" w:space="0"/>
            </w:tcBorders>
            <w:noWrap w:val="0"/>
            <w:vAlign w:val="center"/>
          </w:tcPr>
          <w:p w14:paraId="08271F58">
            <w:pPr>
              <w:spacing w:line="360" w:lineRule="auto"/>
              <w:jc w:val="center"/>
              <w:outlineLvl w:val="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03包：</w:t>
            </w:r>
            <w:r>
              <w:rPr>
                <w:rFonts w:hint="eastAsia" w:ascii="宋体" w:hAnsi="宋体" w:eastAsia="宋体" w:cs="宋体"/>
                <w:color w:val="auto"/>
                <w:sz w:val="24"/>
                <w:szCs w:val="24"/>
                <w:vertAlign w:val="baseline"/>
                <w:lang w:val="en-US" w:eastAsia="zh-CN"/>
              </w:rPr>
              <w:t>燕山南路、梅岭玉大道和樱花公园</w:t>
            </w:r>
          </w:p>
        </w:tc>
        <w:tc>
          <w:tcPr>
            <w:tcW w:w="1780" w:type="dxa"/>
            <w:tcBorders>
              <w:left w:val="single" w:color="auto" w:sz="4" w:space="0"/>
            </w:tcBorders>
            <w:noWrap w:val="0"/>
            <w:vAlign w:val="center"/>
          </w:tcPr>
          <w:p w14:paraId="35C26EE9">
            <w:pPr>
              <w:spacing w:line="360" w:lineRule="auto"/>
              <w:jc w:val="center"/>
              <w:outlineLvl w:val="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肥料费</w:t>
            </w:r>
          </w:p>
        </w:tc>
        <w:tc>
          <w:tcPr>
            <w:tcW w:w="2021" w:type="dxa"/>
            <w:tcBorders>
              <w:left w:val="nil"/>
            </w:tcBorders>
            <w:noWrap w:val="0"/>
            <w:vAlign w:val="center"/>
          </w:tcPr>
          <w:p w14:paraId="69D5DDFD">
            <w:pPr>
              <w:spacing w:line="360" w:lineRule="auto"/>
              <w:jc w:val="center"/>
              <w:outlineLvl w:val="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2万元</w:t>
            </w:r>
          </w:p>
        </w:tc>
        <w:tc>
          <w:tcPr>
            <w:tcW w:w="2021" w:type="dxa"/>
            <w:tcBorders>
              <w:left w:val="nil"/>
            </w:tcBorders>
            <w:noWrap w:val="0"/>
            <w:vAlign w:val="center"/>
          </w:tcPr>
          <w:p w14:paraId="2A402E6D">
            <w:pPr>
              <w:spacing w:line="360" w:lineRule="auto"/>
              <w:jc w:val="center"/>
              <w:outlineLvl w:val="0"/>
              <w:rPr>
                <w:rFonts w:hint="eastAsia" w:ascii="宋体" w:hAnsi="宋体" w:cs="宋体"/>
                <w:sz w:val="24"/>
                <w:highlight w:val="none"/>
                <w:lang w:val="en-US" w:eastAsia="zh-CN"/>
              </w:rPr>
            </w:pPr>
            <w:r>
              <w:rPr>
                <w:rFonts w:hint="eastAsia" w:ascii="宋体" w:hAnsi="宋体" w:cs="宋体"/>
                <w:sz w:val="24"/>
                <w:highlight w:val="none"/>
                <w:lang w:val="en-US" w:eastAsia="zh-CN"/>
              </w:rPr>
              <w:t>(甲供材料)</w:t>
            </w:r>
          </w:p>
        </w:tc>
      </w:tr>
      <w:tr w14:paraId="42CBE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3297" w:type="dxa"/>
            <w:vMerge w:val="continue"/>
            <w:tcBorders>
              <w:left w:val="single" w:color="auto" w:sz="4" w:space="0"/>
              <w:right w:val="single" w:color="auto" w:sz="4" w:space="0"/>
            </w:tcBorders>
            <w:noWrap w:val="0"/>
            <w:vAlign w:val="center"/>
          </w:tcPr>
          <w:p w14:paraId="7F1ED7BA">
            <w:pPr>
              <w:spacing w:line="360" w:lineRule="auto"/>
              <w:jc w:val="center"/>
              <w:outlineLvl w:val="0"/>
              <w:rPr>
                <w:rFonts w:hint="eastAsia" w:ascii="宋体" w:hAnsi="宋体" w:eastAsia="宋体" w:cs="宋体"/>
                <w:sz w:val="24"/>
                <w:highlight w:val="none"/>
                <w:lang w:val="en-US" w:eastAsia="zh-CN"/>
              </w:rPr>
            </w:pPr>
          </w:p>
        </w:tc>
        <w:tc>
          <w:tcPr>
            <w:tcW w:w="1780" w:type="dxa"/>
            <w:tcBorders>
              <w:left w:val="single" w:color="auto" w:sz="4" w:space="0"/>
            </w:tcBorders>
            <w:noWrap w:val="0"/>
            <w:vAlign w:val="center"/>
          </w:tcPr>
          <w:p w14:paraId="57D897D9">
            <w:pPr>
              <w:widowControl w:val="0"/>
              <w:spacing w:line="360" w:lineRule="auto"/>
              <w:jc w:val="center"/>
              <w:outlineLvl w:val="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草花</w:t>
            </w:r>
            <w:r>
              <w:rPr>
                <w:rFonts w:hint="eastAsia" w:ascii="宋体" w:hAnsi="宋体" w:eastAsia="宋体" w:cs="宋体"/>
                <w:sz w:val="24"/>
                <w:highlight w:val="none"/>
                <w:lang w:val="en-US" w:eastAsia="zh-CN"/>
              </w:rPr>
              <w:t>费</w:t>
            </w:r>
          </w:p>
        </w:tc>
        <w:tc>
          <w:tcPr>
            <w:tcW w:w="2021" w:type="dxa"/>
            <w:tcBorders>
              <w:left w:val="nil"/>
            </w:tcBorders>
            <w:noWrap w:val="0"/>
            <w:vAlign w:val="center"/>
          </w:tcPr>
          <w:p w14:paraId="46CC5643">
            <w:pPr>
              <w:spacing w:line="360" w:lineRule="auto"/>
              <w:jc w:val="center"/>
              <w:outlineLvl w:val="0"/>
              <w:rPr>
                <w:rFonts w:hint="default" w:ascii="宋体" w:hAnsi="宋体" w:cs="宋体"/>
                <w:sz w:val="24"/>
                <w:highlight w:val="none"/>
                <w:lang w:val="en-US" w:eastAsia="zh-CN"/>
              </w:rPr>
            </w:pPr>
            <w:r>
              <w:rPr>
                <w:rFonts w:hint="eastAsia" w:ascii="宋体" w:hAnsi="宋体" w:cs="宋体"/>
                <w:sz w:val="24"/>
                <w:highlight w:val="none"/>
                <w:lang w:val="en-US" w:eastAsia="zh-CN"/>
              </w:rPr>
              <w:t>26.1万元</w:t>
            </w:r>
          </w:p>
        </w:tc>
        <w:tc>
          <w:tcPr>
            <w:tcW w:w="2021" w:type="dxa"/>
            <w:tcBorders>
              <w:left w:val="nil"/>
            </w:tcBorders>
            <w:noWrap w:val="0"/>
            <w:vAlign w:val="center"/>
          </w:tcPr>
          <w:p w14:paraId="0BBFC910">
            <w:pPr>
              <w:spacing w:line="360" w:lineRule="auto"/>
              <w:jc w:val="center"/>
              <w:outlineLvl w:val="0"/>
              <w:rPr>
                <w:rFonts w:hint="eastAsia" w:ascii="宋体" w:hAnsi="宋体" w:cs="宋体"/>
                <w:sz w:val="24"/>
                <w:highlight w:val="none"/>
                <w:lang w:val="en-US" w:eastAsia="zh-CN"/>
              </w:rPr>
            </w:pPr>
            <w:r>
              <w:rPr>
                <w:rFonts w:hint="eastAsia" w:ascii="宋体" w:hAnsi="宋体" w:cs="宋体"/>
                <w:sz w:val="24"/>
                <w:highlight w:val="none"/>
                <w:lang w:val="en-US" w:eastAsia="zh-CN"/>
              </w:rPr>
              <w:t>按实结算</w:t>
            </w:r>
          </w:p>
        </w:tc>
      </w:tr>
      <w:tr w14:paraId="37BD0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3297" w:type="dxa"/>
            <w:vMerge w:val="continue"/>
            <w:tcBorders>
              <w:left w:val="single" w:color="auto" w:sz="4" w:space="0"/>
              <w:right w:val="single" w:color="auto" w:sz="4" w:space="0"/>
            </w:tcBorders>
            <w:noWrap w:val="0"/>
            <w:vAlign w:val="center"/>
          </w:tcPr>
          <w:p w14:paraId="70D76DEF">
            <w:pPr>
              <w:spacing w:line="360" w:lineRule="auto"/>
              <w:jc w:val="center"/>
              <w:outlineLvl w:val="0"/>
              <w:rPr>
                <w:rFonts w:hint="eastAsia" w:ascii="宋体" w:hAnsi="宋体" w:eastAsia="宋体" w:cs="宋体"/>
                <w:sz w:val="24"/>
                <w:highlight w:val="none"/>
                <w:lang w:val="en-US" w:eastAsia="zh-CN"/>
              </w:rPr>
            </w:pPr>
          </w:p>
        </w:tc>
        <w:tc>
          <w:tcPr>
            <w:tcW w:w="1780" w:type="dxa"/>
            <w:tcBorders>
              <w:left w:val="single" w:color="auto" w:sz="4" w:space="0"/>
            </w:tcBorders>
            <w:noWrap w:val="0"/>
            <w:vAlign w:val="center"/>
          </w:tcPr>
          <w:p w14:paraId="085FCA0C">
            <w:pPr>
              <w:spacing w:line="360" w:lineRule="auto"/>
              <w:jc w:val="center"/>
              <w:outlineLvl w:val="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草籽费</w:t>
            </w:r>
          </w:p>
        </w:tc>
        <w:tc>
          <w:tcPr>
            <w:tcW w:w="2021" w:type="dxa"/>
            <w:tcBorders>
              <w:left w:val="nil"/>
            </w:tcBorders>
            <w:noWrap w:val="0"/>
            <w:vAlign w:val="center"/>
          </w:tcPr>
          <w:p w14:paraId="3EA66560">
            <w:pPr>
              <w:spacing w:line="360" w:lineRule="auto"/>
              <w:jc w:val="center"/>
              <w:outlineLvl w:val="0"/>
              <w:rPr>
                <w:rFonts w:hint="default" w:ascii="宋体" w:hAnsi="宋体" w:cs="宋体"/>
                <w:sz w:val="24"/>
                <w:highlight w:val="none"/>
                <w:lang w:val="en-US" w:eastAsia="zh-CN"/>
              </w:rPr>
            </w:pPr>
            <w:r>
              <w:rPr>
                <w:rFonts w:hint="eastAsia" w:ascii="宋体" w:hAnsi="宋体" w:cs="宋体"/>
                <w:sz w:val="24"/>
                <w:highlight w:val="none"/>
                <w:lang w:val="en-US" w:eastAsia="zh-CN"/>
              </w:rPr>
              <w:t>8.5万元</w:t>
            </w:r>
          </w:p>
        </w:tc>
        <w:tc>
          <w:tcPr>
            <w:tcW w:w="2021" w:type="dxa"/>
            <w:tcBorders>
              <w:left w:val="nil"/>
            </w:tcBorders>
            <w:noWrap w:val="0"/>
            <w:vAlign w:val="center"/>
          </w:tcPr>
          <w:p w14:paraId="691FA45A">
            <w:pPr>
              <w:spacing w:line="360" w:lineRule="auto"/>
              <w:jc w:val="center"/>
              <w:outlineLvl w:val="0"/>
              <w:rPr>
                <w:rFonts w:hint="eastAsia" w:ascii="宋体" w:hAnsi="宋体" w:cs="宋体"/>
                <w:sz w:val="24"/>
                <w:highlight w:val="none"/>
                <w:lang w:val="en-US" w:eastAsia="zh-CN"/>
              </w:rPr>
            </w:pPr>
            <w:r>
              <w:rPr>
                <w:rFonts w:hint="eastAsia" w:ascii="宋体" w:hAnsi="宋体" w:cs="宋体"/>
                <w:sz w:val="24"/>
                <w:highlight w:val="none"/>
                <w:lang w:val="en-US" w:eastAsia="zh-CN"/>
              </w:rPr>
              <w:t>按实结算</w:t>
            </w:r>
          </w:p>
        </w:tc>
      </w:tr>
      <w:tr w14:paraId="22DA8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3297" w:type="dxa"/>
            <w:tcBorders>
              <w:left w:val="single" w:color="auto" w:sz="4" w:space="0"/>
              <w:right w:val="single" w:color="auto" w:sz="4" w:space="0"/>
            </w:tcBorders>
            <w:noWrap w:val="0"/>
            <w:vAlign w:val="center"/>
          </w:tcPr>
          <w:p w14:paraId="63187544">
            <w:pPr>
              <w:spacing w:line="360" w:lineRule="auto"/>
              <w:jc w:val="center"/>
              <w:outlineLvl w:val="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04包：森林廊道</w:t>
            </w:r>
          </w:p>
        </w:tc>
        <w:tc>
          <w:tcPr>
            <w:tcW w:w="1780" w:type="dxa"/>
            <w:tcBorders>
              <w:left w:val="single" w:color="auto" w:sz="4" w:space="0"/>
            </w:tcBorders>
            <w:noWrap w:val="0"/>
            <w:vAlign w:val="center"/>
          </w:tcPr>
          <w:p w14:paraId="24408F8C">
            <w:pPr>
              <w:spacing w:line="360" w:lineRule="auto"/>
              <w:jc w:val="center"/>
              <w:outlineLvl w:val="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肥料费</w:t>
            </w:r>
          </w:p>
        </w:tc>
        <w:tc>
          <w:tcPr>
            <w:tcW w:w="2021" w:type="dxa"/>
            <w:tcBorders>
              <w:left w:val="nil"/>
            </w:tcBorders>
            <w:noWrap w:val="0"/>
            <w:vAlign w:val="center"/>
          </w:tcPr>
          <w:p w14:paraId="18A3B8F0">
            <w:pPr>
              <w:spacing w:line="360" w:lineRule="auto"/>
              <w:jc w:val="center"/>
              <w:outlineLvl w:val="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万元</w:t>
            </w:r>
          </w:p>
        </w:tc>
        <w:tc>
          <w:tcPr>
            <w:tcW w:w="2021" w:type="dxa"/>
            <w:tcBorders>
              <w:left w:val="nil"/>
            </w:tcBorders>
            <w:noWrap w:val="0"/>
            <w:vAlign w:val="center"/>
          </w:tcPr>
          <w:p w14:paraId="15909FFC">
            <w:pPr>
              <w:spacing w:line="360" w:lineRule="auto"/>
              <w:jc w:val="center"/>
              <w:outlineLvl w:val="0"/>
              <w:rPr>
                <w:rFonts w:hint="eastAsia" w:ascii="宋体" w:hAnsi="宋体" w:cs="宋体"/>
                <w:sz w:val="24"/>
                <w:highlight w:val="none"/>
                <w:lang w:val="en-US" w:eastAsia="zh-CN"/>
              </w:rPr>
            </w:pPr>
            <w:r>
              <w:rPr>
                <w:rFonts w:hint="eastAsia" w:ascii="宋体" w:hAnsi="宋体" w:cs="宋体"/>
                <w:sz w:val="24"/>
                <w:highlight w:val="none"/>
                <w:lang w:val="en-US" w:eastAsia="zh-CN"/>
              </w:rPr>
              <w:t>(甲供材料)</w:t>
            </w:r>
          </w:p>
        </w:tc>
      </w:tr>
    </w:tbl>
    <w:p w14:paraId="131AD6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sz w:val="24"/>
          <w:highlight w:val="none"/>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)上表费用为不可竞争费，不可竞争费不接受赠送及优惠。</w:t>
      </w:r>
      <w:r>
        <w:rPr>
          <w:rFonts w:hint="eastAsia" w:ascii="宋体" w:hAnsi="宋体" w:eastAsia="宋体" w:cs="宋体"/>
          <w:sz w:val="24"/>
          <w:highlight w:val="none"/>
          <w:lang w:eastAsia="zh-CN"/>
        </w:rPr>
        <w:t>采购</w:t>
      </w:r>
      <w:r>
        <w:rPr>
          <w:rFonts w:hint="eastAsia" w:ascii="宋体" w:hAnsi="宋体" w:eastAsia="宋体" w:cs="宋体"/>
          <w:sz w:val="24"/>
          <w:highlight w:val="none"/>
        </w:rPr>
        <w:t>文件内“</w:t>
      </w:r>
      <w:r>
        <w:rPr>
          <w:rFonts w:hint="eastAsia" w:ascii="宋体" w:hAnsi="宋体" w:eastAsia="宋体" w:cs="宋体"/>
          <w:sz w:val="24"/>
          <w:highlight w:val="none"/>
          <w:lang w:eastAsia="zh-CN"/>
        </w:rPr>
        <w:t>投标</w:t>
      </w:r>
      <w:r>
        <w:rPr>
          <w:rFonts w:hint="eastAsia" w:ascii="宋体" w:hAnsi="宋体" w:eastAsia="宋体" w:cs="宋体"/>
          <w:sz w:val="24"/>
          <w:highlight w:val="none"/>
        </w:rPr>
        <w:t>文件格式”的“分项报价表”中</w:t>
      </w:r>
      <w:r>
        <w:rPr>
          <w:rFonts w:hint="eastAsia" w:ascii="宋体" w:hAnsi="宋体" w:eastAsia="宋体" w:cs="宋体"/>
          <w:sz w:val="24"/>
          <w:highlight w:val="none"/>
          <w:lang w:eastAsia="zh-CN"/>
        </w:rPr>
        <w:t>，投标报价需包含不可竞争费用，不可竞争费为固定费用</w:t>
      </w:r>
      <w:r>
        <w:rPr>
          <w:rFonts w:hint="eastAsia" w:ascii="宋体" w:hAnsi="宋体" w:eastAsia="宋体" w:cs="宋体"/>
          <w:sz w:val="24"/>
          <w:highlight w:val="none"/>
        </w:rPr>
        <w:t>，</w:t>
      </w:r>
      <w:r>
        <w:rPr>
          <w:rFonts w:hint="eastAsia" w:ascii="宋体" w:hAnsi="宋体" w:eastAsia="宋体" w:cs="宋体"/>
          <w:sz w:val="24"/>
          <w:highlight w:val="none"/>
          <w:lang w:eastAsia="zh-CN"/>
        </w:rPr>
        <w:t>不能变动，如存在变动情形，</w:t>
      </w:r>
      <w:r>
        <w:rPr>
          <w:rFonts w:hint="eastAsia" w:ascii="宋体" w:hAnsi="宋体" w:eastAsia="宋体" w:cs="宋体"/>
          <w:sz w:val="24"/>
          <w:highlight w:val="none"/>
        </w:rPr>
        <w:t>按无效</w:t>
      </w:r>
      <w:r>
        <w:rPr>
          <w:rFonts w:hint="eastAsia" w:ascii="宋体" w:hAnsi="宋体" w:eastAsia="宋体" w:cs="宋体"/>
          <w:sz w:val="24"/>
          <w:highlight w:val="none"/>
          <w:lang w:eastAsia="zh-CN"/>
        </w:rPr>
        <w:t>投标</w:t>
      </w:r>
      <w:r>
        <w:rPr>
          <w:rFonts w:hint="eastAsia" w:ascii="宋体" w:hAnsi="宋体" w:eastAsia="宋体" w:cs="宋体"/>
          <w:sz w:val="24"/>
          <w:highlight w:val="none"/>
        </w:rPr>
        <w:t>文件处理。</w:t>
      </w:r>
    </w:p>
    <w:p w14:paraId="4E0EBA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)承包期内因省、市政府出台文件调整最低人员保障工资的,中标人须无条件予以调整，该风险投标人投标时须综合考虑并承担，</w:t>
      </w:r>
      <w:r>
        <w:rPr>
          <w:rFonts w:hint="eastAsia" w:ascii="宋体" w:hAnsi="宋体" w:eastAsia="宋体" w:cs="宋体"/>
          <w:sz w:val="24"/>
          <w:highlight w:val="none"/>
          <w:lang w:eastAsia="zh-CN"/>
        </w:rPr>
        <w:t>中标</w:t>
      </w:r>
      <w:r>
        <w:rPr>
          <w:rFonts w:hint="eastAsia" w:ascii="宋体" w:hAnsi="宋体" w:eastAsia="宋体" w:cs="宋体"/>
          <w:sz w:val="24"/>
          <w:highlight w:val="none"/>
        </w:rPr>
        <w:t>后采购人不再给予。</w:t>
      </w:r>
    </w:p>
    <w:p w14:paraId="167371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)服务期内服务价格不变，请投标单位充分考虑再行报价。</w:t>
      </w:r>
    </w:p>
    <w:p w14:paraId="30DE7A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r>
        <w:rPr>
          <w:rFonts w:hint="eastAsia" w:ascii="宋体" w:hAnsi="宋体" w:cs="宋体"/>
          <w:sz w:val="24"/>
          <w:highlight w:val="none"/>
          <w:lang w:val="en-US" w:eastAsia="zh-CN"/>
        </w:rPr>
        <w:t>机械设备、车辆配置</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0"/>
        <w:gridCol w:w="2737"/>
        <w:gridCol w:w="5288"/>
      </w:tblGrid>
      <w:tr w14:paraId="3726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dxa"/>
            <w:vAlign w:val="top"/>
          </w:tcPr>
          <w:p w14:paraId="227517F9">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szCs w:val="24"/>
                <w:highlight w:val="none"/>
              </w:rPr>
              <w:t>包号</w:t>
            </w:r>
          </w:p>
        </w:tc>
        <w:tc>
          <w:tcPr>
            <w:tcW w:w="2737" w:type="dxa"/>
            <w:vAlign w:val="top"/>
          </w:tcPr>
          <w:p w14:paraId="01AD457C">
            <w:pPr>
              <w:spacing w:after="0" w:line="240" w:lineRule="auto"/>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szCs w:val="24"/>
                <w:highlight w:val="none"/>
              </w:rPr>
              <w:t>标的名称</w:t>
            </w:r>
          </w:p>
        </w:tc>
        <w:tc>
          <w:tcPr>
            <w:tcW w:w="5288" w:type="dxa"/>
          </w:tcPr>
          <w:p w14:paraId="1B75965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outlineLvl w:val="0"/>
              <w:rPr>
                <w:rFonts w:hint="default" w:ascii="宋体" w:hAnsi="宋体" w:cs="宋体"/>
                <w:b w:val="0"/>
                <w:bCs/>
                <w:sz w:val="24"/>
                <w:szCs w:val="24"/>
                <w:highlight w:val="none"/>
                <w:vertAlign w:val="baseline"/>
                <w:lang w:val="en-US" w:eastAsia="zh-CN"/>
              </w:rPr>
            </w:pPr>
            <w:r>
              <w:rPr>
                <w:rFonts w:hint="eastAsia" w:ascii="宋体" w:hAnsi="宋体" w:cs="宋体"/>
                <w:b w:val="0"/>
                <w:bCs/>
                <w:sz w:val="24"/>
                <w:szCs w:val="24"/>
                <w:highlight w:val="none"/>
                <w:vertAlign w:val="baseline"/>
                <w:lang w:val="en-US" w:eastAsia="zh-CN"/>
              </w:rPr>
              <w:t>最低配置数量</w:t>
            </w:r>
          </w:p>
        </w:tc>
      </w:tr>
      <w:tr w14:paraId="6B9EE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dxa"/>
            <w:vAlign w:val="center"/>
          </w:tcPr>
          <w:p w14:paraId="6E4088A5">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rPr>
              <w:t>01</w:t>
            </w:r>
          </w:p>
        </w:tc>
        <w:tc>
          <w:tcPr>
            <w:tcW w:w="2737" w:type="dxa"/>
            <w:vAlign w:val="center"/>
          </w:tcPr>
          <w:p w14:paraId="417DA7F4">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szCs w:val="24"/>
                <w:highlight w:val="none"/>
              </w:rPr>
              <w:t>天目星城周边</w:t>
            </w:r>
          </w:p>
        </w:tc>
        <w:tc>
          <w:tcPr>
            <w:tcW w:w="5288" w:type="dxa"/>
          </w:tcPr>
          <w:p w14:paraId="60CEF0DC">
            <w:pPr>
              <w:keepNext w:val="0"/>
              <w:keepLines w:val="0"/>
              <w:pageBreakBefore w:val="0"/>
              <w:widowControl w:val="0"/>
              <w:kinsoku/>
              <w:wordWrap/>
              <w:overflowPunct/>
              <w:topLinePunct w:val="0"/>
              <w:autoSpaceDE/>
              <w:autoSpaceDN/>
              <w:bidi w:val="0"/>
              <w:adjustRightInd/>
              <w:snapToGrid/>
              <w:spacing w:after="0" w:line="240" w:lineRule="auto"/>
              <w:textAlignment w:val="auto"/>
              <w:outlineLvl w:val="0"/>
              <w:rPr>
                <w:rFonts w:hint="default" w:ascii="宋体" w:hAnsi="宋体" w:cs="宋体"/>
                <w:b w:val="0"/>
                <w:bCs/>
                <w:sz w:val="24"/>
                <w:szCs w:val="24"/>
                <w:highlight w:val="none"/>
                <w:vertAlign w:val="baseline"/>
                <w:lang w:val="en-US" w:eastAsia="zh-CN"/>
              </w:rPr>
            </w:pPr>
            <w:r>
              <w:rPr>
                <w:rFonts w:hint="eastAsia" w:ascii="宋体" w:hAnsi="宋体" w:eastAsia="宋体" w:cs="宋体"/>
                <w:sz w:val="24"/>
                <w:highlight w:val="none"/>
              </w:rPr>
              <w:t>绿篱机</w:t>
            </w:r>
            <w:r>
              <w:rPr>
                <w:rFonts w:hint="eastAsia" w:ascii="宋体" w:hAnsi="宋体" w:cs="宋体"/>
                <w:sz w:val="24"/>
                <w:highlight w:val="none"/>
                <w:lang w:val="en-US" w:eastAsia="zh-CN"/>
              </w:rPr>
              <w:t>6</w:t>
            </w:r>
            <w:r>
              <w:rPr>
                <w:rFonts w:hint="eastAsia" w:ascii="宋体" w:hAnsi="宋体" w:eastAsia="宋体" w:cs="宋体"/>
                <w:sz w:val="24"/>
                <w:highlight w:val="none"/>
              </w:rPr>
              <w:t>台、草坪机</w:t>
            </w:r>
            <w:r>
              <w:rPr>
                <w:rFonts w:hint="eastAsia" w:ascii="宋体" w:hAnsi="宋体" w:cs="宋体"/>
                <w:sz w:val="24"/>
                <w:highlight w:val="none"/>
                <w:lang w:val="en-US" w:eastAsia="zh-CN"/>
              </w:rPr>
              <w:t>3</w:t>
            </w:r>
            <w:r>
              <w:rPr>
                <w:rFonts w:hint="eastAsia" w:ascii="宋体" w:hAnsi="宋体" w:eastAsia="宋体" w:cs="宋体"/>
                <w:sz w:val="24"/>
                <w:highlight w:val="none"/>
              </w:rPr>
              <w:t>台、草坪车2辆、割灌机</w:t>
            </w:r>
            <w:r>
              <w:rPr>
                <w:rFonts w:hint="eastAsia" w:ascii="宋体" w:hAnsi="宋体" w:cs="宋体"/>
                <w:sz w:val="24"/>
                <w:highlight w:val="none"/>
                <w:lang w:val="en-US" w:eastAsia="zh-CN"/>
              </w:rPr>
              <w:t>8</w:t>
            </w:r>
            <w:r>
              <w:rPr>
                <w:rFonts w:hint="eastAsia" w:ascii="宋体" w:hAnsi="宋体" w:eastAsia="宋体" w:cs="宋体"/>
                <w:sz w:val="24"/>
                <w:highlight w:val="none"/>
              </w:rPr>
              <w:t>台、药水机</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台、水泵2台；洒水车1辆、卡车</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辆、打孔机</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辆、油锯6把</w:t>
            </w:r>
            <w:r>
              <w:rPr>
                <w:rFonts w:hint="eastAsia" w:ascii="宋体" w:hAnsi="宋体" w:eastAsia="宋体" w:cs="宋体"/>
                <w:sz w:val="24"/>
                <w:highlight w:val="none"/>
                <w:lang w:eastAsia="zh-CN"/>
              </w:rPr>
              <w:t>。</w:t>
            </w:r>
          </w:p>
        </w:tc>
      </w:tr>
      <w:tr w14:paraId="54D98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dxa"/>
            <w:vAlign w:val="center"/>
          </w:tcPr>
          <w:p w14:paraId="59146CED">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lang w:val="en-US" w:eastAsia="zh-CN"/>
              </w:rPr>
              <w:t>02</w:t>
            </w:r>
          </w:p>
        </w:tc>
        <w:tc>
          <w:tcPr>
            <w:tcW w:w="2737" w:type="dxa"/>
            <w:vAlign w:val="center"/>
          </w:tcPr>
          <w:p w14:paraId="4A5E8026">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szCs w:val="24"/>
                <w:vertAlign w:val="baseline"/>
                <w:lang w:val="en-US" w:eastAsia="zh-CN"/>
              </w:rPr>
              <w:t>天目湖工业园区</w:t>
            </w:r>
          </w:p>
        </w:tc>
        <w:tc>
          <w:tcPr>
            <w:tcW w:w="5288" w:type="dxa"/>
          </w:tcPr>
          <w:p w14:paraId="0EDD8BD6">
            <w:pPr>
              <w:keepNext w:val="0"/>
              <w:keepLines w:val="0"/>
              <w:pageBreakBefore w:val="0"/>
              <w:widowControl w:val="0"/>
              <w:kinsoku/>
              <w:wordWrap/>
              <w:overflowPunct/>
              <w:topLinePunct w:val="0"/>
              <w:autoSpaceDE/>
              <w:autoSpaceDN/>
              <w:bidi w:val="0"/>
              <w:adjustRightInd/>
              <w:snapToGrid/>
              <w:spacing w:after="0" w:line="240" w:lineRule="auto"/>
              <w:textAlignment w:val="auto"/>
              <w:outlineLvl w:val="0"/>
              <w:rPr>
                <w:rFonts w:hint="default" w:ascii="宋体" w:hAnsi="宋体" w:cs="宋体"/>
                <w:b w:val="0"/>
                <w:bCs/>
                <w:sz w:val="24"/>
                <w:szCs w:val="24"/>
                <w:highlight w:val="none"/>
                <w:vertAlign w:val="baseline"/>
                <w:lang w:val="en-US" w:eastAsia="zh-CN"/>
              </w:rPr>
            </w:pPr>
            <w:r>
              <w:rPr>
                <w:rFonts w:hint="eastAsia" w:ascii="宋体" w:hAnsi="宋体" w:eastAsia="宋体" w:cs="宋体"/>
                <w:sz w:val="24"/>
                <w:highlight w:val="none"/>
              </w:rPr>
              <w:t>绿篱机6台、草坪机</w:t>
            </w:r>
            <w:r>
              <w:rPr>
                <w:rFonts w:hint="eastAsia" w:ascii="宋体" w:hAnsi="宋体" w:cs="宋体"/>
                <w:sz w:val="24"/>
                <w:highlight w:val="none"/>
                <w:lang w:val="en-US" w:eastAsia="zh-CN"/>
              </w:rPr>
              <w:t>3</w:t>
            </w:r>
            <w:r>
              <w:rPr>
                <w:rFonts w:hint="eastAsia" w:ascii="宋体" w:hAnsi="宋体" w:eastAsia="宋体" w:cs="宋体"/>
                <w:sz w:val="24"/>
                <w:highlight w:val="none"/>
              </w:rPr>
              <w:t>台、割灌机</w:t>
            </w:r>
            <w:r>
              <w:rPr>
                <w:rFonts w:hint="eastAsia" w:ascii="宋体" w:hAnsi="宋体" w:cs="宋体"/>
                <w:sz w:val="24"/>
                <w:highlight w:val="none"/>
                <w:lang w:val="en-US" w:eastAsia="zh-CN"/>
              </w:rPr>
              <w:t>8</w:t>
            </w:r>
            <w:r>
              <w:rPr>
                <w:rFonts w:hint="eastAsia" w:ascii="宋体" w:hAnsi="宋体" w:eastAsia="宋体" w:cs="宋体"/>
                <w:sz w:val="24"/>
                <w:highlight w:val="none"/>
              </w:rPr>
              <w:t>台、药水机</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台、水泵2台；洒水车1辆、卡车</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辆、打孔机</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辆、油锯6把、</w:t>
            </w:r>
            <w:r>
              <w:rPr>
                <w:rFonts w:hint="eastAsia" w:ascii="宋体" w:hAnsi="宋体" w:eastAsia="宋体" w:cs="宋体"/>
                <w:sz w:val="24"/>
                <w:highlight w:val="none"/>
                <w:lang w:eastAsia="zh-CN"/>
              </w:rPr>
              <w:t>梳草机</w:t>
            </w: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个。</w:t>
            </w:r>
          </w:p>
        </w:tc>
      </w:tr>
      <w:tr w14:paraId="70659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dxa"/>
            <w:vAlign w:val="center"/>
          </w:tcPr>
          <w:p w14:paraId="40DA7991">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lang w:val="en-US" w:eastAsia="zh-CN"/>
              </w:rPr>
              <w:t>03</w:t>
            </w:r>
          </w:p>
        </w:tc>
        <w:tc>
          <w:tcPr>
            <w:tcW w:w="2737" w:type="dxa"/>
            <w:vAlign w:val="center"/>
          </w:tcPr>
          <w:p w14:paraId="1858CC32">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szCs w:val="24"/>
                <w:vertAlign w:val="baseline"/>
                <w:lang w:val="en-US" w:eastAsia="zh-CN"/>
              </w:rPr>
              <w:t>燕山南路、梅岭玉大道和樱花公园</w:t>
            </w:r>
          </w:p>
        </w:tc>
        <w:tc>
          <w:tcPr>
            <w:tcW w:w="5288" w:type="dxa"/>
          </w:tcPr>
          <w:p w14:paraId="4C1EA1B4">
            <w:pPr>
              <w:keepNext w:val="0"/>
              <w:keepLines w:val="0"/>
              <w:pageBreakBefore w:val="0"/>
              <w:widowControl w:val="0"/>
              <w:kinsoku/>
              <w:wordWrap/>
              <w:overflowPunct/>
              <w:topLinePunct w:val="0"/>
              <w:autoSpaceDE/>
              <w:autoSpaceDN/>
              <w:bidi w:val="0"/>
              <w:adjustRightInd/>
              <w:snapToGrid/>
              <w:spacing w:after="0" w:line="240" w:lineRule="auto"/>
              <w:textAlignment w:val="auto"/>
              <w:outlineLvl w:val="0"/>
              <w:rPr>
                <w:rFonts w:hint="eastAsia" w:ascii="宋体" w:hAnsi="宋体" w:cs="宋体"/>
                <w:b w:val="0"/>
                <w:bCs/>
                <w:sz w:val="24"/>
                <w:szCs w:val="24"/>
                <w:highlight w:val="none"/>
                <w:vertAlign w:val="baseline"/>
                <w:lang w:val="en-US" w:eastAsia="zh-CN"/>
              </w:rPr>
            </w:pPr>
            <w:r>
              <w:rPr>
                <w:rFonts w:hint="eastAsia" w:ascii="宋体" w:hAnsi="宋体" w:eastAsia="宋体" w:cs="宋体"/>
                <w:sz w:val="24"/>
                <w:highlight w:val="none"/>
              </w:rPr>
              <w:t>绿篱机</w:t>
            </w:r>
            <w:r>
              <w:rPr>
                <w:rFonts w:hint="eastAsia" w:ascii="宋体" w:hAnsi="宋体" w:cs="宋体"/>
                <w:sz w:val="24"/>
                <w:highlight w:val="none"/>
                <w:lang w:val="en-US" w:eastAsia="zh-CN"/>
              </w:rPr>
              <w:t>5</w:t>
            </w:r>
            <w:r>
              <w:rPr>
                <w:rFonts w:hint="eastAsia" w:ascii="宋体" w:hAnsi="宋体" w:eastAsia="宋体" w:cs="宋体"/>
                <w:sz w:val="24"/>
                <w:highlight w:val="none"/>
              </w:rPr>
              <w:t>台、草坪机</w:t>
            </w:r>
            <w:r>
              <w:rPr>
                <w:rFonts w:hint="eastAsia" w:ascii="宋体" w:hAnsi="宋体" w:cs="宋体"/>
                <w:sz w:val="24"/>
                <w:highlight w:val="none"/>
                <w:lang w:val="en-US" w:eastAsia="zh-CN"/>
              </w:rPr>
              <w:t>4</w:t>
            </w:r>
            <w:r>
              <w:rPr>
                <w:rFonts w:hint="eastAsia" w:ascii="宋体" w:hAnsi="宋体" w:eastAsia="宋体" w:cs="宋体"/>
                <w:sz w:val="24"/>
                <w:highlight w:val="none"/>
              </w:rPr>
              <w:t>台、割灌机</w:t>
            </w:r>
            <w:r>
              <w:rPr>
                <w:rFonts w:hint="eastAsia" w:ascii="宋体" w:hAnsi="宋体" w:cs="宋体"/>
                <w:sz w:val="24"/>
                <w:highlight w:val="none"/>
                <w:lang w:val="en-US" w:eastAsia="zh-CN"/>
              </w:rPr>
              <w:t>5</w:t>
            </w:r>
            <w:r>
              <w:rPr>
                <w:rFonts w:hint="eastAsia" w:ascii="宋体" w:hAnsi="宋体" w:eastAsia="宋体" w:cs="宋体"/>
                <w:sz w:val="24"/>
                <w:highlight w:val="none"/>
              </w:rPr>
              <w:t>台、药水机</w:t>
            </w:r>
            <w:r>
              <w:rPr>
                <w:rFonts w:hint="eastAsia" w:ascii="宋体" w:hAnsi="宋体" w:cs="宋体"/>
                <w:sz w:val="24"/>
                <w:highlight w:val="none"/>
                <w:lang w:val="en-US" w:eastAsia="zh-CN"/>
              </w:rPr>
              <w:t>1</w:t>
            </w:r>
            <w:r>
              <w:rPr>
                <w:rFonts w:hint="eastAsia" w:ascii="宋体" w:hAnsi="宋体" w:eastAsia="宋体" w:cs="宋体"/>
                <w:sz w:val="24"/>
                <w:highlight w:val="none"/>
              </w:rPr>
              <w:t>台、水泵</w:t>
            </w:r>
            <w:r>
              <w:rPr>
                <w:rFonts w:hint="eastAsia" w:ascii="宋体" w:hAnsi="宋体" w:cs="宋体"/>
                <w:sz w:val="24"/>
                <w:highlight w:val="none"/>
                <w:lang w:val="en-US" w:eastAsia="zh-CN"/>
              </w:rPr>
              <w:t>1</w:t>
            </w:r>
            <w:r>
              <w:rPr>
                <w:rFonts w:hint="eastAsia" w:ascii="宋体" w:hAnsi="宋体" w:eastAsia="宋体" w:cs="宋体"/>
                <w:sz w:val="24"/>
                <w:highlight w:val="none"/>
              </w:rPr>
              <w:t>台；洒水车1辆、卡车</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辆、打孔机</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辆、油锯</w:t>
            </w:r>
            <w:r>
              <w:rPr>
                <w:rFonts w:hint="eastAsia" w:ascii="宋体" w:hAnsi="宋体" w:cs="宋体"/>
                <w:sz w:val="24"/>
                <w:highlight w:val="none"/>
                <w:lang w:val="en-US" w:eastAsia="zh-CN"/>
              </w:rPr>
              <w:t>5</w:t>
            </w:r>
            <w:r>
              <w:rPr>
                <w:rFonts w:hint="eastAsia" w:ascii="宋体" w:hAnsi="宋体" w:eastAsia="宋体" w:cs="宋体"/>
                <w:sz w:val="24"/>
                <w:highlight w:val="none"/>
              </w:rPr>
              <w:t>把、</w:t>
            </w:r>
            <w:r>
              <w:rPr>
                <w:rFonts w:hint="eastAsia" w:ascii="宋体" w:hAnsi="宋体" w:eastAsia="宋体" w:cs="宋体"/>
                <w:sz w:val="24"/>
                <w:highlight w:val="none"/>
                <w:lang w:eastAsia="zh-CN"/>
              </w:rPr>
              <w:t>梳草机</w:t>
            </w: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个。</w:t>
            </w:r>
          </w:p>
        </w:tc>
      </w:tr>
      <w:tr w14:paraId="2FFA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dxa"/>
            <w:vAlign w:val="center"/>
          </w:tcPr>
          <w:p w14:paraId="10784EA5">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lang w:val="en-US" w:eastAsia="zh-CN"/>
              </w:rPr>
              <w:t>04</w:t>
            </w:r>
          </w:p>
        </w:tc>
        <w:tc>
          <w:tcPr>
            <w:tcW w:w="2737" w:type="dxa"/>
            <w:vAlign w:val="center"/>
          </w:tcPr>
          <w:p w14:paraId="7E9FEFE4">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szCs w:val="24"/>
                <w:vertAlign w:val="baseline"/>
                <w:lang w:val="en-US" w:eastAsia="zh-CN"/>
              </w:rPr>
              <w:t>森林廊道</w:t>
            </w:r>
          </w:p>
        </w:tc>
        <w:tc>
          <w:tcPr>
            <w:tcW w:w="5288" w:type="dxa"/>
          </w:tcPr>
          <w:p w14:paraId="0442B2D5">
            <w:pPr>
              <w:keepNext w:val="0"/>
              <w:keepLines w:val="0"/>
              <w:pageBreakBefore w:val="0"/>
              <w:widowControl w:val="0"/>
              <w:kinsoku/>
              <w:wordWrap/>
              <w:overflowPunct/>
              <w:topLinePunct w:val="0"/>
              <w:autoSpaceDE/>
              <w:autoSpaceDN/>
              <w:bidi w:val="0"/>
              <w:adjustRightInd/>
              <w:snapToGrid/>
              <w:spacing w:after="0" w:line="240" w:lineRule="auto"/>
              <w:textAlignment w:val="auto"/>
              <w:outlineLvl w:val="0"/>
              <w:rPr>
                <w:rFonts w:hint="default" w:ascii="宋体" w:hAnsi="宋体" w:cs="宋体"/>
                <w:b w:val="0"/>
                <w:bCs/>
                <w:sz w:val="24"/>
                <w:szCs w:val="24"/>
                <w:highlight w:val="none"/>
                <w:vertAlign w:val="baseline"/>
                <w:lang w:val="en-US" w:eastAsia="zh-CN"/>
              </w:rPr>
            </w:pPr>
            <w:r>
              <w:rPr>
                <w:rFonts w:hint="eastAsia" w:ascii="宋体" w:hAnsi="宋体" w:eastAsia="宋体" w:cs="宋体"/>
                <w:sz w:val="24"/>
                <w:highlight w:val="none"/>
              </w:rPr>
              <w:t>绿篱机6台、草坪机</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台、割灌机</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台、药水机</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台、水泵2台；洒水车1辆、卡车</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辆、油锯6把</w:t>
            </w:r>
            <w:r>
              <w:rPr>
                <w:rFonts w:hint="eastAsia" w:ascii="宋体" w:hAnsi="宋体" w:eastAsia="宋体" w:cs="宋体"/>
                <w:sz w:val="24"/>
                <w:highlight w:val="none"/>
                <w:lang w:eastAsia="zh-CN"/>
              </w:rPr>
              <w:t>。</w:t>
            </w:r>
          </w:p>
        </w:tc>
      </w:tr>
    </w:tbl>
    <w:p w14:paraId="16F6D6DA">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
          <w:bCs/>
          <w:sz w:val="24"/>
          <w:highlight w:val="none"/>
        </w:rPr>
      </w:pPr>
      <w:r>
        <w:rPr>
          <w:rFonts w:hint="eastAsia" w:ascii="宋体" w:hAnsi="宋体" w:cs="宋体"/>
          <w:sz w:val="24"/>
          <w:highlight w:val="none"/>
          <w:lang w:val="en-US" w:eastAsia="zh-CN"/>
        </w:rPr>
        <w:t xml:space="preserve">   </w:t>
      </w:r>
      <w:r>
        <w:rPr>
          <w:rFonts w:hint="eastAsia" w:ascii="宋体" w:hAnsi="宋体" w:cs="宋体"/>
          <w:b/>
          <w:bCs/>
          <w:sz w:val="24"/>
          <w:highlight w:val="none"/>
          <w:lang w:val="en-US" w:eastAsia="zh-CN"/>
        </w:rPr>
        <w:t xml:space="preserve"> 注：</w:t>
      </w:r>
      <w:r>
        <w:rPr>
          <w:rFonts w:hint="eastAsia" w:ascii="宋体" w:hAnsi="宋体" w:eastAsia="宋体" w:cs="宋体"/>
          <w:b/>
          <w:bCs/>
          <w:sz w:val="24"/>
          <w:highlight w:val="none"/>
        </w:rPr>
        <w:t>以上</w:t>
      </w:r>
      <w:r>
        <w:rPr>
          <w:rFonts w:hint="eastAsia" w:ascii="宋体" w:hAnsi="宋体" w:eastAsia="宋体" w:cs="宋体"/>
          <w:b/>
          <w:bCs/>
          <w:sz w:val="24"/>
          <w:highlight w:val="none"/>
          <w:lang w:val="en-US" w:eastAsia="zh-CN"/>
        </w:rPr>
        <w:t>自有</w:t>
      </w:r>
      <w:r>
        <w:rPr>
          <w:rFonts w:hint="eastAsia" w:ascii="宋体" w:hAnsi="宋体" w:eastAsia="宋体" w:cs="宋体"/>
          <w:b/>
          <w:bCs/>
          <w:sz w:val="24"/>
          <w:highlight w:val="none"/>
        </w:rPr>
        <w:t>机械</w:t>
      </w:r>
      <w:r>
        <w:rPr>
          <w:rFonts w:hint="eastAsia" w:ascii="宋体" w:hAnsi="宋体" w:cs="宋体"/>
          <w:b/>
          <w:bCs/>
          <w:sz w:val="24"/>
          <w:highlight w:val="none"/>
          <w:lang w:val="en-US" w:eastAsia="zh-CN"/>
        </w:rPr>
        <w:t>或车辆</w:t>
      </w:r>
      <w:r>
        <w:rPr>
          <w:rFonts w:hint="eastAsia" w:ascii="宋体" w:hAnsi="宋体" w:eastAsia="宋体" w:cs="宋体"/>
          <w:b/>
          <w:bCs/>
          <w:sz w:val="24"/>
          <w:highlight w:val="none"/>
        </w:rPr>
        <w:t>需提供购买发票等证明材料</w:t>
      </w:r>
      <w:r>
        <w:rPr>
          <w:rFonts w:hint="eastAsia" w:ascii="宋体" w:hAnsi="宋体" w:eastAsia="宋体" w:cs="宋体"/>
          <w:b/>
          <w:bCs/>
          <w:sz w:val="24"/>
          <w:highlight w:val="none"/>
          <w:lang w:val="en-US" w:eastAsia="zh-CN"/>
        </w:rPr>
        <w:t>原件扫描件</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租赁机械</w:t>
      </w:r>
      <w:r>
        <w:rPr>
          <w:rFonts w:hint="eastAsia" w:ascii="宋体" w:hAnsi="宋体" w:cs="宋体"/>
          <w:b/>
          <w:bCs/>
          <w:sz w:val="24"/>
          <w:highlight w:val="none"/>
          <w:lang w:val="en-US" w:eastAsia="zh-CN"/>
        </w:rPr>
        <w:t>或车辆</w:t>
      </w:r>
      <w:r>
        <w:rPr>
          <w:rFonts w:hint="eastAsia" w:ascii="宋体" w:hAnsi="宋体" w:eastAsia="宋体" w:cs="宋体"/>
          <w:b/>
          <w:bCs/>
          <w:sz w:val="24"/>
          <w:highlight w:val="none"/>
          <w:lang w:val="en-US" w:eastAsia="zh-CN"/>
        </w:rPr>
        <w:t>需提供租赁协议</w:t>
      </w:r>
      <w:r>
        <w:rPr>
          <w:rFonts w:hint="eastAsia" w:ascii="宋体" w:hAnsi="宋体" w:eastAsia="宋体" w:cs="宋体"/>
          <w:b/>
          <w:bCs/>
          <w:sz w:val="24"/>
          <w:highlight w:val="none"/>
        </w:rPr>
        <w:t>等证明材料</w:t>
      </w:r>
      <w:r>
        <w:rPr>
          <w:rFonts w:hint="eastAsia" w:ascii="宋体" w:hAnsi="宋体" w:eastAsia="宋体" w:cs="宋体"/>
          <w:b/>
          <w:bCs/>
          <w:sz w:val="24"/>
          <w:highlight w:val="none"/>
          <w:lang w:val="en-US" w:eastAsia="zh-CN"/>
        </w:rPr>
        <w:t>原件扫描件；</w:t>
      </w:r>
      <w:r>
        <w:rPr>
          <w:rFonts w:hint="eastAsia" w:ascii="宋体" w:hAnsi="宋体" w:cs="宋体"/>
          <w:b/>
          <w:bCs/>
          <w:sz w:val="24"/>
          <w:highlight w:val="none"/>
          <w:lang w:val="en-US" w:eastAsia="zh-CN"/>
        </w:rPr>
        <w:t>车辆需提供行驶证</w:t>
      </w:r>
      <w:r>
        <w:rPr>
          <w:rFonts w:hint="eastAsia" w:ascii="宋体" w:hAnsi="宋体" w:eastAsia="宋体" w:cs="宋体"/>
          <w:b/>
          <w:bCs/>
          <w:sz w:val="24"/>
          <w:highlight w:val="none"/>
        </w:rPr>
        <w:t>。</w:t>
      </w:r>
    </w:p>
    <w:p w14:paraId="7C78EB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val="0"/>
          <w:bCs/>
          <w:sz w:val="24"/>
          <w:szCs w:val="24"/>
          <w:highlight w:val="none"/>
          <w:lang w:val="en-US" w:eastAsia="zh-CN"/>
        </w:rPr>
      </w:pPr>
      <w:r>
        <w:rPr>
          <w:rFonts w:hint="eastAsia" w:ascii="宋体" w:hAnsi="宋体" w:cs="宋体"/>
          <w:sz w:val="24"/>
          <w:highlight w:val="none"/>
          <w:lang w:val="en-US" w:eastAsia="zh-CN"/>
        </w:rPr>
        <w:t>6.</w:t>
      </w:r>
      <w:r>
        <w:rPr>
          <w:rFonts w:hint="eastAsia" w:ascii="宋体" w:hAnsi="宋体" w:eastAsia="宋体" w:cs="宋体"/>
          <w:b w:val="0"/>
          <w:bCs/>
          <w:sz w:val="24"/>
          <w:szCs w:val="24"/>
          <w:highlight w:val="none"/>
          <w:lang w:val="en-US" w:eastAsia="zh-CN"/>
        </w:rPr>
        <w:t>人员配置：</w:t>
      </w:r>
    </w:p>
    <w:tbl>
      <w:tblPr>
        <w:tblStyle w:val="35"/>
        <w:tblW w:w="94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0"/>
        <w:gridCol w:w="4037"/>
        <w:gridCol w:w="4250"/>
      </w:tblGrid>
      <w:tr w14:paraId="7CDAF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0" w:type="dxa"/>
            <w:vAlign w:val="top"/>
          </w:tcPr>
          <w:p w14:paraId="0AD01225">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szCs w:val="24"/>
                <w:highlight w:val="none"/>
              </w:rPr>
              <w:t>包号</w:t>
            </w:r>
          </w:p>
        </w:tc>
        <w:tc>
          <w:tcPr>
            <w:tcW w:w="4037" w:type="dxa"/>
            <w:vAlign w:val="top"/>
          </w:tcPr>
          <w:p w14:paraId="715D5D30">
            <w:pPr>
              <w:spacing w:after="0" w:line="240" w:lineRule="auto"/>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szCs w:val="24"/>
                <w:highlight w:val="none"/>
              </w:rPr>
              <w:t>标的名称</w:t>
            </w:r>
          </w:p>
        </w:tc>
        <w:tc>
          <w:tcPr>
            <w:tcW w:w="4250" w:type="dxa"/>
          </w:tcPr>
          <w:p w14:paraId="3266242C">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outlineLvl w:val="0"/>
              <w:rPr>
                <w:rFonts w:hint="default" w:ascii="宋体" w:hAnsi="宋体" w:cs="宋体"/>
                <w:b w:val="0"/>
                <w:bCs/>
                <w:sz w:val="24"/>
                <w:szCs w:val="24"/>
                <w:highlight w:val="none"/>
                <w:vertAlign w:val="baseline"/>
                <w:lang w:val="en-US" w:eastAsia="zh-CN"/>
              </w:rPr>
            </w:pPr>
            <w:r>
              <w:rPr>
                <w:rFonts w:hint="eastAsia" w:ascii="宋体" w:hAnsi="宋体" w:eastAsia="宋体" w:cs="宋体"/>
                <w:sz w:val="24"/>
                <w:highlight w:val="none"/>
                <w:lang w:eastAsia="zh-CN"/>
              </w:rPr>
              <w:t>绿化养护人员</w:t>
            </w:r>
            <w:r>
              <w:rPr>
                <w:rFonts w:hint="eastAsia" w:ascii="宋体" w:hAnsi="宋体" w:cs="宋体"/>
                <w:sz w:val="24"/>
                <w:highlight w:val="none"/>
                <w:lang w:val="en-US" w:eastAsia="zh-CN"/>
              </w:rPr>
              <w:t>配置最低人数</w:t>
            </w:r>
          </w:p>
        </w:tc>
      </w:tr>
      <w:tr w14:paraId="6F5C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dxa"/>
            <w:vAlign w:val="center"/>
          </w:tcPr>
          <w:p w14:paraId="7629AB3A">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rPr>
              <w:t>01</w:t>
            </w:r>
          </w:p>
        </w:tc>
        <w:tc>
          <w:tcPr>
            <w:tcW w:w="4037" w:type="dxa"/>
            <w:vAlign w:val="center"/>
          </w:tcPr>
          <w:p w14:paraId="40951301">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szCs w:val="24"/>
                <w:highlight w:val="none"/>
              </w:rPr>
              <w:t>天目星城周边</w:t>
            </w:r>
          </w:p>
        </w:tc>
        <w:tc>
          <w:tcPr>
            <w:tcW w:w="4250" w:type="dxa"/>
          </w:tcPr>
          <w:p w14:paraId="6D25F269">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outlineLvl w:val="0"/>
              <w:rPr>
                <w:rFonts w:hint="default" w:ascii="宋体" w:hAnsi="宋体" w:cs="宋体"/>
                <w:b w:val="0"/>
                <w:bCs/>
                <w:sz w:val="24"/>
                <w:szCs w:val="24"/>
                <w:highlight w:val="yellow"/>
                <w:vertAlign w:val="baseline"/>
                <w:lang w:val="en-US" w:eastAsia="zh-CN"/>
              </w:rPr>
            </w:pPr>
            <w:r>
              <w:rPr>
                <w:rFonts w:hint="eastAsia" w:ascii="宋体" w:hAnsi="宋体" w:eastAsia="宋体" w:cs="宋体"/>
                <w:sz w:val="24"/>
                <w:highlight w:val="none"/>
                <w:lang w:eastAsia="zh-CN"/>
              </w:rPr>
              <w:t>最低不得少于</w:t>
            </w:r>
            <w:r>
              <w:rPr>
                <w:rFonts w:hint="eastAsia" w:ascii="宋体" w:hAnsi="宋体" w:cs="宋体"/>
                <w:sz w:val="24"/>
                <w:highlight w:val="none"/>
                <w:lang w:val="en-US" w:eastAsia="zh-CN"/>
              </w:rPr>
              <w:t>37人</w:t>
            </w:r>
          </w:p>
        </w:tc>
      </w:tr>
      <w:tr w14:paraId="3D166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dxa"/>
            <w:vAlign w:val="center"/>
          </w:tcPr>
          <w:p w14:paraId="2F167CA2">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lang w:val="en-US" w:eastAsia="zh-CN"/>
              </w:rPr>
              <w:t>02</w:t>
            </w:r>
          </w:p>
        </w:tc>
        <w:tc>
          <w:tcPr>
            <w:tcW w:w="4037" w:type="dxa"/>
            <w:vAlign w:val="center"/>
          </w:tcPr>
          <w:p w14:paraId="2DE5C90A">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szCs w:val="24"/>
                <w:vertAlign w:val="baseline"/>
                <w:lang w:val="en-US" w:eastAsia="zh-CN"/>
              </w:rPr>
              <w:t>天目湖工业园区</w:t>
            </w:r>
          </w:p>
        </w:tc>
        <w:tc>
          <w:tcPr>
            <w:tcW w:w="4250" w:type="dxa"/>
          </w:tcPr>
          <w:p w14:paraId="070AFC8D">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outlineLvl w:val="0"/>
              <w:rPr>
                <w:rFonts w:hint="default" w:ascii="宋体" w:hAnsi="宋体" w:cs="宋体"/>
                <w:b w:val="0"/>
                <w:bCs/>
                <w:sz w:val="24"/>
                <w:szCs w:val="24"/>
                <w:highlight w:val="yellow"/>
                <w:vertAlign w:val="baseline"/>
                <w:lang w:val="en-US" w:eastAsia="zh-CN"/>
              </w:rPr>
            </w:pPr>
            <w:r>
              <w:rPr>
                <w:rFonts w:hint="eastAsia" w:ascii="宋体" w:hAnsi="宋体" w:eastAsia="宋体" w:cs="宋体"/>
                <w:sz w:val="24"/>
                <w:highlight w:val="none"/>
                <w:lang w:eastAsia="zh-CN"/>
              </w:rPr>
              <w:t>最低不得少于</w:t>
            </w:r>
            <w:r>
              <w:rPr>
                <w:rFonts w:hint="eastAsia" w:ascii="宋体" w:hAnsi="宋体" w:cs="宋体"/>
                <w:sz w:val="24"/>
                <w:highlight w:val="none"/>
                <w:lang w:val="en-US" w:eastAsia="zh-CN"/>
              </w:rPr>
              <w:t>33人</w:t>
            </w:r>
          </w:p>
        </w:tc>
      </w:tr>
      <w:tr w14:paraId="0B59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dxa"/>
            <w:vAlign w:val="center"/>
          </w:tcPr>
          <w:p w14:paraId="0C4403B8">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lang w:val="en-US" w:eastAsia="zh-CN"/>
              </w:rPr>
              <w:t>03</w:t>
            </w:r>
          </w:p>
        </w:tc>
        <w:tc>
          <w:tcPr>
            <w:tcW w:w="4037" w:type="dxa"/>
            <w:vAlign w:val="center"/>
          </w:tcPr>
          <w:p w14:paraId="662E19F3">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szCs w:val="24"/>
                <w:vertAlign w:val="baseline"/>
                <w:lang w:val="en-US" w:eastAsia="zh-CN"/>
              </w:rPr>
              <w:t>燕山南路、梅岭玉大道和樱花公园</w:t>
            </w:r>
          </w:p>
        </w:tc>
        <w:tc>
          <w:tcPr>
            <w:tcW w:w="4250" w:type="dxa"/>
          </w:tcPr>
          <w:p w14:paraId="0D3DA802">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outlineLvl w:val="0"/>
              <w:rPr>
                <w:rFonts w:hint="default" w:ascii="宋体" w:hAnsi="宋体" w:cs="宋体"/>
                <w:b w:val="0"/>
                <w:bCs/>
                <w:sz w:val="24"/>
                <w:szCs w:val="24"/>
                <w:highlight w:val="yellow"/>
                <w:vertAlign w:val="baseline"/>
                <w:lang w:val="en-US" w:eastAsia="zh-CN"/>
              </w:rPr>
            </w:pPr>
            <w:r>
              <w:rPr>
                <w:rFonts w:hint="eastAsia" w:ascii="宋体" w:hAnsi="宋体" w:eastAsia="宋体" w:cs="宋体"/>
                <w:sz w:val="24"/>
                <w:highlight w:val="none"/>
                <w:lang w:eastAsia="zh-CN"/>
              </w:rPr>
              <w:t>最低不得少于</w:t>
            </w:r>
            <w:r>
              <w:rPr>
                <w:rFonts w:hint="eastAsia" w:ascii="宋体" w:hAnsi="宋体" w:cs="宋体"/>
                <w:sz w:val="24"/>
                <w:highlight w:val="none"/>
                <w:lang w:val="en-US" w:eastAsia="zh-CN"/>
              </w:rPr>
              <w:t>16人</w:t>
            </w:r>
          </w:p>
        </w:tc>
      </w:tr>
      <w:tr w14:paraId="5B801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0" w:type="dxa"/>
            <w:vAlign w:val="center"/>
          </w:tcPr>
          <w:p w14:paraId="64C6BCCF">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lang w:val="en-US" w:eastAsia="zh-CN"/>
              </w:rPr>
              <w:t>04</w:t>
            </w:r>
          </w:p>
        </w:tc>
        <w:tc>
          <w:tcPr>
            <w:tcW w:w="4037" w:type="dxa"/>
            <w:vAlign w:val="center"/>
          </w:tcPr>
          <w:p w14:paraId="4F9EFF4C">
            <w:pPr>
              <w:spacing w:after="0" w:line="240" w:lineRule="auto"/>
              <w:jc w:val="center"/>
              <w:rPr>
                <w:rFonts w:hint="eastAsia" w:ascii="宋体" w:hAnsi="宋体" w:cs="宋体"/>
                <w:b w:val="0"/>
                <w:bCs/>
                <w:sz w:val="24"/>
                <w:szCs w:val="24"/>
                <w:highlight w:val="yellow"/>
                <w:vertAlign w:val="baseline"/>
                <w:lang w:val="en-US" w:eastAsia="zh-CN"/>
              </w:rPr>
            </w:pPr>
            <w:r>
              <w:rPr>
                <w:rFonts w:hint="eastAsia" w:ascii="宋体" w:hAnsi="宋体" w:eastAsia="宋体" w:cs="宋体"/>
                <w:color w:val="auto"/>
                <w:sz w:val="24"/>
                <w:szCs w:val="24"/>
                <w:vertAlign w:val="baseline"/>
                <w:lang w:val="en-US" w:eastAsia="zh-CN"/>
              </w:rPr>
              <w:t>森林廊道</w:t>
            </w:r>
          </w:p>
        </w:tc>
        <w:tc>
          <w:tcPr>
            <w:tcW w:w="4250" w:type="dxa"/>
          </w:tcPr>
          <w:p w14:paraId="3735CA8E">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outlineLvl w:val="0"/>
              <w:rPr>
                <w:rFonts w:hint="default" w:ascii="宋体" w:hAnsi="宋体" w:cs="宋体"/>
                <w:b w:val="0"/>
                <w:bCs/>
                <w:sz w:val="24"/>
                <w:szCs w:val="24"/>
                <w:highlight w:val="yellow"/>
                <w:vertAlign w:val="baseline"/>
                <w:lang w:val="en-US" w:eastAsia="zh-CN"/>
              </w:rPr>
            </w:pPr>
            <w:r>
              <w:rPr>
                <w:rFonts w:hint="eastAsia" w:ascii="宋体" w:hAnsi="宋体" w:eastAsia="宋体" w:cs="宋体"/>
                <w:sz w:val="24"/>
                <w:highlight w:val="none"/>
                <w:lang w:eastAsia="zh-CN"/>
              </w:rPr>
              <w:t>最低不得少于</w:t>
            </w:r>
            <w:r>
              <w:rPr>
                <w:rFonts w:hint="eastAsia" w:ascii="宋体" w:hAnsi="宋体" w:cs="宋体"/>
                <w:sz w:val="24"/>
                <w:highlight w:val="none"/>
                <w:lang w:val="en-US" w:eastAsia="zh-CN"/>
              </w:rPr>
              <w:t>13人</w:t>
            </w:r>
          </w:p>
        </w:tc>
      </w:tr>
    </w:tbl>
    <w:p w14:paraId="01E929B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ascii="宋体" w:hAnsi="宋体" w:eastAsia="宋体" w:cs="宋体"/>
          <w:b/>
          <w:bCs/>
          <w:sz w:val="24"/>
          <w:highlight w:val="none"/>
        </w:rPr>
      </w:pPr>
      <w:r>
        <w:rPr>
          <w:rFonts w:hint="eastAsia" w:ascii="宋体" w:hAnsi="宋体" w:cs="宋体"/>
          <w:b/>
          <w:bCs w:val="0"/>
          <w:sz w:val="24"/>
          <w:szCs w:val="24"/>
          <w:highlight w:val="none"/>
          <w:lang w:val="en-US" w:eastAsia="zh-CN"/>
        </w:rPr>
        <w:t>注：</w:t>
      </w:r>
      <w:r>
        <w:rPr>
          <w:rFonts w:hint="eastAsia" w:ascii="宋体" w:hAnsi="宋体" w:eastAsia="宋体" w:cs="宋体"/>
          <w:b/>
          <w:bCs/>
          <w:sz w:val="24"/>
          <w:highlight w:val="none"/>
          <w:lang w:eastAsia="zh-CN"/>
        </w:rPr>
        <w:t>每</w:t>
      </w:r>
      <w:r>
        <w:rPr>
          <w:rFonts w:hint="eastAsia" w:ascii="宋体" w:hAnsi="宋体" w:cs="宋体"/>
          <w:b/>
          <w:bCs/>
          <w:sz w:val="24"/>
          <w:highlight w:val="none"/>
          <w:lang w:val="en-US" w:eastAsia="zh-CN"/>
        </w:rPr>
        <w:t>包</w:t>
      </w:r>
      <w:r>
        <w:rPr>
          <w:rFonts w:hint="eastAsia" w:ascii="宋体" w:hAnsi="宋体" w:eastAsia="宋体" w:cs="宋体"/>
          <w:b/>
          <w:bCs/>
          <w:sz w:val="24"/>
          <w:highlight w:val="none"/>
          <w:lang w:eastAsia="zh-CN"/>
        </w:rPr>
        <w:t>都需配备</w:t>
      </w:r>
      <w:r>
        <w:rPr>
          <w:rFonts w:hint="eastAsia" w:ascii="宋体" w:hAnsi="宋体" w:eastAsia="宋体" w:cs="宋体"/>
          <w:b/>
          <w:bCs/>
          <w:sz w:val="24"/>
          <w:highlight w:val="none"/>
          <w:lang w:val="en-US" w:eastAsia="zh-CN"/>
        </w:rPr>
        <w:t>1名</w:t>
      </w:r>
      <w:r>
        <w:rPr>
          <w:rFonts w:hint="eastAsia" w:ascii="宋体" w:hAnsi="宋体" w:eastAsia="宋体" w:cs="宋体"/>
          <w:b/>
          <w:bCs/>
          <w:sz w:val="24"/>
          <w:highlight w:val="none"/>
        </w:rPr>
        <w:t>项目负责人</w:t>
      </w:r>
      <w:r>
        <w:rPr>
          <w:rFonts w:hint="eastAsia" w:ascii="宋体" w:hAnsi="宋体" w:cs="宋体"/>
          <w:b/>
          <w:bCs/>
          <w:sz w:val="24"/>
          <w:highlight w:val="none"/>
          <w:lang w:val="en-US" w:eastAsia="zh-CN"/>
        </w:rPr>
        <w:t>，</w:t>
      </w:r>
      <w:r>
        <w:rPr>
          <w:rFonts w:hint="eastAsia" w:ascii="宋体" w:hAnsi="宋体" w:eastAsia="宋体" w:cs="宋体"/>
          <w:b/>
          <w:bCs/>
          <w:sz w:val="24"/>
          <w:highlight w:val="none"/>
        </w:rPr>
        <w:t>项目负责人包含在最低养护人数中，人员年龄在 18-6</w:t>
      </w:r>
      <w:r>
        <w:rPr>
          <w:rFonts w:hint="eastAsia" w:ascii="宋体" w:hAnsi="宋体" w:eastAsia="宋体" w:cs="宋体"/>
          <w:b/>
          <w:bCs/>
          <w:sz w:val="24"/>
          <w:highlight w:val="none"/>
          <w:lang w:val="en-US" w:eastAsia="zh-CN"/>
        </w:rPr>
        <w:t>5</w:t>
      </w:r>
      <w:r>
        <w:rPr>
          <w:rFonts w:hint="eastAsia" w:ascii="宋体" w:hAnsi="宋体" w:eastAsia="宋体" w:cs="宋体"/>
          <w:b/>
          <w:bCs/>
          <w:sz w:val="24"/>
          <w:highlight w:val="none"/>
        </w:rPr>
        <w:t xml:space="preserve"> 周岁之间，为投标人的正式职工或者聘用人员，如需更换人员，需经</w:t>
      </w:r>
      <w:r>
        <w:rPr>
          <w:rFonts w:hint="eastAsia" w:ascii="宋体" w:hAnsi="宋体" w:eastAsia="宋体" w:cs="宋体"/>
          <w:b/>
          <w:bCs/>
          <w:sz w:val="24"/>
          <w:highlight w:val="none"/>
          <w:lang w:eastAsia="zh-CN"/>
        </w:rPr>
        <w:t>溧阳市人民政府古县街道办事处</w:t>
      </w:r>
      <w:r>
        <w:rPr>
          <w:rFonts w:hint="eastAsia" w:ascii="宋体" w:hAnsi="宋体" w:eastAsia="宋体" w:cs="宋体"/>
          <w:b/>
          <w:bCs/>
          <w:sz w:val="24"/>
          <w:highlight w:val="none"/>
        </w:rPr>
        <w:t>书面同意。</w:t>
      </w:r>
    </w:p>
    <w:p w14:paraId="38622816">
      <w:pPr>
        <w:pStyle w:val="45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①养护作业人员男女不限。女性：年龄 55 周岁以下；男性：65 周岁以下。</w:t>
      </w:r>
      <w:r>
        <w:rPr>
          <w:rFonts w:hint="eastAsia" w:ascii="宋体" w:hAnsi="宋体" w:cs="宋体"/>
          <w:b w:val="0"/>
          <w:bCs/>
          <w:sz w:val="24"/>
          <w:szCs w:val="24"/>
          <w:highlight w:val="none"/>
          <w:lang w:val="en-US" w:eastAsia="zh-CN"/>
        </w:rPr>
        <w:t>管理人员每周工作时间不少于6天，每天工作时间不少于8小时。</w:t>
      </w:r>
      <w:r>
        <w:rPr>
          <w:rFonts w:hint="eastAsia" w:ascii="宋体" w:hAnsi="宋体" w:eastAsia="宋体" w:cs="宋体"/>
          <w:b w:val="0"/>
          <w:bCs/>
          <w:sz w:val="24"/>
          <w:szCs w:val="24"/>
          <w:highlight w:val="none"/>
          <w:lang w:val="en-US" w:eastAsia="zh-CN"/>
        </w:rPr>
        <w:t xml:space="preserve">所有人员身体健康，具有一定的绿化养护经验，工作效率高。 </w:t>
      </w:r>
    </w:p>
    <w:p w14:paraId="4A31E7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sz w:val="24"/>
          <w:highlight w:val="none"/>
        </w:rPr>
      </w:pPr>
      <w:r>
        <w:rPr>
          <w:rFonts w:hint="eastAsia" w:ascii="宋体" w:hAnsi="宋体" w:cs="宋体"/>
          <w:sz w:val="24"/>
          <w:highlight w:val="none"/>
          <w:lang w:val="en-US" w:eastAsia="zh-CN"/>
        </w:rPr>
        <w:t>②</w:t>
      </w:r>
      <w:r>
        <w:rPr>
          <w:rFonts w:hint="eastAsia" w:ascii="宋体" w:hAnsi="宋体" w:eastAsia="宋体" w:cs="宋体"/>
          <w:sz w:val="24"/>
          <w:highlight w:val="none"/>
        </w:rPr>
        <w:t>工作时间：当日 7：00—当日 18：00，由养护管理承包方根据季节制定轮值计划并报</w:t>
      </w:r>
      <w:r>
        <w:rPr>
          <w:rFonts w:hint="eastAsia" w:ascii="宋体" w:hAnsi="宋体" w:eastAsia="宋体" w:cs="宋体"/>
          <w:sz w:val="24"/>
          <w:highlight w:val="none"/>
          <w:lang w:eastAsia="zh-CN"/>
        </w:rPr>
        <w:t>溧阳市人民政府古县街道办事处</w:t>
      </w:r>
      <w:r>
        <w:rPr>
          <w:rFonts w:hint="eastAsia" w:ascii="宋体" w:hAnsi="宋体" w:eastAsia="宋体" w:cs="宋体"/>
          <w:sz w:val="24"/>
          <w:highlight w:val="none"/>
        </w:rPr>
        <w:t>同意。</w:t>
      </w:r>
    </w:p>
    <w:p w14:paraId="3D692E84">
      <w:pPr>
        <w:pStyle w:val="45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③养护作业人员应统一着装上岗，制服应有反光标志，颜色应以黄、红等视觉明显的色调为宜。背后应印有“XXX 绿化养护+单位名称（全、简称均可）”的醒目字样。 </w:t>
      </w:r>
    </w:p>
    <w:p w14:paraId="755C57DC">
      <w:pPr>
        <w:pStyle w:val="45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④确保安全、文明施工原则。养护作业应注意自身和第三方的施工操作人员和行人的安全，注意不损害周边市政设施和建筑物，不影响市容环境。做好各项围护、防护措施， 配合采购人的管理。养护工作中确保零安全事故，如有由中标人自行承担。 </w:t>
      </w:r>
    </w:p>
    <w:p w14:paraId="6FDFC985">
      <w:pPr>
        <w:pStyle w:val="45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⑤</w:t>
      </w:r>
      <w:r>
        <w:rPr>
          <w:rFonts w:hint="eastAsia" w:ascii="宋体" w:hAnsi="宋体" w:eastAsia="宋体" w:cs="宋体"/>
          <w:b w:val="0"/>
          <w:bCs/>
          <w:sz w:val="24"/>
          <w:szCs w:val="24"/>
          <w:highlight w:val="none"/>
          <w:lang w:val="en-US" w:eastAsia="zh-CN"/>
        </w:rPr>
        <w:t xml:space="preserve">参加养护的投标人，应具备应急抢险机制与能力，能在出险半小时内到达现场组织抢险。 </w:t>
      </w:r>
    </w:p>
    <w:p w14:paraId="0D8819E6">
      <w:pPr>
        <w:pStyle w:val="451"/>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rPr>
        <w:t>⑥</w:t>
      </w:r>
      <w:r>
        <w:rPr>
          <w:rFonts w:hint="eastAsia" w:ascii="宋体" w:hAnsi="宋体" w:eastAsia="宋体" w:cs="宋体"/>
          <w:b w:val="0"/>
          <w:bCs/>
          <w:sz w:val="24"/>
          <w:szCs w:val="24"/>
          <w:highlight w:val="none"/>
          <w:lang w:val="en-US" w:eastAsia="zh-CN"/>
        </w:rPr>
        <w:t>在中标人实施项目期间，采购人将针对中标人配置的人员进行核查，如出现缺员现象将进行惩罚，且招标人有权立即解除合同，解除合同的通知自发出之日起生效。造成损失由中标人自行负责，如造成招标人损失将追究中标人相关法律责任。</w:t>
      </w:r>
      <w:r>
        <w:rPr>
          <w:rFonts w:hint="eastAsia" w:ascii="宋体" w:hAnsi="宋体" w:eastAsia="宋体" w:cs="宋体"/>
          <w:b w:val="0"/>
          <w:bCs/>
          <w:sz w:val="24"/>
          <w:szCs w:val="24"/>
          <w:highlight w:val="none"/>
          <w:lang w:val="en-US" w:eastAsia="zh-CN" w:bidi="ar-SA"/>
        </w:rPr>
        <w:t xml:space="preserve"> </w:t>
      </w:r>
    </w:p>
    <w:p w14:paraId="022A81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bCs/>
          <w:color w:val="FF0000"/>
          <w:sz w:val="24"/>
          <w:highlight w:val="none"/>
        </w:rPr>
      </w:pPr>
      <w:r>
        <w:rPr>
          <w:rFonts w:hint="eastAsia" w:ascii="宋体" w:hAnsi="宋体" w:cs="宋体"/>
          <w:sz w:val="24"/>
          <w:highlight w:val="none"/>
          <w:lang w:val="en-US" w:eastAsia="zh-CN"/>
        </w:rPr>
        <w:t>7</w:t>
      </w:r>
      <w:r>
        <w:rPr>
          <w:rFonts w:hint="eastAsia" w:ascii="宋体" w:hAnsi="宋体" w:eastAsia="宋体" w:cs="宋体"/>
          <w:sz w:val="24"/>
          <w:highlight w:val="none"/>
          <w:lang w:val="en-US" w:eastAsia="zh-CN"/>
        </w:rPr>
        <w:t>.</w:t>
      </w:r>
      <w:r>
        <w:rPr>
          <w:rFonts w:hint="eastAsia" w:ascii="宋体" w:hAnsi="宋体" w:eastAsia="宋体" w:cs="宋体"/>
          <w:b/>
          <w:bCs/>
          <w:color w:val="FF0000"/>
          <w:sz w:val="24"/>
          <w:highlight w:val="none"/>
          <w:lang w:eastAsia="zh-CN"/>
        </w:rPr>
        <w:t>投标人需对采购需求所有内容</w:t>
      </w:r>
      <w:r>
        <w:rPr>
          <w:rFonts w:hint="eastAsia" w:ascii="宋体" w:hAnsi="宋体" w:eastAsia="宋体" w:cs="宋体"/>
          <w:b/>
          <w:bCs/>
          <w:color w:val="FF0000"/>
          <w:sz w:val="24"/>
          <w:highlight w:val="none"/>
        </w:rPr>
        <w:t>出具一份承诺书</w:t>
      </w:r>
      <w:r>
        <w:rPr>
          <w:rFonts w:hint="eastAsia" w:ascii="宋体" w:hAnsi="宋体" w:eastAsia="宋体" w:cs="宋体"/>
          <w:b/>
          <w:bCs/>
          <w:color w:val="FF0000"/>
          <w:sz w:val="24"/>
          <w:highlight w:val="none"/>
          <w:lang w:eastAsia="zh-CN"/>
        </w:rPr>
        <w:t>（格式自拟）</w:t>
      </w:r>
      <w:r>
        <w:rPr>
          <w:rFonts w:hint="eastAsia" w:ascii="宋体" w:hAnsi="宋体" w:eastAsia="宋体" w:cs="宋体"/>
          <w:b/>
          <w:bCs/>
          <w:color w:val="FF0000"/>
          <w:sz w:val="24"/>
          <w:highlight w:val="none"/>
        </w:rPr>
        <w:t>，否则按无效投标文件处理。</w:t>
      </w:r>
    </w:p>
    <w:p w14:paraId="6107574C">
      <w:pPr>
        <w:pStyle w:val="451"/>
        <w:keepNext w:val="0"/>
        <w:keepLines w:val="0"/>
        <w:pageBreakBefore w:val="0"/>
        <w:numPr>
          <w:ilvl w:val="0"/>
          <w:numId w:val="0"/>
        </w:numPr>
        <w:spacing w:line="360" w:lineRule="auto"/>
        <w:ind w:firstLine="482" w:firstLineChars="200"/>
        <w:contextualSpacing/>
        <w:rPr>
          <w:rFonts w:hint="eastAsia" w:ascii="Times New Roman" w:hAnsi="Times New Roman" w:eastAsia="宋体" w:cs="Times New Roman"/>
          <w:b/>
          <w:bCs w:val="0"/>
          <w:sz w:val="24"/>
          <w:szCs w:val="24"/>
          <w:highlight w:val="none"/>
          <w:lang w:val="en-US" w:eastAsia="zh-CN"/>
        </w:rPr>
      </w:pPr>
      <w:r>
        <w:rPr>
          <w:rFonts w:hint="eastAsia" w:ascii="宋体" w:hAnsi="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lang w:val="en-US" w:eastAsia="zh-CN"/>
        </w:rPr>
        <w:t>、</w:t>
      </w:r>
      <w:r>
        <w:rPr>
          <w:rFonts w:hint="eastAsia" w:ascii="Times New Roman" w:hAnsi="Times New Roman" w:eastAsia="宋体" w:cs="Times New Roman"/>
          <w:b/>
          <w:bCs w:val="0"/>
          <w:sz w:val="24"/>
          <w:szCs w:val="24"/>
          <w:highlight w:val="none"/>
          <w:lang w:val="en-US" w:eastAsia="zh-CN"/>
        </w:rPr>
        <w:t xml:space="preserve">报价验收要求 </w:t>
      </w:r>
    </w:p>
    <w:p w14:paraId="7E23F503">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（1）投标人应对所投项目的全部内容进行报价。 </w:t>
      </w:r>
    </w:p>
    <w:p w14:paraId="2E09C273">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（2）投标人在投报价格时应充分考虑以下因素： </w:t>
      </w:r>
    </w:p>
    <w:p w14:paraId="6A5E4332">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①各投标人应结合绿地养护等级要求进行报价</w:t>
      </w:r>
    </w:p>
    <w:p w14:paraId="214C149D">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cs="宋体"/>
          <w:b w:val="0"/>
          <w:bCs/>
          <w:sz w:val="24"/>
          <w:szCs w:val="24"/>
          <w:highlight w:val="none"/>
          <w:lang w:val="en-US" w:eastAsia="zh-CN"/>
        </w:rPr>
      </w:pPr>
      <w:r>
        <w:rPr>
          <w:rFonts w:hint="eastAsia" w:ascii="宋体" w:hAnsi="宋体" w:cs="宋体"/>
          <w:b/>
          <w:bCs w:val="0"/>
          <w:sz w:val="24"/>
          <w:szCs w:val="24"/>
          <w:highlight w:val="none"/>
          <w:lang w:val="en-US" w:eastAsia="zh-CN"/>
        </w:rPr>
        <w:t>01包：天目星城周边</w:t>
      </w:r>
    </w:p>
    <w:p w14:paraId="339AB170">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二级养护区域面积约329741.21㎡，养护最高限单价为6.3元/㎡/年；三级养护区域面积约111973.7㎡，养护最高限单价为4.3元/㎡/年；四级养护区域面积约8246.26㎡，养护最高限单价为3元/㎡/年。</w:t>
      </w:r>
    </w:p>
    <w:p w14:paraId="0E07A04F">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cs="宋体"/>
          <w:b w:val="0"/>
          <w:bCs/>
          <w:sz w:val="24"/>
          <w:szCs w:val="24"/>
          <w:highlight w:val="none"/>
          <w:lang w:val="en-US" w:eastAsia="zh-CN"/>
        </w:rPr>
      </w:pPr>
      <w:r>
        <w:rPr>
          <w:rFonts w:hint="eastAsia" w:ascii="宋体" w:hAnsi="宋体" w:cs="宋体"/>
          <w:b/>
          <w:bCs w:val="0"/>
          <w:sz w:val="24"/>
          <w:szCs w:val="24"/>
          <w:highlight w:val="none"/>
          <w:lang w:val="en-US" w:eastAsia="zh-CN"/>
        </w:rPr>
        <w:t>02包：天目湖工业园区</w:t>
      </w:r>
    </w:p>
    <w:p w14:paraId="6BA8E811">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三级养护区面积约253291.94㎡，养护最高限单价为4.3元/㎡/年；四级养护区域面积约238772.19㎡，养护最高限单价为3元/㎡/年。</w:t>
      </w:r>
    </w:p>
    <w:p w14:paraId="15B449B3">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cs="宋体"/>
          <w:b w:val="0"/>
          <w:bCs/>
          <w:sz w:val="24"/>
          <w:szCs w:val="24"/>
          <w:highlight w:val="none"/>
          <w:lang w:val="en-US" w:eastAsia="zh-CN"/>
        </w:rPr>
      </w:pPr>
      <w:r>
        <w:rPr>
          <w:rFonts w:hint="eastAsia" w:ascii="宋体" w:hAnsi="宋体" w:cs="宋体"/>
          <w:b/>
          <w:bCs w:val="0"/>
          <w:sz w:val="24"/>
          <w:szCs w:val="24"/>
          <w:highlight w:val="none"/>
          <w:lang w:val="en-US" w:eastAsia="zh-CN"/>
        </w:rPr>
        <w:t>03包：燕山南路、梅岭玉大道和樱花公园</w:t>
      </w:r>
    </w:p>
    <w:p w14:paraId="2C3E3ADE">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一级养护区域面积约128103.63㎡，养护最高限单价为7.97元/㎡/年。</w:t>
      </w:r>
    </w:p>
    <w:p w14:paraId="1E2B8D83">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cs="宋体"/>
          <w:b/>
          <w:bCs w:val="0"/>
          <w:sz w:val="24"/>
          <w:szCs w:val="24"/>
          <w:highlight w:val="none"/>
          <w:lang w:val="en-US" w:eastAsia="zh-CN"/>
        </w:rPr>
        <w:t>04包：森林廊道</w:t>
      </w:r>
    </w:p>
    <w:p w14:paraId="6FB82E37">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二级养护面积约90607</w:t>
      </w:r>
      <w:r>
        <w:rPr>
          <w:rFonts w:hint="eastAsia" w:ascii="宋体" w:hAnsi="宋体" w:cs="宋体"/>
          <w:b w:val="0"/>
          <w:bCs/>
          <w:sz w:val="24"/>
          <w:szCs w:val="24"/>
          <w:highlight w:val="none"/>
          <w:lang w:val="en-US" w:eastAsia="zh-CN"/>
        </w:rPr>
        <w:t>㎡</w:t>
      </w:r>
      <w:r>
        <w:rPr>
          <w:rFonts w:hint="eastAsia" w:ascii="宋体" w:hAnsi="宋体" w:eastAsia="宋体" w:cs="宋体"/>
          <w:b w:val="0"/>
          <w:bCs/>
          <w:sz w:val="24"/>
          <w:szCs w:val="24"/>
          <w:highlight w:val="none"/>
          <w:lang w:val="en-US" w:eastAsia="zh-CN"/>
        </w:rPr>
        <w:t>，</w:t>
      </w:r>
      <w:r>
        <w:rPr>
          <w:rFonts w:hint="eastAsia" w:ascii="宋体" w:hAnsi="宋体" w:cs="宋体"/>
          <w:b w:val="0"/>
          <w:bCs/>
          <w:sz w:val="24"/>
          <w:szCs w:val="24"/>
          <w:highlight w:val="none"/>
          <w:lang w:val="en-US" w:eastAsia="zh-CN"/>
        </w:rPr>
        <w:t>养护最高限单价为</w:t>
      </w:r>
      <w:r>
        <w:rPr>
          <w:rFonts w:hint="eastAsia" w:ascii="宋体" w:hAnsi="宋体" w:eastAsia="宋体" w:cs="宋体"/>
          <w:b w:val="0"/>
          <w:bCs/>
          <w:sz w:val="24"/>
          <w:szCs w:val="24"/>
          <w:highlight w:val="none"/>
          <w:lang w:val="en-US" w:eastAsia="zh-CN"/>
        </w:rPr>
        <w:t>6.3元/</w:t>
      </w:r>
      <w:r>
        <w:rPr>
          <w:rFonts w:hint="eastAsia" w:ascii="宋体" w:hAnsi="宋体" w:cs="宋体"/>
          <w:b w:val="0"/>
          <w:bCs/>
          <w:sz w:val="24"/>
          <w:szCs w:val="24"/>
          <w:highlight w:val="none"/>
          <w:lang w:val="en-US" w:eastAsia="zh-CN"/>
        </w:rPr>
        <w:t>㎡</w:t>
      </w:r>
      <w:r>
        <w:rPr>
          <w:rFonts w:hint="eastAsia" w:ascii="宋体" w:hAnsi="宋体" w:eastAsia="宋体" w:cs="宋体"/>
          <w:b w:val="0"/>
          <w:bCs/>
          <w:sz w:val="24"/>
          <w:szCs w:val="24"/>
          <w:highlight w:val="none"/>
          <w:lang w:val="en-US" w:eastAsia="zh-CN"/>
        </w:rPr>
        <w:t>/年</w:t>
      </w:r>
      <w:r>
        <w:rPr>
          <w:rFonts w:hint="eastAsia" w:ascii="宋体" w:hAnsi="宋体" w:cs="宋体"/>
          <w:b w:val="0"/>
          <w:bCs/>
          <w:sz w:val="24"/>
          <w:szCs w:val="24"/>
          <w:highlight w:val="none"/>
          <w:lang w:val="en-US" w:eastAsia="zh-CN"/>
        </w:rPr>
        <w:t>；</w:t>
      </w:r>
      <w:r>
        <w:rPr>
          <w:rFonts w:hint="eastAsia" w:ascii="宋体" w:hAnsi="宋体" w:eastAsia="宋体" w:cs="宋体"/>
          <w:b w:val="0"/>
          <w:bCs/>
          <w:sz w:val="24"/>
          <w:szCs w:val="24"/>
          <w:highlight w:val="none"/>
          <w:lang w:val="en-US" w:eastAsia="zh-CN"/>
        </w:rPr>
        <w:t>四级养护面积约80500</w:t>
      </w:r>
      <w:r>
        <w:rPr>
          <w:rFonts w:hint="eastAsia" w:ascii="宋体" w:hAnsi="宋体" w:cs="宋体"/>
          <w:b w:val="0"/>
          <w:bCs/>
          <w:sz w:val="24"/>
          <w:szCs w:val="24"/>
          <w:highlight w:val="none"/>
          <w:lang w:val="en-US" w:eastAsia="zh-CN"/>
        </w:rPr>
        <w:t>㎡</w:t>
      </w:r>
      <w:r>
        <w:rPr>
          <w:rFonts w:hint="eastAsia" w:ascii="宋体" w:hAnsi="宋体" w:eastAsia="宋体" w:cs="宋体"/>
          <w:b w:val="0"/>
          <w:bCs/>
          <w:sz w:val="24"/>
          <w:szCs w:val="24"/>
          <w:highlight w:val="none"/>
          <w:lang w:val="en-US" w:eastAsia="zh-CN"/>
        </w:rPr>
        <w:t>，</w:t>
      </w:r>
      <w:r>
        <w:rPr>
          <w:rFonts w:hint="eastAsia" w:ascii="宋体" w:hAnsi="宋体" w:cs="宋体"/>
          <w:b w:val="0"/>
          <w:bCs/>
          <w:sz w:val="24"/>
          <w:szCs w:val="24"/>
          <w:highlight w:val="none"/>
          <w:lang w:val="en-US" w:eastAsia="zh-CN"/>
        </w:rPr>
        <w:t>养护最高限单价为</w:t>
      </w:r>
      <w:r>
        <w:rPr>
          <w:rFonts w:hint="eastAsia" w:ascii="宋体" w:hAnsi="宋体" w:eastAsia="宋体" w:cs="宋体"/>
          <w:b w:val="0"/>
          <w:bCs/>
          <w:sz w:val="24"/>
          <w:szCs w:val="24"/>
          <w:highlight w:val="none"/>
          <w:lang w:val="en-US" w:eastAsia="zh-CN"/>
        </w:rPr>
        <w:t>3元/</w:t>
      </w:r>
      <w:r>
        <w:rPr>
          <w:rFonts w:hint="eastAsia" w:ascii="宋体" w:hAnsi="宋体" w:cs="宋体"/>
          <w:b w:val="0"/>
          <w:bCs/>
          <w:sz w:val="24"/>
          <w:szCs w:val="24"/>
          <w:highlight w:val="none"/>
          <w:lang w:val="en-US" w:eastAsia="zh-CN"/>
        </w:rPr>
        <w:t>㎡</w:t>
      </w:r>
      <w:r>
        <w:rPr>
          <w:rFonts w:hint="eastAsia" w:ascii="宋体" w:hAnsi="宋体" w:eastAsia="宋体" w:cs="宋体"/>
          <w:b w:val="0"/>
          <w:bCs/>
          <w:sz w:val="24"/>
          <w:szCs w:val="24"/>
          <w:highlight w:val="none"/>
          <w:lang w:val="en-US" w:eastAsia="zh-CN"/>
        </w:rPr>
        <w:t>/年</w:t>
      </w:r>
      <w:r>
        <w:rPr>
          <w:rFonts w:hint="eastAsia" w:ascii="宋体" w:hAnsi="宋体" w:cs="宋体"/>
          <w:b w:val="0"/>
          <w:bCs/>
          <w:sz w:val="24"/>
          <w:szCs w:val="24"/>
          <w:highlight w:val="none"/>
          <w:lang w:val="en-US" w:eastAsia="zh-CN"/>
        </w:rPr>
        <w:t>。</w:t>
      </w:r>
    </w:p>
    <w:p w14:paraId="5C88EB39">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②报价包括但不限于：绿化养护费用、员工费用和管理人员费用、离职补偿金、社会保险、通讯费、服装费、管理费、培训费、办公费、各类加班费、岗位补贴、高温费、员工福利、利润、设备、工具、消耗品、工会费、各种税费、政策性文件规定及合同明示或暗示的所有风险、责任、义务等各项应有的费用。采购人不接受供应商任何因遗漏报价而发生的费用追加，因</w:t>
      </w:r>
      <w:r>
        <w:rPr>
          <w:rFonts w:hint="eastAsia" w:ascii="宋体" w:hAnsi="宋体" w:cs="宋体"/>
          <w:b w:val="0"/>
          <w:bCs/>
          <w:sz w:val="24"/>
          <w:szCs w:val="24"/>
          <w:highlight w:val="none"/>
          <w:lang w:val="en-US" w:eastAsia="zh-CN"/>
        </w:rPr>
        <w:t>投标人</w:t>
      </w:r>
      <w:r>
        <w:rPr>
          <w:rFonts w:hint="eastAsia" w:ascii="宋体" w:hAnsi="宋体" w:eastAsia="宋体" w:cs="宋体"/>
          <w:b w:val="0"/>
          <w:bCs/>
          <w:sz w:val="24"/>
          <w:szCs w:val="24"/>
          <w:highlight w:val="none"/>
          <w:lang w:val="en-US" w:eastAsia="zh-CN"/>
        </w:rPr>
        <w:t>违反《劳动法》等法律法规而造成采购人的连带责任和损失全部由</w:t>
      </w:r>
      <w:r>
        <w:rPr>
          <w:rFonts w:hint="eastAsia" w:ascii="宋体" w:hAnsi="宋体" w:cs="宋体"/>
          <w:b w:val="0"/>
          <w:bCs/>
          <w:sz w:val="24"/>
          <w:szCs w:val="24"/>
          <w:highlight w:val="none"/>
          <w:lang w:val="en-US" w:eastAsia="zh-CN"/>
        </w:rPr>
        <w:t>投标人</w:t>
      </w:r>
      <w:r>
        <w:rPr>
          <w:rFonts w:hint="eastAsia" w:ascii="宋体" w:hAnsi="宋体" w:eastAsia="宋体" w:cs="宋体"/>
          <w:b w:val="0"/>
          <w:bCs/>
          <w:sz w:val="24"/>
          <w:szCs w:val="24"/>
          <w:highlight w:val="none"/>
          <w:lang w:val="en-US" w:eastAsia="zh-CN"/>
        </w:rPr>
        <w:t xml:space="preserve">承担。 </w:t>
      </w:r>
    </w:p>
    <w:p w14:paraId="3331B1BA">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③本合同采用总价打包制，合同期内费用一律不予调整，供应商对一般突发性事件必须有相应的应对措施，并考虑合同期内的物价、政策等所有风险因素，在投标时自行预测并纳入投标总价中。服务期间，如遇国家出台提高最低工资和最低社会保险缴纳基数标准等强制性规定，供应商必须保障其员工的基本法定待遇，采购人不承担增加的有关费用。各投标单位应充分考虑恢复因人为因素造成对苗木、设施等损坏所发生的费用。报价中含水电费、农药等，水源自行解决。 </w:t>
      </w:r>
    </w:p>
    <w:p w14:paraId="2C559947">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④</w:t>
      </w:r>
      <w:r>
        <w:rPr>
          <w:rFonts w:hint="eastAsia" w:ascii="宋体" w:hAnsi="宋体" w:cs="宋体"/>
          <w:b w:val="0"/>
          <w:bCs/>
          <w:sz w:val="24"/>
          <w:szCs w:val="24"/>
          <w:highlight w:val="none"/>
          <w:lang w:val="en-US" w:eastAsia="zh-CN"/>
        </w:rPr>
        <w:t>投标人</w:t>
      </w:r>
      <w:r>
        <w:rPr>
          <w:rFonts w:hint="eastAsia" w:ascii="宋体" w:hAnsi="宋体" w:eastAsia="宋体" w:cs="宋体"/>
          <w:b w:val="0"/>
          <w:bCs/>
          <w:sz w:val="24"/>
          <w:szCs w:val="24"/>
          <w:highlight w:val="none"/>
          <w:lang w:val="en-US" w:eastAsia="zh-CN"/>
        </w:rPr>
        <w:t>应严格遵守国家有关的法律、法规及行业标准，负责员工的一切工资、福利、保险等费用，所有服务员工上岗前必须签订劳动合同；员工因社保、工资、福利等问题</w:t>
      </w:r>
      <w:r>
        <w:rPr>
          <w:rFonts w:hint="eastAsia" w:ascii="宋体" w:hAnsi="宋体" w:eastAsia="宋体" w:cs="宋体"/>
          <w:b w:val="0"/>
          <w:bCs/>
          <w:color w:val="000000"/>
          <w:sz w:val="24"/>
          <w:szCs w:val="24"/>
          <w:highlight w:val="none"/>
          <w:lang w:val="en-US" w:eastAsia="zh-CN" w:bidi="ar"/>
        </w:rPr>
        <w:t>产生的纠纷和发生职业暴露、工伤、疾病甚至死亡的一切责任及费用由</w:t>
      </w:r>
      <w:r>
        <w:rPr>
          <w:rFonts w:hint="eastAsia" w:ascii="宋体" w:hAnsi="宋体" w:cs="宋体"/>
          <w:b w:val="0"/>
          <w:bCs/>
          <w:sz w:val="24"/>
          <w:szCs w:val="24"/>
          <w:highlight w:val="none"/>
          <w:lang w:val="en-US" w:eastAsia="zh-CN"/>
        </w:rPr>
        <w:t>投标人</w:t>
      </w:r>
      <w:r>
        <w:rPr>
          <w:rFonts w:hint="eastAsia" w:ascii="宋体" w:hAnsi="宋体" w:eastAsia="宋体" w:cs="宋体"/>
          <w:b w:val="0"/>
          <w:bCs/>
          <w:color w:val="000000"/>
          <w:sz w:val="24"/>
          <w:szCs w:val="24"/>
          <w:highlight w:val="none"/>
          <w:lang w:val="en-US" w:eastAsia="zh-CN" w:bidi="ar"/>
        </w:rPr>
        <w:t xml:space="preserve">全部负责。 </w:t>
      </w:r>
    </w:p>
    <w:p w14:paraId="28D201A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（3）移交时以现场清点数据为移交依据，中标人须配合采购人确定最终移交清单数据。 </w:t>
      </w:r>
    </w:p>
    <w:p w14:paraId="21EB9B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（4）移交要求 </w:t>
      </w:r>
    </w:p>
    <w:p w14:paraId="18E624A2">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交接时间：以采购人指令为准。 </w:t>
      </w:r>
    </w:p>
    <w:p w14:paraId="006B1885">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rPr>
        <w:t>移交时以交接单为移交依据，由采购人、原履约单位、现履约单位签字认可后为正式移交。</w:t>
      </w:r>
      <w:r>
        <w:rPr>
          <w:rFonts w:hint="eastAsia" w:ascii="宋体" w:hAnsi="宋体" w:eastAsia="宋体" w:cs="宋体"/>
          <w:b w:val="0"/>
          <w:bCs/>
          <w:sz w:val="24"/>
          <w:szCs w:val="24"/>
          <w:highlight w:val="none"/>
          <w:lang w:val="en-US" w:eastAsia="zh-CN" w:bidi="ar-SA"/>
        </w:rPr>
        <w:t xml:space="preserve"> </w:t>
      </w:r>
    </w:p>
    <w:p w14:paraId="3DE5A52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（5）验收 </w:t>
      </w:r>
    </w:p>
    <w:p w14:paraId="600FF764">
      <w:pPr>
        <w:pStyle w:val="451"/>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s="宋体"/>
          <w:b/>
          <w:bCs/>
          <w:color w:val="FF0000"/>
          <w:sz w:val="24"/>
          <w:highlight w:val="none"/>
        </w:rPr>
      </w:pPr>
      <w:r>
        <w:rPr>
          <w:rFonts w:hint="eastAsia" w:ascii="宋体" w:hAnsi="宋体" w:eastAsia="宋体" w:cs="宋体"/>
          <w:b w:val="0"/>
          <w:bCs/>
          <w:sz w:val="24"/>
          <w:szCs w:val="24"/>
          <w:highlight w:val="none"/>
          <w:lang w:val="en-US" w:eastAsia="zh-CN"/>
        </w:rPr>
        <w:t>履约期间将依照招标文件要求、中标单位投标文件内的承诺及采购人制定的相关办法、细则等，对该采购项目对应采购包的内容进行考核或验收。</w:t>
      </w:r>
    </w:p>
    <w:p w14:paraId="52CC1BD0">
      <w:pPr>
        <w:widowControl w:val="0"/>
        <w:numPr>
          <w:ilvl w:val="0"/>
          <w:numId w:val="0"/>
        </w:numPr>
        <w:spacing w:line="360" w:lineRule="auto"/>
        <w:ind w:left="720"/>
        <w:contextualSpacing/>
        <w:jc w:val="both"/>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七</w:t>
      </w:r>
      <w:r>
        <w:rPr>
          <w:rFonts w:hint="eastAsia" w:ascii="宋体" w:hAnsi="宋体" w:eastAsia="宋体" w:cs="宋体"/>
          <w:b/>
          <w:color w:val="auto"/>
          <w:sz w:val="24"/>
          <w:szCs w:val="24"/>
          <w:highlight w:val="none"/>
          <w:lang w:val="en-US" w:eastAsia="zh-CN" w:bidi="ar-SA"/>
        </w:rPr>
        <w:t>、特别说明</w:t>
      </w:r>
    </w:p>
    <w:p w14:paraId="46D7E8B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1.所投报价为完成该项目的一切费用总和（固定总价），包括相关服务人员的管理费、人工费、差旅费、会务费、资料费、税金、后续服务费及合同包括的所有风险、责任等全部费用。</w:t>
      </w:r>
    </w:p>
    <w:p w14:paraId="7053F1B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b w:val="0"/>
          <w:bCs/>
          <w:sz w:val="24"/>
          <w:szCs w:val="24"/>
          <w:highlight w:val="none"/>
          <w:lang w:val="en-US" w:eastAsia="zh-CN"/>
        </w:rPr>
        <w:t>投标人</w:t>
      </w:r>
      <w:r>
        <w:rPr>
          <w:rFonts w:hint="eastAsia" w:ascii="宋体" w:hAnsi="宋体" w:eastAsia="宋体" w:cs="宋体"/>
          <w:color w:val="auto"/>
          <w:sz w:val="24"/>
          <w:szCs w:val="24"/>
          <w:highlight w:val="none"/>
          <w:lang w:val="en-US" w:eastAsia="zh-CN"/>
        </w:rPr>
        <w:t>应充分考虑所有可能影响到报价的价格及政策等风险因素，一旦成交，服务总价将包定，不予调整。</w:t>
      </w:r>
    </w:p>
    <w:p w14:paraId="00BFDC60">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val="0"/>
          <w:bCs/>
          <w:sz w:val="24"/>
          <w:szCs w:val="24"/>
          <w:highlight w:val="none"/>
          <w:lang w:val="en-US" w:eastAsia="zh-CN"/>
        </w:rPr>
        <w:t>投标人</w:t>
      </w:r>
      <w:r>
        <w:rPr>
          <w:rFonts w:hint="eastAsia" w:ascii="宋体" w:hAnsi="宋体" w:eastAsia="宋体" w:cs="宋体"/>
          <w:color w:val="auto"/>
          <w:sz w:val="24"/>
          <w:szCs w:val="24"/>
          <w:highlight w:val="none"/>
          <w:lang w:val="en-US" w:eastAsia="zh-CN"/>
        </w:rPr>
        <w:t>的任何错漏、优惠、竞争性报价不得作为减轻责任、减少服务、增加收费、降低质量的理由。</w:t>
      </w:r>
    </w:p>
    <w:p w14:paraId="32E231F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val="0"/>
          <w:bCs/>
          <w:sz w:val="24"/>
          <w:szCs w:val="24"/>
          <w:highlight w:val="none"/>
          <w:lang w:val="en-US" w:eastAsia="zh-CN"/>
        </w:rPr>
        <w:t>投标人</w:t>
      </w:r>
      <w:r>
        <w:rPr>
          <w:rFonts w:hint="eastAsia" w:ascii="宋体" w:hAnsi="宋体" w:eastAsia="宋体" w:cs="宋体"/>
          <w:color w:val="auto"/>
          <w:sz w:val="24"/>
          <w:szCs w:val="24"/>
          <w:highlight w:val="none"/>
          <w:lang w:val="en-US" w:eastAsia="zh-CN"/>
        </w:rPr>
        <w:t>所用人员必须按照《中华人民共和国劳动法》及相关法律法规的规定执行，如遇到工资、保险、人身伤害、事故、安全生产等纠纷问题均由供应商自行负责、解决。</w:t>
      </w:r>
    </w:p>
    <w:p w14:paraId="505935B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b w:val="0"/>
          <w:bCs/>
          <w:sz w:val="24"/>
          <w:szCs w:val="24"/>
          <w:highlight w:val="none"/>
          <w:lang w:val="en-US" w:eastAsia="zh-CN"/>
        </w:rPr>
        <w:t>投标人</w:t>
      </w:r>
      <w:r>
        <w:rPr>
          <w:rFonts w:hint="eastAsia" w:ascii="宋体" w:hAnsi="宋体" w:eastAsia="宋体" w:cs="宋体"/>
          <w:color w:val="auto"/>
          <w:sz w:val="24"/>
          <w:szCs w:val="24"/>
          <w:highlight w:val="none"/>
          <w:lang w:val="en-US" w:eastAsia="zh-CN"/>
        </w:rPr>
        <w:t>报价除包含采购文件中列明的项目外还应包括保障服务正常运行应当具有的物资和服务，对服务正常运行应当具有的物资和服务理解不一致的以采购人理解为准。</w:t>
      </w:r>
    </w:p>
    <w:p w14:paraId="55256D8E">
      <w:pPr>
        <w:widowControl w:val="0"/>
        <w:numPr>
          <w:ilvl w:val="0"/>
          <w:numId w:val="0"/>
        </w:numPr>
        <w:spacing w:line="360" w:lineRule="auto"/>
        <w:ind w:left="720"/>
        <w:contextualSpacing/>
        <w:jc w:val="both"/>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八</w:t>
      </w:r>
      <w:r>
        <w:rPr>
          <w:rFonts w:hint="eastAsia" w:ascii="宋体" w:hAnsi="宋体" w:eastAsia="宋体" w:cs="宋体"/>
          <w:b/>
          <w:color w:val="auto"/>
          <w:sz w:val="24"/>
          <w:szCs w:val="24"/>
          <w:highlight w:val="none"/>
          <w:lang w:val="en-US" w:eastAsia="zh-CN" w:bidi="ar-SA"/>
        </w:rPr>
        <w:t>、考核和考核细则</w:t>
      </w:r>
    </w:p>
    <w:p w14:paraId="5F209EC4">
      <w:pPr>
        <w:spacing w:line="360" w:lineRule="auto"/>
        <w:ind w:firstLine="482"/>
        <w:contextualSpacing/>
        <w:jc w:val="center"/>
        <w:rPr>
          <w:rFonts w:hint="eastAsia" w:ascii="Times New Roman" w:hAnsi="Times New Roman" w:eastAsia="宋体" w:cs="Times New Roman"/>
          <w:b/>
          <w:bCs w:val="0"/>
          <w:i w:val="0"/>
          <w:iCs/>
          <w:sz w:val="24"/>
          <w:highlight w:val="none"/>
        </w:rPr>
      </w:pPr>
      <w:r>
        <w:rPr>
          <w:rFonts w:hint="eastAsia" w:ascii="Times New Roman" w:hAnsi="Times New Roman" w:eastAsia="宋体" w:cs="Times New Roman"/>
          <w:b/>
          <w:bCs w:val="0"/>
          <w:i w:val="0"/>
          <w:iCs/>
          <w:sz w:val="24"/>
          <w:highlight w:val="none"/>
          <w:lang w:val="en-US" w:eastAsia="zh-CN"/>
        </w:rPr>
        <w:t>1.</w:t>
      </w:r>
      <w:r>
        <w:rPr>
          <w:rFonts w:hint="eastAsia" w:ascii="Times New Roman" w:hAnsi="Times New Roman" w:eastAsia="宋体" w:cs="Times New Roman"/>
          <w:b/>
          <w:bCs w:val="0"/>
          <w:i w:val="0"/>
          <w:iCs/>
          <w:sz w:val="24"/>
          <w:highlight w:val="none"/>
        </w:rPr>
        <w:t>绿化养护管理考核实施细则</w:t>
      </w:r>
    </w:p>
    <w:tbl>
      <w:tblPr>
        <w:tblStyle w:val="35"/>
        <w:tblW w:w="9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762"/>
        <w:gridCol w:w="3953"/>
        <w:gridCol w:w="3720"/>
        <w:gridCol w:w="900"/>
      </w:tblGrid>
      <w:tr w14:paraId="43CC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535" w:type="dxa"/>
            <w:noWrap w:val="0"/>
            <w:vAlign w:val="center"/>
          </w:tcPr>
          <w:p w14:paraId="45018F23">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项目</w:t>
            </w:r>
          </w:p>
        </w:tc>
        <w:tc>
          <w:tcPr>
            <w:tcW w:w="762" w:type="dxa"/>
            <w:noWrap w:val="0"/>
            <w:vAlign w:val="center"/>
          </w:tcPr>
          <w:p w14:paraId="0EEAADB0">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分值</w:t>
            </w:r>
          </w:p>
        </w:tc>
        <w:tc>
          <w:tcPr>
            <w:tcW w:w="3953" w:type="dxa"/>
            <w:noWrap w:val="0"/>
            <w:vAlign w:val="center"/>
          </w:tcPr>
          <w:p w14:paraId="2CD845CC">
            <w:pPr>
              <w:numPr>
                <w:ilvl w:val="0"/>
                <w:numId w:val="0"/>
              </w:numPr>
              <w:spacing w:after="0" w:line="36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考核标准</w:t>
            </w:r>
          </w:p>
        </w:tc>
        <w:tc>
          <w:tcPr>
            <w:tcW w:w="3720" w:type="dxa"/>
            <w:noWrap w:val="0"/>
            <w:vAlign w:val="center"/>
          </w:tcPr>
          <w:p w14:paraId="59FE4678">
            <w:pPr>
              <w:numPr>
                <w:ilvl w:val="0"/>
                <w:numId w:val="0"/>
              </w:numPr>
              <w:spacing w:after="0" w:line="36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扣分细则</w:t>
            </w:r>
          </w:p>
        </w:tc>
        <w:tc>
          <w:tcPr>
            <w:tcW w:w="900" w:type="dxa"/>
            <w:noWrap w:val="0"/>
            <w:vAlign w:val="center"/>
          </w:tcPr>
          <w:p w14:paraId="7CC774CE">
            <w:pPr>
              <w:numPr>
                <w:ilvl w:val="0"/>
                <w:numId w:val="0"/>
              </w:numPr>
              <w:spacing w:after="0" w:line="36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扣分</w:t>
            </w:r>
          </w:p>
        </w:tc>
      </w:tr>
      <w:tr w14:paraId="194C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35" w:type="dxa"/>
            <w:vMerge w:val="restart"/>
            <w:noWrap w:val="0"/>
            <w:vAlign w:val="center"/>
          </w:tcPr>
          <w:p w14:paraId="46B67E80">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卫生保洁</w:t>
            </w:r>
          </w:p>
        </w:tc>
        <w:tc>
          <w:tcPr>
            <w:tcW w:w="762" w:type="dxa"/>
            <w:vMerge w:val="restart"/>
            <w:noWrap w:val="0"/>
            <w:vAlign w:val="center"/>
          </w:tcPr>
          <w:p w14:paraId="086A28FF">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20</w:t>
            </w:r>
          </w:p>
        </w:tc>
        <w:tc>
          <w:tcPr>
            <w:tcW w:w="3953" w:type="dxa"/>
            <w:noWrap w:val="0"/>
            <w:vAlign w:val="center"/>
          </w:tcPr>
          <w:p w14:paraId="29CDBFFF">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1、花坛、树池、绿地内无白色垃圾、落叶、建筑垃圾；水面无漂浮物等。</w:t>
            </w:r>
          </w:p>
        </w:tc>
        <w:tc>
          <w:tcPr>
            <w:tcW w:w="3720" w:type="dxa"/>
            <w:vMerge w:val="restart"/>
            <w:noWrap w:val="0"/>
            <w:vAlign w:val="center"/>
          </w:tcPr>
          <w:p w14:paraId="0B362A2B">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发现有陈旧垃圾</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杂物扣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分/处；发 现有卫生死角扣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分/处；发现园林设 施及水体不整洁扣1分/处；垃圾当天不及时清运扣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w:t>
            </w:r>
          </w:p>
        </w:tc>
        <w:tc>
          <w:tcPr>
            <w:tcW w:w="900" w:type="dxa"/>
            <w:vMerge w:val="restart"/>
            <w:noWrap w:val="0"/>
            <w:vAlign w:val="top"/>
          </w:tcPr>
          <w:p w14:paraId="1A3F9FC0">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66BB5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35" w:type="dxa"/>
            <w:vMerge w:val="continue"/>
            <w:noWrap w:val="0"/>
            <w:vAlign w:val="center"/>
          </w:tcPr>
          <w:p w14:paraId="7BA191EE">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762" w:type="dxa"/>
            <w:vMerge w:val="continue"/>
            <w:noWrap w:val="0"/>
            <w:vAlign w:val="center"/>
          </w:tcPr>
          <w:p w14:paraId="54AC5920">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5E53B05F">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2、园林设施整洁卫生。</w:t>
            </w:r>
          </w:p>
        </w:tc>
        <w:tc>
          <w:tcPr>
            <w:tcW w:w="3720" w:type="dxa"/>
            <w:vMerge w:val="continue"/>
            <w:noWrap w:val="0"/>
            <w:vAlign w:val="center"/>
          </w:tcPr>
          <w:p w14:paraId="66FAF99F">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6A0D3B61">
            <w:pPr>
              <w:keepNext w:val="0"/>
              <w:keepLines w:val="0"/>
              <w:pageBreakBefore w:val="0"/>
              <w:widowControl w:val="0"/>
              <w:spacing w:after="0" w:line="240" w:lineRule="auto"/>
              <w:contextualSpacing/>
              <w:rPr>
                <w:rFonts w:hint="eastAsia" w:ascii="宋体" w:hAnsi="宋体" w:eastAsia="宋体" w:cs="宋体"/>
                <w:b w:val="0"/>
                <w:bCs/>
                <w:i w:val="0"/>
                <w:iCs/>
                <w:sz w:val="24"/>
                <w:szCs w:val="24"/>
                <w:highlight w:val="none"/>
                <w:vertAlign w:val="baseline"/>
              </w:rPr>
            </w:pPr>
          </w:p>
        </w:tc>
      </w:tr>
      <w:tr w14:paraId="1165F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535" w:type="dxa"/>
            <w:vMerge w:val="continue"/>
            <w:noWrap w:val="0"/>
            <w:vAlign w:val="center"/>
          </w:tcPr>
          <w:p w14:paraId="61427F94">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4F629C80">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54EFC24A">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3、生产垃圾日产日清，重点地段随产随清。</w:t>
            </w:r>
          </w:p>
        </w:tc>
        <w:tc>
          <w:tcPr>
            <w:tcW w:w="3720" w:type="dxa"/>
            <w:vMerge w:val="continue"/>
            <w:noWrap w:val="0"/>
            <w:vAlign w:val="center"/>
          </w:tcPr>
          <w:p w14:paraId="62EF3EB6">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20173A0F">
            <w:pPr>
              <w:keepNext w:val="0"/>
              <w:keepLines w:val="0"/>
              <w:pageBreakBefore w:val="0"/>
              <w:widowControl w:val="0"/>
              <w:spacing w:after="0" w:line="240" w:lineRule="auto"/>
              <w:contextualSpacing/>
              <w:rPr>
                <w:rFonts w:hint="eastAsia" w:ascii="宋体" w:hAnsi="宋体" w:eastAsia="宋体" w:cs="宋体"/>
                <w:b w:val="0"/>
                <w:bCs/>
                <w:i w:val="0"/>
                <w:iCs/>
                <w:sz w:val="24"/>
                <w:szCs w:val="24"/>
                <w:highlight w:val="none"/>
                <w:vertAlign w:val="baseline"/>
              </w:rPr>
            </w:pPr>
          </w:p>
        </w:tc>
      </w:tr>
      <w:tr w14:paraId="3ACC6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535" w:type="dxa"/>
            <w:vMerge w:val="restart"/>
            <w:noWrap w:val="0"/>
            <w:vAlign w:val="center"/>
          </w:tcPr>
          <w:p w14:paraId="7EF4214F">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草坪养护</w:t>
            </w:r>
          </w:p>
        </w:tc>
        <w:tc>
          <w:tcPr>
            <w:tcW w:w="762" w:type="dxa"/>
            <w:vMerge w:val="restart"/>
            <w:noWrap w:val="0"/>
            <w:vAlign w:val="center"/>
          </w:tcPr>
          <w:p w14:paraId="4AEBFED9">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10</w:t>
            </w:r>
          </w:p>
        </w:tc>
        <w:tc>
          <w:tcPr>
            <w:tcW w:w="3953" w:type="dxa"/>
            <w:noWrap w:val="0"/>
            <w:vAlign w:val="center"/>
          </w:tcPr>
          <w:p w14:paraId="55688BD5">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1、生长期长势好</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草坪绿期长，抗旱浇水和雨后排水及时，无退化现象。</w:t>
            </w:r>
          </w:p>
        </w:tc>
        <w:tc>
          <w:tcPr>
            <w:tcW w:w="3720" w:type="dxa"/>
            <w:vMerge w:val="restart"/>
            <w:noWrap w:val="0"/>
            <w:vAlign w:val="center"/>
          </w:tcPr>
          <w:p w14:paraId="6C6559B0">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rPr>
              <w:t>未及时做好浇水、排水工作致草坪生长不良扣1分/处；修剪不合格每平方扣1分；病虫害防治不力造成危害影响景 观的每平方扣1分；杂草明显、界线不清扣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分/处</w:t>
            </w:r>
            <w:r>
              <w:rPr>
                <w:rFonts w:hint="eastAsia" w:ascii="宋体" w:hAnsi="宋体" w:eastAsia="宋体" w:cs="宋体"/>
                <w:b w:val="0"/>
                <w:bCs/>
                <w:i w:val="0"/>
                <w:iCs/>
                <w:sz w:val="24"/>
                <w:szCs w:val="24"/>
                <w:highlight w:val="none"/>
                <w:vertAlign w:val="baseline"/>
                <w:lang w:eastAsia="zh-CN"/>
              </w:rPr>
              <w:t>。</w:t>
            </w:r>
          </w:p>
        </w:tc>
        <w:tc>
          <w:tcPr>
            <w:tcW w:w="900" w:type="dxa"/>
            <w:vMerge w:val="restart"/>
            <w:noWrap w:val="0"/>
            <w:vAlign w:val="top"/>
          </w:tcPr>
          <w:p w14:paraId="4E46D65B">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5FEC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535" w:type="dxa"/>
            <w:vMerge w:val="continue"/>
            <w:noWrap w:val="0"/>
            <w:vAlign w:val="center"/>
          </w:tcPr>
          <w:p w14:paraId="4DBD570C">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5EC08AB2">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2E9D4721">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2、修剪平整，冬绿型草坪高度不超过10厘米，夏绿型草坪高度不超过6厘米，休眠期前作较低修剪。</w:t>
            </w:r>
          </w:p>
        </w:tc>
        <w:tc>
          <w:tcPr>
            <w:tcW w:w="3720" w:type="dxa"/>
            <w:vMerge w:val="continue"/>
            <w:noWrap w:val="0"/>
            <w:vAlign w:val="center"/>
          </w:tcPr>
          <w:p w14:paraId="34D7784A">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04A5BA6A">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77503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535" w:type="dxa"/>
            <w:vMerge w:val="continue"/>
            <w:noWrap w:val="0"/>
            <w:vAlign w:val="center"/>
          </w:tcPr>
          <w:p w14:paraId="56A9F27B">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0FDB74EE">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4D390AF0">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3</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草坪无病虫害，无空秃，有一定厚度，草根不裸露。</w:t>
            </w:r>
          </w:p>
        </w:tc>
        <w:tc>
          <w:tcPr>
            <w:tcW w:w="3720" w:type="dxa"/>
            <w:vMerge w:val="continue"/>
            <w:noWrap w:val="0"/>
            <w:vAlign w:val="center"/>
          </w:tcPr>
          <w:p w14:paraId="2DCFDEE5">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34620564">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75F4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535" w:type="dxa"/>
            <w:vMerge w:val="continue"/>
            <w:noWrap w:val="0"/>
            <w:vAlign w:val="center"/>
          </w:tcPr>
          <w:p w14:paraId="27002058">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5A3BCE28">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066381BE">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4、无杂草，与绿篱色块、地被之间界线清晰。</w:t>
            </w:r>
          </w:p>
        </w:tc>
        <w:tc>
          <w:tcPr>
            <w:tcW w:w="3720" w:type="dxa"/>
            <w:vMerge w:val="continue"/>
            <w:noWrap w:val="0"/>
            <w:vAlign w:val="center"/>
          </w:tcPr>
          <w:p w14:paraId="6C41FFD7">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2BB1F089">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1FDB5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535" w:type="dxa"/>
            <w:vMerge w:val="restart"/>
            <w:noWrap w:val="0"/>
            <w:vAlign w:val="center"/>
          </w:tcPr>
          <w:p w14:paraId="306485B5">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乔灌木养护</w:t>
            </w:r>
          </w:p>
        </w:tc>
        <w:tc>
          <w:tcPr>
            <w:tcW w:w="762" w:type="dxa"/>
            <w:vMerge w:val="restart"/>
            <w:noWrap w:val="0"/>
            <w:vAlign w:val="center"/>
          </w:tcPr>
          <w:p w14:paraId="4AD4E5B6">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20</w:t>
            </w:r>
          </w:p>
        </w:tc>
        <w:tc>
          <w:tcPr>
            <w:tcW w:w="3953" w:type="dxa"/>
            <w:noWrap w:val="0"/>
            <w:vAlign w:val="center"/>
          </w:tcPr>
          <w:p w14:paraId="2D992748">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1、树木生长正常，无死树、断枝及明显枯死枝，无倾斜、歪倒现象，绿篱色块基本无空缺。</w:t>
            </w:r>
          </w:p>
        </w:tc>
        <w:tc>
          <w:tcPr>
            <w:tcW w:w="3720" w:type="dxa"/>
            <w:vMerge w:val="restart"/>
            <w:noWrap w:val="0"/>
            <w:vAlign w:val="center"/>
          </w:tcPr>
          <w:p w14:paraId="1D1204C4">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管护不到位，未及时做好浇水、排水工作致苗木死亡的扣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处；歪斜树不及时扶正、死树、枯枝、断枝不及时处理扣1分/株。修剪、清理不及时及修剪手法过重扣1分/处；绿篱色块成片死亡未及时补缺到位扣1分/处。出现病虫害症状，防治不力的扣1分/次，造成严重危害的扣2分/次，造成一定范围植株死亡的扣5分/次。 发现明显杂草、杂树扣1分/处。</w:t>
            </w:r>
          </w:p>
        </w:tc>
        <w:tc>
          <w:tcPr>
            <w:tcW w:w="900" w:type="dxa"/>
            <w:vMerge w:val="restart"/>
            <w:noWrap w:val="0"/>
            <w:vAlign w:val="top"/>
          </w:tcPr>
          <w:p w14:paraId="365FA55F">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1870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535" w:type="dxa"/>
            <w:vMerge w:val="continue"/>
            <w:noWrap w:val="0"/>
            <w:vAlign w:val="center"/>
          </w:tcPr>
          <w:p w14:paraId="446F6720">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1A69D810">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1CC87269">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2、树木的修剪符合景观观赏要求，乔木根部无萌孽枝，绿篱、色块修剪及时到位，垂直绿化牵引、绑扎到位。</w:t>
            </w:r>
          </w:p>
        </w:tc>
        <w:tc>
          <w:tcPr>
            <w:tcW w:w="3720" w:type="dxa"/>
            <w:vMerge w:val="continue"/>
            <w:noWrap w:val="0"/>
            <w:vAlign w:val="center"/>
          </w:tcPr>
          <w:p w14:paraId="0DF5C44A">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30574298">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7B5E6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535" w:type="dxa"/>
            <w:vMerge w:val="continue"/>
            <w:noWrap w:val="0"/>
            <w:vAlign w:val="center"/>
          </w:tcPr>
          <w:p w14:paraId="52BBAF37">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7A485B9B">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782539AE">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3、树木病虫害防治及时、有效，蛀干害虫&lt;3%</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食叶性害虫&lt;5%</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刺吸性害虫&lt;10%。</w:t>
            </w:r>
          </w:p>
        </w:tc>
        <w:tc>
          <w:tcPr>
            <w:tcW w:w="3720" w:type="dxa"/>
            <w:vMerge w:val="continue"/>
            <w:noWrap w:val="0"/>
            <w:vAlign w:val="center"/>
          </w:tcPr>
          <w:p w14:paraId="5738E730">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5555C48C">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120FA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535" w:type="dxa"/>
            <w:vMerge w:val="continue"/>
            <w:noWrap w:val="0"/>
            <w:vAlign w:val="center"/>
          </w:tcPr>
          <w:p w14:paraId="2A5FEAF1">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4F6C19D8">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69719039">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4、绿地内无大型杂草、无缠绕性、攀 缘性杂草，无乱牵乱挂现象，杂树、 树桩清除及时。</w:t>
            </w:r>
          </w:p>
        </w:tc>
        <w:tc>
          <w:tcPr>
            <w:tcW w:w="3720" w:type="dxa"/>
            <w:vMerge w:val="continue"/>
            <w:noWrap w:val="0"/>
            <w:vAlign w:val="center"/>
          </w:tcPr>
          <w:p w14:paraId="59D49B15">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386D9FB8">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7DE29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535" w:type="dxa"/>
            <w:vMerge w:val="restart"/>
            <w:noWrap w:val="0"/>
            <w:vAlign w:val="center"/>
          </w:tcPr>
          <w:p w14:paraId="2ABEFBFA">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设施维护</w:t>
            </w:r>
          </w:p>
        </w:tc>
        <w:tc>
          <w:tcPr>
            <w:tcW w:w="762" w:type="dxa"/>
            <w:vMerge w:val="restart"/>
            <w:noWrap w:val="0"/>
            <w:vAlign w:val="center"/>
          </w:tcPr>
          <w:p w14:paraId="22AF5944">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15</w:t>
            </w:r>
          </w:p>
        </w:tc>
        <w:tc>
          <w:tcPr>
            <w:tcW w:w="3953" w:type="dxa"/>
            <w:noWrap w:val="0"/>
            <w:vAlign w:val="center"/>
          </w:tcPr>
          <w:p w14:paraId="0829B623">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1、建筑小品、辅助设施和标志标牌等完好，无人为损坏或遗失，如有缺损 及时上报并按原貌修复。</w:t>
            </w:r>
          </w:p>
        </w:tc>
        <w:tc>
          <w:tcPr>
            <w:tcW w:w="3720" w:type="dxa"/>
            <w:vMerge w:val="restart"/>
            <w:noWrap w:val="0"/>
            <w:vAlign w:val="center"/>
          </w:tcPr>
          <w:p w14:paraId="1E85E671">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lang w:eastAsia="zh-CN"/>
              </w:rPr>
            </w:pPr>
            <w:r>
              <w:rPr>
                <w:rFonts w:hint="eastAsia" w:ascii="宋体" w:hAnsi="宋体" w:eastAsia="宋体" w:cs="宋体"/>
                <w:b w:val="0"/>
                <w:bCs/>
                <w:i w:val="0"/>
                <w:iCs/>
                <w:sz w:val="24"/>
                <w:szCs w:val="24"/>
                <w:highlight w:val="none"/>
                <w:vertAlign w:val="baseline"/>
              </w:rPr>
              <w:t>设施破损未能及时上报或未按要求恢 复的扣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分/件次，每拖垃1天扣1分；</w:t>
            </w:r>
            <w:r>
              <w:rPr>
                <w:rFonts w:hint="eastAsia" w:ascii="宋体" w:hAnsi="宋体" w:eastAsia="宋体" w:cs="宋体"/>
                <w:b w:val="0"/>
                <w:bCs/>
                <w:i w:val="0"/>
                <w:iCs/>
                <w:sz w:val="24"/>
                <w:szCs w:val="24"/>
                <w:highlight w:val="none"/>
                <w:vertAlign w:val="baseline"/>
                <w:lang w:val="en-US" w:eastAsia="zh-CN"/>
              </w:rPr>
              <w:t>设施不按规定开放扣1</w:t>
            </w:r>
            <w:r>
              <w:rPr>
                <w:rFonts w:hint="eastAsia" w:ascii="宋体" w:hAnsi="宋体" w:eastAsia="宋体" w:cs="宋体"/>
                <w:b w:val="0"/>
                <w:bCs/>
                <w:i w:val="0"/>
                <w:iCs/>
                <w:sz w:val="24"/>
                <w:szCs w:val="24"/>
                <w:highlight w:val="none"/>
                <w:vertAlign w:val="baseline"/>
              </w:rPr>
              <w:t>分/次</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lang w:val="en-US" w:eastAsia="zh-CN"/>
              </w:rPr>
              <w:t>重大检查或节日设施不能正常运行，加倍扣分；</w:t>
            </w:r>
            <w:r>
              <w:rPr>
                <w:rFonts w:hint="eastAsia" w:ascii="宋体" w:hAnsi="宋体" w:eastAsia="宋体" w:cs="宋体"/>
                <w:b w:val="0"/>
                <w:bCs/>
                <w:i w:val="0"/>
                <w:iCs/>
                <w:sz w:val="24"/>
                <w:szCs w:val="24"/>
                <w:highlight w:val="none"/>
                <w:vertAlign w:val="baseline"/>
              </w:rPr>
              <w:t>乱张贴、乱涂写每发现1处扣1分</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lang w:val="en-US" w:eastAsia="zh-CN"/>
              </w:rPr>
              <w:t>公厕无专人管理的扣1分，管理不到位的扣1</w:t>
            </w:r>
            <w:r>
              <w:rPr>
                <w:rFonts w:hint="eastAsia" w:ascii="宋体" w:hAnsi="宋体" w:eastAsia="宋体" w:cs="宋体"/>
                <w:b w:val="0"/>
                <w:bCs/>
                <w:i w:val="0"/>
                <w:iCs/>
                <w:sz w:val="24"/>
                <w:szCs w:val="24"/>
                <w:highlight w:val="none"/>
                <w:vertAlign w:val="baseline"/>
              </w:rPr>
              <w:t>分/</w:t>
            </w:r>
            <w:r>
              <w:rPr>
                <w:rFonts w:hint="eastAsia" w:ascii="宋体" w:hAnsi="宋体" w:eastAsia="宋体" w:cs="宋体"/>
                <w:b w:val="0"/>
                <w:bCs/>
                <w:i w:val="0"/>
                <w:iCs/>
                <w:sz w:val="24"/>
                <w:szCs w:val="24"/>
                <w:highlight w:val="none"/>
                <w:vertAlign w:val="baseline"/>
                <w:lang w:val="en-US" w:eastAsia="zh-CN"/>
              </w:rPr>
              <w:t>项。</w:t>
            </w:r>
          </w:p>
        </w:tc>
        <w:tc>
          <w:tcPr>
            <w:tcW w:w="900" w:type="dxa"/>
            <w:vMerge w:val="restart"/>
            <w:noWrap w:val="0"/>
            <w:vAlign w:val="top"/>
          </w:tcPr>
          <w:p w14:paraId="0DE328DA">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5307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535" w:type="dxa"/>
            <w:vMerge w:val="continue"/>
            <w:noWrap w:val="0"/>
            <w:vAlign w:val="center"/>
          </w:tcPr>
          <w:p w14:paraId="1AD76794">
            <w:pPr>
              <w:keepNext w:val="0"/>
              <w:keepLines w:val="0"/>
              <w:pageBreakBefore w:val="0"/>
              <w:widowControl w:val="0"/>
              <w:spacing w:after="0" w:line="240" w:lineRule="auto"/>
              <w:contextualSpacing/>
              <w:jc w:val="both"/>
              <w:rPr>
                <w:rFonts w:hint="eastAsia" w:ascii="宋体" w:hAnsi="宋体" w:eastAsia="宋体" w:cs="宋体"/>
                <w:sz w:val="24"/>
                <w:szCs w:val="24"/>
                <w:highlight w:val="none"/>
              </w:rPr>
            </w:pPr>
          </w:p>
        </w:tc>
        <w:tc>
          <w:tcPr>
            <w:tcW w:w="762" w:type="dxa"/>
            <w:vMerge w:val="continue"/>
            <w:noWrap w:val="0"/>
            <w:vAlign w:val="center"/>
          </w:tcPr>
          <w:p w14:paraId="4C992EF8">
            <w:pPr>
              <w:keepNext w:val="0"/>
              <w:keepLines w:val="0"/>
              <w:pageBreakBefore w:val="0"/>
              <w:widowControl w:val="0"/>
              <w:spacing w:after="0" w:line="240" w:lineRule="auto"/>
              <w:contextualSpacing/>
              <w:jc w:val="both"/>
              <w:rPr>
                <w:rFonts w:hint="eastAsia" w:ascii="宋体" w:hAnsi="宋体" w:eastAsia="宋体" w:cs="宋体"/>
                <w:sz w:val="24"/>
                <w:szCs w:val="24"/>
                <w:highlight w:val="none"/>
              </w:rPr>
            </w:pPr>
          </w:p>
        </w:tc>
        <w:tc>
          <w:tcPr>
            <w:tcW w:w="3953" w:type="dxa"/>
            <w:noWrap w:val="0"/>
            <w:vAlign w:val="center"/>
          </w:tcPr>
          <w:p w14:paraId="79B889D3">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2、各类灯光、喷泉等设施按规定开放；公厕有专人负责，严格按相关要求开放管理。</w:t>
            </w:r>
          </w:p>
        </w:tc>
        <w:tc>
          <w:tcPr>
            <w:tcW w:w="3720" w:type="dxa"/>
            <w:vMerge w:val="continue"/>
            <w:noWrap w:val="0"/>
            <w:vAlign w:val="center"/>
          </w:tcPr>
          <w:p w14:paraId="02F6378C">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579E67DA">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r>
      <w:tr w14:paraId="63A8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535" w:type="dxa"/>
            <w:vMerge w:val="continue"/>
            <w:noWrap w:val="0"/>
            <w:vAlign w:val="center"/>
          </w:tcPr>
          <w:p w14:paraId="30FB17B5">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700842FE">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71E96E39">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lang w:val="en-US" w:eastAsia="zh-CN"/>
              </w:rPr>
              <w:t>3</w:t>
            </w:r>
            <w:r>
              <w:rPr>
                <w:rFonts w:hint="eastAsia" w:ascii="宋体" w:hAnsi="宋体" w:eastAsia="宋体" w:cs="宋体"/>
                <w:b w:val="0"/>
                <w:bCs/>
                <w:i w:val="0"/>
                <w:iCs/>
                <w:sz w:val="24"/>
                <w:szCs w:val="24"/>
                <w:highlight w:val="none"/>
                <w:vertAlign w:val="baseline"/>
              </w:rPr>
              <w:t>、定期清洗，无灰尘污渍，无乱张贴、乱涂写现象。</w:t>
            </w:r>
          </w:p>
        </w:tc>
        <w:tc>
          <w:tcPr>
            <w:tcW w:w="3720" w:type="dxa"/>
            <w:vMerge w:val="continue"/>
            <w:noWrap w:val="0"/>
            <w:vAlign w:val="center"/>
          </w:tcPr>
          <w:p w14:paraId="4C6805AD">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552B30F1">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2FE4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535" w:type="dxa"/>
            <w:vMerge w:val="restart"/>
            <w:noWrap w:val="0"/>
            <w:vAlign w:val="center"/>
          </w:tcPr>
          <w:p w14:paraId="19E94E02">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绿地秩序</w:t>
            </w:r>
          </w:p>
        </w:tc>
        <w:tc>
          <w:tcPr>
            <w:tcW w:w="762" w:type="dxa"/>
            <w:vMerge w:val="restart"/>
            <w:noWrap w:val="0"/>
            <w:vAlign w:val="center"/>
          </w:tcPr>
          <w:p w14:paraId="01790E53">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10</w:t>
            </w:r>
          </w:p>
        </w:tc>
        <w:tc>
          <w:tcPr>
            <w:tcW w:w="3953" w:type="dxa"/>
            <w:noWrap w:val="0"/>
            <w:vAlign w:val="center"/>
          </w:tcPr>
          <w:p w14:paraId="175602FD">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1、绿地上有杂物堆放、乱停车、乱披挂、乱设摊、乱晾晒、乱焚烧生产垃圾的现象。</w:t>
            </w:r>
          </w:p>
        </w:tc>
        <w:tc>
          <w:tcPr>
            <w:tcW w:w="3720" w:type="dxa"/>
            <w:vMerge w:val="restart"/>
            <w:noWrap w:val="0"/>
            <w:vAlign w:val="center"/>
          </w:tcPr>
          <w:p w14:paraId="415399EF">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发现一辆扣1分，管养人员自己的车辆扣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分/辆</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杂物堆放、乱披</w:t>
            </w:r>
            <w:r>
              <w:rPr>
                <w:rFonts w:hint="eastAsia" w:ascii="宋体" w:hAnsi="宋体" w:eastAsia="宋体" w:cs="宋体"/>
                <w:b w:val="0"/>
                <w:bCs/>
                <w:i w:val="0"/>
                <w:iCs/>
                <w:sz w:val="24"/>
                <w:szCs w:val="24"/>
                <w:highlight w:val="none"/>
                <w:vertAlign w:val="baseline"/>
                <w:lang w:eastAsia="zh-CN"/>
              </w:rPr>
              <w:t>乱</w:t>
            </w:r>
            <w:r>
              <w:rPr>
                <w:rFonts w:hint="eastAsia" w:ascii="宋体" w:hAnsi="宋体" w:eastAsia="宋体" w:cs="宋体"/>
                <w:b w:val="0"/>
                <w:bCs/>
                <w:i w:val="0"/>
                <w:iCs/>
                <w:sz w:val="24"/>
                <w:szCs w:val="24"/>
                <w:highlight w:val="none"/>
                <w:vertAlign w:val="baseline"/>
              </w:rPr>
              <w:t>挂、乱晾晒扣1分/处，乱设置扣2分/处，乱焚烧生产垃圾扣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分/处，扣完为止。绿地侵占、破坏设施未发现制止或发现未汇报的扣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分/次。</w:t>
            </w:r>
          </w:p>
        </w:tc>
        <w:tc>
          <w:tcPr>
            <w:tcW w:w="900" w:type="dxa"/>
            <w:vMerge w:val="restart"/>
            <w:noWrap w:val="0"/>
            <w:vAlign w:val="top"/>
          </w:tcPr>
          <w:p w14:paraId="4D0357C6">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39395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535" w:type="dxa"/>
            <w:vMerge w:val="continue"/>
            <w:noWrap w:val="0"/>
            <w:vAlign w:val="center"/>
          </w:tcPr>
          <w:p w14:paraId="77B04AB4">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3A4028F2">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5AC055F6">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2、发现绿地侵占、偷盗苗木、破坏设 施等现象，要立即制止，同时第一时间与甲方联系并汇报。</w:t>
            </w:r>
          </w:p>
        </w:tc>
        <w:tc>
          <w:tcPr>
            <w:tcW w:w="3720" w:type="dxa"/>
            <w:vMerge w:val="continue"/>
            <w:noWrap w:val="0"/>
            <w:vAlign w:val="center"/>
          </w:tcPr>
          <w:p w14:paraId="0A07EEBA">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63395EDD">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39318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535" w:type="dxa"/>
            <w:vMerge w:val="restart"/>
            <w:noWrap w:val="0"/>
            <w:vAlign w:val="center"/>
          </w:tcPr>
          <w:p w14:paraId="0611DFA6">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台帐记录</w:t>
            </w:r>
          </w:p>
        </w:tc>
        <w:tc>
          <w:tcPr>
            <w:tcW w:w="762" w:type="dxa"/>
            <w:vMerge w:val="restart"/>
            <w:noWrap w:val="0"/>
            <w:vAlign w:val="center"/>
          </w:tcPr>
          <w:p w14:paraId="3F885153">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10</w:t>
            </w:r>
          </w:p>
        </w:tc>
        <w:tc>
          <w:tcPr>
            <w:tcW w:w="3953" w:type="dxa"/>
            <w:noWrap w:val="0"/>
            <w:vAlign w:val="center"/>
          </w:tcPr>
          <w:p w14:paraId="7EBD1CF0">
            <w:pPr>
              <w:keepNext w:val="0"/>
              <w:keepLines w:val="0"/>
              <w:pageBreakBefore w:val="0"/>
              <w:widowControl w:val="0"/>
              <w:numPr>
                <w:ilvl w:val="0"/>
                <w:numId w:val="14"/>
              </w:numPr>
              <w:spacing w:after="0" w:line="240" w:lineRule="auto"/>
              <w:contextualSpacing/>
              <w:jc w:val="left"/>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提供当月考勤情况记录表、管理工作小结及次月工作计划安排。</w:t>
            </w:r>
          </w:p>
        </w:tc>
        <w:tc>
          <w:tcPr>
            <w:tcW w:w="3720" w:type="dxa"/>
            <w:vMerge w:val="restart"/>
            <w:noWrap w:val="0"/>
            <w:vAlign w:val="center"/>
          </w:tcPr>
          <w:p w14:paraId="20DAC4AB">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lang w:eastAsia="zh-CN"/>
              </w:rPr>
            </w:pPr>
            <w:r>
              <w:rPr>
                <w:rFonts w:hint="eastAsia" w:ascii="宋体" w:hAnsi="宋体" w:eastAsia="宋体" w:cs="宋体"/>
                <w:b w:val="0"/>
                <w:bCs/>
                <w:i w:val="0"/>
                <w:iCs/>
                <w:sz w:val="24"/>
                <w:szCs w:val="24"/>
                <w:highlight w:val="none"/>
                <w:vertAlign w:val="baseline"/>
              </w:rPr>
              <w:t>未按要求完成上交的，每缺一项扣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 xml:space="preserve"> 分</w:t>
            </w:r>
            <w:r>
              <w:rPr>
                <w:rFonts w:hint="eastAsia" w:ascii="宋体" w:hAnsi="宋体" w:eastAsia="宋体" w:cs="宋体"/>
                <w:b w:val="0"/>
                <w:bCs/>
                <w:i w:val="0"/>
                <w:iCs/>
                <w:sz w:val="24"/>
                <w:szCs w:val="24"/>
                <w:highlight w:val="none"/>
                <w:vertAlign w:val="baseline"/>
                <w:lang w:eastAsia="zh-CN"/>
              </w:rPr>
              <w:t>。</w:t>
            </w:r>
          </w:p>
        </w:tc>
        <w:tc>
          <w:tcPr>
            <w:tcW w:w="900" w:type="dxa"/>
            <w:vMerge w:val="restart"/>
            <w:noWrap w:val="0"/>
            <w:vAlign w:val="top"/>
          </w:tcPr>
          <w:p w14:paraId="1657144F">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78DD2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535" w:type="dxa"/>
            <w:vMerge w:val="continue"/>
            <w:noWrap w:val="0"/>
            <w:vAlign w:val="center"/>
          </w:tcPr>
          <w:p w14:paraId="527B1831">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00036C9B">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3953" w:type="dxa"/>
            <w:noWrap w:val="0"/>
            <w:vAlign w:val="center"/>
          </w:tcPr>
          <w:p w14:paraId="640E9957">
            <w:pPr>
              <w:keepNext w:val="0"/>
              <w:keepLines w:val="0"/>
              <w:pageBreakBefore w:val="0"/>
              <w:widowControl w:val="0"/>
              <w:numPr>
                <w:ilvl w:val="0"/>
                <w:numId w:val="14"/>
              </w:numPr>
              <w:spacing w:after="0" w:line="240" w:lineRule="auto"/>
              <w:ind w:left="0" w:firstLine="0"/>
              <w:contextualSpacing/>
              <w:jc w:val="left"/>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及时做好各类灾害性天气的应急预案。</w:t>
            </w:r>
          </w:p>
        </w:tc>
        <w:tc>
          <w:tcPr>
            <w:tcW w:w="3720" w:type="dxa"/>
            <w:vMerge w:val="continue"/>
            <w:noWrap w:val="0"/>
            <w:vAlign w:val="center"/>
          </w:tcPr>
          <w:p w14:paraId="15348941">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166DC0A0">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2275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535" w:type="dxa"/>
            <w:vMerge w:val="continue"/>
            <w:noWrap w:val="0"/>
            <w:vAlign w:val="center"/>
          </w:tcPr>
          <w:p w14:paraId="767628B9">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5C36F882">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3953" w:type="dxa"/>
            <w:noWrap w:val="0"/>
            <w:vAlign w:val="center"/>
          </w:tcPr>
          <w:p w14:paraId="38E08E82">
            <w:pPr>
              <w:keepNext w:val="0"/>
              <w:keepLines w:val="0"/>
              <w:pageBreakBefore w:val="0"/>
              <w:widowControl w:val="0"/>
              <w:numPr>
                <w:ilvl w:val="0"/>
                <w:numId w:val="14"/>
              </w:numPr>
              <w:spacing w:after="0" w:line="240" w:lineRule="auto"/>
              <w:ind w:left="0" w:firstLine="0"/>
              <w:contextualSpacing/>
              <w:jc w:val="left"/>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做好每月安全例会和文明作业的台帐资料。</w:t>
            </w:r>
          </w:p>
        </w:tc>
        <w:tc>
          <w:tcPr>
            <w:tcW w:w="3720" w:type="dxa"/>
            <w:vMerge w:val="continue"/>
            <w:noWrap w:val="0"/>
            <w:vAlign w:val="center"/>
          </w:tcPr>
          <w:p w14:paraId="3CCC11B1">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1C94734F">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103BE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535" w:type="dxa"/>
            <w:vMerge w:val="continue"/>
            <w:noWrap w:val="0"/>
            <w:vAlign w:val="center"/>
          </w:tcPr>
          <w:p w14:paraId="50334542">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651482EB">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3953" w:type="dxa"/>
            <w:noWrap w:val="0"/>
            <w:vAlign w:val="center"/>
          </w:tcPr>
          <w:p w14:paraId="316D0D7D">
            <w:pPr>
              <w:keepNext w:val="0"/>
              <w:keepLines w:val="0"/>
              <w:pageBreakBefore w:val="0"/>
              <w:widowControl w:val="0"/>
              <w:numPr>
                <w:ilvl w:val="0"/>
                <w:numId w:val="0"/>
              </w:numPr>
              <w:spacing w:after="0" w:line="240" w:lineRule="auto"/>
              <w:contextualSpacing/>
              <w:jc w:val="left"/>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4</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提供人员工资福利发放单（复印件）。</w:t>
            </w:r>
          </w:p>
        </w:tc>
        <w:tc>
          <w:tcPr>
            <w:tcW w:w="3720" w:type="dxa"/>
            <w:vMerge w:val="continue"/>
            <w:noWrap w:val="0"/>
            <w:vAlign w:val="center"/>
          </w:tcPr>
          <w:p w14:paraId="6935BDC8">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0A4E68EA">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6B6C2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535" w:type="dxa"/>
            <w:vMerge w:val="restart"/>
            <w:noWrap w:val="0"/>
            <w:vAlign w:val="center"/>
          </w:tcPr>
          <w:p w14:paraId="718A3543">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其他</w:t>
            </w:r>
          </w:p>
        </w:tc>
        <w:tc>
          <w:tcPr>
            <w:tcW w:w="762" w:type="dxa"/>
            <w:vMerge w:val="restart"/>
            <w:noWrap w:val="0"/>
            <w:vAlign w:val="center"/>
          </w:tcPr>
          <w:p w14:paraId="4C97DCDE">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15</w:t>
            </w:r>
          </w:p>
        </w:tc>
        <w:tc>
          <w:tcPr>
            <w:tcW w:w="3953" w:type="dxa"/>
            <w:noWrap w:val="0"/>
            <w:vAlign w:val="center"/>
          </w:tcPr>
          <w:p w14:paraId="19EE645C">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1、上岗人员符合管养绿地要求</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人员齐全，年龄符合规定。定职定岗，按规定着标志服装。</w:t>
            </w:r>
          </w:p>
        </w:tc>
        <w:tc>
          <w:tcPr>
            <w:tcW w:w="3720" w:type="dxa"/>
            <w:vMerge w:val="restart"/>
            <w:noWrap w:val="0"/>
            <w:vAlign w:val="center"/>
          </w:tcPr>
          <w:p w14:paraId="3FA6A8EB">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聚众聊天、串岗离岗发现1人扣1分；不着标志服装</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每发现1人扣1分。 未按作业安全操作规程进行登高、机械 操作的发现一次扣1分。不服从甲方管理，未能按要求完成任务的一次扣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w:t>
            </w:r>
          </w:p>
        </w:tc>
        <w:tc>
          <w:tcPr>
            <w:tcW w:w="900" w:type="dxa"/>
            <w:vMerge w:val="restart"/>
            <w:noWrap w:val="0"/>
            <w:vAlign w:val="top"/>
          </w:tcPr>
          <w:p w14:paraId="0A4CCAA6">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09DE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535" w:type="dxa"/>
            <w:vMerge w:val="continue"/>
            <w:noWrap w:val="0"/>
            <w:vAlign w:val="center"/>
          </w:tcPr>
          <w:p w14:paraId="5ED71E3F">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10FB141D">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144F131C">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2、安全要求，按绿化作业安全操作规程执行。</w:t>
            </w:r>
          </w:p>
        </w:tc>
        <w:tc>
          <w:tcPr>
            <w:tcW w:w="3720" w:type="dxa"/>
            <w:vMerge w:val="continue"/>
            <w:noWrap w:val="0"/>
            <w:vAlign w:val="top"/>
          </w:tcPr>
          <w:p w14:paraId="5448999C">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2790D6DE">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1C0F9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535" w:type="dxa"/>
            <w:vMerge w:val="continue"/>
            <w:noWrap w:val="0"/>
            <w:vAlign w:val="center"/>
          </w:tcPr>
          <w:p w14:paraId="514D2A2F">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28AB5E3F">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0B73869D">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3、服从甲方统一管理</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完成甲方安排的各项任务。</w:t>
            </w:r>
          </w:p>
        </w:tc>
        <w:tc>
          <w:tcPr>
            <w:tcW w:w="3720" w:type="dxa"/>
            <w:vMerge w:val="continue"/>
            <w:noWrap w:val="0"/>
            <w:vAlign w:val="top"/>
          </w:tcPr>
          <w:p w14:paraId="78FED911">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3E31DD4D">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45A2E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535" w:type="dxa"/>
            <w:noWrap w:val="0"/>
            <w:vAlign w:val="center"/>
          </w:tcPr>
          <w:p w14:paraId="0230F28B">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合计</w:t>
            </w:r>
          </w:p>
        </w:tc>
        <w:tc>
          <w:tcPr>
            <w:tcW w:w="8435" w:type="dxa"/>
            <w:gridSpan w:val="3"/>
            <w:noWrap w:val="0"/>
            <w:vAlign w:val="center"/>
          </w:tcPr>
          <w:p w14:paraId="3C80F5C1">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lang w:val="en-US" w:eastAsia="zh-CN"/>
              </w:rPr>
              <w:t>100</w:t>
            </w:r>
          </w:p>
        </w:tc>
        <w:tc>
          <w:tcPr>
            <w:tcW w:w="900" w:type="dxa"/>
            <w:noWrap w:val="0"/>
            <w:vAlign w:val="top"/>
          </w:tcPr>
          <w:p w14:paraId="2EAFF33D">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430E8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trPr>
        <w:tc>
          <w:tcPr>
            <w:tcW w:w="535" w:type="dxa"/>
            <w:noWrap w:val="0"/>
            <w:vAlign w:val="center"/>
          </w:tcPr>
          <w:p w14:paraId="57A5C8B1">
            <w:pPr>
              <w:keepNext w:val="0"/>
              <w:keepLines w:val="0"/>
              <w:pageBreakBefore w:val="0"/>
              <w:widowControl w:val="0"/>
              <w:numPr>
                <w:ilvl w:val="0"/>
                <w:numId w:val="0"/>
              </w:numPr>
              <w:spacing w:after="0" w:line="240" w:lineRule="auto"/>
              <w:contextualSpacing/>
              <w:jc w:val="center"/>
              <w:rPr>
                <w:rFonts w:hint="eastAsia" w:ascii="宋体" w:hAnsi="宋体" w:eastAsia="宋体" w:cs="宋体"/>
                <w:b/>
                <w:bCs w:val="0"/>
                <w:i w:val="0"/>
                <w:iCs/>
                <w:sz w:val="24"/>
                <w:szCs w:val="24"/>
                <w:highlight w:val="none"/>
                <w:vertAlign w:val="baseline"/>
                <w:lang w:val="en-US" w:eastAsia="zh-CN"/>
              </w:rPr>
            </w:pPr>
            <w:r>
              <w:rPr>
                <w:rFonts w:hint="eastAsia" w:ascii="宋体" w:hAnsi="宋体" w:eastAsia="宋体" w:cs="宋体"/>
                <w:b/>
                <w:bCs w:val="0"/>
                <w:i w:val="0"/>
                <w:iCs/>
                <w:sz w:val="24"/>
                <w:szCs w:val="24"/>
                <w:highlight w:val="none"/>
                <w:vertAlign w:val="baseline"/>
                <w:lang w:val="en-US" w:eastAsia="zh-CN"/>
              </w:rPr>
              <w:t>特别条款</w:t>
            </w:r>
          </w:p>
        </w:tc>
        <w:tc>
          <w:tcPr>
            <w:tcW w:w="8435" w:type="dxa"/>
            <w:gridSpan w:val="3"/>
            <w:noWrap w:val="0"/>
            <w:vAlign w:val="center"/>
          </w:tcPr>
          <w:p w14:paraId="5C51ED19">
            <w:pPr>
              <w:keepNext w:val="0"/>
              <w:keepLines w:val="0"/>
              <w:pageBreakBefore w:val="0"/>
              <w:widowControl w:val="0"/>
              <w:numPr>
                <w:ilvl w:val="0"/>
                <w:numId w:val="0"/>
              </w:numPr>
              <w:spacing w:after="0" w:line="240" w:lineRule="auto"/>
              <w:contextualSpacing/>
              <w:jc w:val="both"/>
              <w:rPr>
                <w:rFonts w:hint="eastAsia" w:ascii="宋体" w:hAnsi="宋体" w:eastAsia="宋体" w:cs="宋体"/>
                <w:b/>
                <w:bCs w:val="0"/>
                <w:i w:val="0"/>
                <w:iCs/>
                <w:sz w:val="24"/>
                <w:szCs w:val="24"/>
                <w:highlight w:val="none"/>
                <w:vertAlign w:val="baseline"/>
              </w:rPr>
            </w:pPr>
            <w:r>
              <w:rPr>
                <w:rFonts w:hint="eastAsia" w:ascii="宋体" w:hAnsi="宋体" w:eastAsia="宋体" w:cs="宋体"/>
                <w:b/>
                <w:bCs w:val="0"/>
                <w:i w:val="0"/>
                <w:iCs/>
                <w:sz w:val="24"/>
                <w:szCs w:val="24"/>
                <w:highlight w:val="none"/>
                <w:vertAlign w:val="baseline"/>
              </w:rPr>
              <w:t>被媒体曝光或受到各级领导通报批评的，发生一次扣</w:t>
            </w:r>
            <w:r>
              <w:rPr>
                <w:rFonts w:hint="eastAsia" w:ascii="宋体" w:hAnsi="宋体" w:eastAsia="宋体" w:cs="宋体"/>
                <w:b/>
                <w:bCs w:val="0"/>
                <w:i w:val="0"/>
                <w:iCs/>
                <w:sz w:val="24"/>
                <w:szCs w:val="24"/>
                <w:highlight w:val="none"/>
                <w:vertAlign w:val="baseline"/>
                <w:lang w:val="en-US" w:eastAsia="zh-CN"/>
              </w:rPr>
              <w:t>2</w:t>
            </w:r>
            <w:r>
              <w:rPr>
                <w:rFonts w:hint="eastAsia" w:ascii="宋体" w:hAnsi="宋体" w:eastAsia="宋体" w:cs="宋体"/>
                <w:b/>
                <w:bCs w:val="0"/>
                <w:i w:val="0"/>
                <w:iCs/>
                <w:sz w:val="24"/>
                <w:szCs w:val="24"/>
                <w:highlight w:val="none"/>
                <w:vertAlign w:val="baseline"/>
              </w:rPr>
              <w:t>分；</w:t>
            </w:r>
          </w:p>
          <w:p w14:paraId="159F7563">
            <w:pPr>
              <w:keepNext w:val="0"/>
              <w:keepLines w:val="0"/>
              <w:pageBreakBefore w:val="0"/>
              <w:widowControl w:val="0"/>
              <w:numPr>
                <w:ilvl w:val="0"/>
                <w:numId w:val="0"/>
              </w:numPr>
              <w:spacing w:after="0" w:line="240" w:lineRule="auto"/>
              <w:contextualSpacing/>
              <w:jc w:val="both"/>
              <w:rPr>
                <w:rFonts w:hint="eastAsia" w:ascii="宋体" w:hAnsi="宋体" w:eastAsia="宋体" w:cs="宋体"/>
                <w:b/>
                <w:bCs w:val="0"/>
                <w:i w:val="0"/>
                <w:iCs/>
                <w:sz w:val="24"/>
                <w:szCs w:val="24"/>
                <w:highlight w:val="none"/>
                <w:vertAlign w:val="baseline"/>
              </w:rPr>
            </w:pPr>
            <w:r>
              <w:rPr>
                <w:rFonts w:hint="eastAsia" w:ascii="宋体" w:hAnsi="宋体" w:eastAsia="宋体" w:cs="宋体"/>
                <w:b/>
                <w:bCs w:val="0"/>
                <w:i w:val="0"/>
                <w:iCs/>
                <w:sz w:val="24"/>
                <w:szCs w:val="24"/>
                <w:highlight w:val="none"/>
                <w:vertAlign w:val="baseline"/>
              </w:rPr>
              <w:t>各部门发现的问题或者群众来信来访未能及时整改处理或回复处理不及时、不真实的，每次扣</w:t>
            </w:r>
            <w:r>
              <w:rPr>
                <w:rFonts w:hint="eastAsia" w:ascii="宋体" w:hAnsi="宋体" w:eastAsia="宋体" w:cs="宋体"/>
                <w:b/>
                <w:bCs w:val="0"/>
                <w:i w:val="0"/>
                <w:iCs/>
                <w:sz w:val="24"/>
                <w:szCs w:val="24"/>
                <w:highlight w:val="none"/>
                <w:vertAlign w:val="baseline"/>
                <w:lang w:val="en-US" w:eastAsia="zh-CN"/>
              </w:rPr>
              <w:t>2</w:t>
            </w:r>
            <w:r>
              <w:rPr>
                <w:rFonts w:hint="eastAsia" w:ascii="宋体" w:hAnsi="宋体" w:eastAsia="宋体" w:cs="宋体"/>
                <w:b/>
                <w:bCs w:val="0"/>
                <w:i w:val="0"/>
                <w:iCs/>
                <w:sz w:val="24"/>
                <w:szCs w:val="24"/>
                <w:highlight w:val="none"/>
                <w:vertAlign w:val="baseline"/>
              </w:rPr>
              <w:t>分；</w:t>
            </w:r>
          </w:p>
          <w:p w14:paraId="149B9AD3">
            <w:pPr>
              <w:keepNext w:val="0"/>
              <w:keepLines w:val="0"/>
              <w:pageBreakBefore w:val="0"/>
              <w:widowControl w:val="0"/>
              <w:numPr>
                <w:ilvl w:val="0"/>
                <w:numId w:val="0"/>
              </w:numPr>
              <w:spacing w:after="0" w:line="240" w:lineRule="auto"/>
              <w:contextualSpacing/>
              <w:jc w:val="both"/>
              <w:rPr>
                <w:rFonts w:hint="eastAsia" w:ascii="宋体" w:hAnsi="宋体" w:eastAsia="宋体" w:cs="宋体"/>
                <w:b/>
                <w:bCs w:val="0"/>
                <w:i w:val="0"/>
                <w:iCs/>
                <w:sz w:val="24"/>
                <w:szCs w:val="24"/>
                <w:highlight w:val="none"/>
                <w:vertAlign w:val="baseline"/>
              </w:rPr>
            </w:pPr>
            <w:r>
              <w:rPr>
                <w:rFonts w:hint="eastAsia" w:ascii="宋体" w:hAnsi="宋体" w:eastAsia="宋体" w:cs="宋体"/>
                <w:b/>
                <w:bCs w:val="0"/>
                <w:i w:val="0"/>
                <w:iCs/>
                <w:sz w:val="24"/>
                <w:szCs w:val="24"/>
                <w:highlight w:val="none"/>
                <w:vertAlign w:val="baseline"/>
              </w:rPr>
              <w:t>城市长效管理，常州市及溧阳市考评因绿地管理出现扣分的，直接按</w:t>
            </w:r>
            <w:r>
              <w:rPr>
                <w:rFonts w:hint="eastAsia" w:ascii="宋体" w:hAnsi="宋体" w:eastAsia="宋体" w:cs="宋体"/>
                <w:b/>
                <w:bCs w:val="0"/>
                <w:i w:val="0"/>
                <w:iCs/>
                <w:sz w:val="24"/>
                <w:szCs w:val="24"/>
                <w:highlight w:val="none"/>
                <w:vertAlign w:val="baseline"/>
                <w:lang w:val="en-US" w:eastAsia="zh-CN"/>
              </w:rPr>
              <w:t>实际扣分计算</w:t>
            </w:r>
            <w:r>
              <w:rPr>
                <w:rFonts w:hint="eastAsia" w:ascii="宋体" w:hAnsi="宋体" w:eastAsia="宋体" w:cs="宋体"/>
                <w:b/>
                <w:bCs w:val="0"/>
                <w:i w:val="0"/>
                <w:iCs/>
                <w:sz w:val="24"/>
                <w:szCs w:val="24"/>
                <w:highlight w:val="none"/>
                <w:vertAlign w:val="baseline"/>
              </w:rPr>
              <w:t>。</w:t>
            </w:r>
          </w:p>
        </w:tc>
        <w:tc>
          <w:tcPr>
            <w:tcW w:w="900" w:type="dxa"/>
            <w:noWrap w:val="0"/>
            <w:vAlign w:val="top"/>
          </w:tcPr>
          <w:p w14:paraId="65E53C81">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bl>
    <w:p w14:paraId="01E07A25">
      <w:pPr>
        <w:numPr>
          <w:ilvl w:val="0"/>
          <w:numId w:val="0"/>
        </w:numPr>
        <w:spacing w:line="360" w:lineRule="auto"/>
        <w:contextualSpacing/>
        <w:jc w:val="left"/>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说明：1、考核细则实施扣分，每一项扣分以扣完本项目分值为止。</w:t>
      </w:r>
    </w:p>
    <w:p w14:paraId="7E1CFB2C">
      <w:pPr>
        <w:numPr>
          <w:ilvl w:val="0"/>
          <w:numId w:val="0"/>
        </w:numPr>
        <w:spacing w:line="360" w:lineRule="auto"/>
        <w:ind w:firstLine="720"/>
        <w:contextualSpacing/>
        <w:jc w:val="left"/>
        <w:rPr>
          <w:rFonts w:hint="eastAsia" w:ascii="Times New Roman" w:hAnsi="Times New Roman" w:eastAsia="宋体" w:cs="Times New Roman"/>
          <w:b/>
          <w:bCs w:val="0"/>
          <w:i w:val="0"/>
          <w:iCs/>
          <w:sz w:val="24"/>
          <w:highlight w:val="none"/>
        </w:rPr>
      </w:pPr>
      <w:r>
        <w:rPr>
          <w:rFonts w:hint="eastAsia" w:ascii="Times New Roman" w:hAnsi="Times New Roman" w:eastAsia="宋体" w:cs="Times New Roman"/>
          <w:b w:val="0"/>
          <w:bCs/>
          <w:i w:val="0"/>
          <w:iCs/>
          <w:sz w:val="24"/>
          <w:highlight w:val="none"/>
          <w:lang w:val="en-US" w:eastAsia="zh-CN"/>
        </w:rPr>
        <w:t>2、</w:t>
      </w:r>
      <w:r>
        <w:rPr>
          <w:rFonts w:hint="eastAsia" w:ascii="Times New Roman" w:hAnsi="Times New Roman" w:eastAsia="宋体" w:cs="Times New Roman"/>
          <w:b/>
          <w:bCs w:val="0"/>
          <w:i w:val="0"/>
          <w:iCs/>
          <w:sz w:val="24"/>
          <w:highlight w:val="none"/>
        </w:rPr>
        <w:t>日常考核时，对于人员上岗、着装、日常保洁、病虫害以及一些直接造成损害的问题直接扣分；其他问题按要求整改处理，在规定期限未能处理到位的进行扣分。月考核中，发现问题直接扣分。</w:t>
      </w:r>
    </w:p>
    <w:p w14:paraId="140702C5">
      <w:pPr>
        <w:pStyle w:val="451"/>
        <w:numPr>
          <w:ilvl w:val="0"/>
          <w:numId w:val="0"/>
        </w:numPr>
        <w:spacing w:line="360" w:lineRule="auto"/>
        <w:ind w:firstLine="480" w:firstLineChars="200"/>
        <w:contextualSpacing/>
        <w:rPr>
          <w:rFonts w:hint="eastAsia" w:ascii="宋体" w:hAnsi="宋体" w:eastAsia="宋体" w:cs="宋体"/>
          <w:spacing w:val="2"/>
          <w:sz w:val="24"/>
          <w:szCs w:val="24"/>
          <w:highlight w:val="none"/>
        </w:rPr>
      </w:pPr>
      <w:r>
        <w:rPr>
          <w:rFonts w:hint="eastAsia" w:ascii="宋体" w:hAnsi="宋体" w:eastAsia="宋体" w:cs="宋体"/>
          <w:b w:val="0"/>
          <w:bCs/>
          <w:sz w:val="24"/>
          <w:szCs w:val="24"/>
          <w:highlight w:val="none"/>
          <w:lang w:val="en-US" w:eastAsia="zh-CN"/>
        </w:rPr>
        <w:t>2.</w:t>
      </w:r>
      <w:r>
        <w:rPr>
          <w:rFonts w:hint="eastAsia" w:ascii="宋体" w:hAnsi="宋体" w:eastAsia="宋体" w:cs="宋体"/>
          <w:b/>
          <w:sz w:val="24"/>
          <w:szCs w:val="24"/>
          <w:highlight w:val="none"/>
        </w:rPr>
        <w:t>绿化管养奖惩措施</w:t>
      </w:r>
    </w:p>
    <w:p w14:paraId="059D4BB5">
      <w:pPr>
        <w:numPr>
          <w:ilvl w:val="0"/>
          <w:numId w:val="0"/>
        </w:numPr>
        <w:spacing w:line="360" w:lineRule="auto"/>
        <w:ind w:firstLine="480" w:firstLineChars="200"/>
        <w:contextualSpacing/>
        <w:jc w:val="left"/>
        <w:rPr>
          <w:rFonts w:hint="eastAsia" w:ascii="Times New Roman" w:hAnsi="Times New Roman" w:eastAsia="宋体" w:cs="Times New Roman"/>
          <w:b w:val="0"/>
          <w:bCs/>
          <w:i w:val="0"/>
          <w:iCs/>
          <w:sz w:val="24"/>
          <w:highlight w:val="none"/>
          <w:lang w:eastAsia="zh-CN"/>
        </w:rPr>
      </w:pPr>
      <w:r>
        <w:rPr>
          <w:rFonts w:hint="eastAsia" w:ascii="Times New Roman" w:hAnsi="Times New Roman" w:eastAsia="宋体" w:cs="Times New Roman"/>
          <w:b w:val="0"/>
          <w:bCs/>
          <w:i w:val="0"/>
          <w:iCs/>
          <w:sz w:val="24"/>
          <w:highlight w:val="none"/>
          <w:lang w:eastAsia="zh-CN"/>
        </w:rPr>
        <w:t>（</w:t>
      </w:r>
      <w:r>
        <w:rPr>
          <w:rFonts w:hint="eastAsia" w:ascii="Times New Roman" w:hAnsi="Times New Roman" w:eastAsia="宋体" w:cs="Times New Roman"/>
          <w:b w:val="0"/>
          <w:bCs/>
          <w:i w:val="0"/>
          <w:iCs/>
          <w:sz w:val="24"/>
          <w:highlight w:val="none"/>
          <w:lang w:val="en-US" w:eastAsia="zh-CN"/>
        </w:rPr>
        <w:t>1</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综合考核评分标准</w:t>
      </w:r>
      <w:r>
        <w:rPr>
          <w:rFonts w:hint="eastAsia" w:ascii="Times New Roman" w:hAnsi="Times New Roman" w:eastAsia="宋体" w:cs="Times New Roman"/>
          <w:b w:val="0"/>
          <w:bCs/>
          <w:i w:val="0"/>
          <w:iCs/>
          <w:sz w:val="24"/>
          <w:highlight w:val="none"/>
          <w:lang w:eastAsia="zh-CN"/>
        </w:rPr>
        <w:t>（包含日常考核扣分</w:t>
      </w:r>
      <w:r>
        <w:rPr>
          <w:rFonts w:hint="eastAsia" w:ascii="Times New Roman" w:hAnsi="Times New Roman" w:eastAsia="宋体" w:cs="Times New Roman"/>
          <w:b w:val="0"/>
          <w:bCs/>
          <w:i w:val="0"/>
          <w:iCs/>
          <w:sz w:val="24"/>
          <w:highlight w:val="none"/>
          <w:lang w:val="en-US" w:eastAsia="zh-CN"/>
        </w:rPr>
        <w:t>+</w:t>
      </w:r>
      <w:r>
        <w:rPr>
          <w:rFonts w:hint="eastAsia" w:ascii="Times New Roman" w:hAnsi="Times New Roman" w:eastAsia="宋体" w:cs="Times New Roman"/>
          <w:b w:val="0"/>
          <w:bCs/>
          <w:i w:val="0"/>
          <w:iCs/>
          <w:sz w:val="24"/>
          <w:highlight w:val="none"/>
          <w:lang w:eastAsia="zh-CN"/>
        </w:rPr>
        <w:t>月度考核扣分</w:t>
      </w:r>
      <w:r>
        <w:rPr>
          <w:rFonts w:hint="eastAsia" w:ascii="Times New Roman" w:hAnsi="Times New Roman" w:eastAsia="宋体" w:cs="Times New Roman"/>
          <w:b w:val="0"/>
          <w:bCs/>
          <w:i w:val="0"/>
          <w:iCs/>
          <w:sz w:val="24"/>
          <w:highlight w:val="none"/>
          <w:lang w:val="en-US" w:eastAsia="zh-CN"/>
        </w:rPr>
        <w:t>+</w:t>
      </w:r>
      <w:r>
        <w:rPr>
          <w:rFonts w:hint="eastAsia" w:ascii="Times New Roman" w:hAnsi="Times New Roman" w:eastAsia="宋体" w:cs="Times New Roman"/>
          <w:b w:val="0"/>
          <w:bCs/>
          <w:i w:val="0"/>
          <w:iCs/>
          <w:sz w:val="24"/>
          <w:highlight w:val="none"/>
          <w:lang w:eastAsia="zh-CN"/>
        </w:rPr>
        <w:t>特别条款扣分）</w:t>
      </w:r>
    </w:p>
    <w:p w14:paraId="0C4A1033">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①</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各标段绿化养护综合评分在95分以上者（含95分）按合同价正常结算；</w:t>
      </w:r>
    </w:p>
    <w:p w14:paraId="60E9ACCB">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②</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综合评分在90分（含）-95分，每下降1分，扣款</w:t>
      </w:r>
      <w:r>
        <w:rPr>
          <w:rFonts w:hint="eastAsia" w:ascii="Times New Roman" w:hAnsi="Times New Roman" w:eastAsia="宋体" w:cs="Times New Roman"/>
          <w:b w:val="0"/>
          <w:bCs/>
          <w:i w:val="0"/>
          <w:iCs/>
          <w:sz w:val="24"/>
          <w:highlight w:val="none"/>
          <w:lang w:val="en-US" w:eastAsia="zh-CN"/>
        </w:rPr>
        <w:t>10</w:t>
      </w:r>
      <w:r>
        <w:rPr>
          <w:rFonts w:hint="eastAsia" w:ascii="Times New Roman" w:hAnsi="Times New Roman" w:eastAsia="宋体" w:cs="Times New Roman"/>
          <w:b w:val="0"/>
          <w:bCs/>
          <w:i w:val="0"/>
          <w:iCs/>
          <w:sz w:val="24"/>
          <w:highlight w:val="none"/>
        </w:rPr>
        <w:t>00元；</w:t>
      </w:r>
    </w:p>
    <w:p w14:paraId="2E7DEF7E">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③</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综合评分在85（含）-90分，每下降1分，扣款</w:t>
      </w:r>
      <w:r>
        <w:rPr>
          <w:rFonts w:hint="eastAsia" w:ascii="Times New Roman" w:hAnsi="Times New Roman" w:eastAsia="宋体" w:cs="Times New Roman"/>
          <w:b w:val="0"/>
          <w:bCs/>
          <w:i w:val="0"/>
          <w:iCs/>
          <w:sz w:val="24"/>
          <w:highlight w:val="none"/>
          <w:lang w:val="en-US" w:eastAsia="zh-CN"/>
        </w:rPr>
        <w:t>16</w:t>
      </w:r>
      <w:r>
        <w:rPr>
          <w:rFonts w:hint="eastAsia" w:ascii="Times New Roman" w:hAnsi="Times New Roman" w:eastAsia="宋体" w:cs="Times New Roman"/>
          <w:b w:val="0"/>
          <w:bCs/>
          <w:i w:val="0"/>
          <w:iCs/>
          <w:sz w:val="24"/>
          <w:highlight w:val="none"/>
        </w:rPr>
        <w:t>00元；</w:t>
      </w:r>
    </w:p>
    <w:p w14:paraId="2B7B846B">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④</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综合评分在80（含）-85分，每下降1分，扣款</w:t>
      </w:r>
      <w:r>
        <w:rPr>
          <w:rFonts w:hint="eastAsia" w:ascii="Times New Roman" w:hAnsi="Times New Roman" w:eastAsia="宋体" w:cs="Times New Roman"/>
          <w:b w:val="0"/>
          <w:bCs/>
          <w:i w:val="0"/>
          <w:iCs/>
          <w:sz w:val="24"/>
          <w:highlight w:val="none"/>
          <w:lang w:val="en-US" w:eastAsia="zh-CN"/>
        </w:rPr>
        <w:t>2</w:t>
      </w:r>
      <w:r>
        <w:rPr>
          <w:rFonts w:hint="eastAsia" w:ascii="Times New Roman" w:hAnsi="Times New Roman" w:eastAsia="宋体" w:cs="Times New Roman"/>
          <w:b w:val="0"/>
          <w:bCs/>
          <w:i w:val="0"/>
          <w:iCs/>
          <w:sz w:val="24"/>
          <w:highlight w:val="none"/>
        </w:rPr>
        <w:t>000元；</w:t>
      </w:r>
    </w:p>
    <w:p w14:paraId="4A1EC922">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⑤</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综合评分在80分以下者，扣除当月养护经费。（扣款时，分值小数点后四舍五入）。</w:t>
      </w:r>
    </w:p>
    <w:p w14:paraId="122A88E8">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Times New Roman" w:hAnsi="Times New Roman" w:eastAsia="宋体" w:cs="Times New Roman"/>
          <w:highlight w:val="none"/>
        </w:rPr>
      </w:pPr>
      <w:r>
        <w:rPr>
          <w:rFonts w:hint="eastAsia" w:ascii="Times New Roman" w:hAnsi="Times New Roman" w:eastAsia="宋体" w:cs="Times New Roman"/>
          <w:b w:val="0"/>
          <w:bCs/>
          <w:i w:val="0"/>
          <w:iCs/>
          <w:sz w:val="24"/>
          <w:highlight w:val="none"/>
        </w:rPr>
        <w:t>⑥、如不当养护造成绿化损失或严重社会影响，如草坪杂化、乔木修剪过重，地被花境长势衰退或严重不良等有养护单位负责更新，费用由管养单位自行承担。</w:t>
      </w:r>
    </w:p>
    <w:p w14:paraId="5E4DF17C">
      <w:pPr>
        <w:keepNext w:val="0"/>
        <w:keepLines w:val="0"/>
        <w:pageBreakBefore w:val="0"/>
        <w:tabs>
          <w:tab w:val="left" w:pos="5025"/>
        </w:tabs>
        <w:kinsoku/>
        <w:wordWrap/>
        <w:overflowPunct/>
        <w:topLinePunct w:val="0"/>
        <w:autoSpaceDE/>
        <w:autoSpaceDN/>
        <w:bidi w:val="0"/>
        <w:adjustRightInd/>
        <w:snapToGrid/>
        <w:spacing w:line="360" w:lineRule="auto"/>
        <w:ind w:firstLine="488" w:firstLineChars="200"/>
        <w:textAlignment w:val="auto"/>
        <w:rPr>
          <w:rFonts w:hint="eastAsia" w:ascii="宋体" w:hAnsi="宋体" w:eastAsia="宋体" w:cs="Century"/>
          <w:spacing w:val="2"/>
          <w:sz w:val="24"/>
          <w:szCs w:val="24"/>
          <w:highlight w:val="none"/>
        </w:rPr>
      </w:pPr>
      <w:r>
        <w:rPr>
          <w:rFonts w:hint="eastAsia" w:ascii="宋体" w:hAnsi="宋体" w:eastAsia="宋体" w:cs="Century"/>
          <w:spacing w:val="2"/>
          <w:sz w:val="24"/>
          <w:szCs w:val="24"/>
          <w:highlight w:val="none"/>
          <w:lang w:eastAsia="zh-CN"/>
        </w:rPr>
        <w:t>（</w:t>
      </w:r>
      <w:r>
        <w:rPr>
          <w:rFonts w:hint="eastAsia" w:ascii="宋体" w:hAnsi="宋体" w:eastAsia="宋体" w:cs="Century"/>
          <w:spacing w:val="2"/>
          <w:sz w:val="24"/>
          <w:szCs w:val="24"/>
          <w:highlight w:val="none"/>
          <w:lang w:val="en-US" w:eastAsia="zh-CN"/>
        </w:rPr>
        <w:t>2</w:t>
      </w:r>
      <w:r>
        <w:rPr>
          <w:rFonts w:hint="eastAsia" w:ascii="宋体" w:hAnsi="宋体" w:eastAsia="宋体" w:cs="Century"/>
          <w:spacing w:val="2"/>
          <w:sz w:val="24"/>
          <w:szCs w:val="24"/>
          <w:highlight w:val="none"/>
          <w:lang w:eastAsia="zh-CN"/>
        </w:rPr>
        <w:t>）</w:t>
      </w:r>
      <w:r>
        <w:rPr>
          <w:rFonts w:hint="eastAsia" w:ascii="宋体" w:hAnsi="宋体" w:eastAsia="宋体" w:cs="Century"/>
          <w:spacing w:val="2"/>
          <w:sz w:val="24"/>
          <w:szCs w:val="24"/>
          <w:highlight w:val="none"/>
        </w:rPr>
        <w:t>有下列情形之一的，合同甲方有权单方终止与乙方的管养合同，当月的管养经费不予结算：</w:t>
      </w:r>
    </w:p>
    <w:p w14:paraId="3548EE18">
      <w:pPr>
        <w:keepNext w:val="0"/>
        <w:keepLines w:val="0"/>
        <w:pageBreakBefore w:val="0"/>
        <w:tabs>
          <w:tab w:val="left" w:pos="5025"/>
        </w:tabs>
        <w:kinsoku/>
        <w:wordWrap/>
        <w:overflowPunct/>
        <w:topLinePunct w:val="0"/>
        <w:autoSpaceDE/>
        <w:autoSpaceDN/>
        <w:bidi w:val="0"/>
        <w:adjustRightInd/>
        <w:snapToGrid/>
        <w:spacing w:line="360" w:lineRule="auto"/>
        <w:ind w:firstLine="488" w:firstLineChars="200"/>
        <w:textAlignment w:val="auto"/>
        <w:rPr>
          <w:rFonts w:hint="eastAsia" w:ascii="宋体" w:hAnsi="宋体" w:eastAsia="宋体" w:cs="Century"/>
          <w:spacing w:val="2"/>
          <w:sz w:val="24"/>
          <w:szCs w:val="24"/>
          <w:highlight w:val="none"/>
        </w:rPr>
      </w:pPr>
      <w:r>
        <w:rPr>
          <w:rFonts w:hint="eastAsia" w:ascii="宋体" w:hAnsi="宋体" w:eastAsia="宋体" w:cs="Century"/>
          <w:spacing w:val="2"/>
          <w:sz w:val="24"/>
          <w:szCs w:val="24"/>
          <w:highlight w:val="none"/>
        </w:rPr>
        <w:t>①、未按招标文件的要求（如管养期间固定经营场所、养护机械等）组织养护工作的；</w:t>
      </w:r>
    </w:p>
    <w:p w14:paraId="173C30C8">
      <w:pPr>
        <w:keepNext w:val="0"/>
        <w:keepLines w:val="0"/>
        <w:pageBreakBefore w:val="0"/>
        <w:tabs>
          <w:tab w:val="left" w:pos="5025"/>
        </w:tabs>
        <w:kinsoku/>
        <w:wordWrap/>
        <w:overflowPunct/>
        <w:topLinePunct w:val="0"/>
        <w:autoSpaceDE/>
        <w:autoSpaceDN/>
        <w:bidi w:val="0"/>
        <w:adjustRightInd/>
        <w:snapToGrid/>
        <w:spacing w:line="360" w:lineRule="auto"/>
        <w:ind w:firstLine="488" w:firstLineChars="200"/>
        <w:textAlignment w:val="auto"/>
        <w:rPr>
          <w:rFonts w:hint="eastAsia" w:ascii="宋体" w:hAnsi="宋体" w:eastAsia="宋体" w:cs="Century"/>
          <w:spacing w:val="2"/>
          <w:sz w:val="24"/>
          <w:szCs w:val="24"/>
          <w:highlight w:val="none"/>
        </w:rPr>
      </w:pPr>
      <w:r>
        <w:rPr>
          <w:rFonts w:hint="eastAsia" w:ascii="宋体" w:hAnsi="宋体" w:eastAsia="宋体" w:cs="Century"/>
          <w:spacing w:val="2"/>
          <w:sz w:val="24"/>
          <w:szCs w:val="24"/>
          <w:highlight w:val="none"/>
        </w:rPr>
        <w:t>②、连续二次考核综合评分在80分以下的；</w:t>
      </w:r>
    </w:p>
    <w:p w14:paraId="046B4917">
      <w:pPr>
        <w:keepNext w:val="0"/>
        <w:keepLines w:val="0"/>
        <w:pageBreakBefore w:val="0"/>
        <w:tabs>
          <w:tab w:val="left" w:pos="5025"/>
        </w:tabs>
        <w:kinsoku/>
        <w:wordWrap/>
        <w:overflowPunct/>
        <w:topLinePunct w:val="0"/>
        <w:autoSpaceDE/>
        <w:autoSpaceDN/>
        <w:bidi w:val="0"/>
        <w:adjustRightInd/>
        <w:snapToGrid/>
        <w:spacing w:line="360" w:lineRule="auto"/>
        <w:ind w:firstLine="488" w:firstLineChars="200"/>
        <w:textAlignment w:val="auto"/>
        <w:rPr>
          <w:rFonts w:hint="eastAsia" w:ascii="宋体" w:hAnsi="宋体" w:eastAsia="宋体" w:cs="Century"/>
          <w:spacing w:val="2"/>
          <w:sz w:val="24"/>
          <w:szCs w:val="24"/>
          <w:highlight w:val="none"/>
        </w:rPr>
      </w:pPr>
      <w:r>
        <w:rPr>
          <w:rFonts w:hint="eastAsia" w:ascii="宋体" w:hAnsi="宋体" w:eastAsia="宋体" w:cs="Century"/>
          <w:spacing w:val="2"/>
          <w:sz w:val="24"/>
          <w:szCs w:val="24"/>
          <w:highlight w:val="none"/>
        </w:rPr>
        <w:t>③、管养合同进行转包的；</w:t>
      </w:r>
    </w:p>
    <w:p w14:paraId="7F6EB1A3">
      <w:pPr>
        <w:keepNext w:val="0"/>
        <w:keepLines w:val="0"/>
        <w:pageBreakBefore w:val="0"/>
        <w:tabs>
          <w:tab w:val="left" w:pos="5025"/>
        </w:tabs>
        <w:kinsoku/>
        <w:wordWrap/>
        <w:overflowPunct/>
        <w:topLinePunct w:val="0"/>
        <w:autoSpaceDE/>
        <w:autoSpaceDN/>
        <w:bidi w:val="0"/>
        <w:adjustRightInd/>
        <w:snapToGrid/>
        <w:spacing w:line="360" w:lineRule="auto"/>
        <w:ind w:firstLine="488" w:firstLineChars="200"/>
        <w:textAlignment w:val="auto"/>
        <w:rPr>
          <w:rFonts w:hint="eastAsia" w:ascii="宋体" w:hAnsi="宋体" w:eastAsia="宋体" w:cs="Century"/>
          <w:spacing w:val="2"/>
          <w:sz w:val="24"/>
          <w:szCs w:val="24"/>
          <w:highlight w:val="none"/>
          <w:lang w:eastAsia="zh-CN"/>
        </w:rPr>
      </w:pPr>
      <w:r>
        <w:rPr>
          <w:rFonts w:hint="eastAsia" w:ascii="宋体" w:hAnsi="宋体" w:eastAsia="宋体" w:cs="Century"/>
          <w:spacing w:val="2"/>
          <w:sz w:val="24"/>
          <w:szCs w:val="24"/>
          <w:highlight w:val="none"/>
        </w:rPr>
        <w:t>④、因工人集体罢工、上访、群众举报和投诉等事件致使名誉受损或其它损失的，除按考核要求扣分外，直接扣款2000元，情节严重的终止管养合同；</w:t>
      </w:r>
      <w:r>
        <w:rPr>
          <w:rFonts w:hint="eastAsia" w:ascii="宋体" w:hAnsi="宋体" w:eastAsia="宋体" w:cs="Century"/>
          <w:spacing w:val="2"/>
          <w:sz w:val="24"/>
          <w:szCs w:val="24"/>
          <w:highlight w:val="none"/>
          <w:lang w:eastAsia="zh-CN"/>
        </w:rPr>
        <w:t>终止合同后养护公司应继续服务至后续施工单位入场，并完成相应手续的交接。</w:t>
      </w:r>
    </w:p>
    <w:p w14:paraId="384B7CB5">
      <w:pPr>
        <w:keepNext w:val="0"/>
        <w:keepLines w:val="0"/>
        <w:pageBreakBefore w:val="0"/>
        <w:tabs>
          <w:tab w:val="left" w:pos="5025"/>
        </w:tabs>
        <w:kinsoku/>
        <w:wordWrap/>
        <w:overflowPunct/>
        <w:topLinePunct w:val="0"/>
        <w:autoSpaceDE/>
        <w:autoSpaceDN/>
        <w:bidi w:val="0"/>
        <w:adjustRightInd/>
        <w:snapToGrid/>
        <w:spacing w:line="360" w:lineRule="auto"/>
        <w:ind w:firstLine="488" w:firstLineChars="200"/>
        <w:textAlignment w:val="auto"/>
        <w:rPr>
          <w:rFonts w:hint="eastAsia" w:ascii="宋体" w:hAnsi="宋体" w:eastAsia="宋体" w:cs="Century"/>
          <w:spacing w:val="2"/>
          <w:sz w:val="24"/>
          <w:szCs w:val="24"/>
          <w:highlight w:val="none"/>
        </w:rPr>
      </w:pPr>
      <w:r>
        <w:rPr>
          <w:rFonts w:hint="eastAsia" w:ascii="宋体" w:hAnsi="宋体" w:eastAsia="宋体" w:cs="Century"/>
          <w:spacing w:val="2"/>
          <w:sz w:val="24"/>
          <w:szCs w:val="24"/>
          <w:highlight w:val="none"/>
          <w:lang w:eastAsia="zh-CN"/>
        </w:rPr>
        <w:t>（</w:t>
      </w:r>
      <w:r>
        <w:rPr>
          <w:rFonts w:hint="eastAsia" w:ascii="宋体" w:hAnsi="宋体" w:eastAsia="宋体" w:cs="Century"/>
          <w:spacing w:val="2"/>
          <w:sz w:val="24"/>
          <w:szCs w:val="24"/>
          <w:highlight w:val="none"/>
          <w:lang w:val="en-US" w:eastAsia="zh-CN"/>
        </w:rPr>
        <w:t>3</w:t>
      </w:r>
      <w:r>
        <w:rPr>
          <w:rFonts w:hint="eastAsia" w:ascii="宋体" w:hAnsi="宋体" w:eastAsia="宋体" w:cs="Century"/>
          <w:spacing w:val="2"/>
          <w:sz w:val="24"/>
          <w:szCs w:val="24"/>
          <w:highlight w:val="none"/>
          <w:lang w:eastAsia="zh-CN"/>
        </w:rPr>
        <w:t>）</w:t>
      </w:r>
      <w:r>
        <w:rPr>
          <w:rFonts w:hint="eastAsia" w:ascii="宋体" w:hAnsi="宋体" w:eastAsia="宋体" w:cs="Century"/>
          <w:spacing w:val="2"/>
          <w:sz w:val="24"/>
          <w:szCs w:val="24"/>
          <w:highlight w:val="none"/>
        </w:rPr>
        <w:t>绿化管养考核由日常考核巡查和月考核组成，甲方可聘请第三方考核或聘请第三方参与考核，由甲方组织实施。</w:t>
      </w:r>
    </w:p>
    <w:p w14:paraId="22BD1B6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（4）同一路段暴露出的同一问题甲方电话通知乙方两次后仍未整改到位，甲方将开出“整改通知书”，并在当月综合评分中扣除5分。 </w:t>
      </w:r>
    </w:p>
    <w:p w14:paraId="5E42A53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（5）日常检查过程中，出现下列情况时，除按规定扣分外，还需直接扣除养护经费： </w:t>
      </w:r>
    </w:p>
    <w:p w14:paraId="75DDD36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①、现场负责人应按时按规定参加甲方组织的各项培训、会议；无故缺席的一次扣 500元； </w:t>
      </w:r>
    </w:p>
    <w:p w14:paraId="148C134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②、按合同规定的养护人员人数到岗到位，不足员时，按每人每天 200 元扣除； </w:t>
      </w:r>
    </w:p>
    <w:p w14:paraId="702C4C6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③、处于失管状态的地块，甲方有权根据失管的严重程度，在扣分的基础上，直接扣除当月的养护费用。</w:t>
      </w:r>
    </w:p>
    <w:p w14:paraId="5A64817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（6）该措施中所指的扣款是每月考核综合评分扣款，管养单位在结算资金时结清。 </w:t>
      </w:r>
    </w:p>
    <w:p w14:paraId="6F51F73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（7）如不当养护造成绿化损失或严重社会影响，如草坪杂化、乔木修剪过重、地被花境长势衰退或严重不良等由管养单位负责更新，费用由管养单位自行承担。 </w:t>
      </w:r>
    </w:p>
    <w:p w14:paraId="6F61500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应急管理：养护单位必须制定灾害性天气应急预案，建立一支稳定的应急抢险队伍，并配备必须的应急设备，确保出现灾害性天气时，能够第一时间投入抢险救灾灾，并服从甲方另行安排的其它范围内的应急抢险任务。 </w:t>
      </w:r>
    </w:p>
    <w:p w14:paraId="73E64116">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Times New Roman" w:eastAsia="宋体" w:cs="Times New Roman"/>
          <w:sz w:val="21"/>
          <w:szCs w:val="24"/>
          <w:highlight w:val="none"/>
          <w:lang w:val="en-US" w:eastAsia="zh-CN" w:bidi="ar-SA"/>
        </w:rPr>
      </w:pPr>
      <w:r>
        <w:rPr>
          <w:rFonts w:hint="eastAsia" w:ascii="宋体" w:hAnsi="宋体" w:eastAsia="宋体" w:cs="宋体"/>
          <w:sz w:val="24"/>
          <w:szCs w:val="24"/>
          <w:highlight w:val="none"/>
          <w:lang w:val="en-US" w:eastAsia="zh-CN" w:bidi="ar-SA"/>
        </w:rPr>
        <w:t>（9）安全责任事故等风险问题：养护期内，养护单位须加强安全生产管理，积极主动采取防范措施，解除安全隐患，同时为养护工人购买保险等方式来规避风险。如养护区域中发生安全事故、人员伤亡事件，由养护单位负责处理解决，处理过程中发生的费用（包括赔偿费用）由养护单位承担。</w:t>
      </w:r>
    </w:p>
    <w:p w14:paraId="099F2940">
      <w:pPr>
        <w:spacing w:line="360" w:lineRule="auto"/>
        <w:jc w:val="both"/>
        <w:rPr>
          <w:rFonts w:hint="eastAsia" w:ascii="仿宋" w:hAnsi="仿宋" w:eastAsia="仿宋" w:cs="仿宋"/>
          <w:b/>
          <w:bCs/>
          <w:color w:val="auto"/>
          <w:sz w:val="30"/>
          <w:szCs w:val="30"/>
          <w:lang w:val="en-US"/>
        </w:rPr>
      </w:pPr>
    </w:p>
    <w:p w14:paraId="0BE34CCB">
      <w:pPr>
        <w:spacing w:line="360" w:lineRule="auto"/>
        <w:jc w:val="center"/>
        <w:outlineLvl w:val="0"/>
        <w:rPr>
          <w:b/>
          <w:color w:val="auto"/>
          <w:sz w:val="36"/>
          <w:szCs w:val="36"/>
          <w:highlight w:val="none"/>
        </w:rPr>
      </w:pPr>
      <w:r>
        <w:rPr>
          <w:rFonts w:hint="eastAsia" w:ascii="宋体" w:hAnsi="宋体" w:cs="宋体"/>
          <w:b/>
          <w:color w:val="auto"/>
          <w:sz w:val="36"/>
          <w:szCs w:val="36"/>
          <w:highlight w:val="none"/>
        </w:rPr>
        <w:br w:type="page" w:clear="all"/>
      </w:r>
      <w:r>
        <w:rPr>
          <w:rFonts w:hint="eastAsia" w:ascii="Times New Roman" w:hAnsi="Times New Roman" w:eastAsia="宋体" w:cs="Times New Roman"/>
          <w:b/>
          <w:color w:val="auto"/>
          <w:sz w:val="36"/>
          <w:szCs w:val="36"/>
          <w:highlight w:val="none"/>
        </w:rPr>
        <w:t>第</w:t>
      </w:r>
      <w:r>
        <w:rPr>
          <w:rFonts w:hint="eastAsia" w:ascii="Times New Roman" w:hAnsi="Times New Roman" w:eastAsia="宋体" w:cs="Times New Roman"/>
          <w:b/>
          <w:color w:val="auto"/>
          <w:sz w:val="36"/>
          <w:szCs w:val="36"/>
          <w:highlight w:val="none"/>
          <w:lang w:val="en-US" w:eastAsia="zh-CN"/>
        </w:rPr>
        <w:t>六</w:t>
      </w:r>
      <w:r>
        <w:rPr>
          <w:rFonts w:hint="eastAsia" w:ascii="Times New Roman" w:hAnsi="Times New Roman" w:eastAsia="宋体" w:cs="Times New Roman"/>
          <w:b/>
          <w:color w:val="auto"/>
          <w:sz w:val="36"/>
          <w:szCs w:val="36"/>
          <w:highlight w:val="none"/>
        </w:rPr>
        <w:t>章   拟签订的合同文本</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p>
    <w:p w14:paraId="613AF8B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采购人（以下称甲方）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溧阳市人民政府古县街道办事处</w:t>
      </w:r>
    </w:p>
    <w:p w14:paraId="738672C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供应商（以下称乙方）</w:t>
      </w:r>
      <w:r>
        <w:rPr>
          <w:rFonts w:hint="eastAsia" w:ascii="宋体" w:hAnsi="宋体" w:eastAsia="宋体" w:cs="宋体"/>
          <w:sz w:val="24"/>
          <w:szCs w:val="24"/>
          <w:highlight w:val="none"/>
          <w:lang w:eastAsia="zh-CN"/>
        </w:rPr>
        <w:t>：</w:t>
      </w:r>
    </w:p>
    <w:p w14:paraId="12695A45">
      <w:pPr>
        <w:widowControl w:val="0"/>
        <w:spacing w:line="360" w:lineRule="auto"/>
        <w:ind w:firstLine="480"/>
        <w:jc w:val="both"/>
        <w:rPr>
          <w:rFonts w:hint="eastAsia" w:ascii="宋体" w:hAnsi="宋体" w:eastAsia="宋体" w:cs="宋体"/>
          <w:sz w:val="24"/>
          <w:szCs w:val="24"/>
          <w:highlight w:val="none"/>
          <w:lang w:val="zh-TW" w:eastAsia="zh-TW" w:bidi="ar-SA"/>
        </w:rPr>
      </w:pPr>
      <w:r>
        <w:rPr>
          <w:rFonts w:hint="eastAsia" w:ascii="宋体" w:hAnsi="宋体" w:eastAsia="宋体" w:cs="宋体"/>
          <w:sz w:val="24"/>
          <w:szCs w:val="24"/>
          <w:highlight w:val="none"/>
          <w:lang w:val="zh-TW" w:eastAsia="zh-TW" w:bidi="ar-SA"/>
        </w:rPr>
        <w:t>根据《中华人民共和国政府采购法》、《中华人民共和国民法典》等法律法规的规定，甲乙双方就</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（项目编号：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）相关事宜</w:t>
      </w:r>
      <w:r>
        <w:rPr>
          <w:rFonts w:hint="eastAsia" w:ascii="宋体" w:hAnsi="宋体" w:eastAsia="宋体" w:cs="宋体"/>
          <w:sz w:val="24"/>
          <w:szCs w:val="24"/>
          <w:highlight w:val="none"/>
          <w:lang w:val="zh-TW" w:eastAsia="zh-TW" w:bidi="ar-SA"/>
        </w:rPr>
        <w:t>协商一致，</w:t>
      </w:r>
      <w:r>
        <w:rPr>
          <w:rFonts w:hint="eastAsia" w:ascii="宋体" w:hAnsi="宋体" w:eastAsia="宋体" w:cs="宋体"/>
          <w:sz w:val="24"/>
          <w:szCs w:val="24"/>
          <w:highlight w:val="none"/>
          <w:lang w:val="zh-TW" w:eastAsia="zh-CN" w:bidi="ar-SA"/>
        </w:rPr>
        <w:t>并根据项目招标结果</w:t>
      </w:r>
      <w:r>
        <w:rPr>
          <w:rFonts w:hint="eastAsia" w:ascii="宋体" w:hAnsi="宋体" w:eastAsia="宋体" w:cs="宋体"/>
          <w:sz w:val="24"/>
          <w:szCs w:val="24"/>
          <w:highlight w:val="none"/>
          <w:lang w:val="zh-TW" w:eastAsia="zh-TW" w:bidi="ar-SA"/>
        </w:rPr>
        <w:t>共同达成如下协议，签署本合同。</w:t>
      </w:r>
    </w:p>
    <w:p w14:paraId="7D8BDD4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一、项目概况</w:t>
      </w:r>
    </w:p>
    <w:p w14:paraId="51FC63E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1.项目名称：</w:t>
      </w:r>
    </w:p>
    <w:p w14:paraId="32DF8FA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2.项目地点：常州市溧阳市古县街道</w:t>
      </w:r>
    </w:p>
    <w:p w14:paraId="3D77FB4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3.养护内容及要求：</w:t>
      </w:r>
    </w:p>
    <w:p w14:paraId="302F036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4.服务期限：一年（    年   月   日——   年   月   日）</w:t>
      </w:r>
    </w:p>
    <w:p w14:paraId="4F84BD8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5.达到各级绿化管养标准的要求，一次性验收合格。</w:t>
      </w:r>
    </w:p>
    <w:p w14:paraId="7DDBC72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二、下列文件为本合同不可分割部分</w:t>
      </w:r>
    </w:p>
    <w:p w14:paraId="4B80A1F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1.乙方中标的投标书</w:t>
      </w:r>
    </w:p>
    <w:p w14:paraId="1F94298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2.招标文件</w:t>
      </w:r>
    </w:p>
    <w:p w14:paraId="76FEF01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3.乙方在招投标过程中所作的其它承诺、声明、书面澄清等。</w:t>
      </w:r>
    </w:p>
    <w:p w14:paraId="01C8140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三、合同方式及合同价款</w:t>
      </w:r>
    </w:p>
    <w:p w14:paraId="4BB0497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合同方式：固定总价。</w:t>
      </w:r>
    </w:p>
    <w:p w14:paraId="2FC81DE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合同价款人民币：              元。</w:t>
      </w:r>
    </w:p>
    <w:p w14:paraId="515CBFB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合同总价包括招标文件所确定的招标范围相应服务的提供、人员（包括工资和补贴）、肥料、办公场所及设施、保险、劳保、管理、各种税费、利润、税金、政策性文件规定及合同包含的所有风险、责任等各项应有费用，为完成该项服务项目所涉及到的一切相关费用。</w:t>
      </w:r>
    </w:p>
    <w:p w14:paraId="6E3061A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本合同总价款还包含乙方应当提供的伴随服务/售后服务费用。</w:t>
      </w:r>
    </w:p>
    <w:p w14:paraId="7C1BDD8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四、结算方式</w:t>
      </w:r>
    </w:p>
    <w:p w14:paraId="79689E4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合同总价根据甲方的考核结果进行结算。</w:t>
      </w:r>
    </w:p>
    <w:p w14:paraId="1599C64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五、价格与支付</w:t>
      </w:r>
    </w:p>
    <w:p w14:paraId="4C4B93C7">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Times New Roman" w:hAnsi="Times New Roman" w:eastAsia="宋体" w:cs="Times New Roman"/>
          <w:sz w:val="24"/>
          <w:highlight w:val="none"/>
          <w:lang w:val="en-US" w:eastAsia="zh-CN"/>
        </w:rPr>
        <w:t>管养费用根据考核情况每三个月结算一次。</w:t>
      </w:r>
    </w:p>
    <w:p w14:paraId="2852A487">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Times New Roman" w:hAnsi="Times New Roman" w:eastAsia="宋体" w:cs="Times New Roman"/>
          <w:sz w:val="24"/>
          <w:highlight w:val="none"/>
          <w:lang w:val="en-US" w:eastAsia="zh-CN"/>
        </w:rPr>
        <w:t>零星工程费（如有），经验收合格后，根据审定的量和价格按实结算。注：零星工程费包括草花更换、撒播草籽等费用</w:t>
      </w:r>
      <w:r>
        <w:rPr>
          <w:rFonts w:hint="eastAsia" w:ascii="宋体" w:hAnsi="宋体" w:eastAsia="宋体" w:cs="宋体"/>
          <w:sz w:val="24"/>
          <w:szCs w:val="24"/>
          <w:highlight w:val="none"/>
          <w:lang w:val="en-US" w:eastAsia="zh-CN"/>
        </w:rPr>
        <w:t>。</w:t>
      </w:r>
    </w:p>
    <w:p w14:paraId="7A148E85">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Times New Roman" w:hAnsi="Times New Roman" w:eastAsia="宋体" w:cs="Times New Roman"/>
          <w:sz w:val="24"/>
          <w:highlight w:val="none"/>
          <w:lang w:val="en-US" w:eastAsia="zh-CN"/>
        </w:rPr>
        <w:t>涉及到水、电、气和治虫药剂等所产生的费用，都包含在报价中，不作另行支付</w:t>
      </w:r>
      <w:r>
        <w:rPr>
          <w:rFonts w:hint="eastAsia" w:ascii="宋体" w:hAnsi="宋体" w:eastAsia="宋体" w:cs="宋体"/>
          <w:sz w:val="24"/>
          <w:szCs w:val="24"/>
          <w:highlight w:val="none"/>
          <w:lang w:val="en-US" w:eastAsia="zh-CN"/>
        </w:rPr>
        <w:t>。</w:t>
      </w:r>
    </w:p>
    <w:p w14:paraId="339C1DE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付款方式：银行转账</w:t>
      </w:r>
    </w:p>
    <w:p w14:paraId="5A3E59B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根据国家现行税法对乙方征收的与本合同有关的一切税费均由乙方承担。</w:t>
      </w:r>
    </w:p>
    <w:p w14:paraId="7FFF8AB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乙方应定时、足额发放养护人员工资。</w:t>
      </w:r>
    </w:p>
    <w:p w14:paraId="523F2C2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六、甲方权利和义务</w:t>
      </w:r>
    </w:p>
    <w:p w14:paraId="552EAB5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1.根据甲方绿化养护要求及乙方投标文件中的承诺，对乙方提供的服务及履行本合同情况实行验收考核。</w:t>
      </w:r>
    </w:p>
    <w:p w14:paraId="521A541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2.因突发事件及重大活动，甲方需调动乙方人员、设备时，乙方应服从安排予以配合，但因此发生的费用由甲方承担。</w:t>
      </w:r>
    </w:p>
    <w:p w14:paraId="6AF0065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3.甲方有权制定、调整绿化养护相关考核办法、奖惩细则等，对乙方养护工作及现场效果进行考核评分，并根据考核得分支付养护费用。</w:t>
      </w:r>
    </w:p>
    <w:p w14:paraId="506303D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4.若乙方在承包养护期间，因将绿地养护管理转包他人，甲方有权终止合同，并可按投标人的评标得分由高到低的顺序，选择下一投标人按原投标价承接该项目的绿化养护管理。</w:t>
      </w:r>
    </w:p>
    <w:p w14:paraId="08684AB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5.甲方可根据管理需要，采集与城市绿化养护管理相关智能设备的数据。</w:t>
      </w:r>
    </w:p>
    <w:p w14:paraId="79B86F6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6.甲方有义务在适当的范围内公开考核结果。</w:t>
      </w:r>
    </w:p>
    <w:p w14:paraId="4FC07F2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七、乙方权利和义务</w:t>
      </w:r>
    </w:p>
    <w:p w14:paraId="4BFEAC0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1.乙方有权监督、举报甲方现场负责人违法、违规行为。</w:t>
      </w:r>
    </w:p>
    <w:p w14:paraId="3AE3022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2.乙方本项目负责人为:</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（身份证号: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w:t>
      </w:r>
    </w:p>
    <w:p w14:paraId="7479B15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3.乙方有义务按照绿化养护技术规范、质量标准、考核办法等，主动做好绿化养护工作。</w:t>
      </w:r>
    </w:p>
    <w:p w14:paraId="2FDAC4A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4.乙方有义务接受并配合甲方及行业管理部门的检查。</w:t>
      </w:r>
    </w:p>
    <w:p w14:paraId="2A21F49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5.乙方有义务做好甲方合理布置的养护范围之外的突击性、突发性工作，不得无故拖延。</w:t>
      </w:r>
    </w:p>
    <w:p w14:paraId="60E1ABD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6.造成植物死亡、设施损坏的，应及时补植和修复或照价赔偿。</w:t>
      </w:r>
    </w:p>
    <w:p w14:paraId="5E75D1E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7.乙方应做好详细的养护台账，建立养护档案。</w:t>
      </w:r>
    </w:p>
    <w:p w14:paraId="0699401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8.乙方有义务按照甲方要求做好养护范围内应急抢险工作，甲方不另行支付费用。</w:t>
      </w:r>
    </w:p>
    <w:p w14:paraId="777F514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八、绿化养护内容的调整</w:t>
      </w:r>
    </w:p>
    <w:p w14:paraId="2026797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1.合同签订时，因实际绿化养护面积与招标文中所述面积有差异，以实际养护面积为准，且不再因此调整合同金额；</w:t>
      </w:r>
    </w:p>
    <w:p w14:paraId="49C3724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2.在合同履行过程中，若绿化养护面积出现重大变化时，以原合同综合平均单价和实际增减面积据实调整养护金额。</w:t>
      </w:r>
    </w:p>
    <w:p w14:paraId="3CF422A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九、绿化养护基本要求</w:t>
      </w:r>
    </w:p>
    <w:p w14:paraId="21A2E3E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1.为确保养护质量，乙方需对中标后的绿地落实专人进行动态养护管理，着装上岗，全天候作业。</w:t>
      </w:r>
    </w:p>
    <w:p w14:paraId="46D46D9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乙方负责人为安全生产责任人，负责日常安全管理工作并指定专人负责监管安全施工作业，因安全事故造成的一切经济损失由乙方承担，构成刑事责任的依法移交相关职能机关查办。甲方负责安全监管及应急管理工作检查。</w:t>
      </w:r>
    </w:p>
    <w:p w14:paraId="59A0BC0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3.因不可抗拒因素（如由于台风、暴雨、大雪等自然灾害引起树木突然倒塌，碰线、碰屋、 非养护原因造成的树枝伤人、伤物），乙方在接甲方通知后应迅速组织力量，半小时内到达现 场并及时处理。因不可抗拒因素导致树木损害的修复、清运等发生的处理费用均包含在投标报价中。</w:t>
      </w:r>
    </w:p>
    <w:p w14:paraId="50B80FE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4.对于乙方养护期间由于养护工作不能及时完成，且造成较大影响的，甲方有权安排第三方进行养护，所发生的费用从乙方月度养护费中扣除。</w:t>
      </w:r>
    </w:p>
    <w:p w14:paraId="044D2DF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5.绿地安全管理应全天候 24 小时，确保无重大破坏和偷盗情况发生，如遇违法行为或重大事件，应及时处置并上报。</w:t>
      </w:r>
    </w:p>
    <w:p w14:paraId="4B4ED41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6.招标文件中的规范、标准等，为本合同的组成部分。</w:t>
      </w:r>
    </w:p>
    <w:p w14:paraId="6028BCA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7.乙方在养护过程中，管理用房及垃圾堆场及基地必须与投标时一致且不得变更。如有特殊情况需要变更，必须经得甲方同意方可施，否则取消中标资格并解除合同。</w:t>
      </w:r>
    </w:p>
    <w:p w14:paraId="72B28FBE">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十、</w:t>
      </w:r>
      <w:r>
        <w:rPr>
          <w:rFonts w:hint="eastAsia" w:ascii="宋体" w:hAnsi="宋体" w:eastAsia="宋体" w:cs="宋体"/>
          <w:sz w:val="24"/>
          <w:szCs w:val="24"/>
          <w:highlight w:val="none"/>
        </w:rPr>
        <w:t>违约责任</w:t>
      </w:r>
    </w:p>
    <w:p w14:paraId="6BD00A56">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乙方擅自变更养护基地、管理用房、缩减在岗人员、擅自转包</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分包本绿化养护项目的，甲方有权单方解除合同，乙方支付合同总价 10% 违约金，已产生养护费用不予结算。</w:t>
      </w:r>
    </w:p>
    <w:p w14:paraId="038A499C">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因养护不到位造成苗木大面积枯死、绿植损毁、绿地脏乱，乙方须在</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日内无偿补植修复；逾期未整改，甲方可委托第三方实施，产生全部费用由乙方承担，同时按单次整改费用的 20% 计收违约金，费用直接从当期养护款中抵扣。同一整改事项甲方书面催告 2 次仍未落实的，甲方有权终止合同并追索合同总价 8% 违约金。</w:t>
      </w:r>
    </w:p>
    <w:p w14:paraId="331E1011">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遇台风、倒伏抢险等突发事件，乙方未在半小时内抵达现场处置的，单次扣除500-2000 元服务费；因处置延误造成人身、财产损失的，全部赔偿责任由乙方承担。</w:t>
      </w:r>
    </w:p>
    <w:p w14:paraId="655A8D01">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无正当理由擅自停工、中断养护作业，影响绿地管护的，每停工一日按合同总价 0.3% 计付违约金，甲方可另行选聘单位接管，相关费用从乙方款项扣除。</w:t>
      </w:r>
    </w:p>
    <w:p w14:paraId="110B4CA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十</w:t>
      </w:r>
      <w:r>
        <w:rPr>
          <w:rFonts w:hint="eastAsia" w:ascii="宋体" w:hAnsi="宋体" w:cs="宋体"/>
          <w:sz w:val="24"/>
          <w:szCs w:val="24"/>
          <w:highlight w:val="none"/>
          <w:lang w:val="en-US" w:eastAsia="zh-CN"/>
        </w:rPr>
        <w:t>一</w:t>
      </w:r>
      <w:r>
        <w:rPr>
          <w:rFonts w:hint="eastAsia" w:ascii="宋体" w:hAnsi="宋体" w:eastAsia="宋体" w:cs="宋体"/>
          <w:sz w:val="24"/>
          <w:szCs w:val="24"/>
          <w:highlight w:val="none"/>
        </w:rPr>
        <w:t>、不可抗力</w:t>
      </w:r>
    </w:p>
    <w:p w14:paraId="0E568B1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1.因不可抗力不能履行合同的，根据不可抗力的影响，部分或者全部免除责任。但合同一方迟延履行后发生严重后果的，不能免除责任。</w:t>
      </w:r>
    </w:p>
    <w:p w14:paraId="3BBE581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2.合同一方因不可抗力不能履行合同的，应当及时通知对方，以减轻可能给对方造成的损失，并应当在合理期限内提供证明。</w:t>
      </w:r>
    </w:p>
    <w:p w14:paraId="626C51C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十</w:t>
      </w:r>
      <w:r>
        <w:rPr>
          <w:rFonts w:hint="eastAsia" w:ascii="宋体" w:hAnsi="宋体" w:cs="宋体"/>
          <w:sz w:val="24"/>
          <w:szCs w:val="24"/>
          <w:highlight w:val="none"/>
          <w:lang w:val="en-US" w:eastAsia="zh-CN"/>
        </w:rPr>
        <w:t>二</w:t>
      </w:r>
      <w:r>
        <w:rPr>
          <w:rFonts w:hint="eastAsia" w:ascii="宋体" w:hAnsi="宋体" w:eastAsia="宋体" w:cs="宋体"/>
          <w:sz w:val="24"/>
          <w:szCs w:val="24"/>
          <w:highlight w:val="none"/>
        </w:rPr>
        <w:t>、合同的解除和转让</w:t>
      </w:r>
    </w:p>
    <w:p w14:paraId="5B46ED2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1.合同的解除:</w:t>
      </w:r>
    </w:p>
    <w:p w14:paraId="32E3A3D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（1）甲方和乙方协商一致，可以解除合同。并报政府采购监管部门审查备案。</w:t>
      </w:r>
    </w:p>
    <w:p w14:paraId="2F5378D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（2）有下列情形之一，合同一方可以解除合同:</w:t>
      </w:r>
    </w:p>
    <w:p w14:paraId="75F24EC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①因不可抗力致使不能实现合同目的，未受不可力影响的一方有权解除合同。</w:t>
      </w:r>
    </w:p>
    <w:p w14:paraId="52583E7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②因合同一方违约导致合同不能履行，另一方有权解除合同。</w:t>
      </w:r>
    </w:p>
    <w:p w14:paraId="7035B1F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③有权解除合同的一方，应当在违约事实或不可抗力发生之后三十天内书面通知对方以主张解除合同，合同在书面通知到达对方时解除。</w:t>
      </w:r>
    </w:p>
    <w:p w14:paraId="01CF2C2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（3）有下列情形之一，甲方可以解除合同</w:t>
      </w:r>
    </w:p>
    <w:p w14:paraId="40BB943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①乙方在月度考核中综合得分两次低于 80（含 80）分。</w:t>
      </w:r>
    </w:p>
    <w:p w14:paraId="789B2EF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②未按招标文件的要求（如管养期间固定经营所、养护机械等）组织养护工作的。</w:t>
      </w:r>
    </w:p>
    <w:p w14:paraId="423A4A5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③管养合同进行转包的。</w:t>
      </w:r>
    </w:p>
    <w:p w14:paraId="7DB9AB1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④同一事项，二次未按甲方要求及时进行整改，并无正当书面理由的。</w:t>
      </w:r>
    </w:p>
    <w:p w14:paraId="4987FA3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⑤被终止养护合同的绿地标段由原招标产生的第二名绿化投标单位续养，养护价格以原中标价为准，不作调整。若第二名放弃，依次顺延。价格维持原中标价，原则上不作调整。若全部放弃，采取重新招标选择队伍。</w:t>
      </w:r>
    </w:p>
    <w:p w14:paraId="0D8106D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⑥由于政策调整或管理权属发生变化，甲方有权解除合同。</w:t>
      </w:r>
    </w:p>
    <w:p w14:paraId="35B1062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2.合同的转让：</w:t>
      </w:r>
    </w:p>
    <w:p w14:paraId="5232200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合同的部分和全部都不得转让。</w:t>
      </w:r>
    </w:p>
    <w:p w14:paraId="21C9EF7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十</w:t>
      </w:r>
      <w:r>
        <w:rPr>
          <w:rFonts w:hint="eastAsia" w:ascii="宋体" w:hAnsi="宋体" w:cs="宋体"/>
          <w:sz w:val="24"/>
          <w:szCs w:val="24"/>
          <w:highlight w:val="none"/>
          <w:lang w:val="en-US" w:eastAsia="zh-CN"/>
        </w:rPr>
        <w:t>三</w:t>
      </w:r>
      <w:r>
        <w:rPr>
          <w:rFonts w:hint="eastAsia" w:ascii="宋体" w:hAnsi="宋体" w:eastAsia="宋体" w:cs="宋体"/>
          <w:sz w:val="24"/>
          <w:szCs w:val="24"/>
          <w:highlight w:val="none"/>
        </w:rPr>
        <w:t>、合同的生效</w:t>
      </w:r>
    </w:p>
    <w:p w14:paraId="23638F2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本合同在双方签字盖章，经招标代理机构备案后即生效。</w:t>
      </w:r>
    </w:p>
    <w:p w14:paraId="59775B3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十</w:t>
      </w:r>
      <w:r>
        <w:rPr>
          <w:rFonts w:hint="eastAsia" w:ascii="宋体" w:hAnsi="宋体" w:cs="宋体"/>
          <w:sz w:val="24"/>
          <w:szCs w:val="24"/>
          <w:highlight w:val="none"/>
          <w:lang w:val="en-US" w:eastAsia="zh-CN"/>
        </w:rPr>
        <w:t>四</w:t>
      </w:r>
      <w:r>
        <w:rPr>
          <w:rFonts w:hint="eastAsia" w:ascii="宋体" w:hAnsi="宋体" w:eastAsia="宋体" w:cs="宋体"/>
          <w:sz w:val="24"/>
          <w:szCs w:val="24"/>
          <w:highlight w:val="none"/>
        </w:rPr>
        <w:t>、争议解决</w:t>
      </w:r>
    </w:p>
    <w:p w14:paraId="05B2506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甲乙双方因合同发生争议，签约双方应友好协商解决。协商不成，任何一方可以向甲方所在地人民法院起诉。</w:t>
      </w:r>
    </w:p>
    <w:p w14:paraId="5FDC117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十四、附则</w:t>
      </w:r>
    </w:p>
    <w:p w14:paraId="3744FCE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合同份数</w:t>
      </w:r>
    </w:p>
    <w:p w14:paraId="16B09C0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本合同一式</w:t>
      </w:r>
      <w:r>
        <w:rPr>
          <w:rFonts w:hint="eastAsia" w:ascii="宋体" w:hAnsi="宋体" w:eastAsia="宋体" w:cs="宋体"/>
          <w:sz w:val="24"/>
          <w:szCs w:val="24"/>
          <w:highlight w:val="none"/>
          <w:lang w:val="en-US" w:eastAsia="zh-CN"/>
        </w:rPr>
        <w:t>陆</w:t>
      </w:r>
      <w:r>
        <w:rPr>
          <w:rFonts w:hint="eastAsia" w:ascii="宋体" w:hAnsi="宋体" w:eastAsia="宋体" w:cs="宋体"/>
          <w:sz w:val="24"/>
          <w:szCs w:val="24"/>
          <w:highlight w:val="none"/>
        </w:rPr>
        <w:t>份，甲</w:t>
      </w:r>
      <w:r>
        <w:rPr>
          <w:rFonts w:hint="eastAsia" w:ascii="宋体" w:hAnsi="宋体" w:eastAsia="宋体" w:cs="宋体"/>
          <w:sz w:val="24"/>
          <w:szCs w:val="24"/>
          <w:highlight w:val="none"/>
          <w:lang w:val="en-US" w:eastAsia="zh-CN"/>
        </w:rPr>
        <w:t>方</w:t>
      </w:r>
      <w:r>
        <w:rPr>
          <w:rFonts w:hint="eastAsia" w:ascii="宋体" w:hAnsi="宋体" w:eastAsia="宋体" w:cs="宋体"/>
          <w:sz w:val="24"/>
          <w:szCs w:val="24"/>
          <w:highlight w:val="none"/>
        </w:rPr>
        <w:t>执</w:t>
      </w:r>
      <w:r>
        <w:rPr>
          <w:rFonts w:hint="eastAsia" w:ascii="宋体" w:hAnsi="宋体" w:eastAsia="宋体" w:cs="宋体"/>
          <w:sz w:val="24"/>
          <w:szCs w:val="24"/>
          <w:highlight w:val="none"/>
          <w:lang w:val="en-US" w:eastAsia="zh-CN"/>
        </w:rPr>
        <w:t>三份，</w:t>
      </w:r>
      <w:r>
        <w:rPr>
          <w:rFonts w:hint="eastAsia" w:ascii="宋体" w:hAnsi="宋体" w:eastAsia="宋体" w:cs="宋体"/>
          <w:sz w:val="24"/>
          <w:szCs w:val="24"/>
          <w:highlight w:val="none"/>
        </w:rPr>
        <w:t>乙方执贰份</w:t>
      </w:r>
      <w:r>
        <w:rPr>
          <w:rFonts w:hint="eastAsia" w:ascii="宋体" w:hAnsi="宋体" w:eastAsia="宋体" w:cs="宋体"/>
          <w:sz w:val="24"/>
          <w:szCs w:val="24"/>
          <w:highlight w:val="none"/>
          <w:lang w:eastAsia="zh-CN"/>
        </w:rPr>
        <w:t>，代理协议执壹份</w:t>
      </w:r>
      <w:r>
        <w:rPr>
          <w:rFonts w:hint="eastAsia" w:ascii="宋体" w:hAnsi="宋体" w:eastAsia="宋体" w:cs="宋体"/>
          <w:sz w:val="24"/>
          <w:szCs w:val="24"/>
          <w:highlight w:val="none"/>
        </w:rPr>
        <w:t>。</w:t>
      </w:r>
    </w:p>
    <w:p w14:paraId="19735D0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未尽事宜：</w:t>
      </w:r>
    </w:p>
    <w:p w14:paraId="1AF97F8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本合同未尽事宜应按《中华人民共和国民法典》、《中华人民共和国政府采购法》以及其 同相关法律、法规之规定解释。见证方仅对甲乙双方签订政府采购合同的事实进行见证，不代表任何承诺或保证，该合同的履行等相关情况均与见证方无任何关系。</w:t>
      </w:r>
    </w:p>
    <w:p w14:paraId="2528916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合同附件</w:t>
      </w:r>
    </w:p>
    <w:p w14:paraId="47EFDF2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附件一：园林绿化养护管理分级标准</w:t>
      </w:r>
    </w:p>
    <w:p w14:paraId="1D8E9F5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附件二：绿化养护管理考核实施细则</w:t>
      </w:r>
    </w:p>
    <w:p w14:paraId="7A23E34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附件三：绿化养护管理奖惩措施</w:t>
      </w:r>
    </w:p>
    <w:p w14:paraId="2C6B5DE7">
      <w:pPr>
        <w:spacing w:line="360" w:lineRule="auto"/>
        <w:rPr>
          <w:rFonts w:hint="eastAsia" w:ascii="宋体" w:hAnsi="宋体" w:eastAsia="宋体" w:cs="宋体"/>
          <w:sz w:val="24"/>
          <w:szCs w:val="24"/>
          <w:highlight w:val="none"/>
          <w:lang w:eastAsia="zh-CN"/>
        </w:rPr>
      </w:pPr>
    </w:p>
    <w:p w14:paraId="7FF705C4">
      <w:pPr>
        <w:spacing w:line="360" w:lineRule="auto"/>
        <w:rPr>
          <w:rFonts w:hint="eastAsia" w:ascii="宋体" w:hAnsi="宋体" w:eastAsia="宋体" w:cs="宋体"/>
          <w:sz w:val="24"/>
          <w:szCs w:val="24"/>
          <w:highlight w:val="none"/>
          <w:lang w:eastAsia="zh-CN"/>
        </w:rPr>
      </w:pPr>
    </w:p>
    <w:p w14:paraId="17609966">
      <w:pPr>
        <w:spacing w:line="360" w:lineRule="auto"/>
        <w:rPr>
          <w:rFonts w:hint="eastAsia" w:ascii="宋体" w:hAnsi="宋体" w:eastAsia="宋体" w:cs="宋体"/>
          <w:sz w:val="24"/>
          <w:szCs w:val="24"/>
          <w:highlight w:val="none"/>
          <w:lang w:eastAsia="zh-CN"/>
        </w:rPr>
      </w:pPr>
    </w:p>
    <w:p w14:paraId="7E4A91CC">
      <w:pPr>
        <w:spacing w:line="360" w:lineRule="auto"/>
        <w:rPr>
          <w:rFonts w:hint="eastAsia" w:ascii="宋体" w:hAnsi="宋体" w:eastAsia="宋体" w:cs="宋体"/>
          <w:sz w:val="24"/>
          <w:szCs w:val="24"/>
          <w:highlight w:val="none"/>
        </w:rPr>
      </w:pPr>
    </w:p>
    <w:tbl>
      <w:tblPr>
        <w:tblStyle w:val="436"/>
        <w:tblW w:w="9555" w:type="dxa"/>
        <w:tblInd w:w="-50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953"/>
        <w:gridCol w:w="1753"/>
        <w:gridCol w:w="2849"/>
      </w:tblGrid>
      <w:tr w14:paraId="5B86913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10" w:hRule="atLeast"/>
        </w:trPr>
        <w:tc>
          <w:tcPr>
            <w:tcW w:w="4953" w:type="dxa"/>
            <w:noWrap w:val="0"/>
            <w:vAlign w:val="top"/>
          </w:tcPr>
          <w:p w14:paraId="0F80DDE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甲    方：溧阳市人民政府古县街道办事处</w:t>
            </w:r>
          </w:p>
        </w:tc>
        <w:tc>
          <w:tcPr>
            <w:tcW w:w="1753" w:type="dxa"/>
            <w:noWrap w:val="0"/>
            <w:vAlign w:val="top"/>
          </w:tcPr>
          <w:p w14:paraId="65A288A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乙    方：</w:t>
            </w:r>
          </w:p>
        </w:tc>
        <w:tc>
          <w:tcPr>
            <w:tcW w:w="2849" w:type="dxa"/>
            <w:noWrap w:val="0"/>
            <w:vAlign w:val="top"/>
          </w:tcPr>
          <w:p w14:paraId="5F6C4FE7">
            <w:pPr>
              <w:spacing w:line="360" w:lineRule="auto"/>
              <w:rPr>
                <w:rFonts w:hint="eastAsia" w:ascii="宋体" w:hAnsi="宋体" w:eastAsia="宋体" w:cs="宋体"/>
                <w:sz w:val="24"/>
                <w:szCs w:val="24"/>
                <w:highlight w:val="none"/>
              </w:rPr>
            </w:pPr>
          </w:p>
        </w:tc>
      </w:tr>
      <w:tr w14:paraId="3C69DE4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0" w:hRule="atLeast"/>
        </w:trPr>
        <w:tc>
          <w:tcPr>
            <w:tcW w:w="4953" w:type="dxa"/>
            <w:noWrap w:val="0"/>
            <w:vAlign w:val="top"/>
          </w:tcPr>
          <w:p w14:paraId="1550326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单位名称（章）：</w:t>
            </w:r>
          </w:p>
        </w:tc>
        <w:tc>
          <w:tcPr>
            <w:tcW w:w="1753" w:type="dxa"/>
            <w:noWrap w:val="0"/>
            <w:vAlign w:val="top"/>
          </w:tcPr>
          <w:p w14:paraId="0692872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单位名称（章）</w:t>
            </w:r>
          </w:p>
        </w:tc>
        <w:tc>
          <w:tcPr>
            <w:tcW w:w="2849" w:type="dxa"/>
            <w:noWrap w:val="0"/>
            <w:vAlign w:val="top"/>
          </w:tcPr>
          <w:p w14:paraId="54AB90B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r>
      <w:tr w14:paraId="1E3A5B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1" w:hRule="atLeast"/>
        </w:trPr>
        <w:tc>
          <w:tcPr>
            <w:tcW w:w="4953" w:type="dxa"/>
            <w:noWrap w:val="0"/>
            <w:vAlign w:val="top"/>
          </w:tcPr>
          <w:p w14:paraId="4E965E9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单位地址：</w:t>
            </w:r>
          </w:p>
        </w:tc>
        <w:tc>
          <w:tcPr>
            <w:tcW w:w="1753" w:type="dxa"/>
            <w:noWrap w:val="0"/>
            <w:vAlign w:val="top"/>
          </w:tcPr>
          <w:p w14:paraId="72D6BFF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单位地址：</w:t>
            </w:r>
          </w:p>
        </w:tc>
        <w:tc>
          <w:tcPr>
            <w:tcW w:w="2849" w:type="dxa"/>
            <w:noWrap w:val="0"/>
            <w:vAlign w:val="top"/>
          </w:tcPr>
          <w:p w14:paraId="5F44F1A2">
            <w:pPr>
              <w:spacing w:line="360" w:lineRule="auto"/>
              <w:rPr>
                <w:rFonts w:hint="eastAsia" w:ascii="宋体" w:hAnsi="宋体" w:eastAsia="宋体" w:cs="宋体"/>
                <w:sz w:val="24"/>
                <w:szCs w:val="24"/>
                <w:highlight w:val="none"/>
              </w:rPr>
            </w:pPr>
          </w:p>
        </w:tc>
      </w:tr>
      <w:tr w14:paraId="5888597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9" w:hRule="atLeast"/>
        </w:trPr>
        <w:tc>
          <w:tcPr>
            <w:tcW w:w="4953" w:type="dxa"/>
            <w:noWrap w:val="0"/>
            <w:vAlign w:val="top"/>
          </w:tcPr>
          <w:p w14:paraId="5705065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1753" w:type="dxa"/>
            <w:noWrap w:val="0"/>
            <w:vAlign w:val="top"/>
          </w:tcPr>
          <w:p w14:paraId="13FD57D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849" w:type="dxa"/>
            <w:noWrap w:val="0"/>
            <w:vAlign w:val="top"/>
          </w:tcPr>
          <w:p w14:paraId="6A1047D3">
            <w:pPr>
              <w:spacing w:line="360" w:lineRule="auto"/>
              <w:rPr>
                <w:rFonts w:hint="eastAsia" w:ascii="宋体" w:hAnsi="宋体" w:eastAsia="宋体" w:cs="宋体"/>
                <w:sz w:val="24"/>
                <w:szCs w:val="24"/>
                <w:highlight w:val="none"/>
              </w:rPr>
            </w:pPr>
          </w:p>
        </w:tc>
      </w:tr>
      <w:tr w14:paraId="1ECCC5F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0" w:hRule="atLeast"/>
        </w:trPr>
        <w:tc>
          <w:tcPr>
            <w:tcW w:w="4953" w:type="dxa"/>
            <w:noWrap w:val="0"/>
            <w:vAlign w:val="top"/>
          </w:tcPr>
          <w:p w14:paraId="1AF17F1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p>
        </w:tc>
        <w:tc>
          <w:tcPr>
            <w:tcW w:w="1753" w:type="dxa"/>
            <w:noWrap w:val="0"/>
            <w:vAlign w:val="top"/>
          </w:tcPr>
          <w:p w14:paraId="5EEA571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p>
        </w:tc>
        <w:tc>
          <w:tcPr>
            <w:tcW w:w="2849" w:type="dxa"/>
            <w:noWrap w:val="0"/>
            <w:vAlign w:val="top"/>
          </w:tcPr>
          <w:p w14:paraId="1CB3C875">
            <w:pPr>
              <w:spacing w:line="360" w:lineRule="auto"/>
              <w:rPr>
                <w:rFonts w:hint="eastAsia" w:ascii="宋体" w:hAnsi="宋体" w:eastAsia="宋体" w:cs="宋体"/>
                <w:sz w:val="24"/>
                <w:szCs w:val="24"/>
                <w:highlight w:val="none"/>
              </w:rPr>
            </w:pPr>
          </w:p>
        </w:tc>
      </w:tr>
      <w:tr w14:paraId="44E8CAA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11" w:hRule="atLeast"/>
        </w:trPr>
        <w:tc>
          <w:tcPr>
            <w:tcW w:w="4953" w:type="dxa"/>
            <w:noWrap w:val="0"/>
            <w:vAlign w:val="top"/>
          </w:tcPr>
          <w:p w14:paraId="02A0A8F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tc>
        <w:tc>
          <w:tcPr>
            <w:tcW w:w="1753" w:type="dxa"/>
            <w:noWrap w:val="0"/>
            <w:vAlign w:val="top"/>
          </w:tcPr>
          <w:p w14:paraId="313BBF5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tc>
        <w:tc>
          <w:tcPr>
            <w:tcW w:w="2849" w:type="dxa"/>
            <w:noWrap w:val="0"/>
            <w:vAlign w:val="top"/>
          </w:tcPr>
          <w:p w14:paraId="02E0D4A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1819F0B5">
      <w:pPr>
        <w:spacing w:line="360" w:lineRule="auto"/>
        <w:rPr>
          <w:rFonts w:hint="eastAsia" w:ascii="宋体" w:hAnsi="宋体" w:eastAsia="宋体" w:cs="宋体"/>
          <w:sz w:val="24"/>
          <w:szCs w:val="24"/>
          <w:highlight w:val="none"/>
        </w:rPr>
      </w:pPr>
    </w:p>
    <w:p w14:paraId="18EBF7E2">
      <w:pPr>
        <w:spacing w:line="360" w:lineRule="auto"/>
        <w:rPr>
          <w:rFonts w:hint="eastAsia" w:ascii="宋体" w:hAnsi="宋体" w:eastAsia="宋体" w:cs="宋体"/>
          <w:sz w:val="24"/>
          <w:szCs w:val="24"/>
          <w:highlight w:val="none"/>
        </w:rPr>
        <w:sectPr>
          <w:footerReference r:id="rId14" w:type="default"/>
          <w:pgSz w:w="11907" w:h="16840"/>
          <w:pgMar w:top="1431" w:right="1133" w:bottom="1014" w:left="1709" w:header="0" w:footer="852" w:gutter="0"/>
          <w:cols w:space="720" w:num="1"/>
          <w:docGrid w:linePitch="360" w:charSpace="0"/>
        </w:sectPr>
      </w:pPr>
    </w:p>
    <w:p w14:paraId="16426FBA">
      <w:pP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eastAsia="zh-CN" w:bidi="ar"/>
        </w:rPr>
        <w:t>附件一：</w:t>
      </w:r>
      <w:r>
        <w:rPr>
          <w:rFonts w:hint="eastAsia" w:ascii="宋体" w:hAnsi="宋体" w:eastAsia="宋体" w:cs="宋体"/>
          <w:color w:val="000000"/>
          <w:sz w:val="24"/>
          <w:szCs w:val="24"/>
          <w:highlight w:val="none"/>
          <w:lang w:val="en-US" w:eastAsia="zh-CN" w:bidi="ar"/>
        </w:rPr>
        <w:t xml:space="preserve">                 </w:t>
      </w:r>
    </w:p>
    <w:p w14:paraId="08D7E28A">
      <w:pPr>
        <w:widowControl/>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园林绿化养护管理分级标准</w:t>
      </w:r>
    </w:p>
    <w:tbl>
      <w:tblPr>
        <w:tblStyle w:val="34"/>
        <w:tblW w:w="9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588"/>
        <w:gridCol w:w="2629"/>
        <w:gridCol w:w="2807"/>
        <w:gridCol w:w="2779"/>
      </w:tblGrid>
      <w:tr w14:paraId="68B2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198" w:type="dxa"/>
            <w:gridSpan w:val="2"/>
            <w:noWrap w:val="0"/>
            <w:vAlign w:val="center"/>
          </w:tcPr>
          <w:p w14:paraId="45AE0FED">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管护类别</w:t>
            </w:r>
          </w:p>
        </w:tc>
        <w:tc>
          <w:tcPr>
            <w:tcW w:w="2629" w:type="dxa"/>
            <w:noWrap w:val="0"/>
            <w:vAlign w:val="center"/>
          </w:tcPr>
          <w:p w14:paraId="3FDF83A9">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一级管护绿地</w:t>
            </w:r>
          </w:p>
        </w:tc>
        <w:tc>
          <w:tcPr>
            <w:tcW w:w="2807" w:type="dxa"/>
            <w:noWrap w:val="0"/>
            <w:vAlign w:val="center"/>
          </w:tcPr>
          <w:p w14:paraId="3BD55A9A">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二级管护绿地</w:t>
            </w:r>
          </w:p>
        </w:tc>
        <w:tc>
          <w:tcPr>
            <w:tcW w:w="2779" w:type="dxa"/>
            <w:noWrap w:val="0"/>
            <w:vAlign w:val="center"/>
          </w:tcPr>
          <w:p w14:paraId="55F55EA4">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三级管护绿地</w:t>
            </w:r>
            <w:r>
              <w:rPr>
                <w:rFonts w:hint="eastAsia" w:ascii="宋体" w:hAnsi="宋体" w:eastAsia="宋体" w:cs="宋体"/>
                <w:color w:val="000000"/>
                <w:sz w:val="24"/>
                <w:szCs w:val="24"/>
                <w:highlight w:val="none"/>
                <w:lang w:eastAsia="zh-CN" w:bidi="ar"/>
              </w:rPr>
              <w:t>、四</w:t>
            </w:r>
            <w:r>
              <w:rPr>
                <w:rFonts w:hint="eastAsia" w:ascii="宋体" w:hAnsi="宋体" w:eastAsia="宋体" w:cs="宋体"/>
                <w:color w:val="000000"/>
                <w:sz w:val="24"/>
                <w:szCs w:val="24"/>
                <w:highlight w:val="none"/>
                <w:lang w:bidi="ar"/>
              </w:rPr>
              <w:t>级管护绿地</w:t>
            </w:r>
          </w:p>
        </w:tc>
      </w:tr>
      <w:tr w14:paraId="1E457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2" w:hRule="atLeast"/>
          <w:jc w:val="center"/>
        </w:trPr>
        <w:tc>
          <w:tcPr>
            <w:tcW w:w="610" w:type="dxa"/>
            <w:vMerge w:val="restart"/>
            <w:noWrap w:val="0"/>
            <w:vAlign w:val="center"/>
          </w:tcPr>
          <w:p w14:paraId="6A63866C">
            <w:pPr>
              <w:widowControl/>
              <w:rPr>
                <w:rFonts w:hint="eastAsia" w:ascii="宋体" w:hAnsi="宋体" w:eastAsia="宋体" w:cs="宋体"/>
                <w:color w:val="000000"/>
                <w:sz w:val="24"/>
                <w:szCs w:val="24"/>
                <w:highlight w:val="none"/>
                <w:lang w:bidi="ar"/>
              </w:rPr>
            </w:pPr>
          </w:p>
          <w:p w14:paraId="0C380AB1">
            <w:pPr>
              <w:widowControl/>
              <w:rPr>
                <w:rFonts w:hint="eastAsia" w:ascii="宋体" w:hAnsi="宋体" w:eastAsia="宋体" w:cs="宋体"/>
                <w:color w:val="000000"/>
                <w:sz w:val="24"/>
                <w:szCs w:val="24"/>
                <w:highlight w:val="none"/>
                <w:lang w:bidi="ar"/>
              </w:rPr>
            </w:pPr>
          </w:p>
          <w:p w14:paraId="79B605B7">
            <w:pPr>
              <w:widowControl/>
              <w:rPr>
                <w:rFonts w:hint="eastAsia" w:ascii="宋体" w:hAnsi="宋体" w:eastAsia="宋体" w:cs="宋体"/>
                <w:color w:val="000000"/>
                <w:sz w:val="24"/>
                <w:szCs w:val="24"/>
                <w:highlight w:val="none"/>
                <w:lang w:bidi="ar"/>
              </w:rPr>
            </w:pPr>
          </w:p>
          <w:p w14:paraId="281FCE17">
            <w:pPr>
              <w:widowControl/>
              <w:rPr>
                <w:rFonts w:hint="eastAsia" w:ascii="宋体" w:hAnsi="宋体" w:eastAsia="宋体" w:cs="宋体"/>
                <w:color w:val="000000"/>
                <w:sz w:val="24"/>
                <w:szCs w:val="24"/>
                <w:highlight w:val="none"/>
                <w:lang w:bidi="ar"/>
              </w:rPr>
            </w:pPr>
          </w:p>
          <w:p w14:paraId="1A7CA67B">
            <w:pPr>
              <w:widowControl/>
              <w:rPr>
                <w:rFonts w:hint="eastAsia" w:ascii="宋体" w:hAnsi="宋体" w:eastAsia="宋体" w:cs="宋体"/>
                <w:color w:val="000000"/>
                <w:sz w:val="24"/>
                <w:szCs w:val="24"/>
                <w:highlight w:val="none"/>
                <w:lang w:bidi="ar"/>
              </w:rPr>
            </w:pPr>
          </w:p>
          <w:p w14:paraId="3FAD3738">
            <w:pPr>
              <w:widowControl/>
              <w:rPr>
                <w:rFonts w:hint="eastAsia" w:ascii="宋体" w:hAnsi="宋体" w:eastAsia="宋体" w:cs="宋体"/>
                <w:color w:val="000000"/>
                <w:sz w:val="24"/>
                <w:szCs w:val="24"/>
                <w:highlight w:val="none"/>
                <w:lang w:bidi="ar"/>
              </w:rPr>
            </w:pPr>
          </w:p>
          <w:p w14:paraId="6E60526F">
            <w:pPr>
              <w:widowControl/>
              <w:rPr>
                <w:rFonts w:hint="eastAsia" w:ascii="宋体" w:hAnsi="宋体" w:eastAsia="宋体" w:cs="宋体"/>
                <w:color w:val="000000"/>
                <w:sz w:val="24"/>
                <w:szCs w:val="24"/>
                <w:highlight w:val="none"/>
                <w:lang w:bidi="ar"/>
              </w:rPr>
            </w:pPr>
          </w:p>
          <w:p w14:paraId="37B8043B">
            <w:pPr>
              <w:widowControl/>
              <w:rPr>
                <w:rFonts w:hint="eastAsia" w:ascii="宋体" w:hAnsi="宋体" w:eastAsia="宋体" w:cs="宋体"/>
                <w:color w:val="000000"/>
                <w:sz w:val="24"/>
                <w:szCs w:val="24"/>
                <w:highlight w:val="none"/>
                <w:lang w:bidi="ar"/>
              </w:rPr>
            </w:pPr>
          </w:p>
          <w:p w14:paraId="5A610097">
            <w:pPr>
              <w:widowControl/>
              <w:rPr>
                <w:rFonts w:hint="eastAsia" w:ascii="宋体" w:hAnsi="宋体" w:eastAsia="宋体" w:cs="宋体"/>
                <w:color w:val="000000"/>
                <w:sz w:val="24"/>
                <w:szCs w:val="24"/>
                <w:highlight w:val="none"/>
                <w:lang w:bidi="ar"/>
              </w:rPr>
            </w:pPr>
          </w:p>
          <w:p w14:paraId="3E9ECA2E">
            <w:pPr>
              <w:widowControl/>
              <w:rPr>
                <w:rFonts w:hint="eastAsia" w:ascii="宋体" w:hAnsi="宋体" w:eastAsia="宋体" w:cs="宋体"/>
                <w:color w:val="000000"/>
                <w:sz w:val="24"/>
                <w:szCs w:val="24"/>
                <w:highlight w:val="none"/>
                <w:lang w:bidi="ar"/>
              </w:rPr>
            </w:pPr>
          </w:p>
          <w:p w14:paraId="1C7D71A1">
            <w:pPr>
              <w:widowControl/>
              <w:rPr>
                <w:rFonts w:hint="eastAsia" w:ascii="宋体" w:hAnsi="宋体" w:eastAsia="宋体" w:cs="宋体"/>
                <w:color w:val="000000"/>
                <w:sz w:val="24"/>
                <w:szCs w:val="24"/>
                <w:highlight w:val="none"/>
                <w:lang w:bidi="ar"/>
              </w:rPr>
            </w:pPr>
          </w:p>
          <w:p w14:paraId="4097A6C0">
            <w:pPr>
              <w:widowControl/>
              <w:rPr>
                <w:rFonts w:hint="eastAsia" w:ascii="宋体" w:hAnsi="宋体" w:eastAsia="宋体" w:cs="宋体"/>
                <w:color w:val="000000"/>
                <w:sz w:val="24"/>
                <w:szCs w:val="24"/>
                <w:highlight w:val="none"/>
                <w:lang w:bidi="ar"/>
              </w:rPr>
            </w:pPr>
          </w:p>
          <w:p w14:paraId="28CF5087">
            <w:pPr>
              <w:widowControl/>
              <w:rPr>
                <w:rFonts w:hint="eastAsia" w:ascii="宋体" w:hAnsi="宋体" w:eastAsia="宋体" w:cs="宋体"/>
                <w:color w:val="000000"/>
                <w:sz w:val="24"/>
                <w:szCs w:val="24"/>
                <w:highlight w:val="none"/>
                <w:lang w:bidi="ar"/>
              </w:rPr>
            </w:pPr>
          </w:p>
          <w:p w14:paraId="55BBF96B">
            <w:pPr>
              <w:widowControl/>
              <w:rPr>
                <w:rFonts w:hint="eastAsia" w:ascii="宋体" w:hAnsi="宋体" w:eastAsia="宋体" w:cs="宋体"/>
                <w:color w:val="000000"/>
                <w:sz w:val="24"/>
                <w:szCs w:val="24"/>
                <w:highlight w:val="none"/>
                <w:lang w:bidi="ar"/>
              </w:rPr>
            </w:pPr>
          </w:p>
          <w:p w14:paraId="25B0F8CA">
            <w:pPr>
              <w:widowControl/>
              <w:rPr>
                <w:rFonts w:hint="eastAsia" w:ascii="宋体" w:hAnsi="宋体" w:eastAsia="宋体" w:cs="宋体"/>
                <w:color w:val="000000"/>
                <w:sz w:val="24"/>
                <w:szCs w:val="24"/>
                <w:highlight w:val="none"/>
                <w:lang w:bidi="ar"/>
              </w:rPr>
            </w:pPr>
          </w:p>
          <w:p w14:paraId="09EE9D4E">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一</w:t>
            </w:r>
          </w:p>
          <w:p w14:paraId="5989EE68">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5F6DF39F">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6FC269D5">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植</w:t>
            </w:r>
          </w:p>
          <w:p w14:paraId="45C7D2C0">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物</w:t>
            </w:r>
          </w:p>
          <w:p w14:paraId="1D7DB6C0">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65246A6C">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p w14:paraId="70F0BD14">
            <w:pPr>
              <w:widowControl/>
              <w:rPr>
                <w:rFonts w:hint="eastAsia" w:ascii="宋体" w:hAnsi="宋体" w:eastAsia="宋体" w:cs="宋体"/>
                <w:color w:val="000000"/>
                <w:sz w:val="24"/>
                <w:szCs w:val="24"/>
                <w:highlight w:val="none"/>
                <w:lang w:bidi="ar"/>
              </w:rPr>
            </w:pPr>
          </w:p>
          <w:p w14:paraId="7C2AAA74">
            <w:pPr>
              <w:widowControl/>
              <w:rPr>
                <w:rFonts w:hint="eastAsia" w:ascii="宋体" w:hAnsi="宋体" w:eastAsia="宋体" w:cs="宋体"/>
                <w:color w:val="000000"/>
                <w:sz w:val="24"/>
                <w:szCs w:val="24"/>
                <w:highlight w:val="none"/>
                <w:lang w:bidi="ar"/>
              </w:rPr>
            </w:pPr>
          </w:p>
          <w:p w14:paraId="21C86638">
            <w:pPr>
              <w:widowControl/>
              <w:rPr>
                <w:rFonts w:hint="eastAsia" w:ascii="宋体" w:hAnsi="宋体" w:eastAsia="宋体" w:cs="宋体"/>
                <w:color w:val="000000"/>
                <w:sz w:val="24"/>
                <w:szCs w:val="24"/>
                <w:highlight w:val="none"/>
                <w:lang w:bidi="ar"/>
              </w:rPr>
            </w:pPr>
          </w:p>
          <w:p w14:paraId="0342BF28">
            <w:pPr>
              <w:widowControl/>
              <w:rPr>
                <w:rFonts w:hint="eastAsia" w:ascii="宋体" w:hAnsi="宋体" w:eastAsia="宋体" w:cs="宋体"/>
                <w:color w:val="000000"/>
                <w:sz w:val="24"/>
                <w:szCs w:val="24"/>
                <w:highlight w:val="none"/>
                <w:lang w:bidi="ar"/>
              </w:rPr>
            </w:pPr>
          </w:p>
          <w:p w14:paraId="405BE2F5">
            <w:pPr>
              <w:widowControl/>
              <w:rPr>
                <w:rFonts w:hint="eastAsia" w:ascii="宋体" w:hAnsi="宋体" w:eastAsia="宋体" w:cs="宋体"/>
                <w:color w:val="000000"/>
                <w:sz w:val="24"/>
                <w:szCs w:val="24"/>
                <w:highlight w:val="none"/>
                <w:lang w:bidi="ar"/>
              </w:rPr>
            </w:pPr>
          </w:p>
          <w:p w14:paraId="56DFF1D3">
            <w:pPr>
              <w:widowControl/>
              <w:rPr>
                <w:rFonts w:hint="eastAsia" w:ascii="宋体" w:hAnsi="宋体" w:eastAsia="宋体" w:cs="宋体"/>
                <w:color w:val="000000"/>
                <w:sz w:val="24"/>
                <w:szCs w:val="24"/>
                <w:highlight w:val="none"/>
                <w:lang w:bidi="ar"/>
              </w:rPr>
            </w:pPr>
          </w:p>
          <w:p w14:paraId="4FAD4D6B">
            <w:pPr>
              <w:widowControl/>
              <w:rPr>
                <w:rFonts w:hint="eastAsia" w:ascii="宋体" w:hAnsi="宋体" w:eastAsia="宋体" w:cs="宋体"/>
                <w:color w:val="000000"/>
                <w:sz w:val="24"/>
                <w:szCs w:val="24"/>
                <w:highlight w:val="none"/>
                <w:lang w:bidi="ar"/>
              </w:rPr>
            </w:pPr>
          </w:p>
          <w:p w14:paraId="0EB4267E">
            <w:pPr>
              <w:widowControl/>
              <w:rPr>
                <w:rFonts w:hint="eastAsia" w:ascii="宋体" w:hAnsi="宋体" w:eastAsia="宋体" w:cs="宋体"/>
                <w:color w:val="000000"/>
                <w:sz w:val="24"/>
                <w:szCs w:val="24"/>
                <w:highlight w:val="none"/>
                <w:lang w:bidi="ar"/>
              </w:rPr>
            </w:pPr>
          </w:p>
          <w:p w14:paraId="2700D234">
            <w:pPr>
              <w:widowControl/>
              <w:rPr>
                <w:rFonts w:hint="eastAsia" w:ascii="宋体" w:hAnsi="宋体" w:eastAsia="宋体" w:cs="宋体"/>
                <w:color w:val="000000"/>
                <w:sz w:val="24"/>
                <w:szCs w:val="24"/>
                <w:highlight w:val="none"/>
                <w:lang w:bidi="ar"/>
              </w:rPr>
            </w:pPr>
          </w:p>
          <w:p w14:paraId="40184FCC">
            <w:pPr>
              <w:widowControl/>
              <w:rPr>
                <w:rFonts w:hint="eastAsia" w:ascii="宋体" w:hAnsi="宋体" w:eastAsia="宋体" w:cs="宋体"/>
                <w:color w:val="000000"/>
                <w:sz w:val="24"/>
                <w:szCs w:val="24"/>
                <w:highlight w:val="none"/>
                <w:lang w:bidi="ar"/>
              </w:rPr>
            </w:pPr>
          </w:p>
          <w:p w14:paraId="40CC9058">
            <w:pPr>
              <w:widowControl/>
              <w:rPr>
                <w:rFonts w:hint="eastAsia" w:ascii="宋体" w:hAnsi="宋体" w:eastAsia="宋体" w:cs="宋体"/>
                <w:color w:val="000000"/>
                <w:sz w:val="24"/>
                <w:szCs w:val="24"/>
                <w:highlight w:val="none"/>
                <w:lang w:bidi="ar"/>
              </w:rPr>
            </w:pPr>
          </w:p>
          <w:p w14:paraId="1D58E1C6">
            <w:pPr>
              <w:widowControl/>
              <w:rPr>
                <w:rFonts w:hint="eastAsia" w:ascii="宋体" w:hAnsi="宋体" w:eastAsia="宋体" w:cs="宋体"/>
                <w:color w:val="000000"/>
                <w:sz w:val="24"/>
                <w:szCs w:val="24"/>
                <w:highlight w:val="none"/>
                <w:lang w:bidi="ar"/>
              </w:rPr>
            </w:pPr>
          </w:p>
          <w:p w14:paraId="609080DA">
            <w:pPr>
              <w:widowControl/>
              <w:rPr>
                <w:rFonts w:hint="eastAsia" w:ascii="宋体" w:hAnsi="宋体" w:eastAsia="宋体" w:cs="宋体"/>
                <w:color w:val="000000"/>
                <w:sz w:val="24"/>
                <w:szCs w:val="24"/>
                <w:highlight w:val="none"/>
                <w:lang w:bidi="ar"/>
              </w:rPr>
            </w:pPr>
          </w:p>
          <w:p w14:paraId="06473AFE">
            <w:pPr>
              <w:widowControl/>
              <w:rPr>
                <w:rFonts w:hint="eastAsia" w:ascii="宋体" w:hAnsi="宋体" w:eastAsia="宋体" w:cs="宋体"/>
                <w:color w:val="000000"/>
                <w:sz w:val="24"/>
                <w:szCs w:val="24"/>
                <w:highlight w:val="none"/>
                <w:lang w:bidi="ar"/>
              </w:rPr>
            </w:pPr>
          </w:p>
          <w:p w14:paraId="3CD96EC6">
            <w:pPr>
              <w:widowControl/>
              <w:rPr>
                <w:rFonts w:hint="eastAsia" w:ascii="宋体" w:hAnsi="宋体" w:eastAsia="宋体" w:cs="宋体"/>
                <w:color w:val="000000"/>
                <w:sz w:val="24"/>
                <w:szCs w:val="24"/>
                <w:highlight w:val="none"/>
                <w:lang w:bidi="ar"/>
              </w:rPr>
            </w:pPr>
          </w:p>
          <w:p w14:paraId="6EBF4F40">
            <w:pPr>
              <w:widowControl/>
              <w:rPr>
                <w:rFonts w:hint="eastAsia" w:ascii="宋体" w:hAnsi="宋体" w:eastAsia="宋体" w:cs="宋体"/>
                <w:color w:val="000000"/>
                <w:sz w:val="24"/>
                <w:szCs w:val="24"/>
                <w:highlight w:val="none"/>
                <w:lang w:bidi="ar"/>
              </w:rPr>
            </w:pPr>
          </w:p>
          <w:p w14:paraId="62852943">
            <w:pPr>
              <w:widowControl/>
              <w:rPr>
                <w:rFonts w:hint="eastAsia" w:ascii="宋体" w:hAnsi="宋体" w:eastAsia="宋体" w:cs="宋体"/>
                <w:color w:val="000000"/>
                <w:sz w:val="24"/>
                <w:szCs w:val="24"/>
                <w:highlight w:val="none"/>
                <w:lang w:bidi="ar"/>
              </w:rPr>
            </w:pPr>
          </w:p>
          <w:p w14:paraId="3AADBB19">
            <w:pPr>
              <w:widowControl/>
              <w:rPr>
                <w:rFonts w:hint="eastAsia" w:ascii="宋体" w:hAnsi="宋体" w:eastAsia="宋体" w:cs="宋体"/>
                <w:color w:val="000000"/>
                <w:sz w:val="24"/>
                <w:szCs w:val="24"/>
                <w:highlight w:val="none"/>
                <w:lang w:bidi="ar"/>
              </w:rPr>
            </w:pPr>
          </w:p>
          <w:p w14:paraId="6EBF51B6">
            <w:pPr>
              <w:widowControl/>
              <w:rPr>
                <w:rFonts w:hint="eastAsia" w:ascii="宋体" w:hAnsi="宋体" w:eastAsia="宋体" w:cs="宋体"/>
                <w:color w:val="000000"/>
                <w:sz w:val="24"/>
                <w:szCs w:val="24"/>
                <w:highlight w:val="none"/>
                <w:lang w:bidi="ar"/>
              </w:rPr>
            </w:pPr>
          </w:p>
          <w:p w14:paraId="1052120E">
            <w:pPr>
              <w:widowControl/>
              <w:rPr>
                <w:rFonts w:hint="eastAsia" w:ascii="宋体" w:hAnsi="宋体" w:eastAsia="宋体" w:cs="宋体"/>
                <w:color w:val="000000"/>
                <w:sz w:val="24"/>
                <w:szCs w:val="24"/>
                <w:highlight w:val="none"/>
                <w:lang w:bidi="ar"/>
              </w:rPr>
            </w:pPr>
          </w:p>
          <w:p w14:paraId="6032134A">
            <w:pPr>
              <w:widowControl/>
              <w:rPr>
                <w:rFonts w:hint="eastAsia" w:ascii="宋体" w:hAnsi="宋体" w:eastAsia="宋体" w:cs="宋体"/>
                <w:color w:val="000000"/>
                <w:sz w:val="24"/>
                <w:szCs w:val="24"/>
                <w:highlight w:val="none"/>
                <w:lang w:bidi="ar"/>
              </w:rPr>
            </w:pPr>
          </w:p>
          <w:p w14:paraId="40324BA3">
            <w:pPr>
              <w:widowControl/>
              <w:rPr>
                <w:rFonts w:hint="eastAsia" w:ascii="宋体" w:hAnsi="宋体" w:eastAsia="宋体" w:cs="宋体"/>
                <w:color w:val="000000"/>
                <w:sz w:val="24"/>
                <w:szCs w:val="24"/>
                <w:highlight w:val="none"/>
                <w:lang w:bidi="ar"/>
              </w:rPr>
            </w:pPr>
          </w:p>
          <w:p w14:paraId="3424C4AA">
            <w:pPr>
              <w:widowControl/>
              <w:rPr>
                <w:rFonts w:hint="eastAsia" w:ascii="宋体" w:hAnsi="宋体" w:eastAsia="宋体" w:cs="宋体"/>
                <w:color w:val="000000"/>
                <w:sz w:val="24"/>
                <w:szCs w:val="24"/>
                <w:highlight w:val="none"/>
                <w:lang w:bidi="ar"/>
              </w:rPr>
            </w:pPr>
          </w:p>
          <w:p w14:paraId="1DBF125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一</w:t>
            </w:r>
          </w:p>
          <w:p w14:paraId="0F8E61FF">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4A6968C8">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294DC87B">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植</w:t>
            </w:r>
          </w:p>
          <w:p w14:paraId="77E62E9A">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物</w:t>
            </w:r>
          </w:p>
          <w:p w14:paraId="10FE35C0">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3BD20830">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p w14:paraId="75A8E4F1">
            <w:pPr>
              <w:widowControl/>
              <w:rPr>
                <w:rFonts w:hint="eastAsia" w:ascii="宋体" w:hAnsi="宋体" w:eastAsia="宋体" w:cs="宋体"/>
                <w:color w:val="000000"/>
                <w:sz w:val="24"/>
                <w:szCs w:val="24"/>
                <w:highlight w:val="none"/>
                <w:lang w:bidi="ar"/>
              </w:rPr>
            </w:pPr>
          </w:p>
          <w:p w14:paraId="39CA805D">
            <w:pPr>
              <w:widowControl/>
              <w:rPr>
                <w:rFonts w:hint="eastAsia" w:ascii="宋体" w:hAnsi="宋体" w:eastAsia="宋体" w:cs="宋体"/>
                <w:color w:val="000000"/>
                <w:sz w:val="24"/>
                <w:szCs w:val="24"/>
                <w:highlight w:val="none"/>
                <w:lang w:bidi="ar"/>
              </w:rPr>
            </w:pPr>
          </w:p>
          <w:p w14:paraId="706CB6E2">
            <w:pPr>
              <w:widowControl/>
              <w:rPr>
                <w:rFonts w:hint="eastAsia" w:ascii="宋体" w:hAnsi="宋体" w:eastAsia="宋体" w:cs="宋体"/>
                <w:color w:val="000000"/>
                <w:sz w:val="24"/>
                <w:szCs w:val="24"/>
                <w:highlight w:val="none"/>
                <w:lang w:bidi="ar"/>
              </w:rPr>
            </w:pPr>
          </w:p>
          <w:p w14:paraId="14066482">
            <w:pPr>
              <w:widowControl/>
              <w:rPr>
                <w:rFonts w:hint="eastAsia" w:ascii="宋体" w:hAnsi="宋体" w:eastAsia="宋体" w:cs="宋体"/>
                <w:color w:val="000000"/>
                <w:sz w:val="24"/>
                <w:szCs w:val="24"/>
                <w:highlight w:val="none"/>
                <w:lang w:bidi="ar"/>
              </w:rPr>
            </w:pPr>
          </w:p>
          <w:p w14:paraId="14D1E65F">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D77B255">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乔</w:t>
            </w:r>
          </w:p>
          <w:p w14:paraId="4BA7278A">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木</w:t>
            </w:r>
          </w:p>
        </w:tc>
        <w:tc>
          <w:tcPr>
            <w:tcW w:w="2629" w:type="dxa"/>
            <w:noWrap w:val="0"/>
            <w:vAlign w:val="center"/>
          </w:tcPr>
          <w:p w14:paraId="07660C62">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生长健壮，树冠完整，树形优美。</w:t>
            </w:r>
          </w:p>
          <w:p w14:paraId="43E3F31E">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分枝点合适，无枯枝死杈；主侧枝分布匀称、数量适宜；修剪及时、合理，内膛不乱，通风透光。树木不歪斜（造型树木除外）。叶片大小、颜色正常，无黄叶、焦叶、卷叶。无缺株、死株。无可视的病虫危害症状，被害株率≤2%，地下害虫≤2头/㎡。</w:t>
            </w:r>
          </w:p>
        </w:tc>
        <w:tc>
          <w:tcPr>
            <w:tcW w:w="2807" w:type="dxa"/>
            <w:noWrap w:val="0"/>
            <w:vAlign w:val="center"/>
          </w:tcPr>
          <w:p w14:paraId="6082C700">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生长正常，树冠完整，树形较优美。</w:t>
            </w:r>
          </w:p>
          <w:p w14:paraId="02CA4423">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分枝点较合适，基本无枯枝死杈；主侧枝分布匀称、数量较适宜；修剪及时、合理，内膛不乱，通风透光；树木基本不歪斜（造型树木除外）。叶片大小、颜色正常，无明显黄叶、焦叶、卷叶。基本无枯死株。基本无可视的病虫危害症状，被害株率≤5%。</w:t>
            </w:r>
          </w:p>
        </w:tc>
        <w:tc>
          <w:tcPr>
            <w:tcW w:w="2779" w:type="dxa"/>
            <w:noWrap w:val="0"/>
            <w:vAlign w:val="center"/>
          </w:tcPr>
          <w:p w14:paraId="03EED182">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生长正常，树冠完整。</w:t>
            </w:r>
          </w:p>
          <w:p w14:paraId="6187CDCA">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无明显枯枝死杈；主侧枝分布匀称、数量较适宜；修剪合理；树木无明显歪斜（造型树木除外）。叶片大小、颜色正常，有黄叶、焦叶和卷叶的株数不超过 10%，正常叶片保存率在 85%以上。无明显枯死株。无明显可视的病虫危害症状，被害株率≤10%。</w:t>
            </w:r>
          </w:p>
        </w:tc>
      </w:tr>
      <w:tr w14:paraId="6C890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610" w:type="dxa"/>
            <w:vMerge w:val="continue"/>
            <w:noWrap w:val="0"/>
            <w:vAlign w:val="center"/>
          </w:tcPr>
          <w:p w14:paraId="17C831DF">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0611C54">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行</w:t>
            </w:r>
          </w:p>
          <w:p w14:paraId="2CA416D2">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道</w:t>
            </w:r>
          </w:p>
          <w:p w14:paraId="016CAD09">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w:t>
            </w:r>
          </w:p>
          <w:p w14:paraId="7C5D9AF3">
            <w:pPr>
              <w:widowControl/>
              <w:spacing w:line="360" w:lineRule="auto"/>
              <w:rPr>
                <w:rFonts w:hint="eastAsia" w:ascii="宋体" w:hAnsi="宋体" w:eastAsia="宋体" w:cs="宋体"/>
                <w:color w:val="000000"/>
                <w:sz w:val="24"/>
                <w:szCs w:val="24"/>
                <w:highlight w:val="none"/>
                <w:lang w:bidi="ar"/>
              </w:rPr>
            </w:pPr>
          </w:p>
        </w:tc>
        <w:tc>
          <w:tcPr>
            <w:tcW w:w="2629" w:type="dxa"/>
            <w:noWrap w:val="0"/>
            <w:vAlign w:val="center"/>
          </w:tcPr>
          <w:p w14:paraId="0A832F7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树形完整、树冠舒展，分枝点偏差在正负10cm内；保留 3级及以上分枝，长势良好，无徒长枝、病虫枝、交叉枝、重叠枝、下垂枝、扭伤枝、萌蘖枝、枯枝以及烂头等。 树穴有平整盖板或种植地被植物、覆盖植物树皮碎屑，黄土不裸露，树穴设施完好。</w:t>
            </w:r>
          </w:p>
          <w:p w14:paraId="78830600">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补植的行道树品种与原行道树一致，规格适宜，一般为：落叶树种的胸径在15cm以下，常绿树种的胸径在12cm 以下。</w:t>
            </w:r>
          </w:p>
          <w:p w14:paraId="6CEB10D5">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 头/㎡。</w:t>
            </w:r>
          </w:p>
        </w:tc>
        <w:tc>
          <w:tcPr>
            <w:tcW w:w="2807" w:type="dxa"/>
            <w:noWrap w:val="0"/>
            <w:vAlign w:val="center"/>
          </w:tcPr>
          <w:p w14:paraId="476C2371">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树形、树冠舒展，分枝点偏差在正负20cm内；保留2级及以上分枝，长势良好，无明显徒长枝、病虫枝、交叉枝、重叠枝、下垂枝、扭伤枝、枯枝和烂头以及萌蘖枝等。</w:t>
            </w:r>
          </w:p>
          <w:p w14:paraId="5DC23E80">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补植的行道树品种与原行道树一致，规格适宜，一般为：落叶树种的胸径在15cm以下，常绿树种的胸径在12cm以下。</w:t>
            </w:r>
          </w:p>
          <w:p w14:paraId="4C5DC973">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基本无可视的病虫危害症状，被害株率≤5%。</w:t>
            </w:r>
          </w:p>
        </w:tc>
        <w:tc>
          <w:tcPr>
            <w:tcW w:w="2779" w:type="dxa"/>
            <w:noWrap w:val="0"/>
            <w:vAlign w:val="center"/>
          </w:tcPr>
          <w:p w14:paraId="04636BBD">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树形、树冠舒展，分枝点偏差在正负30cm内；保留1级及以上分枝，长势良好，无明显徒长枝、病虫枝、交叉枝、重叠枝、下垂枝、扭伤枝、枯枝和烂头以及萌蘖枝等。</w:t>
            </w:r>
          </w:p>
          <w:p w14:paraId="2547F0DD">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补植的行道树品种与原行道树一致，规格适宜，一般为：落叶树种的胸径在15cm以下，常绿树种的胸径在12cm以下。</w:t>
            </w:r>
          </w:p>
          <w:p w14:paraId="2C13B3A8">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无明显可视的病虫危害症状，被害株率≤10%。</w:t>
            </w:r>
          </w:p>
        </w:tc>
      </w:tr>
      <w:tr w14:paraId="4CD2F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10" w:type="dxa"/>
            <w:vMerge w:val="continue"/>
            <w:noWrap w:val="0"/>
            <w:vAlign w:val="center"/>
          </w:tcPr>
          <w:p w14:paraId="2FFEE3B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511BC47">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w:t>
            </w:r>
          </w:p>
          <w:p w14:paraId="12B150EC">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灌</w:t>
            </w:r>
          </w:p>
          <w:p w14:paraId="6C3E6522">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木</w:t>
            </w:r>
          </w:p>
          <w:p w14:paraId="182D1889">
            <w:pPr>
              <w:widowControl/>
              <w:spacing w:line="360" w:lineRule="auto"/>
              <w:rPr>
                <w:rFonts w:hint="eastAsia" w:ascii="宋体" w:hAnsi="宋体" w:eastAsia="宋体" w:cs="宋体"/>
                <w:color w:val="000000"/>
                <w:sz w:val="24"/>
                <w:szCs w:val="24"/>
                <w:highlight w:val="none"/>
                <w:lang w:bidi="ar"/>
              </w:rPr>
            </w:pPr>
          </w:p>
        </w:tc>
        <w:tc>
          <w:tcPr>
            <w:tcW w:w="2629" w:type="dxa"/>
            <w:noWrap w:val="0"/>
            <w:vAlign w:val="center"/>
          </w:tcPr>
          <w:p w14:paraId="07657AD8">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花灌木株形丰满，枝叶茂密，开花适时，花后修剪及时合理。</w:t>
            </w:r>
          </w:p>
          <w:p w14:paraId="1BA22142">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 头/㎡。</w:t>
            </w:r>
          </w:p>
        </w:tc>
        <w:tc>
          <w:tcPr>
            <w:tcW w:w="2807" w:type="dxa"/>
            <w:noWrap w:val="0"/>
            <w:vAlign w:val="center"/>
          </w:tcPr>
          <w:p w14:paraId="7810DF00">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花灌木株形丰满，开花适时，</w:t>
            </w:r>
          </w:p>
          <w:p w14:paraId="6DC853A1">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花后修剪及时合理。</w:t>
            </w:r>
          </w:p>
          <w:p w14:paraId="4C38C054">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基本无可视的病虫危害症状，被害株率≤5%。</w:t>
            </w:r>
          </w:p>
        </w:tc>
        <w:tc>
          <w:tcPr>
            <w:tcW w:w="2779" w:type="dxa"/>
            <w:noWrap w:val="0"/>
            <w:vAlign w:val="center"/>
          </w:tcPr>
          <w:p w14:paraId="7D08F1C9">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花灌木开花适时，花后能够进行修剪。</w:t>
            </w:r>
          </w:p>
          <w:p w14:paraId="7AA19E53">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病虫害防治较及时，被害株率≤10%。</w:t>
            </w:r>
          </w:p>
        </w:tc>
      </w:tr>
      <w:tr w14:paraId="57D89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610" w:type="dxa"/>
            <w:vMerge w:val="continue"/>
            <w:noWrap w:val="0"/>
            <w:vAlign w:val="center"/>
          </w:tcPr>
          <w:p w14:paraId="5CB5586E">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1FC07C9">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古树</w:t>
            </w:r>
          </w:p>
          <w:p w14:paraId="351D92A3">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名木</w:t>
            </w:r>
          </w:p>
        </w:tc>
        <w:tc>
          <w:tcPr>
            <w:tcW w:w="8215" w:type="dxa"/>
            <w:gridSpan w:val="3"/>
            <w:noWrap w:val="0"/>
            <w:vAlign w:val="center"/>
          </w:tcPr>
          <w:p w14:paraId="2ED93197">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古树名木按照国家、省相关要求进行养护，各项养护管理措施到位，植株生长正常，状态良好。</w:t>
            </w:r>
          </w:p>
        </w:tc>
      </w:tr>
      <w:tr w14:paraId="03D71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9" w:hRule="atLeast"/>
          <w:jc w:val="center"/>
        </w:trPr>
        <w:tc>
          <w:tcPr>
            <w:tcW w:w="610" w:type="dxa"/>
            <w:vMerge w:val="continue"/>
            <w:noWrap w:val="0"/>
            <w:vAlign w:val="center"/>
          </w:tcPr>
          <w:p w14:paraId="5868295E">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4B558DD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绿篱</w:t>
            </w:r>
          </w:p>
          <w:p w14:paraId="56CBE67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（模</w:t>
            </w:r>
          </w:p>
          <w:p w14:paraId="04FE5C7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纹、色 </w:t>
            </w:r>
          </w:p>
          <w:p w14:paraId="4D84C7C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块）等</w:t>
            </w:r>
          </w:p>
          <w:p w14:paraId="3E488EE8">
            <w:pPr>
              <w:widowControl/>
              <w:rPr>
                <w:rFonts w:hint="eastAsia" w:ascii="宋体" w:hAnsi="宋体" w:eastAsia="宋体" w:cs="宋体"/>
                <w:color w:val="000000"/>
                <w:sz w:val="24"/>
                <w:szCs w:val="24"/>
                <w:highlight w:val="none"/>
                <w:lang w:bidi="ar"/>
              </w:rPr>
            </w:pPr>
          </w:p>
        </w:tc>
        <w:tc>
          <w:tcPr>
            <w:tcW w:w="2629" w:type="dxa"/>
            <w:noWrap w:val="0"/>
            <w:vAlign w:val="center"/>
          </w:tcPr>
          <w:p w14:paraId="5E65400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绿篱、模纹和色块等修剪及时。绿篱线条清晰，同类观赏面规则，整齐一致；模纹和色块线条流畅、主要观赏面圆润饱满，符合设计要求。枝叶茂密，造型优美。造型树木根据不同的生长特性及时摘心、攀扎。 </w:t>
            </w:r>
          </w:p>
          <w:p w14:paraId="5CE5DBA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5FA97E8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绿篱、模纹和色块等修剪较及时，枝叶茂密，造型优美。基本无可视的病虫危害症状，被害株率≤5%。</w:t>
            </w:r>
          </w:p>
          <w:p w14:paraId="1406C3A1">
            <w:pPr>
              <w:widowControl/>
              <w:rPr>
                <w:rFonts w:hint="eastAsia" w:ascii="宋体" w:hAnsi="宋体" w:eastAsia="宋体" w:cs="宋体"/>
                <w:color w:val="000000"/>
                <w:sz w:val="24"/>
                <w:szCs w:val="24"/>
                <w:highlight w:val="none"/>
                <w:lang w:bidi="ar"/>
              </w:rPr>
            </w:pPr>
          </w:p>
        </w:tc>
        <w:tc>
          <w:tcPr>
            <w:tcW w:w="2779" w:type="dxa"/>
            <w:noWrap w:val="0"/>
            <w:vAlign w:val="center"/>
          </w:tcPr>
          <w:p w14:paraId="031AC74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绿篱、模纹和色块等能定期 </w:t>
            </w:r>
          </w:p>
          <w:p w14:paraId="74C190D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修剪。 </w:t>
            </w:r>
          </w:p>
          <w:p w14:paraId="094176F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无明显可视的病虫危害症状，被害面积≤10%。</w:t>
            </w:r>
          </w:p>
          <w:p w14:paraId="16566F14">
            <w:pPr>
              <w:widowControl/>
              <w:rPr>
                <w:rFonts w:hint="eastAsia" w:ascii="宋体" w:hAnsi="宋体" w:eastAsia="宋体" w:cs="宋体"/>
                <w:color w:val="000000"/>
                <w:sz w:val="24"/>
                <w:szCs w:val="24"/>
                <w:highlight w:val="none"/>
                <w:lang w:bidi="ar"/>
              </w:rPr>
            </w:pPr>
          </w:p>
        </w:tc>
      </w:tr>
      <w:tr w14:paraId="61B9A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jc w:val="center"/>
        </w:trPr>
        <w:tc>
          <w:tcPr>
            <w:tcW w:w="610" w:type="dxa"/>
            <w:vMerge w:val="continue"/>
            <w:noWrap w:val="0"/>
            <w:vAlign w:val="center"/>
          </w:tcPr>
          <w:p w14:paraId="43B89D2A">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FCD191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水生</w:t>
            </w:r>
          </w:p>
          <w:p w14:paraId="5A095D8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植物</w:t>
            </w:r>
          </w:p>
        </w:tc>
        <w:tc>
          <w:tcPr>
            <w:tcW w:w="2629" w:type="dxa"/>
            <w:noWrap w:val="0"/>
            <w:vAlign w:val="center"/>
          </w:tcPr>
          <w:p w14:paraId="22795D3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水生植物密度适宜，花期正常、花色鲜艳美观，无干枯叶、残花等。</w:t>
            </w:r>
          </w:p>
          <w:p w14:paraId="735F2B1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w:t>
            </w:r>
          </w:p>
        </w:tc>
        <w:tc>
          <w:tcPr>
            <w:tcW w:w="2807" w:type="dxa"/>
            <w:noWrap w:val="0"/>
            <w:vAlign w:val="center"/>
          </w:tcPr>
          <w:p w14:paraId="3AE5E0EB">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水生植物密度适宜，花期、 花色正常，无明显干枯叶、残花等。</w:t>
            </w:r>
          </w:p>
          <w:p w14:paraId="0481B0A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基本无可视的病虫危害症状， </w:t>
            </w:r>
          </w:p>
          <w:p w14:paraId="46A4DBF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被害株率≤5%。</w:t>
            </w:r>
          </w:p>
        </w:tc>
        <w:tc>
          <w:tcPr>
            <w:tcW w:w="2779" w:type="dxa"/>
            <w:noWrap w:val="0"/>
            <w:vAlign w:val="center"/>
          </w:tcPr>
          <w:p w14:paraId="6BF8ABB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水生植物能够正常生长、开花。</w:t>
            </w:r>
          </w:p>
          <w:p w14:paraId="523807F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w:t>
            </w:r>
          </w:p>
        </w:tc>
      </w:tr>
      <w:tr w14:paraId="6EF7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7" w:hRule="atLeast"/>
          <w:jc w:val="center"/>
        </w:trPr>
        <w:tc>
          <w:tcPr>
            <w:tcW w:w="610" w:type="dxa"/>
            <w:vMerge w:val="restart"/>
            <w:noWrap w:val="0"/>
            <w:vAlign w:val="center"/>
          </w:tcPr>
          <w:p w14:paraId="1C035460">
            <w:pPr>
              <w:widowControl/>
              <w:rPr>
                <w:rFonts w:hint="eastAsia" w:ascii="宋体" w:hAnsi="宋体" w:eastAsia="宋体" w:cs="宋体"/>
                <w:color w:val="000000"/>
                <w:sz w:val="24"/>
                <w:szCs w:val="24"/>
                <w:highlight w:val="none"/>
                <w:lang w:bidi="ar"/>
              </w:rPr>
            </w:pPr>
          </w:p>
          <w:p w14:paraId="6AB97BEC">
            <w:pPr>
              <w:widowControl/>
              <w:rPr>
                <w:rFonts w:hint="eastAsia" w:ascii="宋体" w:hAnsi="宋体" w:eastAsia="宋体" w:cs="宋体"/>
                <w:color w:val="000000"/>
                <w:sz w:val="24"/>
                <w:szCs w:val="24"/>
                <w:highlight w:val="none"/>
                <w:lang w:bidi="ar"/>
              </w:rPr>
            </w:pPr>
          </w:p>
          <w:p w14:paraId="10D68AE9">
            <w:pPr>
              <w:widowControl/>
              <w:rPr>
                <w:rFonts w:hint="eastAsia" w:ascii="宋体" w:hAnsi="宋体" w:eastAsia="宋体" w:cs="宋体"/>
                <w:color w:val="000000"/>
                <w:sz w:val="24"/>
                <w:szCs w:val="24"/>
                <w:highlight w:val="none"/>
                <w:lang w:bidi="ar"/>
              </w:rPr>
            </w:pPr>
          </w:p>
          <w:p w14:paraId="73F73D01">
            <w:pPr>
              <w:widowControl/>
              <w:rPr>
                <w:rFonts w:hint="eastAsia" w:ascii="宋体" w:hAnsi="宋体" w:eastAsia="宋体" w:cs="宋体"/>
                <w:color w:val="000000"/>
                <w:sz w:val="24"/>
                <w:szCs w:val="24"/>
                <w:highlight w:val="none"/>
                <w:lang w:bidi="ar"/>
              </w:rPr>
            </w:pPr>
          </w:p>
          <w:p w14:paraId="4C8C6291">
            <w:pPr>
              <w:widowControl/>
              <w:rPr>
                <w:rFonts w:hint="eastAsia" w:ascii="宋体" w:hAnsi="宋体" w:eastAsia="宋体" w:cs="宋体"/>
                <w:color w:val="000000"/>
                <w:sz w:val="24"/>
                <w:szCs w:val="24"/>
                <w:highlight w:val="none"/>
                <w:lang w:bidi="ar"/>
              </w:rPr>
            </w:pPr>
          </w:p>
          <w:p w14:paraId="1BCCC047">
            <w:pPr>
              <w:widowControl/>
              <w:rPr>
                <w:rFonts w:hint="eastAsia" w:ascii="宋体" w:hAnsi="宋体" w:eastAsia="宋体" w:cs="宋体"/>
                <w:color w:val="000000"/>
                <w:sz w:val="24"/>
                <w:szCs w:val="24"/>
                <w:highlight w:val="none"/>
                <w:lang w:bidi="ar"/>
              </w:rPr>
            </w:pPr>
          </w:p>
          <w:p w14:paraId="63C8A691">
            <w:pPr>
              <w:widowControl/>
              <w:rPr>
                <w:rFonts w:hint="eastAsia" w:ascii="宋体" w:hAnsi="宋体" w:eastAsia="宋体" w:cs="宋体"/>
                <w:color w:val="000000"/>
                <w:sz w:val="24"/>
                <w:szCs w:val="24"/>
                <w:highlight w:val="none"/>
                <w:lang w:bidi="ar"/>
              </w:rPr>
            </w:pPr>
          </w:p>
          <w:p w14:paraId="381C668B">
            <w:pPr>
              <w:widowControl/>
              <w:rPr>
                <w:rFonts w:hint="eastAsia" w:ascii="宋体" w:hAnsi="宋体" w:eastAsia="宋体" w:cs="宋体"/>
                <w:color w:val="000000"/>
                <w:sz w:val="24"/>
                <w:szCs w:val="24"/>
                <w:highlight w:val="none"/>
                <w:lang w:bidi="ar"/>
              </w:rPr>
            </w:pPr>
          </w:p>
          <w:p w14:paraId="13D45264">
            <w:pPr>
              <w:widowControl/>
              <w:rPr>
                <w:rFonts w:hint="eastAsia" w:ascii="宋体" w:hAnsi="宋体" w:eastAsia="宋体" w:cs="宋体"/>
                <w:color w:val="000000"/>
                <w:sz w:val="24"/>
                <w:szCs w:val="24"/>
                <w:highlight w:val="none"/>
                <w:lang w:bidi="ar"/>
              </w:rPr>
            </w:pPr>
          </w:p>
          <w:p w14:paraId="45BE2E2D">
            <w:pPr>
              <w:widowControl/>
              <w:rPr>
                <w:rFonts w:hint="eastAsia" w:ascii="宋体" w:hAnsi="宋体" w:eastAsia="宋体" w:cs="宋体"/>
                <w:color w:val="000000"/>
                <w:sz w:val="24"/>
                <w:szCs w:val="24"/>
                <w:highlight w:val="none"/>
                <w:lang w:bidi="ar"/>
              </w:rPr>
            </w:pPr>
          </w:p>
          <w:p w14:paraId="23D069B9">
            <w:pPr>
              <w:widowControl/>
              <w:rPr>
                <w:rFonts w:hint="eastAsia" w:ascii="宋体" w:hAnsi="宋体" w:eastAsia="宋体" w:cs="宋体"/>
                <w:color w:val="000000"/>
                <w:sz w:val="24"/>
                <w:szCs w:val="24"/>
                <w:highlight w:val="none"/>
                <w:lang w:bidi="ar"/>
              </w:rPr>
            </w:pPr>
          </w:p>
          <w:p w14:paraId="39E06454">
            <w:pPr>
              <w:widowControl/>
              <w:rPr>
                <w:rFonts w:hint="eastAsia" w:ascii="宋体" w:hAnsi="宋体" w:eastAsia="宋体" w:cs="宋体"/>
                <w:color w:val="000000"/>
                <w:sz w:val="24"/>
                <w:szCs w:val="24"/>
                <w:highlight w:val="none"/>
                <w:lang w:bidi="ar"/>
              </w:rPr>
            </w:pPr>
          </w:p>
          <w:p w14:paraId="7B4FCEF4">
            <w:pPr>
              <w:widowControl/>
              <w:rPr>
                <w:rFonts w:hint="eastAsia" w:ascii="宋体" w:hAnsi="宋体" w:eastAsia="宋体" w:cs="宋体"/>
                <w:color w:val="000000"/>
                <w:sz w:val="24"/>
                <w:szCs w:val="24"/>
                <w:highlight w:val="none"/>
                <w:lang w:bidi="ar"/>
              </w:rPr>
            </w:pPr>
          </w:p>
          <w:p w14:paraId="17DB75ED">
            <w:pPr>
              <w:widowControl/>
              <w:rPr>
                <w:rFonts w:hint="eastAsia" w:ascii="宋体" w:hAnsi="宋体" w:eastAsia="宋体" w:cs="宋体"/>
                <w:color w:val="000000"/>
                <w:sz w:val="24"/>
                <w:szCs w:val="24"/>
                <w:highlight w:val="none"/>
                <w:lang w:bidi="ar"/>
              </w:rPr>
            </w:pPr>
          </w:p>
          <w:p w14:paraId="682A523E">
            <w:pPr>
              <w:widowControl/>
              <w:rPr>
                <w:rFonts w:hint="eastAsia" w:ascii="宋体" w:hAnsi="宋体" w:eastAsia="宋体" w:cs="宋体"/>
                <w:color w:val="000000"/>
                <w:sz w:val="24"/>
                <w:szCs w:val="24"/>
                <w:highlight w:val="none"/>
                <w:lang w:bidi="ar"/>
              </w:rPr>
            </w:pPr>
          </w:p>
          <w:p w14:paraId="4C9A6FFB">
            <w:pPr>
              <w:widowControl/>
              <w:rPr>
                <w:rFonts w:hint="eastAsia" w:ascii="宋体" w:hAnsi="宋体" w:eastAsia="宋体" w:cs="宋体"/>
                <w:color w:val="000000"/>
                <w:sz w:val="24"/>
                <w:szCs w:val="24"/>
                <w:highlight w:val="none"/>
                <w:lang w:bidi="ar"/>
              </w:rPr>
            </w:pPr>
          </w:p>
          <w:p w14:paraId="49286CC6">
            <w:pPr>
              <w:widowControl/>
              <w:rPr>
                <w:rFonts w:hint="eastAsia" w:ascii="宋体" w:hAnsi="宋体" w:eastAsia="宋体" w:cs="宋体"/>
                <w:color w:val="000000"/>
                <w:sz w:val="24"/>
                <w:szCs w:val="24"/>
                <w:highlight w:val="none"/>
                <w:lang w:bidi="ar"/>
              </w:rPr>
            </w:pPr>
          </w:p>
          <w:p w14:paraId="7A9ADECD">
            <w:pPr>
              <w:widowControl/>
              <w:rPr>
                <w:rFonts w:hint="eastAsia" w:ascii="宋体" w:hAnsi="宋体" w:eastAsia="宋体" w:cs="宋体"/>
                <w:color w:val="000000"/>
                <w:sz w:val="24"/>
                <w:szCs w:val="24"/>
                <w:highlight w:val="none"/>
                <w:lang w:bidi="ar"/>
              </w:rPr>
            </w:pPr>
          </w:p>
          <w:p w14:paraId="3CD77B31">
            <w:pPr>
              <w:widowControl/>
              <w:rPr>
                <w:rFonts w:hint="eastAsia" w:ascii="宋体" w:hAnsi="宋体" w:eastAsia="宋体" w:cs="宋体"/>
                <w:color w:val="000000"/>
                <w:sz w:val="24"/>
                <w:szCs w:val="24"/>
                <w:highlight w:val="none"/>
                <w:lang w:bidi="ar"/>
              </w:rPr>
            </w:pPr>
          </w:p>
          <w:p w14:paraId="53774B20">
            <w:pPr>
              <w:widowControl/>
              <w:rPr>
                <w:rFonts w:hint="eastAsia" w:ascii="宋体" w:hAnsi="宋体" w:eastAsia="宋体" w:cs="宋体"/>
                <w:color w:val="000000"/>
                <w:sz w:val="24"/>
                <w:szCs w:val="24"/>
                <w:highlight w:val="none"/>
                <w:lang w:bidi="ar"/>
              </w:rPr>
            </w:pPr>
          </w:p>
          <w:p w14:paraId="1A22A8E7">
            <w:pPr>
              <w:widowControl/>
              <w:rPr>
                <w:rFonts w:hint="eastAsia" w:ascii="宋体" w:hAnsi="宋体" w:eastAsia="宋体" w:cs="宋体"/>
                <w:color w:val="000000"/>
                <w:sz w:val="24"/>
                <w:szCs w:val="24"/>
                <w:highlight w:val="none"/>
                <w:lang w:bidi="ar"/>
              </w:rPr>
            </w:pPr>
          </w:p>
          <w:p w14:paraId="7E43389F">
            <w:pPr>
              <w:widowControl/>
              <w:rPr>
                <w:rFonts w:hint="eastAsia" w:ascii="宋体" w:hAnsi="宋体" w:eastAsia="宋体" w:cs="宋体"/>
                <w:color w:val="000000"/>
                <w:sz w:val="24"/>
                <w:szCs w:val="24"/>
                <w:highlight w:val="none"/>
                <w:lang w:bidi="ar"/>
              </w:rPr>
            </w:pPr>
          </w:p>
          <w:p w14:paraId="0B9F84CB">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一</w:t>
            </w:r>
          </w:p>
          <w:p w14:paraId="3D84C22E">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1DB0DA06">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442E407D">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植</w:t>
            </w:r>
          </w:p>
          <w:p w14:paraId="15951465">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物</w:t>
            </w:r>
          </w:p>
          <w:p w14:paraId="1B711A6D">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083E7CC9">
            <w:pPr>
              <w:widowControl/>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tc>
        <w:tc>
          <w:tcPr>
            <w:tcW w:w="588" w:type="dxa"/>
            <w:noWrap w:val="0"/>
            <w:vAlign w:val="center"/>
          </w:tcPr>
          <w:p w14:paraId="1C89288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攀援</w:t>
            </w:r>
          </w:p>
          <w:p w14:paraId="5A480CB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植物</w:t>
            </w:r>
          </w:p>
        </w:tc>
        <w:tc>
          <w:tcPr>
            <w:tcW w:w="2629" w:type="dxa"/>
            <w:noWrap w:val="0"/>
            <w:vAlign w:val="center"/>
          </w:tcPr>
          <w:p w14:paraId="587961C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根据不同植物的攀缘特点，及时采取相应的技术措施，生长旺盛。 </w:t>
            </w:r>
          </w:p>
          <w:p w14:paraId="27D61B9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及时清除枯枝，疏删老弱藤蔓；开花的攀缘植物适时开花。</w:t>
            </w:r>
          </w:p>
          <w:p w14:paraId="1B956474">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w:t>
            </w:r>
          </w:p>
        </w:tc>
        <w:tc>
          <w:tcPr>
            <w:tcW w:w="2807" w:type="dxa"/>
            <w:noWrap w:val="0"/>
            <w:vAlign w:val="center"/>
          </w:tcPr>
          <w:p w14:paraId="597D82F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根据不同植物的攀缘特点，能及时采取相应的技术措施，生长良好。 </w:t>
            </w:r>
          </w:p>
          <w:p w14:paraId="7F99D5D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及时清除枯枝，疏删老弱藤 </w:t>
            </w:r>
          </w:p>
          <w:p w14:paraId="5727141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蔓；开花的攀缘植物能适时开花。 </w:t>
            </w:r>
          </w:p>
          <w:p w14:paraId="2A7D4665">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 被害株率≤5%。</w:t>
            </w:r>
          </w:p>
        </w:tc>
        <w:tc>
          <w:tcPr>
            <w:tcW w:w="2779" w:type="dxa"/>
            <w:noWrap w:val="0"/>
            <w:vAlign w:val="center"/>
          </w:tcPr>
          <w:p w14:paraId="48B4DC8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开花的攀缘植物能适时开花。</w:t>
            </w:r>
          </w:p>
          <w:p w14:paraId="7F32BCD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w:t>
            </w:r>
          </w:p>
        </w:tc>
      </w:tr>
      <w:tr w14:paraId="2BBD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atLeast"/>
          <w:jc w:val="center"/>
        </w:trPr>
        <w:tc>
          <w:tcPr>
            <w:tcW w:w="610" w:type="dxa"/>
            <w:vMerge w:val="continue"/>
            <w:noWrap w:val="0"/>
            <w:vAlign w:val="center"/>
          </w:tcPr>
          <w:p w14:paraId="6EFDC2BF">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3CFEAB6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地被</w:t>
            </w:r>
          </w:p>
          <w:p w14:paraId="3D608F24">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花卉</w:t>
            </w:r>
          </w:p>
        </w:tc>
        <w:tc>
          <w:tcPr>
            <w:tcW w:w="2629" w:type="dxa"/>
            <w:noWrap w:val="0"/>
            <w:vAlign w:val="center"/>
          </w:tcPr>
          <w:p w14:paraId="367677C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多年生地被植物（含花境）和露地一、二年生花卉生长健壮，株行距适宜，色彩鲜艳，花期整齐，图案清晰。无缺株、倒伏，残花量不大于10％。 </w:t>
            </w:r>
          </w:p>
          <w:p w14:paraId="4E242A1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49ACF41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多年生地被植物（含花境）和露地一、二年生花卉栽植轮廓较清晰、美观，覆盖率98%以上。 </w:t>
            </w:r>
          </w:p>
          <w:p w14:paraId="191A28D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无明显残缺、残花、残叶、杂草等</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bidi="ar"/>
              </w:rPr>
              <w:t>残花量不大于 15%。基本无可视的病虫危害症状，被害面积≤5%，地下害虫≤5头/㎡。</w:t>
            </w:r>
          </w:p>
        </w:tc>
        <w:tc>
          <w:tcPr>
            <w:tcW w:w="2779" w:type="dxa"/>
            <w:noWrap w:val="0"/>
            <w:vAlign w:val="center"/>
          </w:tcPr>
          <w:p w14:paraId="5A6FE45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多年生地被植物覆盖率90%以上。生长正常，开花适时。 </w:t>
            </w:r>
          </w:p>
          <w:p w14:paraId="5877971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无明显可视的病虫危害症状，被害面积≤10%，地下害虫≤10头/㎡。</w:t>
            </w:r>
          </w:p>
        </w:tc>
      </w:tr>
      <w:tr w14:paraId="7DC8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10" w:type="dxa"/>
            <w:vMerge w:val="continue"/>
            <w:noWrap w:val="0"/>
            <w:vAlign w:val="center"/>
          </w:tcPr>
          <w:p w14:paraId="519ABBF1">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4B9FE5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竹类</w:t>
            </w:r>
          </w:p>
          <w:p w14:paraId="4452AAB4">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2B009EA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竹林保持适宜密度，通风透 </w:t>
            </w:r>
          </w:p>
          <w:p w14:paraId="5BF139A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光、生长健壮、叶色正常，及时清除老鞭、砍伐后的竹蔸、干枯株等。 </w:t>
            </w:r>
          </w:p>
          <w:p w14:paraId="6089D1D3">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1C44288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竹林保持较适宜密度，通风透光良好、生长较健壮，叶色基本正常，能及时清除老鞭、砍伐后的竹蔸、干枯株等。</w:t>
            </w:r>
          </w:p>
          <w:p w14:paraId="2EA5469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基本无可视的病虫危害症状，被害株率≤5%，地下害虫≤5 头/㎡。</w:t>
            </w:r>
          </w:p>
        </w:tc>
        <w:tc>
          <w:tcPr>
            <w:tcW w:w="2779" w:type="dxa"/>
            <w:noWrap w:val="0"/>
            <w:vAlign w:val="center"/>
          </w:tcPr>
          <w:p w14:paraId="2B5EA79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竹林生长、叶色基本正常，能定期清除老鞭、砍伐后的竹蔸、干枯株等。 </w:t>
            </w:r>
          </w:p>
          <w:p w14:paraId="1301CA9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无明显可视的病虫危害症状，被害株率≤10%，地下害虫≤10 头/㎡。</w:t>
            </w:r>
          </w:p>
        </w:tc>
      </w:tr>
      <w:tr w14:paraId="71521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0" w:hRule="atLeast"/>
          <w:jc w:val="center"/>
        </w:trPr>
        <w:tc>
          <w:tcPr>
            <w:tcW w:w="610" w:type="dxa"/>
            <w:vMerge w:val="continue"/>
            <w:noWrap w:val="0"/>
            <w:vAlign w:val="center"/>
          </w:tcPr>
          <w:p w14:paraId="330DAEE8">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C8AE2F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草坪</w:t>
            </w:r>
          </w:p>
        </w:tc>
        <w:tc>
          <w:tcPr>
            <w:tcW w:w="2629" w:type="dxa"/>
            <w:noWrap w:val="0"/>
            <w:vAlign w:val="center"/>
          </w:tcPr>
          <w:p w14:paraId="1D234DF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草坪外观整齐，边缘线清晰，生长旺盛，草根不裸露；无可视斑秃；生长季节不枯黄，修剪及时，绿地内杂草率≤2%。 </w:t>
            </w:r>
          </w:p>
          <w:p w14:paraId="1882D81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0DEB9DF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草坪覆盖率95%以上，单块斑秃面积不超过0.2㎡或10㎡绿地内斑秃面积不超过3块；草坪内杂草率≤10%。草坪绿色期：冷季型草坪不得少于 260天，暖季型草坪不得少于 170天。 </w:t>
            </w:r>
          </w:p>
          <w:p w14:paraId="440F1CE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基本无可视的病虫危害症状，被害面积≤5%，地下害虫≤5 头/㎡。</w:t>
            </w:r>
          </w:p>
        </w:tc>
        <w:tc>
          <w:tcPr>
            <w:tcW w:w="2779" w:type="dxa"/>
            <w:noWrap w:val="0"/>
            <w:vAlign w:val="center"/>
          </w:tcPr>
          <w:p w14:paraId="16E224D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草坪覆盖率 90%以上，单块斑秃面积不超过 0.3㎡或10㎡绿地内斑秃面积不超过4块；草坪内杂草率≤15%。 </w:t>
            </w:r>
          </w:p>
          <w:p w14:paraId="128ED69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草坪绿色期：冷季型草坪不得少于240天，暖季型草坪不得少于160天。 </w:t>
            </w:r>
          </w:p>
          <w:p w14:paraId="3760613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无明显可视的病虫危害症状，被害面积≤10%，地下害虫≤10头/㎡。</w:t>
            </w:r>
          </w:p>
        </w:tc>
      </w:tr>
      <w:tr w14:paraId="439CC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10" w:type="dxa"/>
            <w:vMerge w:val="restart"/>
            <w:noWrap w:val="0"/>
            <w:vAlign w:val="center"/>
          </w:tcPr>
          <w:p w14:paraId="78396AD2">
            <w:pPr>
              <w:widowControl/>
              <w:jc w:val="left"/>
              <w:rPr>
                <w:rFonts w:hint="eastAsia" w:ascii="宋体" w:hAnsi="宋体" w:eastAsia="宋体" w:cs="宋体"/>
                <w:color w:val="000000"/>
                <w:sz w:val="24"/>
                <w:szCs w:val="24"/>
                <w:highlight w:val="none"/>
                <w:lang w:bidi="ar"/>
              </w:rPr>
            </w:pPr>
          </w:p>
          <w:p w14:paraId="3BE9377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二</w:t>
            </w:r>
          </w:p>
          <w:p w14:paraId="31A208B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671F857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5C7D8FE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设</w:t>
            </w:r>
          </w:p>
          <w:p w14:paraId="471BD48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施</w:t>
            </w:r>
          </w:p>
          <w:p w14:paraId="11C7DDC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维</w:t>
            </w:r>
          </w:p>
          <w:p w14:paraId="31CF095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tc>
        <w:tc>
          <w:tcPr>
            <w:tcW w:w="588" w:type="dxa"/>
            <w:noWrap w:val="0"/>
            <w:vAlign w:val="center"/>
          </w:tcPr>
          <w:p w14:paraId="4554318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古建</w:t>
            </w:r>
          </w:p>
          <w:p w14:paraId="65041995">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筑</w:t>
            </w:r>
          </w:p>
        </w:tc>
        <w:tc>
          <w:tcPr>
            <w:tcW w:w="2629" w:type="dxa"/>
            <w:noWrap w:val="0"/>
            <w:vAlign w:val="center"/>
          </w:tcPr>
          <w:p w14:paraId="3EA7D7B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外观完整；构件、陈设清洁、 </w:t>
            </w:r>
          </w:p>
          <w:p w14:paraId="7A7ECE3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完好；墙面、屋面、地面无污染、无渗漏；及时维修，无安全隐患。 </w:t>
            </w:r>
          </w:p>
          <w:p w14:paraId="5315ECB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c>
          <w:tcPr>
            <w:tcW w:w="5586" w:type="dxa"/>
            <w:gridSpan w:val="2"/>
            <w:noWrap w:val="0"/>
            <w:vAlign w:val="center"/>
          </w:tcPr>
          <w:p w14:paraId="585553C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外观完整；构件、陈设较清洁、较完好；墙面、屋面、地面基本无污染、无渗漏；定期维修，无安全隐患。 </w:t>
            </w:r>
          </w:p>
          <w:p w14:paraId="274457A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r>
      <w:tr w14:paraId="50B54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10" w:type="dxa"/>
            <w:vMerge w:val="continue"/>
            <w:noWrap w:val="0"/>
            <w:vAlign w:val="center"/>
          </w:tcPr>
          <w:p w14:paraId="04545441">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15385A6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仿古</w:t>
            </w:r>
          </w:p>
          <w:p w14:paraId="4C2D21B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建筑</w:t>
            </w:r>
          </w:p>
          <w:p w14:paraId="3CAD6322">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7D61B5F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外观完整；构件、陈设清洁、 </w:t>
            </w:r>
          </w:p>
          <w:p w14:paraId="5FA0C29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完好；墙面、屋面、地面无污染、无渗漏，管道无堵塞及锈蚀；及时维修，无安全隐患。 </w:t>
            </w:r>
          </w:p>
          <w:p w14:paraId="73A2AE65">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c>
          <w:tcPr>
            <w:tcW w:w="2807" w:type="dxa"/>
            <w:noWrap w:val="0"/>
            <w:vAlign w:val="center"/>
          </w:tcPr>
          <w:p w14:paraId="7117DD1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外观完整；构件、陈设较清洁、较完好；墙面、屋面、地面基本无污染、无渗漏，管道无堵塞、基本无锈蚀； </w:t>
            </w:r>
          </w:p>
          <w:p w14:paraId="0167B174">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定期维修，无安全隐患。防火、防雪、防台风暴雨、防蚁等保护措施落实有效。</w:t>
            </w:r>
          </w:p>
        </w:tc>
        <w:tc>
          <w:tcPr>
            <w:tcW w:w="2779" w:type="dxa"/>
            <w:noWrap w:val="0"/>
            <w:vAlign w:val="center"/>
          </w:tcPr>
          <w:p w14:paraId="7486F50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外观基本完整；构件、陈设较清洁、基本完好；墙面、屋面、地面无明显污染、无明显渗漏，管道无堵塞、无明显锈蚀；常规维修，无安全隐患。 </w:t>
            </w:r>
          </w:p>
          <w:p w14:paraId="2B77A77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r>
      <w:tr w14:paraId="22E3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10" w:type="dxa"/>
            <w:vMerge w:val="continue"/>
            <w:noWrap w:val="0"/>
            <w:vAlign w:val="center"/>
          </w:tcPr>
          <w:p w14:paraId="479F8788">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7C588F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现代</w:t>
            </w:r>
          </w:p>
          <w:p w14:paraId="3B6B12E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建筑</w:t>
            </w:r>
          </w:p>
          <w:p w14:paraId="70DC84D6">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3450C75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外观完整，外貌整洁；设施清洁、完好，设备安全运行；墙面、屋面、地面及时粉刷、清洗；无污染、无渗漏，管道无堵塞及锈蚀；及时维修，无安全隐患。 </w:t>
            </w:r>
          </w:p>
          <w:p w14:paraId="3F8A0D9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防火、防雪、防台风暴雨等保护措施落实有效。</w:t>
            </w:r>
          </w:p>
        </w:tc>
        <w:tc>
          <w:tcPr>
            <w:tcW w:w="2807" w:type="dxa"/>
            <w:noWrap w:val="0"/>
            <w:vAlign w:val="center"/>
          </w:tcPr>
          <w:p w14:paraId="45E4770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外观完整，外貌较整洁，定期粉刷、清洗；设施清洁、完好，设备安全运行；墙面、屋面、地面及时粉刷、清洗，基本无污染、无渗漏，管道无堵塞、基本无锈蚀；定期维修，无安全隐患。 </w:t>
            </w:r>
          </w:p>
          <w:p w14:paraId="7F9EAA2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防火、防雪、防台风暴雨等保护措施落实有效。</w:t>
            </w:r>
          </w:p>
        </w:tc>
        <w:tc>
          <w:tcPr>
            <w:tcW w:w="2779" w:type="dxa"/>
            <w:noWrap w:val="0"/>
            <w:vAlign w:val="center"/>
          </w:tcPr>
          <w:p w14:paraId="0106915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外观完整，外貌较干净；设施干净、基本完好，设备安全运行；墙面、屋面、地面定期进行粉刷、清洗，基本无污染、无渗漏，管道无堵塞、无明显锈蚀；常规维修，无安全隐患。 </w:t>
            </w:r>
          </w:p>
          <w:p w14:paraId="4892711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防火、防雪、防台风暴雨等保护措施落实有效。</w:t>
            </w:r>
          </w:p>
        </w:tc>
      </w:tr>
      <w:tr w14:paraId="44598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610" w:type="dxa"/>
            <w:vMerge w:val="continue"/>
            <w:noWrap w:val="0"/>
            <w:vAlign w:val="center"/>
          </w:tcPr>
          <w:p w14:paraId="721C4FDA">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4EDC3BF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假山</w:t>
            </w:r>
          </w:p>
        </w:tc>
        <w:tc>
          <w:tcPr>
            <w:tcW w:w="2629" w:type="dxa"/>
            <w:noWrap w:val="0"/>
            <w:vAlign w:val="center"/>
          </w:tcPr>
          <w:p w14:paraId="652BAD3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p>
          <w:p w14:paraId="20C2AC43">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禁止攀爬的假山有醒目标志和防护设施；假山周围10m 及石缝内无影响安全和景观的杂草、杂物，种植穴不空缺；假山及孤赏石表面无乱涂乱刻痕迹。</w:t>
            </w:r>
          </w:p>
        </w:tc>
        <w:tc>
          <w:tcPr>
            <w:tcW w:w="2807" w:type="dxa"/>
            <w:noWrap w:val="0"/>
            <w:vAlign w:val="center"/>
          </w:tcPr>
          <w:p w14:paraId="3B002CB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p>
          <w:p w14:paraId="09C9086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禁止攀爬的假山有醒目标志和防护设施；假山周围5m及石缝内无影响安全和景观的杂草、杂物；假山及孤赏石表面基本无乱涂乱刻痕迹。</w:t>
            </w:r>
          </w:p>
        </w:tc>
        <w:tc>
          <w:tcPr>
            <w:tcW w:w="2779" w:type="dxa"/>
            <w:noWrap w:val="0"/>
            <w:vAlign w:val="center"/>
          </w:tcPr>
          <w:p w14:paraId="1B5D730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p>
          <w:p w14:paraId="47A21E4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有禁止攀爬的假山有醒目标志和防护设施；假山周围5m 及石缝内无影响安全和景观的杂草、杂物； 假山及孤赏石表面无明显的乱涂乱刻痕迹。</w:t>
            </w:r>
          </w:p>
        </w:tc>
      </w:tr>
      <w:tr w14:paraId="2BE54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5AB5386D">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29B8DE0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w:t>
            </w:r>
          </w:p>
        </w:tc>
        <w:tc>
          <w:tcPr>
            <w:tcW w:w="2629" w:type="dxa"/>
            <w:noWrap w:val="0"/>
            <w:vAlign w:val="center"/>
          </w:tcPr>
          <w:p w14:paraId="5D475D3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花坛表面整洁、无破损；叠石花坛的叠石无松动。补缝颜色与石材接近，无明显色差。</w:t>
            </w:r>
          </w:p>
        </w:tc>
        <w:tc>
          <w:tcPr>
            <w:tcW w:w="2807" w:type="dxa"/>
            <w:noWrap w:val="0"/>
            <w:vAlign w:val="center"/>
          </w:tcPr>
          <w:p w14:paraId="7730B2A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花坛表面整洁、基本无破损；叠石花坛的叠石基本不松动。补缝颜色与石材基本接近。</w:t>
            </w:r>
          </w:p>
        </w:tc>
        <w:tc>
          <w:tcPr>
            <w:tcW w:w="2779" w:type="dxa"/>
            <w:noWrap w:val="0"/>
            <w:vAlign w:val="center"/>
          </w:tcPr>
          <w:p w14:paraId="07E4A6F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花坛表面整洁、无明显破损；叠石花坛的叠石无明显松动。补缝颜色与石材基本接近。</w:t>
            </w:r>
          </w:p>
        </w:tc>
      </w:tr>
      <w:tr w14:paraId="730D1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34531F23">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EE960EF">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w:t>
            </w:r>
          </w:p>
        </w:tc>
        <w:tc>
          <w:tcPr>
            <w:tcW w:w="2629" w:type="dxa"/>
            <w:noWrap w:val="0"/>
            <w:vAlign w:val="center"/>
          </w:tcPr>
          <w:p w14:paraId="1B661B1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雕塑结构、基础安全完整。表面清洁无垢，无刻写痕迹。</w:t>
            </w:r>
          </w:p>
        </w:tc>
        <w:tc>
          <w:tcPr>
            <w:tcW w:w="2807" w:type="dxa"/>
            <w:noWrap w:val="0"/>
            <w:vAlign w:val="center"/>
          </w:tcPr>
          <w:p w14:paraId="396609E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雕塑结构、基础安全完整。表面基本清洁无垢，无刻写痕迹。</w:t>
            </w:r>
          </w:p>
        </w:tc>
        <w:tc>
          <w:tcPr>
            <w:tcW w:w="2779" w:type="dxa"/>
            <w:noWrap w:val="0"/>
            <w:vAlign w:val="center"/>
          </w:tcPr>
          <w:p w14:paraId="023741F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雕塑结构、基础安全完整。表面基本清洁，无明显污垢，无明显刻写痕迹。</w:t>
            </w:r>
          </w:p>
        </w:tc>
      </w:tr>
      <w:tr w14:paraId="42CCF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42485C18">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0365D62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喷泉</w:t>
            </w:r>
          </w:p>
          <w:p w14:paraId="710281E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w:t>
            </w:r>
          </w:p>
          <w:p w14:paraId="6B68183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景设</w:t>
            </w:r>
          </w:p>
          <w:p w14:paraId="092D3AF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施）</w:t>
            </w:r>
          </w:p>
        </w:tc>
        <w:tc>
          <w:tcPr>
            <w:tcW w:w="2629" w:type="dxa"/>
            <w:noWrap w:val="0"/>
            <w:vAlign w:val="center"/>
          </w:tcPr>
          <w:p w14:paraId="7E84535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设备按照规定检查维护，损坏部件及时更换，确保安全运行； </w:t>
            </w:r>
          </w:p>
          <w:p w14:paraId="47A1161D">
            <w:pPr>
              <w:widowControl/>
              <w:jc w:val="lef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喷嘴无堵塞，喷涌效果好，景观优良；循环、动力及水位控制设施完好，运行正常</w:t>
            </w:r>
            <w:r>
              <w:rPr>
                <w:rFonts w:hint="eastAsia" w:ascii="宋体" w:hAnsi="宋体" w:eastAsia="宋体" w:cs="宋体"/>
                <w:color w:val="000000"/>
                <w:sz w:val="24"/>
                <w:szCs w:val="24"/>
                <w:highlight w:val="none"/>
                <w:lang w:eastAsia="zh-CN" w:bidi="ar"/>
              </w:rPr>
              <w:t>。</w:t>
            </w:r>
          </w:p>
        </w:tc>
        <w:tc>
          <w:tcPr>
            <w:tcW w:w="5586" w:type="dxa"/>
            <w:gridSpan w:val="2"/>
            <w:noWrap w:val="0"/>
            <w:vAlign w:val="center"/>
          </w:tcPr>
          <w:p w14:paraId="0B78DBF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设备按照规定检查维护，损坏部件及时更换，确保安全运行； </w:t>
            </w:r>
          </w:p>
          <w:p w14:paraId="78E370A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喷嘴基本无堵塞，喷涌效果较好，基本保证景观质量；循环、动力及水位控制设施完好，运行正常。</w:t>
            </w:r>
          </w:p>
        </w:tc>
      </w:tr>
      <w:tr w14:paraId="61A3C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633CDDE4">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28076462">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栏杆</w:t>
            </w:r>
          </w:p>
        </w:tc>
        <w:tc>
          <w:tcPr>
            <w:tcW w:w="2629" w:type="dxa"/>
            <w:noWrap w:val="0"/>
            <w:vAlign w:val="center"/>
          </w:tcPr>
          <w:p w14:paraId="4CDE525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完整、清洁、无缺损，无刻划痕迹； </w:t>
            </w:r>
          </w:p>
          <w:p w14:paraId="70AD1DCC">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竹、木材质无腐朽，金属类材质无锈蚀，无安全隐患。</w:t>
            </w:r>
          </w:p>
        </w:tc>
        <w:tc>
          <w:tcPr>
            <w:tcW w:w="2807" w:type="dxa"/>
            <w:noWrap w:val="0"/>
            <w:vAlign w:val="center"/>
          </w:tcPr>
          <w:p w14:paraId="61F2AD1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完整、清洁、无缺损，基本无刻划痕迹； </w:t>
            </w:r>
          </w:p>
          <w:p w14:paraId="3FA822A7">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竹、木材质基本无腐朽，金属类材质基本无锈蚀，无安全隐患。</w:t>
            </w:r>
          </w:p>
        </w:tc>
        <w:tc>
          <w:tcPr>
            <w:tcW w:w="2779" w:type="dxa"/>
            <w:noWrap w:val="0"/>
            <w:vAlign w:val="center"/>
          </w:tcPr>
          <w:p w14:paraId="01CE6A7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完整、清洁、无缺损，无明显刻划痕迹； </w:t>
            </w:r>
          </w:p>
          <w:p w14:paraId="251CBD97">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竹、木材质无明显腐朽，金属类材质无明显锈蚀，无安全隐患。</w:t>
            </w:r>
          </w:p>
        </w:tc>
      </w:tr>
      <w:tr w14:paraId="6885E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1BAA459A">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74AD09AD">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桌凳</w:t>
            </w:r>
          </w:p>
        </w:tc>
        <w:tc>
          <w:tcPr>
            <w:tcW w:w="2629" w:type="dxa"/>
            <w:noWrap w:val="0"/>
            <w:vAlign w:val="center"/>
          </w:tcPr>
          <w:p w14:paraId="440EB5A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桌凳表面清洁； </w:t>
            </w:r>
          </w:p>
          <w:p w14:paraId="62CA154B">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竹木类材料无腐朽，其他类材料无锈蚀。无刻划。安全坚固，无松动，无缺损。</w:t>
            </w:r>
          </w:p>
        </w:tc>
        <w:tc>
          <w:tcPr>
            <w:tcW w:w="2807" w:type="dxa"/>
            <w:noWrap w:val="0"/>
            <w:vAlign w:val="center"/>
          </w:tcPr>
          <w:p w14:paraId="3FBC6C5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桌凳表面清洁； </w:t>
            </w:r>
          </w:p>
          <w:p w14:paraId="525CFC58">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竹木类基本无腐朽，其他类材料基本无锈蚀。无刻划。安全坚固，无松动，基本无缺损。</w:t>
            </w:r>
          </w:p>
        </w:tc>
        <w:tc>
          <w:tcPr>
            <w:tcW w:w="2779" w:type="dxa"/>
            <w:noWrap w:val="0"/>
            <w:vAlign w:val="center"/>
          </w:tcPr>
          <w:p w14:paraId="7F67E21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桌凳表面基本清洁； </w:t>
            </w:r>
          </w:p>
          <w:p w14:paraId="3A739BFB">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竹木类无明显腐朽，其他类材料，无明显锈蚀和刻划。安全坚固，无松动，基本无缺损。</w:t>
            </w:r>
          </w:p>
        </w:tc>
      </w:tr>
      <w:tr w14:paraId="3D8B7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10" w:type="dxa"/>
            <w:vMerge w:val="continue"/>
            <w:noWrap w:val="0"/>
            <w:vAlign w:val="center"/>
          </w:tcPr>
          <w:p w14:paraId="4C985A7B">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23DC75B9">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围墙</w:t>
            </w:r>
          </w:p>
        </w:tc>
        <w:tc>
          <w:tcPr>
            <w:tcW w:w="2629" w:type="dxa"/>
            <w:noWrap w:val="0"/>
            <w:vAlign w:val="center"/>
          </w:tcPr>
          <w:p w14:paraId="6CE3598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外观整洁、完整；墙面、顶面无污染、无渗漏；及时维修，无安全隐患。 </w:t>
            </w:r>
          </w:p>
          <w:p w14:paraId="524FC4CF">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防火、防雪、防台风暴雨、防蚁等保护措施落实有效。</w:t>
            </w:r>
          </w:p>
        </w:tc>
        <w:tc>
          <w:tcPr>
            <w:tcW w:w="2807" w:type="dxa"/>
            <w:noWrap w:val="0"/>
            <w:vAlign w:val="center"/>
          </w:tcPr>
          <w:p w14:paraId="0CE26EF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外观完整；墙面、顶面基本无污染、无渗漏；定期维修，无安全隐患。 </w:t>
            </w:r>
          </w:p>
          <w:p w14:paraId="782CD14B">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防火、防雪、防台风暴雨、防蚁等保护措施落实有效。</w:t>
            </w:r>
          </w:p>
        </w:tc>
        <w:tc>
          <w:tcPr>
            <w:tcW w:w="2779" w:type="dxa"/>
            <w:noWrap w:val="0"/>
            <w:vAlign w:val="center"/>
          </w:tcPr>
          <w:p w14:paraId="6F72C60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外观基本完整；墙面、顶面无明显污染、基本无渗漏；常规维修，无</w:t>
            </w:r>
            <w:r>
              <w:rPr>
                <w:rFonts w:hint="eastAsia" w:ascii="宋体" w:hAnsi="宋体" w:eastAsia="宋体" w:cs="宋体"/>
                <w:color w:val="000000"/>
                <w:sz w:val="24"/>
                <w:szCs w:val="24"/>
                <w:highlight w:val="none"/>
                <w:lang w:eastAsia="zh-CN" w:bidi="ar"/>
              </w:rPr>
              <w:t>安全隐患</w:t>
            </w:r>
            <w:r>
              <w:rPr>
                <w:rFonts w:hint="eastAsia" w:ascii="宋体" w:hAnsi="宋体" w:eastAsia="宋体" w:cs="宋体"/>
                <w:color w:val="000000"/>
                <w:sz w:val="24"/>
                <w:szCs w:val="24"/>
                <w:highlight w:val="none"/>
                <w:lang w:bidi="ar"/>
              </w:rPr>
              <w:t xml:space="preserve">。 </w:t>
            </w:r>
          </w:p>
          <w:p w14:paraId="4EDCBE07">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防火、防雪、防台风暴雨、防蚁等保护措施落实有效。</w:t>
            </w:r>
          </w:p>
        </w:tc>
      </w:tr>
      <w:tr w14:paraId="675E3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610" w:type="dxa"/>
            <w:vMerge w:val="continue"/>
            <w:noWrap w:val="0"/>
            <w:vAlign w:val="center"/>
          </w:tcPr>
          <w:p w14:paraId="6817BD49">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75634C4C">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树穴</w:t>
            </w:r>
          </w:p>
        </w:tc>
        <w:tc>
          <w:tcPr>
            <w:tcW w:w="2629" w:type="dxa"/>
            <w:noWrap w:val="0"/>
            <w:vAlign w:val="center"/>
          </w:tcPr>
          <w:p w14:paraId="0DBA37E1">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侧石及盖板坚固无松动，无缺损；盖板平整，无坑洼、沉陷、倾覆、腐朽、锈蚀；池体整洁。</w:t>
            </w:r>
          </w:p>
        </w:tc>
        <w:tc>
          <w:tcPr>
            <w:tcW w:w="2807" w:type="dxa"/>
            <w:noWrap w:val="0"/>
            <w:vAlign w:val="center"/>
          </w:tcPr>
          <w:p w14:paraId="01FC2F41">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侧石及盖板坚固无松动，无缺损；盖板基本平整，无明显坑洼、沉陷、倾覆、腐朽、锈蚀；池体基本整洁。</w:t>
            </w:r>
          </w:p>
        </w:tc>
        <w:tc>
          <w:tcPr>
            <w:tcW w:w="2779" w:type="dxa"/>
            <w:noWrap w:val="0"/>
            <w:vAlign w:val="center"/>
          </w:tcPr>
          <w:p w14:paraId="725A61B1">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侧石及盖板无明显松动，无明显缺损，；盖板基本平整，无明显坑洼、沉陷、倾覆、腐朽、锈蚀；池体基本整洁。</w:t>
            </w:r>
          </w:p>
        </w:tc>
      </w:tr>
      <w:tr w14:paraId="71D72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9" w:hRule="atLeast"/>
          <w:jc w:val="center"/>
        </w:trPr>
        <w:tc>
          <w:tcPr>
            <w:tcW w:w="610" w:type="dxa"/>
            <w:vMerge w:val="continue"/>
            <w:noWrap w:val="0"/>
            <w:vAlign w:val="center"/>
          </w:tcPr>
          <w:p w14:paraId="0CD98F29">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D33B96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园路</w:t>
            </w:r>
          </w:p>
          <w:p w14:paraId="62BC584B">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6A1F09F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路面平整，无坑洼破损（小于等于维修率），无面层松动、沉陷、倾覆或面层脱落。伸缩缝嵌缝完好。 </w:t>
            </w:r>
          </w:p>
          <w:p w14:paraId="74548A6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路面、路沿、台阶清洁，无垃圾及痰迹。</w:t>
            </w:r>
          </w:p>
          <w:p w14:paraId="7F67859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无障碍通道及应急通道整洁畅通。</w:t>
            </w:r>
          </w:p>
        </w:tc>
        <w:tc>
          <w:tcPr>
            <w:tcW w:w="2807" w:type="dxa"/>
            <w:noWrap w:val="0"/>
            <w:vAlign w:val="center"/>
          </w:tcPr>
          <w:p w14:paraId="5C688C7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路面平整，无坑洼破损（小于等于维修率），无面层松动、沉陷、倾覆或面层脱落。伸缩缝嵌缝基本完好； </w:t>
            </w:r>
          </w:p>
          <w:p w14:paraId="7B85906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路面基本清洁，基本无垃圾、无痰迹。 </w:t>
            </w:r>
          </w:p>
          <w:p w14:paraId="696935E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无障碍通道及应急通道畅通，基本整洁。</w:t>
            </w:r>
          </w:p>
        </w:tc>
        <w:tc>
          <w:tcPr>
            <w:tcW w:w="2779" w:type="dxa"/>
            <w:noWrap w:val="0"/>
            <w:vAlign w:val="center"/>
          </w:tcPr>
          <w:p w14:paraId="1B4A6EE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路面平整，无明显坑洼破损（不超过维修率 5%），无面层松动、沉陷、倾覆或面层脱落；伸嵌缝无明显漏嵌。</w:t>
            </w:r>
          </w:p>
          <w:p w14:paraId="32DCC72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路面基本清洁，无明显垃圾 </w:t>
            </w:r>
          </w:p>
          <w:p w14:paraId="7FEC486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和痰迹。 </w:t>
            </w:r>
          </w:p>
          <w:p w14:paraId="420B6D7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无障碍通道及应急通道畅通，基本整洁。</w:t>
            </w:r>
          </w:p>
        </w:tc>
      </w:tr>
      <w:tr w14:paraId="6908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9" w:hRule="atLeast"/>
          <w:jc w:val="center"/>
        </w:trPr>
        <w:tc>
          <w:tcPr>
            <w:tcW w:w="610" w:type="dxa"/>
            <w:vMerge w:val="continue"/>
            <w:noWrap w:val="0"/>
            <w:vAlign w:val="center"/>
          </w:tcPr>
          <w:p w14:paraId="04BFD2A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296A313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桥梁</w:t>
            </w:r>
          </w:p>
          <w:p w14:paraId="6D9C4D97">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6EEACC4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桥面平整，无坑洼，排水通畅。栏杆无缺损，墩台无混凝土剥落、露筋等。 </w:t>
            </w:r>
          </w:p>
          <w:p w14:paraId="67D1CC9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p>
          <w:p w14:paraId="6199B24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雨雪冰冻季节防范措施落实有效。</w:t>
            </w:r>
          </w:p>
        </w:tc>
        <w:tc>
          <w:tcPr>
            <w:tcW w:w="2807" w:type="dxa"/>
            <w:noWrap w:val="0"/>
            <w:vAlign w:val="center"/>
          </w:tcPr>
          <w:p w14:paraId="470E650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桥面基本平整，无明显坑洼破损，排水基本通畅。栏杆无缺损，墩台无明显混凝土剥落、露筋等。 </w:t>
            </w:r>
          </w:p>
          <w:p w14:paraId="60D3AA7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p>
          <w:p w14:paraId="7379D27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雨雪冰冻季节防范措施落实有效。</w:t>
            </w:r>
          </w:p>
        </w:tc>
        <w:tc>
          <w:tcPr>
            <w:tcW w:w="2779" w:type="dxa"/>
            <w:noWrap w:val="0"/>
            <w:vAlign w:val="center"/>
          </w:tcPr>
          <w:p w14:paraId="14A4E83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桥面基本平整，有少量坑洼破损，排水基本通畅。栏杆无缺损，墩台有少量混凝土剥落、露筋等，但不影响安全和使用。 </w:t>
            </w:r>
          </w:p>
          <w:p w14:paraId="60A27D7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p>
          <w:p w14:paraId="5A250F8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雨雪冰冻季节防范措施落实有效。</w:t>
            </w:r>
          </w:p>
        </w:tc>
      </w:tr>
      <w:tr w14:paraId="359D7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6" w:hRule="atLeast"/>
          <w:jc w:val="center"/>
        </w:trPr>
        <w:tc>
          <w:tcPr>
            <w:tcW w:w="610" w:type="dxa"/>
            <w:vMerge w:val="continue"/>
            <w:noWrap w:val="0"/>
            <w:vAlign w:val="center"/>
          </w:tcPr>
          <w:p w14:paraId="0686B6CD">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40D9C23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停车</w:t>
            </w:r>
          </w:p>
          <w:p w14:paraId="764ACE6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场</w:t>
            </w:r>
          </w:p>
        </w:tc>
        <w:tc>
          <w:tcPr>
            <w:tcW w:w="2629" w:type="dxa"/>
            <w:noWrap w:val="0"/>
            <w:vAlign w:val="center"/>
          </w:tcPr>
          <w:p w14:paraId="35C0CB5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场地平整、无坑洼，环境清洁，排水良好，车位标志清晰；</w:t>
            </w:r>
          </w:p>
          <w:p w14:paraId="7B922413">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乔木枝下高满足停车需要，无影响驾驶视线的植物枝叶；收费明示。</w:t>
            </w:r>
          </w:p>
        </w:tc>
        <w:tc>
          <w:tcPr>
            <w:tcW w:w="2807" w:type="dxa"/>
            <w:noWrap w:val="0"/>
            <w:vAlign w:val="center"/>
          </w:tcPr>
          <w:p w14:paraId="4E774C2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场地较平整、清洁，排水基本通畅，车位标志清晰； </w:t>
            </w:r>
          </w:p>
          <w:p w14:paraId="2DAF104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乔木枝下高满足停车需要，无影响驾驶视线的植物枝叶；收费明示。</w:t>
            </w:r>
          </w:p>
        </w:tc>
        <w:tc>
          <w:tcPr>
            <w:tcW w:w="2779" w:type="dxa"/>
            <w:noWrap w:val="0"/>
            <w:vAlign w:val="center"/>
          </w:tcPr>
          <w:p w14:paraId="7CDE747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场地基本平整、清洁，排水较通畅，有车位标志； </w:t>
            </w:r>
          </w:p>
          <w:p w14:paraId="2677196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乔木枝下高满足停车需要，无影响驾驶视线的植物枝叶；收费明示。</w:t>
            </w:r>
          </w:p>
        </w:tc>
      </w:tr>
      <w:tr w14:paraId="3FDC4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2" w:hRule="atLeast"/>
          <w:jc w:val="center"/>
        </w:trPr>
        <w:tc>
          <w:tcPr>
            <w:tcW w:w="610" w:type="dxa"/>
            <w:vMerge w:val="continue"/>
            <w:noWrap w:val="0"/>
            <w:vAlign w:val="center"/>
          </w:tcPr>
          <w:p w14:paraId="6883C54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45E0E1D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土底</w:t>
            </w:r>
          </w:p>
          <w:p w14:paraId="2F4DCB9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水体</w:t>
            </w:r>
          </w:p>
        </w:tc>
        <w:tc>
          <w:tcPr>
            <w:tcW w:w="2629" w:type="dxa"/>
            <w:noWrap w:val="0"/>
            <w:vAlign w:val="center"/>
          </w:tcPr>
          <w:p w14:paraId="1C2A729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水质符合地表水环境质量标准的要求；水面清洁，无漂浮物。 </w:t>
            </w:r>
          </w:p>
          <w:p w14:paraId="31E429C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安全警示标志设置规范、齐全。</w:t>
            </w:r>
          </w:p>
          <w:p w14:paraId="1D587CE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水体排灌等设施完好，运行正常。 </w:t>
            </w:r>
          </w:p>
          <w:p w14:paraId="365562B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驳岸安全稳固、整齐美观，无缺损。</w:t>
            </w:r>
          </w:p>
        </w:tc>
        <w:tc>
          <w:tcPr>
            <w:tcW w:w="2807" w:type="dxa"/>
            <w:noWrap w:val="0"/>
            <w:vAlign w:val="center"/>
          </w:tcPr>
          <w:p w14:paraId="187739E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水质符合地表水环境质量标准的要求；水面清洁，基本无漂浮物。 </w:t>
            </w:r>
          </w:p>
          <w:p w14:paraId="711F78D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0E124B7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水体排灌等设施完好，运行正常。 </w:t>
            </w:r>
          </w:p>
          <w:p w14:paraId="01C0C1C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驳岸安全稳固、整齐美观，无明显缺损。</w:t>
            </w:r>
          </w:p>
        </w:tc>
        <w:tc>
          <w:tcPr>
            <w:tcW w:w="2779" w:type="dxa"/>
            <w:noWrap w:val="0"/>
            <w:vAlign w:val="center"/>
          </w:tcPr>
          <w:p w14:paraId="041CCA1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水质符合地表水环境质量标准的要求；水面清洁，无明显漂浮物。 </w:t>
            </w:r>
          </w:p>
          <w:p w14:paraId="7ECF772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66A50C6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水体排灌等设施基本完好，运行基本正常。 </w:t>
            </w:r>
          </w:p>
          <w:p w14:paraId="2E9D879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驳岸安全稳固，有少量缺损，但不影响安全使用。</w:t>
            </w:r>
          </w:p>
        </w:tc>
      </w:tr>
      <w:tr w14:paraId="22830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9" w:hRule="atLeast"/>
          <w:jc w:val="center"/>
        </w:trPr>
        <w:tc>
          <w:tcPr>
            <w:tcW w:w="610" w:type="dxa"/>
            <w:vMerge w:val="continue"/>
            <w:noWrap w:val="0"/>
            <w:vAlign w:val="center"/>
          </w:tcPr>
          <w:p w14:paraId="4F28BF8E">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E79689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非土</w:t>
            </w:r>
          </w:p>
          <w:p w14:paraId="41D36E8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底</w:t>
            </w:r>
          </w:p>
          <w:p w14:paraId="2D1B3693">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水体</w:t>
            </w:r>
          </w:p>
        </w:tc>
        <w:tc>
          <w:tcPr>
            <w:tcW w:w="2629" w:type="dxa"/>
            <w:noWrap w:val="0"/>
            <w:vAlign w:val="center"/>
          </w:tcPr>
          <w:p w14:paraId="2230AC7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水质符合地表水环境质量标准的相应要求；水面清洁，无漂浮物。 </w:t>
            </w:r>
          </w:p>
          <w:p w14:paraId="68C0A94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安全警示标志设置规范、齐全。</w:t>
            </w:r>
          </w:p>
          <w:p w14:paraId="2F1F20A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池底、池岸安全稳固，各类面层无缺损。</w:t>
            </w:r>
          </w:p>
        </w:tc>
        <w:tc>
          <w:tcPr>
            <w:tcW w:w="2807" w:type="dxa"/>
            <w:noWrap w:val="0"/>
            <w:vAlign w:val="center"/>
          </w:tcPr>
          <w:p w14:paraId="10113B1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水质符合地表水环境质量标准的相应要求；水面清洁，基本无漂浮物。 </w:t>
            </w:r>
          </w:p>
          <w:p w14:paraId="5F73AC9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5980BD6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池底、池岸安全稳固，各类面层基本无缺损。</w:t>
            </w:r>
          </w:p>
        </w:tc>
        <w:tc>
          <w:tcPr>
            <w:tcW w:w="2779" w:type="dxa"/>
            <w:noWrap w:val="0"/>
            <w:vAlign w:val="center"/>
          </w:tcPr>
          <w:p w14:paraId="6C1881A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水质符合地表水环境质量标准的相应要求；水面清洁，无明显漂浮物。 </w:t>
            </w:r>
          </w:p>
          <w:p w14:paraId="602DB6F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539552D3">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池底、池岸安全稳固，各类面层无明显缺损。</w:t>
            </w:r>
          </w:p>
        </w:tc>
      </w:tr>
      <w:tr w14:paraId="2E36B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7" w:hRule="atLeast"/>
          <w:jc w:val="center"/>
        </w:trPr>
        <w:tc>
          <w:tcPr>
            <w:tcW w:w="610" w:type="dxa"/>
            <w:vMerge w:val="restart"/>
            <w:noWrap w:val="0"/>
            <w:vAlign w:val="center"/>
          </w:tcPr>
          <w:p w14:paraId="2AC5575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二</w:t>
            </w:r>
          </w:p>
          <w:p w14:paraId="2869DB3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33EDDF3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773F762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设</w:t>
            </w:r>
          </w:p>
          <w:p w14:paraId="7B5EABF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施</w:t>
            </w:r>
          </w:p>
          <w:p w14:paraId="7AA610D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维护</w:t>
            </w:r>
          </w:p>
        </w:tc>
        <w:tc>
          <w:tcPr>
            <w:tcW w:w="588" w:type="dxa"/>
            <w:noWrap w:val="0"/>
            <w:vAlign w:val="center"/>
          </w:tcPr>
          <w:p w14:paraId="4F8E2DD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公共</w:t>
            </w:r>
          </w:p>
          <w:p w14:paraId="366EF3F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卫生</w:t>
            </w:r>
          </w:p>
          <w:p w14:paraId="0BE77DA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间</w:t>
            </w:r>
          </w:p>
          <w:p w14:paraId="235AEE72">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3A9E694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室内地面保持清洁，无垃圾、积水。便器无污物外溢、漏水。臭味强度不高于 0 级；保持通风，目测无蚊蝇。 </w:t>
            </w:r>
          </w:p>
          <w:p w14:paraId="6F927C8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无障碍通道、蹲位、洗手池以及其它各类设施齐全，使用正常。 </w:t>
            </w:r>
          </w:p>
          <w:p w14:paraId="61593F5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墙面及隔离板无乱贴乱画痕迹；引导标识醒目。</w:t>
            </w:r>
          </w:p>
        </w:tc>
        <w:tc>
          <w:tcPr>
            <w:tcW w:w="5586" w:type="dxa"/>
            <w:gridSpan w:val="2"/>
            <w:noWrap w:val="0"/>
            <w:vAlign w:val="center"/>
          </w:tcPr>
          <w:p w14:paraId="707AFF6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室内地面保持清洁，无垃圾、积水。便器无污物外溢、漏水。臭味强度不高于 1 级；保持通风，目测基本无蚊蝇。</w:t>
            </w:r>
          </w:p>
          <w:p w14:paraId="5E1A29A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无障碍通道、蹲位及其它各类设施齐全；使用基本正常。 </w:t>
            </w:r>
          </w:p>
          <w:p w14:paraId="589A9AE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墙面及隔离板基本无乱贴乱画痕迹；引导标识清晰。</w:t>
            </w:r>
          </w:p>
          <w:p w14:paraId="2E728EB6">
            <w:pPr>
              <w:widowControl/>
              <w:jc w:val="left"/>
              <w:rPr>
                <w:rFonts w:hint="eastAsia" w:ascii="宋体" w:hAnsi="宋体" w:eastAsia="宋体" w:cs="宋体"/>
                <w:color w:val="000000"/>
                <w:sz w:val="24"/>
                <w:szCs w:val="24"/>
                <w:highlight w:val="none"/>
                <w:lang w:bidi="ar"/>
              </w:rPr>
            </w:pPr>
          </w:p>
        </w:tc>
      </w:tr>
      <w:tr w14:paraId="618F9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610" w:type="dxa"/>
            <w:vMerge w:val="continue"/>
            <w:noWrap w:val="0"/>
            <w:vAlign w:val="center"/>
          </w:tcPr>
          <w:p w14:paraId="782F5CB1">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729F7C5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垃圾</w:t>
            </w:r>
          </w:p>
          <w:p w14:paraId="659A8D2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箱</w:t>
            </w:r>
          </w:p>
        </w:tc>
        <w:tc>
          <w:tcPr>
            <w:tcW w:w="2629" w:type="dxa"/>
            <w:noWrap w:val="0"/>
            <w:vAlign w:val="center"/>
          </w:tcPr>
          <w:p w14:paraId="631EA64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外观清洁、完整，内壁无污垢陈渍，箱内无陈积垃圾；分类设置。</w:t>
            </w:r>
          </w:p>
        </w:tc>
        <w:tc>
          <w:tcPr>
            <w:tcW w:w="2807" w:type="dxa"/>
            <w:noWrap w:val="0"/>
            <w:vAlign w:val="center"/>
          </w:tcPr>
          <w:p w14:paraId="7FE1975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外观清洁、完整，内壁无明显污垢陈渍，箱内无陈积垃圾；分类设置。</w:t>
            </w:r>
          </w:p>
        </w:tc>
        <w:tc>
          <w:tcPr>
            <w:tcW w:w="2779" w:type="dxa"/>
            <w:noWrap w:val="0"/>
            <w:vAlign w:val="center"/>
          </w:tcPr>
          <w:p w14:paraId="5DBE553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外观基本清洁、完整，内壁无明显污垢陈渍，箱内基本无陈积垃圾。</w:t>
            </w:r>
          </w:p>
        </w:tc>
      </w:tr>
      <w:tr w14:paraId="4F808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jc w:val="center"/>
        </w:trPr>
        <w:tc>
          <w:tcPr>
            <w:tcW w:w="610" w:type="dxa"/>
            <w:vMerge w:val="continue"/>
            <w:noWrap w:val="0"/>
            <w:vAlign w:val="center"/>
          </w:tcPr>
          <w:p w14:paraId="0383B58E">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C4C5B9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供</w:t>
            </w:r>
          </w:p>
          <w:p w14:paraId="702CD31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电、</w:t>
            </w:r>
          </w:p>
          <w:p w14:paraId="7182C3B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照明</w:t>
            </w:r>
          </w:p>
        </w:tc>
        <w:tc>
          <w:tcPr>
            <w:tcW w:w="2629" w:type="dxa"/>
            <w:noWrap w:val="0"/>
            <w:vAlign w:val="center"/>
          </w:tcPr>
          <w:p w14:paraId="7B4B3DD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输配电运行正常，使用安全。 </w:t>
            </w:r>
          </w:p>
          <w:p w14:paraId="5D1A5D5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各类照明设施完好（完好率≥95%）、清洁、安全；亮灯率≥98%。 </w:t>
            </w:r>
          </w:p>
          <w:p w14:paraId="1595E3E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入地管线标志明显，档案图纸齐全。</w:t>
            </w:r>
          </w:p>
        </w:tc>
        <w:tc>
          <w:tcPr>
            <w:tcW w:w="2807" w:type="dxa"/>
            <w:noWrap w:val="0"/>
            <w:vAlign w:val="center"/>
          </w:tcPr>
          <w:p w14:paraId="64E901C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输配电运行正常，使用安全。</w:t>
            </w:r>
          </w:p>
          <w:p w14:paraId="396D5E8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各类照明设施基本完好（完好率≥90%）、清洁、安全；亮灯率≥96%。 </w:t>
            </w:r>
          </w:p>
          <w:p w14:paraId="38A7B32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入地管线标志明显，档案图纸完整。</w:t>
            </w:r>
          </w:p>
        </w:tc>
        <w:tc>
          <w:tcPr>
            <w:tcW w:w="2779" w:type="dxa"/>
            <w:noWrap w:val="0"/>
            <w:vAlign w:val="center"/>
          </w:tcPr>
          <w:p w14:paraId="182AC52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输配电运行正常，使用安全。</w:t>
            </w:r>
          </w:p>
          <w:p w14:paraId="2C4E4CB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各类照明设施基本完好（完好率≥90%）、清洁、安全；亮灯率≥90%。 </w:t>
            </w:r>
          </w:p>
          <w:p w14:paraId="08B9324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入地管线标志明显，档案图纸完整。</w:t>
            </w:r>
          </w:p>
        </w:tc>
      </w:tr>
      <w:tr w14:paraId="45965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10" w:type="dxa"/>
            <w:vMerge w:val="continue"/>
            <w:noWrap w:val="0"/>
            <w:vAlign w:val="center"/>
          </w:tcPr>
          <w:p w14:paraId="083D552A">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E09937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弱电</w:t>
            </w:r>
          </w:p>
        </w:tc>
        <w:tc>
          <w:tcPr>
            <w:tcW w:w="2629" w:type="dxa"/>
            <w:noWrap w:val="0"/>
            <w:vAlign w:val="center"/>
          </w:tcPr>
          <w:p w14:paraId="711773C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各类弱电系统设备完好，使用正常。</w:t>
            </w:r>
          </w:p>
        </w:tc>
        <w:tc>
          <w:tcPr>
            <w:tcW w:w="5586" w:type="dxa"/>
            <w:gridSpan w:val="2"/>
            <w:noWrap w:val="0"/>
            <w:vAlign w:val="center"/>
          </w:tcPr>
          <w:p w14:paraId="4E63105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各类弱电系统设备基本完好，能正常使用。</w:t>
            </w:r>
          </w:p>
        </w:tc>
      </w:tr>
      <w:tr w14:paraId="7811F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8" w:hRule="atLeast"/>
          <w:jc w:val="center"/>
        </w:trPr>
        <w:tc>
          <w:tcPr>
            <w:tcW w:w="610" w:type="dxa"/>
            <w:vMerge w:val="continue"/>
            <w:noWrap w:val="0"/>
            <w:vAlign w:val="center"/>
          </w:tcPr>
          <w:p w14:paraId="223CB19B">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0FC30C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给排</w:t>
            </w:r>
          </w:p>
          <w:p w14:paraId="189E05F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w:t>
            </w:r>
          </w:p>
        </w:tc>
        <w:tc>
          <w:tcPr>
            <w:tcW w:w="2629" w:type="dxa"/>
            <w:noWrap w:val="0"/>
            <w:vAlign w:val="center"/>
          </w:tcPr>
          <w:p w14:paraId="713C84F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管道通畅；外露的给排水等设施清洁、完整。井盖、井篦安放平稳，与井框吻合，无倾覆。 </w:t>
            </w:r>
          </w:p>
          <w:p w14:paraId="25DF8DD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防汛、消防等设备完好，使用正常。</w:t>
            </w:r>
          </w:p>
        </w:tc>
        <w:tc>
          <w:tcPr>
            <w:tcW w:w="5586" w:type="dxa"/>
            <w:gridSpan w:val="2"/>
            <w:noWrap w:val="0"/>
            <w:vAlign w:val="center"/>
          </w:tcPr>
          <w:p w14:paraId="4276CC1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管道基本畅通；外露的给排水等设施清洁、完整。井盖、井篦安放基本平稳，与井框吻合，无倾覆。 </w:t>
            </w:r>
          </w:p>
          <w:p w14:paraId="73947E1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防汛、消防等设备完好、使用正常。</w:t>
            </w:r>
          </w:p>
        </w:tc>
      </w:tr>
      <w:tr w14:paraId="2869F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610" w:type="dxa"/>
            <w:vMerge w:val="continue"/>
            <w:noWrap w:val="0"/>
            <w:vAlign w:val="center"/>
          </w:tcPr>
          <w:p w14:paraId="6CC744E4">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8F8AA7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标识</w:t>
            </w:r>
          </w:p>
        </w:tc>
        <w:tc>
          <w:tcPr>
            <w:tcW w:w="2629" w:type="dxa"/>
            <w:noWrap w:val="0"/>
            <w:vAlign w:val="center"/>
          </w:tcPr>
          <w:p w14:paraId="153E588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牌示齐全、完整、整洁，文字及图案清晰。</w:t>
            </w:r>
          </w:p>
        </w:tc>
        <w:tc>
          <w:tcPr>
            <w:tcW w:w="2807" w:type="dxa"/>
            <w:noWrap w:val="0"/>
            <w:vAlign w:val="center"/>
          </w:tcPr>
          <w:p w14:paraId="336B0185">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牌示基本齐全，较整洁，文字及图案清晰。</w:t>
            </w:r>
          </w:p>
        </w:tc>
        <w:tc>
          <w:tcPr>
            <w:tcW w:w="2779" w:type="dxa"/>
            <w:noWrap w:val="0"/>
            <w:vAlign w:val="center"/>
          </w:tcPr>
          <w:p w14:paraId="0518040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牌示基本齐全，无明显污垢，文字及图案能辨识。</w:t>
            </w:r>
          </w:p>
        </w:tc>
      </w:tr>
      <w:tr w14:paraId="3A8FE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jc w:val="center"/>
        </w:trPr>
        <w:tc>
          <w:tcPr>
            <w:tcW w:w="610" w:type="dxa"/>
            <w:vMerge w:val="continue"/>
            <w:noWrap w:val="0"/>
            <w:vAlign w:val="center"/>
          </w:tcPr>
          <w:p w14:paraId="685B8947">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FD6831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游乐、</w:t>
            </w:r>
          </w:p>
          <w:p w14:paraId="4B9917B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健身</w:t>
            </w:r>
          </w:p>
          <w:p w14:paraId="364803F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设施</w:t>
            </w:r>
          </w:p>
        </w:tc>
        <w:tc>
          <w:tcPr>
            <w:tcW w:w="8215" w:type="dxa"/>
            <w:gridSpan w:val="3"/>
            <w:noWrap w:val="0"/>
            <w:vAlign w:val="center"/>
          </w:tcPr>
          <w:p w14:paraId="5AEA718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所有设施明示生产单位及使用要求、操作规程；维护管理人员经培训合格，持证上岗。 </w:t>
            </w:r>
          </w:p>
          <w:p w14:paraId="5A62845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设施按照规定检查维护，安全运转；管理档案清晰完整。 </w:t>
            </w:r>
          </w:p>
          <w:p w14:paraId="5783FEC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环境整洁。</w:t>
            </w:r>
          </w:p>
        </w:tc>
      </w:tr>
      <w:tr w14:paraId="4B274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610" w:type="dxa"/>
            <w:vMerge w:val="continue"/>
            <w:noWrap w:val="0"/>
            <w:vAlign w:val="center"/>
          </w:tcPr>
          <w:p w14:paraId="21E3F619">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462DD7C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广播</w:t>
            </w:r>
          </w:p>
          <w:p w14:paraId="3DCA13C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音响</w:t>
            </w:r>
          </w:p>
        </w:tc>
        <w:tc>
          <w:tcPr>
            <w:tcW w:w="2629" w:type="dxa"/>
            <w:noWrap w:val="0"/>
            <w:vAlign w:val="center"/>
          </w:tcPr>
          <w:p w14:paraId="50D3C36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外壳完整、稳固、清洁。 </w:t>
            </w:r>
          </w:p>
          <w:p w14:paraId="54DB730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设备完好。 </w:t>
            </w:r>
          </w:p>
          <w:p w14:paraId="6D2F9CA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适时广播，白天音响小于55分贝，晚间小于45分贝。</w:t>
            </w:r>
          </w:p>
        </w:tc>
        <w:tc>
          <w:tcPr>
            <w:tcW w:w="5586" w:type="dxa"/>
            <w:gridSpan w:val="2"/>
            <w:noWrap w:val="0"/>
            <w:vAlign w:val="center"/>
          </w:tcPr>
          <w:p w14:paraId="23F73AD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外壳较完整、稳固、清洁。 </w:t>
            </w:r>
          </w:p>
          <w:p w14:paraId="1EB8737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设备基本完好，不影响安全、正常使用。 </w:t>
            </w:r>
          </w:p>
          <w:p w14:paraId="5C5BCAA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适时广播，白天音响小于55分贝，晚间小于45分贝。</w:t>
            </w:r>
          </w:p>
        </w:tc>
      </w:tr>
      <w:tr w14:paraId="6D16C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10" w:type="dxa"/>
            <w:vMerge w:val="continue"/>
            <w:noWrap w:val="0"/>
            <w:vAlign w:val="center"/>
          </w:tcPr>
          <w:p w14:paraId="32EDDB97">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F1F19D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减灾</w:t>
            </w:r>
          </w:p>
        </w:tc>
        <w:tc>
          <w:tcPr>
            <w:tcW w:w="8215" w:type="dxa"/>
            <w:gridSpan w:val="3"/>
            <w:noWrap w:val="0"/>
            <w:vAlign w:val="center"/>
          </w:tcPr>
          <w:p w14:paraId="26787D9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各种防灾避险等设施完好，防灾避险通道畅通。 </w:t>
            </w:r>
          </w:p>
          <w:p w14:paraId="039C785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值班、巡视、应急预案等防灾避险措施落实。</w:t>
            </w:r>
          </w:p>
        </w:tc>
      </w:tr>
      <w:tr w14:paraId="5D6A1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5" w:hRule="atLeast"/>
          <w:jc w:val="center"/>
        </w:trPr>
        <w:tc>
          <w:tcPr>
            <w:tcW w:w="610" w:type="dxa"/>
            <w:vMerge w:val="restart"/>
            <w:noWrap w:val="0"/>
            <w:vAlign w:val="center"/>
          </w:tcPr>
          <w:p w14:paraId="03BD351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三</w:t>
            </w:r>
          </w:p>
          <w:p w14:paraId="0F0E5BD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其</w:t>
            </w:r>
          </w:p>
          <w:p w14:paraId="102E888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它</w:t>
            </w:r>
          </w:p>
          <w:p w14:paraId="0AF5F9D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39DB181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理</w:t>
            </w:r>
          </w:p>
          <w:p w14:paraId="3E8E8153">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6EDE0B0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整体</w:t>
            </w:r>
          </w:p>
          <w:p w14:paraId="66C8720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面貌</w:t>
            </w:r>
          </w:p>
        </w:tc>
        <w:tc>
          <w:tcPr>
            <w:tcW w:w="2629" w:type="dxa"/>
            <w:noWrap w:val="0"/>
            <w:vAlign w:val="center"/>
          </w:tcPr>
          <w:p w14:paraId="1BCA359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绿地（含水面）整洁，无条状、块状污染物，点状污染物每 100m2≤2 处；无杂物，无树枝、树叶、草屑等生产垃圾，无擅自搭棚、摆摊设点等现象；植被、地被等基本无人为破坏；建筑（构筑）及设施完好，安全使用；水面异味。</w:t>
            </w:r>
          </w:p>
        </w:tc>
        <w:tc>
          <w:tcPr>
            <w:tcW w:w="2807" w:type="dxa"/>
            <w:noWrap w:val="0"/>
            <w:vAlign w:val="center"/>
          </w:tcPr>
          <w:p w14:paraId="653FF87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绿地（含水面）较整洁，基本无条状和块状污染物，点状污染物每 100m2≤4 处；基本无杂物，无明显树枝、树叶、草屑等生产垃圾，无擅自搭棚、摆摊设点等现象；建筑（构筑）及设施基本完好，安全使用；水面无异味。 </w:t>
            </w:r>
          </w:p>
        </w:tc>
        <w:tc>
          <w:tcPr>
            <w:tcW w:w="2779" w:type="dxa"/>
            <w:noWrap w:val="0"/>
            <w:vAlign w:val="center"/>
          </w:tcPr>
          <w:p w14:paraId="61879CB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绿地（含水面）基本整洁，无明显杂物，无明显白色污染（树挂），无明显树枝、树叶、草屑等生产垃圾积存，无擅自搭棚、摆摊设点等现象；建筑（构筑）及设施基本完好，安全使用；水面无明显异味。</w:t>
            </w:r>
          </w:p>
        </w:tc>
      </w:tr>
      <w:tr w14:paraId="3F93B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610" w:type="dxa"/>
            <w:vMerge w:val="continue"/>
            <w:noWrap w:val="0"/>
            <w:vAlign w:val="center"/>
          </w:tcPr>
          <w:p w14:paraId="3B15CD4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43F3DD5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人员</w:t>
            </w:r>
          </w:p>
          <w:p w14:paraId="675F0A1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着装</w:t>
            </w:r>
          </w:p>
        </w:tc>
        <w:tc>
          <w:tcPr>
            <w:tcW w:w="2629" w:type="dxa"/>
            <w:noWrap w:val="0"/>
            <w:vAlign w:val="center"/>
          </w:tcPr>
          <w:p w14:paraId="564F8015">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在岗的养护、安保等人员统一着装，衣帽整齐，佩戴工号牌，且有所属单位的明显标志。</w:t>
            </w:r>
          </w:p>
        </w:tc>
        <w:tc>
          <w:tcPr>
            <w:tcW w:w="2807" w:type="dxa"/>
            <w:noWrap w:val="0"/>
            <w:vAlign w:val="center"/>
          </w:tcPr>
          <w:p w14:paraId="717645E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在岗工作人员能统一着装，衣帽整齐。</w:t>
            </w:r>
          </w:p>
        </w:tc>
        <w:tc>
          <w:tcPr>
            <w:tcW w:w="2779" w:type="dxa"/>
            <w:noWrap w:val="0"/>
            <w:vAlign w:val="center"/>
          </w:tcPr>
          <w:p w14:paraId="43102282">
            <w:pPr>
              <w:widowControl/>
              <w:ind w:firstLine="12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w:t>
            </w:r>
          </w:p>
        </w:tc>
      </w:tr>
      <w:tr w14:paraId="6FA1B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36E7456E">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6686497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技术</w:t>
            </w:r>
          </w:p>
          <w:p w14:paraId="6A33EE8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档案</w:t>
            </w:r>
          </w:p>
        </w:tc>
        <w:tc>
          <w:tcPr>
            <w:tcW w:w="2629" w:type="dxa"/>
            <w:noWrap w:val="0"/>
            <w:vAlign w:val="center"/>
          </w:tcPr>
          <w:p w14:paraId="472F399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养护管理技术档案健全，记录清晰，并有专人负责。</w:t>
            </w:r>
          </w:p>
        </w:tc>
        <w:tc>
          <w:tcPr>
            <w:tcW w:w="5586" w:type="dxa"/>
            <w:gridSpan w:val="2"/>
            <w:noWrap w:val="0"/>
            <w:vAlign w:val="center"/>
          </w:tcPr>
          <w:p w14:paraId="41879E85">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建立养护管理技术档案，记录清晰。</w:t>
            </w:r>
          </w:p>
        </w:tc>
      </w:tr>
    </w:tbl>
    <w:p w14:paraId="7F2C710A">
      <w:pPr>
        <w:spacing w:line="360" w:lineRule="auto"/>
        <w:rPr>
          <w:rFonts w:hint="eastAsia" w:ascii="宋体" w:hAnsi="宋体" w:eastAsia="宋体" w:cs="宋体"/>
          <w:sz w:val="24"/>
          <w:szCs w:val="24"/>
          <w:highlight w:val="none"/>
        </w:rPr>
        <w:sectPr>
          <w:pgSz w:w="11906" w:h="16838"/>
          <w:pgMar w:top="1440" w:right="1800" w:bottom="1440" w:left="1800" w:header="851" w:footer="992" w:gutter="0"/>
          <w:cols w:space="425" w:num="1"/>
          <w:docGrid w:linePitch="360" w:charSpace="0"/>
        </w:sectPr>
      </w:pPr>
    </w:p>
    <w:p w14:paraId="2F704F6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附件二：</w:t>
      </w:r>
    </w:p>
    <w:p w14:paraId="0F57AB1F">
      <w:pPr>
        <w:spacing w:line="360" w:lineRule="auto"/>
        <w:ind w:firstLine="480"/>
        <w:contextualSpacing/>
        <w:jc w:val="center"/>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绿化养护管理考核实施细则</w:t>
      </w:r>
    </w:p>
    <w:tbl>
      <w:tblPr>
        <w:tblStyle w:val="35"/>
        <w:tblW w:w="9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762"/>
        <w:gridCol w:w="3953"/>
        <w:gridCol w:w="3720"/>
        <w:gridCol w:w="900"/>
      </w:tblGrid>
      <w:tr w14:paraId="4F478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535" w:type="dxa"/>
            <w:noWrap w:val="0"/>
            <w:vAlign w:val="center"/>
          </w:tcPr>
          <w:p w14:paraId="5BFE0C53">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项目</w:t>
            </w:r>
          </w:p>
        </w:tc>
        <w:tc>
          <w:tcPr>
            <w:tcW w:w="762" w:type="dxa"/>
            <w:noWrap w:val="0"/>
            <w:vAlign w:val="center"/>
          </w:tcPr>
          <w:p w14:paraId="66479BD6">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分值</w:t>
            </w:r>
          </w:p>
        </w:tc>
        <w:tc>
          <w:tcPr>
            <w:tcW w:w="3953" w:type="dxa"/>
            <w:noWrap w:val="0"/>
            <w:vAlign w:val="center"/>
          </w:tcPr>
          <w:p w14:paraId="7A9A04A9">
            <w:pPr>
              <w:numPr>
                <w:ilvl w:val="0"/>
                <w:numId w:val="0"/>
              </w:numPr>
              <w:spacing w:after="0" w:line="36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考核标准</w:t>
            </w:r>
          </w:p>
        </w:tc>
        <w:tc>
          <w:tcPr>
            <w:tcW w:w="3720" w:type="dxa"/>
            <w:noWrap w:val="0"/>
            <w:vAlign w:val="center"/>
          </w:tcPr>
          <w:p w14:paraId="034B79CC">
            <w:pPr>
              <w:numPr>
                <w:ilvl w:val="0"/>
                <w:numId w:val="0"/>
              </w:numPr>
              <w:spacing w:after="0" w:line="36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扣分细则</w:t>
            </w:r>
          </w:p>
        </w:tc>
        <w:tc>
          <w:tcPr>
            <w:tcW w:w="900" w:type="dxa"/>
            <w:noWrap w:val="0"/>
            <w:vAlign w:val="center"/>
          </w:tcPr>
          <w:p w14:paraId="32B7BB86">
            <w:pPr>
              <w:numPr>
                <w:ilvl w:val="0"/>
                <w:numId w:val="0"/>
              </w:numPr>
              <w:spacing w:after="0" w:line="36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扣分</w:t>
            </w:r>
          </w:p>
        </w:tc>
      </w:tr>
      <w:tr w14:paraId="41AC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35" w:type="dxa"/>
            <w:vMerge w:val="restart"/>
            <w:noWrap w:val="0"/>
            <w:vAlign w:val="center"/>
          </w:tcPr>
          <w:p w14:paraId="5C031494">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卫生保洁</w:t>
            </w:r>
          </w:p>
        </w:tc>
        <w:tc>
          <w:tcPr>
            <w:tcW w:w="762" w:type="dxa"/>
            <w:vMerge w:val="restart"/>
            <w:noWrap w:val="0"/>
            <w:vAlign w:val="center"/>
          </w:tcPr>
          <w:p w14:paraId="50E02E96">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20</w:t>
            </w:r>
          </w:p>
        </w:tc>
        <w:tc>
          <w:tcPr>
            <w:tcW w:w="3953" w:type="dxa"/>
            <w:noWrap w:val="0"/>
            <w:vAlign w:val="center"/>
          </w:tcPr>
          <w:p w14:paraId="378A4A21">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1、花坛、树池、绿地内无白色垃圾、落叶、建筑垃圾；水面无漂浮物等。</w:t>
            </w:r>
          </w:p>
        </w:tc>
        <w:tc>
          <w:tcPr>
            <w:tcW w:w="3720" w:type="dxa"/>
            <w:vMerge w:val="restart"/>
            <w:noWrap w:val="0"/>
            <w:vAlign w:val="center"/>
          </w:tcPr>
          <w:p w14:paraId="157F8193">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发现有陈旧垃圾</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杂物扣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分/处；发 现有卫生死角扣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分/处；发现园林设 施及水体不整洁扣1分/处；垃圾当天不及时清运扣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w:t>
            </w:r>
          </w:p>
        </w:tc>
        <w:tc>
          <w:tcPr>
            <w:tcW w:w="900" w:type="dxa"/>
            <w:vMerge w:val="restart"/>
            <w:noWrap w:val="0"/>
            <w:vAlign w:val="top"/>
          </w:tcPr>
          <w:p w14:paraId="7FECF9B3">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62336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35" w:type="dxa"/>
            <w:vMerge w:val="continue"/>
            <w:noWrap w:val="0"/>
            <w:vAlign w:val="center"/>
          </w:tcPr>
          <w:p w14:paraId="35A79347">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762" w:type="dxa"/>
            <w:vMerge w:val="continue"/>
            <w:noWrap w:val="0"/>
            <w:vAlign w:val="center"/>
          </w:tcPr>
          <w:p w14:paraId="3EEF0878">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49B6A848">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2、园林设施整洁卫生。</w:t>
            </w:r>
          </w:p>
        </w:tc>
        <w:tc>
          <w:tcPr>
            <w:tcW w:w="3720" w:type="dxa"/>
            <w:vMerge w:val="continue"/>
            <w:noWrap w:val="0"/>
            <w:vAlign w:val="center"/>
          </w:tcPr>
          <w:p w14:paraId="1DE9B6EA">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1FB37297">
            <w:pPr>
              <w:keepNext w:val="0"/>
              <w:keepLines w:val="0"/>
              <w:pageBreakBefore w:val="0"/>
              <w:widowControl w:val="0"/>
              <w:spacing w:after="0" w:line="240" w:lineRule="auto"/>
              <w:contextualSpacing/>
              <w:rPr>
                <w:rFonts w:hint="eastAsia" w:ascii="宋体" w:hAnsi="宋体" w:eastAsia="宋体" w:cs="宋体"/>
                <w:b w:val="0"/>
                <w:bCs/>
                <w:i w:val="0"/>
                <w:iCs/>
                <w:sz w:val="24"/>
                <w:szCs w:val="24"/>
                <w:highlight w:val="none"/>
                <w:vertAlign w:val="baseline"/>
              </w:rPr>
            </w:pPr>
          </w:p>
        </w:tc>
      </w:tr>
      <w:tr w14:paraId="2FCF1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535" w:type="dxa"/>
            <w:vMerge w:val="continue"/>
            <w:noWrap w:val="0"/>
            <w:vAlign w:val="center"/>
          </w:tcPr>
          <w:p w14:paraId="01FA5138">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4ACFDB78">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53330CD1">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3、生产垃圾日产日清，重点地段随产随清。</w:t>
            </w:r>
          </w:p>
        </w:tc>
        <w:tc>
          <w:tcPr>
            <w:tcW w:w="3720" w:type="dxa"/>
            <w:vMerge w:val="continue"/>
            <w:noWrap w:val="0"/>
            <w:vAlign w:val="center"/>
          </w:tcPr>
          <w:p w14:paraId="6CBBB2C1">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7ECFFC45">
            <w:pPr>
              <w:keepNext w:val="0"/>
              <w:keepLines w:val="0"/>
              <w:pageBreakBefore w:val="0"/>
              <w:widowControl w:val="0"/>
              <w:spacing w:after="0" w:line="240" w:lineRule="auto"/>
              <w:contextualSpacing/>
              <w:rPr>
                <w:rFonts w:hint="eastAsia" w:ascii="宋体" w:hAnsi="宋体" w:eastAsia="宋体" w:cs="宋体"/>
                <w:b w:val="0"/>
                <w:bCs/>
                <w:i w:val="0"/>
                <w:iCs/>
                <w:sz w:val="24"/>
                <w:szCs w:val="24"/>
                <w:highlight w:val="none"/>
                <w:vertAlign w:val="baseline"/>
              </w:rPr>
            </w:pPr>
          </w:p>
        </w:tc>
      </w:tr>
      <w:tr w14:paraId="7C6D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535" w:type="dxa"/>
            <w:vMerge w:val="restart"/>
            <w:noWrap w:val="0"/>
            <w:vAlign w:val="center"/>
          </w:tcPr>
          <w:p w14:paraId="4C930C87">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草坪养护</w:t>
            </w:r>
          </w:p>
        </w:tc>
        <w:tc>
          <w:tcPr>
            <w:tcW w:w="762" w:type="dxa"/>
            <w:vMerge w:val="restart"/>
            <w:noWrap w:val="0"/>
            <w:vAlign w:val="center"/>
          </w:tcPr>
          <w:p w14:paraId="36042FF4">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10</w:t>
            </w:r>
          </w:p>
        </w:tc>
        <w:tc>
          <w:tcPr>
            <w:tcW w:w="3953" w:type="dxa"/>
            <w:noWrap w:val="0"/>
            <w:vAlign w:val="center"/>
          </w:tcPr>
          <w:p w14:paraId="4703A2D7">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1、生长期长势好</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草坪绿期长，抗旱浇水和雨后排水及时，无退化现象。</w:t>
            </w:r>
          </w:p>
        </w:tc>
        <w:tc>
          <w:tcPr>
            <w:tcW w:w="3720" w:type="dxa"/>
            <w:vMerge w:val="restart"/>
            <w:noWrap w:val="0"/>
            <w:vAlign w:val="center"/>
          </w:tcPr>
          <w:p w14:paraId="0DAEB742">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rPr>
              <w:t>未及时做好浇水、排水工作致草坪生长不良扣1分/处；修剪不合格每平方扣1分；病虫害防治不力造成危害影响景 观的每平方扣1分；杂草明显、界线不清扣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分/处</w:t>
            </w:r>
            <w:r>
              <w:rPr>
                <w:rFonts w:hint="eastAsia" w:ascii="宋体" w:hAnsi="宋体" w:eastAsia="宋体" w:cs="宋体"/>
                <w:b w:val="0"/>
                <w:bCs/>
                <w:i w:val="0"/>
                <w:iCs/>
                <w:sz w:val="24"/>
                <w:szCs w:val="24"/>
                <w:highlight w:val="none"/>
                <w:vertAlign w:val="baseline"/>
                <w:lang w:eastAsia="zh-CN"/>
              </w:rPr>
              <w:t>。</w:t>
            </w:r>
          </w:p>
        </w:tc>
        <w:tc>
          <w:tcPr>
            <w:tcW w:w="900" w:type="dxa"/>
            <w:vMerge w:val="restart"/>
            <w:noWrap w:val="0"/>
            <w:vAlign w:val="top"/>
          </w:tcPr>
          <w:p w14:paraId="7BA79116">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70855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535" w:type="dxa"/>
            <w:vMerge w:val="continue"/>
            <w:noWrap w:val="0"/>
            <w:vAlign w:val="center"/>
          </w:tcPr>
          <w:p w14:paraId="1474E758">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71BB9C79">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049BABFE">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2、修剪平整，冬绿型草坪高度不超过10厘米，夏绿型草坪高度不超过6厘米，休眠期前作较低修剪。</w:t>
            </w:r>
          </w:p>
        </w:tc>
        <w:tc>
          <w:tcPr>
            <w:tcW w:w="3720" w:type="dxa"/>
            <w:vMerge w:val="continue"/>
            <w:noWrap w:val="0"/>
            <w:vAlign w:val="center"/>
          </w:tcPr>
          <w:p w14:paraId="51F0DFEB">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5A0B3FA8">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2962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535" w:type="dxa"/>
            <w:vMerge w:val="continue"/>
            <w:noWrap w:val="0"/>
            <w:vAlign w:val="center"/>
          </w:tcPr>
          <w:p w14:paraId="00BA7E61">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1EF3C68B">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70E3697F">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3</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草坪无病虫害，无空秃，有一定厚度，草根不裸露。</w:t>
            </w:r>
          </w:p>
        </w:tc>
        <w:tc>
          <w:tcPr>
            <w:tcW w:w="3720" w:type="dxa"/>
            <w:vMerge w:val="continue"/>
            <w:noWrap w:val="0"/>
            <w:vAlign w:val="center"/>
          </w:tcPr>
          <w:p w14:paraId="2FBD598A">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3AC26CD0">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7B53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535" w:type="dxa"/>
            <w:vMerge w:val="continue"/>
            <w:noWrap w:val="0"/>
            <w:vAlign w:val="center"/>
          </w:tcPr>
          <w:p w14:paraId="2D5CD473">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19FB1CB7">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70A58FA3">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4、无杂草，与绿篱色块、地被之间界线清晰。</w:t>
            </w:r>
          </w:p>
        </w:tc>
        <w:tc>
          <w:tcPr>
            <w:tcW w:w="3720" w:type="dxa"/>
            <w:vMerge w:val="continue"/>
            <w:noWrap w:val="0"/>
            <w:vAlign w:val="center"/>
          </w:tcPr>
          <w:p w14:paraId="6D53DA93">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7E2837A7">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71D4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535" w:type="dxa"/>
            <w:vMerge w:val="restart"/>
            <w:noWrap w:val="0"/>
            <w:vAlign w:val="center"/>
          </w:tcPr>
          <w:p w14:paraId="78D1E0DD">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乔灌木养护</w:t>
            </w:r>
          </w:p>
        </w:tc>
        <w:tc>
          <w:tcPr>
            <w:tcW w:w="762" w:type="dxa"/>
            <w:vMerge w:val="restart"/>
            <w:noWrap w:val="0"/>
            <w:vAlign w:val="center"/>
          </w:tcPr>
          <w:p w14:paraId="09981A4F">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20</w:t>
            </w:r>
          </w:p>
        </w:tc>
        <w:tc>
          <w:tcPr>
            <w:tcW w:w="3953" w:type="dxa"/>
            <w:noWrap w:val="0"/>
            <w:vAlign w:val="center"/>
          </w:tcPr>
          <w:p w14:paraId="6C648E63">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1、树木生长正常，无死树、断枝及明显枯死枝，无倾斜、歪倒现象，绿篱色块基本无空缺。</w:t>
            </w:r>
          </w:p>
        </w:tc>
        <w:tc>
          <w:tcPr>
            <w:tcW w:w="3720" w:type="dxa"/>
            <w:vMerge w:val="restart"/>
            <w:noWrap w:val="0"/>
            <w:vAlign w:val="center"/>
          </w:tcPr>
          <w:p w14:paraId="56B116DC">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管护不到位，未及时做好浇水、排水工作致苗木死亡的扣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处；歪斜树不及时扶正、死树、枯枝、断枝不及时处理扣1分/株。修剪、清理不及时及修剪手法过重扣1分/处；绿篱色块成片死亡未及时补缺到位扣1分/处。出现病虫害症状，防治不力的扣1分/次，造成严重危害的扣2分/次，造成一定范围植株死亡的扣5分/次。 发现明显杂草、杂树扣1分/处。</w:t>
            </w:r>
          </w:p>
        </w:tc>
        <w:tc>
          <w:tcPr>
            <w:tcW w:w="900" w:type="dxa"/>
            <w:vMerge w:val="restart"/>
            <w:noWrap w:val="0"/>
            <w:vAlign w:val="top"/>
          </w:tcPr>
          <w:p w14:paraId="7C315319">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3F6D5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535" w:type="dxa"/>
            <w:vMerge w:val="continue"/>
            <w:noWrap w:val="0"/>
            <w:vAlign w:val="center"/>
          </w:tcPr>
          <w:p w14:paraId="53A31F1C">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16C3BB9C">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60EEE4CA">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2、树木的修剪符合景观观赏要求，乔木根部无萌孽枝，绿篱、色块修剪及时到位，垂直绿化牵引、绑扎到位。</w:t>
            </w:r>
          </w:p>
        </w:tc>
        <w:tc>
          <w:tcPr>
            <w:tcW w:w="3720" w:type="dxa"/>
            <w:vMerge w:val="continue"/>
            <w:noWrap w:val="0"/>
            <w:vAlign w:val="center"/>
          </w:tcPr>
          <w:p w14:paraId="19DE8AE1">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3DAFEA67">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00778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535" w:type="dxa"/>
            <w:vMerge w:val="continue"/>
            <w:noWrap w:val="0"/>
            <w:vAlign w:val="center"/>
          </w:tcPr>
          <w:p w14:paraId="21AC7812">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4C337250">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508B78EF">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3、树木病虫害防治及时、有效，蛀干害虫&lt;3%</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食叶性害虫&lt;5%</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刺吸性害虫&lt;10%。</w:t>
            </w:r>
          </w:p>
        </w:tc>
        <w:tc>
          <w:tcPr>
            <w:tcW w:w="3720" w:type="dxa"/>
            <w:vMerge w:val="continue"/>
            <w:noWrap w:val="0"/>
            <w:vAlign w:val="center"/>
          </w:tcPr>
          <w:p w14:paraId="120F59C5">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6F24075E">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1A94B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535" w:type="dxa"/>
            <w:vMerge w:val="continue"/>
            <w:noWrap w:val="0"/>
            <w:vAlign w:val="center"/>
          </w:tcPr>
          <w:p w14:paraId="20996C0D">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03223D40">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27E0A72D">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4、绿地内无大型杂草、无缠绕性、攀 缘性杂草，无乱牵乱挂现象，杂树、 树桩清除及时。</w:t>
            </w:r>
          </w:p>
        </w:tc>
        <w:tc>
          <w:tcPr>
            <w:tcW w:w="3720" w:type="dxa"/>
            <w:vMerge w:val="continue"/>
            <w:noWrap w:val="0"/>
            <w:vAlign w:val="center"/>
          </w:tcPr>
          <w:p w14:paraId="35106FCF">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0176CF0F">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3D50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535" w:type="dxa"/>
            <w:vMerge w:val="restart"/>
            <w:noWrap w:val="0"/>
            <w:vAlign w:val="center"/>
          </w:tcPr>
          <w:p w14:paraId="6B666F7A">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设施维护</w:t>
            </w:r>
          </w:p>
        </w:tc>
        <w:tc>
          <w:tcPr>
            <w:tcW w:w="762" w:type="dxa"/>
            <w:vMerge w:val="restart"/>
            <w:noWrap w:val="0"/>
            <w:vAlign w:val="center"/>
          </w:tcPr>
          <w:p w14:paraId="32912649">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15</w:t>
            </w:r>
          </w:p>
        </w:tc>
        <w:tc>
          <w:tcPr>
            <w:tcW w:w="3953" w:type="dxa"/>
            <w:noWrap w:val="0"/>
            <w:vAlign w:val="center"/>
          </w:tcPr>
          <w:p w14:paraId="3F151E99">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1、建筑小品、辅助设施和标志标牌等完好，无人为损坏或遗失，如有缺损 及时上报并按原貌修复。</w:t>
            </w:r>
          </w:p>
        </w:tc>
        <w:tc>
          <w:tcPr>
            <w:tcW w:w="3720" w:type="dxa"/>
            <w:vMerge w:val="restart"/>
            <w:noWrap w:val="0"/>
            <w:vAlign w:val="center"/>
          </w:tcPr>
          <w:p w14:paraId="21CD04E5">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lang w:eastAsia="zh-CN"/>
              </w:rPr>
            </w:pPr>
            <w:r>
              <w:rPr>
                <w:rFonts w:hint="eastAsia" w:ascii="宋体" w:hAnsi="宋体" w:eastAsia="宋体" w:cs="宋体"/>
                <w:b w:val="0"/>
                <w:bCs/>
                <w:i w:val="0"/>
                <w:iCs/>
                <w:sz w:val="24"/>
                <w:szCs w:val="24"/>
                <w:highlight w:val="none"/>
                <w:vertAlign w:val="baseline"/>
              </w:rPr>
              <w:t>设施破损未能及时上报或未按要求恢 复的扣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分/件次，每拖垃1天扣1分；</w:t>
            </w:r>
            <w:r>
              <w:rPr>
                <w:rFonts w:hint="eastAsia" w:ascii="宋体" w:hAnsi="宋体" w:eastAsia="宋体" w:cs="宋体"/>
                <w:b w:val="0"/>
                <w:bCs/>
                <w:i w:val="0"/>
                <w:iCs/>
                <w:sz w:val="24"/>
                <w:szCs w:val="24"/>
                <w:highlight w:val="none"/>
                <w:vertAlign w:val="baseline"/>
                <w:lang w:val="en-US" w:eastAsia="zh-CN"/>
              </w:rPr>
              <w:t>设施不按规定开放扣1</w:t>
            </w:r>
            <w:r>
              <w:rPr>
                <w:rFonts w:hint="eastAsia" w:ascii="宋体" w:hAnsi="宋体" w:eastAsia="宋体" w:cs="宋体"/>
                <w:b w:val="0"/>
                <w:bCs/>
                <w:i w:val="0"/>
                <w:iCs/>
                <w:sz w:val="24"/>
                <w:szCs w:val="24"/>
                <w:highlight w:val="none"/>
                <w:vertAlign w:val="baseline"/>
              </w:rPr>
              <w:t>分/次</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lang w:val="en-US" w:eastAsia="zh-CN"/>
              </w:rPr>
              <w:t>重大检查或节日设施不能正常运行，加倍扣分；</w:t>
            </w:r>
            <w:r>
              <w:rPr>
                <w:rFonts w:hint="eastAsia" w:ascii="宋体" w:hAnsi="宋体" w:eastAsia="宋体" w:cs="宋体"/>
                <w:b w:val="0"/>
                <w:bCs/>
                <w:i w:val="0"/>
                <w:iCs/>
                <w:sz w:val="24"/>
                <w:szCs w:val="24"/>
                <w:highlight w:val="none"/>
                <w:vertAlign w:val="baseline"/>
              </w:rPr>
              <w:t>乱张贴、乱涂写每发现1处扣1分</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lang w:val="en-US" w:eastAsia="zh-CN"/>
              </w:rPr>
              <w:t>公厕无专人管理的扣1分，管理不到位的扣1</w:t>
            </w:r>
            <w:r>
              <w:rPr>
                <w:rFonts w:hint="eastAsia" w:ascii="宋体" w:hAnsi="宋体" w:eastAsia="宋体" w:cs="宋体"/>
                <w:b w:val="0"/>
                <w:bCs/>
                <w:i w:val="0"/>
                <w:iCs/>
                <w:sz w:val="24"/>
                <w:szCs w:val="24"/>
                <w:highlight w:val="none"/>
                <w:vertAlign w:val="baseline"/>
              </w:rPr>
              <w:t>分/</w:t>
            </w:r>
            <w:r>
              <w:rPr>
                <w:rFonts w:hint="eastAsia" w:ascii="宋体" w:hAnsi="宋体" w:eastAsia="宋体" w:cs="宋体"/>
                <w:b w:val="0"/>
                <w:bCs/>
                <w:i w:val="0"/>
                <w:iCs/>
                <w:sz w:val="24"/>
                <w:szCs w:val="24"/>
                <w:highlight w:val="none"/>
                <w:vertAlign w:val="baseline"/>
                <w:lang w:val="en-US" w:eastAsia="zh-CN"/>
              </w:rPr>
              <w:t>项。</w:t>
            </w:r>
          </w:p>
        </w:tc>
        <w:tc>
          <w:tcPr>
            <w:tcW w:w="900" w:type="dxa"/>
            <w:vMerge w:val="restart"/>
            <w:noWrap w:val="0"/>
            <w:vAlign w:val="top"/>
          </w:tcPr>
          <w:p w14:paraId="6F6816E0">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7567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535" w:type="dxa"/>
            <w:vMerge w:val="continue"/>
            <w:noWrap w:val="0"/>
            <w:vAlign w:val="center"/>
          </w:tcPr>
          <w:p w14:paraId="2B49A0E7">
            <w:pPr>
              <w:keepNext w:val="0"/>
              <w:keepLines w:val="0"/>
              <w:pageBreakBefore w:val="0"/>
              <w:widowControl w:val="0"/>
              <w:spacing w:after="0" w:line="240" w:lineRule="auto"/>
              <w:contextualSpacing/>
              <w:jc w:val="both"/>
              <w:rPr>
                <w:rFonts w:hint="eastAsia" w:ascii="宋体" w:hAnsi="宋体" w:eastAsia="宋体" w:cs="宋体"/>
                <w:sz w:val="24"/>
                <w:szCs w:val="24"/>
                <w:highlight w:val="none"/>
              </w:rPr>
            </w:pPr>
          </w:p>
        </w:tc>
        <w:tc>
          <w:tcPr>
            <w:tcW w:w="762" w:type="dxa"/>
            <w:vMerge w:val="continue"/>
            <w:noWrap w:val="0"/>
            <w:vAlign w:val="center"/>
          </w:tcPr>
          <w:p w14:paraId="41A4846A">
            <w:pPr>
              <w:keepNext w:val="0"/>
              <w:keepLines w:val="0"/>
              <w:pageBreakBefore w:val="0"/>
              <w:widowControl w:val="0"/>
              <w:spacing w:after="0" w:line="240" w:lineRule="auto"/>
              <w:contextualSpacing/>
              <w:jc w:val="both"/>
              <w:rPr>
                <w:rFonts w:hint="eastAsia" w:ascii="宋体" w:hAnsi="宋体" w:eastAsia="宋体" w:cs="宋体"/>
                <w:sz w:val="24"/>
                <w:szCs w:val="24"/>
                <w:highlight w:val="none"/>
              </w:rPr>
            </w:pPr>
          </w:p>
        </w:tc>
        <w:tc>
          <w:tcPr>
            <w:tcW w:w="3953" w:type="dxa"/>
            <w:noWrap w:val="0"/>
            <w:vAlign w:val="center"/>
          </w:tcPr>
          <w:p w14:paraId="7DD49277">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2、各类灯光、喷泉等设施按规定开放；公厕有专人负责，严格按相关要求开放管理。</w:t>
            </w:r>
          </w:p>
        </w:tc>
        <w:tc>
          <w:tcPr>
            <w:tcW w:w="3720" w:type="dxa"/>
            <w:vMerge w:val="continue"/>
            <w:noWrap w:val="0"/>
            <w:vAlign w:val="center"/>
          </w:tcPr>
          <w:p w14:paraId="51020C3C">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67CE33AF">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r>
      <w:tr w14:paraId="45C50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535" w:type="dxa"/>
            <w:vMerge w:val="continue"/>
            <w:noWrap w:val="0"/>
            <w:vAlign w:val="center"/>
          </w:tcPr>
          <w:p w14:paraId="0CBAD103">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160FBB8F">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17E36AC9">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lang w:val="en-US" w:eastAsia="zh-CN"/>
              </w:rPr>
              <w:t>3</w:t>
            </w:r>
            <w:r>
              <w:rPr>
                <w:rFonts w:hint="eastAsia" w:ascii="宋体" w:hAnsi="宋体" w:eastAsia="宋体" w:cs="宋体"/>
                <w:b w:val="0"/>
                <w:bCs/>
                <w:i w:val="0"/>
                <w:iCs/>
                <w:sz w:val="24"/>
                <w:szCs w:val="24"/>
                <w:highlight w:val="none"/>
                <w:vertAlign w:val="baseline"/>
              </w:rPr>
              <w:t>、定期清洗，无灰尘污渍，无乱张贴、乱涂写现象。</w:t>
            </w:r>
          </w:p>
        </w:tc>
        <w:tc>
          <w:tcPr>
            <w:tcW w:w="3720" w:type="dxa"/>
            <w:vMerge w:val="continue"/>
            <w:noWrap w:val="0"/>
            <w:vAlign w:val="center"/>
          </w:tcPr>
          <w:p w14:paraId="71E02AB2">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7153C13E">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58438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535" w:type="dxa"/>
            <w:vMerge w:val="restart"/>
            <w:noWrap w:val="0"/>
            <w:vAlign w:val="center"/>
          </w:tcPr>
          <w:p w14:paraId="5279A003">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绿地秩序</w:t>
            </w:r>
          </w:p>
        </w:tc>
        <w:tc>
          <w:tcPr>
            <w:tcW w:w="762" w:type="dxa"/>
            <w:vMerge w:val="restart"/>
            <w:noWrap w:val="0"/>
            <w:vAlign w:val="center"/>
          </w:tcPr>
          <w:p w14:paraId="51D5287B">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10</w:t>
            </w:r>
          </w:p>
        </w:tc>
        <w:tc>
          <w:tcPr>
            <w:tcW w:w="3953" w:type="dxa"/>
            <w:noWrap w:val="0"/>
            <w:vAlign w:val="center"/>
          </w:tcPr>
          <w:p w14:paraId="468D64CC">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1、绿地上有杂物堆放、乱停车、乱披挂、乱设摊、乱晾晒、乱焚烧生产垃圾的现象。</w:t>
            </w:r>
          </w:p>
        </w:tc>
        <w:tc>
          <w:tcPr>
            <w:tcW w:w="3720" w:type="dxa"/>
            <w:vMerge w:val="restart"/>
            <w:noWrap w:val="0"/>
            <w:vAlign w:val="center"/>
          </w:tcPr>
          <w:p w14:paraId="53D93877">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发现一辆扣1分，管养人员自己的车辆扣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分/辆</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杂物堆放、乱披</w:t>
            </w:r>
            <w:r>
              <w:rPr>
                <w:rFonts w:hint="eastAsia" w:ascii="宋体" w:hAnsi="宋体" w:eastAsia="宋体" w:cs="宋体"/>
                <w:b w:val="0"/>
                <w:bCs/>
                <w:i w:val="0"/>
                <w:iCs/>
                <w:sz w:val="24"/>
                <w:szCs w:val="24"/>
                <w:highlight w:val="none"/>
                <w:vertAlign w:val="baseline"/>
                <w:lang w:eastAsia="zh-CN"/>
              </w:rPr>
              <w:t>乱</w:t>
            </w:r>
            <w:r>
              <w:rPr>
                <w:rFonts w:hint="eastAsia" w:ascii="宋体" w:hAnsi="宋体" w:eastAsia="宋体" w:cs="宋体"/>
                <w:b w:val="0"/>
                <w:bCs/>
                <w:i w:val="0"/>
                <w:iCs/>
                <w:sz w:val="24"/>
                <w:szCs w:val="24"/>
                <w:highlight w:val="none"/>
                <w:vertAlign w:val="baseline"/>
              </w:rPr>
              <w:t>挂、乱晾晒扣1分/处，乱设置扣2分/处，乱焚烧生产垃圾扣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分/处，扣完为止。绿地侵占、破坏设施未发现制止或发现未汇报的扣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分/次。</w:t>
            </w:r>
          </w:p>
        </w:tc>
        <w:tc>
          <w:tcPr>
            <w:tcW w:w="900" w:type="dxa"/>
            <w:vMerge w:val="restart"/>
            <w:noWrap w:val="0"/>
            <w:vAlign w:val="top"/>
          </w:tcPr>
          <w:p w14:paraId="724F8655">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1F355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35" w:type="dxa"/>
            <w:vMerge w:val="continue"/>
            <w:noWrap w:val="0"/>
            <w:vAlign w:val="center"/>
          </w:tcPr>
          <w:p w14:paraId="63C1EC72">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1B7DF43F">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2BB6DA1D">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2、发现绿地侵占、偷盗苗木、破坏设 施等现象，要立即制止，同时第一时间与甲方联系并汇报。</w:t>
            </w:r>
          </w:p>
        </w:tc>
        <w:tc>
          <w:tcPr>
            <w:tcW w:w="3720" w:type="dxa"/>
            <w:vMerge w:val="continue"/>
            <w:noWrap w:val="0"/>
            <w:vAlign w:val="center"/>
          </w:tcPr>
          <w:p w14:paraId="43CAB41B">
            <w:pPr>
              <w:keepNext w:val="0"/>
              <w:keepLines w:val="0"/>
              <w:pageBreakBefore w:val="0"/>
              <w:widowControl w:val="0"/>
              <w:spacing w:after="0" w:line="240" w:lineRule="auto"/>
              <w:contextualSpacing/>
              <w:jc w:val="both"/>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3A6C5B7B">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0981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535" w:type="dxa"/>
            <w:vMerge w:val="restart"/>
            <w:noWrap w:val="0"/>
            <w:vAlign w:val="center"/>
          </w:tcPr>
          <w:p w14:paraId="07BB8CEE">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台帐记录</w:t>
            </w:r>
          </w:p>
        </w:tc>
        <w:tc>
          <w:tcPr>
            <w:tcW w:w="762" w:type="dxa"/>
            <w:vMerge w:val="restart"/>
            <w:noWrap w:val="0"/>
            <w:vAlign w:val="center"/>
          </w:tcPr>
          <w:p w14:paraId="62F3DD9C">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10</w:t>
            </w:r>
          </w:p>
        </w:tc>
        <w:tc>
          <w:tcPr>
            <w:tcW w:w="3953" w:type="dxa"/>
            <w:noWrap w:val="0"/>
            <w:vAlign w:val="center"/>
          </w:tcPr>
          <w:p w14:paraId="260778C0">
            <w:pPr>
              <w:keepNext w:val="0"/>
              <w:keepLines w:val="0"/>
              <w:pageBreakBefore w:val="0"/>
              <w:widowControl w:val="0"/>
              <w:numPr>
                <w:ilvl w:val="0"/>
                <w:numId w:val="14"/>
              </w:numPr>
              <w:spacing w:after="0" w:line="240" w:lineRule="auto"/>
              <w:contextualSpacing/>
              <w:jc w:val="left"/>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提供当月考勤情况记录表、管理工作小结及次月工作计划安排。</w:t>
            </w:r>
          </w:p>
        </w:tc>
        <w:tc>
          <w:tcPr>
            <w:tcW w:w="3720" w:type="dxa"/>
            <w:vMerge w:val="restart"/>
            <w:noWrap w:val="0"/>
            <w:vAlign w:val="center"/>
          </w:tcPr>
          <w:p w14:paraId="292E3D16">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lang w:eastAsia="zh-CN"/>
              </w:rPr>
            </w:pPr>
            <w:r>
              <w:rPr>
                <w:rFonts w:hint="eastAsia" w:ascii="宋体" w:hAnsi="宋体" w:eastAsia="宋体" w:cs="宋体"/>
                <w:b w:val="0"/>
                <w:bCs/>
                <w:i w:val="0"/>
                <w:iCs/>
                <w:sz w:val="24"/>
                <w:szCs w:val="24"/>
                <w:highlight w:val="none"/>
                <w:vertAlign w:val="baseline"/>
              </w:rPr>
              <w:t>未按要求完成上交的，每缺一项扣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 xml:space="preserve"> 分</w:t>
            </w:r>
            <w:r>
              <w:rPr>
                <w:rFonts w:hint="eastAsia" w:ascii="宋体" w:hAnsi="宋体" w:eastAsia="宋体" w:cs="宋体"/>
                <w:b w:val="0"/>
                <w:bCs/>
                <w:i w:val="0"/>
                <w:iCs/>
                <w:sz w:val="24"/>
                <w:szCs w:val="24"/>
                <w:highlight w:val="none"/>
                <w:vertAlign w:val="baseline"/>
                <w:lang w:eastAsia="zh-CN"/>
              </w:rPr>
              <w:t>。</w:t>
            </w:r>
          </w:p>
        </w:tc>
        <w:tc>
          <w:tcPr>
            <w:tcW w:w="900" w:type="dxa"/>
            <w:vMerge w:val="restart"/>
            <w:noWrap w:val="0"/>
            <w:vAlign w:val="top"/>
          </w:tcPr>
          <w:p w14:paraId="5C0FB391">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3557D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535" w:type="dxa"/>
            <w:vMerge w:val="continue"/>
            <w:noWrap w:val="0"/>
            <w:vAlign w:val="center"/>
          </w:tcPr>
          <w:p w14:paraId="460B2582">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3AB8DBF8">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3953" w:type="dxa"/>
            <w:noWrap w:val="0"/>
            <w:vAlign w:val="center"/>
          </w:tcPr>
          <w:p w14:paraId="42CE78C8">
            <w:pPr>
              <w:keepNext w:val="0"/>
              <w:keepLines w:val="0"/>
              <w:pageBreakBefore w:val="0"/>
              <w:widowControl w:val="0"/>
              <w:numPr>
                <w:ilvl w:val="0"/>
                <w:numId w:val="14"/>
              </w:numPr>
              <w:spacing w:after="0" w:line="240" w:lineRule="auto"/>
              <w:ind w:left="0" w:firstLine="0"/>
              <w:contextualSpacing/>
              <w:jc w:val="left"/>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及时做好各类灾害性天气的应急预案。</w:t>
            </w:r>
          </w:p>
        </w:tc>
        <w:tc>
          <w:tcPr>
            <w:tcW w:w="3720" w:type="dxa"/>
            <w:vMerge w:val="continue"/>
            <w:noWrap w:val="0"/>
            <w:vAlign w:val="center"/>
          </w:tcPr>
          <w:p w14:paraId="1D778261">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44617445">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27346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535" w:type="dxa"/>
            <w:vMerge w:val="continue"/>
            <w:noWrap w:val="0"/>
            <w:vAlign w:val="center"/>
          </w:tcPr>
          <w:p w14:paraId="31A15D71">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1C8DAA63">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3953" w:type="dxa"/>
            <w:noWrap w:val="0"/>
            <w:vAlign w:val="center"/>
          </w:tcPr>
          <w:p w14:paraId="359FBDEA">
            <w:pPr>
              <w:keepNext w:val="0"/>
              <w:keepLines w:val="0"/>
              <w:pageBreakBefore w:val="0"/>
              <w:widowControl w:val="0"/>
              <w:numPr>
                <w:ilvl w:val="0"/>
                <w:numId w:val="14"/>
              </w:numPr>
              <w:spacing w:after="0" w:line="240" w:lineRule="auto"/>
              <w:ind w:left="0" w:firstLine="0"/>
              <w:contextualSpacing/>
              <w:jc w:val="left"/>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做好每月安全例会和文明作业的台帐资料。</w:t>
            </w:r>
          </w:p>
        </w:tc>
        <w:tc>
          <w:tcPr>
            <w:tcW w:w="3720" w:type="dxa"/>
            <w:vMerge w:val="continue"/>
            <w:noWrap w:val="0"/>
            <w:vAlign w:val="center"/>
          </w:tcPr>
          <w:p w14:paraId="63343884">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117422DC">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5ECDA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535" w:type="dxa"/>
            <w:vMerge w:val="continue"/>
            <w:noWrap w:val="0"/>
            <w:vAlign w:val="center"/>
          </w:tcPr>
          <w:p w14:paraId="006612A7">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3E210F69">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3953" w:type="dxa"/>
            <w:noWrap w:val="0"/>
            <w:vAlign w:val="center"/>
          </w:tcPr>
          <w:p w14:paraId="7484246F">
            <w:pPr>
              <w:keepNext w:val="0"/>
              <w:keepLines w:val="0"/>
              <w:pageBreakBefore w:val="0"/>
              <w:widowControl w:val="0"/>
              <w:numPr>
                <w:ilvl w:val="0"/>
                <w:numId w:val="0"/>
              </w:numPr>
              <w:spacing w:after="0" w:line="240" w:lineRule="auto"/>
              <w:contextualSpacing/>
              <w:jc w:val="left"/>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4</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提供人员工资福利发放单（复印件）。</w:t>
            </w:r>
          </w:p>
        </w:tc>
        <w:tc>
          <w:tcPr>
            <w:tcW w:w="3720" w:type="dxa"/>
            <w:vMerge w:val="continue"/>
            <w:noWrap w:val="0"/>
            <w:vAlign w:val="center"/>
          </w:tcPr>
          <w:p w14:paraId="56EC311D">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46059E9A">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04FD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535" w:type="dxa"/>
            <w:vMerge w:val="restart"/>
            <w:noWrap w:val="0"/>
            <w:vAlign w:val="center"/>
          </w:tcPr>
          <w:p w14:paraId="4F1630C7">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其他</w:t>
            </w:r>
          </w:p>
        </w:tc>
        <w:tc>
          <w:tcPr>
            <w:tcW w:w="762" w:type="dxa"/>
            <w:vMerge w:val="restart"/>
            <w:noWrap w:val="0"/>
            <w:vAlign w:val="center"/>
          </w:tcPr>
          <w:p w14:paraId="75780946">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15</w:t>
            </w:r>
          </w:p>
        </w:tc>
        <w:tc>
          <w:tcPr>
            <w:tcW w:w="3953" w:type="dxa"/>
            <w:noWrap w:val="0"/>
            <w:vAlign w:val="center"/>
          </w:tcPr>
          <w:p w14:paraId="0BBB64ED">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1、上岗人员符合管养绿地要求</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人员齐全，年龄符合规定。定职定岗，按规定着标志服装。</w:t>
            </w:r>
          </w:p>
        </w:tc>
        <w:tc>
          <w:tcPr>
            <w:tcW w:w="3720" w:type="dxa"/>
            <w:vMerge w:val="restart"/>
            <w:noWrap w:val="0"/>
            <w:vAlign w:val="center"/>
          </w:tcPr>
          <w:p w14:paraId="4F611394">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聚众聊天、串岗离岗发现1人扣1分；不着标志服装</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每发现1人扣1分。 未按作业安全操作规程进行登高、机械 操作的发现一次扣1分。不服从甲方管理，未能按要求完成任务的一次扣</w:t>
            </w:r>
            <w:r>
              <w:rPr>
                <w:rFonts w:hint="eastAsia" w:ascii="宋体" w:hAnsi="宋体" w:eastAsia="宋体" w:cs="宋体"/>
                <w:b w:val="0"/>
                <w:bCs/>
                <w:i w:val="0"/>
                <w:iCs/>
                <w:sz w:val="24"/>
                <w:szCs w:val="24"/>
                <w:highlight w:val="none"/>
                <w:vertAlign w:val="baseline"/>
                <w:lang w:val="en-US" w:eastAsia="zh-CN"/>
              </w:rPr>
              <w:t>1</w:t>
            </w:r>
            <w:r>
              <w:rPr>
                <w:rFonts w:hint="eastAsia" w:ascii="宋体" w:hAnsi="宋体" w:eastAsia="宋体" w:cs="宋体"/>
                <w:b w:val="0"/>
                <w:bCs/>
                <w:i w:val="0"/>
                <w:iCs/>
                <w:sz w:val="24"/>
                <w:szCs w:val="24"/>
                <w:highlight w:val="none"/>
                <w:vertAlign w:val="baseline"/>
              </w:rPr>
              <w:t>分。</w:t>
            </w:r>
          </w:p>
        </w:tc>
        <w:tc>
          <w:tcPr>
            <w:tcW w:w="900" w:type="dxa"/>
            <w:vMerge w:val="restart"/>
            <w:noWrap w:val="0"/>
            <w:vAlign w:val="top"/>
          </w:tcPr>
          <w:p w14:paraId="5AFF13F5">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6C9C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535" w:type="dxa"/>
            <w:vMerge w:val="continue"/>
            <w:noWrap w:val="0"/>
            <w:vAlign w:val="center"/>
          </w:tcPr>
          <w:p w14:paraId="7CFFC075">
            <w:pPr>
              <w:keepNext w:val="0"/>
              <w:keepLines w:val="0"/>
              <w:pageBreakBefore w:val="0"/>
              <w:widowControl w:val="0"/>
              <w:spacing w:after="0" w:line="240" w:lineRule="auto"/>
              <w:contextualSpacing/>
              <w:jc w:val="left"/>
              <w:rPr>
                <w:rFonts w:hint="eastAsia" w:ascii="宋体" w:hAnsi="宋体" w:eastAsia="宋体" w:cs="宋体"/>
                <w:sz w:val="24"/>
                <w:szCs w:val="24"/>
                <w:highlight w:val="none"/>
              </w:rPr>
            </w:pPr>
          </w:p>
        </w:tc>
        <w:tc>
          <w:tcPr>
            <w:tcW w:w="762" w:type="dxa"/>
            <w:vMerge w:val="continue"/>
            <w:noWrap w:val="0"/>
            <w:vAlign w:val="center"/>
          </w:tcPr>
          <w:p w14:paraId="59C3CBEE">
            <w:pPr>
              <w:keepNext w:val="0"/>
              <w:keepLines w:val="0"/>
              <w:pageBreakBefore w:val="0"/>
              <w:widowControl w:val="0"/>
              <w:spacing w:after="0" w:line="240" w:lineRule="auto"/>
              <w:contextualSpacing/>
              <w:jc w:val="center"/>
              <w:rPr>
                <w:rFonts w:hint="eastAsia" w:ascii="宋体" w:hAnsi="宋体" w:eastAsia="宋体" w:cs="宋体"/>
                <w:sz w:val="24"/>
                <w:szCs w:val="24"/>
                <w:highlight w:val="none"/>
              </w:rPr>
            </w:pPr>
          </w:p>
        </w:tc>
        <w:tc>
          <w:tcPr>
            <w:tcW w:w="3953" w:type="dxa"/>
            <w:noWrap w:val="0"/>
            <w:vAlign w:val="center"/>
          </w:tcPr>
          <w:p w14:paraId="26B972B2">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2、安全要求，按绿化作业安全操作规程执行。</w:t>
            </w:r>
          </w:p>
        </w:tc>
        <w:tc>
          <w:tcPr>
            <w:tcW w:w="3720" w:type="dxa"/>
            <w:vMerge w:val="continue"/>
            <w:noWrap w:val="0"/>
            <w:vAlign w:val="top"/>
          </w:tcPr>
          <w:p w14:paraId="5EFB6291">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5D7D8A5B">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5C04B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535" w:type="dxa"/>
            <w:vMerge w:val="continue"/>
            <w:noWrap w:val="0"/>
            <w:vAlign w:val="center"/>
          </w:tcPr>
          <w:p w14:paraId="426F862F">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762" w:type="dxa"/>
            <w:vMerge w:val="continue"/>
            <w:noWrap w:val="0"/>
            <w:vAlign w:val="center"/>
          </w:tcPr>
          <w:p w14:paraId="3F7D513D">
            <w:pPr>
              <w:keepNext w:val="0"/>
              <w:keepLines w:val="0"/>
              <w:pageBreakBefore w:val="0"/>
              <w:widowControl w:val="0"/>
              <w:spacing w:after="0" w:line="240" w:lineRule="auto"/>
              <w:contextualSpacing/>
              <w:jc w:val="center"/>
              <w:rPr>
                <w:rFonts w:hint="eastAsia" w:ascii="宋体" w:hAnsi="宋体" w:eastAsia="宋体" w:cs="宋体"/>
                <w:b w:val="0"/>
                <w:bCs/>
                <w:i w:val="0"/>
                <w:iCs/>
                <w:sz w:val="24"/>
                <w:szCs w:val="24"/>
                <w:highlight w:val="none"/>
                <w:vertAlign w:val="baseline"/>
              </w:rPr>
            </w:pPr>
          </w:p>
        </w:tc>
        <w:tc>
          <w:tcPr>
            <w:tcW w:w="3953" w:type="dxa"/>
            <w:noWrap w:val="0"/>
            <w:vAlign w:val="center"/>
          </w:tcPr>
          <w:p w14:paraId="0900BF05">
            <w:pPr>
              <w:keepNext w:val="0"/>
              <w:keepLines w:val="0"/>
              <w:pageBreakBefore w:val="0"/>
              <w:widowControl w:val="0"/>
              <w:numPr>
                <w:ilvl w:val="0"/>
                <w:numId w:val="0"/>
              </w:numPr>
              <w:spacing w:after="0" w:line="240" w:lineRule="auto"/>
              <w:contextualSpacing/>
              <w:jc w:val="both"/>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rPr>
              <w:t>3、服从甲方统一管理</w:t>
            </w:r>
            <w:r>
              <w:rPr>
                <w:rFonts w:hint="eastAsia" w:ascii="宋体" w:hAnsi="宋体" w:eastAsia="宋体" w:cs="宋体"/>
                <w:b w:val="0"/>
                <w:bCs/>
                <w:i w:val="0"/>
                <w:iCs/>
                <w:sz w:val="24"/>
                <w:szCs w:val="24"/>
                <w:highlight w:val="none"/>
                <w:vertAlign w:val="baseline"/>
                <w:lang w:eastAsia="zh-CN"/>
              </w:rPr>
              <w:t>，</w:t>
            </w:r>
            <w:r>
              <w:rPr>
                <w:rFonts w:hint="eastAsia" w:ascii="宋体" w:hAnsi="宋体" w:eastAsia="宋体" w:cs="宋体"/>
                <w:b w:val="0"/>
                <w:bCs/>
                <w:i w:val="0"/>
                <w:iCs/>
                <w:sz w:val="24"/>
                <w:szCs w:val="24"/>
                <w:highlight w:val="none"/>
                <w:vertAlign w:val="baseline"/>
              </w:rPr>
              <w:t>完成甲方安排的各项任务。</w:t>
            </w:r>
          </w:p>
        </w:tc>
        <w:tc>
          <w:tcPr>
            <w:tcW w:w="3720" w:type="dxa"/>
            <w:vMerge w:val="continue"/>
            <w:noWrap w:val="0"/>
            <w:vAlign w:val="top"/>
          </w:tcPr>
          <w:p w14:paraId="7F351280">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c>
          <w:tcPr>
            <w:tcW w:w="900" w:type="dxa"/>
            <w:vMerge w:val="continue"/>
            <w:noWrap w:val="0"/>
            <w:vAlign w:val="top"/>
          </w:tcPr>
          <w:p w14:paraId="78AB0136">
            <w:pPr>
              <w:keepNext w:val="0"/>
              <w:keepLines w:val="0"/>
              <w:pageBreakBefore w:val="0"/>
              <w:widowControl w:val="0"/>
              <w:spacing w:after="0" w:line="240" w:lineRule="auto"/>
              <w:contextualSpacing/>
              <w:jc w:val="left"/>
              <w:rPr>
                <w:rFonts w:hint="eastAsia" w:ascii="宋体" w:hAnsi="宋体" w:eastAsia="宋体" w:cs="宋体"/>
                <w:b w:val="0"/>
                <w:bCs/>
                <w:i w:val="0"/>
                <w:iCs/>
                <w:sz w:val="24"/>
                <w:szCs w:val="24"/>
                <w:highlight w:val="none"/>
                <w:vertAlign w:val="baseline"/>
              </w:rPr>
            </w:pPr>
          </w:p>
        </w:tc>
      </w:tr>
      <w:tr w14:paraId="2E20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535" w:type="dxa"/>
            <w:noWrap w:val="0"/>
            <w:vAlign w:val="center"/>
          </w:tcPr>
          <w:p w14:paraId="00BE22C9">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lang w:val="en-US" w:eastAsia="zh-CN"/>
              </w:rPr>
            </w:pPr>
            <w:r>
              <w:rPr>
                <w:rFonts w:hint="eastAsia" w:ascii="宋体" w:hAnsi="宋体" w:eastAsia="宋体" w:cs="宋体"/>
                <w:b w:val="0"/>
                <w:bCs/>
                <w:i w:val="0"/>
                <w:iCs/>
                <w:sz w:val="24"/>
                <w:szCs w:val="24"/>
                <w:highlight w:val="none"/>
                <w:vertAlign w:val="baseline"/>
                <w:lang w:val="en-US" w:eastAsia="zh-CN"/>
              </w:rPr>
              <w:t>合计</w:t>
            </w:r>
          </w:p>
        </w:tc>
        <w:tc>
          <w:tcPr>
            <w:tcW w:w="8435" w:type="dxa"/>
            <w:gridSpan w:val="3"/>
            <w:noWrap w:val="0"/>
            <w:vAlign w:val="center"/>
          </w:tcPr>
          <w:p w14:paraId="768AF5EF">
            <w:pPr>
              <w:keepNext w:val="0"/>
              <w:keepLines w:val="0"/>
              <w:pageBreakBefore w:val="0"/>
              <w:widowControl w:val="0"/>
              <w:numPr>
                <w:ilvl w:val="0"/>
                <w:numId w:val="0"/>
              </w:numPr>
              <w:spacing w:after="0" w:line="240" w:lineRule="auto"/>
              <w:contextualSpacing/>
              <w:jc w:val="center"/>
              <w:rPr>
                <w:rFonts w:hint="eastAsia" w:ascii="宋体" w:hAnsi="宋体" w:eastAsia="宋体" w:cs="宋体"/>
                <w:b w:val="0"/>
                <w:bCs/>
                <w:i w:val="0"/>
                <w:iCs/>
                <w:sz w:val="24"/>
                <w:szCs w:val="24"/>
                <w:highlight w:val="none"/>
                <w:vertAlign w:val="baseline"/>
              </w:rPr>
            </w:pPr>
            <w:r>
              <w:rPr>
                <w:rFonts w:hint="eastAsia" w:ascii="宋体" w:hAnsi="宋体" w:eastAsia="宋体" w:cs="宋体"/>
                <w:b w:val="0"/>
                <w:bCs/>
                <w:i w:val="0"/>
                <w:iCs/>
                <w:sz w:val="24"/>
                <w:szCs w:val="24"/>
                <w:highlight w:val="none"/>
                <w:vertAlign w:val="baseline"/>
                <w:lang w:val="en-US" w:eastAsia="zh-CN"/>
              </w:rPr>
              <w:t>100</w:t>
            </w:r>
          </w:p>
        </w:tc>
        <w:tc>
          <w:tcPr>
            <w:tcW w:w="900" w:type="dxa"/>
            <w:noWrap w:val="0"/>
            <w:vAlign w:val="top"/>
          </w:tcPr>
          <w:p w14:paraId="5DDACB7A">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r w14:paraId="76631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trPr>
        <w:tc>
          <w:tcPr>
            <w:tcW w:w="535" w:type="dxa"/>
            <w:noWrap w:val="0"/>
            <w:vAlign w:val="center"/>
          </w:tcPr>
          <w:p w14:paraId="3AAE3DD4">
            <w:pPr>
              <w:keepNext w:val="0"/>
              <w:keepLines w:val="0"/>
              <w:pageBreakBefore w:val="0"/>
              <w:widowControl w:val="0"/>
              <w:numPr>
                <w:ilvl w:val="0"/>
                <w:numId w:val="0"/>
              </w:numPr>
              <w:spacing w:after="0" w:line="240" w:lineRule="auto"/>
              <w:contextualSpacing/>
              <w:jc w:val="center"/>
              <w:rPr>
                <w:rFonts w:hint="eastAsia" w:ascii="宋体" w:hAnsi="宋体" w:eastAsia="宋体" w:cs="宋体"/>
                <w:b/>
                <w:bCs w:val="0"/>
                <w:i w:val="0"/>
                <w:iCs/>
                <w:sz w:val="24"/>
                <w:szCs w:val="24"/>
                <w:highlight w:val="none"/>
                <w:vertAlign w:val="baseline"/>
                <w:lang w:val="en-US" w:eastAsia="zh-CN"/>
              </w:rPr>
            </w:pPr>
            <w:r>
              <w:rPr>
                <w:rFonts w:hint="eastAsia" w:ascii="宋体" w:hAnsi="宋体" w:eastAsia="宋体" w:cs="宋体"/>
                <w:b/>
                <w:bCs w:val="0"/>
                <w:i w:val="0"/>
                <w:iCs/>
                <w:sz w:val="24"/>
                <w:szCs w:val="24"/>
                <w:highlight w:val="none"/>
                <w:vertAlign w:val="baseline"/>
                <w:lang w:val="en-US" w:eastAsia="zh-CN"/>
              </w:rPr>
              <w:t>特别条款</w:t>
            </w:r>
          </w:p>
        </w:tc>
        <w:tc>
          <w:tcPr>
            <w:tcW w:w="8435" w:type="dxa"/>
            <w:gridSpan w:val="3"/>
            <w:noWrap w:val="0"/>
            <w:vAlign w:val="center"/>
          </w:tcPr>
          <w:p w14:paraId="5D1C42EB">
            <w:pPr>
              <w:keepNext w:val="0"/>
              <w:keepLines w:val="0"/>
              <w:pageBreakBefore w:val="0"/>
              <w:widowControl w:val="0"/>
              <w:numPr>
                <w:ilvl w:val="0"/>
                <w:numId w:val="0"/>
              </w:numPr>
              <w:spacing w:after="0" w:line="240" w:lineRule="auto"/>
              <w:contextualSpacing/>
              <w:jc w:val="both"/>
              <w:rPr>
                <w:rFonts w:hint="eastAsia" w:ascii="宋体" w:hAnsi="宋体" w:eastAsia="宋体" w:cs="宋体"/>
                <w:b/>
                <w:bCs w:val="0"/>
                <w:i w:val="0"/>
                <w:iCs/>
                <w:sz w:val="24"/>
                <w:szCs w:val="24"/>
                <w:highlight w:val="none"/>
                <w:vertAlign w:val="baseline"/>
              </w:rPr>
            </w:pPr>
            <w:r>
              <w:rPr>
                <w:rFonts w:hint="eastAsia" w:ascii="宋体" w:hAnsi="宋体" w:eastAsia="宋体" w:cs="宋体"/>
                <w:b/>
                <w:bCs w:val="0"/>
                <w:i w:val="0"/>
                <w:iCs/>
                <w:sz w:val="24"/>
                <w:szCs w:val="24"/>
                <w:highlight w:val="none"/>
                <w:vertAlign w:val="baseline"/>
              </w:rPr>
              <w:t>被媒体曝光或受到各级领导通报批评的，发生一次扣</w:t>
            </w:r>
            <w:r>
              <w:rPr>
                <w:rFonts w:hint="eastAsia" w:ascii="宋体" w:hAnsi="宋体" w:eastAsia="宋体" w:cs="宋体"/>
                <w:b/>
                <w:bCs w:val="0"/>
                <w:i w:val="0"/>
                <w:iCs/>
                <w:sz w:val="24"/>
                <w:szCs w:val="24"/>
                <w:highlight w:val="none"/>
                <w:vertAlign w:val="baseline"/>
                <w:lang w:val="en-US" w:eastAsia="zh-CN"/>
              </w:rPr>
              <w:t>2</w:t>
            </w:r>
            <w:r>
              <w:rPr>
                <w:rFonts w:hint="eastAsia" w:ascii="宋体" w:hAnsi="宋体" w:eastAsia="宋体" w:cs="宋体"/>
                <w:b/>
                <w:bCs w:val="0"/>
                <w:i w:val="0"/>
                <w:iCs/>
                <w:sz w:val="24"/>
                <w:szCs w:val="24"/>
                <w:highlight w:val="none"/>
                <w:vertAlign w:val="baseline"/>
              </w:rPr>
              <w:t>分；</w:t>
            </w:r>
          </w:p>
          <w:p w14:paraId="635BA660">
            <w:pPr>
              <w:keepNext w:val="0"/>
              <w:keepLines w:val="0"/>
              <w:pageBreakBefore w:val="0"/>
              <w:widowControl w:val="0"/>
              <w:numPr>
                <w:ilvl w:val="0"/>
                <w:numId w:val="0"/>
              </w:numPr>
              <w:spacing w:after="0" w:line="240" w:lineRule="auto"/>
              <w:contextualSpacing/>
              <w:jc w:val="both"/>
              <w:rPr>
                <w:rFonts w:hint="eastAsia" w:ascii="宋体" w:hAnsi="宋体" w:eastAsia="宋体" w:cs="宋体"/>
                <w:b/>
                <w:bCs w:val="0"/>
                <w:i w:val="0"/>
                <w:iCs/>
                <w:sz w:val="24"/>
                <w:szCs w:val="24"/>
                <w:highlight w:val="none"/>
                <w:vertAlign w:val="baseline"/>
              </w:rPr>
            </w:pPr>
            <w:r>
              <w:rPr>
                <w:rFonts w:hint="eastAsia" w:ascii="宋体" w:hAnsi="宋体" w:eastAsia="宋体" w:cs="宋体"/>
                <w:b/>
                <w:bCs w:val="0"/>
                <w:i w:val="0"/>
                <w:iCs/>
                <w:sz w:val="24"/>
                <w:szCs w:val="24"/>
                <w:highlight w:val="none"/>
                <w:vertAlign w:val="baseline"/>
              </w:rPr>
              <w:t>各部门发现的问题或者群众来信来访未能及时整改处理或回复处理不及时、不真实的，每次扣</w:t>
            </w:r>
            <w:r>
              <w:rPr>
                <w:rFonts w:hint="eastAsia" w:ascii="宋体" w:hAnsi="宋体" w:eastAsia="宋体" w:cs="宋体"/>
                <w:b/>
                <w:bCs w:val="0"/>
                <w:i w:val="0"/>
                <w:iCs/>
                <w:sz w:val="24"/>
                <w:szCs w:val="24"/>
                <w:highlight w:val="none"/>
                <w:vertAlign w:val="baseline"/>
                <w:lang w:val="en-US" w:eastAsia="zh-CN"/>
              </w:rPr>
              <w:t>2</w:t>
            </w:r>
            <w:r>
              <w:rPr>
                <w:rFonts w:hint="eastAsia" w:ascii="宋体" w:hAnsi="宋体" w:eastAsia="宋体" w:cs="宋体"/>
                <w:b/>
                <w:bCs w:val="0"/>
                <w:i w:val="0"/>
                <w:iCs/>
                <w:sz w:val="24"/>
                <w:szCs w:val="24"/>
                <w:highlight w:val="none"/>
                <w:vertAlign w:val="baseline"/>
              </w:rPr>
              <w:t>分；</w:t>
            </w:r>
          </w:p>
          <w:p w14:paraId="688E38FC">
            <w:pPr>
              <w:keepNext w:val="0"/>
              <w:keepLines w:val="0"/>
              <w:pageBreakBefore w:val="0"/>
              <w:widowControl w:val="0"/>
              <w:numPr>
                <w:ilvl w:val="0"/>
                <w:numId w:val="0"/>
              </w:numPr>
              <w:spacing w:after="0" w:line="240" w:lineRule="auto"/>
              <w:contextualSpacing/>
              <w:jc w:val="both"/>
              <w:rPr>
                <w:rFonts w:hint="eastAsia" w:ascii="宋体" w:hAnsi="宋体" w:eastAsia="宋体" w:cs="宋体"/>
                <w:b/>
                <w:bCs w:val="0"/>
                <w:i w:val="0"/>
                <w:iCs/>
                <w:sz w:val="24"/>
                <w:szCs w:val="24"/>
                <w:highlight w:val="none"/>
                <w:vertAlign w:val="baseline"/>
              </w:rPr>
            </w:pPr>
            <w:r>
              <w:rPr>
                <w:rFonts w:hint="eastAsia" w:ascii="宋体" w:hAnsi="宋体" w:eastAsia="宋体" w:cs="宋体"/>
                <w:b/>
                <w:bCs w:val="0"/>
                <w:i w:val="0"/>
                <w:iCs/>
                <w:sz w:val="24"/>
                <w:szCs w:val="24"/>
                <w:highlight w:val="none"/>
                <w:vertAlign w:val="baseline"/>
              </w:rPr>
              <w:t>城市长效管理，常州市及溧阳市考评因绿地管理出现扣分的，直接按</w:t>
            </w:r>
            <w:r>
              <w:rPr>
                <w:rFonts w:hint="eastAsia" w:ascii="宋体" w:hAnsi="宋体" w:eastAsia="宋体" w:cs="宋体"/>
                <w:b/>
                <w:bCs w:val="0"/>
                <w:i w:val="0"/>
                <w:iCs/>
                <w:sz w:val="24"/>
                <w:szCs w:val="24"/>
                <w:highlight w:val="none"/>
                <w:vertAlign w:val="baseline"/>
                <w:lang w:val="en-US" w:eastAsia="zh-CN"/>
              </w:rPr>
              <w:t>实际扣分计算</w:t>
            </w:r>
            <w:r>
              <w:rPr>
                <w:rFonts w:hint="eastAsia" w:ascii="宋体" w:hAnsi="宋体" w:eastAsia="宋体" w:cs="宋体"/>
                <w:b/>
                <w:bCs w:val="0"/>
                <w:i w:val="0"/>
                <w:iCs/>
                <w:sz w:val="24"/>
                <w:szCs w:val="24"/>
                <w:highlight w:val="none"/>
                <w:vertAlign w:val="baseline"/>
              </w:rPr>
              <w:t>。</w:t>
            </w:r>
          </w:p>
        </w:tc>
        <w:tc>
          <w:tcPr>
            <w:tcW w:w="900" w:type="dxa"/>
            <w:noWrap w:val="0"/>
            <w:vAlign w:val="top"/>
          </w:tcPr>
          <w:p w14:paraId="79FD2D39">
            <w:pPr>
              <w:keepNext w:val="0"/>
              <w:keepLines w:val="0"/>
              <w:pageBreakBefore w:val="0"/>
              <w:widowControl w:val="0"/>
              <w:numPr>
                <w:ilvl w:val="0"/>
                <w:numId w:val="0"/>
              </w:numPr>
              <w:spacing w:after="0" w:line="240" w:lineRule="auto"/>
              <w:contextualSpacing/>
              <w:rPr>
                <w:rFonts w:hint="eastAsia" w:ascii="宋体" w:hAnsi="宋体" w:eastAsia="宋体" w:cs="宋体"/>
                <w:b w:val="0"/>
                <w:bCs/>
                <w:i w:val="0"/>
                <w:iCs/>
                <w:sz w:val="24"/>
                <w:szCs w:val="24"/>
                <w:highlight w:val="none"/>
                <w:vertAlign w:val="baseline"/>
              </w:rPr>
            </w:pPr>
          </w:p>
        </w:tc>
      </w:tr>
    </w:tbl>
    <w:p w14:paraId="59BF7C7C">
      <w:pPr>
        <w:numPr>
          <w:ilvl w:val="0"/>
          <w:numId w:val="0"/>
        </w:numPr>
        <w:spacing w:line="360" w:lineRule="auto"/>
        <w:contextualSpacing/>
        <w:jc w:val="left"/>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说明：1、考核细则实施扣分，每一项扣分以扣完本项目分值为止。</w:t>
      </w:r>
    </w:p>
    <w:p w14:paraId="47580FAF">
      <w:pPr>
        <w:numPr>
          <w:ilvl w:val="0"/>
          <w:numId w:val="0"/>
        </w:numPr>
        <w:spacing w:line="360" w:lineRule="auto"/>
        <w:ind w:firstLine="720"/>
        <w:contextualSpacing/>
        <w:jc w:val="left"/>
        <w:rPr>
          <w:rFonts w:hint="eastAsia" w:ascii="Times New Roman" w:hAnsi="Times New Roman" w:eastAsia="宋体" w:cs="Times New Roman"/>
          <w:b/>
          <w:bCs w:val="0"/>
          <w:i w:val="0"/>
          <w:iCs/>
          <w:sz w:val="24"/>
          <w:highlight w:val="none"/>
        </w:rPr>
      </w:pPr>
      <w:r>
        <w:rPr>
          <w:rFonts w:hint="eastAsia" w:ascii="Times New Roman" w:hAnsi="Times New Roman" w:eastAsia="宋体" w:cs="Times New Roman"/>
          <w:b w:val="0"/>
          <w:bCs/>
          <w:i w:val="0"/>
          <w:iCs/>
          <w:sz w:val="24"/>
          <w:highlight w:val="none"/>
          <w:lang w:val="en-US" w:eastAsia="zh-CN"/>
        </w:rPr>
        <w:t>2、</w:t>
      </w:r>
      <w:r>
        <w:rPr>
          <w:rFonts w:hint="eastAsia" w:ascii="Times New Roman" w:hAnsi="Times New Roman" w:eastAsia="宋体" w:cs="Times New Roman"/>
          <w:b/>
          <w:bCs w:val="0"/>
          <w:i w:val="0"/>
          <w:iCs/>
          <w:sz w:val="24"/>
          <w:highlight w:val="none"/>
        </w:rPr>
        <w:t>日常考核时，对于人员上岗、着装、日常保洁、病虫害以及一些直接造成损害的问题直接扣分；其他问题按要求整改处理，在规定期限未能处理到位的进行扣分。月考核中，发现问题直接扣分。</w:t>
      </w:r>
    </w:p>
    <w:p w14:paraId="410BE925">
      <w:pPr>
        <w:spacing w:line="360" w:lineRule="auto"/>
        <w:rPr>
          <w:rFonts w:hint="eastAsia" w:ascii="宋体" w:hAnsi="宋体" w:eastAsia="宋体" w:cs="宋体"/>
          <w:b/>
          <w:bCs w:val="0"/>
          <w:sz w:val="24"/>
          <w:szCs w:val="24"/>
          <w:highlight w:val="none"/>
          <w:lang w:eastAsia="zh-CN"/>
        </w:rPr>
        <w:sectPr>
          <w:pgSz w:w="11906" w:h="16838"/>
          <w:pgMar w:top="1440" w:right="1800" w:bottom="1440" w:left="1800" w:header="851" w:footer="992" w:gutter="0"/>
          <w:cols w:space="425" w:num="1"/>
          <w:docGrid w:linePitch="360" w:charSpace="0"/>
        </w:sectPr>
      </w:pPr>
    </w:p>
    <w:p w14:paraId="7B9AE41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附件三：</w:t>
      </w:r>
    </w:p>
    <w:p w14:paraId="58FAB75B">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绿化养护管理奖惩措施</w:t>
      </w:r>
    </w:p>
    <w:p w14:paraId="3F55990C">
      <w:pPr>
        <w:numPr>
          <w:ilvl w:val="0"/>
          <w:numId w:val="0"/>
        </w:numPr>
        <w:spacing w:line="360" w:lineRule="auto"/>
        <w:contextualSpacing/>
        <w:jc w:val="left"/>
        <w:rPr>
          <w:rFonts w:hint="eastAsia" w:ascii="Times New Roman" w:hAnsi="Times New Roman" w:eastAsia="宋体" w:cs="Times New Roman"/>
          <w:b w:val="0"/>
          <w:bCs/>
          <w:i w:val="0"/>
          <w:iCs/>
          <w:sz w:val="24"/>
          <w:highlight w:val="none"/>
          <w:lang w:eastAsia="zh-CN"/>
        </w:rPr>
      </w:pPr>
      <w:r>
        <w:rPr>
          <w:rFonts w:hint="eastAsia" w:ascii="Times New Roman" w:hAnsi="Times New Roman" w:eastAsia="宋体" w:cs="Times New Roman"/>
          <w:b w:val="0"/>
          <w:bCs/>
          <w:i w:val="0"/>
          <w:iCs/>
          <w:sz w:val="24"/>
          <w:highlight w:val="none"/>
          <w:lang w:eastAsia="zh-CN"/>
        </w:rPr>
        <w:t>（</w:t>
      </w:r>
      <w:r>
        <w:rPr>
          <w:rFonts w:hint="eastAsia" w:ascii="Times New Roman" w:hAnsi="Times New Roman" w:eastAsia="宋体" w:cs="Times New Roman"/>
          <w:b w:val="0"/>
          <w:bCs/>
          <w:i w:val="0"/>
          <w:iCs/>
          <w:sz w:val="24"/>
          <w:highlight w:val="none"/>
          <w:lang w:val="en-US" w:eastAsia="zh-CN"/>
        </w:rPr>
        <w:t>1</w:t>
      </w:r>
      <w:r>
        <w:rPr>
          <w:rFonts w:hint="eastAsia" w:ascii="Times New Roman" w:hAnsi="Times New Roman" w:eastAsia="宋体" w:cs="Times New Roman"/>
          <w:b w:val="0"/>
          <w:bCs/>
          <w:i w:val="0"/>
          <w:iCs/>
          <w:sz w:val="24"/>
          <w:highlight w:val="none"/>
          <w:lang w:eastAsia="zh-CN"/>
        </w:rPr>
        <w:t>）</w:t>
      </w:r>
      <w:r>
        <w:rPr>
          <w:rFonts w:hint="eastAsia" w:ascii="Times New Roman" w:hAnsi="Times New Roman" w:eastAsia="宋体" w:cs="Times New Roman"/>
          <w:b w:val="0"/>
          <w:bCs/>
          <w:i w:val="0"/>
          <w:iCs/>
          <w:sz w:val="24"/>
          <w:highlight w:val="none"/>
        </w:rPr>
        <w:t>、</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综合考核评分标准</w:t>
      </w:r>
      <w:r>
        <w:rPr>
          <w:rFonts w:hint="eastAsia" w:ascii="Times New Roman" w:hAnsi="Times New Roman" w:eastAsia="宋体" w:cs="Times New Roman"/>
          <w:b w:val="0"/>
          <w:bCs/>
          <w:i w:val="0"/>
          <w:iCs/>
          <w:sz w:val="24"/>
          <w:highlight w:val="none"/>
          <w:lang w:eastAsia="zh-CN"/>
        </w:rPr>
        <w:t>（包含日常考核扣分</w:t>
      </w:r>
      <w:r>
        <w:rPr>
          <w:rFonts w:hint="eastAsia" w:ascii="Times New Roman" w:hAnsi="Times New Roman" w:eastAsia="宋体" w:cs="Times New Roman"/>
          <w:b w:val="0"/>
          <w:bCs/>
          <w:i w:val="0"/>
          <w:iCs/>
          <w:sz w:val="24"/>
          <w:highlight w:val="none"/>
          <w:lang w:val="en-US" w:eastAsia="zh-CN"/>
        </w:rPr>
        <w:t>+</w:t>
      </w:r>
      <w:r>
        <w:rPr>
          <w:rFonts w:hint="eastAsia" w:ascii="Times New Roman" w:hAnsi="Times New Roman" w:eastAsia="宋体" w:cs="Times New Roman"/>
          <w:b w:val="0"/>
          <w:bCs/>
          <w:i w:val="0"/>
          <w:iCs/>
          <w:sz w:val="24"/>
          <w:highlight w:val="none"/>
          <w:lang w:eastAsia="zh-CN"/>
        </w:rPr>
        <w:t>月度考核扣分</w:t>
      </w:r>
      <w:r>
        <w:rPr>
          <w:rFonts w:hint="eastAsia" w:ascii="Times New Roman" w:hAnsi="Times New Roman" w:eastAsia="宋体" w:cs="Times New Roman"/>
          <w:b w:val="0"/>
          <w:bCs/>
          <w:i w:val="0"/>
          <w:iCs/>
          <w:sz w:val="24"/>
          <w:highlight w:val="none"/>
          <w:lang w:val="en-US" w:eastAsia="zh-CN"/>
        </w:rPr>
        <w:t>+</w:t>
      </w:r>
      <w:r>
        <w:rPr>
          <w:rFonts w:hint="eastAsia" w:ascii="Times New Roman" w:hAnsi="Times New Roman" w:eastAsia="宋体" w:cs="Times New Roman"/>
          <w:b w:val="0"/>
          <w:bCs/>
          <w:i w:val="0"/>
          <w:iCs/>
          <w:sz w:val="24"/>
          <w:highlight w:val="none"/>
          <w:lang w:eastAsia="zh-CN"/>
        </w:rPr>
        <w:t>特别条款扣分）</w:t>
      </w:r>
    </w:p>
    <w:p w14:paraId="4AF306DF">
      <w:pPr>
        <w:numPr>
          <w:ilvl w:val="0"/>
          <w:numId w:val="0"/>
        </w:numPr>
        <w:spacing w:line="360" w:lineRule="auto"/>
        <w:contextualSpacing/>
        <w:jc w:val="left"/>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①</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各标段绿化养护综合评分在95分以上者（含95分）按合同价正常结算；</w:t>
      </w:r>
    </w:p>
    <w:p w14:paraId="0954C41B">
      <w:pPr>
        <w:numPr>
          <w:ilvl w:val="0"/>
          <w:numId w:val="0"/>
        </w:numPr>
        <w:spacing w:line="360" w:lineRule="auto"/>
        <w:contextualSpacing/>
        <w:jc w:val="left"/>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②</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综合评分在90分（含）-95分，每下降1分，扣款</w:t>
      </w:r>
      <w:r>
        <w:rPr>
          <w:rFonts w:hint="eastAsia" w:ascii="Times New Roman" w:hAnsi="Times New Roman" w:eastAsia="宋体" w:cs="Times New Roman"/>
          <w:b w:val="0"/>
          <w:bCs/>
          <w:i w:val="0"/>
          <w:iCs/>
          <w:sz w:val="24"/>
          <w:highlight w:val="none"/>
          <w:lang w:val="en-US" w:eastAsia="zh-CN"/>
        </w:rPr>
        <w:t>10</w:t>
      </w:r>
      <w:r>
        <w:rPr>
          <w:rFonts w:hint="eastAsia" w:ascii="Times New Roman" w:hAnsi="Times New Roman" w:eastAsia="宋体" w:cs="Times New Roman"/>
          <w:b w:val="0"/>
          <w:bCs/>
          <w:i w:val="0"/>
          <w:iCs/>
          <w:sz w:val="24"/>
          <w:highlight w:val="none"/>
        </w:rPr>
        <w:t>00元；</w:t>
      </w:r>
    </w:p>
    <w:p w14:paraId="588DB358">
      <w:pPr>
        <w:numPr>
          <w:ilvl w:val="0"/>
          <w:numId w:val="0"/>
        </w:numPr>
        <w:spacing w:line="360" w:lineRule="auto"/>
        <w:contextualSpacing/>
        <w:jc w:val="left"/>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③</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综合评分在85（含）-90分，每下降1分，扣款</w:t>
      </w:r>
      <w:r>
        <w:rPr>
          <w:rFonts w:hint="eastAsia" w:ascii="Times New Roman" w:hAnsi="Times New Roman" w:eastAsia="宋体" w:cs="Times New Roman"/>
          <w:b w:val="0"/>
          <w:bCs/>
          <w:i w:val="0"/>
          <w:iCs/>
          <w:sz w:val="24"/>
          <w:highlight w:val="none"/>
          <w:lang w:val="en-US" w:eastAsia="zh-CN"/>
        </w:rPr>
        <w:t>16</w:t>
      </w:r>
      <w:r>
        <w:rPr>
          <w:rFonts w:hint="eastAsia" w:ascii="Times New Roman" w:hAnsi="Times New Roman" w:eastAsia="宋体" w:cs="Times New Roman"/>
          <w:b w:val="0"/>
          <w:bCs/>
          <w:i w:val="0"/>
          <w:iCs/>
          <w:sz w:val="24"/>
          <w:highlight w:val="none"/>
        </w:rPr>
        <w:t>00元；</w:t>
      </w:r>
    </w:p>
    <w:p w14:paraId="34B96481">
      <w:pPr>
        <w:numPr>
          <w:ilvl w:val="0"/>
          <w:numId w:val="0"/>
        </w:numPr>
        <w:spacing w:line="360" w:lineRule="auto"/>
        <w:contextualSpacing/>
        <w:jc w:val="left"/>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④</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综合评分在80（含）-85分，每下降1分，扣款</w:t>
      </w:r>
      <w:r>
        <w:rPr>
          <w:rFonts w:hint="eastAsia" w:ascii="Times New Roman" w:hAnsi="Times New Roman" w:eastAsia="宋体" w:cs="Times New Roman"/>
          <w:b w:val="0"/>
          <w:bCs/>
          <w:i w:val="0"/>
          <w:iCs/>
          <w:sz w:val="24"/>
          <w:highlight w:val="none"/>
          <w:lang w:val="en-US" w:eastAsia="zh-CN"/>
        </w:rPr>
        <w:t>2</w:t>
      </w:r>
      <w:r>
        <w:rPr>
          <w:rFonts w:hint="eastAsia" w:ascii="Times New Roman" w:hAnsi="Times New Roman" w:eastAsia="宋体" w:cs="Times New Roman"/>
          <w:b w:val="0"/>
          <w:bCs/>
          <w:i w:val="0"/>
          <w:iCs/>
          <w:sz w:val="24"/>
          <w:highlight w:val="none"/>
        </w:rPr>
        <w:t>000元；</w:t>
      </w:r>
    </w:p>
    <w:p w14:paraId="57E7E109">
      <w:pPr>
        <w:numPr>
          <w:ilvl w:val="0"/>
          <w:numId w:val="0"/>
        </w:numPr>
        <w:spacing w:line="360" w:lineRule="auto"/>
        <w:contextualSpacing/>
        <w:jc w:val="left"/>
        <w:rPr>
          <w:rFonts w:hint="eastAsia" w:ascii="Times New Roman" w:hAnsi="Times New Roman" w:eastAsia="宋体" w:cs="Times New Roman"/>
          <w:b w:val="0"/>
          <w:bCs/>
          <w:i w:val="0"/>
          <w:iCs/>
          <w:sz w:val="24"/>
          <w:highlight w:val="none"/>
        </w:rPr>
      </w:pPr>
      <w:r>
        <w:rPr>
          <w:rFonts w:hint="eastAsia" w:ascii="Times New Roman" w:hAnsi="Times New Roman" w:eastAsia="宋体" w:cs="Times New Roman"/>
          <w:b w:val="0"/>
          <w:bCs/>
          <w:i w:val="0"/>
          <w:iCs/>
          <w:sz w:val="24"/>
          <w:highlight w:val="none"/>
        </w:rPr>
        <w:t>⑤</w:t>
      </w:r>
      <w:r>
        <w:rPr>
          <w:rFonts w:hint="eastAsia" w:ascii="Times New Roman" w:hAnsi="Times New Roman" w:eastAsia="宋体" w:cs="Times New Roman"/>
          <w:b w:val="0"/>
          <w:bCs/>
          <w:i w:val="0"/>
          <w:iCs/>
          <w:sz w:val="24"/>
          <w:highlight w:val="none"/>
          <w:lang w:eastAsia="zh-CN"/>
        </w:rPr>
        <w:t>月度</w:t>
      </w:r>
      <w:r>
        <w:rPr>
          <w:rFonts w:hint="eastAsia" w:ascii="Times New Roman" w:hAnsi="Times New Roman" w:eastAsia="宋体" w:cs="Times New Roman"/>
          <w:b w:val="0"/>
          <w:bCs/>
          <w:i w:val="0"/>
          <w:iCs/>
          <w:sz w:val="24"/>
          <w:highlight w:val="none"/>
        </w:rPr>
        <w:t>综合评分在80分以下者，扣除当月养护经费。（扣款时，分值小数点后四舍五入）。</w:t>
      </w:r>
    </w:p>
    <w:p w14:paraId="1737319A">
      <w:pPr>
        <w:numPr>
          <w:ilvl w:val="0"/>
          <w:numId w:val="0"/>
        </w:numPr>
        <w:spacing w:line="360" w:lineRule="auto"/>
        <w:contextualSpacing/>
        <w:jc w:val="left"/>
        <w:rPr>
          <w:rFonts w:hint="eastAsia" w:ascii="Times New Roman" w:hAnsi="Times New Roman" w:eastAsia="宋体" w:cs="Times New Roman"/>
          <w:highlight w:val="none"/>
        </w:rPr>
      </w:pPr>
      <w:r>
        <w:rPr>
          <w:rFonts w:hint="eastAsia" w:ascii="Times New Roman" w:hAnsi="Times New Roman" w:eastAsia="宋体" w:cs="Times New Roman"/>
          <w:b w:val="0"/>
          <w:bCs/>
          <w:i w:val="0"/>
          <w:iCs/>
          <w:sz w:val="24"/>
          <w:highlight w:val="none"/>
        </w:rPr>
        <w:t>⑥如不当养护造成绿化损失或严重社会影响，如草坪杂化、乔木修剪过重，地被花境长势衰退或严重不良等有养护单位负责更新，费用由管养单位自行承担。</w:t>
      </w:r>
    </w:p>
    <w:p w14:paraId="6897F6F3">
      <w:pPr>
        <w:tabs>
          <w:tab w:val="left" w:pos="5025"/>
        </w:tabs>
        <w:spacing w:line="360" w:lineRule="auto"/>
        <w:rPr>
          <w:rFonts w:hint="eastAsia" w:ascii="宋体" w:hAnsi="宋体" w:eastAsia="宋体" w:cs="Century"/>
          <w:spacing w:val="2"/>
          <w:sz w:val="24"/>
          <w:szCs w:val="24"/>
          <w:highlight w:val="none"/>
        </w:rPr>
      </w:pPr>
      <w:r>
        <w:rPr>
          <w:rFonts w:hint="eastAsia" w:ascii="宋体" w:hAnsi="宋体" w:eastAsia="宋体" w:cs="Century"/>
          <w:spacing w:val="2"/>
          <w:sz w:val="24"/>
          <w:szCs w:val="24"/>
          <w:highlight w:val="none"/>
          <w:lang w:eastAsia="zh-CN"/>
        </w:rPr>
        <w:t>（</w:t>
      </w:r>
      <w:r>
        <w:rPr>
          <w:rFonts w:hint="eastAsia" w:ascii="宋体" w:hAnsi="宋体" w:eastAsia="宋体" w:cs="Century"/>
          <w:spacing w:val="2"/>
          <w:sz w:val="24"/>
          <w:szCs w:val="24"/>
          <w:highlight w:val="none"/>
          <w:lang w:val="en-US" w:eastAsia="zh-CN"/>
        </w:rPr>
        <w:t>2</w:t>
      </w:r>
      <w:r>
        <w:rPr>
          <w:rFonts w:hint="eastAsia" w:ascii="宋体" w:hAnsi="宋体" w:eastAsia="宋体" w:cs="Century"/>
          <w:spacing w:val="2"/>
          <w:sz w:val="24"/>
          <w:szCs w:val="24"/>
          <w:highlight w:val="none"/>
          <w:lang w:eastAsia="zh-CN"/>
        </w:rPr>
        <w:t>）</w:t>
      </w:r>
      <w:r>
        <w:rPr>
          <w:rFonts w:hint="eastAsia" w:ascii="宋体" w:hAnsi="宋体" w:eastAsia="宋体" w:cs="Century"/>
          <w:spacing w:val="2"/>
          <w:sz w:val="24"/>
          <w:szCs w:val="24"/>
          <w:highlight w:val="none"/>
        </w:rPr>
        <w:t>、有下列情形之一的，合同甲方有权单方终止与乙方的管养合同，当月的管养经费不予结算：</w:t>
      </w:r>
    </w:p>
    <w:p w14:paraId="62CB6FA9">
      <w:pPr>
        <w:tabs>
          <w:tab w:val="left" w:pos="5025"/>
        </w:tabs>
        <w:spacing w:line="360" w:lineRule="auto"/>
        <w:rPr>
          <w:rFonts w:hint="eastAsia" w:ascii="宋体" w:hAnsi="宋体" w:eastAsia="宋体" w:cs="Century"/>
          <w:spacing w:val="2"/>
          <w:sz w:val="24"/>
          <w:szCs w:val="24"/>
          <w:highlight w:val="none"/>
        </w:rPr>
      </w:pPr>
      <w:r>
        <w:rPr>
          <w:rFonts w:hint="eastAsia" w:ascii="宋体" w:hAnsi="宋体" w:eastAsia="宋体" w:cs="Century"/>
          <w:spacing w:val="2"/>
          <w:sz w:val="24"/>
          <w:szCs w:val="24"/>
          <w:highlight w:val="none"/>
        </w:rPr>
        <w:t>①、未按招标文件的要求（如管养期间固定经营场所、养护机械等）组织养护工作的；</w:t>
      </w:r>
    </w:p>
    <w:p w14:paraId="4C8AD707">
      <w:pPr>
        <w:tabs>
          <w:tab w:val="left" w:pos="5025"/>
        </w:tabs>
        <w:spacing w:line="360" w:lineRule="auto"/>
        <w:rPr>
          <w:rFonts w:hint="eastAsia" w:ascii="宋体" w:hAnsi="宋体" w:eastAsia="宋体" w:cs="Century"/>
          <w:spacing w:val="2"/>
          <w:sz w:val="24"/>
          <w:szCs w:val="24"/>
          <w:highlight w:val="none"/>
        </w:rPr>
      </w:pPr>
      <w:r>
        <w:rPr>
          <w:rFonts w:hint="eastAsia" w:ascii="宋体" w:hAnsi="宋体" w:eastAsia="宋体" w:cs="Century"/>
          <w:spacing w:val="2"/>
          <w:sz w:val="24"/>
          <w:szCs w:val="24"/>
          <w:highlight w:val="none"/>
        </w:rPr>
        <w:t>②、连续二次考核综合评分在80分以下的；</w:t>
      </w:r>
    </w:p>
    <w:p w14:paraId="7204A07B">
      <w:pPr>
        <w:tabs>
          <w:tab w:val="left" w:pos="5025"/>
        </w:tabs>
        <w:spacing w:line="360" w:lineRule="auto"/>
        <w:rPr>
          <w:rFonts w:hint="eastAsia" w:ascii="宋体" w:hAnsi="宋体" w:eastAsia="宋体" w:cs="Century"/>
          <w:spacing w:val="2"/>
          <w:sz w:val="24"/>
          <w:szCs w:val="24"/>
          <w:highlight w:val="none"/>
        </w:rPr>
      </w:pPr>
      <w:r>
        <w:rPr>
          <w:rFonts w:hint="eastAsia" w:ascii="宋体" w:hAnsi="宋体" w:eastAsia="宋体" w:cs="Century"/>
          <w:spacing w:val="2"/>
          <w:sz w:val="24"/>
          <w:szCs w:val="24"/>
          <w:highlight w:val="none"/>
        </w:rPr>
        <w:t>③、管养合同进行转包的；</w:t>
      </w:r>
    </w:p>
    <w:p w14:paraId="409447CC">
      <w:pPr>
        <w:tabs>
          <w:tab w:val="left" w:pos="5025"/>
        </w:tabs>
        <w:spacing w:line="360" w:lineRule="auto"/>
        <w:rPr>
          <w:rFonts w:hint="eastAsia" w:ascii="宋体" w:hAnsi="宋体" w:eastAsia="宋体" w:cs="Century"/>
          <w:spacing w:val="2"/>
          <w:sz w:val="24"/>
          <w:szCs w:val="24"/>
          <w:highlight w:val="none"/>
          <w:lang w:eastAsia="zh-CN"/>
        </w:rPr>
      </w:pPr>
      <w:r>
        <w:rPr>
          <w:rFonts w:hint="eastAsia" w:ascii="宋体" w:hAnsi="宋体" w:eastAsia="宋体" w:cs="Century"/>
          <w:spacing w:val="2"/>
          <w:sz w:val="24"/>
          <w:szCs w:val="24"/>
          <w:highlight w:val="none"/>
        </w:rPr>
        <w:t>④、因工人集体罢工、上访、群众举报和投诉等事件致使名誉受损或其它损失的，除按考核要求扣分外，直接扣款2000元，情节严重的终止管养合同；</w:t>
      </w:r>
      <w:r>
        <w:rPr>
          <w:rFonts w:hint="eastAsia" w:ascii="宋体" w:hAnsi="宋体" w:eastAsia="宋体" w:cs="Century"/>
          <w:spacing w:val="2"/>
          <w:sz w:val="24"/>
          <w:szCs w:val="24"/>
          <w:highlight w:val="none"/>
          <w:lang w:eastAsia="zh-CN"/>
        </w:rPr>
        <w:t>终止合同后养护公司应继续服务至后续施工单位入场，并完成相应手续的交接。</w:t>
      </w:r>
    </w:p>
    <w:p w14:paraId="53027E80">
      <w:pPr>
        <w:tabs>
          <w:tab w:val="left" w:pos="5025"/>
        </w:tabs>
        <w:spacing w:line="360" w:lineRule="auto"/>
        <w:rPr>
          <w:rFonts w:hint="eastAsia" w:ascii="宋体" w:hAnsi="宋体" w:eastAsia="宋体" w:cs="Century"/>
          <w:spacing w:val="2"/>
          <w:sz w:val="24"/>
          <w:szCs w:val="24"/>
          <w:highlight w:val="none"/>
        </w:rPr>
      </w:pPr>
      <w:r>
        <w:rPr>
          <w:rFonts w:hint="eastAsia" w:ascii="宋体" w:hAnsi="宋体" w:eastAsia="宋体" w:cs="Century"/>
          <w:spacing w:val="2"/>
          <w:sz w:val="24"/>
          <w:szCs w:val="24"/>
          <w:highlight w:val="none"/>
          <w:lang w:eastAsia="zh-CN"/>
        </w:rPr>
        <w:t>（</w:t>
      </w:r>
      <w:r>
        <w:rPr>
          <w:rFonts w:hint="eastAsia" w:ascii="宋体" w:hAnsi="宋体" w:eastAsia="宋体" w:cs="Century"/>
          <w:spacing w:val="2"/>
          <w:sz w:val="24"/>
          <w:szCs w:val="24"/>
          <w:highlight w:val="none"/>
          <w:lang w:val="en-US" w:eastAsia="zh-CN"/>
        </w:rPr>
        <w:t>3</w:t>
      </w:r>
      <w:r>
        <w:rPr>
          <w:rFonts w:hint="eastAsia" w:ascii="宋体" w:hAnsi="宋体" w:eastAsia="宋体" w:cs="Century"/>
          <w:spacing w:val="2"/>
          <w:sz w:val="24"/>
          <w:szCs w:val="24"/>
          <w:highlight w:val="none"/>
          <w:lang w:eastAsia="zh-CN"/>
        </w:rPr>
        <w:t>）</w:t>
      </w:r>
      <w:r>
        <w:rPr>
          <w:rFonts w:hint="eastAsia" w:ascii="宋体" w:hAnsi="宋体" w:eastAsia="宋体" w:cs="Century"/>
          <w:spacing w:val="2"/>
          <w:sz w:val="24"/>
          <w:szCs w:val="24"/>
          <w:highlight w:val="none"/>
        </w:rPr>
        <w:t>、绿化管养考核由日常考核巡查和月考核组成，甲方可聘请第三方考核或聘请第三方参与考核，由甲方组织实施。</w:t>
      </w:r>
    </w:p>
    <w:p w14:paraId="1086E24E">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（4）同一路段暴露出的同一问题甲方电话通知乙方两次后仍未整改到位，甲方将开出“整改通知书”，并在当月综合评分中扣除5分。 </w:t>
      </w:r>
    </w:p>
    <w:p w14:paraId="410FBA83">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（5）日常检查过程中，出现下列情况时，除按规定扣分外，还需直接扣除养护经费： </w:t>
      </w:r>
    </w:p>
    <w:p w14:paraId="05B382C2">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①、现场负责人应按时按规定参加甲方组织的各项培训、会议；无故缺席的一次扣 500元； </w:t>
      </w:r>
    </w:p>
    <w:p w14:paraId="31E137E4">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②、按合同规定的养护人员人数到岗到位，不足员时，按每人每天 200 元扣除； </w:t>
      </w:r>
    </w:p>
    <w:p w14:paraId="244134C0">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③、处于失管状态的地块，甲方有权根据失管的严重程度，在扣分的基础上，直接扣除当月的养护费用。</w:t>
      </w:r>
    </w:p>
    <w:p w14:paraId="4DDABC1D">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（6）该措施中所指的扣款是每月考核综合评分扣款，管养单位在结算资金时结清。 </w:t>
      </w:r>
    </w:p>
    <w:p w14:paraId="6837376A">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（7）如不当养护造成绿化损失或严重社会影响，如草坪杂化、乔木修剪过重、地被花境长势衰退或严重不良等由管养单位负责更新，费用由管养单位自行承担。 </w:t>
      </w:r>
    </w:p>
    <w:p w14:paraId="6DF138F9">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应急管理：养护单位必须制定灾害性天气应急预案，建立一支稳定的应急抢险队伍，并配备必须的应急设备，确保出现灾害性天气时，能够第一时间投入抢险救灾灾，并服从甲方另行安排的其它范围内的应急抢险任务。 </w:t>
      </w:r>
    </w:p>
    <w:p w14:paraId="70FAAF93">
      <w:pPr>
        <w:widowControl/>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安全责任事故等风险问题：养护期内，养护单位须加强安全生产管理，积极主动采取防范措施，解除安全隐患，同时为养护工人购买保险等方式来规避风险。如养护区域中发生安全事故、人员伤亡事件，由养护单位负责处理解决，处理过程中发生的费用（包括赔偿费用）由养护单位承担。</w:t>
      </w:r>
    </w:p>
    <w:p w14:paraId="4689BB4D">
      <w:pPr>
        <w:spacing w:line="360" w:lineRule="auto"/>
        <w:jc w:val="both"/>
        <w:rPr>
          <w:rFonts w:hint="eastAsia" w:ascii="宋体" w:hAnsi="宋体" w:eastAsia="宋体" w:cs="宋体"/>
          <w:color w:val="auto"/>
          <w:sz w:val="24"/>
          <w:szCs w:val="24"/>
          <w:lang w:val="en-US"/>
        </w:rPr>
      </w:pPr>
    </w:p>
    <w:p w14:paraId="77599225">
      <w:pPr>
        <w:spacing w:line="360" w:lineRule="auto"/>
        <w:jc w:val="center"/>
        <w:outlineLvl w:val="0"/>
        <w:rPr>
          <w:rFonts w:hint="eastAsia" w:ascii="Times New Roman" w:hAnsi="Times New Roman" w:eastAsia="宋体" w:cs="Times New Roman"/>
          <w:b/>
          <w:sz w:val="36"/>
          <w:szCs w:val="36"/>
          <w:highlight w:val="none"/>
        </w:rPr>
        <w:sectPr>
          <w:headerReference r:id="rId15" w:type="default"/>
          <w:footerReference r:id="rId16" w:type="default"/>
          <w:pgSz w:w="11907" w:h="16840"/>
          <w:pgMar w:top="1418" w:right="1134" w:bottom="1418" w:left="1701" w:header="851" w:footer="851" w:gutter="0"/>
          <w:cols w:space="1701" w:num="1"/>
          <w:docGrid w:linePitch="360" w:charSpace="0"/>
        </w:sectPr>
      </w:pPr>
      <w:bookmarkStart w:id="816" w:name="_Toc99301426"/>
    </w:p>
    <w:p w14:paraId="457AFF94">
      <w:pPr>
        <w:spacing w:line="360" w:lineRule="auto"/>
        <w:jc w:val="center"/>
        <w:outlineLvl w:val="0"/>
        <w:rPr>
          <w:b/>
          <w:spacing w:val="20"/>
          <w:sz w:val="24"/>
          <w:highlight w:val="none"/>
        </w:rPr>
      </w:pPr>
      <w:r>
        <w:rPr>
          <w:rFonts w:hint="eastAsia" w:ascii="Times New Roman" w:hAnsi="Times New Roman" w:eastAsia="宋体" w:cs="Times New Roman"/>
          <w:b/>
          <w:sz w:val="36"/>
          <w:szCs w:val="36"/>
          <w:highlight w:val="none"/>
        </w:rPr>
        <w:t>第七章   投标文件格式</w:t>
      </w:r>
      <w:bookmarkEnd w:id="816"/>
    </w:p>
    <w:p w14:paraId="7BE00229">
      <w:pPr>
        <w:keepNext/>
        <w:keepLines/>
        <w:spacing w:before="120" w:line="300" w:lineRule="auto"/>
        <w:jc w:val="left"/>
        <w:outlineLvl w:val="1"/>
        <w:rPr>
          <w:b/>
          <w:sz w:val="30"/>
          <w:szCs w:val="20"/>
          <w:highlight w:val="none"/>
        </w:rPr>
      </w:pPr>
      <w:r>
        <w:rPr>
          <w:b/>
          <w:spacing w:val="20"/>
          <w:sz w:val="24"/>
          <w:highlight w:val="none"/>
        </w:rPr>
        <w:t>一、资格证明文件格式</w:t>
      </w:r>
    </w:p>
    <w:p w14:paraId="74C206BE">
      <w:pPr>
        <w:rPr>
          <w:b/>
          <w:spacing w:val="20"/>
          <w:szCs w:val="21"/>
          <w:highlight w:val="none"/>
        </w:rPr>
      </w:pPr>
    </w:p>
    <w:p w14:paraId="14B20AB8">
      <w:pPr>
        <w:rPr>
          <w:b/>
          <w:sz w:val="24"/>
          <w:highlight w:val="none"/>
        </w:rPr>
      </w:pPr>
      <w:r>
        <w:rPr>
          <w:b/>
          <w:spacing w:val="20"/>
          <w:sz w:val="24"/>
          <w:highlight w:val="none"/>
        </w:rPr>
        <w:t>投标文件</w:t>
      </w:r>
      <w:r>
        <w:rPr>
          <w:b/>
          <w:sz w:val="24"/>
          <w:highlight w:val="none"/>
        </w:rPr>
        <w:t>封面（非实质性格式）</w:t>
      </w:r>
    </w:p>
    <w:p w14:paraId="7C3B3CAF">
      <w:pPr>
        <w:jc w:val="center"/>
        <w:rPr>
          <w:szCs w:val="21"/>
          <w:highlight w:val="none"/>
        </w:rPr>
      </w:pPr>
    </w:p>
    <w:p w14:paraId="548758E9">
      <w:pPr>
        <w:jc w:val="center"/>
        <w:rPr>
          <w:b/>
          <w:spacing w:val="60"/>
          <w:sz w:val="84"/>
          <w:szCs w:val="84"/>
          <w:highlight w:val="none"/>
        </w:rPr>
      </w:pPr>
      <w:r>
        <w:rPr>
          <w:b/>
          <w:spacing w:val="60"/>
          <w:sz w:val="84"/>
          <w:szCs w:val="84"/>
          <w:highlight w:val="none"/>
        </w:rPr>
        <w:t>投 标 文 件</w:t>
      </w:r>
    </w:p>
    <w:p w14:paraId="50FB14C4">
      <w:pPr>
        <w:ind w:firstLine="963"/>
        <w:rPr>
          <w:rFonts w:hint="eastAsia"/>
          <w:b/>
          <w:spacing w:val="60"/>
          <w:sz w:val="52"/>
          <w:szCs w:val="52"/>
          <w:highlight w:val="none"/>
        </w:rPr>
      </w:pPr>
    </w:p>
    <w:p w14:paraId="260824E0">
      <w:pPr>
        <w:ind w:firstLine="963"/>
        <w:rPr>
          <w:rFonts w:hint="eastAsia"/>
          <w:b/>
          <w:spacing w:val="60"/>
          <w:sz w:val="52"/>
          <w:szCs w:val="52"/>
          <w:highlight w:val="none"/>
        </w:rPr>
      </w:pPr>
    </w:p>
    <w:p w14:paraId="1840C372">
      <w:pPr>
        <w:ind w:firstLine="542"/>
        <w:rPr>
          <w:b/>
          <w:spacing w:val="20"/>
          <w:sz w:val="32"/>
          <w:szCs w:val="32"/>
          <w:highlight w:val="none"/>
        </w:rPr>
      </w:pPr>
    </w:p>
    <w:p w14:paraId="1D454DB4">
      <w:pPr>
        <w:ind w:firstLine="542"/>
        <w:rPr>
          <w:b/>
          <w:spacing w:val="20"/>
          <w:sz w:val="32"/>
          <w:szCs w:val="32"/>
          <w:highlight w:val="none"/>
        </w:rPr>
      </w:pPr>
    </w:p>
    <w:p w14:paraId="5A3FF9A7">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2EE13976">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57A00F6B">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p>
    <w:p w14:paraId="17336CDA">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55F4E1BF">
      <w:pPr>
        <w:jc w:val="center"/>
        <w:rPr>
          <w:b/>
          <w:sz w:val="32"/>
          <w:szCs w:val="32"/>
          <w:highlight w:val="none"/>
        </w:rPr>
      </w:pPr>
    </w:p>
    <w:p w14:paraId="66CF1568">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一、资格证明文件</w:t>
      </w:r>
    </w:p>
    <w:p w14:paraId="0C602985">
      <w:pPr>
        <w:rPr>
          <w:b/>
          <w:highlight w:val="none"/>
        </w:rPr>
      </w:pPr>
    </w:p>
    <w:p w14:paraId="497D13C0">
      <w:pPr>
        <w:spacing w:line="360" w:lineRule="auto"/>
        <w:outlineLvl w:val="2"/>
        <w:rPr>
          <w:sz w:val="24"/>
          <w:szCs w:val="20"/>
          <w:highlight w:val="none"/>
        </w:rPr>
      </w:pPr>
      <w:r>
        <w:rPr>
          <w:sz w:val="24"/>
          <w:szCs w:val="20"/>
          <w:highlight w:val="none"/>
        </w:rPr>
        <w:t xml:space="preserve">1 </w:t>
      </w:r>
      <w:r>
        <w:rPr>
          <w:sz w:val="24"/>
          <w:highlight w:val="none"/>
        </w:rPr>
        <w:t>满足《中华人民共和国政府采购法》第二十二条规定及法律法规的其他规定</w:t>
      </w:r>
    </w:p>
    <w:p w14:paraId="540A38A7">
      <w:pPr>
        <w:pStyle w:val="190"/>
        <w:rPr>
          <w:rFonts w:ascii="Times New Roman"/>
          <w:b w:val="0"/>
          <w:bCs/>
          <w:highlight w:val="none"/>
          <w:u w:val="none"/>
        </w:rPr>
      </w:pPr>
      <w:r>
        <w:rPr>
          <w:rFonts w:ascii="Times New Roman"/>
          <w:b w:val="0"/>
          <w:highlight w:val="none"/>
          <w:u w:val="none"/>
        </w:rPr>
        <w:t>1-</w:t>
      </w:r>
      <w:r>
        <w:rPr>
          <w:rFonts w:hint="eastAsia" w:ascii="Times New Roman"/>
          <w:b w:val="0"/>
          <w:highlight w:val="none"/>
          <w:u w:val="none"/>
        </w:rPr>
        <w:t>1</w:t>
      </w:r>
      <w:r>
        <w:rPr>
          <w:rFonts w:ascii="Times New Roman"/>
          <w:b w:val="0"/>
          <w:highlight w:val="none"/>
          <w:u w:val="none"/>
        </w:rPr>
        <w:t xml:space="preserve"> 投标人资格声明</w:t>
      </w:r>
      <w:r>
        <w:rPr>
          <w:rFonts w:hint="eastAsia" w:ascii="Times New Roman"/>
          <w:b w:val="0"/>
          <w:highlight w:val="none"/>
          <w:u w:val="none"/>
        </w:rPr>
        <w:t>函</w:t>
      </w:r>
      <w:r>
        <w:rPr>
          <w:rFonts w:ascii="Times New Roman"/>
          <w:b w:val="0"/>
          <w:highlight w:val="none"/>
          <w:u w:val="none"/>
        </w:rPr>
        <w:t>（实质性格式）</w:t>
      </w:r>
    </w:p>
    <w:p w14:paraId="578858D2">
      <w:pPr>
        <w:widowControl/>
        <w:spacing w:before="120" w:line="360" w:lineRule="auto"/>
        <w:jc w:val="center"/>
        <w:rPr>
          <w:rFonts w:hint="eastAsia" w:ascii="宋体" w:hAnsi="宋体" w:cs="宋体"/>
          <w:b/>
          <w:sz w:val="28"/>
          <w:szCs w:val="28"/>
          <w:highlight w:val="none"/>
        </w:rPr>
      </w:pPr>
    </w:p>
    <w:p w14:paraId="10BF1311">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投标人资格声明函</w:t>
      </w:r>
    </w:p>
    <w:p w14:paraId="7342C639">
      <w:pPr>
        <w:pStyle w:val="210"/>
        <w:spacing w:line="460" w:lineRule="exact"/>
        <w:ind w:firstLine="480"/>
        <w:rPr>
          <w:highlight w:val="none"/>
        </w:rPr>
      </w:pPr>
    </w:p>
    <w:p w14:paraId="0D06EB36">
      <w:pPr>
        <w:pStyle w:val="210"/>
        <w:spacing w:line="460" w:lineRule="exact"/>
        <w:ind w:firstLine="480"/>
        <w:rPr>
          <w:highlight w:val="none"/>
        </w:rPr>
      </w:pPr>
      <w:r>
        <w:rPr>
          <w:rFonts w:hint="eastAsia"/>
          <w:highlight w:val="none"/>
        </w:rPr>
        <w:t>致：江苏溧投招标服务有限公司</w:t>
      </w:r>
    </w:p>
    <w:p w14:paraId="42EFB925">
      <w:pPr>
        <w:pStyle w:val="210"/>
        <w:spacing w:line="460" w:lineRule="exact"/>
        <w:ind w:firstLine="960"/>
        <w:rPr>
          <w:highlight w:val="none"/>
          <w:u w:val="single"/>
        </w:rPr>
      </w:pPr>
      <w:r>
        <w:rPr>
          <w:rFonts w:hint="eastAsia"/>
          <w:highlight w:val="none"/>
          <w:u w:val="single"/>
        </w:rPr>
        <w:t>（采购人名称）</w:t>
      </w:r>
    </w:p>
    <w:p w14:paraId="6E804863">
      <w:pPr>
        <w:pStyle w:val="210"/>
        <w:spacing w:line="460" w:lineRule="exact"/>
        <w:ind w:firstLine="480"/>
        <w:rPr>
          <w:highlight w:val="none"/>
        </w:rPr>
      </w:pPr>
    </w:p>
    <w:p w14:paraId="4EB485F8">
      <w:pPr>
        <w:pStyle w:val="210"/>
        <w:spacing w:line="460" w:lineRule="exact"/>
        <w:ind w:firstLine="480"/>
        <w:rPr>
          <w:highlight w:val="none"/>
        </w:rPr>
      </w:pPr>
      <w:r>
        <w:rPr>
          <w:rFonts w:hint="eastAsia"/>
          <w:highlight w:val="none"/>
        </w:rPr>
        <w:t>按照《中华人民共和国政府采购法》第二十二条和招标文件的规定，我单位郑重声明如下：</w:t>
      </w:r>
    </w:p>
    <w:p w14:paraId="1E9E1E57">
      <w:pPr>
        <w:pStyle w:val="210"/>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0966A4D4">
      <w:pPr>
        <w:pStyle w:val="210"/>
        <w:spacing w:line="460" w:lineRule="exact"/>
        <w:ind w:firstLine="480"/>
        <w:rPr>
          <w:highlight w:val="none"/>
        </w:rPr>
      </w:pPr>
      <w:r>
        <w:rPr>
          <w:rFonts w:hint="eastAsia"/>
          <w:highlight w:val="none"/>
        </w:rPr>
        <w:t>二、我单位具有良好的商业信誉（指投标人经营状况良好，无本资格声明第十条情形）和健全的财务会计制度。</w:t>
      </w:r>
    </w:p>
    <w:p w14:paraId="0FDB8C1D">
      <w:pPr>
        <w:pStyle w:val="210"/>
        <w:spacing w:line="460" w:lineRule="exact"/>
        <w:ind w:firstLine="480"/>
        <w:rPr>
          <w:highlight w:val="none"/>
        </w:rPr>
      </w:pPr>
      <w:r>
        <w:rPr>
          <w:rFonts w:hint="eastAsia"/>
          <w:highlight w:val="none"/>
        </w:rPr>
        <w:t>三、我单位依法进行纳税和社会保险申报并实际履行了义务。</w:t>
      </w:r>
    </w:p>
    <w:p w14:paraId="6E6B51CF">
      <w:pPr>
        <w:pStyle w:val="210"/>
        <w:spacing w:line="460" w:lineRule="exact"/>
        <w:ind w:firstLine="480"/>
        <w:rPr>
          <w:highlight w:val="none"/>
        </w:rPr>
      </w:pPr>
      <w:r>
        <w:rPr>
          <w:rFonts w:hint="eastAsia"/>
          <w:highlight w:val="none"/>
        </w:rPr>
        <w:t>四、我单位具有履行本项目采购合同所必需的设备和专业技术能力，并具有履行合同的良好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3E6C6CD4">
      <w:pPr>
        <w:pStyle w:val="210"/>
        <w:spacing w:line="460" w:lineRule="exact"/>
        <w:ind w:firstLine="480"/>
        <w:rPr>
          <w:highlight w:val="none"/>
        </w:rPr>
      </w:pPr>
      <w:r>
        <w:rPr>
          <w:rFonts w:hint="eastAsia"/>
          <w:highlight w:val="none"/>
        </w:rPr>
        <w:t>主要设备有：</w:t>
      </w:r>
      <w:r>
        <w:rPr>
          <w:highlight w:val="none"/>
          <w:u w:val="single"/>
        </w:rPr>
        <w:t xml:space="preserve">            </w:t>
      </w:r>
    </w:p>
    <w:p w14:paraId="237176E8">
      <w:pPr>
        <w:pStyle w:val="210"/>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24394E6E">
      <w:pPr>
        <w:pStyle w:val="210"/>
        <w:spacing w:line="460" w:lineRule="exact"/>
        <w:ind w:firstLine="480"/>
        <w:rPr>
          <w:highlight w:val="none"/>
        </w:rPr>
      </w:pPr>
      <w:r>
        <w:rPr>
          <w:rFonts w:hint="eastAsia"/>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716C3ECC">
      <w:pPr>
        <w:pStyle w:val="210"/>
        <w:spacing w:line="460" w:lineRule="exact"/>
        <w:ind w:firstLine="480"/>
        <w:rPr>
          <w:highlight w:val="none"/>
        </w:rPr>
      </w:pPr>
      <w:r>
        <w:rPr>
          <w:rFonts w:hint="eastAsia"/>
          <w:highlight w:val="none"/>
        </w:rPr>
        <w:t>六、我单位具备法律、行政法规规定的其他条件。</w:t>
      </w:r>
    </w:p>
    <w:p w14:paraId="6DFC2712">
      <w:pPr>
        <w:pStyle w:val="210"/>
        <w:spacing w:line="460" w:lineRule="exact"/>
        <w:ind w:firstLine="480"/>
        <w:rPr>
          <w:highlight w:val="none"/>
        </w:rPr>
      </w:pPr>
      <w:r>
        <w:rPr>
          <w:rFonts w:hint="eastAsia"/>
          <w:highlight w:val="none"/>
        </w:rPr>
        <w:t>七、与我单位存在“单位负责人为同一人或者存在直接控股、管理关系”的其他单位信息如下（如无此情形的，填写“无”）：</w:t>
      </w:r>
    </w:p>
    <w:p w14:paraId="3E3D0B6B">
      <w:pPr>
        <w:pStyle w:val="210"/>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1A96EA05">
      <w:pPr>
        <w:pStyle w:val="210"/>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35363641">
      <w:pPr>
        <w:pStyle w:val="210"/>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6D148DC7">
      <w:pPr>
        <w:pStyle w:val="210"/>
        <w:spacing w:line="460" w:lineRule="exact"/>
        <w:ind w:firstLine="480"/>
        <w:rPr>
          <w:highlight w:val="none"/>
        </w:rPr>
      </w:pPr>
      <w:r>
        <w:rPr>
          <w:rFonts w:hint="eastAsia"/>
          <w:highlight w:val="none"/>
        </w:rPr>
        <w:t>八、</w:t>
      </w:r>
      <w:r>
        <w:rPr>
          <w:highlight w:val="none"/>
        </w:rPr>
        <w:t>我</w:t>
      </w:r>
      <w:r>
        <w:rPr>
          <w:rFonts w:hint="eastAsia"/>
          <w:highlight w:val="none"/>
        </w:rPr>
        <w:t>单位</w:t>
      </w:r>
      <w:r>
        <w:rPr>
          <w:highlight w:val="none"/>
        </w:rPr>
        <w:t>不属于为本项目提供整体设计、规范编制或者项目管理、监理、检测等服务的投标人。</w:t>
      </w:r>
    </w:p>
    <w:p w14:paraId="59086BC4">
      <w:pPr>
        <w:pStyle w:val="210"/>
        <w:spacing w:line="460" w:lineRule="exact"/>
        <w:ind w:firstLine="480"/>
        <w:rPr>
          <w:highlight w:val="none"/>
        </w:rPr>
      </w:pPr>
      <w:r>
        <w:rPr>
          <w:rFonts w:hint="eastAsia"/>
          <w:highlight w:val="none"/>
        </w:rPr>
        <w:t>九、</w:t>
      </w:r>
      <w:r>
        <w:rPr>
          <w:highlight w:val="none"/>
        </w:rPr>
        <w:t>我单位无以下不良信用记录情形：</w:t>
      </w:r>
    </w:p>
    <w:p w14:paraId="4F268BE8">
      <w:pPr>
        <w:pStyle w:val="210"/>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1D928354">
      <w:pPr>
        <w:pStyle w:val="210"/>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38F5A870">
      <w:pPr>
        <w:pStyle w:val="210"/>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2728B3F8">
      <w:pPr>
        <w:pStyle w:val="210"/>
        <w:spacing w:line="460" w:lineRule="exact"/>
        <w:ind w:firstLine="480"/>
        <w:rPr>
          <w:highlight w:val="none"/>
        </w:rPr>
      </w:pPr>
    </w:p>
    <w:p w14:paraId="232C672D">
      <w:pPr>
        <w:pStyle w:val="210"/>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2AFEF726">
      <w:pPr>
        <w:pStyle w:val="210"/>
        <w:spacing w:line="460" w:lineRule="exact"/>
        <w:ind w:firstLine="480"/>
        <w:rPr>
          <w:highlight w:val="none"/>
        </w:rPr>
      </w:pPr>
    </w:p>
    <w:p w14:paraId="44227E82">
      <w:pPr>
        <w:pStyle w:val="210"/>
        <w:spacing w:line="460" w:lineRule="exact"/>
        <w:ind w:firstLine="480"/>
        <w:rPr>
          <w:highlight w:val="none"/>
        </w:rPr>
      </w:pPr>
    </w:p>
    <w:p w14:paraId="05C99475">
      <w:pPr>
        <w:pStyle w:val="210"/>
        <w:spacing w:line="460" w:lineRule="exact"/>
        <w:ind w:firstLine="480"/>
        <w:rPr>
          <w:highlight w:val="none"/>
        </w:rPr>
      </w:pPr>
      <w:r>
        <w:rPr>
          <w:rFonts w:hint="eastAsia"/>
          <w:highlight w:val="none"/>
        </w:rPr>
        <w:t>                                            投标人：（加盖公章）</w:t>
      </w:r>
    </w:p>
    <w:p w14:paraId="022C519E">
      <w:pPr>
        <w:pStyle w:val="210"/>
        <w:spacing w:line="460" w:lineRule="exact"/>
        <w:ind w:firstLine="480"/>
        <w:rPr>
          <w:highlight w:val="none"/>
        </w:rPr>
      </w:pPr>
      <w:r>
        <w:rPr>
          <w:rFonts w:hint="eastAsia"/>
          <w:highlight w:val="none"/>
        </w:rPr>
        <w:t>                                           法定代表人（或单位负责人）签字或盖章：</w:t>
      </w:r>
    </w:p>
    <w:p w14:paraId="5CDD1CA0">
      <w:pPr>
        <w:pStyle w:val="210"/>
        <w:spacing w:line="460" w:lineRule="exact"/>
        <w:ind w:firstLine="4920"/>
        <w:rPr>
          <w:rFonts w:hint="eastAsia"/>
          <w:highlight w:val="none"/>
        </w:rPr>
      </w:pPr>
      <w:r>
        <w:rPr>
          <w:rFonts w:hint="eastAsia"/>
          <w:highlight w:val="none"/>
        </w:rPr>
        <w:t>日期：    年    月    日</w:t>
      </w:r>
    </w:p>
    <w:p w14:paraId="42616C4F">
      <w:pPr>
        <w:spacing w:line="360" w:lineRule="auto"/>
        <w:rPr>
          <w:rFonts w:hint="eastAsia"/>
          <w:sz w:val="24"/>
          <w:highlight w:val="none"/>
        </w:rPr>
      </w:pPr>
    </w:p>
    <w:p w14:paraId="0B712B1A">
      <w:pPr>
        <w:spacing w:line="360" w:lineRule="auto"/>
        <w:rPr>
          <w:rFonts w:hint="eastAsia"/>
          <w:sz w:val="24"/>
          <w:highlight w:val="none"/>
        </w:rPr>
      </w:pPr>
    </w:p>
    <w:p w14:paraId="30115F8A">
      <w:pPr>
        <w:spacing w:line="360" w:lineRule="auto"/>
        <w:rPr>
          <w:rFonts w:hint="eastAsia"/>
          <w:sz w:val="24"/>
          <w:highlight w:val="none"/>
        </w:rPr>
      </w:pPr>
    </w:p>
    <w:p w14:paraId="0BFBB658">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0D8EBBF8">
      <w:pPr>
        <w:tabs>
          <w:tab w:val="left" w:pos="5580"/>
        </w:tabs>
        <w:spacing w:line="360" w:lineRule="auto"/>
        <w:rPr>
          <w:sz w:val="24"/>
          <w:highlight w:val="none"/>
        </w:rPr>
        <w:sectPr>
          <w:pgSz w:w="11907" w:h="16840"/>
          <w:pgMar w:top="1418" w:right="1134" w:bottom="1418" w:left="1701" w:header="851" w:footer="851" w:gutter="0"/>
          <w:cols w:space="1701" w:num="1"/>
          <w:docGrid w:linePitch="360" w:charSpace="0"/>
        </w:sectPr>
      </w:pPr>
    </w:p>
    <w:p w14:paraId="48085262">
      <w:pPr>
        <w:spacing w:line="360" w:lineRule="auto"/>
        <w:outlineLvl w:val="2"/>
        <w:rPr>
          <w:sz w:val="24"/>
          <w:szCs w:val="20"/>
          <w:highlight w:val="none"/>
        </w:rPr>
      </w:pPr>
      <w:r>
        <w:rPr>
          <w:sz w:val="24"/>
          <w:szCs w:val="20"/>
          <w:highlight w:val="none"/>
        </w:rPr>
        <w:t>2 落实政府采购政策需满足的资格要求（如有）</w:t>
      </w:r>
    </w:p>
    <w:p w14:paraId="08497F6E">
      <w:pPr>
        <w:spacing w:line="360" w:lineRule="auto"/>
        <w:outlineLvl w:val="2"/>
        <w:rPr>
          <w:sz w:val="24"/>
          <w:szCs w:val="20"/>
          <w:highlight w:val="none"/>
        </w:rPr>
      </w:pPr>
      <w:r>
        <w:rPr>
          <w:sz w:val="24"/>
          <w:szCs w:val="20"/>
          <w:highlight w:val="none"/>
        </w:rPr>
        <w:t>2-1中小企业声明函</w:t>
      </w:r>
    </w:p>
    <w:p w14:paraId="7432C734">
      <w:pPr>
        <w:tabs>
          <w:tab w:val="left" w:pos="5580"/>
        </w:tabs>
        <w:spacing w:line="360" w:lineRule="auto"/>
        <w:rPr>
          <w:sz w:val="24"/>
          <w:highlight w:val="none"/>
        </w:rPr>
      </w:pPr>
    </w:p>
    <w:p w14:paraId="14723863">
      <w:pPr>
        <w:tabs>
          <w:tab w:val="left" w:pos="5580"/>
        </w:tabs>
        <w:spacing w:line="360" w:lineRule="auto"/>
        <w:rPr>
          <w:sz w:val="24"/>
          <w:highlight w:val="none"/>
        </w:rPr>
      </w:pPr>
      <w:r>
        <w:rPr>
          <w:sz w:val="24"/>
          <w:highlight w:val="none"/>
        </w:rPr>
        <w:t>说明：</w:t>
      </w:r>
    </w:p>
    <w:p w14:paraId="23E8ADE5">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14:paraId="677FC7BE">
      <w:pPr>
        <w:tabs>
          <w:tab w:val="left" w:pos="5580"/>
        </w:tabs>
        <w:spacing w:line="360" w:lineRule="auto"/>
        <w:rPr>
          <w:sz w:val="24"/>
          <w:highlight w:val="none"/>
        </w:rPr>
      </w:pPr>
      <w:r>
        <w:rPr>
          <w:sz w:val="24"/>
          <w:highlight w:val="none"/>
        </w:rPr>
        <w:t>（2）如本项目（包）专门面向中小/小微企业采购，须提供《中小企业声明函》</w:t>
      </w:r>
      <w:r>
        <w:rPr>
          <w:sz w:val="24"/>
          <w:szCs w:val="20"/>
          <w:highlight w:val="none"/>
        </w:rPr>
        <w:t>（实质性格式）</w:t>
      </w:r>
      <w:r>
        <w:rPr>
          <w:sz w:val="24"/>
          <w:highlight w:val="none"/>
        </w:rPr>
        <w:t>。</w:t>
      </w:r>
    </w:p>
    <w:p w14:paraId="7C9191A5">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3231265">
      <w:pPr>
        <w:tabs>
          <w:tab w:val="left" w:pos="5580"/>
        </w:tabs>
        <w:spacing w:line="360" w:lineRule="auto"/>
        <w:rPr>
          <w:sz w:val="24"/>
          <w:highlight w:val="none"/>
        </w:rPr>
      </w:pPr>
      <w:r>
        <w:rPr>
          <w:rFonts w:hint="eastAsia"/>
          <w:sz w:val="24"/>
          <w:highlight w:val="none"/>
        </w:rPr>
        <w:t>（4）其他</w:t>
      </w:r>
    </w:p>
    <w:p w14:paraId="391DC9DA">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6243CC39">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761BF3B">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5FC2A11D">
      <w:pPr>
        <w:tabs>
          <w:tab w:val="left" w:pos="5580"/>
        </w:tabs>
        <w:spacing w:line="360" w:lineRule="auto"/>
        <w:rPr>
          <w:rFonts w:hint="eastAsia"/>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1EFCDB19">
      <w:pPr>
        <w:tabs>
          <w:tab w:val="left" w:pos="5580"/>
        </w:tabs>
        <w:spacing w:line="360" w:lineRule="auto"/>
        <w:rPr>
          <w:sz w:val="24"/>
          <w:highlight w:val="none"/>
        </w:rPr>
      </w:pPr>
    </w:p>
    <w:p w14:paraId="345108CF">
      <w:pPr>
        <w:widowControl/>
        <w:jc w:val="left"/>
        <w:rPr>
          <w:sz w:val="24"/>
          <w:highlight w:val="none"/>
        </w:rPr>
      </w:pPr>
      <w:r>
        <w:rPr>
          <w:sz w:val="24"/>
          <w:highlight w:val="none"/>
        </w:rPr>
        <w:br w:type="page" w:clear="all"/>
      </w:r>
    </w:p>
    <w:p w14:paraId="620DC8D8">
      <w:pPr>
        <w:widowControl/>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中小企业声明函（服务类、工程类）</w:t>
      </w:r>
    </w:p>
    <w:p w14:paraId="386E70AF">
      <w:pPr>
        <w:pStyle w:val="449"/>
        <w:spacing w:line="570" w:lineRule="exact"/>
        <w:ind w:firstLine="480"/>
        <w:jc w:val="center"/>
        <w:outlineLvl w:val="3"/>
        <w:rPr>
          <w:rFonts w:ascii="方正小标宋简体" w:hAnsi="宋体" w:eastAsia="方正小标宋简体"/>
          <w:sz w:val="44"/>
          <w:szCs w:val="44"/>
          <w:highlight w:val="none"/>
        </w:rPr>
      </w:pPr>
    </w:p>
    <w:p w14:paraId="754C205E">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（采购单位名称①）</w:t>
      </w:r>
      <w:r>
        <w:rPr>
          <w:rFonts w:hint="eastAsia" w:ascii="宋体" w:hAnsi="宋体" w:eastAsia="宋体" w:cs="宋体"/>
          <w:sz w:val="24"/>
          <w:szCs w:val="24"/>
          <w:highlight w:val="none"/>
        </w:rPr>
        <w:t>采购编号为</w:t>
      </w:r>
      <w:r>
        <w:rPr>
          <w:rFonts w:hint="eastAsia" w:ascii="宋体" w:hAnsi="宋体" w:eastAsia="宋体" w:cs="宋体"/>
          <w:sz w:val="24"/>
          <w:szCs w:val="24"/>
          <w:highlight w:val="none"/>
          <w:u w:val="single"/>
        </w:rPr>
        <w:t>②</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（项目名称③）（分包号：④）</w:t>
      </w:r>
      <w:r>
        <w:rPr>
          <w:rFonts w:hint="eastAsia" w:ascii="宋体" w:hAnsi="宋体" w:eastAsia="宋体" w:cs="宋体"/>
          <w:sz w:val="24"/>
          <w:szCs w:val="24"/>
          <w:highlight w:val="none"/>
        </w:rPr>
        <w:t>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5C91EA62">
      <w:pPr>
        <w:spacing w:line="570" w:lineRule="exact"/>
        <w:ind w:firstLine="36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（标的名称⑤）</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color w:val="000000"/>
          <w:sz w:val="24"/>
          <w:szCs w:val="24"/>
          <w:highlight w:val="none"/>
          <w:u w:val="single"/>
        </w:rPr>
        <w:t>⑥</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行业；承接（承建）企业为</w:t>
      </w:r>
      <w:r>
        <w:rPr>
          <w:rFonts w:hint="eastAsia" w:ascii="宋体" w:hAnsi="宋体" w:eastAsia="宋体" w:cs="宋体"/>
          <w:sz w:val="24"/>
          <w:szCs w:val="24"/>
          <w:highlight w:val="none"/>
          <w:u w:val="single"/>
        </w:rPr>
        <w:t>（企业名称⑦）</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⑧</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⑨</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⑩</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（中型企业、小型企业、微型企业⑪）；</w:t>
      </w:r>
    </w:p>
    <w:p w14:paraId="28219F45">
      <w:pPr>
        <w:spacing w:line="570" w:lineRule="exact"/>
        <w:ind w:firstLine="36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行业；承接（承建）企业为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p>
    <w:p w14:paraId="50175C01">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1E96F071">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5E9431FF">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737A0295">
      <w:pPr>
        <w:spacing w:line="570" w:lineRule="exact"/>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企业名称（加盖CA电子公章）⑫：</w:t>
      </w:r>
    </w:p>
    <w:p w14:paraId="15C6AB3E">
      <w:pPr>
        <w:spacing w:line="570" w:lineRule="exact"/>
        <w:ind w:right="480" w:firstLine="5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078F54C3">
      <w:pPr>
        <w:spacing w:line="570" w:lineRule="exact"/>
        <w:rPr>
          <w:rFonts w:hint="eastAsia" w:ascii="宋体" w:hAnsi="宋体" w:eastAsia="宋体" w:cs="宋体"/>
          <w:sz w:val="24"/>
          <w:szCs w:val="24"/>
          <w:highlight w:val="none"/>
        </w:rPr>
      </w:pPr>
    </w:p>
    <w:p w14:paraId="20C62F41">
      <w:pPr>
        <w:spacing w:line="570" w:lineRule="exact"/>
        <w:rPr>
          <w:rFonts w:hint="eastAsia" w:ascii="宋体" w:hAnsi="宋体" w:eastAsia="宋体" w:cs="宋体"/>
          <w:b/>
          <w:sz w:val="24"/>
          <w:szCs w:val="24"/>
          <w:highlight w:val="none"/>
        </w:rPr>
      </w:pPr>
    </w:p>
    <w:p w14:paraId="2054EB93">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填写说明：</w:t>
      </w:r>
    </w:p>
    <w:p w14:paraId="151D1428">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1.（采购单位名称①）：填写本项目采购人单位名称，如常州市XXX局。</w:t>
      </w:r>
    </w:p>
    <w:p w14:paraId="265DCCBB">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2.采购编号为②：填写本项目编号，如JSZC-3204XX-JZCG-G20XX-XX。</w:t>
      </w:r>
    </w:p>
    <w:p w14:paraId="6154A0A3">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3.（项目名称③）：填写本项目名称，如常州市XXX项目。</w:t>
      </w:r>
    </w:p>
    <w:p w14:paraId="24A84C40">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4.（分包号：</w:t>
      </w:r>
      <w:r>
        <w:rPr>
          <w:rFonts w:hint="eastAsia" w:ascii="宋体" w:hAnsi="宋体" w:eastAsia="宋体" w:cs="宋体"/>
          <w:color w:val="000000"/>
          <w:sz w:val="24"/>
          <w:szCs w:val="24"/>
          <w:highlight w:val="none"/>
        </w:rPr>
        <w:t>④</w:t>
      </w:r>
      <w:r>
        <w:rPr>
          <w:rFonts w:hint="eastAsia" w:ascii="宋体" w:hAnsi="宋体" w:eastAsia="宋体" w:cs="宋体"/>
          <w:sz w:val="24"/>
          <w:szCs w:val="24"/>
          <w:highlight w:val="none"/>
        </w:rPr>
        <w:t>）：填写分包编号，如有分包的，分别填写分包号，没有的填“无”。</w:t>
      </w:r>
    </w:p>
    <w:p w14:paraId="69E39964">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5.（标的名称</w:t>
      </w:r>
      <w:r>
        <w:rPr>
          <w:rFonts w:hint="eastAsia" w:ascii="宋体" w:hAnsi="宋体" w:eastAsia="宋体" w:cs="宋体"/>
          <w:color w:val="000000"/>
          <w:sz w:val="24"/>
          <w:szCs w:val="24"/>
          <w:highlight w:val="none"/>
        </w:rPr>
        <w:t>⑤</w:t>
      </w:r>
      <w:r>
        <w:rPr>
          <w:rFonts w:hint="eastAsia" w:ascii="宋体" w:hAnsi="宋体" w:eastAsia="宋体" w:cs="宋体"/>
          <w:sz w:val="24"/>
          <w:szCs w:val="24"/>
          <w:highlight w:val="none"/>
        </w:rPr>
        <w:t>）：填写本项目标的名称，如有产品清单的请根据采购文件“第四章采购需求”-“2.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045DA1C5">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6.（采购文件中明确的所属行业⑥）：填写本项目采购标的所属行业。须根据采购文件“第四章采购需求”表格中列明的所属行业进行填写。如：软件和信息技术服务业、租赁和商务服务业等。</w:t>
      </w:r>
    </w:p>
    <w:p w14:paraId="7568FAF7">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7.（企业名称</w:t>
      </w:r>
      <w:r>
        <w:rPr>
          <w:rFonts w:hint="eastAsia" w:ascii="宋体" w:hAnsi="宋体" w:eastAsia="宋体" w:cs="宋体"/>
          <w:color w:val="000000"/>
          <w:sz w:val="24"/>
          <w:szCs w:val="24"/>
          <w:highlight w:val="none"/>
        </w:rPr>
        <w:t>⑦</w:t>
      </w:r>
      <w:r>
        <w:rPr>
          <w:rFonts w:hint="eastAsia" w:ascii="宋体" w:hAnsi="宋体" w:eastAsia="宋体" w:cs="宋体"/>
          <w:sz w:val="24"/>
          <w:szCs w:val="24"/>
          <w:highlight w:val="none"/>
        </w:rPr>
        <w:t>）：填写</w:t>
      </w:r>
      <w:r>
        <w:rPr>
          <w:rFonts w:hint="eastAsia" w:ascii="宋体" w:hAnsi="宋体" w:eastAsia="宋体" w:cs="宋体"/>
          <w:b/>
          <w:bCs/>
          <w:sz w:val="24"/>
          <w:szCs w:val="24"/>
          <w:highlight w:val="none"/>
        </w:rPr>
        <w:t>投标人或供应商的名称</w:t>
      </w:r>
      <w:r>
        <w:rPr>
          <w:rFonts w:hint="eastAsia" w:ascii="宋体" w:hAnsi="宋体" w:eastAsia="宋体" w:cs="宋体"/>
          <w:sz w:val="24"/>
          <w:szCs w:val="24"/>
          <w:highlight w:val="none"/>
        </w:rPr>
        <w:t>，如XXX公司。</w:t>
      </w:r>
    </w:p>
    <w:p w14:paraId="7078FD4D">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8.从业人员</w:t>
      </w:r>
      <w:r>
        <w:rPr>
          <w:rFonts w:hint="eastAsia" w:ascii="宋体" w:hAnsi="宋体" w:eastAsia="宋体" w:cs="宋体"/>
          <w:color w:val="000000"/>
          <w:sz w:val="24"/>
          <w:szCs w:val="24"/>
          <w:highlight w:val="none"/>
        </w:rPr>
        <w:t>⑧</w:t>
      </w:r>
      <w:r>
        <w:rPr>
          <w:rFonts w:hint="eastAsia" w:ascii="宋体" w:hAnsi="宋体" w:eastAsia="宋体" w:cs="宋体"/>
          <w:sz w:val="24"/>
          <w:szCs w:val="24"/>
          <w:highlight w:val="none"/>
        </w:rPr>
        <w:t>人，营业收入为⑨万元，资产总额为⑩万元：填报</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的从业人员、营业收入、资产总额上一年度数据，无上一年度数据的新成立企业可不填报。</w:t>
      </w:r>
    </w:p>
    <w:p w14:paraId="598FFD0C">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9.（中型企业、小型企业、微型企业</w:t>
      </w:r>
      <w:r>
        <w:rPr>
          <w:rFonts w:hint="eastAsia" w:ascii="宋体" w:hAnsi="宋体" w:eastAsia="宋体" w:cs="宋体"/>
          <w:sz w:val="24"/>
          <w:szCs w:val="24"/>
          <w:highlight w:val="none"/>
          <w:u w:val="single"/>
        </w:rPr>
        <w:t>⑪</w:t>
      </w:r>
      <w:r>
        <w:rPr>
          <w:rFonts w:hint="eastAsia" w:ascii="宋体" w:hAnsi="宋体" w:eastAsia="宋体" w:cs="宋体"/>
          <w:sz w:val="24"/>
          <w:szCs w:val="24"/>
          <w:highlight w:val="none"/>
        </w:rPr>
        <w:t>）：根据</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的企业规模情况填写中型企业、小型企业或微型企业</w:t>
      </w:r>
      <w:r>
        <w:rPr>
          <w:rFonts w:hint="eastAsia" w:ascii="宋体" w:hAnsi="宋体" w:eastAsia="宋体" w:cs="宋体"/>
          <w:b/>
          <w:bCs/>
          <w:sz w:val="24"/>
          <w:szCs w:val="24"/>
          <w:highlight w:val="none"/>
        </w:rPr>
        <w:t>（只能填写三种其中的一种）</w:t>
      </w:r>
      <w:r>
        <w:rPr>
          <w:rFonts w:hint="eastAsia" w:ascii="宋体" w:hAnsi="宋体" w:eastAsia="宋体" w:cs="宋体"/>
          <w:sz w:val="24"/>
          <w:szCs w:val="24"/>
          <w:highlight w:val="none"/>
        </w:rPr>
        <w:t>。中小企业划分见《关于印发中小企业划型标准规定的通知》（工信部联企业〔2011〕300号) 。</w:t>
      </w:r>
    </w:p>
    <w:p w14:paraId="00272364">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10.企业名称（盖章）⑫：加盖</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CA电子公章。</w:t>
      </w:r>
    </w:p>
    <w:p w14:paraId="7741F7B1">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11.如是</w:t>
      </w:r>
      <w:r>
        <w:rPr>
          <w:rFonts w:hint="eastAsia" w:ascii="宋体" w:hAnsi="宋体" w:eastAsia="宋体" w:cs="宋体"/>
          <w:b/>
          <w:sz w:val="24"/>
          <w:szCs w:val="24"/>
          <w:highlight w:val="none"/>
        </w:rPr>
        <w:t>专门面向中小企业预留份额</w:t>
      </w:r>
      <w:r>
        <w:rPr>
          <w:rFonts w:hint="eastAsia" w:ascii="宋体" w:hAnsi="宋体" w:eastAsia="宋体" w:cs="宋体"/>
          <w:sz w:val="24"/>
          <w:szCs w:val="24"/>
          <w:highlight w:val="none"/>
        </w:rPr>
        <w:t>的采购项目，供应商未提供此声明函的，资格审查不予通过，作为</w:t>
      </w:r>
      <w:r>
        <w:rPr>
          <w:rFonts w:hint="eastAsia" w:ascii="宋体" w:hAnsi="宋体" w:eastAsia="宋体" w:cs="宋体"/>
          <w:b/>
          <w:sz w:val="24"/>
          <w:szCs w:val="24"/>
          <w:highlight w:val="none"/>
        </w:rPr>
        <w:t>无效投标（响应）</w:t>
      </w:r>
      <w:r>
        <w:rPr>
          <w:rFonts w:hint="eastAsia" w:ascii="宋体" w:hAnsi="宋体" w:eastAsia="宋体" w:cs="宋体"/>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3A5E3AF5">
      <w:pPr>
        <w:pStyle w:val="449"/>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12.温馨提示</w:t>
      </w:r>
    </w:p>
    <w:p w14:paraId="178A0306">
      <w:pPr>
        <w:pStyle w:val="449"/>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（1）对于已纳入统计部门统计范围的企业，所属行业、从业人员、营业收入、资产总额、规模类型应与统计部门报表保持一致。</w:t>
      </w:r>
    </w:p>
    <w:p w14:paraId="0D1B994E">
      <w:pPr>
        <w:pStyle w:val="449"/>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0F66C900">
      <w:pPr>
        <w:pStyle w:val="449"/>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27FCF06">
      <w:pPr>
        <w:pStyle w:val="449"/>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5A1B07E5">
      <w:pPr>
        <w:pStyle w:val="449"/>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5DC5559D">
      <w:pPr>
        <w:pStyle w:val="449"/>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3F7C6DB5">
      <w:pPr>
        <w:pStyle w:val="449"/>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3E747EAC">
      <w:pPr>
        <w:jc w:val="left"/>
        <w:rPr>
          <w:color w:val="000000"/>
          <w:sz w:val="24"/>
          <w:szCs w:val="21"/>
          <w:highlight w:val="none"/>
        </w:rPr>
      </w:pPr>
    </w:p>
    <w:tbl>
      <w:tblPr>
        <w:tblStyle w:val="3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946"/>
      </w:tblGrid>
      <w:tr w14:paraId="16739EDB">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6B16E78A">
            <w:pPr>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34D389B1">
      <w:pPr>
        <w:jc w:val="left"/>
        <w:rPr>
          <w:color w:val="000000"/>
          <w:szCs w:val="21"/>
          <w:highlight w:val="none"/>
          <w:vertAlign w:val="superscript"/>
        </w:rPr>
      </w:pPr>
    </w:p>
    <w:p w14:paraId="05D68B11">
      <w:pPr>
        <w:spacing w:line="360" w:lineRule="auto"/>
        <w:ind w:right="360" w:firstLine="480"/>
        <w:jc w:val="right"/>
        <w:rPr>
          <w:sz w:val="24"/>
          <w:highlight w:val="none"/>
        </w:rPr>
      </w:pPr>
    </w:p>
    <w:p w14:paraId="5E5B59E4">
      <w:pPr>
        <w:jc w:val="left"/>
        <w:rPr>
          <w:sz w:val="24"/>
          <w:szCs w:val="20"/>
          <w:highlight w:val="none"/>
        </w:rPr>
      </w:pPr>
    </w:p>
    <w:p w14:paraId="199D0E8E">
      <w:pPr>
        <w:spacing w:before="240" w:after="240" w:line="360" w:lineRule="auto"/>
        <w:jc w:val="center"/>
        <w:rPr>
          <w:rFonts w:hint="eastAsia"/>
          <w:b/>
          <w:bCs/>
          <w:sz w:val="36"/>
          <w:szCs w:val="36"/>
          <w:highlight w:val="none"/>
        </w:rPr>
      </w:pPr>
      <w:r>
        <w:rPr>
          <w:rFonts w:hint="eastAsia"/>
          <w:b/>
          <w:bCs/>
          <w:sz w:val="36"/>
          <w:szCs w:val="36"/>
          <w:highlight w:val="none"/>
        </w:rPr>
        <w:t xml:space="preserve">残疾人福利性单位声明函格式       </w:t>
      </w:r>
    </w:p>
    <w:p w14:paraId="2E6818C5">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11E6EEC4">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4DA479FE">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57DA86B">
      <w:pPr>
        <w:spacing w:line="588" w:lineRule="exact"/>
        <w:ind w:firstLine="506"/>
        <w:rPr>
          <w:spacing w:val="6"/>
          <w:sz w:val="24"/>
          <w:highlight w:val="none"/>
        </w:rPr>
      </w:pPr>
      <w:r>
        <w:rPr>
          <w:b/>
          <w:spacing w:val="6"/>
          <w:sz w:val="24"/>
          <w:highlight w:val="none"/>
        </w:rPr>
        <w:t>本单位对上述声明的真实性负责。如有虚假，将依法承担相应责任。</w:t>
      </w:r>
    </w:p>
    <w:p w14:paraId="2B7E53E4">
      <w:pPr>
        <w:spacing w:line="588" w:lineRule="exact"/>
        <w:ind w:firstLine="504"/>
        <w:rPr>
          <w:spacing w:val="6"/>
          <w:sz w:val="24"/>
          <w:highlight w:val="none"/>
        </w:rPr>
      </w:pPr>
    </w:p>
    <w:p w14:paraId="4E4838FE">
      <w:pPr>
        <w:spacing w:line="588" w:lineRule="exact"/>
        <w:ind w:firstLine="504"/>
        <w:rPr>
          <w:spacing w:val="6"/>
          <w:sz w:val="24"/>
          <w:highlight w:val="none"/>
        </w:rPr>
      </w:pPr>
    </w:p>
    <w:p w14:paraId="47FED506">
      <w:pPr>
        <w:tabs>
          <w:tab w:val="left" w:pos="4860"/>
        </w:tabs>
        <w:spacing w:line="588" w:lineRule="exact"/>
        <w:ind w:right="1560" w:firstLine="504"/>
        <w:jc w:val="center"/>
        <w:rPr>
          <w:spacing w:val="6"/>
          <w:sz w:val="24"/>
          <w:highlight w:val="none"/>
        </w:rPr>
      </w:pPr>
      <w:r>
        <w:rPr>
          <w:spacing w:val="6"/>
          <w:sz w:val="24"/>
          <w:highlight w:val="none"/>
        </w:rPr>
        <w:t xml:space="preserve">               单位名称（加盖公章）：</w:t>
      </w:r>
    </w:p>
    <w:p w14:paraId="316537DF">
      <w:pPr>
        <w:tabs>
          <w:tab w:val="left" w:pos="4860"/>
        </w:tabs>
        <w:spacing w:line="588" w:lineRule="exact"/>
        <w:ind w:right="1560" w:firstLine="504"/>
        <w:jc w:val="center"/>
        <w:rPr>
          <w:rFonts w:hint="eastAsia"/>
          <w:spacing w:val="6"/>
          <w:sz w:val="24"/>
          <w:highlight w:val="none"/>
        </w:rPr>
      </w:pPr>
      <w:r>
        <w:rPr>
          <w:spacing w:val="6"/>
          <w:sz w:val="24"/>
          <w:highlight w:val="none"/>
        </w:rPr>
        <w:t xml:space="preserve">       日  期：</w:t>
      </w:r>
    </w:p>
    <w:p w14:paraId="73F9F48E">
      <w:pPr>
        <w:tabs>
          <w:tab w:val="left" w:pos="4860"/>
        </w:tabs>
        <w:spacing w:line="588" w:lineRule="exact"/>
        <w:ind w:right="1560" w:firstLine="504"/>
        <w:jc w:val="center"/>
        <w:rPr>
          <w:rFonts w:hint="eastAsia"/>
          <w:spacing w:val="6"/>
          <w:sz w:val="24"/>
          <w:highlight w:val="none"/>
        </w:rPr>
      </w:pPr>
    </w:p>
    <w:p w14:paraId="2181BD35">
      <w:pPr>
        <w:tabs>
          <w:tab w:val="left" w:pos="4860"/>
        </w:tabs>
        <w:spacing w:line="588" w:lineRule="exact"/>
        <w:ind w:right="1560" w:firstLine="504"/>
        <w:jc w:val="center"/>
        <w:rPr>
          <w:rFonts w:hint="eastAsia"/>
          <w:spacing w:val="6"/>
          <w:sz w:val="24"/>
          <w:highlight w:val="none"/>
        </w:rPr>
      </w:pPr>
    </w:p>
    <w:p w14:paraId="5AC58A2E">
      <w:pPr>
        <w:tabs>
          <w:tab w:val="left" w:pos="4860"/>
        </w:tabs>
        <w:spacing w:line="588" w:lineRule="exact"/>
        <w:ind w:right="1560" w:firstLine="504"/>
        <w:jc w:val="center"/>
        <w:rPr>
          <w:rFonts w:hint="eastAsia"/>
          <w:spacing w:val="6"/>
          <w:sz w:val="24"/>
          <w:highlight w:val="none"/>
        </w:rPr>
      </w:pPr>
    </w:p>
    <w:p w14:paraId="65BCDD07">
      <w:pPr>
        <w:tabs>
          <w:tab w:val="left" w:pos="4860"/>
        </w:tabs>
        <w:spacing w:line="588" w:lineRule="exact"/>
        <w:ind w:right="1560" w:firstLine="504"/>
        <w:jc w:val="center"/>
        <w:rPr>
          <w:spacing w:val="6"/>
          <w:sz w:val="24"/>
          <w:highlight w:val="none"/>
        </w:rPr>
      </w:pPr>
    </w:p>
    <w:p w14:paraId="4C2E21A7">
      <w:pPr>
        <w:widowControl/>
        <w:jc w:val="left"/>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其他</w:t>
      </w:r>
      <w:r>
        <w:rPr>
          <w:sz w:val="24"/>
          <w:highlight w:val="none"/>
        </w:rPr>
        <w:t>落实政府采购政策的资格要求</w:t>
      </w:r>
      <w:r>
        <w:rPr>
          <w:sz w:val="24"/>
          <w:szCs w:val="20"/>
          <w:highlight w:val="none"/>
        </w:rPr>
        <w:t>（如有）</w:t>
      </w:r>
    </w:p>
    <w:p w14:paraId="0B34ACC6">
      <w:pPr>
        <w:widowControl/>
        <w:jc w:val="left"/>
        <w:rPr>
          <w:sz w:val="24"/>
          <w:highlight w:val="none"/>
        </w:rPr>
      </w:pPr>
      <w:r>
        <w:rPr>
          <w:sz w:val="24"/>
          <w:szCs w:val="20"/>
          <w:highlight w:val="none"/>
        </w:rPr>
        <w:t xml:space="preserve">3 </w:t>
      </w:r>
      <w:r>
        <w:rPr>
          <w:sz w:val="24"/>
          <w:highlight w:val="none"/>
        </w:rPr>
        <w:t>本项目的特定资格要求</w:t>
      </w:r>
    </w:p>
    <w:p w14:paraId="5E25728B">
      <w:pPr>
        <w:widowControl/>
        <w:jc w:val="left"/>
        <w:rPr>
          <w:rFonts w:hint="eastAsia"/>
          <w:sz w:val="24"/>
          <w:szCs w:val="20"/>
          <w:highlight w:val="none"/>
        </w:rPr>
      </w:pPr>
      <w:r>
        <w:rPr>
          <w:sz w:val="24"/>
          <w:szCs w:val="20"/>
          <w:highlight w:val="none"/>
        </w:rPr>
        <w:t>3-</w:t>
      </w:r>
      <w:r>
        <w:rPr>
          <w:rFonts w:hint="eastAsia"/>
          <w:sz w:val="24"/>
          <w:szCs w:val="20"/>
          <w:highlight w:val="none"/>
        </w:rPr>
        <w:t>1</w:t>
      </w:r>
      <w:r>
        <w:rPr>
          <w:sz w:val="24"/>
          <w:szCs w:val="20"/>
          <w:highlight w:val="none"/>
        </w:rPr>
        <w:t>其他特定资格要求</w:t>
      </w:r>
    </w:p>
    <w:p w14:paraId="1D41BE2E">
      <w:pPr>
        <w:widowControl/>
        <w:jc w:val="center"/>
        <w:rPr>
          <w:sz w:val="24"/>
          <w:szCs w:val="20"/>
          <w:highlight w:val="none"/>
        </w:rPr>
      </w:pPr>
    </w:p>
    <w:p w14:paraId="24AC6890">
      <w:pPr>
        <w:widowControl/>
        <w:jc w:val="center"/>
        <w:rPr>
          <w:sz w:val="24"/>
          <w:szCs w:val="20"/>
          <w:highlight w:val="none"/>
        </w:rPr>
      </w:pPr>
    </w:p>
    <w:p w14:paraId="19A6D668">
      <w:pPr>
        <w:widowControl/>
        <w:jc w:val="center"/>
        <w:rPr>
          <w:sz w:val="24"/>
          <w:szCs w:val="20"/>
          <w:highlight w:val="none"/>
        </w:rPr>
      </w:pPr>
    </w:p>
    <w:p w14:paraId="03EC6FCE">
      <w:pPr>
        <w:widowControl/>
        <w:jc w:val="center"/>
        <w:rPr>
          <w:rFonts w:hint="eastAsia" w:ascii="宋体" w:hAnsi="宋体"/>
          <w:b/>
          <w:sz w:val="32"/>
          <w:szCs w:val="32"/>
          <w:highlight w:val="none"/>
        </w:rPr>
      </w:pPr>
      <w:r>
        <w:rPr>
          <w:rFonts w:ascii="宋体" w:hAnsi="宋体"/>
          <w:b/>
          <w:sz w:val="32"/>
          <w:szCs w:val="32"/>
          <w:highlight w:val="none"/>
        </w:rPr>
        <w:t>二、商务技术文件格式</w:t>
      </w:r>
      <w:bookmarkStart w:id="817" w:name="_Toc520356217"/>
      <w:bookmarkStart w:id="818" w:name="_Toc195842921"/>
      <w:bookmarkStart w:id="819" w:name="_Toc226337252"/>
      <w:bookmarkStart w:id="820" w:name="_Toc142311058"/>
      <w:bookmarkStart w:id="821" w:name="_Toc150480794"/>
      <w:bookmarkStart w:id="822" w:name="_Toc150774761"/>
      <w:bookmarkStart w:id="823" w:name="_Ref467988698"/>
      <w:bookmarkStart w:id="824" w:name="_Toc226965746"/>
      <w:bookmarkStart w:id="825" w:name="_Toc226309800"/>
      <w:bookmarkStart w:id="826" w:name="_Toc127151556"/>
      <w:bookmarkStart w:id="827" w:name="_Toc226965829"/>
      <w:bookmarkStart w:id="828" w:name="_Toc480942349"/>
    </w:p>
    <w:p w14:paraId="1C7E1F33">
      <w:pPr>
        <w:widowControl/>
        <w:jc w:val="center"/>
        <w:rPr>
          <w:rFonts w:hint="eastAsia" w:ascii="宋体" w:hAnsi="宋体"/>
          <w:b/>
          <w:sz w:val="32"/>
          <w:szCs w:val="32"/>
          <w:highlight w:val="none"/>
        </w:rPr>
      </w:pPr>
    </w:p>
    <w:p w14:paraId="4A42311A">
      <w:pPr>
        <w:spacing w:line="360" w:lineRule="auto"/>
        <w:outlineLvl w:val="2"/>
        <w:rPr>
          <w:sz w:val="24"/>
          <w:szCs w:val="20"/>
          <w:highlight w:val="none"/>
        </w:rPr>
      </w:pPr>
      <w:r>
        <w:rPr>
          <w:rFonts w:hint="eastAsia"/>
          <w:sz w:val="24"/>
          <w:highlight w:val="none"/>
        </w:rPr>
        <w:t>1</w:t>
      </w:r>
      <w:r>
        <w:rPr>
          <w:sz w:val="24"/>
          <w:szCs w:val="20"/>
          <w:highlight w:val="none"/>
        </w:rPr>
        <w:t xml:space="preserve">  </w:t>
      </w:r>
      <w:r>
        <w:rPr>
          <w:sz w:val="24"/>
          <w:highlight w:val="none"/>
        </w:rPr>
        <w:t>投标</w:t>
      </w:r>
      <w:bookmarkEnd w:id="817"/>
      <w:bookmarkEnd w:id="818"/>
      <w:bookmarkEnd w:id="819"/>
      <w:bookmarkEnd w:id="820"/>
      <w:bookmarkEnd w:id="821"/>
      <w:bookmarkEnd w:id="822"/>
      <w:bookmarkEnd w:id="823"/>
      <w:bookmarkEnd w:id="824"/>
      <w:bookmarkEnd w:id="825"/>
      <w:bookmarkEnd w:id="826"/>
      <w:bookmarkEnd w:id="827"/>
      <w:bookmarkEnd w:id="828"/>
      <w:r>
        <w:rPr>
          <w:rFonts w:hint="eastAsia"/>
          <w:sz w:val="24"/>
          <w:highlight w:val="none"/>
        </w:rPr>
        <w:t>函</w:t>
      </w:r>
      <w:r>
        <w:rPr>
          <w:sz w:val="24"/>
          <w:szCs w:val="20"/>
          <w:highlight w:val="none"/>
        </w:rPr>
        <w:t>（实质性格式）</w:t>
      </w:r>
    </w:p>
    <w:p w14:paraId="50B8B3FA">
      <w:pPr>
        <w:tabs>
          <w:tab w:val="left" w:pos="5580"/>
        </w:tabs>
        <w:spacing w:line="360" w:lineRule="auto"/>
        <w:rPr>
          <w:sz w:val="24"/>
          <w:highlight w:val="none"/>
        </w:rPr>
      </w:pPr>
    </w:p>
    <w:p w14:paraId="4C1E20FF">
      <w:pPr>
        <w:spacing w:line="360" w:lineRule="auto"/>
        <w:jc w:val="center"/>
        <w:rPr>
          <w:b/>
          <w:sz w:val="36"/>
          <w:szCs w:val="36"/>
          <w:highlight w:val="none"/>
        </w:rPr>
      </w:pPr>
      <w:r>
        <w:rPr>
          <w:rFonts w:hint="eastAsia"/>
          <w:b/>
          <w:sz w:val="36"/>
          <w:szCs w:val="36"/>
          <w:highlight w:val="none"/>
        </w:rPr>
        <w:t>投标函</w:t>
      </w:r>
    </w:p>
    <w:p w14:paraId="67D53C29">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4B406539">
      <w:pPr>
        <w:tabs>
          <w:tab w:val="left" w:pos="5580"/>
        </w:tabs>
        <w:spacing w:line="360" w:lineRule="auto"/>
        <w:rPr>
          <w:sz w:val="24"/>
          <w:szCs w:val="20"/>
          <w:highlight w:val="none"/>
        </w:rPr>
      </w:pPr>
    </w:p>
    <w:p w14:paraId="0FA102E6">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我方参加你方就___________（项目名称，项目编号/包号）组织的招标活动，并对此项目进行投标。</w:t>
      </w:r>
    </w:p>
    <w:p w14:paraId="5A7B1B08">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已详细审查全部招标文件</w:t>
      </w:r>
      <w:r>
        <w:rPr>
          <w:sz w:val="24"/>
          <w:szCs w:val="20"/>
          <w:highlight w:val="none"/>
        </w:rPr>
        <w:t>，自愿参与投标并承诺如下：</w:t>
      </w:r>
    </w:p>
    <w:p w14:paraId="70C4331C">
      <w:pPr>
        <w:tabs>
          <w:tab w:val="left" w:pos="720"/>
          <w:tab w:val="left" w:pos="900"/>
        </w:tabs>
        <w:spacing w:line="360" w:lineRule="auto"/>
        <w:ind w:left="360" w:firstLine="72"/>
        <w:rPr>
          <w:sz w:val="24"/>
          <w:szCs w:val="20"/>
          <w:highlight w:val="none"/>
        </w:rPr>
      </w:pPr>
      <w:r>
        <w:rPr>
          <w:sz w:val="24"/>
          <w:szCs w:val="20"/>
          <w:highlight w:val="none"/>
        </w:rPr>
        <w:t>（1）本投标有效期为自提交投标文件的截止之日起</w:t>
      </w:r>
      <w:r>
        <w:rPr>
          <w:rFonts w:hint="eastAsia"/>
          <w:sz w:val="24"/>
          <w:highlight w:val="none"/>
        </w:rPr>
        <w:t>60</w:t>
      </w:r>
      <w:r>
        <w:rPr>
          <w:sz w:val="24"/>
          <w:szCs w:val="20"/>
          <w:highlight w:val="none"/>
        </w:rPr>
        <w:t>个日历日。</w:t>
      </w:r>
    </w:p>
    <w:p w14:paraId="36BC46C3">
      <w:pPr>
        <w:tabs>
          <w:tab w:val="left" w:pos="720"/>
          <w:tab w:val="left" w:pos="900"/>
        </w:tabs>
        <w:spacing w:line="360" w:lineRule="auto"/>
        <w:ind w:left="360" w:firstLine="72"/>
        <w:rPr>
          <w:sz w:val="24"/>
          <w:szCs w:val="20"/>
          <w:highlight w:val="none"/>
        </w:rPr>
      </w:pPr>
      <w:r>
        <w:rPr>
          <w:sz w:val="24"/>
          <w:szCs w:val="20"/>
          <w:highlight w:val="none"/>
        </w:rPr>
        <w:t>（2）除合同条款及采购需求偏离表列出的偏离外，我方响应招标文件的全部要求。</w:t>
      </w:r>
    </w:p>
    <w:p w14:paraId="60357A5A">
      <w:pPr>
        <w:tabs>
          <w:tab w:val="left" w:pos="5580"/>
        </w:tabs>
        <w:spacing w:line="360" w:lineRule="auto"/>
        <w:ind w:firstLine="420"/>
        <w:rPr>
          <w:sz w:val="24"/>
          <w:szCs w:val="20"/>
          <w:highlight w:val="none"/>
        </w:rPr>
      </w:pPr>
      <w:r>
        <w:rPr>
          <w:sz w:val="24"/>
          <w:szCs w:val="20"/>
          <w:highlight w:val="none"/>
        </w:rPr>
        <w:t>（3）我方已提供的全部文件资料是真实、准确的，并对此承担一切法律后果。</w:t>
      </w:r>
    </w:p>
    <w:p w14:paraId="5D9FA982">
      <w:pPr>
        <w:tabs>
          <w:tab w:val="left" w:pos="5580"/>
        </w:tabs>
        <w:spacing w:line="360" w:lineRule="auto"/>
        <w:ind w:firstLine="420"/>
        <w:rPr>
          <w:sz w:val="24"/>
          <w:highlight w:val="none"/>
        </w:rPr>
      </w:pPr>
      <w:r>
        <w:rPr>
          <w:sz w:val="24"/>
          <w:szCs w:val="20"/>
          <w:highlight w:val="none"/>
        </w:rPr>
        <w:t>（4）如我方中标，我方将在法律规定的期限内与你方签订合同，按照招标文件要求提交履约保证金，并在合同约定的期限内完成合同规定的全部义务。</w:t>
      </w:r>
    </w:p>
    <w:p w14:paraId="1B417795">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11FC59F5">
      <w:pPr>
        <w:spacing w:line="360" w:lineRule="auto"/>
        <w:ind w:firstLine="480"/>
        <w:rPr>
          <w:sz w:val="24"/>
          <w:highlight w:val="none"/>
        </w:rPr>
      </w:pPr>
      <w:r>
        <w:rPr>
          <w:sz w:val="24"/>
          <w:highlight w:val="none"/>
        </w:rPr>
        <w:t>与本投标有关的一切正式往来信函请寄：</w:t>
      </w:r>
    </w:p>
    <w:p w14:paraId="4B66A658">
      <w:pPr>
        <w:tabs>
          <w:tab w:val="left" w:pos="5580"/>
        </w:tabs>
        <w:spacing w:line="360" w:lineRule="auto"/>
        <w:ind w:left="420"/>
        <w:rPr>
          <w:sz w:val="24"/>
          <w:szCs w:val="20"/>
          <w:highlight w:val="none"/>
        </w:rPr>
      </w:pPr>
    </w:p>
    <w:p w14:paraId="7EBAF83A">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50BFC982">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6CA913F3">
      <w:pPr>
        <w:tabs>
          <w:tab w:val="left" w:pos="5580"/>
        </w:tabs>
        <w:spacing w:line="360" w:lineRule="auto"/>
        <w:ind w:left="420"/>
        <w:rPr>
          <w:sz w:val="24"/>
          <w:szCs w:val="20"/>
          <w:highlight w:val="none"/>
        </w:rPr>
      </w:pPr>
    </w:p>
    <w:p w14:paraId="1F32ED56">
      <w:pPr>
        <w:tabs>
          <w:tab w:val="left" w:pos="5580"/>
        </w:tabs>
        <w:spacing w:line="360" w:lineRule="auto"/>
        <w:ind w:left="420"/>
        <w:rPr>
          <w:sz w:val="24"/>
          <w:szCs w:val="20"/>
          <w:highlight w:val="none"/>
        </w:rPr>
      </w:pPr>
      <w:r>
        <w:rPr>
          <w:sz w:val="24"/>
          <w:szCs w:val="20"/>
          <w:highlight w:val="none"/>
        </w:rPr>
        <w:t>投标人名称（加盖公章） ___________</w:t>
      </w:r>
    </w:p>
    <w:p w14:paraId="363AA73F">
      <w:pPr>
        <w:tabs>
          <w:tab w:val="left" w:pos="5580"/>
        </w:tabs>
        <w:spacing w:line="360" w:lineRule="auto"/>
        <w:ind w:left="420"/>
        <w:rPr>
          <w:sz w:val="24"/>
          <w:szCs w:val="20"/>
          <w:highlight w:val="none"/>
        </w:rPr>
      </w:pPr>
      <w:r>
        <w:rPr>
          <w:sz w:val="24"/>
          <w:szCs w:val="20"/>
          <w:highlight w:val="none"/>
        </w:rPr>
        <w:t xml:space="preserve">日期：_____年______月______日    </w:t>
      </w:r>
    </w:p>
    <w:p w14:paraId="2D21C040">
      <w:pPr>
        <w:tabs>
          <w:tab w:val="left" w:pos="5580"/>
        </w:tabs>
        <w:spacing w:line="360" w:lineRule="auto"/>
        <w:ind w:left="420"/>
        <w:rPr>
          <w:sz w:val="24"/>
          <w:szCs w:val="20"/>
          <w:highlight w:val="none"/>
          <w:u w:val="single"/>
        </w:rPr>
      </w:pPr>
    </w:p>
    <w:p w14:paraId="49A73B53">
      <w:pPr>
        <w:widowControl/>
        <w:jc w:val="left"/>
        <w:rPr>
          <w:rFonts w:hint="eastAsia"/>
          <w:sz w:val="24"/>
          <w:highlight w:val="none"/>
        </w:rPr>
      </w:pPr>
      <w:bookmarkStart w:id="829" w:name="_Hlt520356243"/>
      <w:bookmarkEnd w:id="829"/>
      <w:bookmarkStart w:id="830" w:name="_Hlt520355938"/>
      <w:bookmarkEnd w:id="830"/>
      <w:r>
        <w:rPr>
          <w:rFonts w:hint="eastAsia" w:cs="Times New Roman"/>
          <w:b/>
          <w:sz w:val="32"/>
          <w:szCs w:val="32"/>
          <w:highlight w:val="none"/>
          <w:u w:val="none"/>
          <w:lang w:val="en-US" w:eastAsia="zh-CN" w:bidi="ar-SA"/>
        </w:rPr>
        <w:br w:type="page" w:clear="all"/>
      </w:r>
      <w:r>
        <w:rPr>
          <w:rFonts w:hint="eastAsia"/>
          <w:sz w:val="24"/>
          <w:highlight w:val="none"/>
        </w:rPr>
        <w:t>2</w:t>
      </w:r>
      <w:r>
        <w:rPr>
          <w:sz w:val="24"/>
          <w:highlight w:val="none"/>
        </w:rPr>
        <w:t xml:space="preserve">  </w:t>
      </w:r>
      <w:r>
        <w:rPr>
          <w:rFonts w:hint="eastAsia"/>
          <w:sz w:val="24"/>
          <w:highlight w:val="none"/>
        </w:rPr>
        <w:t>法定代表人资格证明书</w:t>
      </w:r>
      <w:r>
        <w:rPr>
          <w:sz w:val="24"/>
          <w:szCs w:val="20"/>
          <w:highlight w:val="none"/>
        </w:rPr>
        <w:t>（实质性格式）</w:t>
      </w:r>
    </w:p>
    <w:p w14:paraId="237073CD">
      <w:pPr>
        <w:spacing w:line="360" w:lineRule="auto"/>
        <w:jc w:val="center"/>
        <w:rPr>
          <w:rFonts w:hint="eastAsia" w:ascii="宋体" w:hAnsi="宋体"/>
          <w:b/>
          <w:sz w:val="32"/>
          <w:szCs w:val="32"/>
          <w:highlight w:val="none"/>
        </w:rPr>
      </w:pPr>
    </w:p>
    <w:p w14:paraId="616EF383">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057F0159">
      <w:pPr>
        <w:spacing w:line="560" w:lineRule="exact"/>
        <w:rPr>
          <w:rFonts w:ascii="宋体" w:hAnsi="宋体"/>
          <w:sz w:val="24"/>
          <w:highlight w:val="none"/>
        </w:rPr>
      </w:pPr>
      <w:r>
        <w:rPr>
          <w:rFonts w:hint="eastAsia" w:ascii="宋体" w:hAnsi="宋体"/>
          <w:sz w:val="24"/>
          <w:highlight w:val="none"/>
        </w:rPr>
        <w:t>单位名称:</w:t>
      </w:r>
    </w:p>
    <w:p w14:paraId="20D36C07">
      <w:pPr>
        <w:spacing w:line="560" w:lineRule="exact"/>
        <w:rPr>
          <w:rFonts w:ascii="宋体" w:hAnsi="宋体"/>
          <w:sz w:val="24"/>
          <w:highlight w:val="none"/>
        </w:rPr>
      </w:pPr>
      <w:r>
        <w:rPr>
          <w:rFonts w:hint="eastAsia" w:ascii="宋体" w:hAnsi="宋体"/>
          <w:sz w:val="24"/>
          <w:highlight w:val="none"/>
        </w:rPr>
        <w:t>地址:</w:t>
      </w:r>
    </w:p>
    <w:p w14:paraId="497CCFFE">
      <w:pPr>
        <w:spacing w:line="560" w:lineRule="exact"/>
        <w:rPr>
          <w:rFonts w:ascii="宋体" w:hAnsi="宋体"/>
          <w:sz w:val="24"/>
          <w:highlight w:val="none"/>
        </w:rPr>
      </w:pPr>
      <w:r>
        <w:rPr>
          <w:rFonts w:hint="eastAsia" w:ascii="宋体" w:hAnsi="宋体"/>
          <w:sz w:val="24"/>
          <w:highlight w:val="none"/>
        </w:rPr>
        <w:t>姓名:     性别:       年龄:      职务:</w:t>
      </w:r>
    </w:p>
    <w:p w14:paraId="7C96CAB4">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（投标单位名称）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上述项目的投标文件、进行合同谈判、签署合同和处理与之有关的一切事务。</w:t>
      </w:r>
    </w:p>
    <w:p w14:paraId="6C16FCE9">
      <w:pPr>
        <w:spacing w:line="560" w:lineRule="exact"/>
        <w:rPr>
          <w:rFonts w:ascii="宋体" w:hAnsi="宋体"/>
          <w:sz w:val="24"/>
          <w:highlight w:val="none"/>
        </w:rPr>
      </w:pPr>
      <w:r>
        <w:rPr>
          <w:rFonts w:hint="eastAsia" w:ascii="宋体" w:hAnsi="宋体"/>
          <w:sz w:val="24"/>
          <w:highlight w:val="none"/>
        </w:rPr>
        <w:t>特此证明。</w:t>
      </w:r>
    </w:p>
    <w:p w14:paraId="17DF8B35">
      <w:pPr>
        <w:spacing w:line="560" w:lineRule="exact"/>
        <w:rPr>
          <w:rFonts w:ascii="宋体" w:hAnsi="宋体"/>
          <w:sz w:val="24"/>
          <w:highlight w:val="none"/>
        </w:rPr>
      </w:pPr>
    </w:p>
    <w:p w14:paraId="1CAC972C">
      <w:pPr>
        <w:pStyle w:val="219"/>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A26E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1C35465D">
            <w:pPr>
              <w:tabs>
                <w:tab w:val="left" w:pos="5580"/>
              </w:tabs>
              <w:spacing w:line="360" w:lineRule="auto"/>
              <w:jc w:val="left"/>
              <w:rPr>
                <w:rFonts w:ascii="宋体" w:hAnsi="宋体"/>
                <w:sz w:val="24"/>
                <w:szCs w:val="20"/>
                <w:highlight w:val="none"/>
              </w:rPr>
            </w:pPr>
          </w:p>
          <w:p w14:paraId="57FD1B3A">
            <w:pPr>
              <w:tabs>
                <w:tab w:val="left" w:pos="5580"/>
              </w:tabs>
              <w:spacing w:line="360" w:lineRule="auto"/>
              <w:jc w:val="left"/>
              <w:rPr>
                <w:rFonts w:ascii="宋体" w:hAnsi="宋体"/>
                <w:sz w:val="24"/>
                <w:szCs w:val="20"/>
                <w:highlight w:val="none"/>
              </w:rPr>
            </w:pPr>
          </w:p>
          <w:p w14:paraId="5AC45AA0">
            <w:pPr>
              <w:tabs>
                <w:tab w:val="left" w:pos="5580"/>
              </w:tabs>
              <w:spacing w:line="360" w:lineRule="auto"/>
              <w:jc w:val="left"/>
              <w:rPr>
                <w:rFonts w:ascii="宋体" w:hAnsi="宋体"/>
                <w:sz w:val="24"/>
                <w:szCs w:val="20"/>
                <w:highlight w:val="none"/>
              </w:rPr>
            </w:pPr>
          </w:p>
        </w:tc>
        <w:tc>
          <w:tcPr>
            <w:tcW w:w="4536" w:type="dxa"/>
            <w:noWrap w:val="0"/>
            <w:vAlign w:val="top"/>
          </w:tcPr>
          <w:p w14:paraId="07FD1F2D">
            <w:pPr>
              <w:tabs>
                <w:tab w:val="left" w:pos="5580"/>
              </w:tabs>
              <w:spacing w:line="360" w:lineRule="auto"/>
              <w:jc w:val="left"/>
              <w:rPr>
                <w:rFonts w:ascii="宋体" w:hAnsi="宋体"/>
                <w:sz w:val="24"/>
                <w:szCs w:val="20"/>
                <w:highlight w:val="none"/>
              </w:rPr>
            </w:pPr>
          </w:p>
          <w:p w14:paraId="7AFAAC25">
            <w:pPr>
              <w:tabs>
                <w:tab w:val="left" w:pos="5580"/>
              </w:tabs>
              <w:spacing w:line="360" w:lineRule="auto"/>
              <w:jc w:val="left"/>
              <w:rPr>
                <w:rFonts w:ascii="宋体" w:hAnsi="宋体"/>
                <w:sz w:val="24"/>
                <w:szCs w:val="20"/>
                <w:highlight w:val="none"/>
              </w:rPr>
            </w:pPr>
          </w:p>
          <w:p w14:paraId="3538BD3C">
            <w:pPr>
              <w:tabs>
                <w:tab w:val="left" w:pos="5580"/>
              </w:tabs>
              <w:spacing w:line="360" w:lineRule="auto"/>
              <w:jc w:val="left"/>
              <w:rPr>
                <w:rFonts w:ascii="宋体" w:hAnsi="宋体"/>
                <w:sz w:val="24"/>
                <w:szCs w:val="20"/>
                <w:highlight w:val="none"/>
              </w:rPr>
            </w:pPr>
          </w:p>
        </w:tc>
      </w:tr>
    </w:tbl>
    <w:p w14:paraId="782C8F22">
      <w:pPr>
        <w:spacing w:line="560" w:lineRule="exact"/>
        <w:rPr>
          <w:rFonts w:ascii="宋体" w:hAnsi="宋体"/>
          <w:sz w:val="24"/>
          <w:highlight w:val="none"/>
        </w:rPr>
      </w:pPr>
      <w:r>
        <w:rPr>
          <w:rFonts w:hint="eastAsia" w:ascii="宋体" w:hAnsi="宋体"/>
          <w:sz w:val="24"/>
          <w:highlight w:val="none"/>
        </w:rPr>
        <w:t>                     投标人：（加盖公章）</w:t>
      </w:r>
    </w:p>
    <w:p w14:paraId="141947C3">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4AC881B8">
      <w:pPr>
        <w:spacing w:line="560" w:lineRule="exact"/>
        <w:ind w:firstLine="4320"/>
        <w:rPr>
          <w:rFonts w:ascii="宋体" w:hAnsi="宋体"/>
          <w:sz w:val="24"/>
          <w:highlight w:val="none"/>
        </w:rPr>
      </w:pPr>
      <w:r>
        <w:rPr>
          <w:rFonts w:hint="eastAsia" w:ascii="宋体" w:hAnsi="宋体"/>
          <w:sz w:val="24"/>
          <w:highlight w:val="none"/>
        </w:rPr>
        <w:t>日期：    年    月    日</w:t>
      </w:r>
    </w:p>
    <w:p w14:paraId="59EF9863">
      <w:pPr>
        <w:widowControl/>
        <w:jc w:val="left"/>
        <w:rPr>
          <w:rFonts w:hint="eastAsia"/>
          <w:sz w:val="24"/>
          <w:highlight w:val="none"/>
        </w:rPr>
      </w:pPr>
    </w:p>
    <w:p w14:paraId="7E04EF24">
      <w:pPr>
        <w:widowControl/>
        <w:jc w:val="left"/>
        <w:rPr>
          <w:rFonts w:hint="eastAsia"/>
          <w:sz w:val="24"/>
          <w:highlight w:val="none"/>
        </w:rPr>
      </w:pPr>
    </w:p>
    <w:p w14:paraId="1DD1C2D0">
      <w:pPr>
        <w:widowControl/>
        <w:jc w:val="left"/>
        <w:rPr>
          <w:rFonts w:hint="eastAsia"/>
          <w:sz w:val="24"/>
          <w:highlight w:val="none"/>
        </w:rPr>
      </w:pPr>
    </w:p>
    <w:p w14:paraId="1085F701">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6C3B3A77">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招标</w:t>
      </w:r>
      <w:r>
        <w:rPr>
          <w:rFonts w:ascii="宋体" w:hAnsi="宋体"/>
          <w:sz w:val="24"/>
          <w:szCs w:val="20"/>
          <w:highlight w:val="none"/>
        </w:rPr>
        <w:t>文件注明允许分支机构</w:t>
      </w:r>
      <w:r>
        <w:rPr>
          <w:rFonts w:hint="eastAsia" w:ascii="宋体" w:hAnsi="宋体"/>
          <w:sz w:val="24"/>
          <w:szCs w:val="20"/>
          <w:highlight w:val="none"/>
        </w:rPr>
        <w:t>投标</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43DA6BB0">
      <w:pPr>
        <w:widowControl/>
        <w:jc w:val="left"/>
        <w:rPr>
          <w:rFonts w:hint="eastAsia"/>
          <w:sz w:val="24"/>
          <w:highlight w:val="none"/>
        </w:rPr>
      </w:pPr>
      <w:r>
        <w:rPr>
          <w:rFonts w:hint="eastAsia"/>
          <w:sz w:val="24"/>
          <w:highlight w:val="none"/>
        </w:rPr>
        <w:br w:type="page" w:clear="all"/>
      </w:r>
      <w:r>
        <w:rPr>
          <w:rFonts w:hint="eastAsia"/>
          <w:sz w:val="24"/>
          <w:highlight w:val="none"/>
        </w:rPr>
        <w:t>3  政府采购供应商信用承诺书</w:t>
      </w:r>
      <w:r>
        <w:rPr>
          <w:sz w:val="24"/>
          <w:szCs w:val="20"/>
          <w:highlight w:val="none"/>
        </w:rPr>
        <w:t>（实质性格式）</w:t>
      </w:r>
    </w:p>
    <w:p w14:paraId="6536B77D">
      <w:pPr>
        <w:spacing w:line="560" w:lineRule="exact"/>
        <w:ind w:firstLine="321"/>
        <w:jc w:val="center"/>
        <w:rPr>
          <w:rFonts w:hint="eastAsia" w:ascii="黑体" w:hAnsi="黑体" w:eastAsia="黑体"/>
          <w:b/>
          <w:sz w:val="32"/>
          <w:szCs w:val="32"/>
          <w:highlight w:val="none"/>
        </w:rPr>
      </w:pPr>
    </w:p>
    <w:p w14:paraId="7AA34FD9">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2BD501B5">
      <w:pPr>
        <w:ind w:firstLine="640"/>
        <w:rPr>
          <w:highlight w:val="none"/>
        </w:rPr>
      </w:pPr>
    </w:p>
    <w:p w14:paraId="03D8DE42">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196C09D3">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07CC4979">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38E3D0AD">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11F5CED9">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4364FEB2">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34DD598D">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2A16FEAF">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69ABA8F1">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192E5560">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6E932348">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06FBCA74">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3E525BCB">
      <w:pPr>
        <w:pStyle w:val="438"/>
        <w:spacing w:line="276" w:lineRule="auto"/>
        <w:ind w:right="1050" w:firstLine="2880"/>
        <w:jc w:val="both"/>
        <w:rPr>
          <w:rFonts w:ascii="宋体" w:hAnsi="宋体" w:eastAsia="宋体"/>
          <w:sz w:val="24"/>
          <w:szCs w:val="22"/>
          <w:highlight w:val="none"/>
        </w:rPr>
      </w:pPr>
    </w:p>
    <w:p w14:paraId="2166A520">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43FC24EE">
      <w:pPr>
        <w:spacing w:before="25" w:after="25" w:line="360" w:lineRule="auto"/>
        <w:rPr>
          <w:sz w:val="24"/>
          <w:highlight w:val="none"/>
          <w:lang w:val="zh-CN"/>
        </w:rPr>
      </w:pPr>
      <w:r>
        <w:rPr>
          <w:sz w:val="24"/>
          <w:szCs w:val="20"/>
          <w:highlight w:val="none"/>
        </w:rPr>
        <w:t xml:space="preserve">日期：_____年______月______日   </w:t>
      </w:r>
    </w:p>
    <w:p w14:paraId="0B25F101">
      <w:pPr>
        <w:widowControl/>
        <w:jc w:val="left"/>
        <w:rPr>
          <w:sz w:val="24"/>
          <w:szCs w:val="20"/>
          <w:highlight w:val="none"/>
        </w:rPr>
      </w:pPr>
      <w:bookmarkStart w:id="831" w:name="_Hlt520273711"/>
      <w:bookmarkEnd w:id="831"/>
      <w:bookmarkStart w:id="832" w:name="_Hlt520343000"/>
      <w:bookmarkEnd w:id="832"/>
      <w:bookmarkStart w:id="833" w:name="_Hlt520343392"/>
      <w:bookmarkEnd w:id="833"/>
      <w:bookmarkStart w:id="834" w:name="_Hlt520355504"/>
      <w:bookmarkEnd w:id="834"/>
      <w:bookmarkStart w:id="835" w:name="_Hlt520274065"/>
      <w:bookmarkEnd w:id="835"/>
      <w:bookmarkStart w:id="836" w:name="_Hlt520271212"/>
      <w:bookmarkEnd w:id="836"/>
      <w:bookmarkStart w:id="837" w:name="_Hlt520350918"/>
      <w:bookmarkEnd w:id="837"/>
      <w:bookmarkStart w:id="838" w:name="_Hlt520274393"/>
      <w:bookmarkEnd w:id="838"/>
      <w:bookmarkStart w:id="839" w:name="_Hlt520274407"/>
      <w:bookmarkEnd w:id="839"/>
      <w:bookmarkStart w:id="840" w:name="_Hlt520274121"/>
      <w:bookmarkEnd w:id="840"/>
      <w:bookmarkStart w:id="841" w:name="_Toc226309801"/>
      <w:bookmarkStart w:id="842" w:name="_Toc226337253"/>
      <w:bookmarkStart w:id="843" w:name="_Toc150774762"/>
      <w:bookmarkStart w:id="844" w:name="_Toc305158825"/>
      <w:bookmarkStart w:id="845" w:name="_Ref467988705"/>
      <w:bookmarkStart w:id="846" w:name="_Toc226965830"/>
      <w:bookmarkStart w:id="847" w:name="_Toc480942350"/>
      <w:bookmarkStart w:id="848" w:name="_Toc142311059"/>
      <w:bookmarkStart w:id="849" w:name="_Toc150480795"/>
      <w:bookmarkStart w:id="850" w:name="_Toc520356218"/>
      <w:bookmarkStart w:id="851" w:name="_Toc265228395"/>
      <w:bookmarkStart w:id="852" w:name="_Toc127151557"/>
      <w:bookmarkStart w:id="853" w:name="_Toc226965747"/>
      <w:bookmarkStart w:id="854" w:name="_Toc305158899"/>
      <w:bookmarkStart w:id="855" w:name="_Toc264969247"/>
      <w:bookmarkStart w:id="856" w:name="_Toc195842922"/>
      <w:r>
        <w:rPr>
          <w:sz w:val="24"/>
          <w:szCs w:val="20"/>
          <w:highlight w:val="none"/>
        </w:rPr>
        <w:br w:type="page" w:clear="all"/>
      </w:r>
      <w:r>
        <w:rPr>
          <w:rFonts w:hint="eastAsia"/>
          <w:sz w:val="24"/>
          <w:szCs w:val="20"/>
          <w:highlight w:val="none"/>
        </w:rPr>
        <w:t>4</w:t>
      </w:r>
      <w:r>
        <w:rPr>
          <w:sz w:val="24"/>
          <w:szCs w:val="20"/>
          <w:highlight w:val="none"/>
        </w:rPr>
        <w:t xml:space="preserve">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293CE49C">
      <w:pPr>
        <w:spacing w:line="360" w:lineRule="exact"/>
        <w:jc w:val="center"/>
        <w:rPr>
          <w:b/>
          <w:sz w:val="36"/>
          <w:szCs w:val="36"/>
          <w:highlight w:val="none"/>
        </w:rPr>
      </w:pPr>
      <w:bookmarkStart w:id="857" w:name="_Toc264969248"/>
      <w:bookmarkStart w:id="858" w:name="_Toc226965748"/>
      <w:bookmarkStart w:id="859" w:name="_Toc195842923"/>
      <w:bookmarkStart w:id="860" w:name="_Toc305158826"/>
      <w:bookmarkStart w:id="861" w:name="_Toc164608672"/>
      <w:bookmarkStart w:id="862" w:name="_Toc226965831"/>
      <w:bookmarkStart w:id="863" w:name="_Toc226337254"/>
      <w:bookmarkStart w:id="864" w:name="_Toc305158900"/>
      <w:bookmarkStart w:id="865" w:name="_Toc265228396"/>
      <w:bookmarkStart w:id="866" w:name="_Toc226309802"/>
      <w:bookmarkStart w:id="867" w:name="_Toc164608827"/>
      <w:r>
        <w:rPr>
          <w:rFonts w:hint="eastAsia"/>
          <w:b/>
          <w:sz w:val="36"/>
          <w:szCs w:val="36"/>
          <w:highlight w:val="none"/>
        </w:rPr>
        <w:t>开标一览表</w:t>
      </w:r>
      <w:bookmarkEnd w:id="857"/>
      <w:bookmarkEnd w:id="858"/>
      <w:bookmarkEnd w:id="859"/>
      <w:bookmarkEnd w:id="860"/>
      <w:bookmarkEnd w:id="861"/>
      <w:bookmarkEnd w:id="862"/>
      <w:bookmarkEnd w:id="863"/>
      <w:bookmarkEnd w:id="864"/>
      <w:bookmarkEnd w:id="865"/>
      <w:bookmarkEnd w:id="866"/>
      <w:bookmarkEnd w:id="867"/>
    </w:p>
    <w:p w14:paraId="2BC3759E">
      <w:pPr>
        <w:tabs>
          <w:tab w:val="left" w:pos="1800"/>
          <w:tab w:val="left" w:pos="5580"/>
        </w:tabs>
        <w:spacing w:line="360" w:lineRule="auto"/>
        <w:jc w:val="left"/>
        <w:rPr>
          <w:i/>
          <w:sz w:val="24"/>
          <w:highlight w:val="none"/>
        </w:rPr>
      </w:pPr>
    </w:p>
    <w:p w14:paraId="1C611611">
      <w:pPr>
        <w:tabs>
          <w:tab w:val="left" w:pos="1800"/>
          <w:tab w:val="left" w:pos="5580"/>
        </w:tabs>
        <w:spacing w:line="360" w:lineRule="auto"/>
        <w:ind w:firstLine="240"/>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项目编号/包号：_____________________     项目名称：____________</w:t>
      </w:r>
    </w:p>
    <w:tbl>
      <w:tblPr>
        <w:tblStyle w:val="34"/>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2"/>
        <w:gridCol w:w="2810"/>
        <w:gridCol w:w="1507"/>
        <w:gridCol w:w="3533"/>
      </w:tblGrid>
      <w:tr w14:paraId="4E6D7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412" w:type="dxa"/>
            <w:vMerge w:val="restart"/>
            <w:noWrap w:val="0"/>
            <w:vAlign w:val="center"/>
          </w:tcPr>
          <w:p w14:paraId="36BA30FF">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2215" w:type="dxa"/>
            <w:vMerge w:val="restart"/>
            <w:noWrap w:val="0"/>
            <w:vAlign w:val="center"/>
          </w:tcPr>
          <w:p w14:paraId="5EF7C7DB">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投标人名称</w:t>
            </w:r>
          </w:p>
        </w:tc>
        <w:tc>
          <w:tcPr>
            <w:tcW w:w="3973" w:type="dxa"/>
            <w:gridSpan w:val="2"/>
            <w:noWrap w:val="0"/>
            <w:vAlign w:val="center"/>
          </w:tcPr>
          <w:p w14:paraId="2CBBF7D5">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投标报价</w:t>
            </w:r>
          </w:p>
        </w:tc>
      </w:tr>
      <w:tr w14:paraId="260BF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412" w:type="dxa"/>
            <w:vMerge w:val="continue"/>
            <w:noWrap w:val="0"/>
            <w:vAlign w:val="center"/>
          </w:tcPr>
          <w:p w14:paraId="186B0FA7">
            <w:pPr>
              <w:tabs>
                <w:tab w:val="left" w:pos="5580"/>
              </w:tabs>
              <w:jc w:val="center"/>
              <w:rPr>
                <w:rFonts w:ascii="Times New Roman" w:hAnsi="Times New Roman" w:eastAsia="宋体" w:cs="Times New Roman"/>
                <w:sz w:val="24"/>
                <w:highlight w:val="none"/>
              </w:rPr>
            </w:pPr>
          </w:p>
        </w:tc>
        <w:tc>
          <w:tcPr>
            <w:tcW w:w="2215" w:type="dxa"/>
            <w:vMerge w:val="continue"/>
            <w:noWrap w:val="0"/>
            <w:vAlign w:val="center"/>
          </w:tcPr>
          <w:p w14:paraId="1162CDFF">
            <w:pPr>
              <w:tabs>
                <w:tab w:val="left" w:pos="5580"/>
              </w:tabs>
              <w:jc w:val="center"/>
              <w:rPr>
                <w:rFonts w:ascii="Times New Roman" w:hAnsi="Times New Roman" w:eastAsia="宋体" w:cs="Times New Roman"/>
                <w:sz w:val="24"/>
                <w:highlight w:val="none"/>
              </w:rPr>
            </w:pPr>
          </w:p>
        </w:tc>
        <w:tc>
          <w:tcPr>
            <w:tcW w:w="1188" w:type="dxa"/>
            <w:noWrap w:val="0"/>
            <w:vAlign w:val="center"/>
          </w:tcPr>
          <w:p w14:paraId="02906C21">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大写</w:t>
            </w:r>
          </w:p>
        </w:tc>
        <w:tc>
          <w:tcPr>
            <w:tcW w:w="1182" w:type="dxa"/>
            <w:noWrap w:val="0"/>
            <w:vAlign w:val="center"/>
          </w:tcPr>
          <w:p w14:paraId="07AACA73">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小写</w:t>
            </w:r>
          </w:p>
        </w:tc>
      </w:tr>
      <w:tr w14:paraId="0459E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412" w:type="dxa"/>
            <w:noWrap w:val="0"/>
            <w:vAlign w:val="center"/>
          </w:tcPr>
          <w:p w14:paraId="2279BB0E">
            <w:pPr>
              <w:tabs>
                <w:tab w:val="left" w:pos="5580"/>
              </w:tabs>
              <w:jc w:val="center"/>
              <w:rPr>
                <w:rFonts w:ascii="Times New Roman" w:hAnsi="Times New Roman" w:eastAsia="宋体" w:cs="Times New Roman"/>
                <w:sz w:val="24"/>
                <w:highlight w:val="none"/>
              </w:rPr>
            </w:pPr>
          </w:p>
        </w:tc>
        <w:tc>
          <w:tcPr>
            <w:tcW w:w="2215" w:type="dxa"/>
            <w:noWrap w:val="0"/>
            <w:vAlign w:val="center"/>
          </w:tcPr>
          <w:p w14:paraId="54CD99D1">
            <w:pPr>
              <w:tabs>
                <w:tab w:val="left" w:pos="5580"/>
              </w:tabs>
              <w:jc w:val="center"/>
              <w:rPr>
                <w:rFonts w:ascii="Times New Roman" w:hAnsi="Times New Roman" w:eastAsia="宋体" w:cs="Times New Roman"/>
                <w:sz w:val="24"/>
                <w:highlight w:val="none"/>
              </w:rPr>
            </w:pPr>
          </w:p>
        </w:tc>
        <w:tc>
          <w:tcPr>
            <w:tcW w:w="1188" w:type="dxa"/>
            <w:noWrap w:val="0"/>
            <w:vAlign w:val="center"/>
          </w:tcPr>
          <w:p w14:paraId="5DFBCEDA">
            <w:pPr>
              <w:tabs>
                <w:tab w:val="left" w:pos="5580"/>
              </w:tabs>
              <w:jc w:val="center"/>
              <w:rPr>
                <w:rFonts w:ascii="Times New Roman" w:hAnsi="Times New Roman" w:eastAsia="宋体" w:cs="Times New Roman"/>
                <w:sz w:val="24"/>
                <w:highlight w:val="none"/>
              </w:rPr>
            </w:pPr>
          </w:p>
        </w:tc>
        <w:tc>
          <w:tcPr>
            <w:tcW w:w="1182" w:type="dxa"/>
            <w:noWrap w:val="0"/>
            <w:vAlign w:val="center"/>
          </w:tcPr>
          <w:p w14:paraId="6C3DE65E">
            <w:pPr>
              <w:tabs>
                <w:tab w:val="left" w:pos="5580"/>
              </w:tabs>
              <w:jc w:val="center"/>
              <w:rPr>
                <w:rFonts w:ascii="Times New Roman" w:hAnsi="Times New Roman" w:eastAsia="宋体" w:cs="Times New Roman"/>
                <w:sz w:val="24"/>
                <w:highlight w:val="none"/>
              </w:rPr>
            </w:pPr>
          </w:p>
        </w:tc>
      </w:tr>
    </w:tbl>
    <w:p w14:paraId="15923605">
      <w:pPr>
        <w:jc w:val="left"/>
        <w:rPr>
          <w:rFonts w:ascii="Times New Roman" w:hAnsi="Times New Roman" w:eastAsia="宋体" w:cs="Times New Roman"/>
          <w:sz w:val="24"/>
          <w:highlight w:val="none"/>
        </w:rPr>
      </w:pPr>
    </w:p>
    <w:p w14:paraId="410316FB">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注：1</w:t>
      </w:r>
      <w:r>
        <w:rPr>
          <w:rFonts w:ascii="Times New Roman" w:hAnsi="Times New Roman" w:eastAsia="宋体" w:cs="Times New Roman"/>
          <w:sz w:val="24"/>
          <w:szCs w:val="20"/>
          <w:highlight w:val="none"/>
        </w:rPr>
        <w:t>.此表中，每包的投标报价应和《投标分项报价表》中的总价相一致。</w:t>
      </w:r>
    </w:p>
    <w:p w14:paraId="0BB555E4">
      <w:pPr>
        <w:tabs>
          <w:tab w:val="left" w:pos="5580"/>
        </w:tabs>
        <w:ind w:firstLine="480"/>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2.本表必须按包分别填写。</w:t>
      </w:r>
    </w:p>
    <w:p w14:paraId="44003287">
      <w:pPr>
        <w:spacing w:before="25" w:after="25" w:line="360" w:lineRule="auto"/>
        <w:rPr>
          <w:rFonts w:ascii="Times New Roman" w:hAnsi="Times New Roman" w:eastAsia="宋体" w:cs="Times New Roman"/>
          <w:sz w:val="24"/>
          <w:highlight w:val="none"/>
          <w:lang w:val="zh-CN"/>
        </w:rPr>
      </w:pPr>
    </w:p>
    <w:p w14:paraId="72CF3A64">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p>
    <w:p w14:paraId="41908A18">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投标人名称（加盖公章）</w:t>
      </w:r>
      <w:r>
        <w:rPr>
          <w:rFonts w:ascii="Times New Roman" w:hAnsi="Times New Roman" w:eastAsia="宋体" w:cs="Times New Roman"/>
          <w:sz w:val="24"/>
          <w:highlight w:val="none"/>
          <w:lang w:val="zh-CN"/>
        </w:rPr>
        <w:t>：____________</w:t>
      </w:r>
    </w:p>
    <w:p w14:paraId="13EEFBFB">
      <w:pPr>
        <w:spacing w:before="25" w:after="25" w:line="360" w:lineRule="auto"/>
        <w:rPr>
          <w:sz w:val="24"/>
          <w:highlight w:val="none"/>
          <w:lang w:val="zh-CN"/>
        </w:rPr>
      </w:pPr>
      <w:r>
        <w:rPr>
          <w:rFonts w:ascii="Times New Roman" w:hAnsi="Times New Roman" w:eastAsia="宋体" w:cs="Times New Roman"/>
          <w:sz w:val="24"/>
          <w:szCs w:val="20"/>
          <w:highlight w:val="none"/>
        </w:rPr>
        <w:t>日期：_____年______月______日</w:t>
      </w:r>
      <w:r>
        <w:rPr>
          <w:sz w:val="24"/>
          <w:szCs w:val="20"/>
          <w:highlight w:val="none"/>
        </w:rPr>
        <w:t xml:space="preserve">   </w:t>
      </w:r>
    </w:p>
    <w:p w14:paraId="7091556B">
      <w:pPr>
        <w:widowControl/>
        <w:jc w:val="left"/>
        <w:rPr>
          <w:rFonts w:ascii="Times New Roman" w:hAnsi="Times New Roman" w:eastAsia="宋体" w:cs="Times New Roman"/>
          <w:sz w:val="24"/>
          <w:szCs w:val="20"/>
          <w:highlight w:val="none"/>
        </w:rPr>
      </w:pPr>
      <w:bookmarkStart w:id="868" w:name="_Toc265228397"/>
      <w:bookmarkStart w:id="869" w:name="_Toc226965749"/>
      <w:bookmarkStart w:id="870" w:name="_Toc226337255"/>
      <w:bookmarkStart w:id="871" w:name="_Toc305158901"/>
      <w:bookmarkStart w:id="872" w:name="_Toc142311060"/>
      <w:bookmarkStart w:id="873" w:name="_Toc264969249"/>
      <w:bookmarkStart w:id="874" w:name="_Toc226965832"/>
      <w:bookmarkStart w:id="875" w:name="_Toc127151558"/>
      <w:bookmarkStart w:id="876" w:name="_Toc150774763"/>
      <w:bookmarkStart w:id="877" w:name="_Toc150480796"/>
      <w:bookmarkStart w:id="878" w:name="_Toc195842924"/>
      <w:bookmarkStart w:id="879" w:name="_Toc226309803"/>
      <w:bookmarkStart w:id="880" w:name="_Toc305158827"/>
      <w:r>
        <w:rPr>
          <w:sz w:val="24"/>
          <w:szCs w:val="20"/>
          <w:highlight w:val="none"/>
        </w:rPr>
        <w:br w:type="page" w:clear="all"/>
      </w:r>
      <w:r>
        <w:rPr>
          <w:rFonts w:hint="eastAsia"/>
          <w:sz w:val="24"/>
          <w:szCs w:val="20"/>
          <w:highlight w:val="none"/>
        </w:rPr>
        <w:t>5</w:t>
      </w:r>
      <w:r>
        <w:rPr>
          <w:sz w:val="24"/>
          <w:szCs w:val="20"/>
          <w:highlight w:val="none"/>
        </w:rPr>
        <w:t xml:space="preserve"> </w:t>
      </w:r>
      <w:bookmarkEnd w:id="868"/>
      <w:bookmarkEnd w:id="869"/>
      <w:bookmarkEnd w:id="870"/>
      <w:bookmarkEnd w:id="871"/>
      <w:bookmarkEnd w:id="872"/>
      <w:bookmarkEnd w:id="873"/>
      <w:bookmarkEnd w:id="874"/>
      <w:bookmarkEnd w:id="875"/>
      <w:bookmarkEnd w:id="876"/>
      <w:bookmarkEnd w:id="877"/>
      <w:bookmarkEnd w:id="878"/>
      <w:bookmarkEnd w:id="879"/>
      <w:bookmarkEnd w:id="880"/>
      <w:bookmarkStart w:id="881" w:name="_Toc127151562"/>
      <w:bookmarkStart w:id="882" w:name="_Toc226337258"/>
      <w:bookmarkStart w:id="883" w:name="_Toc150774765"/>
      <w:bookmarkStart w:id="884" w:name="_Toc226309806"/>
      <w:bookmarkStart w:id="885" w:name="_Toc305158830"/>
      <w:bookmarkStart w:id="886" w:name="_Toc305158904"/>
      <w:bookmarkStart w:id="887" w:name="_Toc264969252"/>
      <w:bookmarkStart w:id="888" w:name="_Toc195842927"/>
      <w:bookmarkStart w:id="889" w:name="_Toc142311062"/>
      <w:bookmarkStart w:id="890" w:name="_Toc150480798"/>
      <w:bookmarkStart w:id="891" w:name="_Toc226965752"/>
      <w:bookmarkStart w:id="892" w:name="_Toc265228400"/>
      <w:bookmarkStart w:id="893" w:name="_Toc226965835"/>
      <w:bookmarkStart w:id="894" w:name="_Toc142311061"/>
      <w:bookmarkStart w:id="895" w:name="_Toc305158829"/>
      <w:bookmarkStart w:id="896" w:name="_Toc195842926"/>
      <w:bookmarkStart w:id="897" w:name="_Toc226965751"/>
      <w:bookmarkStart w:id="898" w:name="_Toc226309805"/>
      <w:bookmarkStart w:id="899" w:name="_Toc226965834"/>
      <w:bookmarkStart w:id="900" w:name="_Toc265228399"/>
      <w:bookmarkStart w:id="901" w:name="_Toc264969251"/>
      <w:bookmarkStart w:id="902" w:name="_Toc305158903"/>
      <w:bookmarkStart w:id="903" w:name="_Toc226337257"/>
      <w:bookmarkStart w:id="904" w:name="_Toc150480797"/>
      <w:bookmarkStart w:id="905" w:name="_Toc150774764"/>
      <w:bookmarkStart w:id="906" w:name="_Toc12715156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投标分项报价表</w:t>
      </w:r>
    </w:p>
    <w:p w14:paraId="3B2C2626">
      <w:pPr>
        <w:tabs>
          <w:tab w:val="left" w:pos="1800"/>
          <w:tab w:val="left" w:pos="5580"/>
        </w:tabs>
        <w:rPr>
          <w:rFonts w:hint="eastAsia" w:cs="Times New Roman"/>
          <w:b/>
          <w:i/>
          <w:color w:val="FF0000"/>
          <w:sz w:val="24"/>
          <w:highlight w:val="none"/>
          <w:lang w:eastAsia="zh-CN"/>
        </w:rPr>
      </w:pPr>
    </w:p>
    <w:p w14:paraId="6B5FB5C1">
      <w:pPr>
        <w:tabs>
          <w:tab w:val="left" w:pos="1800"/>
          <w:tab w:val="left" w:pos="5580"/>
        </w:tabs>
        <w:rPr>
          <w:rFonts w:hint="eastAsia" w:cs="Times New Roman"/>
          <w:b/>
          <w:i/>
          <w:color w:val="FF0000"/>
          <w:sz w:val="24"/>
          <w:highlight w:val="none"/>
          <w:lang w:eastAsia="zh-CN"/>
        </w:rPr>
      </w:pPr>
      <w:r>
        <w:rPr>
          <w:rFonts w:hint="eastAsia" w:cs="Times New Roman"/>
          <w:b/>
          <w:i/>
          <w:color w:val="FF0000"/>
          <w:sz w:val="24"/>
          <w:highlight w:val="none"/>
          <w:lang w:eastAsia="zh-CN"/>
        </w:rPr>
        <w:t>（</w:t>
      </w:r>
      <w:r>
        <w:rPr>
          <w:rFonts w:ascii="Times New Roman" w:hAnsi="Times New Roman" w:eastAsia="宋体" w:cs="Times New Roman"/>
          <w:b/>
          <w:i/>
          <w:color w:val="FF0000"/>
          <w:sz w:val="24"/>
          <w:highlight w:val="none"/>
        </w:rPr>
        <w:t>适用于服务类项目</w:t>
      </w:r>
      <w:r>
        <w:rPr>
          <w:rFonts w:hint="eastAsia" w:ascii="Times New Roman" w:hAnsi="Times New Roman" w:eastAsia="宋体" w:cs="Times New Roman"/>
          <w:b/>
          <w:i/>
          <w:color w:val="FF0000"/>
          <w:sz w:val="24"/>
          <w:highlight w:val="none"/>
        </w:rPr>
        <w:t>，可以根据项目实际情况调整</w:t>
      </w:r>
      <w:r>
        <w:rPr>
          <w:rFonts w:hint="eastAsia" w:cs="Times New Roman"/>
          <w:b/>
          <w:i/>
          <w:color w:val="FF0000"/>
          <w:sz w:val="24"/>
          <w:highlight w:val="none"/>
          <w:lang w:eastAsia="zh-CN"/>
        </w:rPr>
        <w:t>）</w:t>
      </w:r>
    </w:p>
    <w:p w14:paraId="3E2F8529">
      <w:pPr>
        <w:tabs>
          <w:tab w:val="left" w:pos="1800"/>
          <w:tab w:val="left" w:pos="55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项目编号/包号：___________ 项目名称：__________报价单位：人民币元</w:t>
      </w:r>
    </w:p>
    <w:tbl>
      <w:tblPr>
        <w:tblStyle w:val="34"/>
        <w:tblW w:w="87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2100"/>
        <w:gridCol w:w="1997"/>
        <w:gridCol w:w="1042"/>
        <w:gridCol w:w="992"/>
        <w:gridCol w:w="919"/>
        <w:gridCol w:w="1072"/>
      </w:tblGrid>
      <w:tr w14:paraId="6FF53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56" w:type="dxa"/>
            <w:vMerge w:val="restart"/>
            <w:noWrap w:val="0"/>
            <w:vAlign w:val="center"/>
          </w:tcPr>
          <w:p w14:paraId="19E51D1C">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序号</w:t>
            </w:r>
          </w:p>
        </w:tc>
        <w:tc>
          <w:tcPr>
            <w:tcW w:w="2100" w:type="dxa"/>
            <w:vMerge w:val="restart"/>
            <w:noWrap w:val="0"/>
            <w:vAlign w:val="center"/>
          </w:tcPr>
          <w:p w14:paraId="02A9DFC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分项名称</w:t>
            </w:r>
          </w:p>
        </w:tc>
        <w:tc>
          <w:tcPr>
            <w:tcW w:w="1997" w:type="dxa"/>
            <w:vMerge w:val="restart"/>
            <w:noWrap w:val="0"/>
            <w:vAlign w:val="center"/>
          </w:tcPr>
          <w:p w14:paraId="2E3A31BA">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服务内容</w:t>
            </w:r>
          </w:p>
        </w:tc>
        <w:tc>
          <w:tcPr>
            <w:tcW w:w="1042" w:type="dxa"/>
            <w:vMerge w:val="restart"/>
            <w:noWrap w:val="0"/>
            <w:vAlign w:val="center"/>
          </w:tcPr>
          <w:p w14:paraId="7E7D5099">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数量</w:t>
            </w:r>
          </w:p>
        </w:tc>
        <w:tc>
          <w:tcPr>
            <w:tcW w:w="992" w:type="dxa"/>
            <w:vMerge w:val="restart"/>
            <w:noWrap w:val="0"/>
            <w:vAlign w:val="center"/>
          </w:tcPr>
          <w:p w14:paraId="35532B1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单位</w:t>
            </w:r>
          </w:p>
        </w:tc>
        <w:tc>
          <w:tcPr>
            <w:tcW w:w="1991" w:type="dxa"/>
            <w:gridSpan w:val="2"/>
            <w:noWrap w:val="0"/>
            <w:vAlign w:val="center"/>
          </w:tcPr>
          <w:p w14:paraId="69F2F221">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响应价格</w:t>
            </w:r>
          </w:p>
        </w:tc>
      </w:tr>
      <w:tr w14:paraId="45FAF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56" w:type="dxa"/>
            <w:vMerge w:val="continue"/>
            <w:noWrap w:val="0"/>
            <w:vAlign w:val="center"/>
          </w:tcPr>
          <w:p w14:paraId="71EA89B6">
            <w:pPr>
              <w:widowControl/>
              <w:jc w:val="left"/>
              <w:rPr>
                <w:rFonts w:ascii="宋体" w:hAnsi="宋体" w:eastAsia="宋体" w:cs="Arial"/>
                <w:sz w:val="24"/>
                <w:highlight w:val="none"/>
              </w:rPr>
            </w:pPr>
          </w:p>
        </w:tc>
        <w:tc>
          <w:tcPr>
            <w:tcW w:w="2100" w:type="dxa"/>
            <w:vMerge w:val="continue"/>
            <w:noWrap w:val="0"/>
            <w:vAlign w:val="center"/>
          </w:tcPr>
          <w:p w14:paraId="4553035A">
            <w:pPr>
              <w:widowControl/>
              <w:jc w:val="left"/>
              <w:rPr>
                <w:rFonts w:ascii="宋体" w:hAnsi="宋体" w:eastAsia="宋体" w:cs="Arial"/>
                <w:sz w:val="24"/>
                <w:highlight w:val="none"/>
              </w:rPr>
            </w:pPr>
          </w:p>
        </w:tc>
        <w:tc>
          <w:tcPr>
            <w:tcW w:w="1997" w:type="dxa"/>
            <w:vMerge w:val="continue"/>
            <w:noWrap w:val="0"/>
            <w:vAlign w:val="center"/>
          </w:tcPr>
          <w:p w14:paraId="5C519554">
            <w:pPr>
              <w:widowControl/>
              <w:jc w:val="left"/>
              <w:rPr>
                <w:rFonts w:ascii="宋体" w:hAnsi="宋体" w:eastAsia="宋体" w:cs="Arial"/>
                <w:sz w:val="24"/>
                <w:highlight w:val="none"/>
              </w:rPr>
            </w:pPr>
          </w:p>
        </w:tc>
        <w:tc>
          <w:tcPr>
            <w:tcW w:w="1042" w:type="dxa"/>
            <w:vMerge w:val="continue"/>
            <w:noWrap w:val="0"/>
            <w:vAlign w:val="center"/>
          </w:tcPr>
          <w:p w14:paraId="1DACA3C7">
            <w:pPr>
              <w:widowControl/>
              <w:jc w:val="left"/>
              <w:rPr>
                <w:rFonts w:ascii="宋体" w:hAnsi="宋体" w:eastAsia="宋体" w:cs="Arial"/>
                <w:sz w:val="24"/>
                <w:highlight w:val="none"/>
              </w:rPr>
            </w:pPr>
          </w:p>
        </w:tc>
        <w:tc>
          <w:tcPr>
            <w:tcW w:w="992" w:type="dxa"/>
            <w:vMerge w:val="continue"/>
            <w:noWrap w:val="0"/>
            <w:vAlign w:val="center"/>
          </w:tcPr>
          <w:p w14:paraId="4FC41695">
            <w:pPr>
              <w:widowControl/>
              <w:jc w:val="left"/>
              <w:rPr>
                <w:rFonts w:ascii="宋体" w:hAnsi="宋体" w:eastAsia="宋体" w:cs="Arial"/>
                <w:sz w:val="24"/>
                <w:highlight w:val="none"/>
              </w:rPr>
            </w:pPr>
          </w:p>
        </w:tc>
        <w:tc>
          <w:tcPr>
            <w:tcW w:w="919" w:type="dxa"/>
            <w:noWrap w:val="0"/>
            <w:vAlign w:val="center"/>
          </w:tcPr>
          <w:p w14:paraId="74D929B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单价</w:t>
            </w:r>
          </w:p>
        </w:tc>
        <w:tc>
          <w:tcPr>
            <w:tcW w:w="1072" w:type="dxa"/>
            <w:noWrap w:val="0"/>
            <w:vAlign w:val="center"/>
          </w:tcPr>
          <w:p w14:paraId="0EEAC908">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合价</w:t>
            </w:r>
          </w:p>
        </w:tc>
      </w:tr>
      <w:tr w14:paraId="41A44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56" w:type="dxa"/>
            <w:noWrap w:val="0"/>
            <w:vAlign w:val="center"/>
          </w:tcPr>
          <w:p w14:paraId="429D10C5">
            <w:pPr>
              <w:widowControl/>
              <w:spacing w:line="360" w:lineRule="auto"/>
              <w:jc w:val="center"/>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1</w:t>
            </w:r>
          </w:p>
        </w:tc>
        <w:tc>
          <w:tcPr>
            <w:tcW w:w="2100" w:type="dxa"/>
            <w:noWrap w:val="0"/>
            <w:vAlign w:val="center"/>
          </w:tcPr>
          <w:p w14:paraId="41F04058">
            <w:pPr>
              <w:widowControl/>
              <w:spacing w:line="360" w:lineRule="auto"/>
              <w:jc w:val="center"/>
              <w:rPr>
                <w:rFonts w:hint="default" w:ascii="宋体" w:hAnsi="宋体" w:eastAsia="宋体" w:cs="Arial"/>
                <w:sz w:val="24"/>
                <w:highlight w:val="none"/>
                <w:lang w:val="en-US" w:eastAsia="zh-CN"/>
              </w:rPr>
            </w:pPr>
          </w:p>
        </w:tc>
        <w:tc>
          <w:tcPr>
            <w:tcW w:w="1997" w:type="dxa"/>
            <w:noWrap w:val="0"/>
            <w:vAlign w:val="center"/>
          </w:tcPr>
          <w:p w14:paraId="5349203C">
            <w:pPr>
              <w:widowControl/>
              <w:spacing w:line="360" w:lineRule="auto"/>
              <w:jc w:val="center"/>
              <w:rPr>
                <w:rFonts w:ascii="宋体" w:hAnsi="宋体" w:eastAsia="宋体" w:cs="Arial"/>
                <w:sz w:val="24"/>
                <w:highlight w:val="none"/>
              </w:rPr>
            </w:pPr>
          </w:p>
        </w:tc>
        <w:tc>
          <w:tcPr>
            <w:tcW w:w="1042" w:type="dxa"/>
            <w:noWrap w:val="0"/>
            <w:vAlign w:val="center"/>
          </w:tcPr>
          <w:p w14:paraId="366A90CA">
            <w:pPr>
              <w:widowControl/>
              <w:spacing w:line="360" w:lineRule="auto"/>
              <w:jc w:val="center"/>
              <w:rPr>
                <w:rFonts w:ascii="宋体" w:hAnsi="宋体" w:eastAsia="宋体" w:cs="Arial"/>
                <w:sz w:val="24"/>
                <w:highlight w:val="none"/>
              </w:rPr>
            </w:pPr>
          </w:p>
        </w:tc>
        <w:tc>
          <w:tcPr>
            <w:tcW w:w="992" w:type="dxa"/>
            <w:noWrap w:val="0"/>
            <w:vAlign w:val="center"/>
          </w:tcPr>
          <w:p w14:paraId="3DF429C9">
            <w:pPr>
              <w:widowControl/>
              <w:spacing w:line="360" w:lineRule="auto"/>
              <w:jc w:val="center"/>
              <w:rPr>
                <w:rFonts w:ascii="宋体" w:hAnsi="宋体" w:eastAsia="宋体" w:cs="Arial"/>
                <w:sz w:val="24"/>
                <w:highlight w:val="none"/>
              </w:rPr>
            </w:pPr>
          </w:p>
        </w:tc>
        <w:tc>
          <w:tcPr>
            <w:tcW w:w="919" w:type="dxa"/>
            <w:noWrap w:val="0"/>
            <w:vAlign w:val="center"/>
          </w:tcPr>
          <w:p w14:paraId="1954220B">
            <w:pPr>
              <w:widowControl/>
              <w:spacing w:line="360" w:lineRule="auto"/>
              <w:jc w:val="center"/>
              <w:rPr>
                <w:rFonts w:ascii="宋体" w:hAnsi="宋体" w:eastAsia="宋体" w:cs="Arial"/>
                <w:sz w:val="24"/>
                <w:highlight w:val="none"/>
              </w:rPr>
            </w:pPr>
          </w:p>
        </w:tc>
        <w:tc>
          <w:tcPr>
            <w:tcW w:w="1072" w:type="dxa"/>
            <w:noWrap w:val="0"/>
            <w:vAlign w:val="center"/>
          </w:tcPr>
          <w:p w14:paraId="1CEC791C">
            <w:pPr>
              <w:widowControl/>
              <w:spacing w:line="360" w:lineRule="auto"/>
              <w:jc w:val="center"/>
              <w:rPr>
                <w:rFonts w:ascii="宋体" w:hAnsi="宋体" w:eastAsia="宋体" w:cs="Arial"/>
                <w:sz w:val="24"/>
                <w:highlight w:val="none"/>
              </w:rPr>
            </w:pPr>
          </w:p>
        </w:tc>
      </w:tr>
      <w:tr w14:paraId="3FDF0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56" w:type="dxa"/>
            <w:noWrap w:val="0"/>
            <w:vAlign w:val="center"/>
          </w:tcPr>
          <w:p w14:paraId="1C02005B">
            <w:pPr>
              <w:widowControl/>
              <w:spacing w:line="360" w:lineRule="auto"/>
              <w:jc w:val="center"/>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2</w:t>
            </w:r>
          </w:p>
        </w:tc>
        <w:tc>
          <w:tcPr>
            <w:tcW w:w="2100" w:type="dxa"/>
            <w:noWrap w:val="0"/>
            <w:vAlign w:val="center"/>
          </w:tcPr>
          <w:p w14:paraId="474F8097">
            <w:pPr>
              <w:widowControl/>
              <w:spacing w:line="360" w:lineRule="auto"/>
              <w:jc w:val="center"/>
              <w:rPr>
                <w:rFonts w:hint="default" w:ascii="宋体" w:hAnsi="宋体" w:eastAsia="宋体" w:cs="Arial"/>
                <w:sz w:val="24"/>
                <w:highlight w:val="none"/>
                <w:lang w:val="en-US" w:eastAsia="zh-CN"/>
              </w:rPr>
            </w:pPr>
          </w:p>
        </w:tc>
        <w:tc>
          <w:tcPr>
            <w:tcW w:w="1997" w:type="dxa"/>
            <w:noWrap w:val="0"/>
            <w:vAlign w:val="center"/>
          </w:tcPr>
          <w:p w14:paraId="62412425">
            <w:pPr>
              <w:widowControl/>
              <w:spacing w:line="360" w:lineRule="auto"/>
              <w:jc w:val="center"/>
              <w:rPr>
                <w:rFonts w:ascii="宋体" w:hAnsi="宋体" w:eastAsia="宋体" w:cs="Arial"/>
                <w:sz w:val="24"/>
                <w:highlight w:val="none"/>
              </w:rPr>
            </w:pPr>
          </w:p>
        </w:tc>
        <w:tc>
          <w:tcPr>
            <w:tcW w:w="1042" w:type="dxa"/>
            <w:noWrap w:val="0"/>
            <w:vAlign w:val="center"/>
          </w:tcPr>
          <w:p w14:paraId="5BB209C9">
            <w:pPr>
              <w:widowControl/>
              <w:spacing w:line="360" w:lineRule="auto"/>
              <w:jc w:val="center"/>
              <w:rPr>
                <w:rFonts w:ascii="宋体" w:hAnsi="宋体" w:eastAsia="宋体" w:cs="Arial"/>
                <w:sz w:val="24"/>
                <w:highlight w:val="none"/>
              </w:rPr>
            </w:pPr>
          </w:p>
        </w:tc>
        <w:tc>
          <w:tcPr>
            <w:tcW w:w="992" w:type="dxa"/>
            <w:noWrap w:val="0"/>
            <w:vAlign w:val="center"/>
          </w:tcPr>
          <w:p w14:paraId="5872B71F">
            <w:pPr>
              <w:widowControl/>
              <w:spacing w:line="360" w:lineRule="auto"/>
              <w:jc w:val="center"/>
              <w:rPr>
                <w:rFonts w:ascii="宋体" w:hAnsi="宋体" w:eastAsia="宋体" w:cs="Arial"/>
                <w:sz w:val="24"/>
                <w:highlight w:val="none"/>
              </w:rPr>
            </w:pPr>
          </w:p>
        </w:tc>
        <w:tc>
          <w:tcPr>
            <w:tcW w:w="919" w:type="dxa"/>
            <w:noWrap w:val="0"/>
            <w:vAlign w:val="center"/>
          </w:tcPr>
          <w:p w14:paraId="583DD077">
            <w:pPr>
              <w:widowControl/>
              <w:spacing w:line="360" w:lineRule="auto"/>
              <w:jc w:val="center"/>
              <w:rPr>
                <w:rFonts w:ascii="宋体" w:hAnsi="宋体" w:eastAsia="宋体" w:cs="Arial"/>
                <w:sz w:val="24"/>
                <w:highlight w:val="none"/>
              </w:rPr>
            </w:pPr>
          </w:p>
        </w:tc>
        <w:tc>
          <w:tcPr>
            <w:tcW w:w="1072" w:type="dxa"/>
            <w:noWrap w:val="0"/>
            <w:vAlign w:val="center"/>
          </w:tcPr>
          <w:p w14:paraId="75A8105C">
            <w:pPr>
              <w:widowControl/>
              <w:spacing w:line="360" w:lineRule="auto"/>
              <w:jc w:val="center"/>
              <w:rPr>
                <w:rFonts w:ascii="宋体" w:hAnsi="宋体" w:eastAsia="宋体" w:cs="Arial"/>
                <w:sz w:val="24"/>
                <w:highlight w:val="none"/>
              </w:rPr>
            </w:pPr>
          </w:p>
        </w:tc>
      </w:tr>
      <w:tr w14:paraId="50BE4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56" w:type="dxa"/>
            <w:noWrap w:val="0"/>
            <w:vAlign w:val="center"/>
          </w:tcPr>
          <w:p w14:paraId="5AD24845">
            <w:pPr>
              <w:widowControl/>
              <w:spacing w:line="360" w:lineRule="auto"/>
              <w:jc w:val="center"/>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3</w:t>
            </w:r>
          </w:p>
        </w:tc>
        <w:tc>
          <w:tcPr>
            <w:tcW w:w="2100" w:type="dxa"/>
            <w:noWrap w:val="0"/>
            <w:vAlign w:val="center"/>
          </w:tcPr>
          <w:p w14:paraId="447DA682">
            <w:pPr>
              <w:widowControl/>
              <w:spacing w:line="360" w:lineRule="auto"/>
              <w:jc w:val="center"/>
              <w:rPr>
                <w:rFonts w:hint="default" w:ascii="宋体" w:hAnsi="宋体" w:eastAsia="宋体" w:cs="Arial"/>
                <w:sz w:val="24"/>
                <w:highlight w:val="none"/>
                <w:lang w:val="en-US" w:eastAsia="zh-CN"/>
              </w:rPr>
            </w:pPr>
          </w:p>
        </w:tc>
        <w:tc>
          <w:tcPr>
            <w:tcW w:w="1997" w:type="dxa"/>
            <w:noWrap w:val="0"/>
            <w:vAlign w:val="center"/>
          </w:tcPr>
          <w:p w14:paraId="1E561854">
            <w:pPr>
              <w:widowControl/>
              <w:spacing w:line="360" w:lineRule="auto"/>
              <w:jc w:val="center"/>
              <w:rPr>
                <w:rFonts w:ascii="宋体" w:hAnsi="宋体" w:eastAsia="宋体" w:cs="Arial"/>
                <w:sz w:val="24"/>
                <w:highlight w:val="none"/>
              </w:rPr>
            </w:pPr>
          </w:p>
        </w:tc>
        <w:tc>
          <w:tcPr>
            <w:tcW w:w="1042" w:type="dxa"/>
            <w:noWrap w:val="0"/>
            <w:vAlign w:val="center"/>
          </w:tcPr>
          <w:p w14:paraId="7329CD94">
            <w:pPr>
              <w:widowControl/>
              <w:spacing w:line="360" w:lineRule="auto"/>
              <w:jc w:val="center"/>
              <w:rPr>
                <w:rFonts w:ascii="宋体" w:hAnsi="宋体" w:eastAsia="宋体" w:cs="Arial"/>
                <w:sz w:val="24"/>
                <w:highlight w:val="none"/>
              </w:rPr>
            </w:pPr>
          </w:p>
        </w:tc>
        <w:tc>
          <w:tcPr>
            <w:tcW w:w="992" w:type="dxa"/>
            <w:noWrap w:val="0"/>
            <w:vAlign w:val="center"/>
          </w:tcPr>
          <w:p w14:paraId="28E33322">
            <w:pPr>
              <w:widowControl/>
              <w:spacing w:line="360" w:lineRule="auto"/>
              <w:jc w:val="center"/>
              <w:rPr>
                <w:rFonts w:ascii="宋体" w:hAnsi="宋体" w:eastAsia="宋体" w:cs="Arial"/>
                <w:sz w:val="24"/>
                <w:highlight w:val="none"/>
              </w:rPr>
            </w:pPr>
          </w:p>
        </w:tc>
        <w:tc>
          <w:tcPr>
            <w:tcW w:w="919" w:type="dxa"/>
            <w:noWrap w:val="0"/>
            <w:vAlign w:val="center"/>
          </w:tcPr>
          <w:p w14:paraId="0E34AF58">
            <w:pPr>
              <w:widowControl/>
              <w:spacing w:line="360" w:lineRule="auto"/>
              <w:jc w:val="center"/>
              <w:rPr>
                <w:rFonts w:ascii="宋体" w:hAnsi="宋体" w:eastAsia="宋体" w:cs="Arial"/>
                <w:sz w:val="24"/>
                <w:highlight w:val="none"/>
              </w:rPr>
            </w:pPr>
          </w:p>
        </w:tc>
        <w:tc>
          <w:tcPr>
            <w:tcW w:w="1072" w:type="dxa"/>
            <w:noWrap w:val="0"/>
            <w:vAlign w:val="center"/>
          </w:tcPr>
          <w:p w14:paraId="0D7F2891">
            <w:pPr>
              <w:widowControl/>
              <w:spacing w:line="360" w:lineRule="auto"/>
              <w:jc w:val="center"/>
              <w:rPr>
                <w:rFonts w:ascii="宋体" w:hAnsi="宋体" w:eastAsia="宋体" w:cs="Arial"/>
                <w:sz w:val="24"/>
                <w:highlight w:val="none"/>
              </w:rPr>
            </w:pPr>
          </w:p>
        </w:tc>
      </w:tr>
      <w:tr w14:paraId="2A983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56" w:type="dxa"/>
            <w:noWrap w:val="0"/>
            <w:vAlign w:val="center"/>
          </w:tcPr>
          <w:p w14:paraId="06A18FAB">
            <w:pPr>
              <w:widowControl/>
              <w:spacing w:line="360" w:lineRule="auto"/>
              <w:jc w:val="center"/>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4</w:t>
            </w:r>
          </w:p>
        </w:tc>
        <w:tc>
          <w:tcPr>
            <w:tcW w:w="2100" w:type="dxa"/>
            <w:noWrap w:val="0"/>
            <w:vAlign w:val="center"/>
          </w:tcPr>
          <w:p w14:paraId="52B716AA">
            <w:pPr>
              <w:widowControl/>
              <w:spacing w:line="360" w:lineRule="auto"/>
              <w:jc w:val="center"/>
              <w:rPr>
                <w:rFonts w:hint="default" w:ascii="宋体" w:hAnsi="宋体" w:eastAsia="宋体" w:cs="Arial"/>
                <w:sz w:val="24"/>
                <w:highlight w:val="none"/>
                <w:lang w:val="en-US" w:eastAsia="zh-CN"/>
              </w:rPr>
            </w:pPr>
          </w:p>
        </w:tc>
        <w:tc>
          <w:tcPr>
            <w:tcW w:w="1997" w:type="dxa"/>
            <w:noWrap w:val="0"/>
            <w:vAlign w:val="center"/>
          </w:tcPr>
          <w:p w14:paraId="7B895427">
            <w:pPr>
              <w:widowControl/>
              <w:spacing w:line="360" w:lineRule="auto"/>
              <w:jc w:val="center"/>
              <w:rPr>
                <w:rFonts w:ascii="宋体" w:hAnsi="宋体" w:eastAsia="宋体" w:cs="Arial"/>
                <w:sz w:val="24"/>
                <w:highlight w:val="none"/>
              </w:rPr>
            </w:pPr>
          </w:p>
        </w:tc>
        <w:tc>
          <w:tcPr>
            <w:tcW w:w="1042" w:type="dxa"/>
            <w:noWrap w:val="0"/>
            <w:vAlign w:val="center"/>
          </w:tcPr>
          <w:p w14:paraId="6B8373BD">
            <w:pPr>
              <w:widowControl/>
              <w:spacing w:line="360" w:lineRule="auto"/>
              <w:jc w:val="center"/>
              <w:rPr>
                <w:rFonts w:ascii="宋体" w:hAnsi="宋体" w:eastAsia="宋体" w:cs="Arial"/>
                <w:sz w:val="24"/>
                <w:highlight w:val="none"/>
              </w:rPr>
            </w:pPr>
          </w:p>
        </w:tc>
        <w:tc>
          <w:tcPr>
            <w:tcW w:w="992" w:type="dxa"/>
            <w:noWrap w:val="0"/>
            <w:vAlign w:val="center"/>
          </w:tcPr>
          <w:p w14:paraId="595C29A5">
            <w:pPr>
              <w:widowControl/>
              <w:spacing w:line="360" w:lineRule="auto"/>
              <w:jc w:val="center"/>
              <w:rPr>
                <w:rFonts w:ascii="宋体" w:hAnsi="宋体" w:eastAsia="宋体" w:cs="Arial"/>
                <w:sz w:val="24"/>
                <w:highlight w:val="none"/>
              </w:rPr>
            </w:pPr>
          </w:p>
        </w:tc>
        <w:tc>
          <w:tcPr>
            <w:tcW w:w="919" w:type="dxa"/>
            <w:noWrap w:val="0"/>
            <w:vAlign w:val="center"/>
          </w:tcPr>
          <w:p w14:paraId="0A88FBD4">
            <w:pPr>
              <w:widowControl/>
              <w:spacing w:line="360" w:lineRule="auto"/>
              <w:jc w:val="center"/>
              <w:rPr>
                <w:rFonts w:ascii="宋体" w:hAnsi="宋体" w:eastAsia="宋体" w:cs="Arial"/>
                <w:sz w:val="24"/>
                <w:highlight w:val="none"/>
              </w:rPr>
            </w:pPr>
          </w:p>
        </w:tc>
        <w:tc>
          <w:tcPr>
            <w:tcW w:w="1072" w:type="dxa"/>
            <w:noWrap w:val="0"/>
            <w:vAlign w:val="center"/>
          </w:tcPr>
          <w:p w14:paraId="5380895D">
            <w:pPr>
              <w:widowControl/>
              <w:spacing w:line="360" w:lineRule="auto"/>
              <w:jc w:val="center"/>
              <w:rPr>
                <w:rFonts w:ascii="宋体" w:hAnsi="宋体" w:eastAsia="宋体" w:cs="Arial"/>
                <w:sz w:val="24"/>
                <w:highlight w:val="none"/>
              </w:rPr>
            </w:pPr>
          </w:p>
        </w:tc>
      </w:tr>
      <w:tr w14:paraId="70B28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56" w:type="dxa"/>
            <w:noWrap w:val="0"/>
            <w:vAlign w:val="center"/>
          </w:tcPr>
          <w:p w14:paraId="7295AA72">
            <w:pPr>
              <w:widowControl/>
              <w:spacing w:line="360" w:lineRule="auto"/>
              <w:jc w:val="center"/>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5</w:t>
            </w:r>
          </w:p>
        </w:tc>
        <w:tc>
          <w:tcPr>
            <w:tcW w:w="2100" w:type="dxa"/>
            <w:noWrap w:val="0"/>
            <w:vAlign w:val="center"/>
          </w:tcPr>
          <w:p w14:paraId="7F2CAAE4">
            <w:pPr>
              <w:widowControl/>
              <w:spacing w:line="360" w:lineRule="auto"/>
              <w:jc w:val="center"/>
              <w:rPr>
                <w:rFonts w:hint="default" w:ascii="宋体" w:hAnsi="宋体" w:eastAsia="宋体" w:cs="Arial"/>
                <w:sz w:val="24"/>
                <w:highlight w:val="none"/>
                <w:lang w:val="en-US" w:eastAsia="zh-CN"/>
              </w:rPr>
            </w:pPr>
          </w:p>
        </w:tc>
        <w:tc>
          <w:tcPr>
            <w:tcW w:w="1997" w:type="dxa"/>
            <w:noWrap w:val="0"/>
            <w:vAlign w:val="center"/>
          </w:tcPr>
          <w:p w14:paraId="48E14A2E">
            <w:pPr>
              <w:widowControl/>
              <w:spacing w:line="360" w:lineRule="auto"/>
              <w:jc w:val="center"/>
              <w:rPr>
                <w:rFonts w:ascii="宋体" w:hAnsi="宋体" w:eastAsia="宋体" w:cs="Arial"/>
                <w:sz w:val="24"/>
                <w:highlight w:val="none"/>
              </w:rPr>
            </w:pPr>
          </w:p>
        </w:tc>
        <w:tc>
          <w:tcPr>
            <w:tcW w:w="1042" w:type="dxa"/>
            <w:noWrap w:val="0"/>
            <w:vAlign w:val="center"/>
          </w:tcPr>
          <w:p w14:paraId="7DE1DAB1">
            <w:pPr>
              <w:widowControl/>
              <w:spacing w:line="360" w:lineRule="auto"/>
              <w:jc w:val="center"/>
              <w:rPr>
                <w:rFonts w:ascii="宋体" w:hAnsi="宋体" w:eastAsia="宋体" w:cs="Arial"/>
                <w:sz w:val="24"/>
                <w:highlight w:val="none"/>
              </w:rPr>
            </w:pPr>
          </w:p>
        </w:tc>
        <w:tc>
          <w:tcPr>
            <w:tcW w:w="992" w:type="dxa"/>
            <w:noWrap w:val="0"/>
            <w:vAlign w:val="center"/>
          </w:tcPr>
          <w:p w14:paraId="39C51585">
            <w:pPr>
              <w:widowControl/>
              <w:spacing w:line="360" w:lineRule="auto"/>
              <w:jc w:val="center"/>
              <w:rPr>
                <w:rFonts w:ascii="宋体" w:hAnsi="宋体" w:eastAsia="宋体" w:cs="Arial"/>
                <w:sz w:val="24"/>
                <w:highlight w:val="none"/>
              </w:rPr>
            </w:pPr>
          </w:p>
        </w:tc>
        <w:tc>
          <w:tcPr>
            <w:tcW w:w="919" w:type="dxa"/>
            <w:noWrap w:val="0"/>
            <w:vAlign w:val="center"/>
          </w:tcPr>
          <w:p w14:paraId="72604EE4">
            <w:pPr>
              <w:widowControl/>
              <w:spacing w:line="360" w:lineRule="auto"/>
              <w:jc w:val="center"/>
              <w:rPr>
                <w:rFonts w:ascii="宋体" w:hAnsi="宋体" w:eastAsia="宋体" w:cs="Arial"/>
                <w:sz w:val="24"/>
                <w:highlight w:val="none"/>
              </w:rPr>
            </w:pPr>
          </w:p>
        </w:tc>
        <w:tc>
          <w:tcPr>
            <w:tcW w:w="1072" w:type="dxa"/>
            <w:noWrap w:val="0"/>
            <w:vAlign w:val="center"/>
          </w:tcPr>
          <w:p w14:paraId="6E220402">
            <w:pPr>
              <w:widowControl/>
              <w:spacing w:line="360" w:lineRule="auto"/>
              <w:jc w:val="center"/>
              <w:rPr>
                <w:rFonts w:ascii="宋体" w:hAnsi="宋体" w:eastAsia="宋体" w:cs="Arial"/>
                <w:sz w:val="24"/>
                <w:highlight w:val="none"/>
              </w:rPr>
            </w:pPr>
          </w:p>
        </w:tc>
      </w:tr>
      <w:tr w14:paraId="7EB9B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56" w:type="dxa"/>
            <w:noWrap w:val="0"/>
            <w:vAlign w:val="center"/>
          </w:tcPr>
          <w:p w14:paraId="7E223C82">
            <w:pPr>
              <w:widowControl/>
              <w:spacing w:line="360" w:lineRule="auto"/>
              <w:jc w:val="center"/>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6</w:t>
            </w:r>
          </w:p>
        </w:tc>
        <w:tc>
          <w:tcPr>
            <w:tcW w:w="2100" w:type="dxa"/>
            <w:noWrap w:val="0"/>
            <w:vAlign w:val="center"/>
          </w:tcPr>
          <w:p w14:paraId="7A7F8B41">
            <w:pPr>
              <w:widowControl/>
              <w:spacing w:line="360" w:lineRule="auto"/>
              <w:jc w:val="center"/>
              <w:rPr>
                <w:rFonts w:hint="default" w:ascii="宋体" w:hAnsi="宋体" w:eastAsia="宋体" w:cs="Arial"/>
                <w:sz w:val="24"/>
                <w:highlight w:val="none"/>
                <w:lang w:val="en-US" w:eastAsia="zh-CN"/>
              </w:rPr>
            </w:pPr>
          </w:p>
        </w:tc>
        <w:tc>
          <w:tcPr>
            <w:tcW w:w="1997" w:type="dxa"/>
            <w:noWrap w:val="0"/>
            <w:vAlign w:val="center"/>
          </w:tcPr>
          <w:p w14:paraId="56125499">
            <w:pPr>
              <w:widowControl/>
              <w:spacing w:line="360" w:lineRule="auto"/>
              <w:jc w:val="center"/>
              <w:rPr>
                <w:rFonts w:ascii="宋体" w:hAnsi="宋体" w:eastAsia="宋体" w:cs="Arial"/>
                <w:sz w:val="24"/>
                <w:highlight w:val="none"/>
              </w:rPr>
            </w:pPr>
          </w:p>
        </w:tc>
        <w:tc>
          <w:tcPr>
            <w:tcW w:w="1042" w:type="dxa"/>
            <w:noWrap w:val="0"/>
            <w:vAlign w:val="center"/>
          </w:tcPr>
          <w:p w14:paraId="68E7B940">
            <w:pPr>
              <w:widowControl/>
              <w:spacing w:line="360" w:lineRule="auto"/>
              <w:jc w:val="center"/>
              <w:rPr>
                <w:rFonts w:ascii="宋体" w:hAnsi="宋体" w:eastAsia="宋体" w:cs="Arial"/>
                <w:sz w:val="24"/>
                <w:highlight w:val="none"/>
              </w:rPr>
            </w:pPr>
          </w:p>
        </w:tc>
        <w:tc>
          <w:tcPr>
            <w:tcW w:w="992" w:type="dxa"/>
            <w:noWrap w:val="0"/>
            <w:vAlign w:val="center"/>
          </w:tcPr>
          <w:p w14:paraId="46A49A43">
            <w:pPr>
              <w:widowControl/>
              <w:spacing w:line="360" w:lineRule="auto"/>
              <w:jc w:val="center"/>
              <w:rPr>
                <w:rFonts w:ascii="宋体" w:hAnsi="宋体" w:eastAsia="宋体" w:cs="Arial"/>
                <w:sz w:val="24"/>
                <w:highlight w:val="none"/>
              </w:rPr>
            </w:pPr>
          </w:p>
        </w:tc>
        <w:tc>
          <w:tcPr>
            <w:tcW w:w="919" w:type="dxa"/>
            <w:noWrap w:val="0"/>
            <w:vAlign w:val="center"/>
          </w:tcPr>
          <w:p w14:paraId="5B738F63">
            <w:pPr>
              <w:widowControl/>
              <w:spacing w:line="360" w:lineRule="auto"/>
              <w:jc w:val="center"/>
              <w:rPr>
                <w:rFonts w:ascii="宋体" w:hAnsi="宋体" w:eastAsia="宋体" w:cs="Arial"/>
                <w:sz w:val="24"/>
                <w:highlight w:val="none"/>
              </w:rPr>
            </w:pPr>
          </w:p>
        </w:tc>
        <w:tc>
          <w:tcPr>
            <w:tcW w:w="1072" w:type="dxa"/>
            <w:noWrap w:val="0"/>
            <w:vAlign w:val="center"/>
          </w:tcPr>
          <w:p w14:paraId="12A53069">
            <w:pPr>
              <w:widowControl/>
              <w:spacing w:line="360" w:lineRule="auto"/>
              <w:jc w:val="center"/>
              <w:rPr>
                <w:rFonts w:ascii="宋体" w:hAnsi="宋体" w:eastAsia="宋体" w:cs="Arial"/>
                <w:sz w:val="24"/>
                <w:highlight w:val="none"/>
              </w:rPr>
            </w:pPr>
          </w:p>
        </w:tc>
      </w:tr>
      <w:tr w14:paraId="0D978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56" w:type="dxa"/>
            <w:shd w:val="clear" w:color="auto" w:fill="auto"/>
            <w:noWrap w:val="0"/>
            <w:vAlign w:val="center"/>
          </w:tcPr>
          <w:p w14:paraId="012D06CD">
            <w:pPr>
              <w:widowControl/>
              <w:spacing w:line="240" w:lineRule="auto"/>
              <w:jc w:val="center"/>
              <w:rPr>
                <w:rFonts w:hint="eastAsia" w:ascii="宋体" w:hAnsi="宋体" w:eastAsia="宋体" w:cs="Arial"/>
                <w:sz w:val="24"/>
                <w:szCs w:val="24"/>
                <w:highlight w:val="none"/>
                <w:lang w:val="en-US" w:eastAsia="zh-CN" w:bidi="ar-SA"/>
              </w:rPr>
            </w:pPr>
            <w:r>
              <w:rPr>
                <w:rFonts w:hint="eastAsia" w:ascii="宋体" w:hAnsi="宋体" w:eastAsia="宋体" w:cs="Arial"/>
                <w:sz w:val="24"/>
                <w:highlight w:val="none"/>
              </w:rPr>
              <w:t>……</w:t>
            </w:r>
          </w:p>
        </w:tc>
        <w:tc>
          <w:tcPr>
            <w:tcW w:w="2100" w:type="dxa"/>
            <w:shd w:val="clear" w:color="auto" w:fill="auto"/>
            <w:noWrap w:val="0"/>
            <w:vAlign w:val="center"/>
          </w:tcPr>
          <w:p w14:paraId="04AF43AC">
            <w:pPr>
              <w:widowControl/>
              <w:spacing w:line="360" w:lineRule="auto"/>
              <w:jc w:val="center"/>
              <w:rPr>
                <w:rFonts w:hint="eastAsia" w:ascii="宋体" w:hAnsi="宋体" w:eastAsia="宋体" w:cs="Arial"/>
                <w:b/>
                <w:bCs/>
                <w:sz w:val="24"/>
                <w:szCs w:val="24"/>
                <w:highlight w:val="none"/>
                <w:lang w:val="en-US" w:eastAsia="zh-CN" w:bidi="ar-SA"/>
              </w:rPr>
            </w:pPr>
          </w:p>
        </w:tc>
        <w:tc>
          <w:tcPr>
            <w:tcW w:w="1997" w:type="dxa"/>
            <w:shd w:val="clear" w:color="auto" w:fill="auto"/>
            <w:noWrap w:val="0"/>
            <w:vAlign w:val="center"/>
          </w:tcPr>
          <w:p w14:paraId="59426406">
            <w:pPr>
              <w:widowControl/>
              <w:spacing w:line="360" w:lineRule="auto"/>
              <w:jc w:val="center"/>
              <w:rPr>
                <w:rFonts w:hint="default" w:ascii="宋体" w:hAnsi="宋体" w:eastAsia="宋体" w:cs="Arial"/>
                <w:sz w:val="24"/>
                <w:szCs w:val="24"/>
                <w:highlight w:val="none"/>
                <w:lang w:val="en-US" w:eastAsia="zh-CN" w:bidi="ar-SA"/>
              </w:rPr>
            </w:pPr>
          </w:p>
        </w:tc>
        <w:tc>
          <w:tcPr>
            <w:tcW w:w="1042" w:type="dxa"/>
            <w:shd w:val="clear" w:color="auto" w:fill="auto"/>
            <w:noWrap w:val="0"/>
            <w:vAlign w:val="center"/>
          </w:tcPr>
          <w:p w14:paraId="5A563EB1">
            <w:pPr>
              <w:widowControl/>
              <w:spacing w:line="360" w:lineRule="auto"/>
              <w:jc w:val="center"/>
              <w:rPr>
                <w:rFonts w:hint="default" w:ascii="宋体" w:hAnsi="宋体" w:eastAsia="宋体" w:cs="Arial"/>
                <w:sz w:val="24"/>
                <w:szCs w:val="24"/>
                <w:highlight w:val="none"/>
                <w:lang w:val="en-US" w:eastAsia="zh-CN" w:bidi="ar-SA"/>
              </w:rPr>
            </w:pPr>
          </w:p>
        </w:tc>
        <w:tc>
          <w:tcPr>
            <w:tcW w:w="992" w:type="dxa"/>
            <w:shd w:val="clear" w:color="auto" w:fill="auto"/>
            <w:noWrap w:val="0"/>
            <w:vAlign w:val="center"/>
          </w:tcPr>
          <w:p w14:paraId="3B2C0AD5">
            <w:pPr>
              <w:widowControl/>
              <w:spacing w:line="360" w:lineRule="auto"/>
              <w:jc w:val="center"/>
              <w:rPr>
                <w:rFonts w:hint="default" w:ascii="宋体" w:hAnsi="宋体" w:eastAsia="宋体" w:cs="Arial"/>
                <w:sz w:val="24"/>
                <w:szCs w:val="24"/>
                <w:highlight w:val="none"/>
                <w:lang w:val="en-US" w:eastAsia="zh-CN" w:bidi="ar-SA"/>
              </w:rPr>
            </w:pPr>
          </w:p>
        </w:tc>
        <w:tc>
          <w:tcPr>
            <w:tcW w:w="919" w:type="dxa"/>
            <w:shd w:val="clear" w:color="auto" w:fill="auto"/>
            <w:noWrap w:val="0"/>
            <w:vAlign w:val="center"/>
          </w:tcPr>
          <w:p w14:paraId="5F23F289">
            <w:pPr>
              <w:widowControl/>
              <w:spacing w:line="360" w:lineRule="auto"/>
              <w:jc w:val="center"/>
              <w:rPr>
                <w:rFonts w:hint="default" w:ascii="宋体" w:hAnsi="宋体" w:eastAsia="宋体" w:cs="Arial"/>
                <w:sz w:val="24"/>
                <w:szCs w:val="24"/>
                <w:highlight w:val="none"/>
                <w:lang w:val="en-US" w:eastAsia="zh-CN" w:bidi="ar-SA"/>
              </w:rPr>
            </w:pPr>
          </w:p>
        </w:tc>
        <w:tc>
          <w:tcPr>
            <w:tcW w:w="1072" w:type="dxa"/>
            <w:shd w:val="clear" w:color="auto" w:fill="auto"/>
            <w:noWrap w:val="0"/>
            <w:vAlign w:val="center"/>
          </w:tcPr>
          <w:p w14:paraId="7734BCBB">
            <w:pPr>
              <w:widowControl/>
              <w:spacing w:line="360" w:lineRule="auto"/>
              <w:jc w:val="center"/>
              <w:rPr>
                <w:rFonts w:hint="default" w:ascii="宋体" w:hAnsi="宋体" w:eastAsia="宋体" w:cs="Arial"/>
                <w:sz w:val="24"/>
                <w:szCs w:val="24"/>
                <w:highlight w:val="none"/>
                <w:lang w:val="en-US" w:eastAsia="zh-CN" w:bidi="ar-SA"/>
              </w:rPr>
            </w:pPr>
          </w:p>
        </w:tc>
      </w:tr>
      <w:tr w14:paraId="6D05A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753" w:type="dxa"/>
            <w:gridSpan w:val="3"/>
            <w:noWrap w:val="0"/>
            <w:vAlign w:val="center"/>
          </w:tcPr>
          <w:p w14:paraId="587F8724">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总价</w:t>
            </w:r>
          </w:p>
        </w:tc>
        <w:tc>
          <w:tcPr>
            <w:tcW w:w="4025" w:type="dxa"/>
            <w:gridSpan w:val="4"/>
            <w:noWrap w:val="0"/>
            <w:vAlign w:val="center"/>
          </w:tcPr>
          <w:p w14:paraId="167BE863">
            <w:pPr>
              <w:widowControl/>
              <w:spacing w:line="360" w:lineRule="auto"/>
              <w:jc w:val="center"/>
              <w:rPr>
                <w:rFonts w:ascii="宋体" w:hAnsi="宋体" w:eastAsia="宋体" w:cs="Arial"/>
                <w:sz w:val="24"/>
                <w:highlight w:val="none"/>
              </w:rPr>
            </w:pPr>
          </w:p>
        </w:tc>
      </w:tr>
    </w:tbl>
    <w:p w14:paraId="1C01733C">
      <w:pPr>
        <w:tabs>
          <w:tab w:val="left" w:pos="1800"/>
          <w:tab w:val="left" w:pos="5580"/>
        </w:tabs>
        <w:jc w:val="left"/>
        <w:rPr>
          <w:rFonts w:hint="eastAsia" w:ascii="Times New Roman" w:hAnsi="Times New Roman" w:eastAsia="宋体" w:cs="Times New Roman"/>
          <w:color w:val="000000"/>
          <w:sz w:val="24"/>
          <w:highlight w:val="none"/>
        </w:rPr>
      </w:pPr>
    </w:p>
    <w:p w14:paraId="64DE573B">
      <w:pPr>
        <w:tabs>
          <w:tab w:val="left" w:pos="1800"/>
          <w:tab w:val="left" w:pos="5580"/>
        </w:tabs>
        <w:jc w:val="left"/>
        <w:rPr>
          <w:rFonts w:hint="eastAsia" w:ascii="Times New Roman" w:hAnsi="Times New Roman" w:eastAsia="宋体" w:cs="Times New Roman"/>
          <w:color w:val="000000"/>
          <w:sz w:val="24"/>
          <w:highlight w:val="none"/>
        </w:rPr>
      </w:pPr>
    </w:p>
    <w:p w14:paraId="7DBA41C8">
      <w:pPr>
        <w:tabs>
          <w:tab w:val="left" w:pos="1800"/>
          <w:tab w:val="left" w:pos="5580"/>
        </w:tabs>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注：1.本表应按包分别填写。</w:t>
      </w:r>
    </w:p>
    <w:p w14:paraId="3BD396D3">
      <w:pPr>
        <w:tabs>
          <w:tab w:val="left" w:pos="1800"/>
          <w:tab w:val="left" w:pos="5580"/>
        </w:tabs>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2.如果不提供分项报价将视为没有实质性响</w:t>
      </w:r>
      <w:r>
        <w:rPr>
          <w:rFonts w:ascii="Times New Roman" w:hAnsi="Times New Roman" w:eastAsia="宋体" w:cs="Times New Roman"/>
          <w:color w:val="000000"/>
          <w:sz w:val="24"/>
          <w:highlight w:val="none"/>
          <w:lang w:val="en-US" w:eastAsia="zh-CN"/>
        </w:rPr>
        <w:t>应</w:t>
      </w:r>
      <w:r>
        <w:rPr>
          <w:rFonts w:hint="eastAsia" w:ascii="Times New Roman" w:hAnsi="Times New Roman" w:eastAsia="宋体" w:cs="Times New Roman"/>
          <w:color w:val="000000"/>
          <w:sz w:val="24"/>
          <w:highlight w:val="none"/>
          <w:lang w:val="en-US" w:eastAsia="zh-CN"/>
        </w:rPr>
        <w:t>招标</w:t>
      </w:r>
      <w:r>
        <w:rPr>
          <w:rFonts w:ascii="Times New Roman" w:hAnsi="Times New Roman" w:eastAsia="宋体" w:cs="Times New Roman"/>
          <w:color w:val="000000"/>
          <w:sz w:val="24"/>
          <w:highlight w:val="none"/>
        </w:rPr>
        <w:t>文件</w:t>
      </w:r>
    </w:p>
    <w:p w14:paraId="1957857A">
      <w:pPr>
        <w:tabs>
          <w:tab w:val="left" w:pos="1800"/>
          <w:tab w:val="left" w:pos="5580"/>
        </w:tabs>
        <w:ind w:firstLine="480"/>
        <w:jc w:val="lef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r>
        <w:rPr>
          <w:rFonts w:hint="eastAsia" w:ascii="Times New Roman" w:hAnsi="Times New Roman" w:eastAsia="宋体" w:cs="Times New Roman"/>
          <w:color w:val="000000"/>
          <w:sz w:val="24"/>
          <w:highlight w:val="none"/>
        </w:rPr>
        <w:t>本表行数可以按照项目分项情况增加。</w:t>
      </w:r>
    </w:p>
    <w:p w14:paraId="34D9DE94">
      <w:pPr>
        <w:tabs>
          <w:tab w:val="left" w:pos="1800"/>
          <w:tab w:val="left" w:pos="5580"/>
        </w:tabs>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r>
        <w:rPr>
          <w:rFonts w:ascii="Times New Roman" w:hAnsi="Times New Roman" w:eastAsia="宋体" w:cs="Times New Roman"/>
          <w:color w:val="000000"/>
          <w:sz w:val="24"/>
          <w:highlight w:val="none"/>
        </w:rPr>
        <w:t>上述各项的</w:t>
      </w:r>
      <w:r>
        <w:rPr>
          <w:rFonts w:hint="eastAsia" w:ascii="Times New Roman" w:hAnsi="Times New Roman" w:eastAsia="宋体" w:cs="Times New Roman"/>
          <w:color w:val="000000"/>
          <w:sz w:val="24"/>
          <w:highlight w:val="none"/>
        </w:rPr>
        <w:t>服务内容如表格中填写不下的</w:t>
      </w:r>
      <w:r>
        <w:rPr>
          <w:rFonts w:ascii="Times New Roman" w:hAnsi="Times New Roman" w:eastAsia="宋体" w:cs="Times New Roman"/>
          <w:color w:val="000000"/>
          <w:sz w:val="24"/>
          <w:highlight w:val="none"/>
        </w:rPr>
        <w:t>，可</w:t>
      </w:r>
      <w:r>
        <w:rPr>
          <w:rFonts w:hint="eastAsia" w:ascii="Times New Roman" w:hAnsi="Times New Roman" w:eastAsia="宋体" w:cs="Times New Roman"/>
          <w:color w:val="000000"/>
          <w:sz w:val="24"/>
          <w:highlight w:val="none"/>
        </w:rPr>
        <w:t>以逐项</w:t>
      </w:r>
      <w:r>
        <w:rPr>
          <w:rFonts w:ascii="Times New Roman" w:hAnsi="Times New Roman" w:eastAsia="宋体" w:cs="Times New Roman"/>
          <w:color w:val="000000"/>
          <w:sz w:val="24"/>
          <w:highlight w:val="none"/>
        </w:rPr>
        <w:t>另页描述。</w:t>
      </w:r>
    </w:p>
    <w:p w14:paraId="088073C0">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default" w:ascii="宋体" w:hAnsi="宋体" w:eastAsia="宋体" w:cs="Times New Roman"/>
          <w:b w:val="0"/>
          <w:bCs w:val="0"/>
          <w:color w:val="C00000"/>
          <w:sz w:val="24"/>
          <w:szCs w:val="22"/>
          <w:highlight w:val="none"/>
          <w:lang w:val="en-US" w:eastAsia="zh-CN"/>
        </w:rPr>
      </w:pPr>
      <w:r>
        <w:rPr>
          <w:rFonts w:ascii="Times New Roman" w:hAnsi="Times New Roman" w:eastAsia="宋体" w:cs="Times New Roman"/>
          <w:color w:val="000000"/>
          <w:sz w:val="24"/>
          <w:highlight w:val="none"/>
          <w:lang w:val="zh-CN"/>
        </w:rPr>
        <w:t xml:space="preserve"> </w:t>
      </w:r>
    </w:p>
    <w:p w14:paraId="3E6040D7">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p>
    <w:p w14:paraId="6F3936ED">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供应商名称（加盖公章）</w:t>
      </w:r>
      <w:r>
        <w:rPr>
          <w:rFonts w:ascii="Times New Roman" w:hAnsi="Times New Roman" w:eastAsia="宋体" w:cs="Times New Roman"/>
          <w:color w:val="000000"/>
          <w:sz w:val="24"/>
          <w:highlight w:val="none"/>
          <w:lang w:val="zh-CN"/>
        </w:rPr>
        <w:t>：____________</w:t>
      </w:r>
    </w:p>
    <w:p w14:paraId="635A0E30">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p>
    <w:p w14:paraId="254F9F49">
      <w:pPr>
        <w:spacing w:line="360" w:lineRule="auto"/>
        <w:outlineLvl w:val="2"/>
        <w:rPr>
          <w:rFonts w:hint="eastAsia"/>
          <w:sz w:val="24"/>
          <w:szCs w:val="20"/>
          <w:highlight w:val="none"/>
          <w:lang w:val="en-US" w:eastAsia="zh-CN"/>
        </w:rPr>
      </w:pPr>
    </w:p>
    <w:p w14:paraId="10DEC627">
      <w:pPr>
        <w:spacing w:line="360" w:lineRule="auto"/>
        <w:outlineLvl w:val="2"/>
        <w:rPr>
          <w:rFonts w:hint="eastAsia"/>
          <w:sz w:val="24"/>
          <w:szCs w:val="20"/>
          <w:highlight w:val="none"/>
          <w:lang w:val="en-US" w:eastAsia="zh-CN"/>
        </w:rPr>
      </w:pPr>
    </w:p>
    <w:p w14:paraId="0D59266E">
      <w:pPr>
        <w:spacing w:line="360" w:lineRule="auto"/>
        <w:outlineLvl w:val="2"/>
        <w:rPr>
          <w:rFonts w:hint="eastAsia"/>
          <w:sz w:val="24"/>
          <w:szCs w:val="20"/>
          <w:highlight w:val="none"/>
          <w:lang w:val="en-US" w:eastAsia="zh-CN"/>
        </w:rPr>
      </w:pPr>
    </w:p>
    <w:p w14:paraId="14779304">
      <w:pPr>
        <w:spacing w:line="360" w:lineRule="auto"/>
        <w:outlineLvl w:val="2"/>
        <w:rPr>
          <w:rFonts w:hint="eastAsia"/>
          <w:sz w:val="24"/>
          <w:szCs w:val="20"/>
          <w:highlight w:val="none"/>
          <w:lang w:val="en-US" w:eastAsia="zh-CN"/>
        </w:rPr>
      </w:pPr>
    </w:p>
    <w:p w14:paraId="5D60F3C6">
      <w:pPr>
        <w:spacing w:line="360" w:lineRule="auto"/>
        <w:outlineLvl w:val="2"/>
        <w:rPr>
          <w:rFonts w:hint="eastAsia"/>
          <w:sz w:val="24"/>
          <w:szCs w:val="20"/>
          <w:highlight w:val="none"/>
          <w:lang w:val="en-US" w:eastAsia="zh-CN"/>
        </w:rPr>
      </w:pPr>
    </w:p>
    <w:p w14:paraId="5D63D66C">
      <w:pPr>
        <w:spacing w:line="360" w:lineRule="auto"/>
        <w:outlineLvl w:val="2"/>
        <w:rPr>
          <w:rFonts w:hint="eastAsia"/>
          <w:sz w:val="24"/>
          <w:szCs w:val="20"/>
          <w:highlight w:val="none"/>
          <w:lang w:val="en-US" w:eastAsia="zh-CN"/>
        </w:rPr>
      </w:pPr>
    </w:p>
    <w:p w14:paraId="41BE3CAC">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p>
    <w:p w14:paraId="1DC8ADF0">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  </w:t>
      </w:r>
    </w:p>
    <w:p w14:paraId="3EE1688B">
      <w:pPr>
        <w:spacing w:line="360" w:lineRule="auto"/>
        <w:outlineLvl w:val="2"/>
        <w:rPr>
          <w:rFonts w:hint="eastAsia"/>
          <w:sz w:val="24"/>
          <w:szCs w:val="20"/>
          <w:highlight w:val="none"/>
          <w:lang w:val="en-US" w:eastAsia="zh-CN"/>
        </w:rPr>
      </w:pPr>
    </w:p>
    <w:p w14:paraId="4222F448">
      <w:pPr>
        <w:spacing w:line="360" w:lineRule="auto"/>
        <w:outlineLvl w:val="2"/>
        <w:rPr>
          <w:rFonts w:hint="eastAsia"/>
          <w:sz w:val="24"/>
          <w:szCs w:val="20"/>
          <w:highlight w:val="none"/>
          <w:lang w:val="en-US" w:eastAsia="zh-CN"/>
        </w:rPr>
      </w:pPr>
    </w:p>
    <w:p w14:paraId="20249CE4">
      <w:pPr>
        <w:spacing w:line="360" w:lineRule="auto"/>
        <w:outlineLvl w:val="2"/>
        <w:rPr>
          <w:sz w:val="24"/>
          <w:szCs w:val="20"/>
          <w:highlight w:val="none"/>
        </w:rPr>
      </w:pPr>
      <w:r>
        <w:rPr>
          <w:rFonts w:hint="eastAsia"/>
          <w:sz w:val="24"/>
          <w:szCs w:val="20"/>
          <w:highlight w:val="none"/>
          <w:lang w:val="en-US" w:eastAsia="zh-CN"/>
        </w:rPr>
        <w:t xml:space="preserve">6  </w:t>
      </w:r>
      <w:r>
        <w:rPr>
          <w:sz w:val="24"/>
          <w:szCs w:val="20"/>
          <w:highlight w:val="none"/>
        </w:rPr>
        <w:t>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p>
    <w:p w14:paraId="70B6934A">
      <w:pPr>
        <w:spacing w:line="360" w:lineRule="auto"/>
        <w:rPr>
          <w:sz w:val="24"/>
          <w:szCs w:val="20"/>
          <w:highlight w:val="none"/>
        </w:rPr>
      </w:pPr>
    </w:p>
    <w:p w14:paraId="558269E3">
      <w:pPr>
        <w:tabs>
          <w:tab w:val="left" w:pos="2775"/>
          <w:tab w:val="center" w:pos="4153"/>
        </w:tabs>
        <w:spacing w:line="360" w:lineRule="auto"/>
        <w:jc w:val="center"/>
        <w:rPr>
          <w:b/>
          <w:sz w:val="36"/>
          <w:szCs w:val="36"/>
          <w:highlight w:val="none"/>
        </w:rPr>
      </w:pPr>
      <w:r>
        <w:rPr>
          <w:rFonts w:hint="eastAsia"/>
          <w:b/>
          <w:sz w:val="36"/>
          <w:szCs w:val="36"/>
          <w:highlight w:val="none"/>
        </w:rPr>
        <w:t>合同条款偏离表</w:t>
      </w:r>
    </w:p>
    <w:p w14:paraId="06C41A51">
      <w:pPr>
        <w:spacing w:line="360" w:lineRule="auto"/>
        <w:rPr>
          <w:sz w:val="24"/>
          <w:szCs w:val="20"/>
          <w:highlight w:val="none"/>
        </w:rPr>
      </w:pPr>
    </w:p>
    <w:p w14:paraId="4DD16F39">
      <w:pPr>
        <w:tabs>
          <w:tab w:val="left" w:pos="1800"/>
          <w:tab w:val="left" w:pos="5580"/>
        </w:tabs>
        <w:spacing w:line="360" w:lineRule="auto"/>
        <w:ind w:firstLine="360"/>
        <w:jc w:val="left"/>
        <w:rPr>
          <w:sz w:val="24"/>
          <w:highlight w:val="none"/>
        </w:rPr>
      </w:pPr>
      <w:r>
        <w:rPr>
          <w:sz w:val="24"/>
          <w:highlight w:val="none"/>
        </w:rPr>
        <w:t>项目编号/包号：_____________________     项目名称：_____________</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637FE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1A991EC0">
            <w:pPr>
              <w:jc w:val="left"/>
              <w:rPr>
                <w:b/>
                <w:sz w:val="24"/>
                <w:highlight w:val="none"/>
              </w:rPr>
            </w:pPr>
            <w:r>
              <w:rPr>
                <w:b/>
                <w:sz w:val="24"/>
                <w:highlight w:val="none"/>
              </w:rPr>
              <w:t>对本</w:t>
            </w:r>
            <w:r>
              <w:rPr>
                <w:rFonts w:hint="eastAsia"/>
                <w:b/>
                <w:sz w:val="24"/>
                <w:highlight w:val="none"/>
              </w:rPr>
              <w:t>项目</w:t>
            </w:r>
            <w:r>
              <w:rPr>
                <w:b/>
                <w:sz w:val="24"/>
                <w:highlight w:val="none"/>
              </w:rPr>
              <w:t>合同条款的偏离情况（请进行勾选）：</w:t>
            </w:r>
          </w:p>
          <w:p w14:paraId="13FCC301">
            <w:pPr>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6C1A5869">
            <w:pPr>
              <w:jc w:val="left"/>
              <w:rPr>
                <w:sz w:val="24"/>
                <w:highlight w:val="none"/>
              </w:rPr>
            </w:pPr>
            <w:r>
              <w:rPr>
                <w:b/>
                <w:sz w:val="24"/>
                <w:highlight w:val="none"/>
              </w:rPr>
              <w:t>□有偏离</w:t>
            </w:r>
            <w:r>
              <w:rPr>
                <w:sz w:val="24"/>
                <w:highlight w:val="none"/>
              </w:rPr>
              <w:t>（</w:t>
            </w:r>
            <w:r>
              <w:rPr>
                <w:sz w:val="24"/>
                <w:szCs w:val="21"/>
                <w:highlight w:val="none"/>
              </w:rPr>
              <w:t>如有偏离，</w:t>
            </w:r>
            <w:r>
              <w:rPr>
                <w:sz w:val="24"/>
                <w:highlight w:val="none"/>
              </w:rPr>
              <w:t>则</w:t>
            </w:r>
            <w:r>
              <w:rPr>
                <w:rFonts w:hint="eastAsia"/>
                <w:sz w:val="24"/>
                <w:highlight w:val="none"/>
              </w:rPr>
              <w:t>应</w:t>
            </w:r>
            <w:r>
              <w:rPr>
                <w:sz w:val="24"/>
                <w:highlight w:val="none"/>
              </w:rPr>
              <w:t>在本表中对偏离项逐一列明）</w:t>
            </w:r>
          </w:p>
        </w:tc>
      </w:tr>
      <w:tr w14:paraId="66095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A6E8456">
            <w:pPr>
              <w:jc w:val="center"/>
              <w:rPr>
                <w:sz w:val="24"/>
                <w:highlight w:val="none"/>
              </w:rPr>
            </w:pPr>
            <w:r>
              <w:rPr>
                <w:sz w:val="24"/>
                <w:highlight w:val="none"/>
              </w:rPr>
              <w:t>序号</w:t>
            </w:r>
          </w:p>
        </w:tc>
        <w:tc>
          <w:tcPr>
            <w:tcW w:w="1301" w:type="dxa"/>
            <w:noWrap w:val="0"/>
            <w:vAlign w:val="center"/>
          </w:tcPr>
          <w:p w14:paraId="139DAD51">
            <w:pPr>
              <w:jc w:val="center"/>
              <w:rPr>
                <w:sz w:val="24"/>
                <w:highlight w:val="none"/>
              </w:rPr>
            </w:pPr>
            <w:r>
              <w:rPr>
                <w:sz w:val="24"/>
                <w:szCs w:val="21"/>
                <w:highlight w:val="none"/>
              </w:rPr>
              <w:t>招标文件</w:t>
            </w:r>
            <w:r>
              <w:rPr>
                <w:sz w:val="24"/>
                <w:highlight w:val="none"/>
              </w:rPr>
              <w:t>条目号（页码）</w:t>
            </w:r>
          </w:p>
        </w:tc>
        <w:tc>
          <w:tcPr>
            <w:tcW w:w="2007" w:type="dxa"/>
            <w:noWrap w:val="0"/>
            <w:vAlign w:val="center"/>
          </w:tcPr>
          <w:p w14:paraId="0D33BEC7">
            <w:pPr>
              <w:jc w:val="center"/>
              <w:rPr>
                <w:sz w:val="24"/>
                <w:highlight w:val="none"/>
              </w:rPr>
            </w:pPr>
            <w:r>
              <w:rPr>
                <w:sz w:val="24"/>
                <w:szCs w:val="21"/>
                <w:highlight w:val="none"/>
              </w:rPr>
              <w:t>招标文件</w:t>
            </w:r>
            <w:r>
              <w:rPr>
                <w:sz w:val="24"/>
                <w:highlight w:val="none"/>
              </w:rPr>
              <w:t>要求</w:t>
            </w:r>
          </w:p>
        </w:tc>
        <w:tc>
          <w:tcPr>
            <w:tcW w:w="2008" w:type="dxa"/>
            <w:noWrap w:val="0"/>
            <w:vAlign w:val="center"/>
          </w:tcPr>
          <w:p w14:paraId="5ACDB8AA">
            <w:pPr>
              <w:jc w:val="center"/>
              <w:rPr>
                <w:sz w:val="24"/>
                <w:highlight w:val="none"/>
              </w:rPr>
            </w:pPr>
            <w:r>
              <w:rPr>
                <w:sz w:val="24"/>
                <w:highlight w:val="none"/>
              </w:rPr>
              <w:t>投标文件内容</w:t>
            </w:r>
          </w:p>
        </w:tc>
        <w:tc>
          <w:tcPr>
            <w:tcW w:w="2458" w:type="dxa"/>
            <w:noWrap w:val="0"/>
            <w:vAlign w:val="center"/>
          </w:tcPr>
          <w:p w14:paraId="5CE6A07B">
            <w:pPr>
              <w:jc w:val="center"/>
              <w:rPr>
                <w:sz w:val="24"/>
                <w:highlight w:val="none"/>
              </w:rPr>
            </w:pPr>
            <w:r>
              <w:rPr>
                <w:sz w:val="24"/>
                <w:highlight w:val="none"/>
              </w:rPr>
              <w:t>偏离情况</w:t>
            </w:r>
          </w:p>
        </w:tc>
        <w:tc>
          <w:tcPr>
            <w:tcW w:w="788" w:type="dxa"/>
            <w:noWrap w:val="0"/>
            <w:vAlign w:val="center"/>
          </w:tcPr>
          <w:p w14:paraId="34FAE198">
            <w:pPr>
              <w:jc w:val="center"/>
              <w:rPr>
                <w:sz w:val="24"/>
                <w:highlight w:val="none"/>
              </w:rPr>
            </w:pPr>
            <w:r>
              <w:rPr>
                <w:sz w:val="24"/>
                <w:highlight w:val="none"/>
              </w:rPr>
              <w:t>说明</w:t>
            </w:r>
          </w:p>
        </w:tc>
      </w:tr>
      <w:tr w14:paraId="2059B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CB3BFCF">
            <w:pPr>
              <w:jc w:val="center"/>
              <w:rPr>
                <w:sz w:val="24"/>
                <w:highlight w:val="none"/>
              </w:rPr>
            </w:pPr>
          </w:p>
        </w:tc>
        <w:tc>
          <w:tcPr>
            <w:tcW w:w="1301" w:type="dxa"/>
            <w:noWrap w:val="0"/>
            <w:vAlign w:val="center"/>
          </w:tcPr>
          <w:p w14:paraId="0E823285">
            <w:pPr>
              <w:jc w:val="center"/>
              <w:rPr>
                <w:sz w:val="24"/>
                <w:highlight w:val="none"/>
              </w:rPr>
            </w:pPr>
          </w:p>
        </w:tc>
        <w:tc>
          <w:tcPr>
            <w:tcW w:w="2007" w:type="dxa"/>
            <w:noWrap w:val="0"/>
            <w:vAlign w:val="center"/>
          </w:tcPr>
          <w:p w14:paraId="1E7744C9">
            <w:pPr>
              <w:jc w:val="center"/>
              <w:rPr>
                <w:sz w:val="24"/>
                <w:highlight w:val="none"/>
              </w:rPr>
            </w:pPr>
          </w:p>
        </w:tc>
        <w:tc>
          <w:tcPr>
            <w:tcW w:w="2008" w:type="dxa"/>
            <w:noWrap w:val="0"/>
            <w:vAlign w:val="center"/>
          </w:tcPr>
          <w:p w14:paraId="3B10342E">
            <w:pPr>
              <w:jc w:val="center"/>
              <w:rPr>
                <w:sz w:val="24"/>
                <w:highlight w:val="none"/>
              </w:rPr>
            </w:pPr>
          </w:p>
        </w:tc>
        <w:tc>
          <w:tcPr>
            <w:tcW w:w="2458" w:type="dxa"/>
            <w:noWrap w:val="0"/>
            <w:vAlign w:val="center"/>
          </w:tcPr>
          <w:p w14:paraId="5E83F62E">
            <w:pPr>
              <w:jc w:val="center"/>
              <w:rPr>
                <w:sz w:val="24"/>
                <w:highlight w:val="none"/>
              </w:rPr>
            </w:pPr>
          </w:p>
        </w:tc>
        <w:tc>
          <w:tcPr>
            <w:tcW w:w="788" w:type="dxa"/>
            <w:noWrap w:val="0"/>
            <w:vAlign w:val="center"/>
          </w:tcPr>
          <w:p w14:paraId="2A55C792">
            <w:pPr>
              <w:jc w:val="center"/>
              <w:rPr>
                <w:sz w:val="24"/>
                <w:highlight w:val="none"/>
              </w:rPr>
            </w:pPr>
          </w:p>
        </w:tc>
      </w:tr>
      <w:tr w14:paraId="5E3A9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624B290">
            <w:pPr>
              <w:jc w:val="center"/>
              <w:rPr>
                <w:sz w:val="24"/>
                <w:highlight w:val="none"/>
              </w:rPr>
            </w:pPr>
          </w:p>
        </w:tc>
        <w:tc>
          <w:tcPr>
            <w:tcW w:w="1301" w:type="dxa"/>
            <w:noWrap w:val="0"/>
            <w:vAlign w:val="center"/>
          </w:tcPr>
          <w:p w14:paraId="28B06207">
            <w:pPr>
              <w:jc w:val="center"/>
              <w:rPr>
                <w:sz w:val="24"/>
                <w:highlight w:val="none"/>
              </w:rPr>
            </w:pPr>
          </w:p>
        </w:tc>
        <w:tc>
          <w:tcPr>
            <w:tcW w:w="2007" w:type="dxa"/>
            <w:noWrap w:val="0"/>
            <w:vAlign w:val="center"/>
          </w:tcPr>
          <w:p w14:paraId="38017339">
            <w:pPr>
              <w:jc w:val="center"/>
              <w:rPr>
                <w:sz w:val="24"/>
                <w:highlight w:val="none"/>
              </w:rPr>
            </w:pPr>
          </w:p>
        </w:tc>
        <w:tc>
          <w:tcPr>
            <w:tcW w:w="2008" w:type="dxa"/>
            <w:noWrap w:val="0"/>
            <w:vAlign w:val="center"/>
          </w:tcPr>
          <w:p w14:paraId="4579EBB9">
            <w:pPr>
              <w:jc w:val="center"/>
              <w:rPr>
                <w:sz w:val="24"/>
                <w:highlight w:val="none"/>
              </w:rPr>
            </w:pPr>
          </w:p>
        </w:tc>
        <w:tc>
          <w:tcPr>
            <w:tcW w:w="2458" w:type="dxa"/>
            <w:noWrap w:val="0"/>
            <w:vAlign w:val="center"/>
          </w:tcPr>
          <w:p w14:paraId="6BFF48C0">
            <w:pPr>
              <w:jc w:val="center"/>
              <w:rPr>
                <w:sz w:val="24"/>
                <w:highlight w:val="none"/>
              </w:rPr>
            </w:pPr>
          </w:p>
        </w:tc>
        <w:tc>
          <w:tcPr>
            <w:tcW w:w="788" w:type="dxa"/>
            <w:noWrap w:val="0"/>
            <w:vAlign w:val="center"/>
          </w:tcPr>
          <w:p w14:paraId="7C3DE000">
            <w:pPr>
              <w:jc w:val="center"/>
              <w:rPr>
                <w:sz w:val="24"/>
                <w:highlight w:val="none"/>
              </w:rPr>
            </w:pPr>
          </w:p>
        </w:tc>
      </w:tr>
      <w:tr w14:paraId="6E9F7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CE315A9">
            <w:pPr>
              <w:jc w:val="center"/>
              <w:rPr>
                <w:sz w:val="24"/>
                <w:highlight w:val="none"/>
              </w:rPr>
            </w:pPr>
          </w:p>
        </w:tc>
        <w:tc>
          <w:tcPr>
            <w:tcW w:w="1301" w:type="dxa"/>
            <w:noWrap w:val="0"/>
            <w:vAlign w:val="center"/>
          </w:tcPr>
          <w:p w14:paraId="28C8DE59">
            <w:pPr>
              <w:jc w:val="center"/>
              <w:rPr>
                <w:sz w:val="24"/>
                <w:highlight w:val="none"/>
              </w:rPr>
            </w:pPr>
          </w:p>
        </w:tc>
        <w:tc>
          <w:tcPr>
            <w:tcW w:w="2007" w:type="dxa"/>
            <w:noWrap w:val="0"/>
            <w:vAlign w:val="center"/>
          </w:tcPr>
          <w:p w14:paraId="0F5B5A3A">
            <w:pPr>
              <w:jc w:val="center"/>
              <w:rPr>
                <w:sz w:val="24"/>
                <w:highlight w:val="none"/>
              </w:rPr>
            </w:pPr>
          </w:p>
        </w:tc>
        <w:tc>
          <w:tcPr>
            <w:tcW w:w="2008" w:type="dxa"/>
            <w:noWrap w:val="0"/>
            <w:vAlign w:val="center"/>
          </w:tcPr>
          <w:p w14:paraId="1727809C">
            <w:pPr>
              <w:jc w:val="center"/>
              <w:rPr>
                <w:sz w:val="24"/>
                <w:highlight w:val="none"/>
              </w:rPr>
            </w:pPr>
          </w:p>
        </w:tc>
        <w:tc>
          <w:tcPr>
            <w:tcW w:w="2458" w:type="dxa"/>
            <w:noWrap w:val="0"/>
            <w:vAlign w:val="center"/>
          </w:tcPr>
          <w:p w14:paraId="050A66B4">
            <w:pPr>
              <w:jc w:val="center"/>
              <w:rPr>
                <w:sz w:val="24"/>
                <w:highlight w:val="none"/>
              </w:rPr>
            </w:pPr>
          </w:p>
        </w:tc>
        <w:tc>
          <w:tcPr>
            <w:tcW w:w="788" w:type="dxa"/>
            <w:noWrap w:val="0"/>
            <w:vAlign w:val="center"/>
          </w:tcPr>
          <w:p w14:paraId="120A9C3E">
            <w:pPr>
              <w:jc w:val="center"/>
              <w:rPr>
                <w:sz w:val="24"/>
                <w:highlight w:val="none"/>
              </w:rPr>
            </w:pPr>
          </w:p>
        </w:tc>
      </w:tr>
      <w:tr w14:paraId="60E2D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7EE808A">
            <w:pPr>
              <w:jc w:val="center"/>
              <w:rPr>
                <w:sz w:val="24"/>
                <w:highlight w:val="none"/>
              </w:rPr>
            </w:pPr>
            <w:r>
              <w:rPr>
                <w:sz w:val="24"/>
                <w:highlight w:val="none"/>
              </w:rPr>
              <w:t>……</w:t>
            </w:r>
          </w:p>
        </w:tc>
        <w:tc>
          <w:tcPr>
            <w:tcW w:w="1301" w:type="dxa"/>
            <w:noWrap w:val="0"/>
            <w:vAlign w:val="center"/>
          </w:tcPr>
          <w:p w14:paraId="183FA6D9">
            <w:pPr>
              <w:jc w:val="center"/>
              <w:rPr>
                <w:sz w:val="24"/>
                <w:highlight w:val="none"/>
              </w:rPr>
            </w:pPr>
          </w:p>
        </w:tc>
        <w:tc>
          <w:tcPr>
            <w:tcW w:w="2007" w:type="dxa"/>
            <w:noWrap w:val="0"/>
            <w:vAlign w:val="center"/>
          </w:tcPr>
          <w:p w14:paraId="62F8AC8C">
            <w:pPr>
              <w:jc w:val="center"/>
              <w:rPr>
                <w:sz w:val="24"/>
                <w:highlight w:val="none"/>
              </w:rPr>
            </w:pPr>
          </w:p>
        </w:tc>
        <w:tc>
          <w:tcPr>
            <w:tcW w:w="2008" w:type="dxa"/>
            <w:noWrap w:val="0"/>
            <w:vAlign w:val="center"/>
          </w:tcPr>
          <w:p w14:paraId="2B439D0F">
            <w:pPr>
              <w:jc w:val="center"/>
              <w:rPr>
                <w:sz w:val="24"/>
                <w:highlight w:val="none"/>
              </w:rPr>
            </w:pPr>
          </w:p>
        </w:tc>
        <w:tc>
          <w:tcPr>
            <w:tcW w:w="2458" w:type="dxa"/>
            <w:noWrap w:val="0"/>
            <w:vAlign w:val="center"/>
          </w:tcPr>
          <w:p w14:paraId="68B7DF0A">
            <w:pPr>
              <w:jc w:val="center"/>
              <w:rPr>
                <w:sz w:val="24"/>
                <w:highlight w:val="none"/>
              </w:rPr>
            </w:pPr>
          </w:p>
        </w:tc>
        <w:tc>
          <w:tcPr>
            <w:tcW w:w="788" w:type="dxa"/>
            <w:noWrap w:val="0"/>
            <w:vAlign w:val="center"/>
          </w:tcPr>
          <w:p w14:paraId="366C2684">
            <w:pPr>
              <w:jc w:val="center"/>
              <w:rPr>
                <w:sz w:val="24"/>
                <w:highlight w:val="none"/>
              </w:rPr>
            </w:pPr>
          </w:p>
        </w:tc>
      </w:tr>
    </w:tbl>
    <w:p w14:paraId="038DE8B3">
      <w:pPr>
        <w:tabs>
          <w:tab w:val="left" w:pos="1800"/>
          <w:tab w:val="left" w:pos="5580"/>
        </w:tabs>
        <w:jc w:val="left"/>
        <w:rPr>
          <w:sz w:val="24"/>
          <w:highlight w:val="none"/>
        </w:rPr>
      </w:pPr>
    </w:p>
    <w:p w14:paraId="42AF3FF9">
      <w:pPr>
        <w:tabs>
          <w:tab w:val="left" w:pos="1800"/>
          <w:tab w:val="left" w:pos="5580"/>
        </w:tabs>
        <w:jc w:val="left"/>
        <w:rPr>
          <w:sz w:val="24"/>
          <w:highlight w:val="none"/>
        </w:rPr>
      </w:pPr>
      <w:r>
        <w:rPr>
          <w:sz w:val="24"/>
          <w:highlight w:val="none"/>
        </w:rPr>
        <w:t>注：</w:t>
      </w:r>
    </w:p>
    <w:p w14:paraId="6654C815">
      <w:pPr>
        <w:tabs>
          <w:tab w:val="left" w:pos="1800"/>
          <w:tab w:val="left" w:pos="5580"/>
        </w:tabs>
        <w:jc w:val="left"/>
        <w:rPr>
          <w:sz w:val="24"/>
          <w:highlight w:val="none"/>
        </w:rPr>
      </w:pPr>
      <w:r>
        <w:rPr>
          <w:rFonts w:hint="eastAsia"/>
          <w:sz w:val="24"/>
          <w:highlight w:val="none"/>
        </w:rPr>
        <w:t>1</w:t>
      </w:r>
      <w:r>
        <w:rPr>
          <w:sz w:val="24"/>
          <w:highlight w:val="none"/>
        </w:rPr>
        <w:t>. 对合同条款中的所有要求，除本表所列明的所有偏离外，均视作供应商已对之理解和</w:t>
      </w:r>
      <w:r>
        <w:rPr>
          <w:rFonts w:hint="eastAsia"/>
          <w:sz w:val="24"/>
          <w:highlight w:val="none"/>
        </w:rPr>
        <w:t>响应</w:t>
      </w:r>
      <w:r>
        <w:rPr>
          <w:sz w:val="24"/>
          <w:highlight w:val="none"/>
        </w:rPr>
        <w:t>。</w:t>
      </w:r>
    </w:p>
    <w:p w14:paraId="0D3FD11E">
      <w:pPr>
        <w:tabs>
          <w:tab w:val="left" w:pos="1800"/>
          <w:tab w:val="left" w:pos="5580"/>
        </w:tabs>
        <w:jc w:val="left"/>
        <w:rPr>
          <w:sz w:val="24"/>
          <w:highlight w:val="none"/>
        </w:rPr>
      </w:pPr>
      <w:r>
        <w:rPr>
          <w:rFonts w:hint="eastAsia"/>
          <w:sz w:val="24"/>
          <w:highlight w:val="none"/>
        </w:rPr>
        <w:t>2</w:t>
      </w:r>
      <w:r>
        <w:rPr>
          <w:sz w:val="24"/>
          <w:highlight w:val="none"/>
        </w:rPr>
        <w:t xml:space="preserve">. </w:t>
      </w:r>
      <w:r>
        <w:rPr>
          <w:rFonts w:hint="eastAsia"/>
          <w:sz w:val="24"/>
          <w:highlight w:val="none"/>
        </w:rPr>
        <w:t>“偏离情况”列应</w:t>
      </w:r>
      <w:r>
        <w:rPr>
          <w:sz w:val="24"/>
          <w:highlight w:val="none"/>
        </w:rPr>
        <w:t>据实</w:t>
      </w:r>
      <w:r>
        <w:rPr>
          <w:rFonts w:hint="eastAsia"/>
          <w:sz w:val="24"/>
          <w:highlight w:val="none"/>
        </w:rPr>
        <w:t>填写“正偏离”或“负偏离”。</w:t>
      </w:r>
    </w:p>
    <w:p w14:paraId="252D0AC0">
      <w:pPr>
        <w:spacing w:line="360" w:lineRule="auto"/>
        <w:rPr>
          <w:sz w:val="24"/>
          <w:szCs w:val="20"/>
          <w:highlight w:val="none"/>
        </w:rPr>
      </w:pPr>
    </w:p>
    <w:p w14:paraId="0C908159">
      <w:pPr>
        <w:spacing w:before="25" w:after="25" w:line="360" w:lineRule="auto"/>
        <w:rPr>
          <w:sz w:val="24"/>
          <w:highlight w:val="none"/>
          <w:lang w:val="zh-CN"/>
        </w:rPr>
      </w:pPr>
      <w:r>
        <w:rPr>
          <w:sz w:val="24"/>
          <w:highlight w:val="none"/>
          <w:lang w:val="zh-CN"/>
        </w:rPr>
        <w:t xml:space="preserve">                      </w:t>
      </w:r>
    </w:p>
    <w:p w14:paraId="10F9392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277003F5">
      <w:pPr>
        <w:spacing w:before="25" w:after="25" w:line="360" w:lineRule="auto"/>
        <w:rPr>
          <w:sz w:val="24"/>
          <w:highlight w:val="none"/>
          <w:lang w:val="zh-CN"/>
        </w:rPr>
      </w:pPr>
      <w:r>
        <w:rPr>
          <w:sz w:val="24"/>
          <w:szCs w:val="20"/>
          <w:highlight w:val="none"/>
        </w:rPr>
        <w:t xml:space="preserve">日期：_____年______月______日   </w:t>
      </w:r>
    </w:p>
    <w:p w14:paraId="2A0C6C54">
      <w:pPr>
        <w:spacing w:line="360" w:lineRule="auto"/>
        <w:outlineLvl w:val="2"/>
        <w:rPr>
          <w:sz w:val="24"/>
          <w:szCs w:val="20"/>
          <w:highlight w:val="none"/>
        </w:rPr>
      </w:pPr>
      <w:r>
        <w:rPr>
          <w:sz w:val="24"/>
          <w:szCs w:val="20"/>
          <w:highlight w:val="none"/>
        </w:rPr>
        <w:br w:type="page" w:clear="all"/>
      </w:r>
      <w:r>
        <w:rPr>
          <w:rFonts w:hint="eastAsia"/>
          <w:sz w:val="24"/>
          <w:szCs w:val="20"/>
          <w:highlight w:val="none"/>
          <w:lang w:val="en-US" w:eastAsia="zh-CN"/>
        </w:rPr>
        <w:t>7</w:t>
      </w:r>
      <w:r>
        <w:rPr>
          <w:sz w:val="24"/>
          <w:szCs w:val="20"/>
          <w:highlight w:val="none"/>
        </w:rPr>
        <w:t xml:space="preserve">  </w:t>
      </w:r>
      <w:bookmarkEnd w:id="894"/>
      <w:bookmarkEnd w:id="895"/>
      <w:bookmarkEnd w:id="896"/>
      <w:bookmarkEnd w:id="897"/>
      <w:bookmarkEnd w:id="898"/>
      <w:bookmarkEnd w:id="899"/>
      <w:bookmarkEnd w:id="900"/>
      <w:bookmarkEnd w:id="901"/>
      <w:bookmarkEnd w:id="902"/>
      <w:bookmarkEnd w:id="903"/>
      <w:bookmarkEnd w:id="904"/>
      <w:bookmarkEnd w:id="905"/>
      <w:bookmarkEnd w:id="906"/>
      <w:r>
        <w:rPr>
          <w:sz w:val="24"/>
          <w:szCs w:val="20"/>
          <w:highlight w:val="none"/>
        </w:rPr>
        <w:t>采购需求偏离表</w:t>
      </w:r>
    </w:p>
    <w:p w14:paraId="50A40A22">
      <w:pPr>
        <w:spacing w:line="360" w:lineRule="auto"/>
        <w:jc w:val="center"/>
        <w:rPr>
          <w:rFonts w:hint="eastAsia"/>
          <w:b/>
          <w:sz w:val="36"/>
          <w:szCs w:val="36"/>
          <w:highlight w:val="none"/>
        </w:rPr>
      </w:pPr>
    </w:p>
    <w:p w14:paraId="34D5B771">
      <w:pPr>
        <w:spacing w:line="360" w:lineRule="auto"/>
        <w:jc w:val="center"/>
        <w:rPr>
          <w:b/>
          <w:sz w:val="36"/>
          <w:szCs w:val="36"/>
          <w:highlight w:val="none"/>
        </w:rPr>
      </w:pPr>
      <w:r>
        <w:rPr>
          <w:rFonts w:hint="eastAsia"/>
          <w:b/>
          <w:sz w:val="36"/>
          <w:szCs w:val="36"/>
          <w:highlight w:val="none"/>
        </w:rPr>
        <w:t>采购需求偏离表</w:t>
      </w:r>
    </w:p>
    <w:p w14:paraId="7B12EA76">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w:t>
      </w:r>
    </w:p>
    <w:tbl>
      <w:tblPr>
        <w:tblStyle w:val="3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452C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21FB2F27">
            <w:pPr>
              <w:jc w:val="center"/>
              <w:rPr>
                <w:sz w:val="24"/>
                <w:highlight w:val="none"/>
              </w:rPr>
            </w:pPr>
            <w:r>
              <w:rPr>
                <w:sz w:val="24"/>
                <w:highlight w:val="none"/>
              </w:rPr>
              <w:t>序号</w:t>
            </w:r>
          </w:p>
        </w:tc>
        <w:tc>
          <w:tcPr>
            <w:tcW w:w="1482" w:type="dxa"/>
            <w:noWrap w:val="0"/>
            <w:vAlign w:val="center"/>
          </w:tcPr>
          <w:p w14:paraId="68D35D5F">
            <w:pPr>
              <w:jc w:val="center"/>
              <w:rPr>
                <w:sz w:val="24"/>
                <w:highlight w:val="none"/>
              </w:rPr>
            </w:pPr>
            <w:r>
              <w:rPr>
                <w:sz w:val="24"/>
                <w:highlight w:val="none"/>
              </w:rPr>
              <w:t>招标文件条目号(页码)</w:t>
            </w:r>
          </w:p>
        </w:tc>
        <w:tc>
          <w:tcPr>
            <w:tcW w:w="2384" w:type="dxa"/>
            <w:noWrap w:val="0"/>
            <w:vAlign w:val="center"/>
          </w:tcPr>
          <w:p w14:paraId="6B1A2633">
            <w:pPr>
              <w:jc w:val="center"/>
              <w:rPr>
                <w:sz w:val="24"/>
                <w:highlight w:val="none"/>
              </w:rPr>
            </w:pPr>
            <w:r>
              <w:rPr>
                <w:sz w:val="24"/>
                <w:highlight w:val="none"/>
              </w:rPr>
              <w:t>招标文件要求</w:t>
            </w:r>
          </w:p>
        </w:tc>
        <w:tc>
          <w:tcPr>
            <w:tcW w:w="2126" w:type="dxa"/>
            <w:noWrap w:val="0"/>
            <w:vAlign w:val="center"/>
          </w:tcPr>
          <w:p w14:paraId="16D77614">
            <w:pPr>
              <w:jc w:val="center"/>
              <w:rPr>
                <w:sz w:val="24"/>
                <w:highlight w:val="none"/>
              </w:rPr>
            </w:pPr>
            <w:r>
              <w:rPr>
                <w:sz w:val="24"/>
                <w:highlight w:val="none"/>
              </w:rPr>
              <w:t>投标响应内容</w:t>
            </w:r>
          </w:p>
        </w:tc>
        <w:tc>
          <w:tcPr>
            <w:tcW w:w="1875" w:type="dxa"/>
            <w:noWrap w:val="0"/>
            <w:vAlign w:val="center"/>
          </w:tcPr>
          <w:p w14:paraId="335B6CDA">
            <w:pPr>
              <w:jc w:val="center"/>
              <w:rPr>
                <w:sz w:val="24"/>
                <w:highlight w:val="none"/>
              </w:rPr>
            </w:pPr>
            <w:r>
              <w:rPr>
                <w:sz w:val="24"/>
                <w:highlight w:val="none"/>
              </w:rPr>
              <w:t>偏离情况</w:t>
            </w:r>
          </w:p>
        </w:tc>
        <w:tc>
          <w:tcPr>
            <w:tcW w:w="1009" w:type="dxa"/>
            <w:noWrap w:val="0"/>
            <w:vAlign w:val="center"/>
          </w:tcPr>
          <w:p w14:paraId="20BA7026">
            <w:pPr>
              <w:jc w:val="center"/>
              <w:rPr>
                <w:sz w:val="24"/>
                <w:highlight w:val="none"/>
              </w:rPr>
            </w:pPr>
            <w:r>
              <w:rPr>
                <w:sz w:val="24"/>
                <w:highlight w:val="none"/>
              </w:rPr>
              <w:t>说明</w:t>
            </w:r>
          </w:p>
        </w:tc>
      </w:tr>
      <w:tr w14:paraId="24840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8796D74">
            <w:pPr>
              <w:jc w:val="center"/>
              <w:rPr>
                <w:sz w:val="24"/>
                <w:highlight w:val="none"/>
              </w:rPr>
            </w:pPr>
          </w:p>
        </w:tc>
        <w:tc>
          <w:tcPr>
            <w:tcW w:w="1482" w:type="dxa"/>
            <w:noWrap w:val="0"/>
            <w:vAlign w:val="center"/>
          </w:tcPr>
          <w:p w14:paraId="4D125671">
            <w:pPr>
              <w:jc w:val="center"/>
              <w:rPr>
                <w:sz w:val="24"/>
                <w:highlight w:val="none"/>
              </w:rPr>
            </w:pPr>
          </w:p>
        </w:tc>
        <w:tc>
          <w:tcPr>
            <w:tcW w:w="2384" w:type="dxa"/>
            <w:noWrap w:val="0"/>
            <w:vAlign w:val="center"/>
          </w:tcPr>
          <w:p w14:paraId="535D1D26">
            <w:pPr>
              <w:jc w:val="center"/>
              <w:rPr>
                <w:sz w:val="24"/>
                <w:highlight w:val="none"/>
              </w:rPr>
            </w:pPr>
          </w:p>
        </w:tc>
        <w:tc>
          <w:tcPr>
            <w:tcW w:w="2126" w:type="dxa"/>
            <w:noWrap w:val="0"/>
            <w:vAlign w:val="center"/>
          </w:tcPr>
          <w:p w14:paraId="01EAF288">
            <w:pPr>
              <w:jc w:val="center"/>
              <w:rPr>
                <w:sz w:val="24"/>
                <w:highlight w:val="none"/>
              </w:rPr>
            </w:pPr>
          </w:p>
        </w:tc>
        <w:tc>
          <w:tcPr>
            <w:tcW w:w="1875" w:type="dxa"/>
            <w:noWrap w:val="0"/>
            <w:vAlign w:val="center"/>
          </w:tcPr>
          <w:p w14:paraId="1DE747A2">
            <w:pPr>
              <w:jc w:val="center"/>
              <w:rPr>
                <w:sz w:val="24"/>
                <w:highlight w:val="none"/>
              </w:rPr>
            </w:pPr>
          </w:p>
        </w:tc>
        <w:tc>
          <w:tcPr>
            <w:tcW w:w="1009" w:type="dxa"/>
            <w:noWrap w:val="0"/>
            <w:vAlign w:val="center"/>
          </w:tcPr>
          <w:p w14:paraId="7AFB5847">
            <w:pPr>
              <w:jc w:val="center"/>
              <w:rPr>
                <w:sz w:val="24"/>
                <w:highlight w:val="none"/>
              </w:rPr>
            </w:pPr>
          </w:p>
        </w:tc>
      </w:tr>
      <w:tr w14:paraId="66A29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3BE5030">
            <w:pPr>
              <w:jc w:val="center"/>
              <w:rPr>
                <w:sz w:val="24"/>
                <w:highlight w:val="none"/>
              </w:rPr>
            </w:pPr>
          </w:p>
        </w:tc>
        <w:tc>
          <w:tcPr>
            <w:tcW w:w="1482" w:type="dxa"/>
            <w:noWrap w:val="0"/>
            <w:vAlign w:val="center"/>
          </w:tcPr>
          <w:p w14:paraId="0F6EE760">
            <w:pPr>
              <w:jc w:val="center"/>
              <w:rPr>
                <w:sz w:val="24"/>
                <w:highlight w:val="none"/>
              </w:rPr>
            </w:pPr>
          </w:p>
        </w:tc>
        <w:tc>
          <w:tcPr>
            <w:tcW w:w="2384" w:type="dxa"/>
            <w:noWrap w:val="0"/>
            <w:vAlign w:val="center"/>
          </w:tcPr>
          <w:p w14:paraId="6F77F5AC">
            <w:pPr>
              <w:jc w:val="center"/>
              <w:rPr>
                <w:sz w:val="24"/>
                <w:highlight w:val="none"/>
              </w:rPr>
            </w:pPr>
          </w:p>
        </w:tc>
        <w:tc>
          <w:tcPr>
            <w:tcW w:w="2126" w:type="dxa"/>
            <w:noWrap w:val="0"/>
            <w:vAlign w:val="center"/>
          </w:tcPr>
          <w:p w14:paraId="210A9B9B">
            <w:pPr>
              <w:jc w:val="center"/>
              <w:rPr>
                <w:sz w:val="24"/>
                <w:highlight w:val="none"/>
              </w:rPr>
            </w:pPr>
          </w:p>
        </w:tc>
        <w:tc>
          <w:tcPr>
            <w:tcW w:w="1875" w:type="dxa"/>
            <w:noWrap w:val="0"/>
            <w:vAlign w:val="center"/>
          </w:tcPr>
          <w:p w14:paraId="2C5D33AF">
            <w:pPr>
              <w:jc w:val="center"/>
              <w:rPr>
                <w:sz w:val="24"/>
                <w:highlight w:val="none"/>
              </w:rPr>
            </w:pPr>
          </w:p>
        </w:tc>
        <w:tc>
          <w:tcPr>
            <w:tcW w:w="1009" w:type="dxa"/>
            <w:noWrap w:val="0"/>
            <w:vAlign w:val="center"/>
          </w:tcPr>
          <w:p w14:paraId="494B7470">
            <w:pPr>
              <w:jc w:val="center"/>
              <w:rPr>
                <w:sz w:val="24"/>
                <w:highlight w:val="none"/>
              </w:rPr>
            </w:pPr>
          </w:p>
        </w:tc>
      </w:tr>
      <w:tr w14:paraId="32BA5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2E084CA">
            <w:pPr>
              <w:jc w:val="center"/>
              <w:rPr>
                <w:sz w:val="24"/>
                <w:highlight w:val="none"/>
              </w:rPr>
            </w:pPr>
          </w:p>
        </w:tc>
        <w:tc>
          <w:tcPr>
            <w:tcW w:w="1482" w:type="dxa"/>
            <w:noWrap w:val="0"/>
            <w:vAlign w:val="center"/>
          </w:tcPr>
          <w:p w14:paraId="44037803">
            <w:pPr>
              <w:jc w:val="center"/>
              <w:rPr>
                <w:sz w:val="24"/>
                <w:highlight w:val="none"/>
              </w:rPr>
            </w:pPr>
          </w:p>
        </w:tc>
        <w:tc>
          <w:tcPr>
            <w:tcW w:w="2384" w:type="dxa"/>
            <w:noWrap w:val="0"/>
            <w:vAlign w:val="center"/>
          </w:tcPr>
          <w:p w14:paraId="453189A4">
            <w:pPr>
              <w:jc w:val="center"/>
              <w:rPr>
                <w:sz w:val="24"/>
                <w:highlight w:val="none"/>
              </w:rPr>
            </w:pPr>
          </w:p>
        </w:tc>
        <w:tc>
          <w:tcPr>
            <w:tcW w:w="2126" w:type="dxa"/>
            <w:noWrap w:val="0"/>
            <w:vAlign w:val="center"/>
          </w:tcPr>
          <w:p w14:paraId="54F9B77B">
            <w:pPr>
              <w:jc w:val="center"/>
              <w:rPr>
                <w:sz w:val="24"/>
                <w:highlight w:val="none"/>
              </w:rPr>
            </w:pPr>
          </w:p>
        </w:tc>
        <w:tc>
          <w:tcPr>
            <w:tcW w:w="1875" w:type="dxa"/>
            <w:noWrap w:val="0"/>
            <w:vAlign w:val="center"/>
          </w:tcPr>
          <w:p w14:paraId="16EFE3C4">
            <w:pPr>
              <w:jc w:val="center"/>
              <w:rPr>
                <w:sz w:val="24"/>
                <w:highlight w:val="none"/>
              </w:rPr>
            </w:pPr>
          </w:p>
        </w:tc>
        <w:tc>
          <w:tcPr>
            <w:tcW w:w="1009" w:type="dxa"/>
            <w:noWrap w:val="0"/>
            <w:vAlign w:val="center"/>
          </w:tcPr>
          <w:p w14:paraId="7B04944B">
            <w:pPr>
              <w:jc w:val="center"/>
              <w:rPr>
                <w:sz w:val="24"/>
                <w:highlight w:val="none"/>
              </w:rPr>
            </w:pPr>
          </w:p>
        </w:tc>
      </w:tr>
      <w:tr w14:paraId="528B6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E846333">
            <w:pPr>
              <w:jc w:val="center"/>
              <w:rPr>
                <w:sz w:val="24"/>
                <w:highlight w:val="none"/>
              </w:rPr>
            </w:pPr>
          </w:p>
        </w:tc>
        <w:tc>
          <w:tcPr>
            <w:tcW w:w="1482" w:type="dxa"/>
            <w:noWrap w:val="0"/>
            <w:vAlign w:val="center"/>
          </w:tcPr>
          <w:p w14:paraId="074BA1F5">
            <w:pPr>
              <w:jc w:val="center"/>
              <w:rPr>
                <w:sz w:val="24"/>
                <w:highlight w:val="none"/>
              </w:rPr>
            </w:pPr>
          </w:p>
        </w:tc>
        <w:tc>
          <w:tcPr>
            <w:tcW w:w="2384" w:type="dxa"/>
            <w:noWrap w:val="0"/>
            <w:vAlign w:val="center"/>
          </w:tcPr>
          <w:p w14:paraId="52BB6331">
            <w:pPr>
              <w:jc w:val="center"/>
              <w:rPr>
                <w:sz w:val="24"/>
                <w:highlight w:val="none"/>
              </w:rPr>
            </w:pPr>
          </w:p>
        </w:tc>
        <w:tc>
          <w:tcPr>
            <w:tcW w:w="2126" w:type="dxa"/>
            <w:noWrap w:val="0"/>
            <w:vAlign w:val="center"/>
          </w:tcPr>
          <w:p w14:paraId="42769220">
            <w:pPr>
              <w:jc w:val="center"/>
              <w:rPr>
                <w:sz w:val="24"/>
                <w:highlight w:val="none"/>
              </w:rPr>
            </w:pPr>
          </w:p>
        </w:tc>
        <w:tc>
          <w:tcPr>
            <w:tcW w:w="1875" w:type="dxa"/>
            <w:noWrap w:val="0"/>
            <w:vAlign w:val="center"/>
          </w:tcPr>
          <w:p w14:paraId="603436AD">
            <w:pPr>
              <w:jc w:val="center"/>
              <w:rPr>
                <w:sz w:val="24"/>
                <w:highlight w:val="none"/>
              </w:rPr>
            </w:pPr>
          </w:p>
        </w:tc>
        <w:tc>
          <w:tcPr>
            <w:tcW w:w="1009" w:type="dxa"/>
            <w:noWrap w:val="0"/>
            <w:vAlign w:val="center"/>
          </w:tcPr>
          <w:p w14:paraId="0D0C1973">
            <w:pPr>
              <w:jc w:val="center"/>
              <w:rPr>
                <w:sz w:val="24"/>
                <w:highlight w:val="none"/>
              </w:rPr>
            </w:pPr>
          </w:p>
        </w:tc>
      </w:tr>
      <w:tr w14:paraId="29EB3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98EF839">
            <w:pPr>
              <w:jc w:val="center"/>
              <w:rPr>
                <w:sz w:val="24"/>
                <w:highlight w:val="none"/>
              </w:rPr>
            </w:pPr>
          </w:p>
        </w:tc>
        <w:tc>
          <w:tcPr>
            <w:tcW w:w="1482" w:type="dxa"/>
            <w:noWrap w:val="0"/>
            <w:vAlign w:val="center"/>
          </w:tcPr>
          <w:p w14:paraId="41AAC8CE">
            <w:pPr>
              <w:jc w:val="center"/>
              <w:rPr>
                <w:sz w:val="24"/>
                <w:highlight w:val="none"/>
              </w:rPr>
            </w:pPr>
          </w:p>
        </w:tc>
        <w:tc>
          <w:tcPr>
            <w:tcW w:w="2384" w:type="dxa"/>
            <w:noWrap w:val="0"/>
            <w:vAlign w:val="center"/>
          </w:tcPr>
          <w:p w14:paraId="2D6EF070">
            <w:pPr>
              <w:jc w:val="center"/>
              <w:rPr>
                <w:sz w:val="24"/>
                <w:highlight w:val="none"/>
              </w:rPr>
            </w:pPr>
          </w:p>
        </w:tc>
        <w:tc>
          <w:tcPr>
            <w:tcW w:w="2126" w:type="dxa"/>
            <w:noWrap w:val="0"/>
            <w:vAlign w:val="center"/>
          </w:tcPr>
          <w:p w14:paraId="49F87DCC">
            <w:pPr>
              <w:jc w:val="center"/>
              <w:rPr>
                <w:sz w:val="24"/>
                <w:highlight w:val="none"/>
              </w:rPr>
            </w:pPr>
          </w:p>
        </w:tc>
        <w:tc>
          <w:tcPr>
            <w:tcW w:w="1875" w:type="dxa"/>
            <w:noWrap w:val="0"/>
            <w:vAlign w:val="center"/>
          </w:tcPr>
          <w:p w14:paraId="7608C6F2">
            <w:pPr>
              <w:jc w:val="center"/>
              <w:rPr>
                <w:sz w:val="24"/>
                <w:highlight w:val="none"/>
              </w:rPr>
            </w:pPr>
          </w:p>
        </w:tc>
        <w:tc>
          <w:tcPr>
            <w:tcW w:w="1009" w:type="dxa"/>
            <w:noWrap w:val="0"/>
            <w:vAlign w:val="center"/>
          </w:tcPr>
          <w:p w14:paraId="4988DA75">
            <w:pPr>
              <w:jc w:val="center"/>
              <w:rPr>
                <w:sz w:val="24"/>
                <w:highlight w:val="none"/>
              </w:rPr>
            </w:pPr>
          </w:p>
        </w:tc>
      </w:tr>
      <w:tr w14:paraId="380F5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7EDB175">
            <w:pPr>
              <w:jc w:val="center"/>
              <w:rPr>
                <w:sz w:val="24"/>
                <w:highlight w:val="none"/>
              </w:rPr>
            </w:pPr>
            <w:r>
              <w:rPr>
                <w:sz w:val="24"/>
                <w:highlight w:val="none"/>
              </w:rPr>
              <w:t>……</w:t>
            </w:r>
          </w:p>
        </w:tc>
        <w:tc>
          <w:tcPr>
            <w:tcW w:w="1482" w:type="dxa"/>
            <w:noWrap w:val="0"/>
            <w:vAlign w:val="center"/>
          </w:tcPr>
          <w:p w14:paraId="044D376A">
            <w:pPr>
              <w:jc w:val="center"/>
              <w:rPr>
                <w:sz w:val="24"/>
                <w:highlight w:val="none"/>
              </w:rPr>
            </w:pPr>
          </w:p>
        </w:tc>
        <w:tc>
          <w:tcPr>
            <w:tcW w:w="2384" w:type="dxa"/>
            <w:noWrap w:val="0"/>
            <w:vAlign w:val="center"/>
          </w:tcPr>
          <w:p w14:paraId="1C8C6135">
            <w:pPr>
              <w:jc w:val="center"/>
              <w:rPr>
                <w:sz w:val="24"/>
                <w:highlight w:val="none"/>
              </w:rPr>
            </w:pPr>
          </w:p>
        </w:tc>
        <w:tc>
          <w:tcPr>
            <w:tcW w:w="2126" w:type="dxa"/>
            <w:noWrap w:val="0"/>
            <w:vAlign w:val="center"/>
          </w:tcPr>
          <w:p w14:paraId="7D3F56F7">
            <w:pPr>
              <w:jc w:val="center"/>
              <w:rPr>
                <w:sz w:val="24"/>
                <w:highlight w:val="none"/>
              </w:rPr>
            </w:pPr>
          </w:p>
        </w:tc>
        <w:tc>
          <w:tcPr>
            <w:tcW w:w="1875" w:type="dxa"/>
            <w:noWrap w:val="0"/>
            <w:vAlign w:val="center"/>
          </w:tcPr>
          <w:p w14:paraId="3C361596">
            <w:pPr>
              <w:jc w:val="center"/>
              <w:rPr>
                <w:sz w:val="24"/>
                <w:highlight w:val="none"/>
              </w:rPr>
            </w:pPr>
          </w:p>
        </w:tc>
        <w:tc>
          <w:tcPr>
            <w:tcW w:w="1009" w:type="dxa"/>
            <w:noWrap w:val="0"/>
            <w:vAlign w:val="center"/>
          </w:tcPr>
          <w:p w14:paraId="19B0EE68">
            <w:pPr>
              <w:jc w:val="center"/>
              <w:rPr>
                <w:sz w:val="24"/>
                <w:highlight w:val="none"/>
              </w:rPr>
            </w:pPr>
          </w:p>
        </w:tc>
      </w:tr>
    </w:tbl>
    <w:p w14:paraId="3B259420">
      <w:pPr>
        <w:tabs>
          <w:tab w:val="left" w:pos="1800"/>
          <w:tab w:val="left" w:pos="5580"/>
        </w:tabs>
        <w:spacing w:line="360" w:lineRule="auto"/>
        <w:ind w:firstLine="360"/>
        <w:jc w:val="left"/>
        <w:rPr>
          <w:sz w:val="24"/>
          <w:highlight w:val="none"/>
          <w:u w:val="single"/>
        </w:rPr>
      </w:pPr>
    </w:p>
    <w:p w14:paraId="2FBFD2BA">
      <w:pPr>
        <w:tabs>
          <w:tab w:val="left" w:pos="1800"/>
          <w:tab w:val="left" w:pos="5580"/>
        </w:tabs>
        <w:jc w:val="left"/>
        <w:rPr>
          <w:sz w:val="24"/>
          <w:highlight w:val="none"/>
        </w:rPr>
      </w:pPr>
      <w:r>
        <w:rPr>
          <w:sz w:val="24"/>
          <w:highlight w:val="none"/>
        </w:rPr>
        <w:t>注：</w:t>
      </w:r>
    </w:p>
    <w:p w14:paraId="0FBCC564">
      <w:pPr>
        <w:tabs>
          <w:tab w:val="left" w:pos="1800"/>
          <w:tab w:val="left" w:pos="5580"/>
        </w:tabs>
        <w:jc w:val="left"/>
        <w:rPr>
          <w:sz w:val="24"/>
          <w:highlight w:val="none"/>
        </w:rPr>
      </w:pPr>
      <w:r>
        <w:rPr>
          <w:rFonts w:hint="eastAsia"/>
          <w:sz w:val="24"/>
          <w:highlight w:val="none"/>
        </w:rPr>
        <w:t>1</w:t>
      </w:r>
      <w:r>
        <w:rPr>
          <w:sz w:val="24"/>
          <w:highlight w:val="none"/>
        </w:rPr>
        <w:t>. 对招标文件中的所有商务、技术要求，除本表所列明的所有偏离外，均视作供应商已对之理解和</w:t>
      </w:r>
      <w:r>
        <w:rPr>
          <w:rFonts w:hint="eastAsia"/>
          <w:sz w:val="24"/>
          <w:highlight w:val="none"/>
        </w:rPr>
        <w:t>响应</w:t>
      </w:r>
      <w:r>
        <w:rPr>
          <w:sz w:val="24"/>
          <w:highlight w:val="none"/>
        </w:rPr>
        <w:t>。</w:t>
      </w:r>
      <w:r>
        <w:rPr>
          <w:rFonts w:hint="eastAsia"/>
          <w:sz w:val="24"/>
          <w:highlight w:val="none"/>
        </w:rPr>
        <w:t>此表中若无任何文字说明，内容为空白，</w:t>
      </w:r>
      <w:r>
        <w:rPr>
          <w:rFonts w:hint="eastAsia"/>
          <w:b/>
          <w:sz w:val="24"/>
          <w:highlight w:val="none"/>
        </w:rPr>
        <w:t>投标无效。</w:t>
      </w:r>
    </w:p>
    <w:p w14:paraId="37AED525">
      <w:pPr>
        <w:tabs>
          <w:tab w:val="left" w:pos="1800"/>
          <w:tab w:val="left" w:pos="5580"/>
        </w:tabs>
        <w:jc w:val="left"/>
        <w:rPr>
          <w:sz w:val="24"/>
          <w:highlight w:val="none"/>
        </w:rPr>
      </w:pPr>
      <w:r>
        <w:rPr>
          <w:sz w:val="24"/>
          <w:highlight w:val="none"/>
        </w:rPr>
        <w:t>2.</w:t>
      </w:r>
      <w:r>
        <w:rPr>
          <w:rFonts w:hint="eastAsia"/>
          <w:sz w:val="24"/>
          <w:highlight w:val="none"/>
        </w:rPr>
        <w:t>“偏离情况”列应</w:t>
      </w:r>
      <w:r>
        <w:rPr>
          <w:sz w:val="24"/>
          <w:highlight w:val="none"/>
        </w:rPr>
        <w:t>据实</w:t>
      </w:r>
      <w:r>
        <w:rPr>
          <w:rFonts w:hint="eastAsia"/>
          <w:sz w:val="24"/>
          <w:highlight w:val="none"/>
        </w:rPr>
        <w:t>填写“无偏离”或“正偏离”或“负偏离”。</w:t>
      </w:r>
    </w:p>
    <w:p w14:paraId="08A76483">
      <w:pPr>
        <w:tabs>
          <w:tab w:val="left" w:pos="1800"/>
          <w:tab w:val="left" w:pos="5580"/>
        </w:tabs>
        <w:jc w:val="left"/>
        <w:rPr>
          <w:sz w:val="24"/>
          <w:highlight w:val="none"/>
        </w:rPr>
      </w:pPr>
    </w:p>
    <w:p w14:paraId="3B29CFC2">
      <w:pPr>
        <w:tabs>
          <w:tab w:val="left" w:pos="1800"/>
          <w:tab w:val="left" w:pos="5580"/>
        </w:tabs>
        <w:jc w:val="left"/>
        <w:rPr>
          <w:sz w:val="24"/>
          <w:highlight w:val="none"/>
        </w:rPr>
      </w:pPr>
    </w:p>
    <w:p w14:paraId="39577EB5">
      <w:pPr>
        <w:rPr>
          <w:sz w:val="24"/>
          <w:szCs w:val="20"/>
          <w:highlight w:val="none"/>
        </w:rPr>
      </w:pPr>
    </w:p>
    <w:p w14:paraId="58F90536">
      <w:pPr>
        <w:spacing w:before="25" w:after="25" w:line="360" w:lineRule="auto"/>
        <w:rPr>
          <w:sz w:val="24"/>
          <w:highlight w:val="none"/>
          <w:lang w:val="zh-CN"/>
        </w:rPr>
      </w:pPr>
      <w:r>
        <w:rPr>
          <w:sz w:val="24"/>
          <w:highlight w:val="none"/>
          <w:lang w:val="zh-CN"/>
        </w:rPr>
        <w:t xml:space="preserve">                  </w:t>
      </w:r>
    </w:p>
    <w:p w14:paraId="00472250">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70C9E2DE">
      <w:pPr>
        <w:spacing w:before="25" w:after="25" w:line="360" w:lineRule="auto"/>
        <w:rPr>
          <w:sz w:val="24"/>
          <w:highlight w:val="none"/>
          <w:lang w:val="zh-CN"/>
        </w:rPr>
      </w:pPr>
      <w:r>
        <w:rPr>
          <w:sz w:val="24"/>
          <w:szCs w:val="20"/>
          <w:highlight w:val="none"/>
        </w:rPr>
        <w:t xml:space="preserve">日期：_____年______月______日   </w:t>
      </w:r>
    </w:p>
    <w:p w14:paraId="647BD27F">
      <w:pPr>
        <w:tabs>
          <w:tab w:val="left" w:pos="5580"/>
        </w:tabs>
        <w:spacing w:line="360" w:lineRule="auto"/>
        <w:rPr>
          <w:rFonts w:ascii="宋体" w:hAnsi="宋体"/>
          <w:b/>
          <w:sz w:val="24"/>
          <w:highlight w:val="none"/>
        </w:rPr>
      </w:pPr>
      <w:r>
        <w:rPr>
          <w:sz w:val="24"/>
          <w:szCs w:val="20"/>
          <w:highlight w:val="none"/>
        </w:rPr>
        <w:br w:type="page" w:clear="all"/>
      </w:r>
    </w:p>
    <w:p w14:paraId="0E7C706D">
      <w:pPr>
        <w:widowControl/>
        <w:jc w:val="left"/>
        <w:rPr>
          <w:sz w:val="24"/>
          <w:szCs w:val="20"/>
          <w:highlight w:val="none"/>
        </w:rPr>
      </w:pPr>
      <w:r>
        <w:rPr>
          <w:rFonts w:hint="eastAsia"/>
          <w:sz w:val="24"/>
          <w:szCs w:val="20"/>
          <w:highlight w:val="none"/>
          <w:lang w:val="en-US" w:eastAsia="zh-CN"/>
        </w:rPr>
        <w:t>8</w:t>
      </w:r>
      <w:r>
        <w:rPr>
          <w:sz w:val="24"/>
          <w:szCs w:val="20"/>
          <w:highlight w:val="none"/>
        </w:rPr>
        <w:t xml:space="preserve">  </w:t>
      </w:r>
      <w:r>
        <w:rPr>
          <w:rFonts w:hint="eastAsia"/>
          <w:sz w:val="24"/>
          <w:szCs w:val="20"/>
          <w:highlight w:val="none"/>
        </w:rPr>
        <w:t>项目实施方案</w:t>
      </w:r>
    </w:p>
    <w:p w14:paraId="34BFFFDE">
      <w:pPr>
        <w:widowControl/>
        <w:jc w:val="left"/>
        <w:rPr>
          <w:sz w:val="24"/>
          <w:szCs w:val="20"/>
          <w:highlight w:val="none"/>
        </w:rPr>
      </w:pPr>
    </w:p>
    <w:p w14:paraId="6A92D691">
      <w:pPr>
        <w:widowControl/>
        <w:jc w:val="left"/>
        <w:rPr>
          <w:sz w:val="24"/>
          <w:szCs w:val="20"/>
          <w:highlight w:val="none"/>
        </w:rPr>
      </w:pPr>
    </w:p>
    <w:p w14:paraId="28210CBE">
      <w:pPr>
        <w:widowControl/>
        <w:jc w:val="left"/>
        <w:rPr>
          <w:sz w:val="24"/>
          <w:szCs w:val="20"/>
          <w:highlight w:val="none"/>
        </w:rPr>
      </w:pPr>
      <w:r>
        <w:rPr>
          <w:rFonts w:hint="eastAsia"/>
          <w:sz w:val="24"/>
          <w:szCs w:val="20"/>
          <w:highlight w:val="none"/>
          <w:lang w:val="en-US" w:eastAsia="zh-CN"/>
        </w:rPr>
        <w:t>9</w:t>
      </w:r>
      <w:r>
        <w:rPr>
          <w:rFonts w:hint="eastAsia"/>
          <w:sz w:val="24"/>
          <w:szCs w:val="20"/>
          <w:highlight w:val="none"/>
        </w:rPr>
        <w:t xml:space="preserve">  参加本项目人员一览表</w:t>
      </w:r>
    </w:p>
    <w:p w14:paraId="1A46509D">
      <w:pPr>
        <w:spacing w:line="360" w:lineRule="auto"/>
        <w:jc w:val="center"/>
        <w:rPr>
          <w:rFonts w:hint="eastAsia" w:ascii="宋体" w:hAnsi="宋体"/>
          <w:b/>
          <w:sz w:val="32"/>
          <w:szCs w:val="32"/>
          <w:highlight w:val="none"/>
        </w:rPr>
      </w:pPr>
    </w:p>
    <w:p w14:paraId="3EF0BD16">
      <w:pPr>
        <w:spacing w:line="360" w:lineRule="auto"/>
        <w:jc w:val="center"/>
        <w:rPr>
          <w:rFonts w:ascii="宋体" w:hAnsi="宋体"/>
          <w:b/>
          <w:sz w:val="32"/>
          <w:szCs w:val="32"/>
          <w:highlight w:val="none"/>
        </w:rPr>
      </w:pPr>
      <w:r>
        <w:rPr>
          <w:rFonts w:hint="eastAsia" w:ascii="宋体" w:hAnsi="宋体"/>
          <w:b/>
          <w:sz w:val="32"/>
          <w:szCs w:val="32"/>
          <w:highlight w:val="none"/>
        </w:rPr>
        <w:t>参加本项目人员一览表</w:t>
      </w:r>
    </w:p>
    <w:p w14:paraId="0E3A1AD4">
      <w:pPr>
        <w:spacing w:line="360" w:lineRule="auto"/>
        <w:rPr>
          <w:rFonts w:ascii="宋体" w:hAnsi="宋体"/>
          <w:sz w:val="22"/>
          <w:highlight w:val="none"/>
        </w:rPr>
      </w:pPr>
    </w:p>
    <w:p w14:paraId="13AA5DB7">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4"/>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5526C1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Ex>
        <w:tc>
          <w:tcPr>
            <w:tcW w:w="945" w:type="dxa"/>
            <w:noWrap w:val="0"/>
            <w:vAlign w:val="center"/>
          </w:tcPr>
          <w:p w14:paraId="7225FDA1">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noWrap w:val="0"/>
            <w:vAlign w:val="center"/>
          </w:tcPr>
          <w:p w14:paraId="6490CD64">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noWrap w:val="0"/>
            <w:vAlign w:val="center"/>
          </w:tcPr>
          <w:p w14:paraId="5D2312B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noWrap w:val="0"/>
            <w:vAlign w:val="center"/>
          </w:tcPr>
          <w:p w14:paraId="2EC8DC9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noWrap w:val="0"/>
            <w:vAlign w:val="center"/>
          </w:tcPr>
          <w:p w14:paraId="5A3D21E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noWrap w:val="0"/>
            <w:vAlign w:val="center"/>
          </w:tcPr>
          <w:p w14:paraId="7AF67C88">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noWrap w:val="0"/>
            <w:vAlign w:val="center"/>
          </w:tcPr>
          <w:p w14:paraId="787CD3A2">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noWrap w:val="0"/>
            <w:vAlign w:val="center"/>
          </w:tcPr>
          <w:p w14:paraId="09C3DF5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noWrap w:val="0"/>
            <w:vAlign w:val="center"/>
          </w:tcPr>
          <w:p w14:paraId="4BCC78B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31858833">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noWrap w:val="0"/>
            <w:vAlign w:val="center"/>
          </w:tcPr>
          <w:p w14:paraId="4B950E6E">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6FAE96C4">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198751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7958C67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AAA826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042A82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4D9298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C9690E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BE90A9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BA690B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930F47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05AE3D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FD5BE8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6C483A4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3DE758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889E44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A16882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0B8BF8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11E68A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453482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A7B542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9B8A85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A9669F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834E02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53D98B5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D5100C9">
            <w:pPr>
              <w:tabs>
                <w:tab w:val="left" w:pos="9765"/>
              </w:tabs>
              <w:spacing w:line="360" w:lineRule="auto"/>
              <w:rPr>
                <w:rFonts w:ascii="宋体" w:hAnsi="宋体" w:cs="宋体"/>
                <w:sz w:val="24"/>
                <w:highlight w:val="none"/>
              </w:rPr>
            </w:pPr>
          </w:p>
        </w:tc>
        <w:tc>
          <w:tcPr>
            <w:tcW w:w="945" w:type="dxa"/>
            <w:noWrap w:val="0"/>
            <w:vAlign w:val="top"/>
          </w:tcPr>
          <w:p w14:paraId="54AEB708">
            <w:pPr>
              <w:tabs>
                <w:tab w:val="left" w:pos="9765"/>
              </w:tabs>
              <w:spacing w:line="360" w:lineRule="auto"/>
              <w:rPr>
                <w:rFonts w:ascii="宋体" w:hAnsi="宋体" w:cs="宋体"/>
                <w:sz w:val="24"/>
                <w:highlight w:val="none"/>
              </w:rPr>
            </w:pPr>
          </w:p>
        </w:tc>
        <w:tc>
          <w:tcPr>
            <w:tcW w:w="945" w:type="dxa"/>
            <w:noWrap w:val="0"/>
            <w:vAlign w:val="top"/>
          </w:tcPr>
          <w:p w14:paraId="6DBC4F55">
            <w:pPr>
              <w:tabs>
                <w:tab w:val="left" w:pos="9765"/>
              </w:tabs>
              <w:spacing w:line="360" w:lineRule="auto"/>
              <w:rPr>
                <w:rFonts w:ascii="宋体" w:hAnsi="宋体" w:cs="宋体"/>
                <w:sz w:val="24"/>
                <w:highlight w:val="none"/>
              </w:rPr>
            </w:pPr>
          </w:p>
        </w:tc>
        <w:tc>
          <w:tcPr>
            <w:tcW w:w="945" w:type="dxa"/>
            <w:noWrap w:val="0"/>
            <w:vAlign w:val="top"/>
          </w:tcPr>
          <w:p w14:paraId="60E1DD9A">
            <w:pPr>
              <w:tabs>
                <w:tab w:val="left" w:pos="9765"/>
              </w:tabs>
              <w:spacing w:line="360" w:lineRule="auto"/>
              <w:rPr>
                <w:rFonts w:ascii="宋体" w:hAnsi="宋体" w:cs="宋体"/>
                <w:sz w:val="24"/>
                <w:highlight w:val="none"/>
              </w:rPr>
            </w:pPr>
          </w:p>
        </w:tc>
        <w:tc>
          <w:tcPr>
            <w:tcW w:w="945" w:type="dxa"/>
            <w:noWrap w:val="0"/>
            <w:vAlign w:val="top"/>
          </w:tcPr>
          <w:p w14:paraId="7A64DBC2">
            <w:pPr>
              <w:tabs>
                <w:tab w:val="left" w:pos="9765"/>
              </w:tabs>
              <w:spacing w:line="360" w:lineRule="auto"/>
              <w:rPr>
                <w:rFonts w:ascii="宋体" w:hAnsi="宋体" w:cs="宋体"/>
                <w:sz w:val="24"/>
                <w:highlight w:val="none"/>
              </w:rPr>
            </w:pPr>
          </w:p>
        </w:tc>
        <w:tc>
          <w:tcPr>
            <w:tcW w:w="945" w:type="dxa"/>
            <w:noWrap w:val="0"/>
            <w:vAlign w:val="top"/>
          </w:tcPr>
          <w:p w14:paraId="3358F2C8">
            <w:pPr>
              <w:tabs>
                <w:tab w:val="left" w:pos="9765"/>
              </w:tabs>
              <w:spacing w:line="360" w:lineRule="auto"/>
              <w:rPr>
                <w:rFonts w:ascii="宋体" w:hAnsi="宋体" w:cs="宋体"/>
                <w:sz w:val="24"/>
                <w:highlight w:val="none"/>
              </w:rPr>
            </w:pPr>
          </w:p>
        </w:tc>
        <w:tc>
          <w:tcPr>
            <w:tcW w:w="945" w:type="dxa"/>
            <w:noWrap w:val="0"/>
            <w:vAlign w:val="top"/>
          </w:tcPr>
          <w:p w14:paraId="6CCB75EB">
            <w:pPr>
              <w:tabs>
                <w:tab w:val="left" w:pos="9765"/>
              </w:tabs>
              <w:spacing w:line="360" w:lineRule="auto"/>
              <w:rPr>
                <w:rFonts w:ascii="宋体" w:hAnsi="宋体" w:cs="宋体"/>
                <w:sz w:val="24"/>
                <w:highlight w:val="none"/>
              </w:rPr>
            </w:pPr>
          </w:p>
        </w:tc>
        <w:tc>
          <w:tcPr>
            <w:tcW w:w="945" w:type="dxa"/>
            <w:noWrap w:val="0"/>
            <w:vAlign w:val="top"/>
          </w:tcPr>
          <w:p w14:paraId="36D4D050">
            <w:pPr>
              <w:tabs>
                <w:tab w:val="left" w:pos="9765"/>
              </w:tabs>
              <w:spacing w:line="360" w:lineRule="auto"/>
              <w:rPr>
                <w:rFonts w:ascii="宋体" w:hAnsi="宋体" w:cs="宋体"/>
                <w:sz w:val="24"/>
                <w:highlight w:val="none"/>
              </w:rPr>
            </w:pPr>
          </w:p>
        </w:tc>
        <w:tc>
          <w:tcPr>
            <w:tcW w:w="945" w:type="dxa"/>
            <w:noWrap w:val="0"/>
            <w:vAlign w:val="top"/>
          </w:tcPr>
          <w:p w14:paraId="0C21EDA5">
            <w:pPr>
              <w:tabs>
                <w:tab w:val="left" w:pos="9765"/>
              </w:tabs>
              <w:spacing w:line="360" w:lineRule="auto"/>
              <w:rPr>
                <w:rFonts w:ascii="宋体" w:hAnsi="宋体" w:cs="宋体"/>
                <w:sz w:val="24"/>
                <w:highlight w:val="none"/>
              </w:rPr>
            </w:pPr>
          </w:p>
        </w:tc>
        <w:tc>
          <w:tcPr>
            <w:tcW w:w="945" w:type="dxa"/>
            <w:noWrap w:val="0"/>
            <w:vAlign w:val="top"/>
          </w:tcPr>
          <w:p w14:paraId="3CBD3541">
            <w:pPr>
              <w:tabs>
                <w:tab w:val="left" w:pos="9765"/>
              </w:tabs>
              <w:spacing w:line="360" w:lineRule="auto"/>
              <w:rPr>
                <w:rFonts w:ascii="宋体" w:hAnsi="宋体" w:cs="宋体"/>
                <w:sz w:val="24"/>
                <w:highlight w:val="none"/>
              </w:rPr>
            </w:pPr>
          </w:p>
        </w:tc>
      </w:tr>
      <w:tr w14:paraId="325073C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32A2032F">
            <w:pPr>
              <w:tabs>
                <w:tab w:val="left" w:pos="9765"/>
              </w:tabs>
              <w:spacing w:line="360" w:lineRule="auto"/>
              <w:rPr>
                <w:rFonts w:ascii="宋体" w:hAnsi="宋体" w:cs="宋体"/>
                <w:sz w:val="24"/>
                <w:highlight w:val="none"/>
              </w:rPr>
            </w:pPr>
          </w:p>
        </w:tc>
        <w:tc>
          <w:tcPr>
            <w:tcW w:w="945" w:type="dxa"/>
            <w:noWrap w:val="0"/>
            <w:vAlign w:val="top"/>
          </w:tcPr>
          <w:p w14:paraId="7AC382EF">
            <w:pPr>
              <w:tabs>
                <w:tab w:val="left" w:pos="9765"/>
              </w:tabs>
              <w:spacing w:line="360" w:lineRule="auto"/>
              <w:rPr>
                <w:rFonts w:ascii="宋体" w:hAnsi="宋体" w:cs="宋体"/>
                <w:sz w:val="24"/>
                <w:highlight w:val="none"/>
              </w:rPr>
            </w:pPr>
          </w:p>
        </w:tc>
        <w:tc>
          <w:tcPr>
            <w:tcW w:w="945" w:type="dxa"/>
            <w:noWrap w:val="0"/>
            <w:vAlign w:val="top"/>
          </w:tcPr>
          <w:p w14:paraId="20B71F12">
            <w:pPr>
              <w:tabs>
                <w:tab w:val="left" w:pos="9765"/>
              </w:tabs>
              <w:spacing w:line="360" w:lineRule="auto"/>
              <w:rPr>
                <w:rFonts w:ascii="宋体" w:hAnsi="宋体" w:cs="宋体"/>
                <w:sz w:val="24"/>
                <w:highlight w:val="none"/>
              </w:rPr>
            </w:pPr>
          </w:p>
        </w:tc>
        <w:tc>
          <w:tcPr>
            <w:tcW w:w="945" w:type="dxa"/>
            <w:noWrap w:val="0"/>
            <w:vAlign w:val="top"/>
          </w:tcPr>
          <w:p w14:paraId="7E43F0EF">
            <w:pPr>
              <w:tabs>
                <w:tab w:val="left" w:pos="9765"/>
              </w:tabs>
              <w:spacing w:line="360" w:lineRule="auto"/>
              <w:rPr>
                <w:rFonts w:ascii="宋体" w:hAnsi="宋体" w:cs="宋体"/>
                <w:sz w:val="24"/>
                <w:highlight w:val="none"/>
              </w:rPr>
            </w:pPr>
          </w:p>
        </w:tc>
        <w:tc>
          <w:tcPr>
            <w:tcW w:w="945" w:type="dxa"/>
            <w:noWrap w:val="0"/>
            <w:vAlign w:val="top"/>
          </w:tcPr>
          <w:p w14:paraId="29CC7EE8">
            <w:pPr>
              <w:tabs>
                <w:tab w:val="left" w:pos="9765"/>
              </w:tabs>
              <w:spacing w:line="360" w:lineRule="auto"/>
              <w:rPr>
                <w:rFonts w:ascii="宋体" w:hAnsi="宋体" w:cs="宋体"/>
                <w:sz w:val="24"/>
                <w:highlight w:val="none"/>
              </w:rPr>
            </w:pPr>
          </w:p>
        </w:tc>
        <w:tc>
          <w:tcPr>
            <w:tcW w:w="945" w:type="dxa"/>
            <w:noWrap w:val="0"/>
            <w:vAlign w:val="top"/>
          </w:tcPr>
          <w:p w14:paraId="1A71D382">
            <w:pPr>
              <w:tabs>
                <w:tab w:val="left" w:pos="9765"/>
              </w:tabs>
              <w:spacing w:line="360" w:lineRule="auto"/>
              <w:rPr>
                <w:rFonts w:ascii="宋体" w:hAnsi="宋体" w:cs="宋体"/>
                <w:sz w:val="24"/>
                <w:highlight w:val="none"/>
              </w:rPr>
            </w:pPr>
          </w:p>
        </w:tc>
        <w:tc>
          <w:tcPr>
            <w:tcW w:w="945" w:type="dxa"/>
            <w:noWrap w:val="0"/>
            <w:vAlign w:val="top"/>
          </w:tcPr>
          <w:p w14:paraId="19FAD77F">
            <w:pPr>
              <w:tabs>
                <w:tab w:val="left" w:pos="9765"/>
              </w:tabs>
              <w:spacing w:line="360" w:lineRule="auto"/>
              <w:rPr>
                <w:rFonts w:ascii="宋体" w:hAnsi="宋体" w:cs="宋体"/>
                <w:sz w:val="24"/>
                <w:highlight w:val="none"/>
              </w:rPr>
            </w:pPr>
          </w:p>
        </w:tc>
        <w:tc>
          <w:tcPr>
            <w:tcW w:w="945" w:type="dxa"/>
            <w:noWrap w:val="0"/>
            <w:vAlign w:val="top"/>
          </w:tcPr>
          <w:p w14:paraId="7F8BC9DA">
            <w:pPr>
              <w:tabs>
                <w:tab w:val="left" w:pos="9765"/>
              </w:tabs>
              <w:spacing w:line="360" w:lineRule="auto"/>
              <w:rPr>
                <w:rFonts w:ascii="宋体" w:hAnsi="宋体" w:cs="宋体"/>
                <w:sz w:val="24"/>
                <w:highlight w:val="none"/>
              </w:rPr>
            </w:pPr>
          </w:p>
        </w:tc>
        <w:tc>
          <w:tcPr>
            <w:tcW w:w="945" w:type="dxa"/>
            <w:noWrap w:val="0"/>
            <w:vAlign w:val="top"/>
          </w:tcPr>
          <w:p w14:paraId="42D24F2D">
            <w:pPr>
              <w:tabs>
                <w:tab w:val="left" w:pos="9765"/>
              </w:tabs>
              <w:spacing w:line="360" w:lineRule="auto"/>
              <w:rPr>
                <w:rFonts w:ascii="宋体" w:hAnsi="宋体" w:cs="宋体"/>
                <w:sz w:val="24"/>
                <w:highlight w:val="none"/>
              </w:rPr>
            </w:pPr>
          </w:p>
        </w:tc>
        <w:tc>
          <w:tcPr>
            <w:tcW w:w="945" w:type="dxa"/>
            <w:noWrap w:val="0"/>
            <w:vAlign w:val="top"/>
          </w:tcPr>
          <w:p w14:paraId="1E75C3EA">
            <w:pPr>
              <w:tabs>
                <w:tab w:val="left" w:pos="9765"/>
              </w:tabs>
              <w:spacing w:line="360" w:lineRule="auto"/>
              <w:rPr>
                <w:rFonts w:ascii="宋体" w:hAnsi="宋体" w:cs="宋体"/>
                <w:sz w:val="24"/>
                <w:highlight w:val="none"/>
              </w:rPr>
            </w:pPr>
          </w:p>
        </w:tc>
      </w:tr>
      <w:tr w14:paraId="3763029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400510F">
            <w:pPr>
              <w:tabs>
                <w:tab w:val="left" w:pos="9765"/>
              </w:tabs>
              <w:spacing w:line="360" w:lineRule="auto"/>
              <w:rPr>
                <w:rFonts w:ascii="宋体" w:hAnsi="宋体" w:cs="宋体"/>
                <w:sz w:val="24"/>
                <w:highlight w:val="none"/>
              </w:rPr>
            </w:pPr>
          </w:p>
        </w:tc>
        <w:tc>
          <w:tcPr>
            <w:tcW w:w="945" w:type="dxa"/>
            <w:noWrap w:val="0"/>
            <w:vAlign w:val="top"/>
          </w:tcPr>
          <w:p w14:paraId="6CE3C3ED">
            <w:pPr>
              <w:tabs>
                <w:tab w:val="left" w:pos="9765"/>
              </w:tabs>
              <w:spacing w:line="360" w:lineRule="auto"/>
              <w:rPr>
                <w:rFonts w:ascii="宋体" w:hAnsi="宋体" w:cs="宋体"/>
                <w:sz w:val="24"/>
                <w:highlight w:val="none"/>
              </w:rPr>
            </w:pPr>
          </w:p>
        </w:tc>
        <w:tc>
          <w:tcPr>
            <w:tcW w:w="945" w:type="dxa"/>
            <w:noWrap w:val="0"/>
            <w:vAlign w:val="top"/>
          </w:tcPr>
          <w:p w14:paraId="3F88470D">
            <w:pPr>
              <w:tabs>
                <w:tab w:val="left" w:pos="9765"/>
              </w:tabs>
              <w:spacing w:line="360" w:lineRule="auto"/>
              <w:rPr>
                <w:rFonts w:ascii="宋体" w:hAnsi="宋体" w:cs="宋体"/>
                <w:sz w:val="24"/>
                <w:highlight w:val="none"/>
              </w:rPr>
            </w:pPr>
          </w:p>
        </w:tc>
        <w:tc>
          <w:tcPr>
            <w:tcW w:w="945" w:type="dxa"/>
            <w:noWrap w:val="0"/>
            <w:vAlign w:val="top"/>
          </w:tcPr>
          <w:p w14:paraId="3553E17C">
            <w:pPr>
              <w:tabs>
                <w:tab w:val="left" w:pos="9765"/>
              </w:tabs>
              <w:spacing w:line="360" w:lineRule="auto"/>
              <w:rPr>
                <w:rFonts w:ascii="宋体" w:hAnsi="宋体" w:cs="宋体"/>
                <w:sz w:val="24"/>
                <w:highlight w:val="none"/>
              </w:rPr>
            </w:pPr>
          </w:p>
        </w:tc>
        <w:tc>
          <w:tcPr>
            <w:tcW w:w="945" w:type="dxa"/>
            <w:noWrap w:val="0"/>
            <w:vAlign w:val="top"/>
          </w:tcPr>
          <w:p w14:paraId="042CD3B5">
            <w:pPr>
              <w:tabs>
                <w:tab w:val="left" w:pos="9765"/>
              </w:tabs>
              <w:spacing w:line="360" w:lineRule="auto"/>
              <w:rPr>
                <w:rFonts w:ascii="宋体" w:hAnsi="宋体" w:cs="宋体"/>
                <w:sz w:val="24"/>
                <w:highlight w:val="none"/>
              </w:rPr>
            </w:pPr>
          </w:p>
        </w:tc>
        <w:tc>
          <w:tcPr>
            <w:tcW w:w="945" w:type="dxa"/>
            <w:noWrap w:val="0"/>
            <w:vAlign w:val="top"/>
          </w:tcPr>
          <w:p w14:paraId="231DB0DE">
            <w:pPr>
              <w:tabs>
                <w:tab w:val="left" w:pos="9765"/>
              </w:tabs>
              <w:spacing w:line="360" w:lineRule="auto"/>
              <w:rPr>
                <w:rFonts w:ascii="宋体" w:hAnsi="宋体" w:cs="宋体"/>
                <w:sz w:val="24"/>
                <w:highlight w:val="none"/>
              </w:rPr>
            </w:pPr>
          </w:p>
        </w:tc>
        <w:tc>
          <w:tcPr>
            <w:tcW w:w="945" w:type="dxa"/>
            <w:noWrap w:val="0"/>
            <w:vAlign w:val="top"/>
          </w:tcPr>
          <w:p w14:paraId="4911307D">
            <w:pPr>
              <w:tabs>
                <w:tab w:val="left" w:pos="9765"/>
              </w:tabs>
              <w:spacing w:line="360" w:lineRule="auto"/>
              <w:rPr>
                <w:rFonts w:ascii="宋体" w:hAnsi="宋体" w:cs="宋体"/>
                <w:sz w:val="24"/>
                <w:highlight w:val="none"/>
              </w:rPr>
            </w:pPr>
          </w:p>
        </w:tc>
        <w:tc>
          <w:tcPr>
            <w:tcW w:w="945" w:type="dxa"/>
            <w:noWrap w:val="0"/>
            <w:vAlign w:val="top"/>
          </w:tcPr>
          <w:p w14:paraId="6BD993B7">
            <w:pPr>
              <w:tabs>
                <w:tab w:val="left" w:pos="9765"/>
              </w:tabs>
              <w:spacing w:line="360" w:lineRule="auto"/>
              <w:rPr>
                <w:rFonts w:ascii="宋体" w:hAnsi="宋体" w:cs="宋体"/>
                <w:sz w:val="24"/>
                <w:highlight w:val="none"/>
              </w:rPr>
            </w:pPr>
          </w:p>
        </w:tc>
        <w:tc>
          <w:tcPr>
            <w:tcW w:w="945" w:type="dxa"/>
            <w:noWrap w:val="0"/>
            <w:vAlign w:val="top"/>
          </w:tcPr>
          <w:p w14:paraId="49827130">
            <w:pPr>
              <w:tabs>
                <w:tab w:val="left" w:pos="9765"/>
              </w:tabs>
              <w:spacing w:line="360" w:lineRule="auto"/>
              <w:rPr>
                <w:rFonts w:ascii="宋体" w:hAnsi="宋体" w:cs="宋体"/>
                <w:sz w:val="24"/>
                <w:highlight w:val="none"/>
              </w:rPr>
            </w:pPr>
          </w:p>
        </w:tc>
        <w:tc>
          <w:tcPr>
            <w:tcW w:w="945" w:type="dxa"/>
            <w:noWrap w:val="0"/>
            <w:vAlign w:val="top"/>
          </w:tcPr>
          <w:p w14:paraId="0A48737D">
            <w:pPr>
              <w:tabs>
                <w:tab w:val="left" w:pos="9765"/>
              </w:tabs>
              <w:spacing w:line="360" w:lineRule="auto"/>
              <w:rPr>
                <w:rFonts w:ascii="宋体" w:hAnsi="宋体" w:cs="宋体"/>
                <w:sz w:val="24"/>
                <w:highlight w:val="none"/>
              </w:rPr>
            </w:pPr>
          </w:p>
        </w:tc>
      </w:tr>
      <w:tr w14:paraId="49EE168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338E557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9A73E9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401EF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94DD67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3715C6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E94780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C48221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C96E24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B43DCE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702327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569E03F1">
      <w:pPr>
        <w:tabs>
          <w:tab w:val="left" w:pos="9765"/>
        </w:tabs>
        <w:rPr>
          <w:rFonts w:ascii="宋体" w:hAnsi="宋体" w:cs="宋体"/>
          <w:b/>
          <w:sz w:val="24"/>
          <w:highlight w:val="none"/>
          <w:lang w:val="zh-CN"/>
        </w:rPr>
      </w:pPr>
    </w:p>
    <w:p w14:paraId="3CA98B12">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注：参加本项目人员须是投标人正式职工。</w:t>
      </w:r>
    </w:p>
    <w:p w14:paraId="51691CB6">
      <w:pPr>
        <w:spacing w:line="360" w:lineRule="auto"/>
        <w:rPr>
          <w:rFonts w:ascii="宋体" w:hAnsi="宋体"/>
          <w:sz w:val="24"/>
          <w:highlight w:val="none"/>
        </w:rPr>
      </w:pPr>
    </w:p>
    <w:p w14:paraId="1183D9B5">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106601FF">
      <w:pPr>
        <w:spacing w:before="25" w:after="25" w:line="360" w:lineRule="auto"/>
        <w:rPr>
          <w:sz w:val="24"/>
          <w:highlight w:val="none"/>
          <w:lang w:val="zh-CN"/>
        </w:rPr>
      </w:pPr>
      <w:r>
        <w:rPr>
          <w:sz w:val="24"/>
          <w:szCs w:val="20"/>
          <w:highlight w:val="none"/>
        </w:rPr>
        <w:t xml:space="preserve">日期：_____年______月______日   </w:t>
      </w:r>
    </w:p>
    <w:p w14:paraId="240B6C6C">
      <w:pPr>
        <w:rPr>
          <w:sz w:val="24"/>
          <w:szCs w:val="20"/>
          <w:highlight w:val="none"/>
        </w:rPr>
      </w:pPr>
      <w:r>
        <w:rPr>
          <w:sz w:val="22"/>
          <w:highlight w:val="none"/>
        </w:rPr>
        <w:br w:type="page" w:clear="all"/>
      </w:r>
      <w:bookmarkStart w:id="907" w:name="_Toc288738397"/>
      <w:bookmarkStart w:id="908" w:name="_Toc288738839"/>
      <w:r>
        <w:rPr>
          <w:rFonts w:hint="eastAsia"/>
          <w:sz w:val="24"/>
          <w:szCs w:val="20"/>
          <w:highlight w:val="none"/>
          <w:lang w:val="en-US" w:eastAsia="zh-CN"/>
        </w:rPr>
        <w:t xml:space="preserve">10 </w:t>
      </w:r>
      <w:r>
        <w:rPr>
          <w:rFonts w:hint="eastAsia"/>
          <w:sz w:val="24"/>
          <w:szCs w:val="20"/>
          <w:highlight w:val="none"/>
        </w:rPr>
        <w:t xml:space="preserve"> 相关业绩案例一览表</w:t>
      </w:r>
    </w:p>
    <w:p w14:paraId="52776894">
      <w:pPr>
        <w:rPr>
          <w:sz w:val="24"/>
          <w:szCs w:val="20"/>
          <w:highlight w:val="none"/>
        </w:rPr>
      </w:pPr>
    </w:p>
    <w:p w14:paraId="65210C84">
      <w:pPr>
        <w:jc w:val="center"/>
        <w:rPr>
          <w:rFonts w:ascii="宋体" w:hAnsi="宋体"/>
          <w:b/>
          <w:sz w:val="32"/>
          <w:szCs w:val="32"/>
          <w:highlight w:val="none"/>
        </w:rPr>
      </w:pPr>
      <w:r>
        <w:rPr>
          <w:rFonts w:hint="eastAsia" w:ascii="宋体" w:hAnsi="宋体"/>
          <w:b/>
          <w:sz w:val="32"/>
          <w:szCs w:val="32"/>
          <w:highlight w:val="none"/>
        </w:rPr>
        <w:t>相关业绩案例一览表</w:t>
      </w:r>
      <w:bookmarkEnd w:id="907"/>
      <w:bookmarkEnd w:id="908"/>
    </w:p>
    <w:p w14:paraId="0FB3AF81">
      <w:pPr>
        <w:spacing w:line="360" w:lineRule="auto"/>
        <w:jc w:val="center"/>
        <w:rPr>
          <w:rFonts w:ascii="宋体" w:hAnsi="宋体"/>
          <w:b/>
          <w:sz w:val="28"/>
          <w:szCs w:val="30"/>
          <w:highlight w:val="none"/>
        </w:rPr>
      </w:pPr>
    </w:p>
    <w:p w14:paraId="5E0B7B54">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4"/>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0703DCEC">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AEA9BDB">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712E1C7">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DA3DB1E">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84228A9">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C34D120">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721B6E71">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03AF891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196BDE7">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C5B6848">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E3DD112">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7CC6765">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244C656">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3C0945CF">
            <w:pPr>
              <w:tabs>
                <w:tab w:val="left" w:pos="9765"/>
              </w:tabs>
              <w:spacing w:line="360" w:lineRule="auto"/>
              <w:ind w:hanging="523"/>
              <w:jc w:val="center"/>
              <w:rPr>
                <w:rFonts w:ascii="宋体" w:hAnsi="宋体" w:cs="宋体"/>
                <w:sz w:val="24"/>
                <w:highlight w:val="none"/>
              </w:rPr>
            </w:pPr>
          </w:p>
        </w:tc>
      </w:tr>
      <w:tr w14:paraId="5FBD704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479A8A8">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F17BCF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D8EA12A">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47F462C">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6BA9EF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F0DA9D6">
            <w:pPr>
              <w:tabs>
                <w:tab w:val="left" w:pos="9765"/>
              </w:tabs>
              <w:spacing w:line="360" w:lineRule="auto"/>
              <w:rPr>
                <w:rFonts w:ascii="宋体" w:hAnsi="宋体" w:cs="宋体"/>
                <w:sz w:val="24"/>
                <w:highlight w:val="none"/>
              </w:rPr>
            </w:pPr>
          </w:p>
        </w:tc>
      </w:tr>
      <w:tr w14:paraId="7570ACF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2D9C3A">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FDA1175">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94F7954">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E81B0F5">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6E949C9">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E571B88">
            <w:pPr>
              <w:tabs>
                <w:tab w:val="left" w:pos="9765"/>
              </w:tabs>
              <w:spacing w:line="360" w:lineRule="auto"/>
              <w:rPr>
                <w:rFonts w:ascii="宋体" w:hAnsi="宋体" w:cs="宋体"/>
                <w:sz w:val="24"/>
                <w:highlight w:val="none"/>
              </w:rPr>
            </w:pPr>
          </w:p>
        </w:tc>
      </w:tr>
      <w:tr w14:paraId="6564A10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29D67C2">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958881">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397B65D">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9878E5A">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73912CE">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4031813">
            <w:pPr>
              <w:tabs>
                <w:tab w:val="left" w:pos="9765"/>
              </w:tabs>
              <w:spacing w:line="360" w:lineRule="auto"/>
              <w:rPr>
                <w:rFonts w:ascii="宋体" w:hAnsi="宋体" w:cs="宋体"/>
                <w:sz w:val="24"/>
                <w:highlight w:val="none"/>
              </w:rPr>
            </w:pPr>
          </w:p>
        </w:tc>
      </w:tr>
      <w:tr w14:paraId="1E64F45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8F3B45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22E3B53">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C85D8A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674202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A8C878B">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FDB2E04">
            <w:pPr>
              <w:tabs>
                <w:tab w:val="left" w:pos="9765"/>
              </w:tabs>
              <w:spacing w:line="360" w:lineRule="auto"/>
              <w:rPr>
                <w:rFonts w:ascii="宋体" w:hAnsi="宋体" w:cs="宋体"/>
                <w:sz w:val="24"/>
                <w:highlight w:val="none"/>
              </w:rPr>
            </w:pPr>
          </w:p>
        </w:tc>
      </w:tr>
      <w:tr w14:paraId="67A62F9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F3B29F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B95C72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BC9BC8D">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03728D3">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F6AE050">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ADEA1AF">
            <w:pPr>
              <w:tabs>
                <w:tab w:val="left" w:pos="9765"/>
              </w:tabs>
              <w:spacing w:line="360" w:lineRule="auto"/>
              <w:rPr>
                <w:rFonts w:ascii="宋体" w:hAnsi="宋体" w:cs="宋体"/>
                <w:sz w:val="24"/>
                <w:highlight w:val="none"/>
              </w:rPr>
            </w:pPr>
          </w:p>
        </w:tc>
      </w:tr>
      <w:tr w14:paraId="387B2F4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ACC7173">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EE05825">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DDD62DF">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16C1BEF">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4E54E59">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86DA7B5">
            <w:pPr>
              <w:tabs>
                <w:tab w:val="left" w:pos="9765"/>
              </w:tabs>
              <w:spacing w:line="360" w:lineRule="auto"/>
              <w:rPr>
                <w:rFonts w:ascii="宋体" w:hAnsi="宋体" w:cs="宋体"/>
                <w:sz w:val="24"/>
                <w:highlight w:val="none"/>
              </w:rPr>
            </w:pPr>
          </w:p>
        </w:tc>
      </w:tr>
      <w:tr w14:paraId="2A6EFE5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FBB038A">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78C2782">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092ED62">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AEB3FA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82E5375">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1CD5284">
            <w:pPr>
              <w:tabs>
                <w:tab w:val="left" w:pos="9765"/>
              </w:tabs>
              <w:spacing w:line="360" w:lineRule="auto"/>
              <w:rPr>
                <w:rFonts w:ascii="宋体" w:hAnsi="宋体" w:cs="宋体"/>
                <w:sz w:val="24"/>
                <w:highlight w:val="none"/>
              </w:rPr>
            </w:pPr>
          </w:p>
        </w:tc>
      </w:tr>
      <w:tr w14:paraId="34D9F18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2701EB4">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6589E0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7634B53">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2FCAF9A">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E0950F0">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4A44EF4">
            <w:pPr>
              <w:tabs>
                <w:tab w:val="left" w:pos="9765"/>
              </w:tabs>
              <w:spacing w:line="360" w:lineRule="auto"/>
              <w:rPr>
                <w:rFonts w:ascii="宋体" w:hAnsi="宋体" w:cs="宋体"/>
                <w:sz w:val="24"/>
                <w:highlight w:val="none"/>
              </w:rPr>
            </w:pPr>
          </w:p>
        </w:tc>
      </w:tr>
    </w:tbl>
    <w:p w14:paraId="375A4A62">
      <w:pPr>
        <w:tabs>
          <w:tab w:val="left" w:pos="9765"/>
        </w:tabs>
        <w:rPr>
          <w:rFonts w:ascii="宋体" w:hAnsi="宋体" w:cs="宋体"/>
          <w:sz w:val="24"/>
          <w:highlight w:val="none"/>
          <w:lang w:val="zh-CN"/>
        </w:rPr>
      </w:pPr>
    </w:p>
    <w:p w14:paraId="37808BF6">
      <w:pPr>
        <w:spacing w:line="360" w:lineRule="auto"/>
        <w:rPr>
          <w:rFonts w:ascii="宋体" w:hAnsi="宋体" w:cs="宋体"/>
          <w:sz w:val="24"/>
          <w:highlight w:val="none"/>
        </w:rPr>
      </w:pPr>
    </w:p>
    <w:p w14:paraId="00A27718">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49692DD7">
      <w:pPr>
        <w:spacing w:before="25" w:after="25" w:line="360" w:lineRule="auto"/>
        <w:rPr>
          <w:sz w:val="24"/>
          <w:highlight w:val="none"/>
          <w:lang w:val="zh-CN"/>
        </w:rPr>
      </w:pPr>
      <w:r>
        <w:rPr>
          <w:sz w:val="24"/>
          <w:szCs w:val="20"/>
          <w:highlight w:val="none"/>
        </w:rPr>
        <w:t xml:space="preserve">日期：_____年______月______日   </w:t>
      </w:r>
    </w:p>
    <w:p w14:paraId="7B930630">
      <w:pPr>
        <w:rPr>
          <w:highlight w:val="none"/>
        </w:rPr>
      </w:pPr>
    </w:p>
    <w:p w14:paraId="67193E08">
      <w:pPr>
        <w:rPr>
          <w:highlight w:val="none"/>
        </w:rPr>
      </w:pPr>
    </w:p>
    <w:p w14:paraId="1413E39B">
      <w:pPr>
        <w:pStyle w:val="190"/>
        <w:rPr>
          <w:highlight w:val="none"/>
        </w:rPr>
      </w:pPr>
    </w:p>
    <w:p w14:paraId="0112AA35">
      <w:pPr>
        <w:rPr>
          <w:highlight w:val="none"/>
        </w:rPr>
      </w:pPr>
    </w:p>
    <w:p w14:paraId="4A4D9C82">
      <w:pPr>
        <w:spacing w:line="360" w:lineRule="auto"/>
        <w:outlineLvl w:val="2"/>
        <w:rPr>
          <w:sz w:val="24"/>
          <w:szCs w:val="20"/>
          <w:highlight w:val="none"/>
        </w:rPr>
      </w:pPr>
      <w:r>
        <w:rPr>
          <w:rFonts w:hint="eastAsia"/>
          <w:sz w:val="24"/>
          <w:szCs w:val="20"/>
          <w:highlight w:val="none"/>
          <w:lang w:val="en-US" w:eastAsia="zh-CN"/>
        </w:rPr>
        <w:t>11</w:t>
      </w:r>
      <w:r>
        <w:rPr>
          <w:sz w:val="24"/>
          <w:szCs w:val="20"/>
          <w:highlight w:val="none"/>
        </w:rPr>
        <w:t xml:space="preserve"> </w:t>
      </w:r>
      <w:r>
        <w:rPr>
          <w:rFonts w:hint="eastAsia"/>
          <w:sz w:val="24"/>
          <w:szCs w:val="20"/>
          <w:highlight w:val="none"/>
        </w:rPr>
        <w:t xml:space="preserve"> </w:t>
      </w:r>
      <w:r>
        <w:rPr>
          <w:sz w:val="24"/>
          <w:szCs w:val="20"/>
          <w:highlight w:val="none"/>
        </w:rPr>
        <w:t>招标文件要求提供或投标人认为应附的其他材料</w:t>
      </w:r>
    </w:p>
    <w:p w14:paraId="459CBBB8">
      <w:pPr>
        <w:spacing w:line="360" w:lineRule="auto"/>
        <w:outlineLvl w:val="2"/>
        <w:rPr>
          <w:sz w:val="24"/>
          <w:szCs w:val="20"/>
          <w:highlight w:val="none"/>
        </w:rPr>
      </w:pPr>
    </w:p>
    <w:p w14:paraId="36243CED">
      <w:pPr>
        <w:spacing w:line="360" w:lineRule="auto"/>
        <w:outlineLvl w:val="2"/>
        <w:rPr>
          <w:sz w:val="24"/>
          <w:szCs w:val="20"/>
          <w:highlight w:val="none"/>
        </w:rPr>
      </w:pPr>
    </w:p>
    <w:p w14:paraId="6D546EAB">
      <w:pPr>
        <w:spacing w:line="360" w:lineRule="auto"/>
        <w:outlineLvl w:val="2"/>
        <w:rPr>
          <w:sz w:val="24"/>
          <w:szCs w:val="20"/>
          <w:highlight w:val="none"/>
        </w:rPr>
      </w:pPr>
    </w:p>
    <w:p w14:paraId="18DA8852">
      <w:pPr>
        <w:spacing w:line="360" w:lineRule="auto"/>
        <w:outlineLvl w:val="2"/>
        <w:rPr>
          <w:sz w:val="24"/>
          <w:szCs w:val="20"/>
          <w:highlight w:val="none"/>
        </w:rPr>
      </w:pPr>
    </w:p>
    <w:p w14:paraId="771C33F2">
      <w:pPr>
        <w:spacing w:line="360" w:lineRule="auto"/>
        <w:outlineLvl w:val="2"/>
        <w:rPr>
          <w:sz w:val="24"/>
          <w:szCs w:val="20"/>
          <w:highlight w:val="none"/>
        </w:rPr>
      </w:pPr>
    </w:p>
    <w:p w14:paraId="0060A435">
      <w:pPr>
        <w:spacing w:line="360" w:lineRule="auto"/>
        <w:outlineLvl w:val="2"/>
        <w:rPr>
          <w:sz w:val="24"/>
          <w:szCs w:val="20"/>
          <w:highlight w:val="none"/>
        </w:rPr>
      </w:pPr>
    </w:p>
    <w:p w14:paraId="0C3D9BF7">
      <w:pPr>
        <w:spacing w:line="360" w:lineRule="auto"/>
        <w:outlineLvl w:val="2"/>
        <w:rPr>
          <w:sz w:val="24"/>
          <w:szCs w:val="20"/>
          <w:highlight w:val="none"/>
        </w:rPr>
      </w:pPr>
    </w:p>
    <w:p w14:paraId="0E17F337">
      <w:pPr>
        <w:spacing w:line="360" w:lineRule="auto"/>
        <w:outlineLvl w:val="2"/>
        <w:rPr>
          <w:sz w:val="24"/>
          <w:szCs w:val="20"/>
          <w:highlight w:val="none"/>
        </w:rPr>
      </w:pPr>
    </w:p>
    <w:p w14:paraId="6AD1EC36">
      <w:pPr>
        <w:spacing w:line="360" w:lineRule="auto"/>
        <w:jc w:val="center"/>
        <w:outlineLvl w:val="0"/>
        <w:rPr>
          <w:rFonts w:hint="default" w:ascii="Calibri" w:hAnsi="Calibri"/>
          <w:lang w:bidi="ar"/>
        </w:rPr>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常州市政府采购供应商信用管理暂行办法</w:t>
      </w:r>
    </w:p>
    <w:p w14:paraId="584E5DB8">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第一章  总则</w:t>
      </w:r>
    </w:p>
    <w:p w14:paraId="6A02D9E0">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59A91663">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第二条  本办法适用于在常州市范围内进行的政府采购活动。</w:t>
      </w:r>
    </w:p>
    <w:p w14:paraId="2643912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市级单位实施的政府采购项目，涉及供应商失信行为的，由市财政部门进行管理;辖市（区）单位实施的政府采购项目，涉及供应商失信行为的，由辖市（区）财政部门进行管理。</w:t>
      </w:r>
    </w:p>
    <w:p w14:paraId="53E62BE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本办法所称供应商，是指向采购人提供货物、工程或者服务的法人、其他组织或者自然人。</w:t>
      </w:r>
    </w:p>
    <w:p w14:paraId="7A389E64">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本办法所称采购文件是指公开招标的招标文件及非公开招标的采购文件。</w:t>
      </w:r>
    </w:p>
    <w:p w14:paraId="6F2AE18B">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本办法所称响应文件是指公开招标的投标文件及非公开招标的响应文件。</w:t>
      </w:r>
    </w:p>
    <w:p w14:paraId="0198546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第三条  财政部门对参加政府采购活动的供应商实行诚信管理制度。诚信管理以公开、公平、公正为基础，遵循统一标准、分级管理、信息共享原则。</w:t>
      </w:r>
    </w:p>
    <w:p w14:paraId="0908CE33">
      <w:pPr>
        <w:keepNext w:val="0"/>
        <w:keepLines w:val="0"/>
        <w:pageBreakBefore w:val="0"/>
        <w:widowControl/>
        <w:suppressLineNumbers w:val="0"/>
        <w:spacing w:before="0" w:beforeAutospacing="0" w:after="0" w:afterAutospacing="0" w:line="360" w:lineRule="auto"/>
        <w:ind w:left="0" w:right="0" w:firstLine="0"/>
        <w:jc w:val="center"/>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第二章  供应商诚信义务</w:t>
      </w:r>
    </w:p>
    <w:p w14:paraId="5414561F">
      <w:pPr>
        <w:keepNext w:val="0"/>
        <w:keepLines w:val="0"/>
        <w:pageBreakBefore w:val="0"/>
        <w:widowControl/>
        <w:suppressLineNumbers w:val="0"/>
        <w:spacing w:before="0" w:beforeAutospacing="0" w:after="0" w:afterAutospacing="0" w:line="360" w:lineRule="auto"/>
        <w:ind w:left="0" w:right="0" w:firstLine="62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第四条  供应商参与政府采购活动，应当履行以下诚信义务:</w:t>
      </w:r>
    </w:p>
    <w:p w14:paraId="40C431A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（一）自觉遵守政府采购法律法规，维护政府采购市场秩序和公平竞争环境，接受财政部门的监督检查;</w:t>
      </w:r>
    </w:p>
    <w:p w14:paraId="48B1B6EE">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（二）诚信参与政府采购活动，依法履行政府采购合同和政府采购活动中的各项承诺，为采购人提供符合采购文件规定的货物、工程和服务;</w:t>
      </w:r>
    </w:p>
    <w:p w14:paraId="192DBA47">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（三）保守在政府采购活动中获悉的国家秘密和他人商业秘密;</w:t>
      </w:r>
    </w:p>
    <w:p w14:paraId="12CCB8E8">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（四）法律法规规定的其他诚信义务。</w:t>
      </w:r>
    </w:p>
    <w:p w14:paraId="040BA4E1">
      <w:pPr>
        <w:keepNext w:val="0"/>
        <w:keepLines w:val="0"/>
        <w:pageBreakBefore w:val="0"/>
        <w:widowControl/>
        <w:suppressLineNumbers w:val="0"/>
        <w:spacing w:before="0" w:beforeAutospacing="0" w:after="0" w:afterAutospacing="0" w:line="360" w:lineRule="auto"/>
        <w:ind w:left="0" w:right="0" w:firstLine="0"/>
        <w:jc w:val="center"/>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第三章  供应商失信行为</w:t>
      </w:r>
    </w:p>
    <w:p w14:paraId="68AD8EC5">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第五条  供应商在参与政府采购活动中有下列情形之一的，属于失信行为:</w:t>
      </w:r>
    </w:p>
    <w:p w14:paraId="00B7625B">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（一）响应文件中故意不按采购文件要求提供有关技术、财务状况、信誉、业绩、服务、资质及其他证明材料，或未携带上述原件或者公证件的；</w:t>
      </w:r>
    </w:p>
    <w:p w14:paraId="1151158D">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（二）响应文件中提供虚假材料或虚假承诺的;</w:t>
      </w:r>
    </w:p>
    <w:p w14:paraId="5C71674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（三）采取不正当手段诋毁、排挤其他供应商的;</w:t>
      </w:r>
    </w:p>
    <w:p w14:paraId="35A6072E">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（四）已响应参加政府采购活动而无故不参加的；</w:t>
      </w:r>
    </w:p>
    <w:p w14:paraId="48675E28">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（五）与采购人、其他供应商或者采购代理机构恶意串通的;</w:t>
      </w:r>
    </w:p>
    <w:p w14:paraId="0001C1AC">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本办法所列的恶意串通，包括以下情形：</w:t>
      </w:r>
    </w:p>
    <w:p w14:paraId="511A47C6">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1．不同投标人的投标文件由同一单位或者个人编制;</w:t>
      </w:r>
    </w:p>
    <w:p w14:paraId="69568CB7">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2．不同投标人委托同一单位或者个人办理投标事宜;</w:t>
      </w:r>
    </w:p>
    <w:p w14:paraId="5D839AC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3．不同投标人的投标文件载明的项目管理成员或者联系人员为同一人;</w:t>
      </w:r>
    </w:p>
    <w:p w14:paraId="0906F7C0">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4．不同投标人的投标文件异常一致或者投标报价呈规律性差异;</w:t>
      </w:r>
    </w:p>
    <w:p w14:paraId="670E25D9">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5．不同投标人的投标文件相互混装;</w:t>
      </w:r>
    </w:p>
    <w:p w14:paraId="2685B747">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6．不同投标人的投标保证金从同一单位或者个人的账户转出。</w:t>
      </w:r>
    </w:p>
    <w:p w14:paraId="04896306">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（六）向采购人、采购代理机构及评审小组成员行贿或提供其他不正当利益的;</w:t>
      </w:r>
    </w:p>
    <w:p w14:paraId="4BC14722">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（七）在采购过程中与采购人进行协商谈判的;</w:t>
      </w:r>
    </w:p>
    <w:p w14:paraId="61D32745">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（八）不遵守开标现场纪律,扰乱评审现场的;</w:t>
      </w:r>
    </w:p>
    <w:p w14:paraId="19D4D006">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（九）在有效期内擅自撤销投标（响应文件），影响采购活动继续进行的;</w:t>
      </w:r>
    </w:p>
    <w:p w14:paraId="768387D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（十）被确定为中标或成交候选供应商后无正当理由放弃中标或成交资格;中标、成交后无正当理由不签订政府采购合同的;</w:t>
      </w:r>
    </w:p>
    <w:p w14:paraId="09EFE68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（十一）不按照采购文件规定签订合同，或者与采购人另行签订背离合同实质性内容协议的;</w:t>
      </w:r>
    </w:p>
    <w:p w14:paraId="1E111585">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（十二）将中标、成交项目转让给他人，或者违反采购文件规定，将中标、成交项目分包给他人的;</w:t>
      </w:r>
    </w:p>
    <w:p w14:paraId="2B2D86B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（十三）拒绝履行合同义务的;</w:t>
      </w:r>
    </w:p>
    <w:p w14:paraId="605FCA2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（十四）未按合同规定履行合同义务，造成不良后果的</w:t>
      </w:r>
    </w:p>
    <w:p w14:paraId="31B31FCC">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（十五）擅自变更、解除合同的;</w:t>
      </w:r>
    </w:p>
    <w:p w14:paraId="45F42C8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（十六）实物配发和定点采购供应商所提供产品或服务价格高于成交价格或承诺的;</w:t>
      </w:r>
    </w:p>
    <w:p w14:paraId="3C92B876">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（十七）拒绝有关部门监督检查或者提供虚假情况的。</w:t>
      </w:r>
    </w:p>
    <w:p w14:paraId="475B4DC0">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（十八）各级政府采购监管部门认定的其他失信行为。</w:t>
      </w:r>
    </w:p>
    <w:p w14:paraId="7DC03A8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第六条  供应商在政府采购质疑、投诉和信访举报活动中，有下列情形之一的，属于失信行为:</w:t>
      </w:r>
    </w:p>
    <w:p w14:paraId="6441986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（一）在常州市域内一年内两次以上质疑、投诉和信访举报均查无实据的;</w:t>
      </w:r>
    </w:p>
    <w:p w14:paraId="7258D4C9">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（二）捏造事实或提供虚假质疑、投诉和信访举报材料的。</w:t>
      </w:r>
    </w:p>
    <w:p w14:paraId="3C5ECB5F">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（三）不配合相关部门调查取证的。</w:t>
      </w:r>
    </w:p>
    <w:p w14:paraId="12FC2A83">
      <w:pPr>
        <w:keepNext w:val="0"/>
        <w:keepLines w:val="0"/>
        <w:pageBreakBefore w:val="0"/>
        <w:widowControl/>
        <w:suppressLineNumbers w:val="0"/>
        <w:spacing w:before="0" w:beforeAutospacing="0" w:after="0" w:afterAutospacing="0" w:line="360" w:lineRule="auto"/>
        <w:ind w:left="0" w:right="0" w:firstLine="0"/>
        <w:jc w:val="center"/>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第四章  失信行为记录</w:t>
      </w:r>
    </w:p>
    <w:p w14:paraId="2466FA94">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第七条  一般情况下，政府采购代理机构、采购人、供应商等政府采购各方当事人应在发现供应商存在上述失信行为后的7个工作日内，及时将具体情况以书面形式向财政部门报告。报告内容包括:</w:t>
      </w:r>
    </w:p>
    <w:p w14:paraId="02F18D45">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（一）失信供应商名称、联系人及联系方式;</w:t>
      </w:r>
    </w:p>
    <w:p w14:paraId="10F18536">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（二）报告人的姓名或名称、联系人及联系方式;</w:t>
      </w:r>
    </w:p>
    <w:p w14:paraId="707EDEB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（三）供应商失信行为的具体表现及事实依据。</w:t>
      </w:r>
    </w:p>
    <w:p w14:paraId="16CF9475">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供应商失信情况报告实行实名制。报告人为自然人的，应当由本人签字;为法人或者其他组织的，由法定代表人签字并加盖单位公章，同时提供相关身份证明。</w:t>
      </w:r>
    </w:p>
    <w:p w14:paraId="6AF98E8B">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第八条  各级财政部门收到供应商失信行为报告后，应积极调查核实，属于应予行政处罚的违法行为，应依法进行行政处罚，并予以失信记录，不属于行政处罚的失信行为，应依照本办法规定予以失信记录。</w:t>
      </w:r>
    </w:p>
    <w:p w14:paraId="1B68A438">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第九条  失信行为等级记录包括一级失信行为记录，记录期为一年；二级失信行为记录，记录期为二年；三级失信行为记录，记录期为三年；共三个等级。</w:t>
      </w:r>
    </w:p>
    <w:p w14:paraId="5538A50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第十条  供应商在政府采购活动中有本办法规定的一项失信行为，作为一级失信行为予以记录。</w:t>
      </w:r>
    </w:p>
    <w:p w14:paraId="25857E0D">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第十一条  供应商在政府采购活动中有下列情形之一的，作为二级失信行为予以记录:</w:t>
      </w:r>
    </w:p>
    <w:p w14:paraId="5F544D9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（一）存在本办法规定的两项失信行为的;</w:t>
      </w:r>
    </w:p>
    <w:p w14:paraId="10CC74D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（二）在一级失信行为记录有效期内，又出现本办法规定的一项失信行为的;</w:t>
      </w:r>
    </w:p>
    <w:p w14:paraId="5FE580E7">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（三）失信行为造成不良后果或影响的。</w:t>
      </w:r>
    </w:p>
    <w:p w14:paraId="50D96052">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第十二条  供应商在政府采购活动中有</w:t>
      </w:r>
      <w:r>
        <w:rPr>
          <w:rFonts w:hint="eastAsia" w:ascii="宋体" w:hAnsi="宋体" w:eastAsia="宋体" w:cs="宋体"/>
          <w:b/>
          <w:bCs/>
          <w:i w:val="0"/>
          <w:iCs w:val="0"/>
          <w:caps w:val="0"/>
          <w:color w:val="auto"/>
          <w:spacing w:val="0"/>
          <w:sz w:val="24"/>
          <w:szCs w:val="24"/>
          <w:lang w:val="en-US" w:eastAsia="zh-CN" w:bidi="ar"/>
        </w:rPr>
        <w:t>下列情形</w:t>
      </w:r>
      <w:r>
        <w:rPr>
          <w:rFonts w:hint="eastAsia" w:ascii="宋体" w:hAnsi="宋体" w:eastAsia="宋体" w:cs="宋体"/>
          <w:i w:val="0"/>
          <w:iCs w:val="0"/>
          <w:caps w:val="0"/>
          <w:color w:val="auto"/>
          <w:spacing w:val="0"/>
          <w:sz w:val="24"/>
          <w:szCs w:val="24"/>
          <w:lang w:val="en-US" w:eastAsia="zh-CN" w:bidi="ar"/>
        </w:rPr>
        <w:t>之一的，作为三级失信行为予以记录:</w:t>
      </w:r>
    </w:p>
    <w:p w14:paraId="15B64C7B">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（一）存在本办法规定的三项以上失信行为的;</w:t>
      </w:r>
    </w:p>
    <w:p w14:paraId="66DA5EB7">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（二）一级失信行为记录有效期内，又出现本办法规定的两项失信行为的;</w:t>
      </w:r>
    </w:p>
    <w:p w14:paraId="47B69B6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（三）二级失信行为记录有效期内，又出现本办法规定的一项失信行为的;</w:t>
      </w:r>
    </w:p>
    <w:p w14:paraId="79A3F078">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（四）失信行为情节严重、性质恶劣，造成重大危害或影响的;</w:t>
      </w:r>
    </w:p>
    <w:p w14:paraId="71BDCA8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第十三条  失信行为等级记录内容包括:</w:t>
      </w:r>
    </w:p>
    <w:p w14:paraId="79A1017D">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（一）供应商姓名或名称;</w:t>
      </w:r>
    </w:p>
    <w:p w14:paraId="6F09960B">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（二）失信行为具体表现;</w:t>
      </w:r>
    </w:p>
    <w:p w14:paraId="4991B16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（三）失信行为等级;</w:t>
      </w:r>
    </w:p>
    <w:p w14:paraId="739B18DF">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（四）记录有效期;</w:t>
      </w:r>
    </w:p>
    <w:p w14:paraId="6BCABD96">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（五）记录日期及记录机关。</w:t>
      </w:r>
    </w:p>
    <w:p w14:paraId="3299D24B">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第十四条  失信行为等级记录均以书面形式通知供应商，辖市（区）财政部门做出记录后应报市财政部门备案。</w:t>
      </w:r>
    </w:p>
    <w:p w14:paraId="2312EF61">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第十五条  各级财政部门对供应商做出失信行为等级记录后，应将记录情况纳入常州市公共信息基础数据库并在2个工作日内，在常州市政府采购网、信用常州上公示。</w:t>
      </w:r>
    </w:p>
    <w:p w14:paraId="149D1193">
      <w:pPr>
        <w:keepNext w:val="0"/>
        <w:keepLines w:val="0"/>
        <w:pageBreakBefore w:val="0"/>
        <w:widowControl/>
        <w:suppressLineNumbers w:val="0"/>
        <w:spacing w:before="0" w:beforeAutospacing="0" w:after="0" w:afterAutospacing="0" w:line="360" w:lineRule="auto"/>
        <w:ind w:left="0" w:right="0" w:firstLine="0"/>
        <w:jc w:val="center"/>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第五章  失信行为惩戒</w:t>
      </w:r>
    </w:p>
    <w:p w14:paraId="01BA4D0F">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4DEC930C">
      <w:pPr>
        <w:keepNext w:val="0"/>
        <w:keepLines w:val="0"/>
        <w:pageBreakBefore w:val="0"/>
        <w:widowControl/>
        <w:suppressLineNumbers w:val="0"/>
        <w:spacing w:before="0" w:beforeAutospacing="0" w:after="0" w:afterAutospacing="0" w:line="360" w:lineRule="auto"/>
        <w:ind w:left="0" w:right="0" w:firstLine="0"/>
        <w:jc w:val="center"/>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第六章  失信行为记录与诚信奖励</w:t>
      </w:r>
    </w:p>
    <w:p w14:paraId="04EA2FE9">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0FA34E6A">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第十八条  供应商应诚信经营，在企业经营活动及政府采购活动中未有失信记录的，采购人可以在采购文件中明确在同等条件下优先采购其货物、工程与服务。</w:t>
      </w:r>
    </w:p>
    <w:p w14:paraId="12C28EC6">
      <w:pPr>
        <w:keepNext w:val="0"/>
        <w:keepLines w:val="0"/>
        <w:pageBreakBefore w:val="0"/>
        <w:widowControl/>
        <w:suppressLineNumbers w:val="0"/>
        <w:spacing w:before="0" w:beforeAutospacing="0" w:after="0" w:afterAutospacing="0" w:line="360" w:lineRule="auto"/>
        <w:ind w:left="0" w:right="0" w:firstLine="0"/>
        <w:jc w:val="center"/>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第七章  附则</w:t>
      </w:r>
    </w:p>
    <w:p w14:paraId="7AE8D00F">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第十九条  本办法至公布之日起30日后施行。</w:t>
      </w:r>
    </w:p>
    <w:p w14:paraId="7CADF1D8">
      <w:pPr>
        <w:keepNext w:val="0"/>
        <w:keepLines w:val="0"/>
        <w:pageBreakBefore w:val="0"/>
        <w:widowControl/>
        <w:suppressLineNumbers w:val="0"/>
        <w:spacing w:before="0" w:beforeAutospacing="0" w:after="0" w:afterAutospacing="0" w:line="360" w:lineRule="auto"/>
        <w:ind w:left="0" w:right="0" w:firstLine="640"/>
        <w:jc w:val="left"/>
        <w:rPr>
          <w:rFonts w:hint="eastAsia" w:ascii="宋体" w:hAnsi="宋体" w:eastAsia="宋体" w:cs="宋体"/>
          <w:color w:val="auto"/>
          <w:sz w:val="24"/>
          <w:szCs w:val="24"/>
          <w:lang w:val="en-US" w:eastAsia="zh-CN" w:bidi="ar"/>
        </w:rPr>
      </w:pPr>
      <w:r>
        <w:rPr>
          <w:rFonts w:hint="eastAsia" w:ascii="宋体" w:hAnsi="宋体" w:eastAsia="宋体" w:cs="宋体"/>
          <w:i w:val="0"/>
          <w:iCs w:val="0"/>
          <w:caps w:val="0"/>
          <w:color w:val="auto"/>
          <w:spacing w:val="0"/>
          <w:sz w:val="24"/>
          <w:szCs w:val="24"/>
          <w:lang w:val="en-US" w:eastAsia="zh-CN" w:bidi="ar"/>
        </w:rPr>
        <w:t>第二十条  本办法由市财政局负责解释。</w:t>
      </w:r>
    </w:p>
    <w:sectPr>
      <w:headerReference r:id="rId18" w:type="first"/>
      <w:footerReference r:id="rId20" w:type="first"/>
      <w:headerReference r:id="rId17" w:type="even"/>
      <w:footerReference r:id="rId19"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w:altName w:val="Times New Roman"/>
    <w:panose1 w:val="02040604050505020304"/>
    <w:charset w:val="00"/>
    <w:family w:val="auto"/>
    <w:pitch w:val="default"/>
    <w:sig w:usb0="00000000" w:usb1="00000000" w:usb2="00000000" w:usb3="00000000" w:csb0="2000009F" w:csb1="DFD7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auto"/>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华文楷体">
    <w:altName w:val="宋体"/>
    <w:panose1 w:val="02010600040101010101"/>
    <w:charset w:val="86"/>
    <w:family w:val="auto"/>
    <w:pitch w:val="default"/>
    <w:sig w:usb0="00000000" w:usb1="00000000" w:usb2="00000000" w:usb3="00000000" w:csb0="0004009F" w:csb1="DFD70000"/>
  </w:font>
  <w:font w:name="CESI黑体-GB2312">
    <w:altName w:val="黑体"/>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auto"/>
    <w:pitch w:val="default"/>
    <w:sig w:usb0="800001E3" w:usb1="1200FFEF" w:usb2="00040000" w:usb3="04000000" w:csb0="00000001" w:csb1="40000000"/>
  </w:font>
  <w:font w:name="方正小标宋简体">
    <w:altName w:val="黑体"/>
    <w:panose1 w:val="03000509000000000000"/>
    <w:charset w:val="86"/>
    <w:family w:val="auto"/>
    <w:pitch w:val="default"/>
    <w:sig w:usb0="00000000" w:usb1="00000000" w:usb2="00000000" w:usb3="00000000" w:csb0="00040000" w:csb1="00000000"/>
  </w:font>
  <w:font w:name="KSOFDA5758CF">
    <w:panose1 w:val="020B07030202040202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CD061">
    <w:pPr>
      <w:pStyle w:val="2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8BBD6">
    <w:pPr>
      <w:pStyle w:val="236"/>
      <w:rPr>
        <w:rStyle w:val="262"/>
      </w:rPr>
    </w:pPr>
  </w:p>
  <w:p w14:paraId="67FDD0FE">
    <w:pPr>
      <w:pStyle w:val="236"/>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C3FDF">
    <w:pPr>
      <w:pStyle w:val="23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013C2">
    <w:pPr>
      <w:pStyle w:val="236"/>
      <w:rPr>
        <w:rStyle w:val="262"/>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864074">
                          <w:pPr>
                            <w:pStyle w:val="236"/>
                            <w:tabs>
                              <w:tab w:val="clear" w:pos="4153"/>
                              <w:tab w:val="clear" w:pos="8306"/>
                            </w:tabs>
                          </w:pPr>
                          <w:r>
                            <w:fldChar w:fldCharType="begin"/>
                          </w:r>
                          <w:r>
                            <w:instrText xml:space="preserve"> PAGE  \* MERGEFORMAT </w:instrText>
                          </w:r>
                          <w:r>
                            <w:fldChar w:fldCharType="separate"/>
                          </w:r>
                          <w:r>
                            <w:t>0</w:t>
                          </w:r>
                          <w:r>
                            <w:fldChar w:fldCharType="end"/>
                          </w:r>
                        </w:p>
                        <w:p w14:paraId="5D7AF16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F864074">
                    <w:pPr>
                      <w:pStyle w:val="236"/>
                      <w:tabs>
                        <w:tab w:val="clear" w:pos="4153"/>
                        <w:tab w:val="clear" w:pos="8306"/>
                      </w:tabs>
                    </w:pPr>
                    <w:r>
                      <w:fldChar w:fldCharType="begin"/>
                    </w:r>
                    <w:r>
                      <w:instrText xml:space="preserve"> PAGE  \* MERGEFORMAT </w:instrText>
                    </w:r>
                    <w:r>
                      <w:fldChar w:fldCharType="separate"/>
                    </w:r>
                    <w:r>
                      <w:t>0</w:t>
                    </w:r>
                    <w:r>
                      <w:fldChar w:fldCharType="end"/>
                    </w:r>
                  </w:p>
                  <w:p w14:paraId="5D7AF16D"/>
                </w:txbxContent>
              </v:textbox>
            </v:shape>
          </w:pict>
        </mc:Fallback>
      </mc:AlternateContent>
    </w:r>
  </w:p>
  <w:p w14:paraId="698E285E">
    <w:pPr>
      <w:pStyle w:val="236"/>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F74CD">
    <w:pPr>
      <w:pStyle w:val="23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A7AE00B">
                          <w:pPr>
                            <w:pStyle w:val="236"/>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2346042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A7AE00B">
                    <w:pPr>
                      <w:pStyle w:val="236"/>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23460420"/>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441D8">
    <w:pPr>
      <w:pStyle w:val="236"/>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5593466F">
    <w:pPr>
      <w:pStyle w:val="2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0DBE9">
    <w:pPr>
      <w:pStyle w:val="23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E1AC7">
    <w:pPr>
      <w:spacing w:line="176" w:lineRule="auto"/>
      <w:ind w:left="4439"/>
      <w:rPr>
        <w:rFonts w:ascii="Times New Roman" w:hAnsi="Times New Roman" w:eastAsia="Times New Roman" w:cs="Times New Roman"/>
        <w:sz w:val="18"/>
        <w:szCs w:val="18"/>
      </w:rPr>
    </w:pPr>
    <w:r>
      <w:rPr>
        <w:rFonts w:ascii="Times New Roman" w:hAnsi="Times New Roman" w:eastAsia="宋体" w:cs="Times New Roman"/>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081FC7F">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32</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 共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NUMPAGES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90</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GF8K/dCAgAAfQQAAA4AAAAAAAAAAQAgAAAAHwEAAGRy&#10;cy9lMm9Eb2MueG1sUEsFBgAAAAAGAAYAWQEAANMFAAAAAA==&#10;">
              <v:fill on="f" focussize="0,0"/>
              <v:stroke on="f" weight="0.5pt"/>
              <v:imagedata o:title=""/>
              <o:lock v:ext="edit" aspectratio="f"/>
              <v:textbox inset="0mm,0mm,0mm,0mm" style="mso-fit-shape-to-text:t;">
                <w:txbxContent>
                  <w:p w14:paraId="0081FC7F">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32</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 共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NUMPAGES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90</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C036E">
    <w:pPr>
      <w:pStyle w:val="2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0ED51B3">
                          <w:pPr>
                            <w:pStyle w:val="236"/>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6EE51AF9"/>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CHSsYLcAQAAsAMAAA4AAAAAAAAA&#10;AQAgAAAAHwEAAGRycy9lMm9Eb2MueG1sUEsFBgAAAAAGAAYAWQEAAG0FAAAAAA==&#10;">
              <v:fill on="f" focussize="0,0"/>
              <v:stroke on="f" weight="0.5pt"/>
              <v:imagedata o:title=""/>
              <o:lock v:ext="edit" aspectratio="f"/>
              <v:textbox inset="0mm,0mm,0mm,0mm" style="mso-fit-shape-to-text:t;">
                <w:txbxContent>
                  <w:p w14:paraId="10ED51B3">
                    <w:pPr>
                      <w:pStyle w:val="236"/>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6EE51AF9"/>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2D731">
    <w:pPr>
      <w:pStyle w:val="236"/>
      <w:framePr w:wrap="around" w:vAnchor="text" w:hAnchor="margin" w:xAlign="right" w:y="1"/>
      <w:rPr>
        <w:rStyle w:val="262"/>
      </w:rPr>
    </w:pPr>
    <w:r>
      <w:rPr>
        <w:rStyle w:val="262"/>
      </w:rPr>
      <w:fldChar w:fldCharType="begin"/>
    </w:r>
    <w:r>
      <w:rPr>
        <w:rStyle w:val="262"/>
      </w:rPr>
      <w:instrText xml:space="preserve">PAGE  </w:instrText>
    </w:r>
    <w:r>
      <w:rPr>
        <w:rStyle w:val="262"/>
      </w:rPr>
      <w:fldChar w:fldCharType="end"/>
    </w:r>
  </w:p>
  <w:p w14:paraId="0A9AE6DA">
    <w:pPr>
      <w:pStyle w:val="236"/>
      <w:ind w:right="360"/>
    </w:pPr>
  </w:p>
  <w:p w14:paraId="1AEF5A59"/>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BC3E6">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C5E02">
    <w:pPr>
      <w:pStyle w:val="239"/>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DE7B3">
    <w:pPr>
      <w:pStyle w:val="239"/>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5E6EC">
    <w:pPr>
      <w:pStyle w:val="23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CF8CF">
    <w:pPr>
      <w:pStyle w:val="23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B82D9">
    <w:pPr>
      <w:pStyle w:val="18"/>
      <w:spacing w:line="440" w:lineRule="exact"/>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7A459">
    <w:pPr>
      <w:pStyle w:val="239"/>
    </w:pPr>
  </w:p>
  <w:p w14:paraId="7E6DB45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1D445">
    <w:pPr>
      <w:pStyle w:val="23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45"/>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CF092B84"/>
    <w:multiLevelType w:val="multilevel"/>
    <w:tmpl w:val="CF092B84"/>
    <w:lvl w:ilvl="0" w:tentative="0">
      <w:start w:val="1"/>
      <w:numFmt w:val="decimal"/>
      <w:pStyle w:val="299"/>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53208E"/>
    <w:multiLevelType w:val="multilevel"/>
    <w:tmpl w:val="0053208E"/>
    <w:lvl w:ilvl="0" w:tentative="0">
      <w:start w:val="1"/>
      <w:numFmt w:val="decimal"/>
      <w:pStyle w:val="294"/>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3"/>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0"/>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9"/>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8"/>
      <w:suff w:val="nothing"/>
      <w:lvlText w:val="%1.%2.%3.%4.%5.%6　"/>
      <w:lvlJc w:val="left"/>
      <w:pPr>
        <w:ind w:left="-25" w:firstLine="0"/>
      </w:pPr>
      <w:rPr>
        <w:rFonts w:ascii="Times New Roman" w:hAnsi="Times New Roman" w:eastAsia="宋体"/>
        <w:b/>
        <w:i w:val="0"/>
        <w:sz w:val="28"/>
      </w:rPr>
    </w:lvl>
    <w:lvl w:ilvl="6" w:tentative="0">
      <w:start w:val="1"/>
      <w:numFmt w:val="lowerLetter"/>
      <w:pStyle w:val="351"/>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4"/>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3D62ECE"/>
    <w:multiLevelType w:val="multilevel"/>
    <w:tmpl w:val="03D62ECE"/>
    <w:lvl w:ilvl="0" w:tentative="0">
      <w:start w:val="1"/>
      <w:numFmt w:val="lowerLetter"/>
      <w:pStyle w:val="374"/>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25B654F3"/>
    <w:multiLevelType w:val="multilevel"/>
    <w:tmpl w:val="25B654F3"/>
    <w:lvl w:ilvl="0" w:tentative="0">
      <w:start w:val="1"/>
      <w:numFmt w:val="decimal"/>
      <w:pStyle w:val="399"/>
      <w:lvlText w:val="%1"/>
      <w:lvlJc w:val="left"/>
      <w:pPr>
        <w:ind w:left="680" w:hanging="680"/>
      </w:pPr>
      <w:rPr>
        <w:rFonts w:hint="eastAsia" w:ascii="宋体" w:hAnsi="宋体" w:eastAsia="宋体"/>
      </w:rPr>
    </w:lvl>
    <w:lvl w:ilvl="1" w:tentative="0">
      <w:start w:val="1"/>
      <w:numFmt w:val="decimal"/>
      <w:pStyle w:val="400"/>
      <w:lvlText w:val="%1.%2"/>
      <w:lvlJc w:val="left"/>
      <w:pPr>
        <w:ind w:left="851" w:hanging="851"/>
      </w:pPr>
      <w:rPr>
        <w:rFonts w:hint="eastAsia" w:ascii="宋体" w:hAnsi="宋体" w:eastAsia="宋体"/>
        <w:color w:val="000000"/>
      </w:rPr>
    </w:lvl>
    <w:lvl w:ilvl="2" w:tentative="0">
      <w:start w:val="1"/>
      <w:numFmt w:val="decimal"/>
      <w:pStyle w:val="40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decimal"/>
      <w:pStyle w:val="30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573D16"/>
    <w:rsid w:val="06D41DC0"/>
    <w:rsid w:val="07290F88"/>
    <w:rsid w:val="07C42327"/>
    <w:rsid w:val="089F20AB"/>
    <w:rsid w:val="08D631A4"/>
    <w:rsid w:val="0C395C03"/>
    <w:rsid w:val="0CAF0EFF"/>
    <w:rsid w:val="0CE837D6"/>
    <w:rsid w:val="128D521B"/>
    <w:rsid w:val="15A5462A"/>
    <w:rsid w:val="165E76C2"/>
    <w:rsid w:val="18280C3A"/>
    <w:rsid w:val="1914028F"/>
    <w:rsid w:val="192166BD"/>
    <w:rsid w:val="192932E2"/>
    <w:rsid w:val="1C856A41"/>
    <w:rsid w:val="1F2E1DC3"/>
    <w:rsid w:val="243B462A"/>
    <w:rsid w:val="248F6BD1"/>
    <w:rsid w:val="24992BF7"/>
    <w:rsid w:val="25201F1F"/>
    <w:rsid w:val="2992497E"/>
    <w:rsid w:val="2AA80CAF"/>
    <w:rsid w:val="2ADD4A96"/>
    <w:rsid w:val="2C192FFA"/>
    <w:rsid w:val="2C290312"/>
    <w:rsid w:val="2C2C73FB"/>
    <w:rsid w:val="2E306DCB"/>
    <w:rsid w:val="2E322330"/>
    <w:rsid w:val="2EB95C82"/>
    <w:rsid w:val="30963095"/>
    <w:rsid w:val="30F1265C"/>
    <w:rsid w:val="32EB76C8"/>
    <w:rsid w:val="33093135"/>
    <w:rsid w:val="336B25B7"/>
    <w:rsid w:val="35492DCC"/>
    <w:rsid w:val="378123A9"/>
    <w:rsid w:val="386F2867"/>
    <w:rsid w:val="38896D41"/>
    <w:rsid w:val="39DC420F"/>
    <w:rsid w:val="39E210F9"/>
    <w:rsid w:val="3BC44171"/>
    <w:rsid w:val="3C9C5ED7"/>
    <w:rsid w:val="3CD613E9"/>
    <w:rsid w:val="3CFC43EA"/>
    <w:rsid w:val="3E083824"/>
    <w:rsid w:val="3E946E66"/>
    <w:rsid w:val="3FDA4D4C"/>
    <w:rsid w:val="41D852BC"/>
    <w:rsid w:val="42552DB0"/>
    <w:rsid w:val="434708F0"/>
    <w:rsid w:val="46805F22"/>
    <w:rsid w:val="46BA0FBC"/>
    <w:rsid w:val="46BF4C9C"/>
    <w:rsid w:val="47B24801"/>
    <w:rsid w:val="48EE5FB7"/>
    <w:rsid w:val="49627B61"/>
    <w:rsid w:val="4BEC52D5"/>
    <w:rsid w:val="4E625001"/>
    <w:rsid w:val="50081462"/>
    <w:rsid w:val="50994855"/>
    <w:rsid w:val="51694182"/>
    <w:rsid w:val="545A6004"/>
    <w:rsid w:val="54F74C5F"/>
    <w:rsid w:val="551045B4"/>
    <w:rsid w:val="566A2937"/>
    <w:rsid w:val="56B714EC"/>
    <w:rsid w:val="56F3629C"/>
    <w:rsid w:val="57A31A70"/>
    <w:rsid w:val="593C002D"/>
    <w:rsid w:val="5ABD553F"/>
    <w:rsid w:val="5BA86AA9"/>
    <w:rsid w:val="5C0D1BAE"/>
    <w:rsid w:val="5C2B39D4"/>
    <w:rsid w:val="5C623BC7"/>
    <w:rsid w:val="5CF83C5F"/>
    <w:rsid w:val="5D6323CD"/>
    <w:rsid w:val="5F610B8F"/>
    <w:rsid w:val="60215DAE"/>
    <w:rsid w:val="615640F5"/>
    <w:rsid w:val="61C07907"/>
    <w:rsid w:val="66EC39DD"/>
    <w:rsid w:val="69C721AE"/>
    <w:rsid w:val="6B4B5502"/>
    <w:rsid w:val="6BF750F8"/>
    <w:rsid w:val="6C9205D9"/>
    <w:rsid w:val="6E3F5622"/>
    <w:rsid w:val="6F413BF1"/>
    <w:rsid w:val="6FB03FF6"/>
    <w:rsid w:val="70BB79D3"/>
    <w:rsid w:val="71304377"/>
    <w:rsid w:val="72BD024D"/>
    <w:rsid w:val="74142FD8"/>
    <w:rsid w:val="749E109E"/>
    <w:rsid w:val="74CB5D4C"/>
    <w:rsid w:val="76081158"/>
    <w:rsid w:val="782E3DD6"/>
    <w:rsid w:val="79330A4E"/>
    <w:rsid w:val="7AC07D26"/>
    <w:rsid w:val="7C7218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b/>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pPr>
      <w:tabs>
        <w:tab w:val="left" w:pos="567"/>
      </w:tabs>
      <w:spacing w:before="120" w:line="22" w:lineRule="atLeast"/>
    </w:pPr>
    <w:rPr>
      <w:rFonts w:ascii="宋体" w:hAnsi="宋体"/>
      <w:sz w:val="24"/>
    </w:rPr>
  </w:style>
  <w:style w:type="paragraph" w:styleId="15">
    <w:name w:val="Body Text Indent"/>
    <w:basedOn w:val="1"/>
    <w:next w:val="1"/>
    <w:qFormat/>
    <w:uiPriority w:val="0"/>
    <w:pPr>
      <w:spacing w:line="440" w:lineRule="exact"/>
      <w:ind w:firstLine="196"/>
      <w:jc w:val="both"/>
    </w:pPr>
    <w:rPr>
      <w:rFonts w:cs="Century"/>
      <w:spacing w:val="2"/>
      <w:sz w:val="21"/>
      <w:szCs w:val="24"/>
      <w:lang w:val="en-US" w:bidi="ar-SA"/>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next w:val="12"/>
    <w:qFormat/>
    <w:uiPriority w:val="0"/>
    <w:rPr>
      <w:rFonts w:hAnsi="Courier New"/>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6"/>
    <w:semiHidden/>
    <w:unhideWhenUsed/>
    <w:qFormat/>
    <w:uiPriority w:val="99"/>
    <w:pPr>
      <w:spacing w:after="0" w:line="240" w:lineRule="auto"/>
    </w:pPr>
    <w:rPr>
      <w:sz w:val="20"/>
    </w:rPr>
  </w:style>
  <w:style w:type="paragraph" w:styleId="21">
    <w:name w:val="Balloon Text"/>
    <w:basedOn w:val="1"/>
    <w:semiHidden/>
    <w:qFormat/>
    <w:uiPriority w:val="0"/>
    <w:rPr>
      <w:sz w:val="18"/>
      <w:szCs w:val="18"/>
    </w:rPr>
  </w:style>
  <w:style w:type="paragraph" w:styleId="22">
    <w:name w:val="footer"/>
    <w:basedOn w:val="1"/>
    <w:link w:val="59"/>
    <w:unhideWhenUsed/>
    <w:qFormat/>
    <w:uiPriority w:val="99"/>
    <w:pPr>
      <w:tabs>
        <w:tab w:val="center" w:pos="7143"/>
        <w:tab w:val="right" w:pos="14287"/>
      </w:tabs>
      <w:spacing w:after="0" w:line="240" w:lineRule="auto"/>
    </w:pPr>
  </w:style>
  <w:style w:type="paragraph" w:styleId="23">
    <w:name w:val="header"/>
    <w:basedOn w:val="1"/>
    <w:link w:val="57"/>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2"/>
    <w:qFormat/>
    <w:uiPriority w:val="11"/>
    <w:pPr>
      <w:spacing w:before="200" w:after="200"/>
    </w:pPr>
    <w:rPr>
      <w:sz w:val="24"/>
      <w:szCs w:val="24"/>
    </w:rPr>
  </w:style>
  <w:style w:type="paragraph" w:styleId="27">
    <w:name w:val="footnote text"/>
    <w:basedOn w:val="1"/>
    <w:link w:val="185"/>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1"/>
    <w:qFormat/>
    <w:uiPriority w:val="10"/>
    <w:pPr>
      <w:spacing w:before="300" w:after="200"/>
      <w:contextualSpacing/>
    </w:pPr>
    <w:rPr>
      <w:sz w:val="48"/>
      <w:szCs w:val="48"/>
    </w:rPr>
  </w:style>
  <w:style w:type="paragraph" w:styleId="33">
    <w:name w:val="Body Text First Indent 2"/>
    <w:basedOn w:val="15"/>
    <w:next w:val="1"/>
    <w:qFormat/>
    <w:uiPriority w:val="99"/>
    <w:pPr>
      <w:tabs>
        <w:tab w:val="left" w:pos="0"/>
        <w:tab w:val="left" w:pos="993"/>
        <w:tab w:val="left" w:pos="1134"/>
      </w:tabs>
      <w:spacing w:after="120" w:line="360" w:lineRule="auto"/>
      <w:ind w:left="420" w:firstLine="420"/>
    </w:pPr>
    <w:rPr>
      <w:color w:val="000000"/>
      <w:sz w:val="20"/>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2"/>
    <w:qFormat/>
    <w:uiPriority w:val="10"/>
    <w:rPr>
      <w:sz w:val="48"/>
      <w:szCs w:val="48"/>
    </w:rPr>
  </w:style>
  <w:style w:type="character" w:customStyle="1" w:styleId="52">
    <w:name w:val="Subtitle Char"/>
    <w:link w:val="26"/>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3"/>
    <w:qFormat/>
    <w:uiPriority w:val="99"/>
  </w:style>
  <w:style w:type="character" w:customStyle="1" w:styleId="58">
    <w:name w:val="Footer Char"/>
    <w:link w:val="22"/>
    <w:qFormat/>
    <w:uiPriority w:val="99"/>
  </w:style>
  <w:style w:type="character" w:customStyle="1" w:styleId="59">
    <w:name w:val="Caption Char"/>
    <w:link w:val="22"/>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7"/>
    <w:qFormat/>
    <w:uiPriority w:val="99"/>
    <w:rPr>
      <w:sz w:val="18"/>
    </w:rPr>
  </w:style>
  <w:style w:type="character" w:customStyle="1" w:styleId="186">
    <w:name w:val="Endnote Text Char"/>
    <w:link w:val="20"/>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0"/>
    <w:qFormat/>
    <w:uiPriority w:val="0"/>
    <w:pPr>
      <w:keepNext/>
      <w:keepLines/>
      <w:spacing w:before="240" w:after="120" w:line="300" w:lineRule="auto"/>
      <w:jc w:val="center"/>
      <w:outlineLvl w:val="0"/>
    </w:pPr>
    <w:rPr>
      <w:rFonts w:ascii="宋体"/>
      <w:b/>
      <w:sz w:val="32"/>
      <w:szCs w:val="20"/>
    </w:rPr>
  </w:style>
  <w:style w:type="paragraph" w:customStyle="1" w:styleId="189">
    <w:name w:val="标题 21"/>
    <w:basedOn w:val="1"/>
    <w:next w:val="1"/>
    <w:link w:val="201"/>
    <w:qFormat/>
    <w:uiPriority w:val="0"/>
    <w:pPr>
      <w:keepNext/>
      <w:keepLines/>
      <w:spacing w:before="120" w:line="300" w:lineRule="auto"/>
      <w:jc w:val="center"/>
      <w:outlineLvl w:val="1"/>
    </w:pPr>
    <w:rPr>
      <w:rFonts w:ascii="Arial" w:hAnsi="Arial" w:eastAsia="黑体"/>
      <w:b/>
      <w:sz w:val="30"/>
      <w:szCs w:val="20"/>
    </w:rPr>
  </w:style>
  <w:style w:type="paragraph" w:customStyle="1" w:styleId="190">
    <w:name w:val="标题 31"/>
    <w:basedOn w:val="1"/>
    <w:next w:val="1"/>
    <w:link w:val="199"/>
    <w:qFormat/>
    <w:uiPriority w:val="0"/>
    <w:pPr>
      <w:keepNext/>
      <w:keepLines/>
      <w:spacing w:before="360" w:after="120"/>
      <w:jc w:val="left"/>
      <w:outlineLvl w:val="2"/>
    </w:pPr>
    <w:rPr>
      <w:rFonts w:ascii="宋体"/>
      <w:b/>
      <w:sz w:val="24"/>
      <w:szCs w:val="20"/>
      <w:u w:val="single"/>
    </w:rPr>
  </w:style>
  <w:style w:type="paragraph" w:customStyle="1" w:styleId="191">
    <w:name w:val="标题 41"/>
    <w:basedOn w:val="1"/>
    <w:next w:val="1"/>
    <w:link w:val="202"/>
    <w:qFormat/>
    <w:uiPriority w:val="0"/>
    <w:pPr>
      <w:keepNext/>
      <w:keepLines/>
      <w:spacing w:before="280" w:after="290" w:line="376" w:lineRule="atLeast"/>
      <w:outlineLvl w:val="3"/>
    </w:pPr>
    <w:rPr>
      <w:rFonts w:ascii="Arial" w:hAnsi="Arial" w:eastAsia="黑体"/>
      <w:b/>
      <w:sz w:val="28"/>
      <w:szCs w:val="20"/>
    </w:rPr>
  </w:style>
  <w:style w:type="paragraph" w:customStyle="1" w:styleId="192">
    <w:name w:val="标题 51"/>
    <w:basedOn w:val="1"/>
    <w:next w:val="1"/>
    <w:link w:val="203"/>
    <w:qFormat/>
    <w:uiPriority w:val="0"/>
    <w:pPr>
      <w:keepNext/>
      <w:keepLines/>
      <w:spacing w:before="280" w:after="290" w:line="376" w:lineRule="atLeast"/>
      <w:outlineLvl w:val="4"/>
    </w:pPr>
    <w:rPr>
      <w:b/>
      <w:sz w:val="28"/>
      <w:szCs w:val="20"/>
    </w:rPr>
  </w:style>
  <w:style w:type="paragraph" w:customStyle="1" w:styleId="193">
    <w:name w:val="标题 61"/>
    <w:basedOn w:val="1"/>
    <w:next w:val="1"/>
    <w:link w:val="204"/>
    <w:qFormat/>
    <w:uiPriority w:val="0"/>
    <w:pPr>
      <w:keepNext/>
      <w:keepLines/>
      <w:spacing w:before="240" w:after="64" w:line="320" w:lineRule="atLeast"/>
      <w:outlineLvl w:val="5"/>
    </w:pPr>
    <w:rPr>
      <w:rFonts w:ascii="Arial" w:hAnsi="Arial" w:eastAsia="黑体"/>
      <w:b/>
      <w:sz w:val="24"/>
      <w:szCs w:val="20"/>
    </w:rPr>
  </w:style>
  <w:style w:type="paragraph" w:customStyle="1" w:styleId="194">
    <w:name w:val="标题 71"/>
    <w:basedOn w:val="1"/>
    <w:next w:val="1"/>
    <w:link w:val="205"/>
    <w:qFormat/>
    <w:uiPriority w:val="0"/>
    <w:pPr>
      <w:keepNext/>
      <w:keepLines/>
      <w:spacing w:before="240" w:after="64" w:line="320" w:lineRule="atLeast"/>
      <w:outlineLvl w:val="6"/>
    </w:pPr>
    <w:rPr>
      <w:b/>
      <w:sz w:val="24"/>
      <w:szCs w:val="20"/>
    </w:rPr>
  </w:style>
  <w:style w:type="paragraph" w:customStyle="1" w:styleId="195">
    <w:name w:val="标题 81"/>
    <w:basedOn w:val="1"/>
    <w:next w:val="1"/>
    <w:link w:val="206"/>
    <w:qFormat/>
    <w:uiPriority w:val="0"/>
    <w:pPr>
      <w:keepNext/>
      <w:keepLines/>
      <w:spacing w:before="240" w:after="64" w:line="320" w:lineRule="atLeast"/>
      <w:outlineLvl w:val="7"/>
    </w:pPr>
    <w:rPr>
      <w:rFonts w:ascii="Arial" w:hAnsi="Arial" w:eastAsia="黑体"/>
      <w:sz w:val="24"/>
      <w:szCs w:val="20"/>
    </w:rPr>
  </w:style>
  <w:style w:type="paragraph" w:customStyle="1" w:styleId="196">
    <w:name w:val="标题 91"/>
    <w:basedOn w:val="1"/>
    <w:next w:val="1"/>
    <w:link w:val="207"/>
    <w:qFormat/>
    <w:uiPriority w:val="0"/>
    <w:pPr>
      <w:keepNext/>
      <w:keepLines/>
      <w:spacing w:before="240" w:after="64" w:line="320" w:lineRule="atLeast"/>
      <w:outlineLvl w:val="8"/>
    </w:pPr>
    <w:rPr>
      <w:rFonts w:ascii="Arial" w:hAnsi="Arial" w:eastAsia="黑体"/>
      <w:szCs w:val="20"/>
    </w:rPr>
  </w:style>
  <w:style w:type="character" w:customStyle="1" w:styleId="197">
    <w:name w:val="默认段落字体1"/>
    <w:link w:val="1"/>
    <w:unhideWhenUsed/>
    <w:qFormat/>
    <w:uiPriority w:val="1"/>
  </w:style>
  <w:style w:type="table" w:customStyle="1" w:styleId="198">
    <w:name w:val="普通表格1"/>
    <w:unhideWhenUsed/>
    <w:qFormat/>
    <w:uiPriority w:val="99"/>
  </w:style>
  <w:style w:type="character" w:customStyle="1" w:styleId="199">
    <w:name w:val="标题 3 字符"/>
    <w:link w:val="190"/>
    <w:qFormat/>
    <w:uiPriority w:val="0"/>
    <w:rPr>
      <w:rFonts w:ascii="宋体" w:eastAsia="宋体"/>
      <w:b/>
      <w:sz w:val="24"/>
      <w:u w:val="single"/>
      <w:lang w:val="en-US" w:eastAsia="zh-CN" w:bidi="ar-SA"/>
    </w:rPr>
  </w:style>
  <w:style w:type="character" w:customStyle="1" w:styleId="200">
    <w:name w:val="标题 1 字符"/>
    <w:link w:val="188"/>
    <w:qFormat/>
    <w:uiPriority w:val="0"/>
    <w:rPr>
      <w:rFonts w:ascii="宋体"/>
      <w:b/>
      <w:sz w:val="32"/>
    </w:rPr>
  </w:style>
  <w:style w:type="character" w:customStyle="1" w:styleId="201">
    <w:name w:val="标题 2 字符"/>
    <w:link w:val="189"/>
    <w:qFormat/>
    <w:uiPriority w:val="0"/>
    <w:rPr>
      <w:rFonts w:ascii="Arial" w:hAnsi="Arial" w:eastAsia="黑体"/>
      <w:b/>
      <w:sz w:val="30"/>
      <w:lang w:val="en-US" w:eastAsia="zh-CN" w:bidi="ar-SA"/>
    </w:rPr>
  </w:style>
  <w:style w:type="character" w:customStyle="1" w:styleId="202">
    <w:name w:val="标题 4 字符"/>
    <w:link w:val="191"/>
    <w:qFormat/>
    <w:uiPriority w:val="0"/>
    <w:rPr>
      <w:rFonts w:ascii="Arial" w:hAnsi="Arial" w:eastAsia="黑体"/>
      <w:b/>
      <w:sz w:val="28"/>
    </w:rPr>
  </w:style>
  <w:style w:type="character" w:customStyle="1" w:styleId="203">
    <w:name w:val="标题 5 字符"/>
    <w:link w:val="192"/>
    <w:qFormat/>
    <w:uiPriority w:val="0"/>
    <w:rPr>
      <w:b/>
      <w:sz w:val="28"/>
    </w:rPr>
  </w:style>
  <w:style w:type="character" w:customStyle="1" w:styleId="204">
    <w:name w:val="标题 6 字符"/>
    <w:link w:val="193"/>
    <w:qFormat/>
    <w:uiPriority w:val="0"/>
    <w:rPr>
      <w:rFonts w:ascii="Arial" w:hAnsi="Arial" w:eastAsia="黑体"/>
      <w:b/>
      <w:sz w:val="24"/>
    </w:rPr>
  </w:style>
  <w:style w:type="character" w:customStyle="1" w:styleId="205">
    <w:name w:val="标题 7 字符"/>
    <w:link w:val="194"/>
    <w:qFormat/>
    <w:uiPriority w:val="0"/>
    <w:rPr>
      <w:b/>
      <w:sz w:val="24"/>
    </w:rPr>
  </w:style>
  <w:style w:type="character" w:customStyle="1" w:styleId="206">
    <w:name w:val="标题 8 字符"/>
    <w:link w:val="195"/>
    <w:qFormat/>
    <w:uiPriority w:val="0"/>
    <w:rPr>
      <w:rFonts w:ascii="Arial" w:hAnsi="Arial" w:eastAsia="黑体"/>
      <w:sz w:val="24"/>
    </w:rPr>
  </w:style>
  <w:style w:type="character" w:customStyle="1" w:styleId="207">
    <w:name w:val="标题 9 字符"/>
    <w:link w:val="196"/>
    <w:qFormat/>
    <w:uiPriority w:val="0"/>
    <w:rPr>
      <w:rFonts w:ascii="Arial" w:hAnsi="Arial" w:eastAsia="黑体"/>
      <w:sz w:val="21"/>
    </w:rPr>
  </w:style>
  <w:style w:type="paragraph" w:customStyle="1" w:styleId="208">
    <w:name w:val="目录 71"/>
    <w:basedOn w:val="1"/>
    <w:next w:val="1"/>
    <w:qFormat/>
    <w:uiPriority w:val="0"/>
    <w:pPr>
      <w:ind w:left="2520"/>
    </w:pPr>
  </w:style>
  <w:style w:type="paragraph" w:customStyle="1" w:styleId="209">
    <w:name w:val="引文目录1"/>
    <w:next w:val="1"/>
    <w:qFormat/>
    <w:uiPriority w:val="99"/>
    <w:pPr>
      <w:widowControl w:val="0"/>
      <w:ind w:left="420"/>
      <w:jc w:val="both"/>
    </w:pPr>
    <w:rPr>
      <w:rFonts w:hint="default" w:ascii="Times New Roman" w:hAnsi="Times New Roman" w:eastAsia="宋体" w:cs="Times New Roman"/>
      <w:sz w:val="21"/>
      <w:szCs w:val="20"/>
      <w:lang w:val="en-US" w:eastAsia="zh-CN" w:bidi="ar-SA"/>
    </w:rPr>
  </w:style>
  <w:style w:type="paragraph" w:customStyle="1" w:styleId="210">
    <w:name w:val="正文缩进11"/>
    <w:basedOn w:val="1"/>
    <w:link w:val="211"/>
    <w:qFormat/>
    <w:uiPriority w:val="0"/>
    <w:pPr>
      <w:ind w:firstLine="420"/>
      <w:jc w:val="left"/>
    </w:pPr>
    <w:rPr>
      <w:rFonts w:ascii="宋体"/>
      <w:sz w:val="24"/>
    </w:rPr>
  </w:style>
  <w:style w:type="character" w:customStyle="1" w:styleId="211">
    <w:name w:val="正文缩进 字符"/>
    <w:link w:val="210"/>
    <w:qFormat/>
    <w:uiPriority w:val="0"/>
    <w:rPr>
      <w:rFonts w:ascii="宋体" w:eastAsia="宋体"/>
      <w:sz w:val="24"/>
      <w:szCs w:val="24"/>
      <w:lang w:val="en-US" w:eastAsia="zh-CN" w:bidi="ar-SA"/>
    </w:rPr>
  </w:style>
  <w:style w:type="paragraph" w:customStyle="1" w:styleId="212">
    <w:name w:val="题注1"/>
    <w:basedOn w:val="1"/>
    <w:next w:val="1"/>
    <w:qFormat/>
    <w:uiPriority w:val="0"/>
    <w:pPr>
      <w:spacing w:line="480" w:lineRule="auto"/>
    </w:pPr>
    <w:rPr>
      <w:rFonts w:ascii="华文中宋" w:hAnsi="华文中宋" w:eastAsia="华文中宋"/>
      <w:sz w:val="36"/>
      <w:szCs w:val="20"/>
    </w:rPr>
  </w:style>
  <w:style w:type="paragraph" w:customStyle="1" w:styleId="213">
    <w:name w:val="文档结构图1"/>
    <w:basedOn w:val="1"/>
    <w:link w:val="214"/>
    <w:qFormat/>
    <w:uiPriority w:val="0"/>
    <w:pPr>
      <w:shd w:val="clear" w:color="auto" w:fill="000080"/>
    </w:pPr>
  </w:style>
  <w:style w:type="character" w:customStyle="1" w:styleId="214">
    <w:name w:val="文档结构图 字符"/>
    <w:link w:val="213"/>
    <w:qFormat/>
    <w:uiPriority w:val="0"/>
    <w:rPr>
      <w:sz w:val="21"/>
      <w:szCs w:val="24"/>
      <w:shd w:val="clear" w:color="auto" w:fill="000080"/>
    </w:rPr>
  </w:style>
  <w:style w:type="paragraph" w:customStyle="1" w:styleId="215">
    <w:name w:val="批注文字1"/>
    <w:basedOn w:val="1"/>
    <w:link w:val="216"/>
    <w:qFormat/>
    <w:uiPriority w:val="99"/>
    <w:pPr>
      <w:jc w:val="left"/>
    </w:pPr>
  </w:style>
  <w:style w:type="character" w:customStyle="1" w:styleId="216">
    <w:name w:val="批注文字 字符1"/>
    <w:link w:val="215"/>
    <w:qFormat/>
    <w:uiPriority w:val="99"/>
    <w:rPr>
      <w:sz w:val="21"/>
      <w:szCs w:val="24"/>
    </w:rPr>
  </w:style>
  <w:style w:type="paragraph" w:customStyle="1" w:styleId="217">
    <w:name w:val="正文文本 31"/>
    <w:basedOn w:val="1"/>
    <w:link w:val="218"/>
    <w:qFormat/>
    <w:uiPriority w:val="0"/>
    <w:pPr>
      <w:spacing w:after="120"/>
    </w:pPr>
    <w:rPr>
      <w:sz w:val="16"/>
      <w:szCs w:val="16"/>
    </w:rPr>
  </w:style>
  <w:style w:type="character" w:customStyle="1" w:styleId="218">
    <w:name w:val="正文文本 3 字符"/>
    <w:link w:val="217"/>
    <w:qFormat/>
    <w:uiPriority w:val="0"/>
    <w:rPr>
      <w:sz w:val="16"/>
      <w:szCs w:val="16"/>
    </w:rPr>
  </w:style>
  <w:style w:type="paragraph" w:customStyle="1" w:styleId="219">
    <w:name w:val="正文文本1"/>
    <w:basedOn w:val="1"/>
    <w:link w:val="220"/>
    <w:qFormat/>
    <w:uiPriority w:val="0"/>
    <w:pPr>
      <w:tabs>
        <w:tab w:val="left" w:pos="567"/>
      </w:tabs>
      <w:spacing w:before="120" w:line="22" w:lineRule="atLeast"/>
    </w:pPr>
    <w:rPr>
      <w:rFonts w:ascii="宋体" w:hAnsi="宋体"/>
      <w:sz w:val="24"/>
    </w:rPr>
  </w:style>
  <w:style w:type="character" w:customStyle="1" w:styleId="220">
    <w:name w:val="正文文本 字符"/>
    <w:link w:val="219"/>
    <w:qFormat/>
    <w:uiPriority w:val="0"/>
    <w:rPr>
      <w:rFonts w:ascii="宋体" w:hAnsi="宋体"/>
      <w:sz w:val="24"/>
      <w:szCs w:val="24"/>
    </w:rPr>
  </w:style>
  <w:style w:type="paragraph" w:customStyle="1" w:styleId="221">
    <w:name w:val="正文文本缩进11"/>
    <w:basedOn w:val="1"/>
    <w:link w:val="222"/>
    <w:qFormat/>
    <w:uiPriority w:val="0"/>
    <w:pPr>
      <w:spacing w:line="360" w:lineRule="auto"/>
      <w:ind w:firstLine="570"/>
    </w:pPr>
    <w:rPr>
      <w:sz w:val="24"/>
    </w:rPr>
  </w:style>
  <w:style w:type="character" w:customStyle="1" w:styleId="222">
    <w:name w:val="正文文本缩进 字符"/>
    <w:link w:val="221"/>
    <w:qFormat/>
    <w:uiPriority w:val="0"/>
    <w:rPr>
      <w:rFonts w:eastAsia="宋体"/>
      <w:sz w:val="24"/>
      <w:szCs w:val="24"/>
      <w:lang w:val="en-US" w:eastAsia="zh-CN" w:bidi="ar-SA"/>
    </w:rPr>
  </w:style>
  <w:style w:type="paragraph" w:customStyle="1" w:styleId="223">
    <w:name w:val="列表 21"/>
    <w:basedOn w:val="1"/>
    <w:qFormat/>
    <w:uiPriority w:val="0"/>
    <w:pPr>
      <w:ind w:left="100" w:hanging="200"/>
    </w:pPr>
  </w:style>
  <w:style w:type="paragraph" w:customStyle="1" w:styleId="224">
    <w:name w:val="文本块1"/>
    <w:basedOn w:val="1"/>
    <w:qFormat/>
    <w:uiPriority w:val="0"/>
    <w:pPr>
      <w:widowControl/>
      <w:ind w:left="480" w:right="-341" w:firstLine="513"/>
    </w:pPr>
    <w:rPr>
      <w:sz w:val="24"/>
      <w:szCs w:val="20"/>
    </w:rPr>
  </w:style>
  <w:style w:type="paragraph" w:customStyle="1" w:styleId="225">
    <w:name w:val="目录 51"/>
    <w:basedOn w:val="1"/>
    <w:next w:val="1"/>
    <w:qFormat/>
    <w:uiPriority w:val="0"/>
    <w:pPr>
      <w:ind w:left="1680"/>
    </w:pPr>
  </w:style>
  <w:style w:type="paragraph" w:customStyle="1" w:styleId="226">
    <w:name w:val="目录 31"/>
    <w:basedOn w:val="1"/>
    <w:next w:val="1"/>
    <w:qFormat/>
    <w:uiPriority w:val="39"/>
    <w:pPr>
      <w:ind w:left="840"/>
    </w:pPr>
  </w:style>
  <w:style w:type="paragraph" w:customStyle="1" w:styleId="227">
    <w:name w:val="纯文本1"/>
    <w:basedOn w:val="1"/>
    <w:link w:val="228"/>
    <w:qFormat/>
    <w:uiPriority w:val="0"/>
    <w:rPr>
      <w:rFonts w:hint="eastAsia" w:ascii="宋体" w:hAnsi="Courier New"/>
      <w:szCs w:val="20"/>
    </w:rPr>
  </w:style>
  <w:style w:type="character" w:customStyle="1" w:styleId="228">
    <w:name w:val="纯文本 字符2"/>
    <w:link w:val="227"/>
    <w:qFormat/>
    <w:uiPriority w:val="0"/>
    <w:rPr>
      <w:rFonts w:hint="eastAsia" w:ascii="宋体" w:hAnsi="Courier New" w:eastAsia="宋体" w:cs="宋体"/>
      <w:sz w:val="21"/>
    </w:rPr>
  </w:style>
  <w:style w:type="paragraph" w:customStyle="1" w:styleId="229">
    <w:name w:val="目录 81"/>
    <w:basedOn w:val="1"/>
    <w:next w:val="1"/>
    <w:qFormat/>
    <w:uiPriority w:val="0"/>
    <w:pPr>
      <w:ind w:left="2940"/>
    </w:pPr>
  </w:style>
  <w:style w:type="paragraph" w:customStyle="1" w:styleId="230">
    <w:name w:val="日期1"/>
    <w:basedOn w:val="1"/>
    <w:next w:val="1"/>
    <w:link w:val="231"/>
    <w:qFormat/>
    <w:uiPriority w:val="0"/>
    <w:pPr>
      <w:ind w:left="100"/>
    </w:pPr>
    <w:rPr>
      <w:rFonts w:ascii="仿宋_GB2312" w:hAnsi="宋体" w:eastAsia="仿宋_GB2312"/>
      <w:color w:val="000000"/>
      <w:sz w:val="24"/>
    </w:rPr>
  </w:style>
  <w:style w:type="character" w:customStyle="1" w:styleId="231">
    <w:name w:val="日期 字符"/>
    <w:link w:val="230"/>
    <w:qFormat/>
    <w:uiPriority w:val="0"/>
    <w:rPr>
      <w:rFonts w:ascii="仿宋_GB2312" w:hAnsi="宋体" w:eastAsia="仿宋_GB2312"/>
      <w:color w:val="000000"/>
      <w:sz w:val="24"/>
      <w:szCs w:val="24"/>
    </w:rPr>
  </w:style>
  <w:style w:type="paragraph" w:customStyle="1" w:styleId="232">
    <w:name w:val="正文文本缩进 21"/>
    <w:basedOn w:val="1"/>
    <w:link w:val="233"/>
    <w:qFormat/>
    <w:uiPriority w:val="0"/>
    <w:pPr>
      <w:ind w:firstLine="480"/>
    </w:pPr>
    <w:rPr>
      <w:rFonts w:ascii="仿宋_GB2312" w:eastAsia="仿宋_GB2312"/>
      <w:sz w:val="24"/>
    </w:rPr>
  </w:style>
  <w:style w:type="character" w:customStyle="1" w:styleId="233">
    <w:name w:val="正文文本缩进 2 字符"/>
    <w:link w:val="232"/>
    <w:qFormat/>
    <w:uiPriority w:val="0"/>
    <w:rPr>
      <w:rFonts w:ascii="仿宋_GB2312" w:eastAsia="仿宋_GB2312"/>
      <w:sz w:val="24"/>
      <w:szCs w:val="24"/>
    </w:rPr>
  </w:style>
  <w:style w:type="paragraph" w:customStyle="1" w:styleId="234">
    <w:name w:val="批注框文本1"/>
    <w:basedOn w:val="1"/>
    <w:link w:val="235"/>
    <w:qFormat/>
    <w:uiPriority w:val="0"/>
    <w:rPr>
      <w:sz w:val="18"/>
      <w:szCs w:val="18"/>
    </w:rPr>
  </w:style>
  <w:style w:type="character" w:customStyle="1" w:styleId="235">
    <w:name w:val="批注框文本 字符"/>
    <w:link w:val="234"/>
    <w:qFormat/>
    <w:uiPriority w:val="0"/>
    <w:rPr>
      <w:sz w:val="18"/>
      <w:szCs w:val="18"/>
    </w:rPr>
  </w:style>
  <w:style w:type="paragraph" w:customStyle="1" w:styleId="236">
    <w:name w:val="页脚1"/>
    <w:basedOn w:val="1"/>
    <w:link w:val="237"/>
    <w:qFormat/>
    <w:uiPriority w:val="99"/>
    <w:pPr>
      <w:tabs>
        <w:tab w:val="center" w:pos="4153"/>
        <w:tab w:val="right" w:pos="8306"/>
      </w:tabs>
      <w:jc w:val="left"/>
    </w:pPr>
    <w:rPr>
      <w:rFonts w:ascii="宋体"/>
      <w:sz w:val="18"/>
      <w:szCs w:val="20"/>
    </w:rPr>
  </w:style>
  <w:style w:type="character" w:customStyle="1" w:styleId="237">
    <w:name w:val="页脚 字符"/>
    <w:link w:val="236"/>
    <w:qFormat/>
    <w:uiPriority w:val="99"/>
    <w:rPr>
      <w:rFonts w:ascii="宋体" w:eastAsia="宋体"/>
      <w:sz w:val="18"/>
      <w:lang w:val="en-US" w:eastAsia="zh-CN" w:bidi="ar-SA"/>
    </w:rPr>
  </w:style>
  <w:style w:type="paragraph" w:customStyle="1" w:styleId="238">
    <w:name w:val="寄信人地址1"/>
    <w:basedOn w:val="1"/>
    <w:qFormat/>
    <w:uiPriority w:val="0"/>
    <w:rPr>
      <w:rFonts w:ascii="Arial" w:hAnsi="Arial" w:eastAsia="宋体" w:cs="Times New Roman"/>
    </w:rPr>
  </w:style>
  <w:style w:type="paragraph" w:customStyle="1" w:styleId="239">
    <w:name w:val="页眉1"/>
    <w:basedOn w:val="1"/>
    <w:link w:val="240"/>
    <w:qFormat/>
    <w:uiPriority w:val="0"/>
    <w:pPr>
      <w:pBdr>
        <w:bottom w:val="single" w:color="000000" w:sz="6" w:space="1"/>
      </w:pBdr>
      <w:tabs>
        <w:tab w:val="center" w:pos="4153"/>
        <w:tab w:val="right" w:pos="8306"/>
      </w:tabs>
      <w:jc w:val="center"/>
    </w:pPr>
    <w:rPr>
      <w:sz w:val="18"/>
      <w:szCs w:val="18"/>
    </w:rPr>
  </w:style>
  <w:style w:type="character" w:customStyle="1" w:styleId="240">
    <w:name w:val="页眉 字符"/>
    <w:link w:val="239"/>
    <w:qFormat/>
    <w:uiPriority w:val="0"/>
    <w:rPr>
      <w:rFonts w:eastAsia="宋体"/>
      <w:sz w:val="18"/>
      <w:szCs w:val="18"/>
      <w:lang w:val="en-US" w:eastAsia="zh-CN" w:bidi="ar-SA"/>
    </w:rPr>
  </w:style>
  <w:style w:type="paragraph" w:customStyle="1" w:styleId="241">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2">
    <w:name w:val="目录 41"/>
    <w:basedOn w:val="1"/>
    <w:next w:val="1"/>
    <w:qFormat/>
    <w:uiPriority w:val="0"/>
    <w:pPr>
      <w:ind w:left="1260"/>
    </w:pPr>
  </w:style>
  <w:style w:type="paragraph" w:customStyle="1" w:styleId="243">
    <w:name w:val="目录 61"/>
    <w:basedOn w:val="1"/>
    <w:next w:val="1"/>
    <w:qFormat/>
    <w:uiPriority w:val="0"/>
    <w:pPr>
      <w:ind w:left="2100"/>
    </w:pPr>
  </w:style>
  <w:style w:type="paragraph" w:customStyle="1" w:styleId="244">
    <w:name w:val="正文文本缩进 31"/>
    <w:basedOn w:val="1"/>
    <w:link w:val="245"/>
    <w:qFormat/>
    <w:uiPriority w:val="0"/>
    <w:pPr>
      <w:spacing w:before="120" w:line="22" w:lineRule="atLeast"/>
      <w:ind w:left="720" w:firstLine="480"/>
      <w:jc w:val="left"/>
    </w:pPr>
    <w:rPr>
      <w:rFonts w:ascii="宋体"/>
      <w:sz w:val="24"/>
      <w:szCs w:val="20"/>
    </w:rPr>
  </w:style>
  <w:style w:type="character" w:customStyle="1" w:styleId="245">
    <w:name w:val="正文文本缩进 3 字符"/>
    <w:link w:val="244"/>
    <w:qFormat/>
    <w:uiPriority w:val="0"/>
    <w:rPr>
      <w:rFonts w:ascii="宋体"/>
      <w:sz w:val="24"/>
    </w:rPr>
  </w:style>
  <w:style w:type="paragraph" w:customStyle="1" w:styleId="246">
    <w:name w:val="目录 21"/>
    <w:basedOn w:val="1"/>
    <w:next w:val="1"/>
    <w:qFormat/>
    <w:uiPriority w:val="39"/>
    <w:pPr>
      <w:tabs>
        <w:tab w:val="right" w:leader="dot" w:pos="8937"/>
      </w:tabs>
      <w:spacing w:line="312" w:lineRule="auto"/>
      <w:ind w:left="420"/>
    </w:pPr>
  </w:style>
  <w:style w:type="paragraph" w:customStyle="1" w:styleId="247">
    <w:name w:val="目录 91"/>
    <w:basedOn w:val="1"/>
    <w:next w:val="1"/>
    <w:qFormat/>
    <w:uiPriority w:val="0"/>
    <w:pPr>
      <w:ind w:left="3360"/>
    </w:pPr>
  </w:style>
  <w:style w:type="paragraph" w:customStyle="1" w:styleId="248">
    <w:name w:val="HTML 预设格式1"/>
    <w:basedOn w:val="1"/>
    <w:link w:val="24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9">
    <w:name w:val="HTML 预设格式 字符"/>
    <w:link w:val="248"/>
    <w:qFormat/>
    <w:uiPriority w:val="0"/>
    <w:rPr>
      <w:rFonts w:ascii="宋体" w:hAnsi="宋体" w:cs="宋体"/>
      <w:sz w:val="24"/>
      <w:szCs w:val="24"/>
    </w:rPr>
  </w:style>
  <w:style w:type="paragraph" w:customStyle="1" w:styleId="25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1">
    <w:name w:val="索引 11"/>
    <w:basedOn w:val="1"/>
    <w:next w:val="1"/>
    <w:qFormat/>
    <w:uiPriority w:val="0"/>
    <w:rPr>
      <w:szCs w:val="20"/>
    </w:rPr>
  </w:style>
  <w:style w:type="paragraph" w:customStyle="1" w:styleId="252">
    <w:name w:val="标题1"/>
    <w:basedOn w:val="1"/>
    <w:link w:val="253"/>
    <w:qFormat/>
    <w:uiPriority w:val="0"/>
    <w:pPr>
      <w:jc w:val="center"/>
      <w:outlineLvl w:val="0"/>
    </w:pPr>
    <w:rPr>
      <w:b/>
      <w:sz w:val="32"/>
      <w:szCs w:val="20"/>
    </w:rPr>
  </w:style>
  <w:style w:type="character" w:customStyle="1" w:styleId="253">
    <w:name w:val="标题 字符"/>
    <w:link w:val="252"/>
    <w:qFormat/>
    <w:uiPriority w:val="0"/>
    <w:rPr>
      <w:b/>
      <w:sz w:val="32"/>
    </w:rPr>
  </w:style>
  <w:style w:type="paragraph" w:customStyle="1" w:styleId="254">
    <w:name w:val="批注主题1"/>
    <w:basedOn w:val="215"/>
    <w:next w:val="215"/>
    <w:link w:val="255"/>
    <w:qFormat/>
    <w:uiPriority w:val="0"/>
    <w:rPr>
      <w:b/>
      <w:bCs/>
    </w:rPr>
  </w:style>
  <w:style w:type="character" w:customStyle="1" w:styleId="255">
    <w:name w:val="批注主题 字符"/>
    <w:link w:val="254"/>
    <w:qFormat/>
    <w:uiPriority w:val="0"/>
    <w:rPr>
      <w:rFonts w:ascii="Times New Roman" w:hAnsi="Times New Roman" w:eastAsia="宋体" w:cs="Times New Roman"/>
      <w:b/>
      <w:bCs/>
      <w:sz w:val="21"/>
      <w:szCs w:val="24"/>
      <w:lang w:val="en-US" w:eastAsia="zh-CN" w:bidi="ar-SA"/>
    </w:rPr>
  </w:style>
  <w:style w:type="paragraph" w:customStyle="1" w:styleId="256">
    <w:name w:val="正文首行缩进1"/>
    <w:basedOn w:val="219"/>
    <w:next w:val="1"/>
    <w:unhideWhenUsed/>
    <w:qFormat/>
    <w:uiPriority w:val="99"/>
    <w:pPr>
      <w:ind w:firstLine="420"/>
    </w:pPr>
  </w:style>
  <w:style w:type="paragraph" w:customStyle="1" w:styleId="257">
    <w:name w:val="正文首行缩进 21"/>
    <w:basedOn w:val="221"/>
    <w:link w:val="258"/>
    <w:qFormat/>
    <w:uiPriority w:val="0"/>
    <w:pPr>
      <w:spacing w:after="120" w:line="480" w:lineRule="exact"/>
      <w:ind w:left="420" w:firstLine="420"/>
    </w:pPr>
    <w:rPr>
      <w:szCs w:val="20"/>
    </w:rPr>
  </w:style>
  <w:style w:type="character" w:customStyle="1" w:styleId="258">
    <w:name w:val="正文文本首行缩进 2 字符"/>
    <w:link w:val="257"/>
    <w:qFormat/>
    <w:uiPriority w:val="0"/>
    <w:rPr>
      <w:rFonts w:eastAsia="宋体"/>
      <w:sz w:val="24"/>
      <w:szCs w:val="24"/>
      <w:lang w:val="en-US" w:eastAsia="zh-CN" w:bidi="ar-SA"/>
    </w:rPr>
  </w:style>
  <w:style w:type="table" w:customStyle="1" w:styleId="259">
    <w:name w:val="网格型1"/>
    <w:basedOn w:val="198"/>
    <w:qFormat/>
    <w:uiPriority w:val="39"/>
  </w:style>
  <w:style w:type="table" w:customStyle="1" w:styleId="260">
    <w:name w:val="中等深浅网格 1 - 强调文字颜色 21"/>
    <w:basedOn w:val="198"/>
    <w:qFormat/>
    <w:uiPriority w:val="0"/>
    <w:rPr>
      <w:sz w:val="21"/>
      <w:szCs w:val="24"/>
    </w:rPr>
  </w:style>
  <w:style w:type="character" w:customStyle="1" w:styleId="261">
    <w:name w:val="要点1"/>
    <w:link w:val="1"/>
    <w:qFormat/>
    <w:uiPriority w:val="0"/>
    <w:rPr>
      <w:b/>
      <w:bCs/>
    </w:rPr>
  </w:style>
  <w:style w:type="character" w:customStyle="1" w:styleId="262">
    <w:name w:val="页码1"/>
    <w:link w:val="1"/>
    <w:qFormat/>
    <w:uiPriority w:val="0"/>
  </w:style>
  <w:style w:type="character" w:customStyle="1" w:styleId="263">
    <w:name w:val="已访问的超链接1"/>
    <w:link w:val="1"/>
    <w:qFormat/>
    <w:uiPriority w:val="0"/>
    <w:rPr>
      <w:color w:val="800080"/>
      <w:u w:val="single"/>
    </w:rPr>
  </w:style>
  <w:style w:type="character" w:customStyle="1" w:styleId="264">
    <w:name w:val="强调1"/>
    <w:link w:val="1"/>
    <w:qFormat/>
    <w:uiPriority w:val="0"/>
    <w:rPr>
      <w:color w:val="CC0033"/>
    </w:rPr>
  </w:style>
  <w:style w:type="character" w:customStyle="1" w:styleId="265">
    <w:name w:val="超链接1"/>
    <w:link w:val="1"/>
    <w:qFormat/>
    <w:uiPriority w:val="99"/>
    <w:rPr>
      <w:color w:val="0000FF"/>
      <w:u w:val="single"/>
    </w:rPr>
  </w:style>
  <w:style w:type="character" w:customStyle="1" w:styleId="266">
    <w:name w:val="批注引用1"/>
    <w:link w:val="1"/>
    <w:qFormat/>
    <w:uiPriority w:val="99"/>
    <w:rPr>
      <w:sz w:val="21"/>
      <w:szCs w:val="21"/>
    </w:rPr>
  </w:style>
  <w:style w:type="character" w:customStyle="1" w:styleId="267">
    <w:name w:val="HTML 引文1"/>
    <w:link w:val="1"/>
    <w:qFormat/>
    <w:uiPriority w:val="0"/>
    <w:rPr>
      <w:i/>
      <w:iCs/>
    </w:rPr>
  </w:style>
  <w:style w:type="paragraph" w:customStyle="1" w:styleId="268">
    <w:name w:val="首行缩进"/>
    <w:basedOn w:val="1"/>
    <w:qFormat/>
    <w:uiPriority w:val="0"/>
    <w:pPr>
      <w:spacing w:line="360" w:lineRule="auto"/>
      <w:ind w:firstLine="420"/>
    </w:pPr>
    <w:rPr>
      <w:sz w:val="20"/>
    </w:rPr>
  </w:style>
  <w:style w:type="paragraph" w:customStyle="1" w:styleId="269">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270">
    <w:name w:val="批注文字 字符"/>
    <w:link w:val="1"/>
    <w:qFormat/>
    <w:uiPriority w:val="99"/>
    <w:rPr>
      <w:rFonts w:ascii="Times New Roman" w:hAnsi="Times New Roman" w:eastAsia="宋体" w:cs="Times New Roman"/>
      <w:sz w:val="24"/>
      <w:lang w:val="en-US" w:eastAsia="zh-CN" w:bidi="ar-SA"/>
    </w:rPr>
  </w:style>
  <w:style w:type="character" w:customStyle="1" w:styleId="271">
    <w:name w:val="c21"/>
    <w:link w:val="1"/>
    <w:qFormat/>
    <w:uiPriority w:val="0"/>
    <w:rPr>
      <w:rFonts w:ascii="ˎ̥" w:hAnsi="ˎ̥"/>
      <w:color w:val="000000"/>
      <w:sz w:val="20"/>
      <w:szCs w:val="20"/>
      <w:u w:val="none"/>
    </w:rPr>
  </w:style>
  <w:style w:type="character" w:customStyle="1" w:styleId="272">
    <w:name w:val="title4"/>
    <w:link w:val="1"/>
    <w:qFormat/>
    <w:uiPriority w:val="0"/>
    <w:rPr>
      <w:b/>
      <w:bCs/>
      <w:color w:val="1D87B3"/>
      <w:sz w:val="15"/>
      <w:szCs w:val="15"/>
    </w:rPr>
  </w:style>
  <w:style w:type="character" w:customStyle="1" w:styleId="273">
    <w:name w:val="标题 2 Char Char"/>
    <w:link w:val="1"/>
    <w:qFormat/>
    <w:uiPriority w:val="0"/>
    <w:rPr>
      <w:rFonts w:ascii="Arial" w:hAnsi="Arial" w:eastAsia="黑体"/>
      <w:b/>
      <w:bCs/>
      <w:sz w:val="32"/>
      <w:szCs w:val="32"/>
      <w:lang w:val="en-US" w:eastAsia="zh-CN" w:bidi="ar-SA"/>
    </w:rPr>
  </w:style>
  <w:style w:type="character" w:customStyle="1" w:styleId="274">
    <w:name w:val="black1"/>
    <w:link w:val="1"/>
    <w:qFormat/>
    <w:uiPriority w:val="0"/>
    <w:rPr>
      <w:color w:val="000000"/>
    </w:rPr>
  </w:style>
  <w:style w:type="character" w:customStyle="1" w:styleId="275">
    <w:name w:val="street-address"/>
    <w:link w:val="1"/>
    <w:qFormat/>
    <w:uiPriority w:val="0"/>
  </w:style>
  <w:style w:type="character" w:customStyle="1" w:styleId="276">
    <w:name w:val="locality"/>
    <w:link w:val="1"/>
    <w:qFormat/>
    <w:uiPriority w:val="0"/>
  </w:style>
  <w:style w:type="character" w:customStyle="1" w:styleId="277">
    <w:name w:val="正文文本缩进 Char1"/>
    <w:link w:val="278"/>
    <w:qFormat/>
    <w:uiPriority w:val="0"/>
    <w:rPr>
      <w:rFonts w:ascii="宋体" w:hAnsi="宋体" w:eastAsia="宋体"/>
      <w:sz w:val="24"/>
      <w:szCs w:val="24"/>
      <w:lang w:bidi="ar-SA"/>
    </w:rPr>
  </w:style>
  <w:style w:type="paragraph" w:customStyle="1" w:styleId="278">
    <w:name w:val="正文文本缩进1"/>
    <w:basedOn w:val="1"/>
    <w:link w:val="277"/>
    <w:qFormat/>
    <w:uiPriority w:val="0"/>
    <w:pPr>
      <w:spacing w:line="480" w:lineRule="exact"/>
      <w:ind w:firstLine="480"/>
    </w:pPr>
    <w:rPr>
      <w:rFonts w:ascii="宋体" w:hAnsi="宋体"/>
      <w:sz w:val="24"/>
    </w:rPr>
  </w:style>
  <w:style w:type="character" w:customStyle="1" w:styleId="279">
    <w:name w:val="Char Char11"/>
    <w:link w:val="1"/>
    <w:qFormat/>
    <w:uiPriority w:val="0"/>
    <w:rPr>
      <w:rFonts w:ascii="宋体" w:eastAsia="宋体"/>
      <w:b/>
      <w:sz w:val="24"/>
      <w:u w:val="single"/>
      <w:lang w:val="en-US" w:eastAsia="zh-CN" w:bidi="ar-SA"/>
    </w:rPr>
  </w:style>
  <w:style w:type="character" w:customStyle="1" w:styleId="280">
    <w:name w:val="txt"/>
    <w:link w:val="1"/>
    <w:qFormat/>
    <w:uiPriority w:val="0"/>
  </w:style>
  <w:style w:type="character" w:customStyle="1" w:styleId="281">
    <w:name w:val="正文缩进 Char Char"/>
    <w:link w:val="282"/>
    <w:qFormat/>
    <w:uiPriority w:val="0"/>
    <w:rPr>
      <w:rFonts w:ascii="宋体" w:eastAsia="宋体"/>
      <w:color w:val="000000"/>
      <w:sz w:val="28"/>
      <w:lang w:bidi="ar-SA"/>
    </w:rPr>
  </w:style>
  <w:style w:type="paragraph" w:customStyle="1" w:styleId="282">
    <w:name w:val="正文缩进1"/>
    <w:basedOn w:val="1"/>
    <w:link w:val="281"/>
    <w:qFormat/>
    <w:uiPriority w:val="0"/>
    <w:pPr>
      <w:widowControl/>
      <w:spacing w:line="480" w:lineRule="exact"/>
      <w:ind w:firstLine="567"/>
    </w:pPr>
    <w:rPr>
      <w:rFonts w:ascii="宋体"/>
      <w:color w:val="000000"/>
      <w:sz w:val="28"/>
      <w:szCs w:val="20"/>
    </w:rPr>
  </w:style>
  <w:style w:type="character" w:customStyle="1" w:styleId="283">
    <w:name w:val="普通文字1 Char1"/>
    <w:link w:val="1"/>
    <w:qFormat/>
    <w:uiPriority w:val="0"/>
    <w:rPr>
      <w:rFonts w:ascii="宋体" w:hAnsi="Courier New" w:eastAsia="宋体"/>
      <w:sz w:val="21"/>
      <w:lang w:val="en-US" w:eastAsia="zh-CN" w:bidi="ar-SA"/>
    </w:rPr>
  </w:style>
  <w:style w:type="character" w:customStyle="1" w:styleId="284">
    <w:name w:val="chanpin1"/>
    <w:link w:val="1"/>
    <w:qFormat/>
    <w:uiPriority w:val="0"/>
    <w:rPr>
      <w:rFonts w:ascii="ˎ̥" w:hAnsi="ˎ̥"/>
      <w:color w:val="000000"/>
      <w:sz w:val="20"/>
      <w:szCs w:val="20"/>
      <w:u w:val="none"/>
    </w:rPr>
  </w:style>
  <w:style w:type="character" w:customStyle="1" w:styleId="285">
    <w:name w:val="列表段落 字符"/>
    <w:link w:val="286"/>
    <w:qFormat/>
    <w:uiPriority w:val="34"/>
    <w:rPr>
      <w:rFonts w:ascii="Calibri" w:hAnsi="Calibri" w:eastAsia="宋体"/>
      <w:sz w:val="21"/>
      <w:szCs w:val="22"/>
      <w:lang w:val="en-US" w:eastAsia="zh-CN" w:bidi="ar-SA"/>
    </w:rPr>
  </w:style>
  <w:style w:type="paragraph" w:customStyle="1" w:styleId="286">
    <w:name w:val="列表段落"/>
    <w:basedOn w:val="1"/>
    <w:link w:val="285"/>
    <w:qFormat/>
    <w:uiPriority w:val="34"/>
    <w:pPr>
      <w:ind w:firstLine="420"/>
    </w:pPr>
    <w:rPr>
      <w:rFonts w:ascii="Calibri" w:hAnsi="Calibri"/>
      <w:szCs w:val="22"/>
    </w:rPr>
  </w:style>
  <w:style w:type="character" w:customStyle="1" w:styleId="287">
    <w:name w:val="标题 3 Char Char"/>
    <w:link w:val="1"/>
    <w:qFormat/>
    <w:uiPriority w:val="0"/>
    <w:rPr>
      <w:rFonts w:eastAsia="宋体"/>
      <w:b/>
      <w:bCs/>
      <w:sz w:val="32"/>
      <w:szCs w:val="32"/>
      <w:lang w:val="en-US" w:eastAsia="zh-CN" w:bidi="ar-SA"/>
    </w:rPr>
  </w:style>
  <w:style w:type="character" w:customStyle="1" w:styleId="288">
    <w:name w:val="段1 Char"/>
    <w:link w:val="1"/>
    <w:qFormat/>
    <w:uiPriority w:val="0"/>
    <w:rPr>
      <w:rFonts w:ascii="宋体" w:eastAsia="宋体"/>
      <w:sz w:val="24"/>
      <w:lang w:val="en-US" w:eastAsia="zh-CN" w:bidi="ar-SA"/>
    </w:rPr>
  </w:style>
  <w:style w:type="character" w:customStyle="1" w:styleId="289">
    <w:name w:val="chanpin拷贝"/>
    <w:link w:val="1"/>
    <w:qFormat/>
    <w:uiPriority w:val="0"/>
  </w:style>
  <w:style w:type="character" w:customStyle="1" w:styleId="290">
    <w:name w:val="纯文本 Char1"/>
    <w:link w:val="1"/>
    <w:qFormat/>
    <w:uiPriority w:val="0"/>
    <w:rPr>
      <w:rFonts w:ascii="宋体" w:hAnsi="Courier New" w:eastAsia="宋体"/>
      <w:sz w:val="21"/>
      <w:lang w:val="en-US" w:eastAsia="zh-CN" w:bidi="ar-SA"/>
    </w:rPr>
  </w:style>
  <w:style w:type="character" w:customStyle="1" w:styleId="291">
    <w:name w:val="apple-style-span"/>
    <w:link w:val="1"/>
    <w:qFormat/>
    <w:uiPriority w:val="0"/>
    <w:rPr>
      <w:rFonts w:cs="Times New Roman"/>
    </w:rPr>
  </w:style>
  <w:style w:type="paragraph" w:customStyle="1" w:styleId="292">
    <w:name w:val="二级条标题"/>
    <w:basedOn w:val="29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3">
    <w:name w:val="一级条标题"/>
    <w:basedOn w:val="294"/>
    <w:next w:val="1"/>
    <w:qFormat/>
    <w:uiPriority w:val="0"/>
    <w:pPr>
      <w:numPr>
        <w:ilvl w:val="1"/>
      </w:numPr>
      <w:tabs>
        <w:tab w:val="left" w:pos="360"/>
        <w:tab w:val="left" w:pos="840"/>
      </w:tabs>
      <w:ind w:left="0" w:hanging="840"/>
      <w:outlineLvl w:val="1"/>
    </w:pPr>
  </w:style>
  <w:style w:type="paragraph" w:customStyle="1" w:styleId="294">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5">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6">
    <w:name w:val="字元 字元"/>
    <w:basedOn w:val="1"/>
    <w:qFormat/>
    <w:uiPriority w:val="0"/>
    <w:rPr>
      <w:rFonts w:ascii="Tahoma" w:hAnsi="Tahoma"/>
      <w:sz w:val="24"/>
      <w:szCs w:val="20"/>
    </w:rPr>
  </w:style>
  <w:style w:type="paragraph" w:customStyle="1" w:styleId="297">
    <w:name w:val="Char3 Char Char Char"/>
    <w:basedOn w:val="1"/>
    <w:qFormat/>
    <w:uiPriority w:val="0"/>
    <w:rPr>
      <w:rFonts w:ascii="Tahoma" w:hAnsi="Tahoma"/>
      <w:sz w:val="24"/>
      <w:szCs w:val="20"/>
    </w:rPr>
  </w:style>
  <w:style w:type="paragraph" w:customStyle="1" w:styleId="298">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9">
    <w:name w:val="项目编号2"/>
    <w:basedOn w:val="300"/>
    <w:qFormat/>
    <w:uiPriority w:val="0"/>
    <w:pPr>
      <w:numPr>
        <w:numId w:val="2"/>
      </w:numPr>
    </w:pPr>
  </w:style>
  <w:style w:type="paragraph" w:customStyle="1" w:styleId="30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1">
    <w:name w:val="图中文字"/>
    <w:basedOn w:val="1"/>
    <w:qFormat/>
    <w:uiPriority w:val="0"/>
    <w:pPr>
      <w:spacing w:line="0" w:lineRule="atLeast"/>
      <w:jc w:val="center"/>
    </w:pPr>
    <w:rPr>
      <w:sz w:val="24"/>
      <w:szCs w:val="20"/>
    </w:rPr>
  </w:style>
  <w:style w:type="paragraph" w:customStyle="1" w:styleId="302">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4">
    <w:name w:val="Char2"/>
    <w:basedOn w:val="1"/>
    <w:qFormat/>
    <w:uiPriority w:val="0"/>
    <w:rPr>
      <w:rFonts w:ascii="Tahoma" w:hAnsi="Tahoma"/>
      <w:sz w:val="24"/>
      <w:szCs w:val="20"/>
    </w:rPr>
  </w:style>
  <w:style w:type="paragraph" w:customStyle="1" w:styleId="30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7">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8">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10">
    <w:name w:val="Char Char Char Char Char Char Char"/>
    <w:basedOn w:val="1"/>
    <w:qFormat/>
    <w:uiPriority w:val="0"/>
    <w:pPr>
      <w:spacing w:line="360" w:lineRule="auto"/>
      <w:ind w:firstLine="200"/>
    </w:pPr>
    <w:rPr>
      <w:rFonts w:eastAsia="仿宋_GB2312"/>
      <w:sz w:val="24"/>
    </w:rPr>
  </w:style>
  <w:style w:type="paragraph" w:customStyle="1" w:styleId="31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3">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4">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8">
    <w:name w:val="font8"/>
    <w:basedOn w:val="1"/>
    <w:qFormat/>
    <w:uiPriority w:val="0"/>
    <w:pPr>
      <w:widowControl/>
      <w:spacing w:before="100" w:beforeAutospacing="1" w:after="100" w:afterAutospacing="1"/>
      <w:jc w:val="left"/>
    </w:pPr>
    <w:rPr>
      <w:sz w:val="36"/>
      <w:szCs w:val="36"/>
    </w:rPr>
  </w:style>
  <w:style w:type="paragraph" w:customStyle="1" w:styleId="319">
    <w:name w:val="Char"/>
    <w:basedOn w:val="1"/>
    <w:qFormat/>
    <w:uiPriority w:val="0"/>
    <w:pPr>
      <w:tabs>
        <w:tab w:val="left" w:pos="360"/>
      </w:tabs>
    </w:pPr>
    <w:rPr>
      <w:sz w:val="24"/>
    </w:rPr>
  </w:style>
  <w:style w:type="paragraph" w:customStyle="1" w:styleId="320">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1">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2">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3">
    <w:name w:val="Char Char1"/>
    <w:basedOn w:val="213"/>
    <w:qFormat/>
    <w:uiPriority w:val="0"/>
    <w:rPr>
      <w:rFonts w:ascii="Tahoma" w:hAnsi="Tahoma"/>
      <w:sz w:val="24"/>
    </w:rPr>
  </w:style>
  <w:style w:type="paragraph" w:customStyle="1" w:styleId="32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6">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7">
    <w:name w:val="样式 宋体 五号 行距: 单倍行距"/>
    <w:basedOn w:val="1"/>
    <w:qFormat/>
    <w:uiPriority w:val="0"/>
    <w:pPr>
      <w:jc w:val="left"/>
    </w:pPr>
    <w:rPr>
      <w:rFonts w:ascii="宋体" w:hAnsi="宋体"/>
      <w:szCs w:val="20"/>
    </w:rPr>
  </w:style>
  <w:style w:type="paragraph" w:customStyle="1" w:styleId="328">
    <w:name w:val="Char1 Char Char Char1"/>
    <w:basedOn w:val="1"/>
    <w:qFormat/>
    <w:uiPriority w:val="0"/>
    <w:rPr>
      <w:rFonts w:ascii="Tahoma" w:hAnsi="Tahoma" w:cs="仿宋_GB2312"/>
      <w:sz w:val="24"/>
      <w:szCs w:val="28"/>
    </w:rPr>
  </w:style>
  <w:style w:type="paragraph" w:customStyle="1" w:styleId="329">
    <w:name w:val="四级条标题"/>
    <w:basedOn w:val="330"/>
    <w:next w:val="1"/>
    <w:qFormat/>
    <w:uiPriority w:val="0"/>
    <w:pPr>
      <w:numPr>
        <w:ilvl w:val="4"/>
      </w:numPr>
      <w:tabs>
        <w:tab w:val="left" w:pos="360"/>
        <w:tab w:val="left" w:pos="840"/>
      </w:tabs>
      <w:ind w:left="0" w:hanging="840"/>
      <w:outlineLvl w:val="4"/>
    </w:pPr>
  </w:style>
  <w:style w:type="paragraph" w:customStyle="1" w:styleId="330">
    <w:name w:val="三级条标题"/>
    <w:basedOn w:val="292"/>
    <w:next w:val="1"/>
    <w:qFormat/>
    <w:uiPriority w:val="0"/>
    <w:pPr>
      <w:numPr>
        <w:ilvl w:val="3"/>
        <w:numId w:val="1"/>
      </w:numPr>
      <w:ind w:left="0" w:hanging="840"/>
      <w:outlineLvl w:val="3"/>
    </w:pPr>
  </w:style>
  <w:style w:type="paragraph" w:customStyle="1" w:styleId="331">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2">
    <w:name w:val="样式 标题 2 + 宋体 五号 行距: 单倍行距"/>
    <w:basedOn w:val="189"/>
    <w:qFormat/>
    <w:uiPriority w:val="0"/>
    <w:pPr>
      <w:numPr>
        <w:ilvl w:val="1"/>
        <w:numId w:val="4"/>
      </w:numPr>
      <w:spacing w:before="260" w:after="260" w:line="240" w:lineRule="auto"/>
      <w:jc w:val="left"/>
    </w:pPr>
    <w:rPr>
      <w:rFonts w:ascii="宋体" w:hAnsi="宋体" w:eastAsia="宋体"/>
      <w:bCs/>
      <w:sz w:val="21"/>
    </w:rPr>
  </w:style>
  <w:style w:type="paragraph" w:customStyle="1" w:styleId="333">
    <w:name w:val="List Paragraph1"/>
    <w:basedOn w:val="1"/>
    <w:qFormat/>
    <w:uiPriority w:val="0"/>
    <w:pPr>
      <w:ind w:firstLine="420"/>
    </w:pPr>
    <w:rPr>
      <w:rFonts w:ascii="Calibri" w:hAnsi="Calibri"/>
      <w:szCs w:val="22"/>
    </w:rPr>
  </w:style>
  <w:style w:type="paragraph" w:customStyle="1" w:styleId="334">
    <w:name w:val="项目符号1"/>
    <w:basedOn w:val="335"/>
    <w:qFormat/>
    <w:uiPriority w:val="0"/>
    <w:pPr>
      <w:ind w:left="-25" w:firstLine="0"/>
    </w:pPr>
  </w:style>
  <w:style w:type="paragraph" w:customStyle="1" w:styleId="335">
    <w:name w:val="正文文本样式"/>
    <w:basedOn w:val="1"/>
    <w:qFormat/>
    <w:uiPriority w:val="0"/>
    <w:pPr>
      <w:spacing w:line="360" w:lineRule="auto"/>
      <w:ind w:firstLine="482"/>
    </w:pPr>
    <w:rPr>
      <w:rFonts w:cs="宋体"/>
      <w:sz w:val="24"/>
      <w:szCs w:val="20"/>
    </w:rPr>
  </w:style>
  <w:style w:type="paragraph" w:customStyle="1" w:styleId="33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7">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8">
    <w:name w:val="五级条标题"/>
    <w:basedOn w:val="329"/>
    <w:next w:val="1"/>
    <w:qFormat/>
    <w:uiPriority w:val="0"/>
    <w:pPr>
      <w:numPr>
        <w:ilvl w:val="5"/>
      </w:numPr>
      <w:ind w:left="0" w:hanging="840"/>
      <w:outlineLvl w:val="5"/>
    </w:pPr>
  </w:style>
  <w:style w:type="paragraph" w:customStyle="1" w:styleId="339">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0">
    <w:name w:val="文档正文"/>
    <w:basedOn w:val="1"/>
    <w:qFormat/>
    <w:uiPriority w:val="0"/>
    <w:pPr>
      <w:spacing w:before="120" w:after="120" w:line="180" w:lineRule="auto"/>
    </w:pPr>
    <w:rPr>
      <w:rFonts w:ascii="Arial" w:hAnsi="Arial"/>
      <w:szCs w:val="20"/>
    </w:rPr>
  </w:style>
  <w:style w:type="paragraph" w:customStyle="1" w:styleId="34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2">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3">
    <w:name w:val="Char Char Char1 Char"/>
    <w:basedOn w:val="1"/>
    <w:qFormat/>
    <w:uiPriority w:val="0"/>
    <w:rPr>
      <w:rFonts w:ascii="Tahoma" w:hAnsi="Tahoma"/>
      <w:sz w:val="24"/>
      <w:szCs w:val="20"/>
    </w:rPr>
  </w:style>
  <w:style w:type="paragraph" w:customStyle="1" w:styleId="344">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5">
    <w:name w:val="1名"/>
    <w:basedOn w:val="1"/>
    <w:qFormat/>
    <w:uiPriority w:val="0"/>
    <w:pPr>
      <w:numPr>
        <w:ilvl w:val="0"/>
        <w:numId w:val="5"/>
      </w:numPr>
      <w:spacing w:before="120"/>
    </w:pPr>
    <w:rPr>
      <w:rFonts w:ascii="宋体"/>
      <w:sz w:val="28"/>
      <w:szCs w:val="20"/>
    </w:rPr>
  </w:style>
  <w:style w:type="paragraph" w:customStyle="1" w:styleId="346">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7">
    <w:name w:val="Char Char Char1 Char1"/>
    <w:basedOn w:val="1"/>
    <w:qFormat/>
    <w:uiPriority w:val="0"/>
    <w:rPr>
      <w:rFonts w:ascii="Tahoma" w:hAnsi="Tahoma"/>
      <w:sz w:val="24"/>
      <w:szCs w:val="20"/>
    </w:rPr>
  </w:style>
  <w:style w:type="paragraph" w:customStyle="1" w:styleId="348">
    <w:name w:val="Char Char Char Char Char Char Char Char Char Char"/>
    <w:basedOn w:val="1"/>
    <w:qFormat/>
    <w:uiPriority w:val="0"/>
  </w:style>
  <w:style w:type="paragraph" w:customStyle="1" w:styleId="349">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0">
    <w:name w:val="Char1"/>
    <w:basedOn w:val="1"/>
    <w:qFormat/>
    <w:uiPriority w:val="0"/>
    <w:pPr>
      <w:tabs>
        <w:tab w:val="left" w:pos="360"/>
      </w:tabs>
    </w:pPr>
    <w:rPr>
      <w:sz w:val="24"/>
    </w:rPr>
  </w:style>
  <w:style w:type="paragraph" w:customStyle="1" w:styleId="351">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3">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4">
    <w:name w:val="默认段落字体 Para Char Char Char Char"/>
    <w:basedOn w:val="1"/>
    <w:qFormat/>
    <w:uiPriority w:val="0"/>
    <w:rPr>
      <w:rFonts w:ascii="Arial" w:hAnsi="Arial" w:cs="Arial"/>
      <w:szCs w:val="21"/>
    </w:rPr>
  </w:style>
  <w:style w:type="paragraph" w:customStyle="1" w:styleId="35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8">
    <w:name w:val="Char Char Char"/>
    <w:basedOn w:val="1"/>
    <w:qFormat/>
    <w:uiPriority w:val="0"/>
    <w:rPr>
      <w:rFonts w:ascii="Tahoma" w:hAnsi="Tahoma"/>
      <w:sz w:val="24"/>
      <w:szCs w:val="20"/>
    </w:rPr>
  </w:style>
  <w:style w:type="paragraph" w:customStyle="1" w:styleId="359">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0">
    <w:name w:val="缺省文本"/>
    <w:basedOn w:val="1"/>
    <w:qFormat/>
    <w:uiPriority w:val="0"/>
    <w:pPr>
      <w:jc w:val="left"/>
    </w:pPr>
    <w:rPr>
      <w:sz w:val="24"/>
    </w:rPr>
  </w:style>
  <w:style w:type="paragraph" w:customStyle="1" w:styleId="361">
    <w:name w:val="Char Char Char1"/>
    <w:basedOn w:val="1"/>
    <w:qFormat/>
    <w:uiPriority w:val="0"/>
    <w:rPr>
      <w:rFonts w:ascii="Tahoma" w:hAnsi="Tahoma"/>
      <w:sz w:val="24"/>
      <w:szCs w:val="20"/>
    </w:rPr>
  </w:style>
  <w:style w:type="paragraph" w:customStyle="1" w:styleId="362">
    <w:name w:val="Char Char Char Char Char Char Char1"/>
    <w:basedOn w:val="1"/>
    <w:qFormat/>
    <w:uiPriority w:val="0"/>
    <w:pPr>
      <w:spacing w:line="360" w:lineRule="auto"/>
      <w:ind w:firstLine="200"/>
    </w:pPr>
    <w:rPr>
      <w:rFonts w:eastAsia="仿宋_GB2312"/>
      <w:sz w:val="24"/>
    </w:rPr>
  </w:style>
  <w:style w:type="paragraph" w:customStyle="1" w:styleId="363">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4">
    <w:name w:val="样式2"/>
    <w:basedOn w:val="251"/>
    <w:qFormat/>
    <w:uiPriority w:val="0"/>
    <w:pPr>
      <w:spacing w:line="360" w:lineRule="auto"/>
      <w:jc w:val="center"/>
    </w:pPr>
    <w:rPr>
      <w:sz w:val="24"/>
    </w:rPr>
  </w:style>
  <w:style w:type="paragraph" w:customStyle="1" w:styleId="36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7">
    <w:name w:val="正文 + 楷体_GB2312"/>
    <w:basedOn w:val="1"/>
    <w:qFormat/>
    <w:uiPriority w:val="0"/>
    <w:pPr>
      <w:widowControl/>
      <w:jc w:val="left"/>
    </w:pPr>
    <w:rPr>
      <w:rFonts w:ascii="楷体_GB2312" w:eastAsia="楷体_GB2312" w:cs="Arial"/>
      <w:sz w:val="24"/>
    </w:rPr>
  </w:style>
  <w:style w:type="paragraph" w:customStyle="1" w:styleId="36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9">
    <w:name w:val="1 Char Char Char Char"/>
    <w:basedOn w:val="1"/>
    <w:qFormat/>
    <w:uiPriority w:val="0"/>
    <w:rPr>
      <w:rFonts w:ascii="Tahoma" w:hAnsi="Tahoma"/>
      <w:sz w:val="24"/>
      <w:szCs w:val="20"/>
    </w:rPr>
  </w:style>
  <w:style w:type="paragraph" w:customStyle="1" w:styleId="370">
    <w:name w:val="列出段落1"/>
    <w:basedOn w:val="1"/>
    <w:qFormat/>
    <w:uiPriority w:val="0"/>
    <w:pPr>
      <w:ind w:firstLine="420"/>
    </w:pPr>
    <w:rPr>
      <w:rFonts w:ascii="Calibri" w:hAnsi="Calibri"/>
      <w:szCs w:val="22"/>
    </w:rPr>
  </w:style>
  <w:style w:type="paragraph" w:customStyle="1" w:styleId="371">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2">
    <w:name w:val="字元 字元1"/>
    <w:basedOn w:val="1"/>
    <w:qFormat/>
    <w:uiPriority w:val="0"/>
    <w:rPr>
      <w:rFonts w:ascii="Tahoma" w:hAnsi="Tahoma"/>
      <w:sz w:val="24"/>
      <w:szCs w:val="20"/>
    </w:rPr>
  </w:style>
  <w:style w:type="paragraph" w:customStyle="1" w:styleId="373">
    <w:name w:val="_Style 160"/>
    <w:qFormat/>
    <w:uiPriority w:val="0"/>
    <w:rPr>
      <w:rFonts w:hint="default" w:ascii="Times New Roman" w:hAnsi="Times New Roman" w:eastAsia="宋体" w:cs="Times New Roman"/>
      <w:sz w:val="21"/>
      <w:szCs w:val="24"/>
      <w:lang w:val="en-US" w:eastAsia="zh-CN" w:bidi="ar-SA"/>
    </w:rPr>
  </w:style>
  <w:style w:type="paragraph" w:customStyle="1" w:styleId="374">
    <w:name w:val="项目编号3"/>
    <w:basedOn w:val="335"/>
    <w:qFormat/>
    <w:uiPriority w:val="0"/>
    <w:pPr>
      <w:numPr>
        <w:ilvl w:val="0"/>
        <w:numId w:val="6"/>
      </w:numPr>
    </w:pPr>
  </w:style>
  <w:style w:type="paragraph" w:customStyle="1" w:styleId="375">
    <w:name w:val="Char21"/>
    <w:basedOn w:val="1"/>
    <w:qFormat/>
    <w:uiPriority w:val="0"/>
    <w:rPr>
      <w:rFonts w:ascii="Tahoma" w:hAnsi="Tahoma"/>
      <w:sz w:val="24"/>
      <w:szCs w:val="20"/>
    </w:rPr>
  </w:style>
  <w:style w:type="paragraph" w:customStyle="1" w:styleId="376">
    <w:name w:val="表格文字"/>
    <w:basedOn w:val="221"/>
    <w:qFormat/>
    <w:uiPriority w:val="0"/>
    <w:pPr>
      <w:spacing w:before="20" w:after="20" w:line="240" w:lineRule="auto"/>
      <w:ind w:firstLine="0"/>
    </w:pPr>
    <w:rPr>
      <w:rFonts w:ascii="Century Gothic" w:hAnsi="Century Gothic"/>
      <w:sz w:val="20"/>
      <w:szCs w:val="20"/>
    </w:rPr>
  </w:style>
  <w:style w:type="paragraph" w:customStyle="1" w:styleId="377">
    <w:name w:val="Char Char Char Char Char Char Char Char Char Char1"/>
    <w:basedOn w:val="1"/>
    <w:qFormat/>
    <w:uiPriority w:val="0"/>
    <w:rPr>
      <w:rFonts w:ascii="宋体" w:hAnsi="宋体" w:cs="Courier New"/>
      <w:sz w:val="32"/>
      <w:szCs w:val="32"/>
    </w:rPr>
  </w:style>
  <w:style w:type="paragraph" w:customStyle="1" w:styleId="378">
    <w:name w:val="正文文本样式 加粗"/>
    <w:basedOn w:val="335"/>
    <w:qFormat/>
    <w:uiPriority w:val="0"/>
    <w:rPr>
      <w:b/>
    </w:rPr>
  </w:style>
  <w:style w:type="paragraph" w:customStyle="1" w:styleId="379">
    <w:name w:val="Char2 Char Char Char Char Char Char"/>
    <w:basedOn w:val="1"/>
    <w:qFormat/>
    <w:uiPriority w:val="0"/>
    <w:pPr>
      <w:widowControl/>
      <w:spacing w:line="400" w:lineRule="exact"/>
      <w:jc w:val="center"/>
    </w:pPr>
  </w:style>
  <w:style w:type="paragraph" w:customStyle="1" w:styleId="380">
    <w:name w:val="Char Char4"/>
    <w:basedOn w:val="1"/>
    <w:qFormat/>
    <w:uiPriority w:val="0"/>
    <w:pPr>
      <w:widowControl/>
      <w:spacing w:line="400" w:lineRule="exact"/>
      <w:jc w:val="center"/>
    </w:pPr>
  </w:style>
  <w:style w:type="paragraph" w:customStyle="1" w:styleId="381">
    <w:name w:val="Char3 Char Char Char1"/>
    <w:basedOn w:val="1"/>
    <w:qFormat/>
    <w:uiPriority w:val="0"/>
    <w:rPr>
      <w:rFonts w:ascii="Tahoma" w:hAnsi="Tahoma"/>
      <w:sz w:val="24"/>
      <w:szCs w:val="20"/>
    </w:rPr>
  </w:style>
  <w:style w:type="paragraph" w:customStyle="1" w:styleId="382">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3">
    <w:name w:val="22222222222222"/>
    <w:basedOn w:val="1"/>
    <w:qFormat/>
    <w:uiPriority w:val="0"/>
    <w:pPr>
      <w:widowControl/>
      <w:spacing w:line="360" w:lineRule="auto"/>
      <w:ind w:firstLine="480"/>
      <w:jc w:val="left"/>
    </w:pPr>
    <w:rPr>
      <w:color w:val="FF0000"/>
      <w:sz w:val="24"/>
      <w:szCs w:val="20"/>
    </w:rPr>
  </w:style>
  <w:style w:type="character" w:customStyle="1" w:styleId="384">
    <w:name w:val="中等深浅网格 1 - 强调文字颜色 2 Char"/>
    <w:link w:val="385"/>
    <w:qFormat/>
    <w:uiPriority w:val="0"/>
    <w:rPr>
      <w:sz w:val="21"/>
      <w:szCs w:val="24"/>
      <w:lang w:val="zh-CN" w:eastAsia="zh-CN" w:bidi="ar-SA"/>
    </w:rPr>
  </w:style>
  <w:style w:type="paragraph" w:customStyle="1" w:styleId="385">
    <w:name w:val="1"/>
    <w:link w:val="384"/>
    <w:qFormat/>
    <w:uiPriority w:val="0"/>
    <w:rPr>
      <w:rFonts w:hint="default" w:ascii="Times New Roman" w:hAnsi="Times New Roman" w:eastAsia="宋体" w:cs="Times New Roman"/>
      <w:sz w:val="21"/>
      <w:szCs w:val="24"/>
      <w:lang w:val="zh-CN" w:eastAsia="zh-CN" w:bidi="ar-SA"/>
    </w:rPr>
  </w:style>
  <w:style w:type="paragraph" w:customStyle="1" w:styleId="386">
    <w:name w:val="图文"/>
    <w:basedOn w:val="1"/>
    <w:qFormat/>
    <w:uiPriority w:val="0"/>
    <w:pPr>
      <w:spacing w:after="50" w:line="360" w:lineRule="auto"/>
    </w:pPr>
    <w:rPr>
      <w:sz w:val="24"/>
    </w:rPr>
  </w:style>
  <w:style w:type="paragraph" w:customStyle="1" w:styleId="387">
    <w:name w:val="xl23"/>
    <w:basedOn w:val="1"/>
    <w:qFormat/>
    <w:uiPriority w:val="0"/>
    <w:pPr>
      <w:widowControl/>
      <w:spacing w:before="100" w:beforeAutospacing="1" w:after="100" w:afterAutospacing="1" w:line="360" w:lineRule="auto"/>
    </w:pPr>
    <w:rPr>
      <w:sz w:val="24"/>
      <w:szCs w:val="20"/>
    </w:rPr>
  </w:style>
  <w:style w:type="paragraph" w:customStyle="1" w:styleId="388">
    <w:name w:val="正文表格"/>
    <w:basedOn w:val="1"/>
    <w:link w:val="389"/>
    <w:qFormat/>
    <w:uiPriority w:val="0"/>
    <w:pPr>
      <w:jc w:val="left"/>
    </w:pPr>
    <w:rPr>
      <w:rFonts w:ascii="宋体" w:hAnsi="宋体"/>
      <w:color w:val="000000"/>
      <w:szCs w:val="21"/>
    </w:rPr>
  </w:style>
  <w:style w:type="character" w:customStyle="1" w:styleId="389">
    <w:name w:val="正文表格 Char"/>
    <w:link w:val="388"/>
    <w:qFormat/>
    <w:uiPriority w:val="0"/>
    <w:rPr>
      <w:rFonts w:ascii="宋体" w:hAnsi="宋体"/>
      <w:color w:val="000000"/>
      <w:sz w:val="21"/>
      <w:szCs w:val="21"/>
    </w:rPr>
  </w:style>
  <w:style w:type="paragraph" w:customStyle="1" w:styleId="390">
    <w:name w:val="正文重点"/>
    <w:basedOn w:val="1"/>
    <w:link w:val="391"/>
    <w:qFormat/>
    <w:uiPriority w:val="0"/>
    <w:pPr>
      <w:spacing w:line="360" w:lineRule="auto"/>
      <w:ind w:firstLine="482"/>
      <w:jc w:val="left"/>
    </w:pPr>
    <w:rPr>
      <w:b/>
      <w:sz w:val="24"/>
      <w:szCs w:val="20"/>
    </w:rPr>
  </w:style>
  <w:style w:type="character" w:customStyle="1" w:styleId="391">
    <w:name w:val="正文重点 Char"/>
    <w:link w:val="390"/>
    <w:qFormat/>
    <w:uiPriority w:val="0"/>
    <w:rPr>
      <w:b/>
      <w:sz w:val="24"/>
    </w:rPr>
  </w:style>
  <w:style w:type="paragraph" w:customStyle="1" w:styleId="392">
    <w:name w:val="标题1-附件"/>
    <w:basedOn w:val="188"/>
    <w:qFormat/>
    <w:uiPriority w:val="0"/>
    <w:pPr>
      <w:jc w:val="left"/>
    </w:pPr>
    <w:rPr>
      <w:sz w:val="24"/>
      <w:szCs w:val="24"/>
    </w:rPr>
  </w:style>
  <w:style w:type="paragraph" w:customStyle="1" w:styleId="393">
    <w:name w:val="正文小标题"/>
    <w:basedOn w:val="1"/>
    <w:next w:val="210"/>
    <w:link w:val="394"/>
    <w:qFormat/>
    <w:uiPriority w:val="0"/>
    <w:pPr>
      <w:spacing w:before="312" w:after="312"/>
      <w:ind w:firstLine="482"/>
      <w:jc w:val="left"/>
    </w:pPr>
    <w:rPr>
      <w:rFonts w:ascii="宋体" w:hAnsi="宋体"/>
      <w:b/>
      <w:i/>
      <w:color w:val="FF0000"/>
      <w:sz w:val="24"/>
      <w:szCs w:val="20"/>
    </w:rPr>
  </w:style>
  <w:style w:type="character" w:customStyle="1" w:styleId="394">
    <w:name w:val="正文小标题 Char"/>
    <w:link w:val="393"/>
    <w:qFormat/>
    <w:uiPriority w:val="0"/>
    <w:rPr>
      <w:rFonts w:ascii="宋体" w:hAnsi="宋体"/>
      <w:b/>
      <w:i/>
      <w:color w:val="FF0000"/>
      <w:sz w:val="24"/>
    </w:rPr>
  </w:style>
  <w:style w:type="paragraph" w:customStyle="1" w:styleId="395">
    <w:name w:val="正文大标题"/>
    <w:basedOn w:val="393"/>
    <w:next w:val="210"/>
    <w:link w:val="396"/>
    <w:qFormat/>
    <w:uiPriority w:val="0"/>
    <w:pPr>
      <w:jc w:val="center"/>
    </w:pPr>
    <w:rPr>
      <w:i w:val="0"/>
      <w:color w:val="000000"/>
      <w:sz w:val="28"/>
      <w:szCs w:val="21"/>
    </w:rPr>
  </w:style>
  <w:style w:type="character" w:customStyle="1" w:styleId="396">
    <w:name w:val="正文大标题 Char"/>
    <w:link w:val="395"/>
    <w:qFormat/>
    <w:uiPriority w:val="0"/>
    <w:rPr>
      <w:rFonts w:ascii="宋体" w:hAnsi="宋体"/>
      <w:b/>
      <w:color w:val="000000"/>
      <w:sz w:val="28"/>
      <w:szCs w:val="21"/>
    </w:rPr>
  </w:style>
  <w:style w:type="paragraph" w:customStyle="1" w:styleId="397">
    <w:name w:val="注释"/>
    <w:basedOn w:val="1"/>
    <w:link w:val="398"/>
    <w:qFormat/>
    <w:uiPriority w:val="0"/>
    <w:pPr>
      <w:ind w:left="420" w:hanging="420"/>
      <w:jc w:val="left"/>
    </w:pPr>
    <w:rPr>
      <w:rFonts w:ascii="宋体" w:hAnsi="宋体"/>
      <w:szCs w:val="21"/>
    </w:rPr>
  </w:style>
  <w:style w:type="character" w:customStyle="1" w:styleId="398">
    <w:name w:val="注释 Char"/>
    <w:link w:val="397"/>
    <w:qFormat/>
    <w:uiPriority w:val="0"/>
    <w:rPr>
      <w:rFonts w:ascii="宋体" w:hAnsi="宋体"/>
      <w:sz w:val="21"/>
      <w:szCs w:val="21"/>
    </w:rPr>
  </w:style>
  <w:style w:type="paragraph" w:customStyle="1" w:styleId="399">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00">
    <w:name w:val="正文须知-2级"/>
    <w:basedOn w:val="1"/>
    <w:qFormat/>
    <w:uiPriority w:val="0"/>
    <w:pPr>
      <w:numPr>
        <w:ilvl w:val="1"/>
        <w:numId w:val="7"/>
      </w:numPr>
      <w:spacing w:line="300" w:lineRule="auto"/>
    </w:pPr>
    <w:rPr>
      <w:rFonts w:ascii="宋体" w:hAnsi="Calibri"/>
      <w:sz w:val="24"/>
      <w:szCs w:val="21"/>
    </w:rPr>
  </w:style>
  <w:style w:type="paragraph" w:customStyle="1" w:styleId="401">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2">
    <w:name w:val="纯文本 字符"/>
    <w:link w:val="1"/>
    <w:qFormat/>
    <w:uiPriority w:val="99"/>
    <w:rPr>
      <w:rFonts w:ascii="宋体" w:hAnsi="Courier New" w:eastAsia="宋体" w:cs="Times New Roman"/>
      <w:sz w:val="21"/>
      <w:szCs w:val="21"/>
      <w:lang w:val="en-US" w:eastAsia="zh-CN" w:bidi="ar-SA"/>
    </w:rPr>
  </w:style>
  <w:style w:type="paragraph" w:customStyle="1" w:styleId="403">
    <w:name w:val="表格1"/>
    <w:basedOn w:val="1"/>
    <w:qFormat/>
    <w:uiPriority w:val="0"/>
    <w:pPr>
      <w:ind w:firstLine="480"/>
      <w:jc w:val="center"/>
    </w:pPr>
    <w:rPr>
      <w:sz w:val="24"/>
      <w:szCs w:val="20"/>
    </w:rPr>
  </w:style>
  <w:style w:type="character" w:customStyle="1" w:styleId="404">
    <w:name w:val="纯文本 字符1"/>
    <w:link w:val="1"/>
    <w:qFormat/>
    <w:uiPriority w:val="0"/>
    <w:rPr>
      <w:rFonts w:ascii="宋体" w:hAnsi="Courier New"/>
    </w:rPr>
  </w:style>
  <w:style w:type="character" w:customStyle="1" w:styleId="405">
    <w:name w:val="bjh-p"/>
    <w:link w:val="1"/>
    <w:qFormat/>
    <w:uiPriority w:val="0"/>
  </w:style>
  <w:style w:type="paragraph" w:customStyle="1" w:styleId="406">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7">
    <w:name w:val="正文格式 Char"/>
    <w:link w:val="408"/>
    <w:qFormat/>
    <w:uiPriority w:val="0"/>
    <w:rPr>
      <w:rFonts w:ascii="宋体" w:hAnsi="宋体"/>
      <w:sz w:val="24"/>
      <w:szCs w:val="24"/>
      <w:lang w:val="en-GB"/>
    </w:rPr>
  </w:style>
  <w:style w:type="paragraph" w:customStyle="1" w:styleId="408">
    <w:name w:val="正文格式"/>
    <w:basedOn w:val="1"/>
    <w:link w:val="407"/>
    <w:qFormat/>
    <w:uiPriority w:val="0"/>
    <w:pPr>
      <w:spacing w:line="360" w:lineRule="auto"/>
      <w:ind w:firstLine="480"/>
    </w:pPr>
    <w:rPr>
      <w:rFonts w:ascii="宋体" w:hAnsi="宋体"/>
      <w:sz w:val="24"/>
      <w:lang w:val="en-GB"/>
    </w:rPr>
  </w:style>
  <w:style w:type="character" w:customStyle="1" w:styleId="409">
    <w:name w:val="标题 3 Char"/>
    <w:link w:val="1"/>
    <w:qFormat/>
    <w:uiPriority w:val="0"/>
    <w:rPr>
      <w:rFonts w:ascii="宋体" w:eastAsia="宋体"/>
      <w:b/>
      <w:sz w:val="24"/>
      <w:u w:val="single"/>
      <w:lang w:val="en-US" w:eastAsia="zh-CN" w:bidi="ar-SA"/>
    </w:rPr>
  </w:style>
  <w:style w:type="character" w:customStyle="1" w:styleId="410">
    <w:name w:val="正文缩进 Char"/>
    <w:link w:val="1"/>
    <w:qFormat/>
    <w:uiPriority w:val="0"/>
    <w:rPr>
      <w:rFonts w:ascii="宋体" w:eastAsia="宋体"/>
      <w:sz w:val="24"/>
      <w:szCs w:val="24"/>
      <w:lang w:val="en-US" w:eastAsia="zh-CN" w:bidi="ar-SA"/>
    </w:rPr>
  </w:style>
  <w:style w:type="character" w:customStyle="1" w:styleId="411">
    <w:name w:val="Char Char111"/>
    <w:link w:val="1"/>
    <w:qFormat/>
    <w:uiPriority w:val="0"/>
    <w:rPr>
      <w:rFonts w:ascii="宋体" w:eastAsia="宋体"/>
      <w:b/>
      <w:sz w:val="24"/>
      <w:u w:val="single"/>
      <w:lang w:val="en-US" w:eastAsia="zh-CN" w:bidi="ar-SA"/>
    </w:rPr>
  </w:style>
  <w:style w:type="character" w:customStyle="1" w:styleId="412">
    <w:name w:val="正文文本缩进 Char"/>
    <w:link w:val="1"/>
    <w:qFormat/>
    <w:uiPriority w:val="0"/>
    <w:rPr>
      <w:rFonts w:eastAsia="宋体"/>
      <w:sz w:val="24"/>
      <w:szCs w:val="24"/>
      <w:lang w:val="en-US" w:eastAsia="zh-CN" w:bidi="ar-SA"/>
    </w:rPr>
  </w:style>
  <w:style w:type="character" w:customStyle="1" w:styleId="413">
    <w:name w:val="列出段落 Char"/>
    <w:link w:val="1"/>
    <w:qFormat/>
    <w:uiPriority w:val="0"/>
    <w:rPr>
      <w:rFonts w:ascii="Calibri" w:hAnsi="Calibri" w:eastAsia="宋体"/>
      <w:sz w:val="21"/>
      <w:szCs w:val="22"/>
      <w:lang w:val="en-US" w:eastAsia="zh-CN" w:bidi="ar-SA"/>
    </w:rPr>
  </w:style>
  <w:style w:type="character" w:customStyle="1" w:styleId="414">
    <w:name w:val="页眉 Char"/>
    <w:link w:val="1"/>
    <w:qFormat/>
    <w:uiPriority w:val="0"/>
    <w:rPr>
      <w:rFonts w:eastAsia="宋体"/>
      <w:sz w:val="18"/>
      <w:szCs w:val="18"/>
      <w:lang w:val="en-US" w:eastAsia="zh-CN" w:bidi="ar-SA"/>
    </w:rPr>
  </w:style>
  <w:style w:type="character" w:customStyle="1" w:styleId="415">
    <w:name w:val="标题 2 Char"/>
    <w:link w:val="1"/>
    <w:qFormat/>
    <w:uiPriority w:val="0"/>
    <w:rPr>
      <w:rFonts w:ascii="Arial" w:hAnsi="Arial" w:eastAsia="黑体"/>
      <w:b/>
      <w:sz w:val="30"/>
      <w:lang w:val="en-US" w:eastAsia="zh-CN" w:bidi="ar-SA"/>
    </w:rPr>
  </w:style>
  <w:style w:type="paragraph" w:customStyle="1" w:styleId="416">
    <w:name w:val="字元 字元2"/>
    <w:basedOn w:val="1"/>
    <w:qFormat/>
    <w:uiPriority w:val="0"/>
    <w:rPr>
      <w:rFonts w:ascii="Tahoma" w:hAnsi="Tahoma"/>
      <w:sz w:val="24"/>
      <w:szCs w:val="20"/>
    </w:rPr>
  </w:style>
  <w:style w:type="paragraph" w:customStyle="1" w:styleId="417">
    <w:name w:val="Char3 Char Char Char2"/>
    <w:basedOn w:val="1"/>
    <w:qFormat/>
    <w:uiPriority w:val="0"/>
    <w:rPr>
      <w:rFonts w:ascii="Tahoma" w:hAnsi="Tahoma"/>
      <w:sz w:val="24"/>
      <w:szCs w:val="20"/>
    </w:rPr>
  </w:style>
  <w:style w:type="paragraph" w:customStyle="1" w:styleId="418">
    <w:name w:val="正文文本缩进2"/>
    <w:basedOn w:val="1"/>
    <w:qFormat/>
    <w:uiPriority w:val="0"/>
    <w:pPr>
      <w:spacing w:line="480" w:lineRule="exact"/>
      <w:ind w:firstLine="480"/>
    </w:pPr>
    <w:rPr>
      <w:rFonts w:ascii="宋体" w:hAnsi="宋体"/>
      <w:sz w:val="24"/>
      <w:lang w:val="zh-CN" w:eastAsia="zh-CN"/>
    </w:rPr>
  </w:style>
  <w:style w:type="paragraph" w:customStyle="1" w:styleId="419">
    <w:name w:val="Char3"/>
    <w:basedOn w:val="1"/>
    <w:qFormat/>
    <w:uiPriority w:val="0"/>
    <w:pPr>
      <w:tabs>
        <w:tab w:val="left" w:pos="360"/>
      </w:tabs>
    </w:pPr>
    <w:rPr>
      <w:sz w:val="24"/>
    </w:rPr>
  </w:style>
  <w:style w:type="paragraph" w:customStyle="1" w:styleId="420">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1">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2">
    <w:name w:val="列出段落2"/>
    <w:basedOn w:val="1"/>
    <w:qFormat/>
    <w:uiPriority w:val="0"/>
    <w:pPr>
      <w:ind w:firstLine="420"/>
    </w:pPr>
    <w:rPr>
      <w:rFonts w:ascii="Calibri" w:hAnsi="Calibri"/>
      <w:szCs w:val="22"/>
    </w:rPr>
  </w:style>
  <w:style w:type="paragraph" w:customStyle="1" w:styleId="423">
    <w:name w:val="Char Char Char1 Char2"/>
    <w:basedOn w:val="1"/>
    <w:qFormat/>
    <w:uiPriority w:val="0"/>
    <w:rPr>
      <w:rFonts w:ascii="Tahoma" w:hAnsi="Tahoma"/>
      <w:sz w:val="24"/>
      <w:szCs w:val="20"/>
    </w:rPr>
  </w:style>
  <w:style w:type="paragraph" w:customStyle="1" w:styleId="424">
    <w:name w:val="Char Char Char2"/>
    <w:basedOn w:val="1"/>
    <w:qFormat/>
    <w:uiPriority w:val="0"/>
    <w:rPr>
      <w:rFonts w:ascii="Tahoma" w:hAnsi="Tahoma"/>
      <w:sz w:val="24"/>
      <w:szCs w:val="20"/>
    </w:rPr>
  </w:style>
  <w:style w:type="paragraph" w:customStyle="1" w:styleId="425">
    <w:name w:val="Char Char Char Char Char Char Char2"/>
    <w:basedOn w:val="1"/>
    <w:qFormat/>
    <w:uiPriority w:val="0"/>
    <w:pPr>
      <w:spacing w:line="360" w:lineRule="auto"/>
      <w:ind w:firstLine="200"/>
    </w:pPr>
    <w:rPr>
      <w:rFonts w:eastAsia="仿宋_GB2312"/>
      <w:sz w:val="24"/>
    </w:rPr>
  </w:style>
  <w:style w:type="paragraph" w:customStyle="1" w:styleId="426">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7">
    <w:name w:val="Revision"/>
    <w:qFormat/>
    <w:uiPriority w:val="0"/>
    <w:rPr>
      <w:rFonts w:hint="default" w:ascii="Times New Roman" w:hAnsi="Times New Roman" w:eastAsia="宋体" w:cs="Times New Roman"/>
      <w:sz w:val="21"/>
      <w:szCs w:val="24"/>
      <w:lang w:val="en-US" w:eastAsia="zh-CN" w:bidi="ar-SA"/>
    </w:rPr>
  </w:style>
  <w:style w:type="paragraph" w:customStyle="1" w:styleId="428">
    <w:name w:val="Char22"/>
    <w:basedOn w:val="1"/>
    <w:qFormat/>
    <w:uiPriority w:val="0"/>
    <w:rPr>
      <w:rFonts w:ascii="Tahoma" w:hAnsi="Tahoma"/>
      <w:sz w:val="24"/>
      <w:szCs w:val="20"/>
    </w:rPr>
  </w:style>
  <w:style w:type="paragraph" w:customStyle="1" w:styleId="429">
    <w:name w:val="Char Char Char Char Char Char Char Char Char Char2"/>
    <w:basedOn w:val="1"/>
    <w:qFormat/>
    <w:uiPriority w:val="0"/>
    <w:rPr>
      <w:rFonts w:ascii="宋体" w:hAnsi="宋体" w:cs="Courier New"/>
      <w:sz w:val="32"/>
      <w:szCs w:val="32"/>
    </w:rPr>
  </w:style>
  <w:style w:type="paragraph" w:customStyle="1" w:styleId="430">
    <w:name w:val="Char2 Char Char Char Char Char Char1"/>
    <w:basedOn w:val="1"/>
    <w:qFormat/>
    <w:uiPriority w:val="0"/>
    <w:pPr>
      <w:widowControl/>
      <w:spacing w:line="400" w:lineRule="exact"/>
      <w:jc w:val="center"/>
    </w:pPr>
  </w:style>
  <w:style w:type="character" w:customStyle="1" w:styleId="431">
    <w:name w:val="页脚 Char"/>
    <w:link w:val="1"/>
    <w:qFormat/>
    <w:uiPriority w:val="0"/>
    <w:rPr>
      <w:rFonts w:ascii="宋体" w:eastAsia="宋体"/>
      <w:sz w:val="18"/>
      <w:lang w:val="en-US" w:eastAsia="zh-CN" w:bidi="ar-SA"/>
    </w:rPr>
  </w:style>
  <w:style w:type="paragraph" w:customStyle="1" w:styleId="432">
    <w:name w:val="Char Char41"/>
    <w:basedOn w:val="1"/>
    <w:qFormat/>
    <w:uiPriority w:val="0"/>
    <w:pPr>
      <w:widowControl/>
      <w:spacing w:line="400" w:lineRule="exact"/>
      <w:jc w:val="center"/>
    </w:pPr>
  </w:style>
  <w:style w:type="character" w:customStyle="1" w:styleId="433">
    <w:name w:val="批注文字 Char"/>
    <w:link w:val="1"/>
    <w:qFormat/>
    <w:uiPriority w:val="99"/>
    <w:rPr>
      <w:sz w:val="21"/>
      <w:szCs w:val="24"/>
    </w:rPr>
  </w:style>
  <w:style w:type="character" w:customStyle="1" w:styleId="434">
    <w:name w:val="标题 Char"/>
    <w:link w:val="1"/>
    <w:qFormat/>
    <w:uiPriority w:val="0"/>
    <w:rPr>
      <w:b/>
      <w:sz w:val="32"/>
    </w:rPr>
  </w:style>
  <w:style w:type="paragraph" w:customStyle="1" w:styleId="435">
    <w:name w:val="图例"/>
    <w:basedOn w:val="1"/>
    <w:qFormat/>
    <w:uiPriority w:val="0"/>
    <w:pPr>
      <w:spacing w:before="120" w:after="120" w:line="360" w:lineRule="auto"/>
      <w:jc w:val="center"/>
    </w:pPr>
    <w:rPr>
      <w:rFonts w:eastAsia="仿宋_GB2312"/>
      <w:b/>
      <w:sz w:val="24"/>
      <w:szCs w:val="20"/>
    </w:rPr>
  </w:style>
  <w:style w:type="table" w:customStyle="1" w:styleId="436">
    <w:name w:val="Table Normal"/>
    <w:unhideWhenUsed/>
    <w:qFormat/>
    <w:uiPriority w:val="2"/>
    <w:pPr>
      <w:widowControl w:val="0"/>
    </w:pPr>
    <w:rPr>
      <w:rFonts w:ascii="Calibri" w:hAnsi="Calibri"/>
      <w:sz w:val="22"/>
      <w:szCs w:val="22"/>
      <w:lang w:val="en-US" w:eastAsia="en-US" w:bidi="ar-SA"/>
    </w:rPr>
  </w:style>
  <w:style w:type="paragraph" w:customStyle="1" w:styleId="437">
    <w:name w:val="Table Paragraph"/>
    <w:basedOn w:val="1"/>
    <w:qFormat/>
    <w:uiPriority w:val="1"/>
    <w:pPr>
      <w:jc w:val="left"/>
    </w:pPr>
    <w:rPr>
      <w:rFonts w:ascii="宋体" w:hAnsi="宋体" w:cs="宋体"/>
      <w:sz w:val="22"/>
      <w:szCs w:val="22"/>
      <w:lang w:eastAsia="en-US"/>
    </w:rPr>
  </w:style>
  <w:style w:type="paragraph" w:customStyle="1" w:styleId="438">
    <w:name w:val="成文日期"/>
    <w:basedOn w:val="1"/>
    <w:link w:val="439"/>
    <w:qFormat/>
    <w:uiPriority w:val="0"/>
    <w:pPr>
      <w:spacing w:line="570" w:lineRule="exact"/>
      <w:ind w:right="400" w:firstLine="200"/>
      <w:jc w:val="right"/>
    </w:pPr>
    <w:rPr>
      <w:rFonts w:ascii="仿宋_GB2312" w:eastAsia="仿宋_GB2312"/>
      <w:sz w:val="32"/>
      <w:szCs w:val="20"/>
    </w:rPr>
  </w:style>
  <w:style w:type="character" w:customStyle="1" w:styleId="439">
    <w:name w:val="成文日期 Char"/>
    <w:link w:val="438"/>
    <w:qFormat/>
    <w:uiPriority w:val="0"/>
    <w:rPr>
      <w:rFonts w:ascii="仿宋_GB2312" w:eastAsia="仿宋_GB2312"/>
      <w:sz w:val="32"/>
    </w:rPr>
  </w:style>
  <w:style w:type="paragraph" w:customStyle="1" w:styleId="440">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41">
    <w:name w:val="段"/>
    <w:basedOn w:val="1"/>
    <w:next w:val="1"/>
    <w:qFormat/>
    <w:uiPriority w:val="0"/>
    <w:pPr>
      <w:widowControl/>
      <w:ind w:firstLine="200"/>
    </w:pPr>
    <w:rPr>
      <w:rFonts w:hint="eastAsia" w:ascii="宋体"/>
    </w:rPr>
  </w:style>
  <w:style w:type="paragraph" w:customStyle="1" w:styleId="442">
    <w:name w:val="Body text|1"/>
    <w:basedOn w:val="1"/>
    <w:qFormat/>
    <w:uiPriority w:val="0"/>
    <w:pPr>
      <w:widowControl w:val="0"/>
      <w:shd w:val="clear" w:color="auto" w:fill="auto"/>
      <w:spacing w:after="100" w:line="407" w:lineRule="exact"/>
      <w:ind w:firstLine="460"/>
    </w:pPr>
    <w:rPr>
      <w:rFonts w:ascii="宋体" w:hAnsi="宋体" w:eastAsia="宋体" w:cs="宋体"/>
      <w:sz w:val="20"/>
      <w:szCs w:val="20"/>
      <w:u w:val="single"/>
      <w:shd w:val="clear" w:color="auto" w:fill="auto"/>
      <w:lang w:val="zh-TW" w:eastAsia="zh-TW" w:bidi="zh-TW"/>
    </w:rPr>
  </w:style>
  <w:style w:type="paragraph" w:customStyle="1" w:styleId="443">
    <w:name w:val="Other|1"/>
    <w:basedOn w:val="1"/>
    <w:qFormat/>
    <w:uiPriority w:val="0"/>
    <w:pPr>
      <w:jc w:val="center"/>
    </w:pPr>
    <w:rPr>
      <w:sz w:val="19"/>
      <w:szCs w:val="19"/>
      <w:lang w:val="zh-TW" w:eastAsia="zh-TW" w:bidi="zh-TW"/>
    </w:rPr>
  </w:style>
  <w:style w:type="paragraph" w:customStyle="1" w:styleId="444">
    <w:name w:val="_Style 4"/>
    <w:basedOn w:val="1"/>
    <w:next w:val="286"/>
    <w:qFormat/>
    <w:uiPriority w:val="34"/>
    <w:pPr>
      <w:ind w:firstLine="420"/>
    </w:pPr>
    <w:rPr>
      <w:rFonts w:ascii="Calibri" w:hAnsi="Calibri"/>
      <w:szCs w:val="22"/>
    </w:rPr>
  </w:style>
  <w:style w:type="character" w:customStyle="1" w:styleId="445">
    <w:name w:val="font01"/>
    <w:basedOn w:val="197"/>
    <w:link w:val="1"/>
    <w:qFormat/>
    <w:uiPriority w:val="0"/>
    <w:rPr>
      <w:rFonts w:hint="eastAsia" w:ascii="宋体" w:hAnsi="宋体" w:eastAsia="宋体" w:cs="宋体"/>
      <w:color w:val="000000"/>
      <w:sz w:val="24"/>
      <w:szCs w:val="24"/>
      <w:u w:val="none"/>
    </w:rPr>
  </w:style>
  <w:style w:type="paragraph" w:customStyle="1" w:styleId="446">
    <w:name w:val="正文1"/>
    <w:basedOn w:val="1"/>
    <w:next w:val="1"/>
    <w:qFormat/>
    <w:uiPriority w:val="0"/>
    <w:pPr>
      <w:spacing w:before="120" w:line="360" w:lineRule="auto"/>
      <w:ind w:left="420" w:firstLine="527"/>
    </w:pPr>
    <w:rPr>
      <w:rFonts w:ascii="宋体" w:hAnsi="宋体" w:eastAsia="宋体"/>
      <w:sz w:val="21"/>
      <w:szCs w:val="24"/>
    </w:rPr>
  </w:style>
  <w:style w:type="paragraph" w:customStyle="1" w:styleId="44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48">
    <w:name w:val="样式"/>
    <w:qFormat/>
    <w:uiPriority w:val="0"/>
    <w:pPr>
      <w:widowControl w:val="0"/>
    </w:pPr>
    <w:rPr>
      <w:rFonts w:hint="default" w:ascii="Times New Roman" w:hAnsi="Times New Roman" w:eastAsia="宋体" w:cs="Times New Roman"/>
      <w:sz w:val="24"/>
      <w:szCs w:val="24"/>
      <w:lang w:val="en-US" w:eastAsia="zh-CN" w:bidi="ar-SA"/>
    </w:rPr>
  </w:style>
  <w:style w:type="paragraph" w:customStyle="1" w:styleId="449">
    <w:name w:val="null3"/>
    <w:qFormat/>
    <w:uiPriority w:val="0"/>
    <w:rPr>
      <w:rFonts w:hint="eastAsia" w:ascii="Calibri" w:hAnsi="Calibri" w:eastAsia="宋体" w:cs="Times New Roman"/>
      <w:lang w:val="en-US" w:eastAsia="zh-CN" w:bidi="ar-SA"/>
    </w:rPr>
  </w:style>
  <w:style w:type="paragraph" w:customStyle="1" w:styleId="450">
    <w:name w:val="列出段落5"/>
    <w:qFormat/>
    <w:uiPriority w:val="0"/>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451">
    <w:name w:val="列出段落"/>
    <w:qFormat/>
    <w:uiPriority w:val="34"/>
    <w:pPr>
      <w:widowControl w:val="0"/>
      <w:ind w:firstLine="42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87</Pages>
  <Words>3637</Words>
  <Characters>4140</Characters>
  <TotalTime>9</TotalTime>
  <ScaleCrop>false</ScaleCrop>
  <LinksUpToDate>false</LinksUpToDate>
  <CharactersWithSpaces>4305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dc:creator>
  <cp:lastModifiedBy>Administrator</cp:lastModifiedBy>
  <cp:lastPrinted>2026-05-26T06:18:00Z</cp:lastPrinted>
  <dcterms:modified xsi:type="dcterms:W3CDTF">2026-06-16T05:29:34Z</dcterms:modified>
  <dc:title>02年杜</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2052-12.1.0.26895</vt:lpwstr>
  </property>
  <property fmtid="{D5CDD505-2E9C-101B-9397-08002B2CF9AE}" pid="4" name="ICV">
    <vt:lpwstr>7E4C01CBCF9D46EB999B9FACBA097787_13</vt:lpwstr>
  </property>
</Properties>
</file>