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4A5B2">
      <w:pPr>
        <w:spacing w:line="360" w:lineRule="auto"/>
        <w:jc w:val="center"/>
        <w:rPr>
          <w:rFonts w:hint="eastAsia" w:eastAsia="黑体"/>
          <w:b/>
          <w:color w:val="auto"/>
          <w:sz w:val="52"/>
          <w:szCs w:val="52"/>
          <w:highlight w:val="none"/>
        </w:rPr>
      </w:pPr>
    </w:p>
    <w:p w14:paraId="156A655B">
      <w:pPr>
        <w:spacing w:line="360" w:lineRule="auto"/>
        <w:jc w:val="center"/>
        <w:rPr>
          <w:rFonts w:hint="eastAsia" w:eastAsia="黑体"/>
          <w:b/>
          <w:color w:val="auto"/>
          <w:sz w:val="52"/>
          <w:szCs w:val="52"/>
          <w:highlight w:val="none"/>
        </w:rPr>
      </w:pPr>
    </w:p>
    <w:p w14:paraId="7795511E">
      <w:pPr>
        <w:spacing w:line="360" w:lineRule="auto"/>
        <w:jc w:val="center"/>
        <w:rPr>
          <w:rFonts w:hint="eastAsia" w:eastAsia="黑体"/>
          <w:b/>
          <w:color w:val="auto"/>
          <w:sz w:val="52"/>
          <w:szCs w:val="52"/>
          <w:highlight w:val="none"/>
        </w:rPr>
      </w:pPr>
    </w:p>
    <w:p w14:paraId="53E21E9C">
      <w:pPr>
        <w:spacing w:line="360" w:lineRule="auto"/>
        <w:jc w:val="center"/>
        <w:rPr>
          <w:rFonts w:eastAsia="黑体"/>
          <w:b/>
          <w:color w:val="auto"/>
          <w:sz w:val="52"/>
          <w:szCs w:val="52"/>
          <w:highlight w:val="none"/>
        </w:rPr>
      </w:pPr>
      <w:r>
        <w:rPr>
          <w:rFonts w:hint="eastAsia" w:eastAsia="黑体"/>
          <w:b/>
          <w:color w:val="auto"/>
          <w:sz w:val="52"/>
          <w:szCs w:val="52"/>
          <w:highlight w:val="none"/>
        </w:rPr>
        <w:t>无锡市政府采购项目</w:t>
      </w:r>
    </w:p>
    <w:p w14:paraId="2E50F37D">
      <w:pPr>
        <w:spacing w:line="360" w:lineRule="auto"/>
        <w:jc w:val="center"/>
        <w:rPr>
          <w:rFonts w:eastAsia="黑体"/>
          <w:b/>
          <w:color w:val="auto"/>
          <w:sz w:val="52"/>
          <w:szCs w:val="52"/>
          <w:highlight w:val="none"/>
        </w:rPr>
      </w:pPr>
      <w:r>
        <w:rPr>
          <w:rFonts w:hint="eastAsia" w:eastAsia="黑体"/>
          <w:b/>
          <w:color w:val="auto"/>
          <w:sz w:val="52"/>
          <w:szCs w:val="52"/>
          <w:highlight w:val="none"/>
          <w:lang w:val="en-US" w:eastAsia="zh-CN"/>
        </w:rPr>
        <w:t>竞争性磋商采购</w:t>
      </w:r>
      <w:r>
        <w:rPr>
          <w:rFonts w:hint="eastAsia" w:eastAsia="黑体"/>
          <w:b/>
          <w:color w:val="auto"/>
          <w:sz w:val="52"/>
          <w:szCs w:val="52"/>
          <w:highlight w:val="none"/>
        </w:rPr>
        <w:t>文件</w:t>
      </w:r>
    </w:p>
    <w:p w14:paraId="54D6589E">
      <w:pPr>
        <w:spacing w:line="360" w:lineRule="auto"/>
        <w:jc w:val="center"/>
        <w:rPr>
          <w:rFonts w:hint="eastAsia" w:eastAsia="方正仿宋_GB2312"/>
          <w:b/>
          <w:color w:val="auto"/>
          <w:sz w:val="24"/>
          <w:highlight w:val="none"/>
          <w:lang w:eastAsia="zh-CN"/>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全流程电子化</w:t>
      </w:r>
      <w:r>
        <w:rPr>
          <w:rFonts w:hint="eastAsia" w:ascii="宋体" w:hAnsi="宋体" w:eastAsia="宋体" w:cs="宋体"/>
          <w:b/>
          <w:color w:val="auto"/>
          <w:sz w:val="24"/>
          <w:highlight w:val="none"/>
          <w:lang w:eastAsia="zh-CN"/>
        </w:rPr>
        <w:t>）</w:t>
      </w:r>
    </w:p>
    <w:p w14:paraId="0EE71B70">
      <w:pPr>
        <w:spacing w:line="360" w:lineRule="auto"/>
        <w:rPr>
          <w:rFonts w:eastAsia="方正仿宋_GB2312"/>
          <w:b/>
          <w:color w:val="auto"/>
          <w:sz w:val="24"/>
          <w:highlight w:val="none"/>
        </w:rPr>
      </w:pPr>
    </w:p>
    <w:p w14:paraId="6943034A">
      <w:pPr>
        <w:rPr>
          <w:color w:val="auto"/>
          <w:highlight w:val="none"/>
        </w:rPr>
      </w:pPr>
    </w:p>
    <w:p w14:paraId="61BB6FC8">
      <w:pPr>
        <w:rPr>
          <w:color w:val="auto"/>
          <w:highlight w:val="none"/>
        </w:rPr>
      </w:pPr>
    </w:p>
    <w:p w14:paraId="58B86619">
      <w:pPr>
        <w:spacing w:line="72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采购编号：</w:t>
      </w:r>
      <w:r>
        <w:rPr>
          <w:rFonts w:hint="eastAsia" w:ascii="宋体" w:hAnsi="宋体" w:cs="宋体"/>
          <w:b/>
          <w:color w:val="auto"/>
          <w:sz w:val="32"/>
          <w:szCs w:val="32"/>
          <w:highlight w:val="none"/>
          <w:lang w:eastAsia="zh-CN"/>
        </w:rPr>
        <w:t>JSZC-320200-ZHLA-C2026-0003</w:t>
      </w:r>
    </w:p>
    <w:p w14:paraId="3E29D432">
      <w:pPr>
        <w:spacing w:line="72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2026年无锡城市照明设施大中修项目</w:t>
      </w:r>
    </w:p>
    <w:p w14:paraId="4612A47D">
      <w:pPr>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   购   人：无锡市照明和排水管理中心</w:t>
      </w:r>
    </w:p>
    <w:p w14:paraId="03B1CBF5">
      <w:pPr>
        <w:spacing w:line="720" w:lineRule="auto"/>
        <w:rPr>
          <w:color w:val="auto"/>
          <w:highlight w:val="none"/>
        </w:rPr>
      </w:pPr>
      <w:r>
        <w:rPr>
          <w:rFonts w:hint="eastAsia" w:ascii="宋体" w:hAnsi="宋体" w:cs="宋体"/>
          <w:b/>
          <w:color w:val="auto"/>
          <w:sz w:val="32"/>
          <w:szCs w:val="32"/>
          <w:highlight w:val="none"/>
        </w:rPr>
        <w:t>采购代理机构：</w:t>
      </w:r>
      <w:r>
        <w:rPr>
          <w:rFonts w:hint="eastAsia" w:ascii="宋体" w:hAnsi="宋体" w:cs="宋体"/>
          <w:b/>
          <w:color w:val="auto"/>
          <w:sz w:val="32"/>
          <w:szCs w:val="32"/>
          <w:highlight w:val="none"/>
          <w:lang w:eastAsia="zh-CN"/>
        </w:rPr>
        <w:t>中力奥工程建设咨询无锡有限公司</w:t>
      </w:r>
      <w:r>
        <w:rPr>
          <w:rFonts w:hint="eastAsia" w:ascii="宋体" w:hAnsi="宋体" w:cs="宋体"/>
          <w:b/>
          <w:color w:val="auto"/>
          <w:sz w:val="32"/>
          <w:szCs w:val="32"/>
          <w:highlight w:val="none"/>
        </w:rPr>
        <w:t xml:space="preserve"> </w:t>
      </w:r>
    </w:p>
    <w:p w14:paraId="55B8FFF0">
      <w:pPr>
        <w:pStyle w:val="3"/>
        <w:rPr>
          <w:color w:val="auto"/>
          <w:highlight w:val="none"/>
        </w:rPr>
      </w:pPr>
    </w:p>
    <w:p w14:paraId="5F0B99BE">
      <w:pPr>
        <w:rPr>
          <w:color w:val="auto"/>
          <w:highlight w:val="none"/>
        </w:rPr>
      </w:pPr>
    </w:p>
    <w:p w14:paraId="5244194F">
      <w:pPr>
        <w:spacing w:line="360" w:lineRule="auto"/>
        <w:jc w:val="center"/>
        <w:rPr>
          <w:rFonts w:hint="default" w:eastAsia="宋体"/>
          <w:b/>
          <w:color w:val="auto"/>
          <w:sz w:val="36"/>
          <w:szCs w:val="36"/>
          <w:highlight w:val="none"/>
          <w:lang w:val="en-US" w:eastAsia="zh-CN"/>
        </w:rPr>
      </w:pPr>
      <w:r>
        <w:rPr>
          <w:rFonts w:hint="eastAsia"/>
          <w:b/>
          <w:color w:val="auto"/>
          <w:sz w:val="36"/>
          <w:szCs w:val="36"/>
          <w:highlight w:val="none"/>
        </w:rPr>
        <w:t>二○二</w:t>
      </w:r>
      <w:r>
        <w:rPr>
          <w:rFonts w:hint="eastAsia"/>
          <w:b/>
          <w:color w:val="auto"/>
          <w:sz w:val="36"/>
          <w:szCs w:val="36"/>
          <w:highlight w:val="none"/>
          <w:lang w:val="en-US" w:eastAsia="zh-CN"/>
        </w:rPr>
        <w:t>六</w:t>
      </w:r>
      <w:r>
        <w:rPr>
          <w:rFonts w:hint="eastAsia"/>
          <w:b/>
          <w:color w:val="auto"/>
          <w:sz w:val="36"/>
          <w:szCs w:val="36"/>
          <w:highlight w:val="none"/>
        </w:rPr>
        <w:t>年</w:t>
      </w:r>
      <w:r>
        <w:rPr>
          <w:rFonts w:hint="eastAsia"/>
          <w:b/>
          <w:color w:val="auto"/>
          <w:sz w:val="36"/>
          <w:szCs w:val="36"/>
          <w:highlight w:val="none"/>
          <w:lang w:val="en-US" w:eastAsia="zh-CN"/>
        </w:rPr>
        <w:t>七</w:t>
      </w:r>
      <w:r>
        <w:rPr>
          <w:rFonts w:hint="eastAsia"/>
          <w:b/>
          <w:color w:val="auto"/>
          <w:sz w:val="36"/>
          <w:szCs w:val="36"/>
          <w:highlight w:val="none"/>
        </w:rPr>
        <w:t>月</w:t>
      </w:r>
      <w:r>
        <w:rPr>
          <w:rFonts w:hint="eastAsia"/>
          <w:b/>
          <w:color w:val="auto"/>
          <w:sz w:val="36"/>
          <w:szCs w:val="36"/>
          <w:highlight w:val="none"/>
          <w:lang w:val="en-US" w:eastAsia="zh-CN"/>
        </w:rPr>
        <w:t>二十三日</w:t>
      </w:r>
    </w:p>
    <w:p w14:paraId="6E7C45BE">
      <w:pPr>
        <w:rPr>
          <w:rFonts w:hint="eastAsia"/>
          <w:color w:val="auto"/>
          <w:highlight w:val="none"/>
        </w:rPr>
      </w:pPr>
    </w:p>
    <w:p w14:paraId="0082A7A0">
      <w:pPr>
        <w:rPr>
          <w:rFonts w:hint="eastAsia"/>
          <w:color w:val="auto"/>
          <w:highlight w:val="none"/>
        </w:rPr>
      </w:pPr>
    </w:p>
    <w:p w14:paraId="0FB5538C">
      <w:pPr>
        <w:spacing w:line="360" w:lineRule="auto"/>
        <w:jc w:val="center"/>
        <w:rPr>
          <w:b/>
          <w:color w:val="auto"/>
          <w:sz w:val="44"/>
          <w:szCs w:val="44"/>
          <w:highlight w:val="none"/>
        </w:rPr>
      </w:pPr>
      <w:r>
        <w:rPr>
          <w:rFonts w:hint="eastAsia"/>
          <w:b/>
          <w:color w:val="auto"/>
          <w:sz w:val="44"/>
          <w:szCs w:val="44"/>
          <w:highlight w:val="none"/>
        </w:rPr>
        <w:t>目  录</w:t>
      </w:r>
    </w:p>
    <w:p w14:paraId="2895C616">
      <w:pPr>
        <w:spacing w:line="360" w:lineRule="auto"/>
        <w:jc w:val="center"/>
        <w:rPr>
          <w:b/>
          <w:color w:val="auto"/>
          <w:sz w:val="30"/>
          <w:szCs w:val="30"/>
          <w:highlight w:val="none"/>
        </w:rPr>
      </w:pPr>
    </w:p>
    <w:p w14:paraId="74314E03">
      <w:pPr>
        <w:numPr>
          <w:ilvl w:val="0"/>
          <w:numId w:val="15"/>
        </w:numPr>
        <w:tabs>
          <w:tab w:val="left" w:pos="8000"/>
        </w:tabs>
        <w:spacing w:line="1000" w:lineRule="exact"/>
        <w:rPr>
          <w:rFonts w:hint="eastAsia"/>
          <w:b/>
          <w:sz w:val="30"/>
          <w:szCs w:val="30"/>
          <w:highlight w:val="none"/>
        </w:rPr>
      </w:pPr>
      <w:r>
        <w:rPr>
          <w:b/>
          <w:sz w:val="30"/>
          <w:szCs w:val="30"/>
          <w:highlight w:val="none"/>
        </w:rPr>
        <w:t xml:space="preserve">   </w:t>
      </w:r>
      <w:r>
        <w:rPr>
          <w:rFonts w:hint="eastAsia" w:ascii="Times New Roman" w:hAnsi="Times New Roman" w:eastAsia="宋体" w:cs="Times New Roman"/>
          <w:b/>
          <w:sz w:val="30"/>
          <w:szCs w:val="30"/>
          <w:highlight w:val="none"/>
        </w:rPr>
        <w:t>磋商须知前附表</w:t>
      </w:r>
      <w:r>
        <w:rPr>
          <w:rFonts w:hint="eastAsia"/>
          <w:b/>
          <w:sz w:val="30"/>
          <w:szCs w:val="30"/>
          <w:highlight w:val="none"/>
        </w:rPr>
        <w:t xml:space="preserve">……………………………… </w:t>
      </w:r>
      <w:r>
        <w:rPr>
          <w:rFonts w:hint="eastAsia"/>
          <w:b/>
          <w:sz w:val="30"/>
          <w:szCs w:val="30"/>
          <w:highlight w:val="none"/>
          <w:lang w:val="en-US" w:eastAsia="zh-CN"/>
        </w:rPr>
        <w:t>1</w:t>
      </w:r>
      <w:r>
        <w:rPr>
          <w:rFonts w:hint="eastAsia"/>
          <w:b/>
          <w:sz w:val="30"/>
          <w:szCs w:val="30"/>
          <w:highlight w:val="none"/>
        </w:rPr>
        <w:t>-</w:t>
      </w:r>
      <w:r>
        <w:rPr>
          <w:rFonts w:hint="eastAsia"/>
          <w:b/>
          <w:sz w:val="30"/>
          <w:szCs w:val="30"/>
          <w:highlight w:val="none"/>
          <w:lang w:val="en-US" w:eastAsia="zh-CN"/>
        </w:rPr>
        <w:t>5</w:t>
      </w:r>
    </w:p>
    <w:p w14:paraId="52430B06">
      <w:pPr>
        <w:numPr>
          <w:ilvl w:val="0"/>
          <w:numId w:val="15"/>
        </w:numPr>
        <w:spacing w:line="1000" w:lineRule="exact"/>
        <w:rPr>
          <w:rFonts w:hint="eastAsia"/>
          <w:b/>
          <w:sz w:val="30"/>
          <w:szCs w:val="30"/>
          <w:highlight w:val="none"/>
        </w:rPr>
      </w:pPr>
      <w:r>
        <w:rPr>
          <w:rFonts w:hint="eastAsia"/>
          <w:b/>
          <w:sz w:val="30"/>
          <w:szCs w:val="30"/>
          <w:highlight w:val="none"/>
        </w:rPr>
        <w:t xml:space="preserve">   </w:t>
      </w:r>
      <w:r>
        <w:rPr>
          <w:rFonts w:hint="eastAsia"/>
          <w:b/>
          <w:sz w:val="30"/>
          <w:szCs w:val="30"/>
          <w:highlight w:val="none"/>
          <w:lang w:eastAsia="zh-CN"/>
        </w:rPr>
        <w:t>报价供应商</w:t>
      </w:r>
      <w:r>
        <w:rPr>
          <w:rFonts w:hint="eastAsia"/>
          <w:b/>
          <w:sz w:val="30"/>
          <w:szCs w:val="30"/>
          <w:highlight w:val="none"/>
        </w:rPr>
        <w:t>须知………………………………</w:t>
      </w:r>
      <w:r>
        <w:rPr>
          <w:rFonts w:hint="eastAsia"/>
          <w:b/>
          <w:sz w:val="30"/>
          <w:szCs w:val="30"/>
          <w:highlight w:val="none"/>
          <w:lang w:val="en-US" w:eastAsia="zh-CN"/>
        </w:rPr>
        <w:t>6</w:t>
      </w:r>
      <w:r>
        <w:rPr>
          <w:rFonts w:hint="eastAsia"/>
          <w:b/>
          <w:sz w:val="30"/>
          <w:szCs w:val="30"/>
          <w:highlight w:val="none"/>
        </w:rPr>
        <w:t>-</w:t>
      </w:r>
      <w:r>
        <w:rPr>
          <w:rFonts w:hint="eastAsia"/>
          <w:b/>
          <w:sz w:val="30"/>
          <w:szCs w:val="30"/>
          <w:highlight w:val="none"/>
          <w:lang w:val="en-US" w:eastAsia="zh-CN"/>
        </w:rPr>
        <w:t>27</w:t>
      </w:r>
    </w:p>
    <w:p w14:paraId="745CE703">
      <w:pPr>
        <w:numPr>
          <w:ilvl w:val="0"/>
          <w:numId w:val="15"/>
        </w:numPr>
        <w:spacing w:line="1000" w:lineRule="exact"/>
        <w:rPr>
          <w:rFonts w:hint="default"/>
          <w:b/>
          <w:sz w:val="30"/>
          <w:szCs w:val="30"/>
          <w:highlight w:val="none"/>
          <w:lang w:val="en-US"/>
        </w:rPr>
      </w:pPr>
      <w:r>
        <w:rPr>
          <w:rFonts w:hint="eastAsia"/>
          <w:b/>
          <w:sz w:val="30"/>
          <w:szCs w:val="30"/>
          <w:highlight w:val="none"/>
        </w:rPr>
        <w:t xml:space="preserve">   采购需求………………………………………</w:t>
      </w:r>
      <w:r>
        <w:rPr>
          <w:rFonts w:hint="eastAsia"/>
          <w:b/>
          <w:sz w:val="30"/>
          <w:szCs w:val="30"/>
          <w:highlight w:val="none"/>
          <w:lang w:val="en-US" w:eastAsia="zh-CN"/>
        </w:rPr>
        <w:t>28</w:t>
      </w:r>
      <w:r>
        <w:rPr>
          <w:rFonts w:hint="eastAsia"/>
          <w:b/>
          <w:sz w:val="30"/>
          <w:szCs w:val="30"/>
          <w:highlight w:val="none"/>
        </w:rPr>
        <w:t>-</w:t>
      </w:r>
      <w:r>
        <w:rPr>
          <w:rFonts w:hint="eastAsia"/>
          <w:b/>
          <w:sz w:val="30"/>
          <w:szCs w:val="30"/>
          <w:highlight w:val="none"/>
          <w:lang w:val="en-US" w:eastAsia="zh-CN"/>
        </w:rPr>
        <w:t>33</w:t>
      </w:r>
    </w:p>
    <w:p w14:paraId="64022439">
      <w:pPr>
        <w:spacing w:line="1000" w:lineRule="exact"/>
        <w:rPr>
          <w:rFonts w:hint="default" w:eastAsia="宋体"/>
          <w:b/>
          <w:sz w:val="30"/>
          <w:szCs w:val="30"/>
          <w:highlight w:val="none"/>
          <w:lang w:val="en-US" w:eastAsia="zh-CN"/>
        </w:rPr>
      </w:pPr>
      <w:r>
        <w:rPr>
          <w:rFonts w:hint="eastAsia"/>
          <w:b/>
          <w:sz w:val="30"/>
          <w:szCs w:val="30"/>
          <w:highlight w:val="none"/>
        </w:rPr>
        <w:t>第四部分    合同</w:t>
      </w:r>
      <w:r>
        <w:rPr>
          <w:rFonts w:hint="eastAsia"/>
          <w:b/>
          <w:sz w:val="30"/>
          <w:szCs w:val="30"/>
          <w:highlight w:val="none"/>
          <w:lang w:val="en-US" w:eastAsia="zh-CN"/>
        </w:rPr>
        <w:t>条款</w:t>
      </w:r>
      <w:r>
        <w:rPr>
          <w:rFonts w:hint="eastAsia"/>
          <w:b/>
          <w:sz w:val="30"/>
          <w:szCs w:val="30"/>
          <w:highlight w:val="none"/>
        </w:rPr>
        <w:t>………………………………………</w:t>
      </w:r>
      <w:r>
        <w:rPr>
          <w:rFonts w:hint="eastAsia"/>
          <w:b/>
          <w:sz w:val="30"/>
          <w:szCs w:val="30"/>
          <w:highlight w:val="none"/>
          <w:lang w:val="en-US" w:eastAsia="zh-CN"/>
        </w:rPr>
        <w:t>34</w:t>
      </w:r>
      <w:r>
        <w:rPr>
          <w:rFonts w:hint="eastAsia"/>
          <w:b/>
          <w:sz w:val="30"/>
          <w:szCs w:val="30"/>
          <w:highlight w:val="none"/>
        </w:rPr>
        <w:t>-</w:t>
      </w:r>
      <w:r>
        <w:rPr>
          <w:rFonts w:hint="eastAsia"/>
          <w:b/>
          <w:sz w:val="30"/>
          <w:szCs w:val="30"/>
          <w:highlight w:val="none"/>
          <w:lang w:val="en-US" w:eastAsia="zh-CN"/>
        </w:rPr>
        <w:t>60</w:t>
      </w:r>
    </w:p>
    <w:p w14:paraId="5DBFFD44">
      <w:pPr>
        <w:spacing w:line="1000" w:lineRule="exact"/>
        <w:rPr>
          <w:rFonts w:hint="default"/>
          <w:b/>
          <w:color w:val="auto"/>
          <w:sz w:val="30"/>
          <w:szCs w:val="30"/>
          <w:highlight w:val="none"/>
          <w:lang w:val="en-US"/>
        </w:rPr>
      </w:pPr>
      <w:r>
        <w:rPr>
          <w:rFonts w:hint="eastAsia"/>
          <w:b/>
          <w:sz w:val="30"/>
          <w:szCs w:val="30"/>
          <w:highlight w:val="none"/>
        </w:rPr>
        <w:t>第五部分    附件……………………………………………</w:t>
      </w:r>
      <w:r>
        <w:rPr>
          <w:rFonts w:hint="eastAsia"/>
          <w:b/>
          <w:sz w:val="30"/>
          <w:szCs w:val="30"/>
          <w:highlight w:val="none"/>
          <w:lang w:val="en-US" w:eastAsia="zh-CN"/>
        </w:rPr>
        <w:t>61</w:t>
      </w:r>
      <w:r>
        <w:rPr>
          <w:rFonts w:hint="eastAsia"/>
          <w:b/>
          <w:sz w:val="30"/>
          <w:szCs w:val="30"/>
          <w:highlight w:val="none"/>
        </w:rPr>
        <w:t>-</w:t>
      </w:r>
      <w:r>
        <w:rPr>
          <w:rFonts w:hint="eastAsia"/>
          <w:b/>
          <w:sz w:val="30"/>
          <w:szCs w:val="30"/>
          <w:highlight w:val="none"/>
          <w:lang w:val="en-US" w:eastAsia="zh-CN"/>
        </w:rPr>
        <w:t>98</w:t>
      </w:r>
    </w:p>
    <w:p w14:paraId="0B06EC6A">
      <w:pPr>
        <w:widowControl/>
        <w:spacing w:line="360" w:lineRule="auto"/>
        <w:rPr>
          <w:rFonts w:eastAsia="方正仿宋_GB2312"/>
          <w:b/>
          <w:color w:val="auto"/>
          <w:sz w:val="24"/>
          <w:highlight w:val="none"/>
        </w:rPr>
      </w:pPr>
    </w:p>
    <w:p w14:paraId="4D878E4E">
      <w:pPr>
        <w:widowControl/>
        <w:spacing w:line="360" w:lineRule="auto"/>
        <w:rPr>
          <w:rFonts w:eastAsia="方正仿宋_GB2312"/>
          <w:b/>
          <w:color w:val="auto"/>
          <w:sz w:val="24"/>
          <w:highlight w:val="none"/>
        </w:rPr>
      </w:pPr>
    </w:p>
    <w:p w14:paraId="7DBC81D0">
      <w:pPr>
        <w:widowControl/>
        <w:spacing w:line="360" w:lineRule="auto"/>
        <w:rPr>
          <w:rFonts w:eastAsia="方正仿宋_GB2312"/>
          <w:b/>
          <w:color w:val="auto"/>
          <w:sz w:val="24"/>
          <w:highlight w:val="none"/>
        </w:rPr>
      </w:pPr>
    </w:p>
    <w:p w14:paraId="5D9E74DE">
      <w:pPr>
        <w:widowControl/>
        <w:spacing w:line="360" w:lineRule="auto"/>
        <w:rPr>
          <w:rFonts w:eastAsia="方正仿宋_GB2312"/>
          <w:b/>
          <w:color w:val="auto"/>
          <w:sz w:val="24"/>
          <w:highlight w:val="none"/>
        </w:rPr>
      </w:pPr>
    </w:p>
    <w:p w14:paraId="20CBBE53">
      <w:pPr>
        <w:widowControl/>
        <w:spacing w:line="360" w:lineRule="auto"/>
        <w:rPr>
          <w:rFonts w:eastAsia="方正仿宋_GB2312"/>
          <w:b/>
          <w:color w:val="auto"/>
          <w:sz w:val="24"/>
          <w:highlight w:val="none"/>
        </w:rPr>
      </w:pPr>
    </w:p>
    <w:p w14:paraId="25819E0B">
      <w:pPr>
        <w:widowControl/>
        <w:spacing w:before="470"/>
        <w:rPr>
          <w:rFonts w:eastAsia="方正仿宋_GB2312"/>
          <w:b/>
          <w:color w:val="auto"/>
          <w:sz w:val="24"/>
          <w:highlight w:val="none"/>
        </w:rPr>
      </w:pPr>
    </w:p>
    <w:p w14:paraId="5C1C8F6A">
      <w:pPr>
        <w:widowControl/>
        <w:spacing w:before="470"/>
        <w:rPr>
          <w:rFonts w:eastAsia="方正仿宋_GB2312"/>
          <w:b/>
          <w:color w:val="auto"/>
          <w:sz w:val="24"/>
          <w:highlight w:val="none"/>
        </w:rPr>
      </w:pPr>
    </w:p>
    <w:p w14:paraId="4379E182">
      <w:pPr>
        <w:widowControl/>
        <w:spacing w:before="470"/>
        <w:rPr>
          <w:rFonts w:hint="eastAsia" w:ascii="黑体" w:eastAsia="黑体"/>
          <w:b/>
          <w:color w:val="auto"/>
          <w:sz w:val="44"/>
          <w:szCs w:val="44"/>
          <w:highlight w:val="none"/>
        </w:rPr>
      </w:pPr>
    </w:p>
    <w:p w14:paraId="0A1C5834">
      <w:pPr>
        <w:widowControl/>
        <w:spacing w:before="470"/>
        <w:rPr>
          <w:rFonts w:hint="eastAsia" w:ascii="黑体" w:eastAsia="黑体"/>
          <w:b/>
          <w:color w:val="auto"/>
          <w:sz w:val="44"/>
          <w:szCs w:val="44"/>
          <w:highlight w:val="none"/>
        </w:rPr>
      </w:pPr>
    </w:p>
    <w:p w14:paraId="293135FF">
      <w:pPr>
        <w:pStyle w:val="24"/>
        <w:rPr>
          <w:rFonts w:hint="eastAsia"/>
          <w:highlight w:val="none"/>
        </w:rPr>
      </w:pPr>
    </w:p>
    <w:p w14:paraId="51AEDBC4">
      <w:pPr>
        <w:widowControl/>
        <w:numPr>
          <w:ilvl w:val="0"/>
          <w:numId w:val="16"/>
        </w:numPr>
        <w:jc w:val="center"/>
        <w:rPr>
          <w:rFonts w:hint="eastAsia" w:ascii="黑体" w:eastAsia="黑体"/>
          <w:b/>
          <w:color w:val="auto"/>
          <w:sz w:val="36"/>
          <w:szCs w:val="36"/>
          <w:highlight w:val="none"/>
          <w:lang w:eastAsia="zh-CN"/>
        </w:rPr>
        <w:sectPr>
          <w:headerReference r:id="rId3" w:type="default"/>
          <w:footerReference r:id="rId4" w:type="default"/>
          <w:pgSz w:w="11906" w:h="16838"/>
          <w:pgMar w:top="1440" w:right="1803" w:bottom="1440" w:left="1803" w:header="851" w:footer="992" w:gutter="0"/>
          <w:pgNumType w:fmt="numberInDash"/>
          <w:cols w:space="720" w:num="1"/>
          <w:docGrid w:linePitch="360" w:charSpace="0"/>
        </w:sectPr>
      </w:pPr>
    </w:p>
    <w:p w14:paraId="3417CE0D">
      <w:pPr>
        <w:widowControl/>
        <w:numPr>
          <w:ilvl w:val="0"/>
          <w:numId w:val="16"/>
        </w:numPr>
        <w:jc w:val="center"/>
        <w:rPr>
          <w:rFonts w:hint="eastAsia" w:ascii="黑体" w:eastAsia="黑体"/>
          <w:b/>
          <w:color w:val="auto"/>
          <w:sz w:val="36"/>
          <w:szCs w:val="36"/>
          <w:highlight w:val="none"/>
          <w:lang w:eastAsia="zh-CN"/>
        </w:rPr>
      </w:pPr>
      <w:r>
        <w:rPr>
          <w:rFonts w:hint="eastAsia" w:ascii="黑体" w:eastAsia="黑体"/>
          <w:b/>
          <w:sz w:val="36"/>
          <w:szCs w:val="36"/>
          <w:highlight w:val="none"/>
        </w:rPr>
        <w:t>磋商须知前附表</w:t>
      </w:r>
    </w:p>
    <w:p w14:paraId="4B67E8DB">
      <w:pPr>
        <w:spacing w:line="360" w:lineRule="auto"/>
        <w:ind w:firstLine="482"/>
        <w:rPr>
          <w:rFonts w:ascii="黑体" w:eastAsia="黑体"/>
          <w:b/>
          <w:sz w:val="24"/>
          <w:highlight w:val="none"/>
        </w:rPr>
      </w:pPr>
      <w:r>
        <w:rPr>
          <w:rFonts w:hint="eastAsia" w:ascii="宋体" w:hAnsi="宋体"/>
          <w:b/>
          <w:sz w:val="24"/>
          <w:highlight w:val="none"/>
          <w:lang w:eastAsia="zh-CN"/>
        </w:rPr>
        <w:t>中力奥工程建设咨询无锡有限公司</w:t>
      </w:r>
      <w:r>
        <w:rPr>
          <w:rFonts w:ascii="宋体" w:hAnsi="宋体"/>
          <w:sz w:val="24"/>
          <w:highlight w:val="none"/>
        </w:rPr>
        <w:t>受</w:t>
      </w:r>
      <w:r>
        <w:rPr>
          <w:rFonts w:hint="eastAsia" w:ascii="宋体" w:hAnsi="宋体" w:eastAsia="宋体" w:cs="Times New Roman"/>
          <w:b/>
          <w:sz w:val="24"/>
          <w:highlight w:val="none"/>
        </w:rPr>
        <w:t>无锡市照明和排水管理中心</w:t>
      </w:r>
      <w:r>
        <w:rPr>
          <w:rFonts w:ascii="宋体" w:hAnsi="宋体"/>
          <w:sz w:val="24"/>
          <w:highlight w:val="none"/>
        </w:rPr>
        <w:t>委托，</w:t>
      </w:r>
      <w:r>
        <w:rPr>
          <w:rFonts w:hint="eastAsia" w:ascii="宋体" w:hAnsi="宋体"/>
          <w:sz w:val="24"/>
          <w:highlight w:val="none"/>
        </w:rPr>
        <w:t>就其</w:t>
      </w:r>
      <w:r>
        <w:rPr>
          <w:rFonts w:hint="eastAsia" w:ascii="宋体" w:hAnsi="宋体" w:cs="Times New Roman"/>
          <w:b/>
          <w:sz w:val="24"/>
          <w:highlight w:val="none"/>
          <w:lang w:eastAsia="zh-CN"/>
        </w:rPr>
        <w:t>2026年无锡城市照明设施大中修项目</w:t>
      </w:r>
      <w:r>
        <w:rPr>
          <w:rFonts w:hint="eastAsia" w:ascii="宋体" w:hAnsi="宋体"/>
          <w:sz w:val="24"/>
          <w:highlight w:val="none"/>
        </w:rPr>
        <w:t>进行</w:t>
      </w:r>
      <w:r>
        <w:rPr>
          <w:rFonts w:hint="eastAsia" w:ascii="宋体" w:hAnsi="宋体"/>
          <w:sz w:val="24"/>
          <w:highlight w:val="none"/>
          <w:lang w:val="en-US" w:eastAsia="zh-CN"/>
        </w:rPr>
        <w:t>竞争性磋商采购</w:t>
      </w:r>
      <w:r>
        <w:rPr>
          <w:rFonts w:hint="eastAsia" w:ascii="宋体" w:hAnsi="宋体"/>
          <w:sz w:val="24"/>
          <w:highlight w:val="none"/>
        </w:rPr>
        <w:t>。</w:t>
      </w:r>
      <w:r>
        <w:rPr>
          <w:rFonts w:ascii="宋体" w:hAnsi="宋体"/>
          <w:sz w:val="24"/>
          <w:highlight w:val="none"/>
        </w:rPr>
        <w:t>现欢迎符合相关条件的</w:t>
      </w:r>
      <w:r>
        <w:rPr>
          <w:rFonts w:hint="eastAsia" w:ascii="宋体" w:hAnsi="宋体"/>
          <w:sz w:val="24"/>
          <w:highlight w:val="none"/>
          <w:lang w:eastAsia="zh-CN"/>
        </w:rPr>
        <w:t>报价供应商</w:t>
      </w:r>
      <w:r>
        <w:rPr>
          <w:rFonts w:ascii="宋体" w:hAnsi="宋体"/>
          <w:sz w:val="24"/>
          <w:highlight w:val="none"/>
        </w:rPr>
        <w:t>参加</w:t>
      </w:r>
      <w:r>
        <w:rPr>
          <w:rFonts w:hint="eastAsia" w:ascii="宋体" w:hAnsi="宋体"/>
          <w:sz w:val="24"/>
          <w:highlight w:val="none"/>
          <w:lang w:val="en-US" w:eastAsia="zh-CN"/>
        </w:rPr>
        <w:t>投标</w:t>
      </w:r>
      <w:r>
        <w:rPr>
          <w:rFonts w:hint="eastAsia" w:hAnsi="宋体" w:cs="宋体"/>
          <w:bCs/>
          <w:color w:val="auto"/>
          <w:sz w:val="24"/>
          <w:highlight w:val="none"/>
        </w:rPr>
        <w:t>并提请注意下列附表中的相关事项：</w:t>
      </w:r>
    </w:p>
    <w:tbl>
      <w:tblPr>
        <w:tblStyle w:val="62"/>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425"/>
      </w:tblGrid>
      <w:tr w14:paraId="1541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6" w:type="dxa"/>
            <w:noWrap w:val="0"/>
            <w:vAlign w:val="center"/>
          </w:tcPr>
          <w:p w14:paraId="5DF56A9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b/>
                <w:color w:val="auto"/>
                <w:sz w:val="24"/>
                <w:highlight w:val="none"/>
              </w:rPr>
            </w:pPr>
            <w:r>
              <w:rPr>
                <w:rFonts w:hint="eastAsia" w:ascii="宋体" w:hAnsi="宋体"/>
                <w:b/>
                <w:color w:val="auto"/>
                <w:sz w:val="24"/>
                <w:highlight w:val="none"/>
              </w:rPr>
              <w:t>序号</w:t>
            </w:r>
          </w:p>
        </w:tc>
        <w:tc>
          <w:tcPr>
            <w:tcW w:w="8425" w:type="dxa"/>
            <w:noWrap w:val="0"/>
            <w:vAlign w:val="center"/>
          </w:tcPr>
          <w:p w14:paraId="193B2FD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b/>
                <w:color w:val="auto"/>
                <w:sz w:val="24"/>
                <w:highlight w:val="none"/>
              </w:rPr>
            </w:pPr>
            <w:r>
              <w:rPr>
                <w:rFonts w:hint="eastAsia" w:ascii="宋体" w:hAnsi="宋体"/>
                <w:b/>
                <w:color w:val="auto"/>
                <w:sz w:val="24"/>
                <w:highlight w:val="none"/>
              </w:rPr>
              <w:t>内    容</w:t>
            </w:r>
          </w:p>
        </w:tc>
      </w:tr>
      <w:tr w14:paraId="0BE9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64D62F4E">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1</w:t>
            </w:r>
          </w:p>
        </w:tc>
        <w:tc>
          <w:tcPr>
            <w:tcW w:w="8425" w:type="dxa"/>
            <w:noWrap w:val="0"/>
            <w:vAlign w:val="center"/>
          </w:tcPr>
          <w:p w14:paraId="60C36162">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eastAsia="宋体"/>
                <w:color w:val="auto"/>
                <w:sz w:val="24"/>
                <w:highlight w:val="none"/>
                <w:lang w:eastAsia="zh-CN"/>
              </w:rPr>
            </w:pPr>
            <w:r>
              <w:rPr>
                <w:rFonts w:hint="eastAsia" w:ascii="宋体" w:hAnsi="宋体"/>
                <w:b/>
                <w:bCs/>
                <w:color w:val="auto"/>
                <w:sz w:val="24"/>
                <w:highlight w:val="none"/>
              </w:rPr>
              <w:t>项目名称：</w:t>
            </w:r>
            <w:r>
              <w:rPr>
                <w:rFonts w:hint="eastAsia" w:ascii="宋体" w:hAnsi="宋体"/>
                <w:color w:val="auto"/>
                <w:sz w:val="24"/>
                <w:highlight w:val="none"/>
                <w:lang w:eastAsia="zh-CN"/>
              </w:rPr>
              <w:t>2026年无锡城市照明设施大中修项目</w:t>
            </w:r>
          </w:p>
          <w:p w14:paraId="3A930A26">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eastAsia="宋体"/>
                <w:color w:val="auto"/>
                <w:sz w:val="24"/>
                <w:highlight w:val="none"/>
                <w:lang w:eastAsia="zh-CN"/>
              </w:rPr>
            </w:pPr>
            <w:r>
              <w:rPr>
                <w:rFonts w:hint="eastAsia" w:ascii="宋体" w:hAnsi="宋体"/>
                <w:b/>
                <w:bCs/>
                <w:sz w:val="24"/>
                <w:highlight w:val="none"/>
              </w:rPr>
              <w:t>采购项目编号</w:t>
            </w:r>
            <w:r>
              <w:rPr>
                <w:rFonts w:hint="eastAsia" w:ascii="宋体" w:hAnsi="宋体"/>
                <w:color w:val="auto"/>
                <w:sz w:val="24"/>
                <w:highlight w:val="none"/>
              </w:rPr>
              <w:t>：</w:t>
            </w:r>
            <w:r>
              <w:rPr>
                <w:rFonts w:hint="eastAsia" w:ascii="宋体" w:hAnsi="宋体"/>
                <w:color w:val="auto"/>
                <w:sz w:val="24"/>
                <w:highlight w:val="none"/>
                <w:lang w:eastAsia="zh-CN"/>
              </w:rPr>
              <w:t>JSZC-320200-ZHLA-C2026-0003</w:t>
            </w:r>
          </w:p>
          <w:p w14:paraId="290BED91">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color w:val="auto"/>
                <w:sz w:val="24"/>
                <w:highlight w:val="none"/>
                <w:lang w:val="en-US" w:eastAsia="zh-CN"/>
              </w:rPr>
            </w:pPr>
            <w:r>
              <w:rPr>
                <w:rFonts w:hint="eastAsia" w:ascii="宋体" w:hAnsi="宋体"/>
                <w:b/>
                <w:bCs/>
                <w:color w:val="auto"/>
                <w:sz w:val="24"/>
                <w:highlight w:val="none"/>
              </w:rPr>
              <w:t>采购方式：</w:t>
            </w:r>
            <w:r>
              <w:rPr>
                <w:rFonts w:hint="eastAsia" w:ascii="宋体" w:hAnsi="宋体"/>
                <w:color w:val="auto"/>
                <w:sz w:val="24"/>
                <w:highlight w:val="none"/>
                <w:lang w:val="en-US" w:eastAsia="zh-CN"/>
              </w:rPr>
              <w:t>竞争性磋商</w:t>
            </w:r>
          </w:p>
          <w:p w14:paraId="3E6209E7">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default" w:ascii="宋体" w:hAnsi="宋体"/>
                <w:color w:val="auto"/>
                <w:sz w:val="24"/>
                <w:highlight w:val="none"/>
                <w:lang w:val="en-US" w:eastAsia="zh-CN"/>
              </w:rPr>
            </w:pPr>
            <w:r>
              <w:rPr>
                <w:rFonts w:hint="eastAsia" w:ascii="宋体" w:hAnsi="宋体"/>
                <w:b/>
                <w:bCs/>
                <w:color w:val="auto"/>
                <w:sz w:val="24"/>
                <w:highlight w:val="none"/>
              </w:rPr>
              <w:t>采购内容：</w:t>
            </w:r>
            <w:r>
              <w:rPr>
                <w:rFonts w:hint="eastAsia" w:ascii="宋体" w:hAnsi="宋体"/>
                <w:sz w:val="24"/>
                <w:highlight w:val="none"/>
              </w:rPr>
              <w:t>内容包括工程量清单及图纸范围内的</w:t>
            </w:r>
            <w:r>
              <w:rPr>
                <w:rFonts w:hint="eastAsia" w:ascii="宋体" w:hAnsi="宋体"/>
                <w:sz w:val="24"/>
                <w:highlight w:val="none"/>
                <w:lang w:val="en-US" w:eastAsia="zh-CN"/>
              </w:rPr>
              <w:t>道路</w:t>
            </w:r>
            <w:r>
              <w:rPr>
                <w:rFonts w:hint="eastAsia" w:ascii="宋体" w:hAnsi="宋体"/>
                <w:sz w:val="24"/>
                <w:highlight w:val="none"/>
              </w:rPr>
              <w:t>照明施工，具体内容详见清单。</w:t>
            </w:r>
          </w:p>
        </w:tc>
      </w:tr>
      <w:tr w14:paraId="5819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2B908B1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2</w:t>
            </w:r>
          </w:p>
        </w:tc>
        <w:tc>
          <w:tcPr>
            <w:tcW w:w="8425" w:type="dxa"/>
            <w:noWrap w:val="0"/>
            <w:vAlign w:val="center"/>
          </w:tcPr>
          <w:p w14:paraId="422BC5D1">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color w:val="auto"/>
                <w:sz w:val="24"/>
                <w:highlight w:val="none"/>
              </w:rPr>
            </w:pPr>
            <w:r>
              <w:rPr>
                <w:rFonts w:hint="eastAsia" w:ascii="宋体" w:hAnsi="宋体"/>
                <w:b/>
                <w:bCs/>
                <w:color w:val="auto"/>
                <w:sz w:val="24"/>
                <w:highlight w:val="none"/>
              </w:rPr>
              <w:t>采购人：</w:t>
            </w:r>
            <w:r>
              <w:rPr>
                <w:rFonts w:hint="eastAsia" w:ascii="宋体" w:hAnsi="宋体"/>
                <w:color w:val="auto"/>
                <w:sz w:val="24"/>
                <w:highlight w:val="none"/>
              </w:rPr>
              <w:t>无锡市照明和排水管理中心</w:t>
            </w:r>
          </w:p>
          <w:p w14:paraId="6003AD3C">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color w:val="auto"/>
                <w:sz w:val="24"/>
                <w:highlight w:val="none"/>
              </w:rPr>
            </w:pPr>
            <w:r>
              <w:rPr>
                <w:rFonts w:hint="eastAsia" w:ascii="宋体" w:hAnsi="宋体"/>
                <w:b/>
                <w:bCs/>
                <w:color w:val="auto"/>
                <w:sz w:val="24"/>
                <w:highlight w:val="none"/>
              </w:rPr>
              <w:t>采购人地址</w:t>
            </w:r>
            <w:r>
              <w:rPr>
                <w:rFonts w:hint="eastAsia" w:ascii="宋体" w:hAnsi="宋体"/>
                <w:color w:val="auto"/>
                <w:sz w:val="24"/>
                <w:highlight w:val="none"/>
              </w:rPr>
              <w:t>：无锡市后西溪25号</w:t>
            </w:r>
          </w:p>
          <w:p w14:paraId="1A533756">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color w:val="auto"/>
                <w:sz w:val="24"/>
                <w:highlight w:val="none"/>
              </w:rPr>
            </w:pPr>
            <w:r>
              <w:rPr>
                <w:rFonts w:hint="eastAsia" w:ascii="宋体" w:hAnsi="宋体"/>
                <w:b/>
                <w:bCs/>
                <w:color w:val="auto"/>
                <w:sz w:val="24"/>
                <w:highlight w:val="none"/>
              </w:rPr>
              <w:t>采购代理机构：</w:t>
            </w:r>
            <w:r>
              <w:rPr>
                <w:rFonts w:hint="eastAsia" w:ascii="宋体" w:hAnsi="宋体"/>
                <w:color w:val="auto"/>
                <w:sz w:val="24"/>
                <w:highlight w:val="none"/>
                <w:lang w:eastAsia="zh-CN"/>
              </w:rPr>
              <w:t>中力奥工程建设咨询无锡有限公司</w:t>
            </w:r>
            <w:r>
              <w:rPr>
                <w:rFonts w:hint="eastAsia" w:ascii="宋体" w:hAnsi="宋体"/>
                <w:color w:val="auto"/>
                <w:sz w:val="24"/>
                <w:highlight w:val="none"/>
              </w:rPr>
              <w:t xml:space="preserve"> </w:t>
            </w:r>
          </w:p>
          <w:p w14:paraId="40C8CC72">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default" w:ascii="宋体" w:hAnsi="宋体" w:eastAsia="宋体"/>
                <w:color w:val="auto"/>
                <w:sz w:val="24"/>
                <w:highlight w:val="none"/>
                <w:lang w:val="en-US" w:eastAsia="zh-CN"/>
              </w:rPr>
            </w:pPr>
            <w:r>
              <w:rPr>
                <w:rFonts w:hint="eastAsia" w:ascii="宋体" w:hAnsi="宋体"/>
                <w:b/>
                <w:bCs/>
                <w:color w:val="auto"/>
                <w:sz w:val="24"/>
                <w:highlight w:val="none"/>
              </w:rPr>
              <w:t>采购机构地址：</w:t>
            </w:r>
            <w:r>
              <w:rPr>
                <w:rFonts w:hint="eastAsia" w:ascii="宋体" w:hAnsi="宋体" w:cs="宋体"/>
                <w:bCs/>
                <w:color w:val="auto"/>
                <w:sz w:val="24"/>
                <w:highlight w:val="none"/>
                <w:lang w:val="zh-CN"/>
              </w:rPr>
              <w:t>无锡市滨湖区蠡溪路隐秀苑附房1-8号</w:t>
            </w:r>
            <w:r>
              <w:rPr>
                <w:rFonts w:hint="eastAsia" w:ascii="宋体" w:hAnsi="宋体" w:cs="宋体"/>
                <w:bCs/>
                <w:color w:val="auto"/>
                <w:sz w:val="24"/>
                <w:highlight w:val="none"/>
                <w:lang w:val="en-US" w:eastAsia="zh-CN"/>
              </w:rPr>
              <w:t>1楼</w:t>
            </w:r>
          </w:p>
        </w:tc>
      </w:tr>
      <w:tr w14:paraId="025B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62BA319F">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3</w:t>
            </w:r>
          </w:p>
        </w:tc>
        <w:tc>
          <w:tcPr>
            <w:tcW w:w="8425" w:type="dxa"/>
            <w:noWrap w:val="0"/>
            <w:vAlign w:val="center"/>
          </w:tcPr>
          <w:p w14:paraId="112A8290">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采购项目概况、要求：</w:t>
            </w:r>
          </w:p>
          <w:p w14:paraId="01FEAE72">
            <w:pPr>
              <w:keepNext w:val="0"/>
              <w:keepLines w:val="0"/>
              <w:pageBreakBefore w:val="0"/>
              <w:widowControl/>
              <w:numPr>
                <w:ilvl w:val="0"/>
                <w:numId w:val="17"/>
              </w:numPr>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采购范围</w:t>
            </w:r>
            <w:r>
              <w:rPr>
                <w:rFonts w:hint="eastAsia" w:ascii="宋体" w:hAnsi="宋体" w:eastAsia="宋体" w:cs="Times New Roman"/>
                <w:color w:val="000000"/>
                <w:sz w:val="24"/>
                <w:highlight w:val="none"/>
                <w:lang w:eastAsia="zh-CN"/>
              </w:rPr>
              <w:t>：</w:t>
            </w:r>
            <w:r>
              <w:rPr>
                <w:rFonts w:hint="eastAsia" w:ascii="宋体" w:hAnsi="宋体" w:cs="Times New Roman"/>
                <w:color w:val="000000"/>
                <w:sz w:val="24"/>
                <w:highlight w:val="none"/>
                <w:lang w:eastAsia="zh-CN"/>
              </w:rPr>
              <w:t>2026年无锡城市照明设施大中修项目</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主要</w:t>
            </w:r>
            <w:r>
              <w:rPr>
                <w:rFonts w:hint="eastAsia" w:ascii="宋体" w:hAnsi="宋体" w:cs="Times New Roman"/>
                <w:color w:val="000000"/>
                <w:sz w:val="24"/>
                <w:highlight w:val="none"/>
              </w:rPr>
              <w:t>对</w:t>
            </w:r>
            <w:r>
              <w:rPr>
                <w:rFonts w:hint="eastAsia" w:ascii="宋体" w:hAnsi="宋体" w:cs="Times New Roman"/>
                <w:color w:val="000000"/>
                <w:sz w:val="24"/>
                <w:highlight w:val="none"/>
                <w:lang w:eastAsia="zh-CN"/>
              </w:rPr>
              <w:t>梁溪路（运河西路-梅园立交）、梁清路（联结路-梅园立交）、梁溪大桥及匝道</w:t>
            </w:r>
            <w:r>
              <w:rPr>
                <w:rFonts w:hint="eastAsia" w:ascii="宋体" w:hAnsi="宋体" w:cs="Times New Roman"/>
                <w:color w:val="000000"/>
                <w:sz w:val="24"/>
                <w:highlight w:val="none"/>
              </w:rPr>
              <w:t>功能照明设施进行大中修改造</w:t>
            </w:r>
            <w:r>
              <w:rPr>
                <w:rFonts w:hint="eastAsia" w:ascii="宋体" w:hAnsi="宋体" w:cs="Times New Roman"/>
                <w:color w:val="000000"/>
                <w:sz w:val="24"/>
                <w:highlight w:val="none"/>
                <w:lang w:val="en-US" w:eastAsia="zh-CN"/>
              </w:rPr>
              <w:t>施工</w:t>
            </w:r>
            <w:r>
              <w:rPr>
                <w:rFonts w:hint="eastAsia" w:ascii="宋体" w:hAnsi="宋体" w:cs="Times New Roman"/>
                <w:color w:val="000000"/>
                <w:sz w:val="24"/>
                <w:highlight w:val="none"/>
              </w:rPr>
              <w:t>。</w:t>
            </w:r>
          </w:p>
          <w:p w14:paraId="3074427A">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（2）</w:t>
            </w:r>
            <w:r>
              <w:rPr>
                <w:rFonts w:hint="eastAsia" w:ascii="宋体" w:hAnsi="宋体" w:cs="Times New Roman"/>
                <w:color w:val="000000"/>
                <w:sz w:val="24"/>
                <w:highlight w:val="none"/>
                <w:lang w:val="en-US" w:eastAsia="zh-CN"/>
              </w:rPr>
              <w:t>工期</w:t>
            </w:r>
            <w:r>
              <w:rPr>
                <w:rFonts w:hint="eastAsia" w:ascii="宋体" w:hAnsi="宋体" w:eastAsia="宋体" w:cs="Times New Roman"/>
                <w:color w:val="000000"/>
                <w:sz w:val="24"/>
                <w:highlight w:val="none"/>
                <w:lang w:eastAsia="zh-CN"/>
              </w:rPr>
              <w:t>：</w:t>
            </w:r>
            <w:r>
              <w:rPr>
                <w:rFonts w:hint="eastAsia" w:ascii="宋体" w:hAnsi="宋体" w:cs="Times New Roman"/>
                <w:color w:val="000000"/>
                <w:sz w:val="24"/>
                <w:highlight w:val="none"/>
                <w:lang w:val="en-US" w:eastAsia="zh-CN"/>
              </w:rPr>
              <w:t>90日历天</w:t>
            </w:r>
            <w:r>
              <w:rPr>
                <w:rFonts w:hint="eastAsia" w:ascii="宋体" w:hAnsi="宋体" w:eastAsia="宋体" w:cs="Times New Roman"/>
                <w:color w:val="000000"/>
                <w:sz w:val="24"/>
                <w:highlight w:val="none"/>
                <w:lang w:eastAsia="zh-CN"/>
              </w:rPr>
              <w:t>；</w:t>
            </w:r>
          </w:p>
          <w:p w14:paraId="26A65AF4">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（3）误期违约金：3000元/天，最高不超过合同价款的2%；</w:t>
            </w:r>
          </w:p>
          <w:p w14:paraId="2B85B155">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（4）质量要求：</w:t>
            </w:r>
            <w:r>
              <w:rPr>
                <w:rFonts w:hint="eastAsia" w:ascii="宋体" w:hAnsi="宋体"/>
                <w:color w:val="000000"/>
                <w:sz w:val="24"/>
                <w:highlight w:val="none"/>
                <w:lang w:eastAsia="zh-CN"/>
              </w:rPr>
              <w:t>合格</w:t>
            </w:r>
            <w:r>
              <w:rPr>
                <w:rFonts w:hint="eastAsia" w:ascii="宋体" w:hAnsi="宋体"/>
                <w:color w:val="000000"/>
                <w:sz w:val="24"/>
                <w:highlight w:val="none"/>
              </w:rPr>
              <w:t>；</w:t>
            </w:r>
          </w:p>
          <w:p w14:paraId="2B4091B4">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（5）质量违约金：合同价款的5%；</w:t>
            </w:r>
          </w:p>
          <w:p w14:paraId="30512810">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（6）免费维修期：本项目</w:t>
            </w:r>
            <w:r>
              <w:rPr>
                <w:rFonts w:hint="eastAsia" w:ascii="宋体" w:hAnsi="宋体" w:eastAsia="宋体" w:cs="Times New Roman"/>
                <w:color w:val="000000"/>
                <w:sz w:val="24"/>
                <w:highlight w:val="none"/>
                <w:lang w:val="en-US" w:eastAsia="zh-CN"/>
              </w:rPr>
              <w:t>免费维修</w:t>
            </w:r>
            <w:r>
              <w:rPr>
                <w:rFonts w:hint="eastAsia" w:ascii="宋体" w:hAnsi="宋体" w:eastAsia="宋体" w:cs="Times New Roman"/>
                <w:color w:val="000000"/>
                <w:sz w:val="24"/>
                <w:highlight w:val="none"/>
                <w:lang w:eastAsia="zh-CN"/>
              </w:rPr>
              <w:t>期</w:t>
            </w:r>
            <w:r>
              <w:rPr>
                <w:rFonts w:hint="eastAsia" w:ascii="宋体" w:hAnsi="宋体" w:eastAsia="宋体" w:cs="Times New Roman"/>
                <w:color w:val="000000"/>
                <w:sz w:val="24"/>
                <w:highlight w:val="none"/>
                <w:lang w:val="en-US" w:eastAsia="zh-CN"/>
              </w:rPr>
              <w:t>一年</w:t>
            </w:r>
            <w:r>
              <w:rPr>
                <w:rFonts w:hint="eastAsia" w:ascii="宋体" w:hAnsi="宋体" w:eastAsia="宋体" w:cs="Times New Roman"/>
                <w:color w:val="000000"/>
                <w:sz w:val="24"/>
                <w:highlight w:val="none"/>
                <w:lang w:eastAsia="zh-CN"/>
              </w:rPr>
              <w:t>，免费维修期开始时间为竣工验收合格之日起开始计算；</w:t>
            </w:r>
          </w:p>
          <w:p w14:paraId="084B1E1B">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（7）</w:t>
            </w:r>
            <w:r>
              <w:rPr>
                <w:rFonts w:hint="eastAsia" w:ascii="宋体" w:hAnsi="宋体" w:eastAsia="宋体" w:cs="Times New Roman"/>
                <w:color w:val="000000"/>
                <w:sz w:val="24"/>
                <w:highlight w:val="none"/>
                <w:lang w:val="en-US" w:eastAsia="zh-CN"/>
              </w:rPr>
              <w:t>本项目预算金额：</w:t>
            </w:r>
            <w:r>
              <w:rPr>
                <w:rFonts w:hint="eastAsia" w:ascii="宋体" w:hAnsi="宋体" w:cs="Times New Roman"/>
                <w:color w:val="000000"/>
                <w:sz w:val="24"/>
                <w:highlight w:val="none"/>
                <w:u w:val="single"/>
                <w:lang w:val="en-US" w:eastAsia="zh-CN"/>
              </w:rPr>
              <w:t xml:space="preserve"> 393.6155</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eastAsia="zh-CN"/>
              </w:rPr>
              <w:t>万元；</w:t>
            </w:r>
          </w:p>
          <w:p w14:paraId="3C1CDBCD">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8</w:t>
            </w:r>
            <w:r>
              <w:rPr>
                <w:rFonts w:hint="eastAsia" w:ascii="宋体" w:hAnsi="宋体" w:eastAsia="宋体" w:cs="Times New Roman"/>
                <w:color w:val="000000"/>
                <w:sz w:val="24"/>
                <w:highlight w:val="none"/>
                <w:lang w:eastAsia="zh-CN"/>
              </w:rPr>
              <w:t>）本项目最高限价：</w:t>
            </w:r>
            <w:r>
              <w:rPr>
                <w:rFonts w:hint="eastAsia" w:ascii="宋体" w:hAnsi="宋体" w:cs="Times New Roman"/>
                <w:color w:val="000000"/>
                <w:sz w:val="24"/>
                <w:highlight w:val="none"/>
                <w:u w:val="single"/>
                <w:lang w:val="en-US" w:eastAsia="zh-CN"/>
              </w:rPr>
              <w:t xml:space="preserve"> 393.6155</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eastAsia="zh-CN"/>
              </w:rPr>
              <w:t>万元</w:t>
            </w:r>
            <w:r>
              <w:rPr>
                <w:rFonts w:hint="eastAsia" w:ascii="宋体" w:hAnsi="宋体" w:eastAsia="宋体" w:cs="Times New Roman"/>
                <w:color w:val="000000"/>
                <w:sz w:val="24"/>
                <w:highlight w:val="none"/>
                <w:lang w:eastAsia="zh-CN"/>
              </w:rPr>
              <w:t>；（超出最高限价的</w:t>
            </w:r>
            <w:r>
              <w:rPr>
                <w:rFonts w:hint="eastAsia" w:ascii="宋体" w:hAnsi="宋体" w:eastAsia="宋体" w:cs="Times New Roman"/>
                <w:color w:val="000000"/>
                <w:sz w:val="24"/>
                <w:highlight w:val="none"/>
                <w:lang w:val="en-US" w:eastAsia="zh-CN"/>
              </w:rPr>
              <w:t>报价</w:t>
            </w:r>
            <w:r>
              <w:rPr>
                <w:rFonts w:hint="eastAsia" w:ascii="宋体" w:hAnsi="宋体" w:eastAsia="宋体" w:cs="Times New Roman"/>
                <w:color w:val="000000"/>
                <w:sz w:val="24"/>
                <w:highlight w:val="none"/>
                <w:lang w:eastAsia="zh-CN"/>
              </w:rPr>
              <w:t>无效）</w:t>
            </w:r>
          </w:p>
          <w:p w14:paraId="553F1AFF">
            <w:pPr>
              <w:keepNext w:val="0"/>
              <w:keepLines w:val="0"/>
              <w:pageBreakBefore w:val="0"/>
              <w:widowControl/>
              <w:kinsoku/>
              <w:wordWrap/>
              <w:overflowPunct/>
              <w:topLinePunct w:val="0"/>
              <w:autoSpaceDE/>
              <w:autoSpaceDN/>
              <w:bidi w:val="0"/>
              <w:adjustRightInd w:val="0"/>
              <w:snapToGrid w:val="0"/>
              <w:spacing w:line="240" w:lineRule="auto"/>
              <w:ind w:left="0"/>
              <w:jc w:val="left"/>
              <w:textAlignment w:va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9</w:t>
            </w:r>
            <w:r>
              <w:rPr>
                <w:rFonts w:hint="eastAsia" w:ascii="宋体" w:hAnsi="宋体" w:eastAsia="宋体" w:cs="Times New Roman"/>
                <w:color w:val="000000"/>
                <w:sz w:val="24"/>
                <w:highlight w:val="none"/>
                <w:lang w:eastAsia="zh-CN"/>
              </w:rPr>
              <w:t>）合同履行期限：</w:t>
            </w:r>
            <w:r>
              <w:rPr>
                <w:rFonts w:hint="eastAsia" w:ascii="宋体" w:hAnsi="宋体" w:cs="Times New Roman"/>
                <w:color w:val="000000"/>
                <w:sz w:val="24"/>
                <w:highlight w:val="none"/>
                <w:lang w:val="en-US" w:eastAsia="zh-CN"/>
              </w:rPr>
              <w:t>工期90日历天</w:t>
            </w:r>
            <w:r>
              <w:rPr>
                <w:rFonts w:hint="eastAsia" w:ascii="宋体" w:hAnsi="宋体" w:cs="Times New Roman"/>
                <w:color w:val="000000"/>
                <w:sz w:val="24"/>
                <w:highlight w:val="none"/>
                <w:lang w:eastAsia="zh-CN"/>
              </w:rPr>
              <w:t>，</w:t>
            </w:r>
            <w:r>
              <w:rPr>
                <w:rFonts w:hint="eastAsia" w:ascii="宋体" w:hAnsi="宋体" w:eastAsia="宋体" w:cs="Times New Roman"/>
                <w:color w:val="000000"/>
                <w:sz w:val="24"/>
                <w:highlight w:val="none"/>
                <w:lang w:eastAsia="zh-CN"/>
              </w:rPr>
              <w:t>项目签订合同之日起至所有工程竣工验收、保修期满无质量问题止；</w:t>
            </w:r>
          </w:p>
          <w:p w14:paraId="23D1B8EA">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auto"/>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w:t>
            </w:r>
            <w:r>
              <w:rPr>
                <w:rFonts w:hint="eastAsia" w:ascii="宋体" w:hAnsi="宋体" w:cs="Times New Roman"/>
                <w:sz w:val="24"/>
                <w:highlight w:val="none"/>
                <w:lang w:val="en-US" w:eastAsia="zh-CN"/>
              </w:rPr>
              <w:t>10</w:t>
            </w:r>
            <w:r>
              <w:rPr>
                <w:rFonts w:hint="eastAsia" w:ascii="宋体" w:hAnsi="宋体" w:eastAsia="宋体" w:cs="Times New Roman"/>
                <w:sz w:val="24"/>
                <w:highlight w:val="none"/>
                <w:lang w:val="en-US" w:eastAsia="zh-CN"/>
              </w:rPr>
              <w:t>）本项目不接受联合体；</w:t>
            </w:r>
          </w:p>
          <w:p w14:paraId="34DE595D">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）本项目是否专门面向中小企业：是。</w:t>
            </w:r>
          </w:p>
          <w:p w14:paraId="01BA19CE">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auto"/>
              <w:rPr>
                <w:rFonts w:hint="eastAsia"/>
                <w:highlight w:val="none"/>
              </w:rPr>
            </w:pPr>
            <w:r>
              <w:rPr>
                <w:rFonts w:hint="eastAsia" w:ascii="宋体" w:hAnsi="宋体" w:eastAsia="宋体" w:cs="Times New Roman"/>
                <w:sz w:val="24"/>
                <w:highlight w:val="none"/>
                <w:lang w:val="en-US" w:eastAsia="zh-CN"/>
              </w:rPr>
              <w:t>（</w:t>
            </w:r>
            <w:r>
              <w:rPr>
                <w:rFonts w:hint="eastAsia" w:ascii="宋体" w:hAnsi="宋体" w:cs="Times New Roman"/>
                <w:sz w:val="24"/>
                <w:highlight w:val="none"/>
                <w:lang w:val="en-US" w:eastAsia="zh-CN"/>
              </w:rPr>
              <w:t>12</w:t>
            </w:r>
            <w:r>
              <w:rPr>
                <w:rFonts w:hint="eastAsia" w:ascii="宋体" w:hAnsi="宋体" w:eastAsia="宋体" w:cs="Times New Roman"/>
                <w:sz w:val="24"/>
                <w:highlight w:val="none"/>
                <w:lang w:val="en-US" w:eastAsia="zh-CN"/>
              </w:rPr>
              <w:t>）本项目标的所属行业为</w:t>
            </w:r>
            <w:r>
              <w:rPr>
                <w:rFonts w:hint="eastAsia" w:ascii="宋体" w:hAnsi="宋体"/>
                <w:sz w:val="24"/>
                <w:highlight w:val="none"/>
              </w:rPr>
              <w:t>建筑业，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3F43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16" w:type="dxa"/>
            <w:noWrap w:val="0"/>
            <w:vAlign w:val="center"/>
          </w:tcPr>
          <w:p w14:paraId="11E0BD7E">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4</w:t>
            </w:r>
          </w:p>
        </w:tc>
        <w:tc>
          <w:tcPr>
            <w:tcW w:w="8425" w:type="dxa"/>
            <w:noWrap w:val="0"/>
            <w:vAlign w:val="center"/>
          </w:tcPr>
          <w:p w14:paraId="2E2A69F8">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宋体" w:hAnsi="宋体" w:cs="宋体"/>
                <w:sz w:val="24"/>
                <w:highlight w:val="none"/>
              </w:rPr>
            </w:pPr>
            <w:r>
              <w:rPr>
                <w:rFonts w:hint="eastAsia" w:ascii="宋体" w:hAnsi="宋体" w:cs="宋体"/>
                <w:b/>
                <w:bCs/>
                <w:sz w:val="24"/>
                <w:highlight w:val="none"/>
                <w:shd w:val="clear" w:color="auto" w:fill="FFFFFF"/>
                <w:lang w:eastAsia="zh-CN"/>
              </w:rPr>
              <w:t>报价供应商</w:t>
            </w:r>
            <w:r>
              <w:rPr>
                <w:rFonts w:hint="eastAsia" w:ascii="宋体" w:hAnsi="宋体" w:cs="宋体"/>
                <w:b/>
                <w:bCs/>
                <w:sz w:val="24"/>
                <w:highlight w:val="none"/>
                <w:shd w:val="clear" w:color="auto" w:fill="FFFFFF"/>
              </w:rPr>
              <w:t>资格要求</w:t>
            </w:r>
            <w:r>
              <w:rPr>
                <w:rFonts w:hint="eastAsia" w:ascii="宋体" w:hAnsi="宋体" w:cs="宋体"/>
                <w:b/>
                <w:bCs/>
                <w:sz w:val="24"/>
                <w:highlight w:val="none"/>
                <w:shd w:val="clear" w:color="auto" w:fill="FFFFFF"/>
                <w:lang w:eastAsia="zh-CN"/>
              </w:rPr>
              <w:t>：</w:t>
            </w:r>
          </w:p>
          <w:p w14:paraId="561E64F0">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Times New Roman"/>
                <w:color w:val="auto"/>
                <w:sz w:val="24"/>
                <w:highlight w:val="none"/>
                <w:lang w:val="en-US" w:eastAsia="zh-CN"/>
              </w:rPr>
            </w:pPr>
            <w:r>
              <w:rPr>
                <w:rFonts w:hint="eastAsia"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满足《中华人民共和国政府采购法》第二十二条规定</w:t>
            </w:r>
            <w:r>
              <w:rPr>
                <w:rFonts w:hint="eastAsia" w:hAnsi="宋体" w:cs="Times New Roman"/>
                <w:color w:val="auto"/>
                <w:sz w:val="24"/>
                <w:highlight w:val="none"/>
                <w:lang w:val="en-US" w:eastAsia="zh-CN"/>
              </w:rPr>
              <w:t>：</w:t>
            </w:r>
          </w:p>
          <w:p w14:paraId="2C6A27B7">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default"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（1）</w:t>
            </w:r>
            <w:r>
              <w:rPr>
                <w:rFonts w:hint="eastAsia" w:ascii="宋体" w:hAnsi="宋体" w:eastAsia="宋体" w:cs="Times New Roman"/>
                <w:color w:val="auto"/>
                <w:sz w:val="24"/>
                <w:szCs w:val="28"/>
                <w:highlight w:val="none"/>
                <w:lang w:val="en-US" w:eastAsia="zh-CN"/>
              </w:rPr>
              <w:t>参加政府采购活动前三年内，在经营活动中没有重大违法记录；具有履行合同所必需的设备和专业技术能力；（提供关于资格的声明函，格式见附件）</w:t>
            </w:r>
          </w:p>
          <w:p w14:paraId="70D3CDBD">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（2）</w:t>
            </w:r>
            <w:r>
              <w:rPr>
                <w:rFonts w:hint="eastAsia" w:ascii="宋体" w:hAnsi="宋体" w:eastAsia="宋体" w:cs="Times New Roman"/>
                <w:color w:val="auto"/>
                <w:sz w:val="24"/>
                <w:szCs w:val="28"/>
                <w:highlight w:val="none"/>
                <w:lang w:val="en-US" w:eastAsia="zh-CN"/>
              </w:rPr>
              <w:t>具有独立承担民事责任的能力（提供具有独立承担民事责任能力的报价供应商有效的营业执照或相关部门的登记证明文件原件扫描件加盖公章）</w:t>
            </w:r>
          </w:p>
          <w:p w14:paraId="36DFBD8C">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8"/>
                <w:highlight w:val="none"/>
                <w:lang w:val="en-US" w:eastAsia="zh-CN"/>
              </w:rPr>
              <w:t>（3）</w:t>
            </w:r>
            <w:r>
              <w:rPr>
                <w:rFonts w:hint="eastAsia" w:ascii="宋体" w:hAnsi="宋体" w:eastAsia="宋体" w:cs="宋体"/>
                <w:color w:val="auto"/>
                <w:sz w:val="24"/>
                <w:highlight w:val="none"/>
              </w:rPr>
              <w:t>具有良好的商业信誉和健全的财务会计制度；[提供</w:t>
            </w: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lang w:val="en-US" w:eastAsia="zh-CN"/>
              </w:rPr>
              <w:t>供应商由第三方事务所出具的2024年度或2025年度财务审计报告和所附已审财务报告，或提供</w:t>
            </w:r>
            <w:r>
              <w:rPr>
                <w:rFonts w:hint="eastAsia" w:ascii="宋体" w:hAnsi="宋体" w:cs="宋体"/>
                <w:color w:val="auto"/>
                <w:sz w:val="24"/>
                <w:szCs w:val="24"/>
                <w:highlight w:val="none"/>
                <w:lang w:val="en-US" w:eastAsia="zh-CN"/>
              </w:rPr>
              <w:t>最近一年中任意一个月份</w:t>
            </w:r>
            <w:r>
              <w:rPr>
                <w:rFonts w:hint="eastAsia" w:ascii="宋体" w:hAnsi="宋体" w:eastAsia="宋体" w:cs="宋体"/>
                <w:color w:val="auto"/>
                <w:sz w:val="24"/>
                <w:szCs w:val="24"/>
                <w:highlight w:val="none"/>
                <w:lang w:val="en-US" w:eastAsia="zh-CN"/>
              </w:rPr>
              <w:t>（不含</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eastAsia="宋体" w:cs="宋体"/>
                <w:color w:val="auto"/>
                <w:sz w:val="24"/>
                <w:highlight w:val="none"/>
              </w:rPr>
              <w:t>]</w:t>
            </w:r>
          </w:p>
          <w:p w14:paraId="14E74E9B">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（4）</w:t>
            </w:r>
            <w:r>
              <w:rPr>
                <w:rFonts w:hint="eastAsia" w:ascii="宋体" w:hAnsi="宋体" w:eastAsia="宋体" w:cs="Times New Roman"/>
                <w:color w:val="auto"/>
                <w:sz w:val="24"/>
                <w:szCs w:val="28"/>
                <w:highlight w:val="none"/>
                <w:lang w:val="en-US" w:eastAsia="zh-CN"/>
              </w:rPr>
              <w:t>有依法缴纳税收的良好记录；[提供</w:t>
            </w:r>
            <w:r>
              <w:rPr>
                <w:rFonts w:hint="eastAsia" w:ascii="宋体" w:hAnsi="宋体" w:cs="Times New Roman"/>
                <w:color w:val="auto"/>
                <w:sz w:val="24"/>
                <w:szCs w:val="28"/>
                <w:highlight w:val="none"/>
                <w:lang w:val="en-US" w:eastAsia="zh-CN"/>
              </w:rPr>
              <w:t>报价供应商最近一年中任意一个月份</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不含磋商当月</w:t>
            </w:r>
            <w:r>
              <w:rPr>
                <w:rFonts w:hint="eastAsia" w:ascii="宋体" w:hAnsi="宋体" w:eastAsia="宋体" w:cs="Times New Roman"/>
                <w:color w:val="auto"/>
                <w:sz w:val="24"/>
                <w:szCs w:val="28"/>
                <w:highlight w:val="none"/>
                <w:lang w:val="en-US" w:eastAsia="zh-CN"/>
              </w:rPr>
              <w:t>）的依法缴纳税收的相关材料（提供相关主管部门证明或完税证明或银行代扣证明）原件扫描件并加盖公章]</w:t>
            </w:r>
          </w:p>
          <w:p w14:paraId="39669100">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（5）</w:t>
            </w:r>
            <w:r>
              <w:rPr>
                <w:rFonts w:hint="eastAsia" w:ascii="宋体" w:hAnsi="宋体" w:eastAsia="宋体" w:cs="Times New Roman"/>
                <w:color w:val="auto"/>
                <w:sz w:val="24"/>
                <w:szCs w:val="28"/>
                <w:highlight w:val="none"/>
                <w:lang w:val="en-US" w:eastAsia="zh-CN"/>
              </w:rPr>
              <w:t>有依法缴纳社会保障资金的良好记录[提供供应商</w:t>
            </w:r>
            <w:r>
              <w:rPr>
                <w:rFonts w:hint="eastAsia" w:ascii="宋体" w:hAnsi="宋体" w:cs="Times New Roman"/>
                <w:color w:val="auto"/>
                <w:sz w:val="24"/>
                <w:szCs w:val="28"/>
                <w:highlight w:val="none"/>
                <w:lang w:val="en-US" w:eastAsia="zh-CN"/>
              </w:rPr>
              <w:t>最近一年中任意一个月份</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不含磋商当月</w:t>
            </w:r>
            <w:r>
              <w:rPr>
                <w:rFonts w:hint="eastAsia" w:ascii="宋体" w:hAnsi="宋体" w:eastAsia="宋体" w:cs="Times New Roman"/>
                <w:color w:val="auto"/>
                <w:sz w:val="24"/>
                <w:szCs w:val="28"/>
                <w:highlight w:val="none"/>
                <w:lang w:val="en-US" w:eastAsia="zh-CN"/>
              </w:rPr>
              <w:t>）的依法缴纳社会保障资金的相关材料；（提供相关主管部门</w:t>
            </w:r>
            <w:r>
              <w:rPr>
                <w:rFonts w:hint="eastAsia" w:ascii="宋体" w:hAnsi="宋体" w:cs="Times New Roman"/>
                <w:color w:val="auto"/>
                <w:sz w:val="24"/>
                <w:szCs w:val="28"/>
                <w:highlight w:val="none"/>
                <w:lang w:val="en-US" w:eastAsia="zh-CN"/>
              </w:rPr>
              <w:t>缴费</w:t>
            </w:r>
            <w:r>
              <w:rPr>
                <w:rFonts w:hint="eastAsia" w:ascii="宋体" w:hAnsi="宋体" w:eastAsia="宋体" w:cs="Times New Roman"/>
                <w:color w:val="auto"/>
                <w:sz w:val="24"/>
                <w:szCs w:val="28"/>
                <w:highlight w:val="none"/>
                <w:lang w:val="en-US" w:eastAsia="zh-CN"/>
              </w:rPr>
              <w:t>证明或完税证明或银行代扣证明）原件扫描件并加盖公章]</w:t>
            </w:r>
          </w:p>
          <w:p w14:paraId="1BAE8EE1">
            <w:pPr>
              <w:keepNext w:val="0"/>
              <w:keepLines w:val="0"/>
              <w:pageBreakBefore w:val="0"/>
              <w:numPr>
                <w:ilvl w:val="0"/>
                <w:numId w:val="18"/>
              </w:numPr>
              <w:kinsoku/>
              <w:wordWrap/>
              <w:overflowPunct/>
              <w:topLinePunct w:val="0"/>
              <w:autoSpaceDE/>
              <w:autoSpaceDN/>
              <w:bidi w:val="0"/>
              <w:adjustRightInd w:val="0"/>
              <w:snapToGrid w:val="0"/>
              <w:spacing w:line="240" w:lineRule="auto"/>
              <w:ind w:left="0" w:firstLine="480"/>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rPr>
              <w:t>落实政府采购政策需满足的资格要求：</w:t>
            </w:r>
            <w:r>
              <w:rPr>
                <w:rFonts w:hint="eastAsia" w:ascii="宋体" w:hAnsi="宋体"/>
                <w:color w:val="auto"/>
                <w:sz w:val="24"/>
                <w:szCs w:val="28"/>
                <w:highlight w:val="none"/>
                <w:lang w:eastAsia="zh-CN"/>
              </w:rPr>
              <w:t>报价供应商</w:t>
            </w:r>
            <w:r>
              <w:rPr>
                <w:rFonts w:hint="eastAsia" w:ascii="宋体" w:hAnsi="宋体"/>
                <w:color w:val="auto"/>
                <w:sz w:val="24"/>
                <w:szCs w:val="28"/>
                <w:highlight w:val="none"/>
              </w:rPr>
              <w:t>应为中型企业/小型企业/微型企业/监狱企业/残疾人福利企业，</w:t>
            </w:r>
            <w:r>
              <w:rPr>
                <w:rFonts w:hint="eastAsia" w:ascii="宋体" w:hAnsi="宋体"/>
                <w:color w:val="auto"/>
                <w:sz w:val="24"/>
                <w:szCs w:val="28"/>
                <w:highlight w:val="none"/>
                <w:lang w:eastAsia="zh-CN"/>
              </w:rPr>
              <w:t>报价供应商</w:t>
            </w:r>
            <w:r>
              <w:rPr>
                <w:rFonts w:hint="eastAsia" w:ascii="宋体" w:hAnsi="宋体"/>
                <w:color w:val="auto"/>
                <w:sz w:val="24"/>
                <w:szCs w:val="28"/>
                <w:highlight w:val="none"/>
              </w:rPr>
              <w:t>如为中小微企业的提供《中小企业声明函》；</w:t>
            </w:r>
            <w:r>
              <w:rPr>
                <w:rFonts w:hint="eastAsia" w:ascii="宋体" w:hAnsi="宋体"/>
                <w:color w:val="auto"/>
                <w:sz w:val="24"/>
                <w:szCs w:val="28"/>
                <w:highlight w:val="none"/>
                <w:lang w:eastAsia="zh-CN"/>
              </w:rPr>
              <w:t>报价供应商</w:t>
            </w:r>
            <w:r>
              <w:rPr>
                <w:rFonts w:hint="eastAsia" w:ascii="宋体" w:hAnsi="宋体"/>
                <w:color w:val="auto"/>
                <w:sz w:val="24"/>
                <w:szCs w:val="28"/>
                <w:highlight w:val="none"/>
              </w:rPr>
              <w:t>如为监狱和戒毒企业的，按照财政部《司法部关于政府采购支持监狱企业发展有关问题》（财库〔2014〕68号）的规定提供由省级以上监狱管理局、戒毒管理局（含新疆生产建设兵团）出具的属于监狱企业的证明文件复印件；</w:t>
            </w:r>
            <w:r>
              <w:rPr>
                <w:rFonts w:hint="eastAsia" w:ascii="宋体" w:hAnsi="宋体"/>
                <w:color w:val="auto"/>
                <w:sz w:val="24"/>
                <w:szCs w:val="28"/>
                <w:highlight w:val="none"/>
                <w:lang w:eastAsia="zh-CN"/>
              </w:rPr>
              <w:t>报价供应商</w:t>
            </w:r>
            <w:r>
              <w:rPr>
                <w:rFonts w:hint="eastAsia" w:ascii="宋体" w:hAnsi="宋体"/>
                <w:color w:val="auto"/>
                <w:sz w:val="24"/>
                <w:szCs w:val="28"/>
                <w:highlight w:val="none"/>
              </w:rPr>
              <w:t>如为残疾人福利性单位的提供《残疾人福利性单位声明函》。</w:t>
            </w:r>
          </w:p>
          <w:p w14:paraId="72E8FA4D">
            <w:pPr>
              <w:keepNext w:val="0"/>
              <w:keepLines w:val="0"/>
              <w:pageBreakBefore w:val="0"/>
              <w:numPr>
                <w:ilvl w:val="0"/>
                <w:numId w:val="18"/>
              </w:numPr>
              <w:kinsoku/>
              <w:wordWrap/>
              <w:overflowPunct/>
              <w:topLinePunct w:val="0"/>
              <w:autoSpaceDE/>
              <w:autoSpaceDN/>
              <w:bidi w:val="0"/>
              <w:adjustRightInd w:val="0"/>
              <w:snapToGrid w:val="0"/>
              <w:spacing w:line="240" w:lineRule="auto"/>
              <w:ind w:left="0" w:firstLine="480"/>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本项目的特定资格要求：</w:t>
            </w:r>
          </w:p>
          <w:p w14:paraId="36F692D7">
            <w:pPr>
              <w:keepNext w:val="0"/>
              <w:keepLines w:val="0"/>
              <w:pageBreakBefore w:val="0"/>
              <w:numPr>
                <w:ilvl w:val="0"/>
                <w:numId w:val="0"/>
              </w:numPr>
              <w:kinsoku/>
              <w:wordWrap/>
              <w:overflowPunct/>
              <w:topLinePunct w:val="0"/>
              <w:autoSpaceDE/>
              <w:autoSpaceDN/>
              <w:bidi w:val="0"/>
              <w:adjustRightInd w:val="0"/>
              <w:snapToGrid w:val="0"/>
              <w:spacing w:line="240" w:lineRule="auto"/>
              <w:ind w:left="0"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Times New Roman"/>
                <w:color w:val="auto"/>
                <w:sz w:val="24"/>
                <w:szCs w:val="28"/>
                <w:highlight w:val="none"/>
                <w:lang w:val="en-US" w:eastAsia="zh-CN"/>
              </w:rPr>
              <w:t>（1）</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en-US" w:eastAsia="zh-CN"/>
              </w:rPr>
              <w:t>授权委托人必须为</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en-US" w:eastAsia="zh-CN"/>
              </w:rPr>
              <w:t>在职员工；[提供法定代表人授权委托书、</w:t>
            </w:r>
            <w:r>
              <w:rPr>
                <w:rFonts w:hint="eastAsia" w:ascii="宋体" w:hAnsi="宋体" w:eastAsia="宋体" w:cs="Times New Roman"/>
                <w:color w:val="auto"/>
                <w:sz w:val="24"/>
                <w:szCs w:val="28"/>
                <w:highlight w:val="none"/>
                <w:lang w:val="zh-CN" w:eastAsia="zh-CN"/>
              </w:rPr>
              <w:t>授权委托人与</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企业签订的劳动合同、由法定的社保收缴部门出具的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社保参保月数不足一年的，则提供最近一个月社保参保证明材料</w:t>
            </w:r>
            <w:r>
              <w:rPr>
                <w:rFonts w:hint="eastAsia" w:ascii="宋体" w:hAnsi="宋体" w:eastAsia="宋体" w:cs="Times New Roman"/>
                <w:color w:val="auto"/>
                <w:sz w:val="24"/>
                <w:szCs w:val="28"/>
                <w:highlight w:val="none"/>
                <w:lang w:val="zh-CN" w:eastAsia="zh-CN"/>
              </w:rPr>
              <w:t>]</w:t>
            </w:r>
          </w:p>
          <w:p w14:paraId="6E1B0697">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left="0" w:firstLine="360"/>
              <w:jc w:val="left"/>
              <w:textAlignment w:val="auto"/>
              <w:rPr>
                <w:rFonts w:hint="eastAsia" w:ascii="宋体" w:hAnsi="宋体" w:eastAsia="宋体" w:cs="Arial"/>
                <w:b w:val="0"/>
                <w:bCs w:val="0"/>
                <w:strike/>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必须具备城市及道路照明工程专业承包三级</w:t>
            </w:r>
            <w:r>
              <w:rPr>
                <w:rFonts w:hint="eastAsia" w:ascii="宋体" w:hAnsi="宋体" w:cs="宋体"/>
                <w:color w:val="auto"/>
                <w:sz w:val="24"/>
                <w:highlight w:val="none"/>
                <w:lang w:eastAsia="zh-CN"/>
              </w:rPr>
              <w:t>（</w:t>
            </w:r>
            <w:r>
              <w:rPr>
                <w:rFonts w:hint="eastAsia" w:ascii="宋体" w:hAnsi="宋体" w:cs="宋体"/>
                <w:color w:val="auto"/>
                <w:sz w:val="24"/>
                <w:highlight w:val="none"/>
              </w:rPr>
              <w:t>含）</w:t>
            </w:r>
            <w:r>
              <w:rPr>
                <w:rFonts w:hint="eastAsia" w:ascii="宋体" w:hAnsi="宋体" w:cs="宋体"/>
                <w:color w:val="auto"/>
                <w:sz w:val="24"/>
                <w:highlight w:val="none"/>
              </w:rPr>
              <w:t>以上资质和有效期内的安全生产许可</w:t>
            </w:r>
            <w:r>
              <w:rPr>
                <w:rFonts w:hint="eastAsia" w:ascii="宋体" w:hAnsi="宋体" w:cs="宋体"/>
                <w:b w:val="0"/>
                <w:bCs w:val="0"/>
                <w:color w:val="auto"/>
                <w:sz w:val="24"/>
                <w:highlight w:val="none"/>
              </w:rPr>
              <w:t>证；</w:t>
            </w:r>
            <w:r>
              <w:rPr>
                <w:rFonts w:hint="eastAsia" w:ascii="宋体" w:hAnsi="宋体" w:cs="宋体"/>
                <w:b w:val="0"/>
                <w:bCs w:val="0"/>
                <w:color w:val="auto"/>
                <w:sz w:val="24"/>
                <w:highlight w:val="none"/>
                <w:lang w:val="zh-CN"/>
              </w:rPr>
              <w:t>（</w:t>
            </w:r>
            <w:r>
              <w:rPr>
                <w:rFonts w:hint="eastAsia" w:ascii="宋体" w:hAnsi="宋体"/>
                <w:b w:val="0"/>
                <w:bCs w:val="0"/>
                <w:color w:val="auto"/>
                <w:sz w:val="24"/>
                <w:highlight w:val="none"/>
              </w:rPr>
              <w:t>投标时提供</w:t>
            </w:r>
            <w:r>
              <w:rPr>
                <w:rFonts w:hint="eastAsia" w:ascii="宋体" w:hAnsi="宋体" w:cs="宋体"/>
                <w:b w:val="0"/>
                <w:bCs w:val="0"/>
                <w:color w:val="auto"/>
                <w:sz w:val="24"/>
                <w:highlight w:val="none"/>
                <w:lang w:val="zh-CN"/>
              </w:rPr>
              <w:t>原件扫描件</w:t>
            </w:r>
            <w:r>
              <w:rPr>
                <w:rFonts w:hint="eastAsia" w:ascii="宋体" w:hAnsi="宋体" w:cs="宋体"/>
                <w:b w:val="0"/>
                <w:bCs w:val="0"/>
                <w:color w:val="auto"/>
                <w:sz w:val="24"/>
                <w:highlight w:val="none"/>
                <w:lang w:val="en-US" w:eastAsia="zh-CN"/>
              </w:rPr>
              <w:t>加盖公章）</w:t>
            </w:r>
          </w:p>
          <w:p w14:paraId="1A01E64E">
            <w:pPr>
              <w:pStyle w:val="56"/>
              <w:keepNext w:val="0"/>
              <w:keepLines w:val="0"/>
              <w:pageBreakBefore w:val="0"/>
              <w:tabs>
                <w:tab w:val="left" w:pos="360"/>
                <w:tab w:val="left" w:pos="960"/>
              </w:tabs>
              <w:kinsoku/>
              <w:wordWrap/>
              <w:overflowPunct/>
              <w:topLinePunct w:val="0"/>
              <w:autoSpaceDE/>
              <w:autoSpaceDN/>
              <w:bidi w:val="0"/>
              <w:adjustRightInd w:val="0"/>
              <w:snapToGrid w:val="0"/>
              <w:spacing w:before="0" w:beforeAutospacing="0" w:after="0" w:afterAutospacing="0" w:line="240" w:lineRule="auto"/>
              <w:ind w:left="0" w:firstLine="240"/>
              <w:textAlignment w:val="auto"/>
              <w:rPr>
                <w:rFonts w:hint="eastAsia" w:ascii="宋体" w:hAnsi="宋体" w:eastAsia="宋体" w:cs="Arial"/>
                <w:color w:val="auto"/>
                <w:highlight w:val="none"/>
                <w:lang w:val="en-US" w:eastAsia="zh-CN"/>
              </w:rPr>
            </w:pPr>
            <w:r>
              <w:rPr>
                <w:rFonts w:hint="eastAsia" w:cs="宋体"/>
                <w:color w:val="auto"/>
                <w:sz w:val="24"/>
                <w:highlight w:val="none"/>
                <w:lang w:val="en-US" w:eastAsia="zh-CN"/>
              </w:rPr>
              <w:t>（3）</w:t>
            </w:r>
            <w:r>
              <w:rPr>
                <w:rFonts w:hint="eastAsia" w:ascii="宋体" w:hAnsi="宋体" w:cs="宋体"/>
                <w:color w:val="auto"/>
                <w:sz w:val="24"/>
                <w:highlight w:val="none"/>
              </w:rPr>
              <w:t>项目负责人必须为</w:t>
            </w:r>
            <w:r>
              <w:rPr>
                <w:rFonts w:hint="eastAsia" w:cs="宋体"/>
                <w:color w:val="auto"/>
                <w:sz w:val="24"/>
                <w:highlight w:val="none"/>
                <w:lang w:eastAsia="zh-CN"/>
              </w:rPr>
              <w:t>报价供应商</w:t>
            </w:r>
            <w:r>
              <w:rPr>
                <w:rFonts w:hint="eastAsia" w:ascii="宋体" w:hAnsi="宋体" w:cs="宋体"/>
                <w:color w:val="auto"/>
                <w:sz w:val="24"/>
                <w:highlight w:val="none"/>
              </w:rPr>
              <w:t>本单位职工</w:t>
            </w:r>
            <w:r>
              <w:rPr>
                <w:rFonts w:hint="eastAsia" w:cs="宋体"/>
                <w:color w:val="auto"/>
                <w:sz w:val="24"/>
                <w:highlight w:val="none"/>
                <w:lang w:eastAsia="zh-CN"/>
              </w:rPr>
              <w:t>；</w:t>
            </w:r>
            <w:r>
              <w:rPr>
                <w:rFonts w:hint="eastAsia" w:ascii="宋体" w:hAnsi="宋体" w:eastAsia="宋体" w:cs="Arial"/>
                <w:color w:val="auto"/>
                <w:highlight w:val="none"/>
                <w:lang w:val="zh-CN" w:eastAsia="zh-CN"/>
              </w:rPr>
              <w:t>[</w:t>
            </w:r>
            <w:r>
              <w:rPr>
                <w:rFonts w:hint="eastAsia" w:ascii="宋体" w:hAnsi="宋体" w:eastAsia="宋体" w:cs="Arial"/>
                <w:color w:val="auto"/>
                <w:highlight w:val="none"/>
                <w:lang w:val="en-US" w:eastAsia="zh-CN"/>
              </w:rPr>
              <w:t>提供劳动合同原件扫描件、</w:t>
            </w:r>
            <w:r>
              <w:rPr>
                <w:rFonts w:hint="eastAsia" w:ascii="宋体" w:hAnsi="宋体" w:eastAsia="宋体" w:cs="Times New Roman"/>
                <w:color w:val="auto"/>
                <w:sz w:val="24"/>
                <w:szCs w:val="28"/>
                <w:highlight w:val="none"/>
                <w:lang w:val="zh-CN" w:eastAsia="zh-CN"/>
              </w:rPr>
              <w:t>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w:t>
            </w:r>
            <w:r>
              <w:rPr>
                <w:rFonts w:hint="eastAsia" w:cs="Times New Roman"/>
                <w:color w:val="auto"/>
                <w:sz w:val="24"/>
                <w:szCs w:val="28"/>
                <w:highlight w:val="none"/>
                <w:lang w:val="en-US" w:eastAsia="zh-CN"/>
              </w:rPr>
              <w:t>参保</w:t>
            </w:r>
            <w:r>
              <w:rPr>
                <w:rFonts w:hint="eastAsia" w:ascii="宋体" w:hAnsi="宋体" w:cs="Times New Roman"/>
                <w:color w:val="auto"/>
                <w:sz w:val="24"/>
                <w:szCs w:val="28"/>
                <w:highlight w:val="none"/>
                <w:lang w:val="zh-CN" w:eastAsia="zh-CN"/>
              </w:rPr>
              <w:t>不足一年的</w:t>
            </w:r>
            <w:r>
              <w:rPr>
                <w:rFonts w:hint="eastAsia" w:ascii="宋体" w:hAnsi="宋体" w:eastAsia="宋体" w:cs="Times New Roman"/>
                <w:color w:val="auto"/>
                <w:sz w:val="24"/>
                <w:szCs w:val="28"/>
                <w:highlight w:val="none"/>
                <w:lang w:val="zh-CN" w:eastAsia="zh-CN"/>
              </w:rPr>
              <w:t>，则提供最近一个月</w:t>
            </w:r>
            <w:r>
              <w:rPr>
                <w:rFonts w:hint="eastAsia" w:ascii="宋体" w:hAnsi="宋体" w:cs="Times New Roman"/>
                <w:color w:val="auto"/>
                <w:sz w:val="24"/>
                <w:szCs w:val="28"/>
                <w:highlight w:val="none"/>
                <w:lang w:val="en-US" w:eastAsia="zh-CN"/>
              </w:rPr>
              <w:t>社保参保证明材料</w:t>
            </w:r>
            <w:r>
              <w:rPr>
                <w:rFonts w:hint="eastAsia" w:ascii="宋体" w:hAnsi="宋体" w:eastAsia="宋体" w:cs="Arial"/>
                <w:color w:val="auto"/>
                <w:highlight w:val="none"/>
                <w:lang w:val="zh-CN" w:eastAsia="zh-CN"/>
              </w:rPr>
              <w:t>]</w:t>
            </w:r>
          </w:p>
          <w:p w14:paraId="45925D68">
            <w:pPr>
              <w:pStyle w:val="56"/>
              <w:keepNext w:val="0"/>
              <w:keepLines w:val="0"/>
              <w:pageBreakBefore w:val="0"/>
              <w:tabs>
                <w:tab w:val="left" w:pos="360"/>
                <w:tab w:val="left" w:pos="960"/>
              </w:tabs>
              <w:kinsoku/>
              <w:wordWrap/>
              <w:overflowPunct/>
              <w:topLinePunct w:val="0"/>
              <w:autoSpaceDE/>
              <w:autoSpaceDN/>
              <w:bidi w:val="0"/>
              <w:adjustRightInd w:val="0"/>
              <w:snapToGrid w:val="0"/>
              <w:spacing w:before="0" w:beforeAutospacing="0" w:after="0" w:afterAutospacing="0" w:line="240" w:lineRule="auto"/>
              <w:ind w:left="0" w:firstLine="240"/>
              <w:textAlignment w:val="auto"/>
              <w:rPr>
                <w:rFonts w:hint="eastAsia" w:cs="Arial"/>
                <w:color w:val="auto"/>
                <w:highlight w:val="none"/>
              </w:rPr>
            </w:pPr>
            <w:r>
              <w:rPr>
                <w:rFonts w:hint="eastAsia" w:cs="宋体"/>
                <w:color w:val="auto"/>
                <w:sz w:val="24"/>
                <w:highlight w:val="none"/>
                <w:lang w:val="en-US" w:eastAsia="zh-CN"/>
              </w:rPr>
              <w:t>（4）项目负责人</w:t>
            </w:r>
            <w:r>
              <w:rPr>
                <w:rFonts w:hint="eastAsia" w:ascii="宋体" w:hAnsi="宋体" w:cs="宋体"/>
                <w:color w:val="auto"/>
                <w:sz w:val="24"/>
                <w:highlight w:val="none"/>
              </w:rPr>
              <w:t>必须具备二级</w:t>
            </w:r>
            <w:r>
              <w:rPr>
                <w:rFonts w:hint="eastAsia" w:cs="宋体"/>
                <w:color w:val="auto"/>
                <w:sz w:val="24"/>
                <w:highlight w:val="none"/>
                <w:lang w:eastAsia="zh-CN"/>
              </w:rPr>
              <w:t>（</w:t>
            </w:r>
            <w:r>
              <w:rPr>
                <w:rFonts w:hint="eastAsia" w:ascii="宋体" w:hAnsi="宋体" w:cs="宋体"/>
                <w:color w:val="auto"/>
                <w:sz w:val="24"/>
                <w:highlight w:val="none"/>
              </w:rPr>
              <w:t>含）以上注册建造师资质（市政公用工程或机电安装工程专业）</w:t>
            </w:r>
            <w:r>
              <w:rPr>
                <w:rFonts w:hint="eastAsia" w:ascii="宋体" w:hAnsi="宋体" w:cs="宋体"/>
                <w:color w:val="auto"/>
                <w:sz w:val="24"/>
                <w:highlight w:val="none"/>
              </w:rPr>
              <w:t>，同时具备项目负责人安全生产考核合格证书；</w:t>
            </w:r>
            <w:r>
              <w:rPr>
                <w:rFonts w:hint="eastAsia" w:ascii="宋体" w:hAnsi="宋体"/>
                <w:color w:val="auto"/>
                <w:sz w:val="24"/>
                <w:highlight w:val="none"/>
              </w:rPr>
              <w:t>（投标时提供</w:t>
            </w:r>
            <w:r>
              <w:rPr>
                <w:rFonts w:hint="eastAsia" w:ascii="宋体" w:hAnsi="宋体" w:eastAsia="宋体" w:cs="Arial"/>
                <w:color w:val="auto"/>
                <w:highlight w:val="none"/>
                <w:lang w:val="en-US" w:eastAsia="zh-CN"/>
              </w:rPr>
              <w:t>原件扫描件</w:t>
            </w:r>
            <w:r>
              <w:rPr>
                <w:rFonts w:hint="eastAsia" w:ascii="宋体" w:hAnsi="宋体" w:cs="宋体"/>
                <w:b w:val="0"/>
                <w:bCs w:val="0"/>
                <w:color w:val="auto"/>
                <w:sz w:val="24"/>
                <w:highlight w:val="none"/>
                <w:lang w:val="en-US" w:eastAsia="zh-CN"/>
              </w:rPr>
              <w:t>加盖公章</w:t>
            </w:r>
            <w:r>
              <w:rPr>
                <w:rFonts w:hint="eastAsia" w:ascii="宋体" w:hAnsi="宋体"/>
                <w:color w:val="auto"/>
                <w:sz w:val="24"/>
                <w:highlight w:val="none"/>
              </w:rPr>
              <w:t>）</w:t>
            </w:r>
          </w:p>
          <w:p w14:paraId="17DCF59E">
            <w:pPr>
              <w:pStyle w:val="56"/>
              <w:keepNext w:val="0"/>
              <w:keepLines w:val="0"/>
              <w:pageBreakBefore w:val="0"/>
              <w:tabs>
                <w:tab w:val="left" w:pos="360"/>
                <w:tab w:val="left" w:pos="960"/>
              </w:tabs>
              <w:kinsoku/>
              <w:wordWrap/>
              <w:overflowPunct/>
              <w:topLinePunct w:val="0"/>
              <w:autoSpaceDE/>
              <w:autoSpaceDN/>
              <w:bidi w:val="0"/>
              <w:adjustRightInd w:val="0"/>
              <w:snapToGrid w:val="0"/>
              <w:spacing w:before="0" w:beforeAutospacing="0" w:after="0" w:afterAutospacing="0" w:line="240" w:lineRule="auto"/>
              <w:ind w:left="0" w:firstLine="24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Arial"/>
                <w:color w:val="auto"/>
                <w:highlight w:val="none"/>
                <w:lang w:val="en-US" w:eastAsia="zh-CN"/>
              </w:rPr>
              <w:t>（</w:t>
            </w:r>
            <w:r>
              <w:rPr>
                <w:rFonts w:hint="eastAsia" w:cs="Arial"/>
                <w:color w:val="auto"/>
                <w:highlight w:val="none"/>
                <w:lang w:val="en-US" w:eastAsia="zh-CN"/>
              </w:rPr>
              <w:t>5</w:t>
            </w:r>
            <w:r>
              <w:rPr>
                <w:rFonts w:hint="eastAsia" w:ascii="宋体" w:hAnsi="宋体" w:eastAsia="宋体" w:cs="Arial"/>
                <w:color w:val="auto"/>
                <w:highlight w:val="none"/>
                <w:lang w:val="en-US" w:eastAsia="zh-CN"/>
              </w:rPr>
              <w:t>）</w:t>
            </w:r>
            <w:r>
              <w:rPr>
                <w:rFonts w:hint="eastAsia" w:cs="Arial"/>
                <w:color w:val="auto"/>
                <w:highlight w:val="none"/>
                <w:lang w:val="en-US" w:eastAsia="zh-CN"/>
              </w:rPr>
              <w:t>报价供应商必须提供承诺书，承诺内容包括</w:t>
            </w:r>
            <w:r>
              <w:rPr>
                <w:rFonts w:hint="eastAsia" w:ascii="宋体" w:hAnsi="宋体" w:eastAsia="宋体" w:cs="Arial"/>
                <w:color w:val="auto"/>
                <w:highlight w:val="none"/>
                <w:lang w:val="en-US" w:eastAsia="zh-CN"/>
              </w:rPr>
              <w:t>但不限于</w:t>
            </w:r>
            <w:r>
              <w:rPr>
                <w:rFonts w:hint="eastAsia" w:ascii="宋体" w:hAnsi="宋体" w:eastAsia="宋体" w:cs="宋体"/>
                <w:color w:val="auto"/>
                <w:highlight w:val="none"/>
                <w:lang w:val="en-US" w:eastAsia="zh-CN"/>
              </w:rPr>
              <w:t>：①未被“信用中国”（www.creditchina.gov.cn）、中国政府采购网（www.ccgp.gov.cn）列入失信被执行人、重大税收违法失信主体</w:t>
            </w:r>
            <w:r>
              <w:rPr>
                <w:rFonts w:hint="eastAsia" w:cs="宋体"/>
                <w:color w:val="auto"/>
                <w:highlight w:val="none"/>
                <w:lang w:val="en-US" w:eastAsia="zh-CN"/>
              </w:rPr>
              <w:t>名单</w:t>
            </w:r>
            <w:r>
              <w:rPr>
                <w:rFonts w:hint="eastAsia" w:ascii="宋体" w:hAnsi="宋体" w:eastAsia="宋体" w:cs="宋体"/>
                <w:color w:val="auto"/>
                <w:highlight w:val="none"/>
                <w:lang w:val="en-US" w:eastAsia="zh-CN"/>
              </w:rPr>
              <w:t>、政府采购严重违法失信行为记录名单；</w:t>
            </w:r>
            <w:r>
              <w:rPr>
                <w:rFonts w:hint="eastAsia" w:ascii="宋体" w:hAnsi="宋体" w:eastAsia="宋体" w:cs="Arial"/>
                <w:color w:val="auto"/>
                <w:highlight w:val="none"/>
                <w:lang w:val="en-US" w:eastAsia="zh-CN"/>
              </w:rPr>
              <w:t>（有上述处罚记录但处罚期已届满的，视为无记录，以评标当日代理机构查询结果为准）</w:t>
            </w:r>
            <w:r>
              <w:rPr>
                <w:rFonts w:hint="eastAsia" w:ascii="宋体" w:hAnsi="宋体" w:eastAsia="宋体" w:cs="宋体"/>
                <w:color w:val="auto"/>
                <w:sz w:val="24"/>
                <w:szCs w:val="24"/>
                <w:highlight w:val="none"/>
                <w:lang w:val="en-US" w:eastAsia="zh-CN" w:bidi="ar-SA"/>
              </w:rPr>
              <w:t>②未出现单位负责人为同一人或者存在直接控股、管理关系的不同供应商，同时参加同一合同项的政府采购活动；</w:t>
            </w:r>
            <w:r>
              <w:rPr>
                <w:rFonts w:hint="default" w:ascii="宋体" w:hAnsi="宋体" w:eastAsia="宋体" w:cs="宋体"/>
                <w:color w:val="auto"/>
                <w:sz w:val="24"/>
                <w:szCs w:val="24"/>
                <w:highlight w:val="none"/>
                <w:lang w:val="en-US" w:eastAsia="zh-CN" w:bidi="ar-SA"/>
              </w:rPr>
              <w:t>③</w:t>
            </w:r>
            <w:r>
              <w:rPr>
                <w:rFonts w:hint="eastAsia" w:ascii="宋体" w:hAnsi="宋体" w:eastAsia="宋体" w:cs="宋体"/>
                <w:color w:val="auto"/>
                <w:sz w:val="24"/>
                <w:szCs w:val="24"/>
                <w:highlight w:val="none"/>
                <w:lang w:val="zh-CN" w:eastAsia="zh-CN" w:bidi="ar-SA"/>
              </w:rPr>
              <w:t>拟</w:t>
            </w:r>
            <w:r>
              <w:rPr>
                <w:rFonts w:hint="eastAsia" w:ascii="宋体" w:hAnsi="宋体" w:eastAsia="宋体" w:cs="宋体"/>
                <w:color w:val="auto"/>
                <w:sz w:val="24"/>
                <w:szCs w:val="24"/>
                <w:highlight w:val="none"/>
                <w:lang w:val="en-US" w:eastAsia="zh-CN" w:bidi="ar-SA"/>
              </w:rPr>
              <w:t>派</w:t>
            </w:r>
            <w:r>
              <w:rPr>
                <w:rFonts w:hint="eastAsia" w:ascii="宋体" w:hAnsi="宋体" w:eastAsia="宋体" w:cs="宋体"/>
                <w:color w:val="auto"/>
                <w:sz w:val="24"/>
                <w:szCs w:val="24"/>
                <w:highlight w:val="none"/>
                <w:lang w:val="zh-CN" w:eastAsia="zh-CN" w:bidi="ar-SA"/>
              </w:rPr>
              <w:t>项目负责人无任何在建工程项目；④不拖欠农民工工资；</w:t>
            </w: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响应文件</w:t>
            </w:r>
            <w:r>
              <w:rPr>
                <w:rFonts w:hint="eastAsia" w:ascii="宋体" w:hAnsi="宋体" w:eastAsia="宋体" w:cs="宋体"/>
                <w:color w:val="auto"/>
                <w:sz w:val="24"/>
                <w:szCs w:val="24"/>
                <w:highlight w:val="none"/>
                <w:lang w:val="en-US" w:eastAsia="zh-CN" w:bidi="ar-SA"/>
              </w:rPr>
              <w:t>中提供承诺书一，格式见附件）</w:t>
            </w:r>
          </w:p>
          <w:p w14:paraId="75A1BD56">
            <w:pPr>
              <w:pStyle w:val="56"/>
              <w:keepNext w:val="0"/>
              <w:keepLines w:val="0"/>
              <w:pageBreakBefore w:val="0"/>
              <w:tabs>
                <w:tab w:val="left" w:pos="360"/>
                <w:tab w:val="left" w:pos="960"/>
              </w:tabs>
              <w:kinsoku/>
              <w:wordWrap/>
              <w:overflowPunct/>
              <w:topLinePunct w:val="0"/>
              <w:autoSpaceDE/>
              <w:autoSpaceDN/>
              <w:bidi w:val="0"/>
              <w:adjustRightInd w:val="0"/>
              <w:snapToGrid w:val="0"/>
              <w:spacing w:before="0" w:beforeAutospacing="0" w:after="0" w:afterAutospacing="0" w:line="240" w:lineRule="auto"/>
              <w:ind w:left="0" w:firstLine="240"/>
              <w:textAlignment w:val="auto"/>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（6）</w:t>
            </w:r>
            <w:r>
              <w:rPr>
                <w:rFonts w:hint="eastAsia" w:cs="Arial"/>
                <w:color w:val="auto"/>
                <w:highlight w:val="none"/>
                <w:lang w:val="en-US" w:eastAsia="zh-CN"/>
              </w:rPr>
              <w:t>报价供应商</w:t>
            </w:r>
            <w:r>
              <w:rPr>
                <w:rFonts w:hint="eastAsia" w:ascii="宋体" w:hAnsi="宋体" w:eastAsia="宋体" w:cs="Arial"/>
                <w:color w:val="auto"/>
                <w:highlight w:val="none"/>
                <w:lang w:val="en-US" w:eastAsia="zh-CN"/>
              </w:rPr>
              <w:t>必须提供廉政承诺书；（</w:t>
            </w:r>
            <w:r>
              <w:rPr>
                <w:rFonts w:hint="eastAsia" w:cs="Arial"/>
                <w:color w:val="auto"/>
                <w:highlight w:val="none"/>
                <w:lang w:val="en-US" w:eastAsia="zh-CN"/>
              </w:rPr>
              <w:t>响应文件中</w:t>
            </w:r>
            <w:r>
              <w:rPr>
                <w:rFonts w:hint="eastAsia" w:ascii="宋体" w:hAnsi="宋体" w:eastAsia="宋体" w:cs="Arial"/>
                <w:color w:val="auto"/>
                <w:highlight w:val="none"/>
                <w:lang w:val="en-US" w:eastAsia="zh-CN"/>
              </w:rPr>
              <w:t>提供承诺书</w:t>
            </w:r>
            <w:r>
              <w:rPr>
                <w:rFonts w:hint="eastAsia" w:cs="Arial"/>
                <w:color w:val="auto"/>
                <w:highlight w:val="none"/>
                <w:lang w:val="en-US" w:eastAsia="zh-CN"/>
              </w:rPr>
              <w:t>二，格式见附件</w:t>
            </w:r>
            <w:r>
              <w:rPr>
                <w:rFonts w:hint="eastAsia" w:ascii="宋体" w:hAnsi="宋体" w:eastAsia="宋体" w:cs="Arial"/>
                <w:color w:val="auto"/>
                <w:highlight w:val="none"/>
                <w:lang w:val="en-US" w:eastAsia="zh-CN"/>
              </w:rPr>
              <w:t>）</w:t>
            </w:r>
          </w:p>
          <w:p w14:paraId="7C0D25CA">
            <w:pPr>
              <w:keepNext w:val="0"/>
              <w:keepLines w:val="0"/>
              <w:pageBreakBefore w:val="0"/>
              <w:kinsoku/>
              <w:wordWrap/>
              <w:overflowPunct/>
              <w:topLinePunct w:val="0"/>
              <w:autoSpaceDE/>
              <w:autoSpaceDN/>
              <w:bidi w:val="0"/>
              <w:adjustRightInd w:val="0"/>
              <w:snapToGrid w:val="0"/>
              <w:spacing w:line="240" w:lineRule="auto"/>
              <w:ind w:left="0" w:firstLine="480"/>
              <w:textAlignment w:val="auto"/>
              <w:rPr>
                <w:color w:val="auto"/>
                <w:highlight w:val="none"/>
              </w:rPr>
            </w:pPr>
            <w:r>
              <w:rPr>
                <w:rFonts w:hint="eastAsia" w:ascii="宋体" w:hAnsi="宋体" w:eastAsia="宋体" w:cs="Arial"/>
                <w:color w:val="auto"/>
                <w:sz w:val="24"/>
                <w:highlight w:val="none"/>
              </w:rPr>
              <w:t>注：采购人及采购代理机构有权对以上资格条件进行核查，如</w:t>
            </w:r>
            <w:r>
              <w:rPr>
                <w:rFonts w:hint="eastAsia" w:ascii="宋体" w:hAnsi="宋体" w:cs="Arial"/>
                <w:color w:val="auto"/>
                <w:sz w:val="24"/>
                <w:highlight w:val="none"/>
                <w:lang w:eastAsia="zh-CN"/>
              </w:rPr>
              <w:t>报价供应商</w:t>
            </w:r>
            <w:r>
              <w:rPr>
                <w:rFonts w:hint="eastAsia" w:ascii="宋体" w:hAnsi="宋体" w:eastAsia="宋体" w:cs="Arial"/>
                <w:color w:val="auto"/>
                <w:sz w:val="24"/>
                <w:highlight w:val="none"/>
              </w:rPr>
              <w:t>有弄虚作假行为或不具备以上条件的，视为</w:t>
            </w:r>
            <w:r>
              <w:rPr>
                <w:rFonts w:hint="eastAsia" w:ascii="宋体" w:hAnsi="宋体" w:cs="Arial"/>
                <w:color w:val="auto"/>
                <w:sz w:val="24"/>
                <w:highlight w:val="none"/>
                <w:lang w:eastAsia="zh-CN"/>
              </w:rPr>
              <w:t>报价供应商</w:t>
            </w:r>
            <w:r>
              <w:rPr>
                <w:rFonts w:hint="eastAsia" w:ascii="宋体" w:hAnsi="宋体" w:eastAsia="宋体" w:cs="Arial"/>
                <w:color w:val="auto"/>
                <w:sz w:val="24"/>
                <w:highlight w:val="none"/>
              </w:rPr>
              <w:t>自动放弃投标资格或中标资格。</w:t>
            </w:r>
          </w:p>
        </w:tc>
      </w:tr>
      <w:tr w14:paraId="37B8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jc w:val="center"/>
        </w:trPr>
        <w:tc>
          <w:tcPr>
            <w:tcW w:w="816" w:type="dxa"/>
            <w:noWrap w:val="0"/>
            <w:vAlign w:val="center"/>
          </w:tcPr>
          <w:p w14:paraId="1DB74A2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5</w:t>
            </w:r>
          </w:p>
        </w:tc>
        <w:tc>
          <w:tcPr>
            <w:tcW w:w="8425" w:type="dxa"/>
            <w:noWrap w:val="0"/>
            <w:vAlign w:val="center"/>
          </w:tcPr>
          <w:p w14:paraId="2BBB0684">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left="0"/>
              <w:jc w:val="left"/>
              <w:textAlignment w:val="auto"/>
              <w:rPr>
                <w:rFonts w:hint="default" w:hAnsi="宋体" w:cs="Times New Roman"/>
                <w:b/>
                <w:bCs w:val="0"/>
                <w:color w:val="auto"/>
                <w:sz w:val="24"/>
                <w:szCs w:val="24"/>
                <w:highlight w:val="none"/>
                <w:lang w:val="en-US" w:eastAsia="zh-CN"/>
              </w:rPr>
            </w:pPr>
            <w:r>
              <w:rPr>
                <w:rFonts w:hint="eastAsia" w:hAnsi="宋体" w:cs="Times New Roman"/>
                <w:b/>
                <w:bCs w:val="0"/>
                <w:color w:val="auto"/>
                <w:sz w:val="24"/>
                <w:szCs w:val="24"/>
                <w:highlight w:val="none"/>
                <w:lang w:val="en-US" w:eastAsia="zh-CN"/>
              </w:rPr>
              <w:t>获取采购文件：</w:t>
            </w:r>
          </w:p>
          <w:p w14:paraId="45CCBAAF">
            <w:pPr>
              <w:keepNext w:val="0"/>
              <w:keepLines w:val="0"/>
              <w:pageBreakBefore w:val="0"/>
              <w:widowControl/>
              <w:numPr>
                <w:ilvl w:val="0"/>
                <w:numId w:val="19"/>
              </w:numPr>
              <w:shd w:val="clear" w:color="auto" w:fill="FFFFFF"/>
              <w:kinsoku/>
              <w:wordWrap/>
              <w:overflowPunct/>
              <w:topLinePunct w:val="0"/>
              <w:autoSpaceDE/>
              <w:autoSpaceDN/>
              <w:bidi w:val="0"/>
              <w:adjustRightInd w:val="0"/>
              <w:snapToGrid w:val="0"/>
              <w:spacing w:line="240" w:lineRule="auto"/>
              <w:ind w:left="0" w:firstLine="480" w:firstLineChars="200"/>
              <w:jc w:val="left"/>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获取</w:t>
            </w:r>
            <w:r>
              <w:rPr>
                <w:rFonts w:hint="eastAsia" w:ascii="宋体" w:hAnsi="宋体" w:cs="Times New Roman"/>
                <w:bCs/>
                <w:color w:val="auto"/>
                <w:sz w:val="24"/>
                <w:szCs w:val="24"/>
                <w:highlight w:val="none"/>
                <w:lang w:eastAsia="zh-CN"/>
              </w:rPr>
              <w:t>采购文件的</w:t>
            </w:r>
            <w:r>
              <w:rPr>
                <w:rFonts w:hint="eastAsia" w:ascii="宋体" w:hAnsi="宋体" w:eastAsia="宋体" w:cs="Times New Roman"/>
                <w:bCs/>
                <w:color w:val="auto"/>
                <w:sz w:val="24"/>
                <w:szCs w:val="24"/>
                <w:highlight w:val="none"/>
                <w:lang w:eastAsia="zh-CN"/>
              </w:rPr>
              <w:t>方式：</w:t>
            </w:r>
            <w:r>
              <w:rPr>
                <w:rFonts w:hint="eastAsia" w:ascii="宋体" w:hAnsi="宋体"/>
                <w:bCs/>
                <w:snapToGrid/>
                <w:color w:val="auto"/>
                <w:spacing w:val="0"/>
                <w:kern w:val="21"/>
                <w:position w:val="0"/>
                <w:sz w:val="24"/>
                <w:szCs w:val="24"/>
                <w:highlight w:val="none"/>
              </w:rPr>
              <w:t>请有</w:t>
            </w:r>
            <w:r>
              <w:rPr>
                <w:rFonts w:hint="eastAsia" w:ascii="宋体" w:hAnsi="宋体"/>
                <w:bCs/>
                <w:snapToGrid/>
                <w:color w:val="auto"/>
                <w:spacing w:val="0"/>
                <w:kern w:val="21"/>
                <w:position w:val="0"/>
                <w:sz w:val="24"/>
                <w:szCs w:val="24"/>
                <w:highlight w:val="none"/>
                <w:lang w:val="en-US" w:eastAsia="zh-CN"/>
              </w:rPr>
              <w:t>磋商</w:t>
            </w:r>
            <w:r>
              <w:rPr>
                <w:rFonts w:hint="eastAsia" w:ascii="宋体" w:hAnsi="宋体"/>
                <w:bCs/>
                <w:snapToGrid/>
                <w:color w:val="auto"/>
                <w:spacing w:val="0"/>
                <w:kern w:val="21"/>
                <w:position w:val="0"/>
                <w:sz w:val="24"/>
                <w:szCs w:val="24"/>
                <w:highlight w:val="none"/>
              </w:rPr>
              <w:t>意向的供应商在</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有效获取期内及时至</w:t>
            </w:r>
            <w:r>
              <w:rPr>
                <w:rFonts w:ascii="宋体" w:hAnsi="宋体"/>
                <w:snapToGrid/>
                <w:color w:val="auto"/>
                <w:spacing w:val="0"/>
                <w:kern w:val="21"/>
                <w:position w:val="0"/>
                <w:sz w:val="24"/>
                <w:szCs w:val="24"/>
                <w:highlight w:val="none"/>
              </w:rPr>
              <w:t>“江苏省政府采购（苏采云）平台”获取</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在</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有效获取期限内</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从</w:t>
            </w:r>
            <w:r>
              <w:rPr>
                <w:rFonts w:ascii="宋体" w:hAnsi="宋体"/>
                <w:snapToGrid/>
                <w:color w:val="auto"/>
                <w:spacing w:val="0"/>
                <w:kern w:val="21"/>
                <w:position w:val="0"/>
                <w:sz w:val="24"/>
                <w:szCs w:val="24"/>
                <w:highlight w:val="none"/>
              </w:rPr>
              <w:t>“江苏省政府采购（苏采云）平台”获取的</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视为依法获取的</w:t>
            </w:r>
            <w:r>
              <w:rPr>
                <w:rFonts w:hint="eastAsia" w:ascii="宋体" w:hAnsi="宋体"/>
                <w:bCs/>
                <w:snapToGrid/>
                <w:color w:val="auto"/>
                <w:spacing w:val="0"/>
                <w:kern w:val="21"/>
                <w:position w:val="0"/>
                <w:sz w:val="24"/>
                <w:szCs w:val="24"/>
                <w:highlight w:val="none"/>
                <w:lang w:eastAsia="zh-CN"/>
              </w:rPr>
              <w:t>采购文件。</w:t>
            </w:r>
          </w:p>
          <w:p w14:paraId="4E12A6FB">
            <w:pPr>
              <w:keepNext w:val="0"/>
              <w:keepLines w:val="0"/>
              <w:pageBreakBefore w:val="0"/>
              <w:widowControl/>
              <w:numPr>
                <w:ilvl w:val="0"/>
                <w:numId w:val="19"/>
              </w:numPr>
              <w:shd w:val="clear" w:color="auto" w:fill="FFFFFF"/>
              <w:kinsoku/>
              <w:wordWrap/>
              <w:overflowPunct/>
              <w:topLinePunct w:val="0"/>
              <w:autoSpaceDE/>
              <w:autoSpaceDN/>
              <w:bidi w:val="0"/>
              <w:adjustRightInd w:val="0"/>
              <w:snapToGrid w:val="0"/>
              <w:spacing w:line="240" w:lineRule="auto"/>
              <w:ind w:left="0" w:firstLine="480" w:firstLineChars="200"/>
              <w:jc w:val="left"/>
              <w:textAlignment w:val="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lang w:eastAsia="zh-CN"/>
              </w:rPr>
              <w:t>获取时间：</w:t>
            </w:r>
            <w:bookmarkStart w:id="0" w:name="_Hlk78473366"/>
            <w:r>
              <w:rPr>
                <w:rFonts w:hint="eastAsia" w:ascii="宋体" w:hAnsi="宋体" w:eastAsia="宋体" w:cs="Times New Roman"/>
                <w:bCs/>
                <w:color w:val="auto"/>
                <w:sz w:val="24"/>
                <w:szCs w:val="24"/>
                <w:highlight w:val="none"/>
                <w:lang w:eastAsia="zh-CN"/>
              </w:rPr>
              <w:t>自</w:t>
            </w:r>
            <w:r>
              <w:rPr>
                <w:rFonts w:hint="eastAsia" w:ascii="宋体" w:hAnsi="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lang w:eastAsia="zh-CN"/>
              </w:rPr>
              <w:t>公告发布之日起5个工作日</w:t>
            </w:r>
            <w:bookmarkEnd w:id="0"/>
            <w:r>
              <w:rPr>
                <w:rFonts w:hint="eastAsia" w:ascii="宋体" w:hAnsi="宋体" w:eastAsia="宋体" w:cs="Times New Roman"/>
                <w:bCs/>
                <w:color w:val="auto"/>
                <w:sz w:val="24"/>
                <w:szCs w:val="24"/>
                <w:highlight w:val="none"/>
                <w:lang w:eastAsia="zh-CN"/>
              </w:rPr>
              <w:t>，</w:t>
            </w:r>
            <w:r>
              <w:rPr>
                <w:rFonts w:hint="eastAsia" w:ascii="宋体" w:hAnsi="宋体" w:cs="宋体"/>
                <w:snapToGrid/>
                <w:color w:val="auto"/>
                <w:spacing w:val="0"/>
                <w:kern w:val="21"/>
                <w:position w:val="0"/>
                <w:sz w:val="24"/>
                <w:szCs w:val="24"/>
                <w:highlight w:val="none"/>
              </w:rPr>
              <w:t>（有效获取期内的）每天</w:t>
            </w:r>
            <w:r>
              <w:rPr>
                <w:rFonts w:hint="eastAsia" w:ascii="宋体" w:hAnsi="宋体" w:cs="宋体"/>
                <w:snapToGrid/>
                <w:color w:val="auto"/>
                <w:spacing w:val="0"/>
                <w:kern w:val="21"/>
                <w:position w:val="0"/>
                <w:sz w:val="24"/>
                <w:szCs w:val="24"/>
                <w:highlight w:val="none"/>
                <w:lang w:val="en-US" w:eastAsia="zh-CN"/>
              </w:rPr>
              <w:t>0:00</w:t>
            </w:r>
            <w:r>
              <w:rPr>
                <w:rFonts w:hint="eastAsia" w:ascii="宋体" w:hAnsi="宋体" w:cs="宋体"/>
                <w:snapToGrid/>
                <w:color w:val="auto"/>
                <w:spacing w:val="0"/>
                <w:kern w:val="21"/>
                <w:position w:val="0"/>
                <w:sz w:val="24"/>
                <w:szCs w:val="24"/>
                <w:highlight w:val="none"/>
              </w:rPr>
              <w:t>至12:00</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下午12:00至23:59（北京时间</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法定节假日除外）</w:t>
            </w:r>
            <w:r>
              <w:rPr>
                <w:rFonts w:hint="eastAsia" w:ascii="宋体" w:hAnsi="宋体" w:cs="宋体"/>
                <w:snapToGrid/>
                <w:color w:val="auto"/>
                <w:spacing w:val="0"/>
                <w:kern w:val="21"/>
                <w:position w:val="0"/>
                <w:sz w:val="24"/>
                <w:szCs w:val="24"/>
                <w:highlight w:val="none"/>
                <w:lang w:eastAsia="zh-CN"/>
              </w:rPr>
              <w:t>，</w:t>
            </w:r>
            <w:r>
              <w:rPr>
                <w:rFonts w:hint="eastAsia" w:ascii="宋体" w:hAnsi="宋体" w:eastAsia="宋体" w:cs="Times New Roman"/>
                <w:bCs/>
                <w:color w:val="auto"/>
                <w:sz w:val="24"/>
                <w:szCs w:val="24"/>
                <w:highlight w:val="none"/>
                <w:lang w:eastAsia="zh-CN"/>
              </w:rPr>
              <w:t>截止时间后仍可下载</w:t>
            </w:r>
            <w:r>
              <w:rPr>
                <w:rFonts w:hint="eastAsia" w:ascii="宋体" w:hAnsi="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lang w:eastAsia="zh-CN"/>
              </w:rPr>
              <w:t>，但不作为供应商权益受到损害的证明材料和依据。</w:t>
            </w:r>
          </w:p>
          <w:p w14:paraId="22FBC07A">
            <w:pPr>
              <w:keepNext w:val="0"/>
              <w:keepLines w:val="0"/>
              <w:pageBreakBefore w:val="0"/>
              <w:widowControl/>
              <w:numPr>
                <w:ilvl w:val="0"/>
                <w:numId w:val="19"/>
              </w:numPr>
              <w:shd w:val="clear" w:color="auto" w:fill="FFFFFF"/>
              <w:kinsoku/>
              <w:wordWrap/>
              <w:overflowPunct/>
              <w:topLinePunct w:val="0"/>
              <w:autoSpaceDE/>
              <w:autoSpaceDN/>
              <w:bidi w:val="0"/>
              <w:adjustRightInd w:val="0"/>
              <w:snapToGrid w:val="0"/>
              <w:spacing w:line="240" w:lineRule="auto"/>
              <w:ind w:left="0" w:firstLine="480" w:firstLineChars="200"/>
              <w:jc w:val="left"/>
              <w:textAlignment w:val="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lang w:eastAsia="zh-CN"/>
              </w:rPr>
              <w:t>获取地点：</w:t>
            </w:r>
            <w:r>
              <w:rPr>
                <w:rFonts w:ascii="宋体" w:hAnsi="宋体"/>
                <w:snapToGrid/>
                <w:color w:val="auto"/>
                <w:spacing w:val="0"/>
                <w:kern w:val="21"/>
                <w:position w:val="0"/>
                <w:sz w:val="24"/>
                <w:szCs w:val="24"/>
                <w:highlight w:val="none"/>
              </w:rPr>
              <w:t>“江苏省政府采购（苏采云）平台”</w:t>
            </w:r>
          </w:p>
          <w:p w14:paraId="7E752840">
            <w:pPr>
              <w:keepNext w:val="0"/>
              <w:keepLines w:val="0"/>
              <w:pageBreakBefore w:val="0"/>
              <w:widowControl/>
              <w:numPr>
                <w:ilvl w:val="0"/>
                <w:numId w:val="19"/>
              </w:numPr>
              <w:shd w:val="clear" w:color="auto" w:fill="FFFFFF"/>
              <w:kinsoku/>
              <w:wordWrap/>
              <w:overflowPunct/>
              <w:topLinePunct w:val="0"/>
              <w:autoSpaceDE/>
              <w:autoSpaceDN/>
              <w:bidi w:val="0"/>
              <w:adjustRightInd w:val="0"/>
              <w:snapToGrid w:val="0"/>
              <w:spacing w:line="240" w:lineRule="auto"/>
              <w:ind w:left="0" w:firstLine="480" w:firstLineChars="200"/>
              <w:jc w:val="left"/>
              <w:textAlignment w:val="auto"/>
              <w:rPr>
                <w:rFonts w:ascii="宋体" w:hAnsi="宋体"/>
                <w:color w:val="auto"/>
                <w:sz w:val="24"/>
                <w:highlight w:val="none"/>
              </w:rPr>
            </w:pPr>
            <w:r>
              <w:rPr>
                <w:rFonts w:hint="eastAsia" w:ascii="宋体" w:hAnsi="宋体" w:eastAsia="宋体" w:cs="Times New Roman"/>
                <w:bCs/>
                <w:color w:val="auto"/>
                <w:sz w:val="24"/>
                <w:szCs w:val="24"/>
                <w:highlight w:val="none"/>
                <w:lang w:eastAsia="zh-CN"/>
              </w:rPr>
              <w:t>售价：</w:t>
            </w:r>
            <w:r>
              <w:rPr>
                <w:rFonts w:hint="eastAsia" w:ascii="宋体" w:hAnsi="宋体"/>
                <w:bCs/>
                <w:snapToGrid/>
                <w:color w:val="auto"/>
                <w:spacing w:val="0"/>
                <w:kern w:val="21"/>
                <w:position w:val="0"/>
                <w:sz w:val="24"/>
                <w:szCs w:val="24"/>
                <w:highlight w:val="none"/>
              </w:rPr>
              <w:t>本项目</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免费</w:t>
            </w:r>
            <w:r>
              <w:rPr>
                <w:rFonts w:hint="eastAsia" w:ascii="宋体" w:hAnsi="宋体" w:eastAsia="宋体" w:cs="Times New Roman"/>
                <w:bCs/>
                <w:color w:val="auto"/>
                <w:sz w:val="24"/>
                <w:szCs w:val="24"/>
                <w:highlight w:val="none"/>
                <w:lang w:eastAsia="zh-CN"/>
              </w:rPr>
              <w:t>。</w:t>
            </w:r>
          </w:p>
        </w:tc>
      </w:tr>
      <w:tr w14:paraId="0A38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2393AD0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6</w:t>
            </w:r>
          </w:p>
        </w:tc>
        <w:tc>
          <w:tcPr>
            <w:tcW w:w="8425" w:type="dxa"/>
            <w:noWrap w:val="0"/>
            <w:vAlign w:val="center"/>
          </w:tcPr>
          <w:p w14:paraId="73AF539C">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ascii="宋体" w:hAnsi="宋体"/>
                <w:b/>
                <w:bCs/>
                <w:sz w:val="24"/>
                <w:highlight w:val="none"/>
              </w:rPr>
            </w:pPr>
            <w:r>
              <w:rPr>
                <w:rFonts w:hint="eastAsia" w:ascii="宋体" w:hAnsi="宋体"/>
                <w:b/>
                <w:bCs/>
                <w:sz w:val="24"/>
                <w:highlight w:val="none"/>
                <w:lang w:eastAsia="zh-CN"/>
              </w:rPr>
              <w:t>采购文件</w:t>
            </w:r>
            <w:r>
              <w:rPr>
                <w:rFonts w:hint="eastAsia" w:ascii="宋体" w:hAnsi="宋体"/>
                <w:b/>
                <w:bCs/>
                <w:sz w:val="24"/>
                <w:highlight w:val="none"/>
              </w:rPr>
              <w:t>的澄清修改：</w:t>
            </w:r>
          </w:p>
          <w:p w14:paraId="1E83E241">
            <w:pPr>
              <w:keepNext w:val="0"/>
              <w:keepLines w:val="0"/>
              <w:pageBreakBefore w:val="0"/>
              <w:widowControl/>
              <w:kinsoku/>
              <w:wordWrap/>
              <w:overflowPunct/>
              <w:topLinePunct w:val="0"/>
              <w:autoSpaceDE/>
              <w:autoSpaceDN/>
              <w:bidi w:val="0"/>
              <w:adjustRightInd w:val="0"/>
              <w:snapToGrid w:val="0"/>
              <w:spacing w:line="240" w:lineRule="auto"/>
              <w:ind w:left="0" w:firstLine="420" w:firstLineChars="175"/>
              <w:textAlignment w:val="auto"/>
              <w:rPr>
                <w:rFonts w:ascii="宋体" w:hAnsi="宋体"/>
                <w:sz w:val="24"/>
                <w:highlight w:val="none"/>
              </w:rPr>
            </w:pPr>
            <w:r>
              <w:rPr>
                <w:rFonts w:hint="eastAsia" w:ascii="宋体" w:hAnsi="宋体"/>
                <w:sz w:val="24"/>
                <w:highlight w:val="none"/>
              </w:rPr>
              <w:t>1.</w:t>
            </w:r>
            <w:r>
              <w:rPr>
                <w:rFonts w:hint="eastAsia" w:ascii="宋体" w:hAnsi="宋体" w:cs="宋体"/>
                <w:bCs/>
                <w:sz w:val="24"/>
                <w:highlight w:val="none"/>
                <w:lang w:val="en-US" w:eastAsia="zh-CN"/>
              </w:rPr>
              <w:t>报价供应商</w:t>
            </w:r>
            <w:r>
              <w:rPr>
                <w:rFonts w:hint="eastAsia" w:ascii="宋体" w:hAnsi="宋体" w:cs="宋体"/>
                <w:sz w:val="24"/>
                <w:highlight w:val="none"/>
              </w:rPr>
              <w:t>对</w:t>
            </w:r>
            <w:r>
              <w:rPr>
                <w:rFonts w:hint="eastAsia" w:ascii="宋体" w:hAnsi="宋体" w:cs="宋体"/>
                <w:sz w:val="24"/>
                <w:highlight w:val="none"/>
                <w:lang w:val="en-US" w:eastAsia="zh-CN"/>
              </w:rPr>
              <w:t>采购文件</w:t>
            </w:r>
            <w:r>
              <w:rPr>
                <w:rFonts w:hint="eastAsia" w:ascii="宋体" w:hAnsi="宋体" w:cs="宋体"/>
                <w:sz w:val="24"/>
                <w:highlight w:val="none"/>
              </w:rPr>
              <w:t>提出澄清修改的方式</w:t>
            </w:r>
            <w:r>
              <w:rPr>
                <w:rFonts w:hint="eastAsia" w:ascii="宋体" w:hAnsi="宋体" w:cs="宋体"/>
                <w:bCs/>
                <w:sz w:val="24"/>
                <w:highlight w:val="none"/>
              </w:rPr>
              <w:t>：</w:t>
            </w:r>
            <w:r>
              <w:rPr>
                <w:rFonts w:hint="eastAsia" w:ascii="宋体" w:hAnsi="宋体" w:cs="宋体"/>
                <w:b/>
                <w:sz w:val="24"/>
                <w:highlight w:val="none"/>
                <w:lang w:eastAsia="zh-CN"/>
              </w:rPr>
              <w:t>2026</w:t>
            </w:r>
            <w:r>
              <w:rPr>
                <w:rFonts w:hint="eastAsia" w:ascii="宋体" w:hAnsi="宋体" w:cs="宋体"/>
                <w:b/>
                <w:sz w:val="24"/>
                <w:highlight w:val="none"/>
              </w:rPr>
              <w:t>年</w:t>
            </w:r>
            <w:r>
              <w:rPr>
                <w:rFonts w:hint="eastAsia" w:ascii="宋体" w:hAnsi="宋体" w:cs="宋体"/>
                <w:b/>
                <w:sz w:val="24"/>
                <w:highlight w:val="none"/>
                <w:lang w:val="en-US" w:eastAsia="zh-CN"/>
              </w:rPr>
              <w:t>7</w:t>
            </w:r>
            <w:r>
              <w:rPr>
                <w:rFonts w:hint="eastAsia" w:ascii="宋体" w:hAnsi="宋体" w:cs="宋体"/>
                <w:b/>
                <w:sz w:val="24"/>
                <w:highlight w:val="none"/>
              </w:rPr>
              <w:t>月</w:t>
            </w:r>
            <w:r>
              <w:rPr>
                <w:rFonts w:hint="eastAsia" w:ascii="宋体" w:hAnsi="宋体" w:cs="宋体"/>
                <w:b/>
                <w:sz w:val="24"/>
                <w:highlight w:val="none"/>
                <w:lang w:val="en-US" w:eastAsia="zh-CN"/>
              </w:rPr>
              <w:t>31</w:t>
            </w:r>
            <w:r>
              <w:rPr>
                <w:rFonts w:hint="eastAsia" w:ascii="宋体" w:hAnsi="宋体" w:cs="宋体"/>
                <w:b/>
                <w:sz w:val="24"/>
                <w:highlight w:val="none"/>
              </w:rPr>
              <w:t>日1</w:t>
            </w:r>
            <w:r>
              <w:rPr>
                <w:rFonts w:hint="eastAsia" w:ascii="宋体" w:hAnsi="宋体" w:cs="宋体"/>
                <w:b/>
                <w:sz w:val="24"/>
                <w:highlight w:val="none"/>
              </w:rPr>
              <w:t>0:00时</w:t>
            </w:r>
            <w:r>
              <w:rPr>
                <w:rFonts w:hint="eastAsia" w:ascii="宋体" w:hAnsi="宋体" w:cs="宋体"/>
                <w:bCs/>
                <w:sz w:val="24"/>
                <w:highlight w:val="none"/>
              </w:rPr>
              <w:t>前，报价供应商</w:t>
            </w:r>
            <w:r>
              <w:rPr>
                <w:rFonts w:hint="eastAsia" w:ascii="宋体" w:hAnsi="宋体" w:cs="宋体"/>
                <w:sz w:val="24"/>
                <w:highlight w:val="none"/>
              </w:rPr>
              <w:t>对</w:t>
            </w:r>
            <w:r>
              <w:rPr>
                <w:rFonts w:hint="eastAsia" w:ascii="宋体" w:hAnsi="宋体" w:cs="宋体"/>
                <w:sz w:val="24"/>
                <w:highlight w:val="none"/>
                <w:lang w:eastAsia="zh-CN"/>
              </w:rPr>
              <w:t>采购文件</w:t>
            </w:r>
            <w:r>
              <w:rPr>
                <w:rFonts w:hint="eastAsia" w:ascii="宋体" w:hAnsi="宋体" w:cs="宋体"/>
                <w:sz w:val="24"/>
                <w:highlight w:val="none"/>
              </w:rPr>
              <w:t>提出澄清修改要求</w:t>
            </w:r>
            <w:r>
              <w:rPr>
                <w:rFonts w:hint="eastAsia" w:ascii="宋体" w:hAnsi="宋体" w:cs="宋体"/>
                <w:bCs/>
                <w:sz w:val="24"/>
                <w:highlight w:val="none"/>
              </w:rPr>
              <w:t>加盖供应商公章后，以电子邮件形式发送给采购代理机构。</w:t>
            </w:r>
          </w:p>
          <w:p w14:paraId="185404A9">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ascii="宋体" w:hAnsi="宋体" w:cs="宋体"/>
                <w:sz w:val="24"/>
                <w:highlight w:val="none"/>
              </w:rPr>
            </w:pPr>
            <w:r>
              <w:rPr>
                <w:rFonts w:hint="eastAsia" w:ascii="宋体" w:hAnsi="宋体" w:cs="宋体"/>
                <w:bCs/>
                <w:sz w:val="24"/>
                <w:highlight w:val="none"/>
              </w:rPr>
              <w:t>2.</w:t>
            </w:r>
            <w:r>
              <w:rPr>
                <w:rFonts w:hint="eastAsia" w:ascii="宋体" w:hAnsi="宋体" w:cs="宋体"/>
                <w:sz w:val="24"/>
                <w:highlight w:val="none"/>
              </w:rPr>
              <w:t>采购人对</w:t>
            </w:r>
            <w:r>
              <w:rPr>
                <w:rFonts w:hint="eastAsia" w:ascii="宋体" w:hAnsi="宋体" w:cs="宋体"/>
                <w:sz w:val="24"/>
                <w:highlight w:val="none"/>
                <w:lang w:val="en-US" w:eastAsia="zh-CN"/>
              </w:rPr>
              <w:t>采购文件</w:t>
            </w:r>
            <w:r>
              <w:rPr>
                <w:rFonts w:hint="eastAsia" w:ascii="宋体" w:hAnsi="宋体" w:cs="宋体"/>
                <w:sz w:val="24"/>
                <w:highlight w:val="none"/>
              </w:rPr>
              <w:t>澄清修改的截止时间：</w:t>
            </w:r>
            <w:r>
              <w:rPr>
                <w:rFonts w:hint="eastAsia" w:ascii="宋体" w:hAnsi="宋体" w:cs="宋体"/>
                <w:b/>
                <w:sz w:val="24"/>
                <w:highlight w:val="none"/>
                <w:lang w:eastAsia="zh-CN"/>
              </w:rPr>
              <w:t>2026</w:t>
            </w:r>
            <w:r>
              <w:rPr>
                <w:rFonts w:hint="eastAsia" w:ascii="宋体" w:hAnsi="宋体" w:cs="宋体"/>
                <w:b/>
                <w:sz w:val="24"/>
                <w:highlight w:val="none"/>
              </w:rPr>
              <w:t>年</w:t>
            </w:r>
            <w:r>
              <w:rPr>
                <w:rFonts w:hint="eastAsia" w:ascii="宋体" w:hAnsi="宋体" w:cs="宋体"/>
                <w:b/>
                <w:sz w:val="24"/>
                <w:highlight w:val="none"/>
                <w:lang w:val="en-US" w:eastAsia="zh-CN"/>
              </w:rPr>
              <w:t>7</w:t>
            </w:r>
            <w:r>
              <w:rPr>
                <w:rFonts w:hint="eastAsia" w:ascii="宋体" w:hAnsi="宋体" w:cs="宋体"/>
                <w:b/>
                <w:sz w:val="24"/>
                <w:highlight w:val="none"/>
              </w:rPr>
              <w:t>月</w:t>
            </w:r>
            <w:r>
              <w:rPr>
                <w:rFonts w:hint="eastAsia" w:ascii="宋体" w:hAnsi="宋体" w:cs="宋体"/>
                <w:b/>
                <w:sz w:val="24"/>
                <w:highlight w:val="none"/>
                <w:lang w:val="en-US" w:eastAsia="zh-CN"/>
              </w:rPr>
              <w:t>31</w:t>
            </w:r>
            <w:r>
              <w:rPr>
                <w:rFonts w:hint="eastAsia" w:ascii="宋体" w:hAnsi="宋体" w:cs="宋体"/>
                <w:b/>
                <w:sz w:val="24"/>
                <w:highlight w:val="none"/>
              </w:rPr>
              <w:t>日</w:t>
            </w:r>
            <w:r>
              <w:rPr>
                <w:rFonts w:hint="eastAsia" w:ascii="宋体" w:hAnsi="宋体" w:cs="宋体"/>
                <w:b/>
                <w:sz w:val="24"/>
                <w:highlight w:val="none"/>
              </w:rPr>
              <w:t>16:00时</w:t>
            </w:r>
            <w:r>
              <w:rPr>
                <w:rFonts w:hint="eastAsia" w:ascii="宋体" w:hAnsi="宋体" w:cs="宋体"/>
                <w:bCs/>
                <w:sz w:val="24"/>
                <w:highlight w:val="none"/>
              </w:rPr>
              <w:t>，</w:t>
            </w:r>
            <w:r>
              <w:rPr>
                <w:rFonts w:hint="eastAsia" w:ascii="宋体" w:hAnsi="宋体" w:cs="宋体"/>
                <w:sz w:val="24"/>
                <w:highlight w:val="none"/>
              </w:rPr>
              <w:t>以</w:t>
            </w:r>
            <w:r>
              <w:rPr>
                <w:rFonts w:hint="eastAsia" w:ascii="宋体" w:hAnsi="宋体" w:cs="宋体"/>
                <w:sz w:val="24"/>
                <w:highlight w:val="none"/>
                <w:lang w:val="en-US" w:eastAsia="zh-CN"/>
              </w:rPr>
              <w:t>更正公告</w:t>
            </w:r>
            <w:r>
              <w:rPr>
                <w:rFonts w:hint="eastAsia" w:ascii="宋体" w:hAnsi="宋体" w:cs="宋体"/>
                <w:sz w:val="24"/>
                <w:highlight w:val="none"/>
              </w:rPr>
              <w:t>形式</w:t>
            </w:r>
            <w:r>
              <w:rPr>
                <w:rFonts w:hint="eastAsia" w:ascii="宋体" w:hAnsi="宋体" w:cs="宋体"/>
                <w:sz w:val="24"/>
                <w:highlight w:val="none"/>
                <w:lang w:val="en-US" w:eastAsia="zh-CN"/>
              </w:rPr>
              <w:t>发布</w:t>
            </w:r>
            <w:r>
              <w:rPr>
                <w:rFonts w:hint="eastAsia" w:ascii="宋体" w:hAnsi="宋体" w:cs="宋体"/>
                <w:sz w:val="24"/>
                <w:highlight w:val="none"/>
              </w:rPr>
              <w:t>。</w:t>
            </w:r>
          </w:p>
          <w:p w14:paraId="43F72C9F">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ascii="宋体" w:hAnsi="宋体"/>
                <w:color w:val="auto"/>
                <w:sz w:val="24"/>
                <w:highlight w:val="none"/>
              </w:rPr>
            </w:pPr>
            <w:r>
              <w:rPr>
                <w:rFonts w:hint="eastAsia" w:ascii="宋体" w:hAnsi="宋体" w:cs="宋体"/>
                <w:bCs/>
                <w:sz w:val="24"/>
                <w:highlight w:val="none"/>
              </w:rPr>
              <w:t>3.本项目不组织统一踏勘现场，由各供应商自行踏勘，费用自理。</w:t>
            </w:r>
          </w:p>
        </w:tc>
      </w:tr>
      <w:tr w14:paraId="70EF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16" w:type="dxa"/>
            <w:noWrap w:val="0"/>
            <w:vAlign w:val="center"/>
          </w:tcPr>
          <w:p w14:paraId="2C069F8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7</w:t>
            </w:r>
          </w:p>
        </w:tc>
        <w:tc>
          <w:tcPr>
            <w:tcW w:w="8425" w:type="dxa"/>
            <w:noWrap w:val="0"/>
            <w:vAlign w:val="center"/>
          </w:tcPr>
          <w:p w14:paraId="075CB417">
            <w:pPr>
              <w:keepNext w:val="0"/>
              <w:keepLines w:val="0"/>
              <w:pageBreakBefore w:val="0"/>
              <w:kinsoku/>
              <w:wordWrap/>
              <w:overflowPunct/>
              <w:topLinePunct w:val="0"/>
              <w:autoSpaceDE/>
              <w:autoSpaceDN/>
              <w:bidi w:val="0"/>
              <w:adjustRightInd w:val="0"/>
              <w:snapToGrid w:val="0"/>
              <w:spacing w:line="240" w:lineRule="auto"/>
              <w:ind w:left="0"/>
              <w:jc w:val="left"/>
              <w:textAlignment w:val="auto"/>
              <w:rPr>
                <w:rFonts w:ascii="宋体" w:hAnsi="宋体"/>
                <w:color w:val="auto"/>
                <w:sz w:val="24"/>
                <w:highlight w:val="none"/>
              </w:rPr>
            </w:pPr>
            <w:r>
              <w:rPr>
                <w:rFonts w:hint="eastAsia" w:ascii="宋体" w:hAnsi="宋体" w:cs="Times New Roman"/>
                <w:b/>
                <w:bCs w:val="0"/>
                <w:color w:val="auto"/>
                <w:sz w:val="24"/>
                <w:szCs w:val="24"/>
                <w:highlight w:val="none"/>
                <w:lang w:eastAsia="zh-CN"/>
              </w:rPr>
              <w:t>磋商保证金</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Cs/>
                <w:color w:val="auto"/>
                <w:sz w:val="24"/>
                <w:szCs w:val="24"/>
                <w:highlight w:val="none"/>
                <w:lang w:eastAsia="zh-CN"/>
              </w:rPr>
              <w:t>本项目不收取</w:t>
            </w:r>
            <w:r>
              <w:rPr>
                <w:rFonts w:hint="eastAsia" w:ascii="宋体" w:hAnsi="宋体" w:cs="Times New Roman"/>
                <w:bCs/>
                <w:color w:val="auto"/>
                <w:sz w:val="24"/>
                <w:szCs w:val="24"/>
                <w:highlight w:val="none"/>
                <w:lang w:eastAsia="zh-CN"/>
              </w:rPr>
              <w:t>磋商保证金</w:t>
            </w:r>
            <w:r>
              <w:rPr>
                <w:rFonts w:hint="eastAsia" w:ascii="宋体" w:hAnsi="宋体" w:eastAsia="宋体" w:cs="Times New Roman"/>
                <w:bCs/>
                <w:color w:val="auto"/>
                <w:sz w:val="24"/>
                <w:szCs w:val="24"/>
                <w:highlight w:val="none"/>
                <w:lang w:eastAsia="zh-CN"/>
              </w:rPr>
              <w:t>。</w:t>
            </w:r>
          </w:p>
        </w:tc>
      </w:tr>
      <w:tr w14:paraId="3431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73200CF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8</w:t>
            </w:r>
          </w:p>
        </w:tc>
        <w:tc>
          <w:tcPr>
            <w:tcW w:w="8425" w:type="dxa"/>
            <w:noWrap w:val="0"/>
            <w:vAlign w:val="center"/>
          </w:tcPr>
          <w:p w14:paraId="61111CB4">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ascii="宋体" w:hAnsi="宋体"/>
                <w:color w:val="auto"/>
                <w:sz w:val="24"/>
                <w:highlight w:val="none"/>
              </w:rPr>
            </w:pPr>
            <w:r>
              <w:rPr>
                <w:rFonts w:hint="eastAsia" w:ascii="宋体" w:hAnsi="宋体" w:cs="Times New Roman"/>
                <w:b/>
                <w:bCs w:val="0"/>
                <w:color w:val="auto"/>
                <w:sz w:val="24"/>
                <w:szCs w:val="24"/>
                <w:highlight w:val="none"/>
                <w:lang w:eastAsia="zh-CN"/>
              </w:rPr>
              <w:t>磋商有效期</w:t>
            </w:r>
            <w:r>
              <w:rPr>
                <w:rFonts w:hint="eastAsia" w:ascii="宋体" w:hAnsi="宋体" w:eastAsia="宋体" w:cs="Times New Roman"/>
                <w:b/>
                <w:bCs w:val="0"/>
                <w:color w:val="auto"/>
                <w:sz w:val="24"/>
                <w:szCs w:val="24"/>
                <w:highlight w:val="none"/>
                <w:lang w:eastAsia="zh-CN"/>
              </w:rPr>
              <w:t>：</w:t>
            </w:r>
            <w:r>
              <w:rPr>
                <w:rFonts w:hint="eastAsia" w:hAnsi="宋体" w:cs="Times New Roman"/>
                <w:bCs/>
                <w:color w:val="auto"/>
                <w:sz w:val="24"/>
                <w:szCs w:val="24"/>
                <w:highlight w:val="none"/>
                <w:lang w:val="en-US" w:eastAsia="zh-CN"/>
              </w:rPr>
              <w:t>响应文件接收截止之日起90天</w:t>
            </w:r>
          </w:p>
        </w:tc>
      </w:tr>
      <w:tr w14:paraId="0257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CC4B974">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9</w:t>
            </w:r>
          </w:p>
        </w:tc>
        <w:tc>
          <w:tcPr>
            <w:tcW w:w="8425" w:type="dxa"/>
            <w:noWrap w:val="0"/>
            <w:vAlign w:val="center"/>
          </w:tcPr>
          <w:p w14:paraId="4942705A">
            <w:pPr>
              <w:keepNext w:val="0"/>
              <w:keepLines w:val="0"/>
              <w:pageBreakBefore w:val="0"/>
              <w:kinsoku/>
              <w:wordWrap/>
              <w:overflowPunct/>
              <w:topLinePunct w:val="0"/>
              <w:autoSpaceDE/>
              <w:autoSpaceDN/>
              <w:bidi w:val="0"/>
              <w:adjustRightInd w:val="0"/>
              <w:snapToGrid w:val="0"/>
              <w:spacing w:line="240" w:lineRule="auto"/>
              <w:ind w:left="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响应文件的接收信息：</w:t>
            </w:r>
          </w:p>
          <w:p w14:paraId="331FEC4E">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网上</w:t>
            </w:r>
            <w:r>
              <w:rPr>
                <w:rFonts w:hint="eastAsia" w:ascii="宋体" w:hAnsi="宋体" w:eastAsia="宋体" w:cs="宋体"/>
                <w:bCs/>
                <w:sz w:val="24"/>
                <w:highlight w:val="none"/>
              </w:rPr>
              <w:t>响应文件接收截止时间</w:t>
            </w:r>
            <w:r>
              <w:rPr>
                <w:rFonts w:hint="eastAsia" w:ascii="宋体" w:hAnsi="宋体" w:eastAsia="宋体" w:cs="宋体"/>
                <w:b/>
                <w:bCs/>
                <w:sz w:val="24"/>
                <w:highlight w:val="none"/>
              </w:rPr>
              <w:t>：</w:t>
            </w:r>
            <w:r>
              <w:rPr>
                <w:rFonts w:hint="eastAsia" w:ascii="宋体" w:hAnsi="宋体" w:cs="宋体"/>
                <w:b/>
                <w:bCs/>
                <w:sz w:val="24"/>
                <w:highlight w:val="none"/>
                <w:lang w:eastAsia="zh-CN"/>
              </w:rPr>
              <w:t>2026</w:t>
            </w:r>
            <w:r>
              <w:rPr>
                <w:rFonts w:hint="eastAsia" w:ascii="宋体" w:hAnsi="宋体" w:eastAsia="宋体" w:cs="宋体"/>
                <w:b/>
                <w:bCs/>
                <w:sz w:val="24"/>
                <w:highlight w:val="none"/>
              </w:rPr>
              <w:t>年</w:t>
            </w:r>
            <w:r>
              <w:rPr>
                <w:rFonts w:hint="eastAsia" w:ascii="宋体" w:hAnsi="宋体" w:cs="宋体"/>
                <w:b/>
                <w:sz w:val="24"/>
                <w:highlight w:val="none"/>
                <w:lang w:val="en-US" w:eastAsia="zh-CN"/>
              </w:rPr>
              <w:t>8</w:t>
            </w:r>
            <w:r>
              <w:rPr>
                <w:rFonts w:hint="eastAsia" w:ascii="宋体" w:hAnsi="宋体" w:cs="宋体"/>
                <w:b/>
                <w:sz w:val="24"/>
                <w:highlight w:val="none"/>
              </w:rPr>
              <w:t>月</w:t>
            </w:r>
            <w:r>
              <w:rPr>
                <w:rFonts w:hint="eastAsia" w:ascii="宋体" w:hAnsi="宋体" w:cs="宋体"/>
                <w:b/>
                <w:sz w:val="24"/>
                <w:highlight w:val="none"/>
                <w:lang w:val="en-US" w:eastAsia="zh-CN"/>
              </w:rPr>
              <w:t>6</w:t>
            </w:r>
            <w:r>
              <w:rPr>
                <w:rFonts w:hint="eastAsia" w:ascii="宋体" w:hAnsi="宋体" w:cs="宋体"/>
                <w:b/>
                <w:sz w:val="24"/>
                <w:highlight w:val="none"/>
              </w:rPr>
              <w:t>日</w:t>
            </w:r>
            <w:r>
              <w:rPr>
                <w:rFonts w:hint="eastAsia" w:ascii="宋体" w:hAnsi="宋体" w:cs="宋体"/>
                <w:b/>
                <w:bCs/>
                <w:sz w:val="24"/>
                <w:highlight w:val="none"/>
                <w:lang w:val="en-US" w:eastAsia="zh-CN"/>
              </w:rPr>
              <w:t>14</w:t>
            </w:r>
            <w:r>
              <w:rPr>
                <w:rFonts w:hint="eastAsia" w:ascii="宋体" w:hAnsi="宋体" w:eastAsia="宋体" w:cs="宋体"/>
                <w:b/>
                <w:bCs/>
                <w:sz w:val="24"/>
                <w:highlight w:val="none"/>
                <w:lang w:eastAsia="zh-CN"/>
              </w:rPr>
              <w:t>:</w:t>
            </w:r>
            <w:r>
              <w:rPr>
                <w:rFonts w:hint="eastAsia" w:ascii="宋体" w:hAnsi="宋体" w:cs="宋体"/>
                <w:b/>
                <w:bCs/>
                <w:sz w:val="24"/>
                <w:highlight w:val="none"/>
                <w:lang w:val="en-US" w:eastAsia="zh-CN"/>
              </w:rPr>
              <w:t>00</w:t>
            </w:r>
            <w:r>
              <w:rPr>
                <w:rFonts w:hint="eastAsia" w:ascii="宋体" w:hAnsi="宋体" w:eastAsia="宋体" w:cs="宋体"/>
                <w:sz w:val="24"/>
                <w:highlight w:val="none"/>
              </w:rPr>
              <w:t>止，投标截止时间后的</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恕不接受。</w:t>
            </w:r>
          </w:p>
          <w:p w14:paraId="1B3B8D0D">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网上</w:t>
            </w:r>
            <w:r>
              <w:rPr>
                <w:rFonts w:hint="eastAsia" w:ascii="宋体" w:hAnsi="宋体" w:eastAsia="宋体" w:cs="宋体"/>
                <w:bCs/>
                <w:sz w:val="24"/>
                <w:highlight w:val="none"/>
              </w:rPr>
              <w:t>响应文件</w:t>
            </w:r>
            <w:r>
              <w:rPr>
                <w:rFonts w:hint="eastAsia" w:ascii="宋体" w:hAnsi="宋体" w:eastAsia="宋体" w:cs="宋体"/>
                <w:sz w:val="24"/>
                <w:highlight w:val="none"/>
              </w:rPr>
              <w:t>解密时间：</w:t>
            </w:r>
            <w:r>
              <w:rPr>
                <w:rFonts w:hint="eastAsia" w:ascii="宋体" w:hAnsi="宋体" w:cs="宋体"/>
                <w:b/>
                <w:bCs/>
                <w:sz w:val="24"/>
                <w:highlight w:val="none"/>
                <w:lang w:eastAsia="zh-CN"/>
              </w:rPr>
              <w:t>2026</w:t>
            </w:r>
            <w:r>
              <w:rPr>
                <w:rFonts w:hint="eastAsia" w:ascii="宋体" w:hAnsi="宋体" w:eastAsia="宋体" w:cs="宋体"/>
                <w:b/>
                <w:bCs/>
                <w:sz w:val="24"/>
                <w:highlight w:val="none"/>
              </w:rPr>
              <w:t>年</w:t>
            </w:r>
            <w:r>
              <w:rPr>
                <w:rFonts w:hint="eastAsia" w:ascii="宋体" w:hAnsi="宋体" w:cs="宋体"/>
                <w:b/>
                <w:sz w:val="24"/>
                <w:highlight w:val="none"/>
                <w:lang w:val="en-US" w:eastAsia="zh-CN"/>
              </w:rPr>
              <w:t>8</w:t>
            </w:r>
            <w:r>
              <w:rPr>
                <w:rFonts w:hint="eastAsia" w:ascii="宋体" w:hAnsi="宋体" w:cs="宋体"/>
                <w:b/>
                <w:sz w:val="24"/>
                <w:highlight w:val="none"/>
              </w:rPr>
              <w:t>月</w:t>
            </w:r>
            <w:r>
              <w:rPr>
                <w:rFonts w:hint="eastAsia" w:ascii="宋体" w:hAnsi="宋体" w:cs="宋体"/>
                <w:b/>
                <w:sz w:val="24"/>
                <w:highlight w:val="none"/>
                <w:lang w:val="en-US" w:eastAsia="zh-CN"/>
              </w:rPr>
              <w:t>6</w:t>
            </w:r>
            <w:r>
              <w:rPr>
                <w:rFonts w:hint="eastAsia" w:ascii="宋体" w:hAnsi="宋体" w:cs="宋体"/>
                <w:b/>
                <w:sz w:val="24"/>
                <w:highlight w:val="none"/>
              </w:rPr>
              <w:t>日</w:t>
            </w:r>
            <w:r>
              <w:rPr>
                <w:rFonts w:hint="eastAsia" w:ascii="宋体" w:hAnsi="宋体" w:cs="宋体"/>
                <w:b/>
                <w:bCs/>
                <w:sz w:val="24"/>
                <w:highlight w:val="none"/>
                <w:lang w:val="en-US" w:eastAsia="zh-CN"/>
              </w:rPr>
              <w:t>14</w:t>
            </w:r>
            <w:r>
              <w:rPr>
                <w:rFonts w:hint="eastAsia" w:ascii="宋体" w:hAnsi="宋体" w:eastAsia="宋体" w:cs="宋体"/>
                <w:b/>
                <w:bCs/>
                <w:sz w:val="24"/>
                <w:highlight w:val="none"/>
                <w:lang w:eastAsia="zh-CN"/>
              </w:rPr>
              <w:t>:</w:t>
            </w:r>
            <w:r>
              <w:rPr>
                <w:rFonts w:hint="eastAsia" w:ascii="宋体" w:hAnsi="宋体" w:cs="宋体"/>
                <w:b/>
                <w:bCs/>
                <w:sz w:val="24"/>
                <w:highlight w:val="none"/>
                <w:lang w:val="en-US" w:eastAsia="zh-CN"/>
              </w:rPr>
              <w:t>00</w:t>
            </w:r>
          </w:p>
          <w:p w14:paraId="5E7635A9">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解密时限：开启解密后30分钟</w:t>
            </w:r>
            <w:r>
              <w:rPr>
                <w:rFonts w:hint="eastAsia" w:ascii="宋体" w:hAnsi="宋体" w:eastAsia="宋体" w:cs="宋体"/>
                <w:sz w:val="24"/>
                <w:highlight w:val="none"/>
                <w:lang w:eastAsia="zh-CN"/>
              </w:rPr>
              <w:t>，</w:t>
            </w:r>
            <w:r>
              <w:rPr>
                <w:rFonts w:hint="eastAsia" w:ascii="宋体" w:hAnsi="宋体" w:eastAsia="宋体" w:cs="宋体"/>
                <w:sz w:val="24"/>
                <w:highlight w:val="none"/>
                <w:lang w:val="zh-CN"/>
              </w:rPr>
              <w:t>通过</w:t>
            </w:r>
            <w:r>
              <w:rPr>
                <w:rFonts w:hint="eastAsia" w:ascii="宋体" w:hAnsi="宋体" w:eastAsia="宋体" w:cs="宋体"/>
                <w:sz w:val="24"/>
                <w:highlight w:val="none"/>
              </w:rPr>
              <w:t>江苏省政府采购（苏采云）平台</w:t>
            </w:r>
            <w:r>
              <w:rPr>
                <w:rFonts w:hint="eastAsia" w:ascii="宋体" w:hAnsi="宋体" w:eastAsia="宋体" w:cs="宋体"/>
                <w:sz w:val="24"/>
                <w:highlight w:val="none"/>
                <w:lang w:val="zh-CN"/>
              </w:rPr>
              <w:t>（使用“CA数字证书”）解密。</w:t>
            </w:r>
          </w:p>
          <w:p w14:paraId="4843FCB4">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color w:val="auto"/>
                <w:sz w:val="24"/>
                <w:highlight w:val="none"/>
              </w:rPr>
            </w:pPr>
            <w:r>
              <w:rPr>
                <w:rFonts w:hint="eastAsia" w:ascii="宋体" w:hAnsi="宋体" w:eastAsia="宋体" w:cs="宋体"/>
                <w:sz w:val="24"/>
                <w:highlight w:val="none"/>
                <w:lang w:val="en-US" w:eastAsia="zh-CN"/>
              </w:rPr>
              <w:t>4.接收</w:t>
            </w:r>
            <w:r>
              <w:rPr>
                <w:rFonts w:hint="eastAsia" w:ascii="宋体" w:hAnsi="宋体" w:eastAsia="宋体" w:cs="宋体"/>
                <w:sz w:val="24"/>
                <w:highlight w:val="none"/>
                <w:lang w:val="zh-CN"/>
              </w:rPr>
              <w:t>地点</w:t>
            </w:r>
            <w:r>
              <w:rPr>
                <w:rFonts w:hint="eastAsia" w:ascii="宋体" w:hAnsi="宋体" w:eastAsia="宋体" w:cs="宋体"/>
                <w:sz w:val="24"/>
                <w:highlight w:val="none"/>
              </w:rPr>
              <w:t>：</w:t>
            </w:r>
            <w:r>
              <w:rPr>
                <w:rFonts w:hint="eastAsia" w:ascii="宋体" w:hAnsi="宋体" w:eastAsia="宋体" w:cs="宋体"/>
                <w:snapToGrid/>
                <w:color w:val="auto"/>
                <w:spacing w:val="0"/>
                <w:kern w:val="21"/>
                <w:position w:val="0"/>
                <w:sz w:val="24"/>
                <w:szCs w:val="24"/>
                <w:highlight w:val="none"/>
              </w:rPr>
              <w:t>“江苏省政府采购（苏采云）平台”</w:t>
            </w:r>
          </w:p>
        </w:tc>
      </w:tr>
      <w:tr w14:paraId="791F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16" w:type="dxa"/>
            <w:noWrap w:val="0"/>
            <w:vAlign w:val="center"/>
          </w:tcPr>
          <w:p w14:paraId="2169E8D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10</w:t>
            </w:r>
          </w:p>
        </w:tc>
        <w:tc>
          <w:tcPr>
            <w:tcW w:w="8425" w:type="dxa"/>
            <w:noWrap w:val="0"/>
            <w:vAlign w:val="center"/>
          </w:tcPr>
          <w:p w14:paraId="77A13373">
            <w:pPr>
              <w:keepNext w:val="0"/>
              <w:keepLines w:val="0"/>
              <w:pageBreakBefore w:val="0"/>
              <w:kinsoku/>
              <w:wordWrap/>
              <w:overflowPunct/>
              <w:topLinePunct w:val="0"/>
              <w:autoSpaceDE/>
              <w:autoSpaceDN/>
              <w:bidi w:val="0"/>
              <w:adjustRightInd w:val="0"/>
              <w:snapToGrid w:val="0"/>
              <w:spacing w:line="240" w:lineRule="auto"/>
              <w:ind w:left="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开启响应文件有关信息：</w:t>
            </w:r>
          </w:p>
          <w:p w14:paraId="21FE6396">
            <w:pPr>
              <w:keepNext w:val="0"/>
              <w:keepLines w:val="0"/>
              <w:pageBreakBefore w:val="0"/>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开启响应文件</w:t>
            </w:r>
            <w:r>
              <w:rPr>
                <w:rFonts w:hint="eastAsia" w:ascii="宋体" w:hAnsi="宋体" w:eastAsia="宋体" w:cs="宋体"/>
                <w:bCs/>
                <w:color w:val="auto"/>
                <w:sz w:val="24"/>
                <w:highlight w:val="none"/>
              </w:rPr>
              <w:t>时间：</w:t>
            </w:r>
            <w:r>
              <w:rPr>
                <w:rFonts w:hint="eastAsia" w:ascii="宋体" w:hAnsi="宋体" w:cs="宋体"/>
                <w:b/>
                <w:bCs w:val="0"/>
                <w:color w:val="auto"/>
                <w:sz w:val="24"/>
                <w:highlight w:val="none"/>
                <w:lang w:eastAsia="zh-CN"/>
              </w:rPr>
              <w:t>2026</w:t>
            </w:r>
            <w:r>
              <w:rPr>
                <w:rFonts w:hint="eastAsia" w:ascii="宋体" w:hAnsi="宋体" w:eastAsia="宋体" w:cs="宋体"/>
                <w:b/>
                <w:bCs w:val="0"/>
                <w:color w:val="auto"/>
                <w:sz w:val="24"/>
                <w:highlight w:val="none"/>
              </w:rPr>
              <w:t>年</w:t>
            </w:r>
            <w:r>
              <w:rPr>
                <w:rFonts w:hint="eastAsia" w:ascii="宋体" w:hAnsi="宋体" w:cs="宋体"/>
                <w:b/>
                <w:sz w:val="24"/>
                <w:highlight w:val="none"/>
                <w:lang w:val="en-US" w:eastAsia="zh-CN"/>
              </w:rPr>
              <w:t>8</w:t>
            </w:r>
            <w:r>
              <w:rPr>
                <w:rFonts w:hint="eastAsia" w:ascii="宋体" w:hAnsi="宋体" w:cs="宋体"/>
                <w:b/>
                <w:sz w:val="24"/>
                <w:highlight w:val="none"/>
              </w:rPr>
              <w:t>月</w:t>
            </w:r>
            <w:r>
              <w:rPr>
                <w:rFonts w:hint="eastAsia" w:ascii="宋体" w:hAnsi="宋体" w:cs="宋体"/>
                <w:b/>
                <w:sz w:val="24"/>
                <w:highlight w:val="none"/>
                <w:lang w:val="en-US" w:eastAsia="zh-CN"/>
              </w:rPr>
              <w:t>6</w:t>
            </w:r>
            <w:r>
              <w:rPr>
                <w:rFonts w:hint="eastAsia" w:ascii="宋体" w:hAnsi="宋体" w:cs="宋体"/>
                <w:b/>
                <w:sz w:val="24"/>
                <w:highlight w:val="none"/>
              </w:rPr>
              <w:t>日</w:t>
            </w:r>
            <w:r>
              <w:rPr>
                <w:rFonts w:hint="eastAsia" w:ascii="宋体" w:hAnsi="宋体" w:cs="宋体"/>
                <w:b/>
                <w:bCs w:val="0"/>
                <w:color w:val="auto"/>
                <w:sz w:val="24"/>
                <w:highlight w:val="none"/>
                <w:lang w:val="en-US" w:eastAsia="zh-CN"/>
              </w:rPr>
              <w:t>14</w:t>
            </w:r>
            <w:r>
              <w:rPr>
                <w:rFonts w:hint="eastAsia" w:ascii="宋体" w:hAnsi="宋体" w:eastAsia="宋体" w:cs="宋体"/>
                <w:b/>
                <w:bCs w:val="0"/>
                <w:color w:val="auto"/>
                <w:sz w:val="24"/>
                <w:highlight w:val="none"/>
              </w:rPr>
              <w:t>:</w:t>
            </w:r>
            <w:r>
              <w:rPr>
                <w:rFonts w:hint="eastAsia" w:ascii="宋体" w:hAnsi="宋体" w:cs="宋体"/>
                <w:b/>
                <w:bCs w:val="0"/>
                <w:color w:val="auto"/>
                <w:sz w:val="24"/>
                <w:highlight w:val="none"/>
                <w:lang w:val="en-US" w:eastAsia="zh-CN"/>
              </w:rPr>
              <w:t>00</w:t>
            </w:r>
            <w:r>
              <w:rPr>
                <w:rFonts w:hint="eastAsia" w:ascii="宋体" w:hAnsi="宋体" w:eastAsia="宋体" w:cs="宋体"/>
                <w:b/>
                <w:bCs w:val="0"/>
                <w:color w:val="auto"/>
                <w:sz w:val="24"/>
                <w:highlight w:val="none"/>
              </w:rPr>
              <w:t>时</w:t>
            </w:r>
          </w:p>
          <w:p w14:paraId="23E87495">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lang w:val="en-US" w:eastAsia="zh-CN"/>
              </w:rPr>
              <w:t>开启响应文件</w:t>
            </w:r>
            <w:r>
              <w:rPr>
                <w:rFonts w:hint="eastAsia" w:ascii="宋体" w:hAnsi="宋体" w:eastAsia="宋体" w:cs="宋体"/>
                <w:bCs/>
                <w:color w:val="auto"/>
                <w:sz w:val="24"/>
                <w:highlight w:val="none"/>
              </w:rPr>
              <w:t>地点：</w:t>
            </w:r>
            <w:r>
              <w:rPr>
                <w:rFonts w:hint="eastAsia" w:ascii="宋体" w:hAnsi="宋体" w:eastAsia="宋体" w:cs="宋体"/>
                <w:snapToGrid/>
                <w:color w:val="auto"/>
                <w:spacing w:val="0"/>
                <w:kern w:val="21"/>
                <w:position w:val="0"/>
                <w:sz w:val="24"/>
                <w:szCs w:val="24"/>
                <w:highlight w:val="none"/>
              </w:rPr>
              <w:t>“江苏省政府采购（苏采云）平台”网上开标大厅</w:t>
            </w:r>
          </w:p>
        </w:tc>
      </w:tr>
      <w:tr w14:paraId="7296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61CFD9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11</w:t>
            </w:r>
          </w:p>
        </w:tc>
        <w:tc>
          <w:tcPr>
            <w:tcW w:w="8425" w:type="dxa"/>
            <w:noWrap w:val="0"/>
            <w:vAlign w:val="center"/>
          </w:tcPr>
          <w:p w14:paraId="31A8D55D">
            <w:pPr>
              <w:keepNext w:val="0"/>
              <w:keepLines w:val="0"/>
              <w:pageBreakBefore w:val="0"/>
              <w:kinsoku/>
              <w:wordWrap/>
              <w:overflowPunct/>
              <w:topLinePunct w:val="0"/>
              <w:autoSpaceDE/>
              <w:autoSpaceDN/>
              <w:bidi w:val="0"/>
              <w:adjustRightInd w:val="0"/>
              <w:snapToGrid w:val="0"/>
              <w:spacing w:line="240" w:lineRule="auto"/>
              <w:ind w:left="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磋商评审有关信息：</w:t>
            </w:r>
          </w:p>
          <w:p w14:paraId="0126C74E">
            <w:pPr>
              <w:keepNext w:val="0"/>
              <w:keepLines w:val="0"/>
              <w:pageBreakBefore w:val="0"/>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磋商评审时间：</w:t>
            </w:r>
            <w:r>
              <w:rPr>
                <w:rFonts w:hint="eastAsia" w:ascii="宋体" w:hAnsi="宋体" w:cs="宋体"/>
                <w:b/>
                <w:bCs w:val="0"/>
                <w:color w:val="auto"/>
                <w:sz w:val="24"/>
                <w:highlight w:val="none"/>
                <w:lang w:val="en-US" w:eastAsia="zh-CN"/>
              </w:rPr>
              <w:t>2026</w:t>
            </w:r>
            <w:r>
              <w:rPr>
                <w:rFonts w:hint="eastAsia" w:ascii="宋体" w:hAnsi="宋体" w:eastAsia="宋体" w:cs="宋体"/>
                <w:b/>
                <w:bCs w:val="0"/>
                <w:color w:val="auto"/>
                <w:sz w:val="24"/>
                <w:highlight w:val="none"/>
                <w:lang w:val="en-US" w:eastAsia="zh-CN"/>
              </w:rPr>
              <w:t>年</w:t>
            </w:r>
            <w:r>
              <w:rPr>
                <w:rFonts w:hint="eastAsia" w:ascii="宋体" w:hAnsi="宋体" w:cs="宋体"/>
                <w:b/>
                <w:sz w:val="24"/>
                <w:highlight w:val="none"/>
                <w:lang w:val="en-US" w:eastAsia="zh-CN"/>
              </w:rPr>
              <w:t>8</w:t>
            </w:r>
            <w:r>
              <w:rPr>
                <w:rFonts w:hint="eastAsia" w:ascii="宋体" w:hAnsi="宋体" w:cs="宋体"/>
                <w:b/>
                <w:sz w:val="24"/>
                <w:highlight w:val="none"/>
              </w:rPr>
              <w:t>月</w:t>
            </w:r>
            <w:r>
              <w:rPr>
                <w:rFonts w:hint="eastAsia" w:ascii="宋体" w:hAnsi="宋体" w:cs="宋体"/>
                <w:b/>
                <w:sz w:val="24"/>
                <w:highlight w:val="none"/>
                <w:lang w:val="en-US" w:eastAsia="zh-CN"/>
              </w:rPr>
              <w:t>6</w:t>
            </w:r>
            <w:r>
              <w:rPr>
                <w:rFonts w:hint="eastAsia" w:ascii="宋体" w:hAnsi="宋体" w:cs="宋体"/>
                <w:b/>
                <w:sz w:val="24"/>
                <w:highlight w:val="none"/>
              </w:rPr>
              <w:t>日</w:t>
            </w:r>
            <w:r>
              <w:rPr>
                <w:rFonts w:hint="eastAsia" w:ascii="宋体" w:hAnsi="宋体" w:eastAsia="宋体" w:cs="宋体"/>
                <w:b/>
                <w:bCs w:val="0"/>
                <w:color w:val="auto"/>
                <w:sz w:val="24"/>
                <w:highlight w:val="none"/>
                <w:lang w:val="en-US" w:eastAsia="zh-CN"/>
              </w:rPr>
              <w:t>开启响应文件结束</w:t>
            </w:r>
          </w:p>
          <w:p w14:paraId="09A58188">
            <w:pPr>
              <w:keepNext w:val="0"/>
              <w:keepLines w:val="0"/>
              <w:pageBreakBefore w:val="0"/>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lang w:val="en-US" w:eastAsia="zh-CN"/>
              </w:rPr>
              <w:t>磋商评审地点</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通过</w:t>
            </w:r>
            <w:r>
              <w:rPr>
                <w:rFonts w:hint="eastAsia" w:ascii="宋体" w:hAnsi="宋体" w:eastAsia="宋体" w:cs="宋体"/>
                <w:bCs/>
                <w:color w:val="000000"/>
                <w:sz w:val="24"/>
                <w:highlight w:val="none"/>
              </w:rPr>
              <w:t>江苏省政府采购（苏采云）平台（</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bCs/>
                <w:sz w:val="24"/>
                <w:highlight w:val="none"/>
              </w:rPr>
              <w:t>http://jszfcg.jsczt.cn/</w:t>
            </w:r>
            <w:r>
              <w:rPr>
                <w:rFonts w:hint="eastAsia" w:ascii="宋体" w:hAnsi="宋体" w:eastAsia="宋体" w:cs="宋体"/>
                <w:bCs/>
                <w:sz w:val="24"/>
                <w:highlight w:val="none"/>
              </w:rPr>
              <w:fldChar w:fldCharType="end"/>
            </w:r>
            <w:r>
              <w:rPr>
                <w:rFonts w:hint="eastAsia" w:ascii="宋体" w:hAnsi="宋体" w:eastAsia="宋体" w:cs="宋体"/>
                <w:bCs/>
                <w:color w:val="000000"/>
                <w:sz w:val="24"/>
                <w:highlight w:val="none"/>
              </w:rPr>
              <w:t>）</w:t>
            </w:r>
            <w:r>
              <w:rPr>
                <w:rFonts w:hint="eastAsia" w:ascii="宋体" w:hAnsi="宋体" w:eastAsia="宋体" w:cs="宋体"/>
                <w:bCs/>
                <w:color w:val="000000"/>
                <w:sz w:val="24"/>
                <w:highlight w:val="none"/>
                <w:lang w:val="en-US" w:eastAsia="zh-CN"/>
              </w:rPr>
              <w:t>线上评审</w:t>
            </w:r>
          </w:p>
        </w:tc>
      </w:tr>
      <w:tr w14:paraId="361A7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0E10C5F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ascii="宋体" w:hAnsi="宋体"/>
                <w:color w:val="auto"/>
                <w:sz w:val="24"/>
                <w:highlight w:val="none"/>
              </w:rPr>
            </w:pPr>
            <w:r>
              <w:rPr>
                <w:rFonts w:hint="eastAsia" w:ascii="宋体" w:hAnsi="宋体"/>
                <w:color w:val="auto"/>
                <w:sz w:val="24"/>
                <w:highlight w:val="none"/>
              </w:rPr>
              <w:t>12</w:t>
            </w:r>
          </w:p>
        </w:tc>
        <w:tc>
          <w:tcPr>
            <w:tcW w:w="8425" w:type="dxa"/>
            <w:noWrap w:val="0"/>
            <w:vAlign w:val="center"/>
          </w:tcPr>
          <w:p w14:paraId="4B92C53A">
            <w:pPr>
              <w:keepNext w:val="0"/>
              <w:keepLines w:val="0"/>
              <w:pageBreakBefore w:val="0"/>
              <w:kinsoku/>
              <w:wordWrap/>
              <w:overflowPunct/>
              <w:topLinePunct w:val="0"/>
              <w:autoSpaceDE/>
              <w:autoSpaceDN/>
              <w:bidi w:val="0"/>
              <w:adjustRightInd w:val="0"/>
              <w:snapToGrid w:val="0"/>
              <w:spacing w:line="240" w:lineRule="auto"/>
              <w:ind w:left="0"/>
              <w:textAlignment w:val="auto"/>
              <w:rPr>
                <w:rFonts w:ascii="宋体" w:hAnsi="宋体"/>
                <w:sz w:val="24"/>
                <w:szCs w:val="24"/>
                <w:highlight w:val="none"/>
              </w:rPr>
            </w:pPr>
            <w:r>
              <w:rPr>
                <w:rFonts w:hint="eastAsia" w:ascii="宋体" w:hAnsi="宋体" w:cs="宋体"/>
                <w:b/>
                <w:bCs/>
                <w:sz w:val="24"/>
                <w:highlight w:val="none"/>
                <w:lang w:eastAsia="zh-CN"/>
              </w:rPr>
              <w:t>响应文件</w:t>
            </w:r>
            <w:r>
              <w:rPr>
                <w:rFonts w:hint="eastAsia" w:ascii="宋体" w:hAnsi="宋体" w:cs="宋体"/>
                <w:b/>
                <w:bCs/>
                <w:sz w:val="24"/>
                <w:highlight w:val="none"/>
              </w:rPr>
              <w:t>制作要求：</w:t>
            </w:r>
          </w:p>
          <w:p w14:paraId="23222647">
            <w:pPr>
              <w:keepNext w:val="0"/>
              <w:keepLines w:val="0"/>
              <w:pageBreakBefore w:val="0"/>
              <w:numPr>
                <w:ilvl w:val="0"/>
                <w:numId w:val="20"/>
              </w:numPr>
              <w:kinsoku/>
              <w:wordWrap/>
              <w:overflowPunct/>
              <w:topLinePunct w:val="0"/>
              <w:autoSpaceDE/>
              <w:autoSpaceDN/>
              <w:bidi w:val="0"/>
              <w:adjustRightInd w:val="0"/>
              <w:snapToGrid w:val="0"/>
              <w:spacing w:line="240" w:lineRule="auto"/>
              <w:ind w:left="0" w:firstLine="480"/>
              <w:textAlignment w:val="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因本项目作为采用线上电子开评标（网上不见面开标），供应商在苏采云系统规定的时间内对响应文件进行解密。</w:t>
            </w:r>
          </w:p>
          <w:p w14:paraId="64BFC10D">
            <w:pPr>
              <w:keepNext w:val="0"/>
              <w:keepLines w:val="0"/>
              <w:pageBreakBefore w:val="0"/>
              <w:kinsoku/>
              <w:wordWrap/>
              <w:overflowPunct/>
              <w:topLinePunct w:val="0"/>
              <w:autoSpaceDE/>
              <w:autoSpaceDN/>
              <w:bidi w:val="0"/>
              <w:adjustRightInd w:val="0"/>
              <w:snapToGrid w:val="0"/>
              <w:spacing w:line="240" w:lineRule="auto"/>
              <w:ind w:left="0" w:firstLine="480"/>
              <w:textAlignment w:val="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2.成交供应商在收到成交通知书后与采购人签订合同前，必须提供与系统中电子响应文件一致的纸质响应文件一式三份。</w:t>
            </w:r>
          </w:p>
          <w:p w14:paraId="46D390E0">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Ansi="宋体"/>
                <w:b/>
                <w:color w:val="auto"/>
                <w:sz w:val="24"/>
                <w:highlight w:val="none"/>
              </w:rPr>
            </w:pPr>
            <w:r>
              <w:rPr>
                <w:rFonts w:hint="eastAsia" w:hAnsi="宋体" w:cs="宋体"/>
                <w:bCs/>
                <w:color w:val="auto"/>
                <w:sz w:val="24"/>
                <w:highlight w:val="none"/>
                <w:lang w:val="en-US" w:eastAsia="zh-CN"/>
              </w:rPr>
              <w:t>3.供应商请仔细阅读供应商注册流程和采购文件中关于电子开评标等相关事项，如有问题可发送邮件或移动电话咨询。</w:t>
            </w:r>
          </w:p>
        </w:tc>
      </w:tr>
      <w:tr w14:paraId="6A12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FD6E40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8425" w:type="dxa"/>
            <w:noWrap w:val="0"/>
            <w:vAlign w:val="center"/>
          </w:tcPr>
          <w:p w14:paraId="78FE5778">
            <w:pPr>
              <w:keepNext w:val="0"/>
              <w:keepLines w:val="0"/>
              <w:pageBreakBefore w:val="0"/>
              <w:kinsoku/>
              <w:wordWrap/>
              <w:overflowPunct/>
              <w:topLinePunct w:val="0"/>
              <w:autoSpaceDE/>
              <w:autoSpaceDN/>
              <w:bidi w:val="0"/>
              <w:adjustRightInd w:val="0"/>
              <w:snapToGrid w:val="0"/>
              <w:spacing w:line="240" w:lineRule="auto"/>
              <w:ind w:left="0"/>
              <w:textAlignment w:val="auto"/>
              <w:rPr>
                <w:rFonts w:ascii="宋体" w:hAnsi="宋体" w:cs="宋体"/>
                <w:b/>
                <w:bCs/>
                <w:sz w:val="24"/>
                <w:szCs w:val="24"/>
                <w:highlight w:val="none"/>
              </w:rPr>
            </w:pPr>
            <w:r>
              <w:rPr>
                <w:rFonts w:hint="eastAsia" w:ascii="宋体" w:hAnsi="宋体" w:cs="宋体"/>
                <w:b/>
                <w:bCs/>
                <w:sz w:val="24"/>
                <w:szCs w:val="24"/>
                <w:highlight w:val="none"/>
              </w:rPr>
              <w:t>特别提醒：</w:t>
            </w:r>
          </w:p>
          <w:p w14:paraId="69AF65E6">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（一）供应商“账号注册”及CA办理</w:t>
            </w:r>
          </w:p>
          <w:p w14:paraId="49B11596">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1.请有意参加本项目采购活动的供应商按以下流程进行操作：</w:t>
            </w:r>
          </w:p>
          <w:p w14:paraId="50D08343">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14:paraId="0250ADBB">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（2）办理“意源”CA数字证书和“方正”电子签章（办理地址：无锡市滨湖区观山路199号12号楼二楼9号、10号窗口），办理指南链接：http://jsxcmm.com/help/help.html。</w:t>
            </w:r>
          </w:p>
          <w:p w14:paraId="59C564D4">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（3）CA驱动下载：</w:t>
            </w:r>
          </w:p>
          <w:p w14:paraId="631747BD">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在“苏采云”系统账号登录页面，点击“驱动下载”链接中的“政务CA、方正签章控件驱动安装包及安装说明”可以直接下载驱动安装包，安装包中附有驱动安装手册。</w:t>
            </w:r>
          </w:p>
          <w:p w14:paraId="665130DE">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技术服务电话：0510-81827781（服务时间：工作日 9:00-11:30,13:00-17:00）</w:t>
            </w:r>
          </w:p>
          <w:p w14:paraId="3F72EDBA">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2.完成“苏采云”系统账号注册的供应商方可在“苏采云”系统中进行CA绑定。登录“苏采云”系统，插入CA后，点击【账号设置】——【绑定CA】。</w:t>
            </w:r>
          </w:p>
          <w:p w14:paraId="3AC71308">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3.供应商应按上述要求提供相关材料信息，所提供的材料应均是真实的、准确的，若有违背，供应商自行承担由此而产生的一切后果。</w:t>
            </w:r>
          </w:p>
          <w:p w14:paraId="70EEE8C7">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宋体" w:eastAsia="宋体" w:cs="宋体"/>
                <w:bCs/>
                <w:color w:val="auto"/>
                <w:sz w:val="24"/>
                <w:highlight w:val="none"/>
                <w:lang w:val="en-US" w:eastAsia="zh-CN"/>
              </w:rPr>
              <w:fldChar w:fldCharType="begin"/>
            </w:r>
            <w:r>
              <w:rPr>
                <w:rFonts w:hint="eastAsia" w:ascii="Times New Roman" w:hAnsi="宋体" w:eastAsia="宋体" w:cs="宋体"/>
                <w:bCs/>
                <w:color w:val="auto"/>
                <w:sz w:val="24"/>
                <w:highlight w:val="none"/>
                <w:lang w:val="en-US" w:eastAsia="zh-CN"/>
              </w:rPr>
              <w:instrText xml:space="preserve"> HYPERLINK "http://cz.wuxi.gov.cn/doc/2023/10/11/4080287.shtml" \o "http://cz.wuxi.gov.cn/doc/2023/10/11/4080287.shtml" </w:instrText>
            </w:r>
            <w:r>
              <w:rPr>
                <w:rFonts w:hint="eastAsia" w:ascii="Times New Roman" w:hAnsi="宋体" w:eastAsia="宋体" w:cs="宋体"/>
                <w:bCs/>
                <w:color w:val="auto"/>
                <w:sz w:val="24"/>
                <w:highlight w:val="none"/>
                <w:lang w:val="en-US" w:eastAsia="zh-CN"/>
              </w:rPr>
              <w:fldChar w:fldCharType="separate"/>
            </w:r>
            <w:r>
              <w:rPr>
                <w:rFonts w:hint="eastAsia" w:ascii="Times New Roman" w:hAnsi="宋体" w:eastAsia="宋体" w:cs="宋体"/>
                <w:bCs/>
                <w:color w:val="auto"/>
                <w:sz w:val="24"/>
                <w:highlight w:val="none"/>
                <w:lang w:val="en-US" w:eastAsia="zh-CN"/>
              </w:rPr>
              <w:t>“苏采云”系统供应商操作手册</w:t>
            </w:r>
            <w:r>
              <w:rPr>
                <w:rFonts w:hint="eastAsia" w:ascii="Times New Roman" w:hAnsi="宋体" w:eastAsia="宋体" w:cs="宋体"/>
                <w:bCs/>
                <w:color w:val="auto"/>
                <w:sz w:val="24"/>
                <w:highlight w:val="none"/>
                <w:lang w:val="en-US" w:eastAsia="zh-CN"/>
              </w:rPr>
              <w:fldChar w:fldCharType="end"/>
            </w:r>
            <w:r>
              <w:rPr>
                <w:rFonts w:hint="eastAsia" w:ascii="Times New Roman" w:hAnsi="宋体" w:eastAsia="宋体" w:cs="宋体"/>
                <w:bCs/>
                <w:color w:val="auto"/>
                <w:sz w:val="24"/>
                <w:highlight w:val="none"/>
                <w:lang w:val="en-US" w:eastAsia="zh-CN"/>
              </w:rPr>
              <w:t>。</w:t>
            </w:r>
          </w:p>
          <w:p w14:paraId="74E690D7">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技术支持QQ：孙先生：442456465；王先生：1476328133。</w:t>
            </w:r>
          </w:p>
          <w:p w14:paraId="0E76E023">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（二）完成项目参与，获取</w:t>
            </w:r>
            <w:r>
              <w:rPr>
                <w:rFonts w:hint="eastAsia" w:hAnsi="宋体" w:cs="宋体"/>
                <w:bCs/>
                <w:color w:val="auto"/>
                <w:sz w:val="24"/>
                <w:highlight w:val="none"/>
                <w:lang w:val="en-US" w:eastAsia="zh-CN"/>
              </w:rPr>
              <w:t>采购文件</w:t>
            </w:r>
          </w:p>
          <w:p w14:paraId="5D2BF4EB">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供应商可在项目</w:t>
            </w:r>
            <w:r>
              <w:rPr>
                <w:rFonts w:hint="eastAsia" w:hAnsi="宋体" w:cs="宋体"/>
                <w:bCs/>
                <w:color w:val="auto"/>
                <w:sz w:val="24"/>
                <w:highlight w:val="none"/>
                <w:lang w:val="en-US" w:eastAsia="zh-CN"/>
              </w:rPr>
              <w:t>采购</w:t>
            </w:r>
            <w:r>
              <w:rPr>
                <w:rFonts w:hint="eastAsia" w:ascii="Times New Roman" w:hAnsi="宋体" w:eastAsia="宋体" w:cs="宋体"/>
                <w:bCs/>
                <w:color w:val="auto"/>
                <w:sz w:val="24"/>
                <w:highlight w:val="none"/>
                <w:lang w:val="en-US" w:eastAsia="zh-CN"/>
              </w:rPr>
              <w:t>公告附件中查看</w:t>
            </w:r>
            <w:r>
              <w:rPr>
                <w:rFonts w:hint="eastAsia" w:hAnsi="宋体" w:cs="宋体"/>
                <w:bCs/>
                <w:color w:val="auto"/>
                <w:sz w:val="24"/>
                <w:highlight w:val="none"/>
                <w:lang w:val="en-US" w:eastAsia="zh-CN"/>
              </w:rPr>
              <w:t>采购文件</w:t>
            </w:r>
            <w:r>
              <w:rPr>
                <w:rFonts w:hint="eastAsia" w:ascii="Times New Roman" w:hAnsi="宋体" w:eastAsia="宋体" w:cs="宋体"/>
                <w:bCs/>
                <w:color w:val="auto"/>
                <w:sz w:val="24"/>
                <w:highlight w:val="none"/>
                <w:lang w:val="en-US" w:eastAsia="zh-CN"/>
              </w:rPr>
              <w:t>，如确定参加本次采购活动，必须在</w:t>
            </w:r>
            <w:r>
              <w:rPr>
                <w:rFonts w:hint="eastAsia" w:hAnsi="宋体" w:cs="宋体"/>
                <w:bCs/>
                <w:color w:val="auto"/>
                <w:sz w:val="24"/>
                <w:highlight w:val="none"/>
                <w:lang w:val="en-US" w:eastAsia="zh-CN"/>
              </w:rPr>
              <w:t>采购文件</w:t>
            </w:r>
            <w:r>
              <w:rPr>
                <w:rFonts w:hint="eastAsia" w:ascii="Times New Roman" w:hAnsi="宋体" w:eastAsia="宋体" w:cs="宋体"/>
                <w:bCs/>
                <w:color w:val="auto"/>
                <w:sz w:val="24"/>
                <w:highlight w:val="none"/>
                <w:lang w:val="en-US" w:eastAsia="zh-CN"/>
              </w:rPr>
              <w:t>提供期限内从“苏采云”系统中下载文件（“项目参与”—“采购项目参与”找到需要获取</w:t>
            </w:r>
            <w:r>
              <w:rPr>
                <w:rFonts w:hint="eastAsia" w:hAnsi="宋体" w:cs="宋体"/>
                <w:bCs/>
                <w:color w:val="auto"/>
                <w:sz w:val="24"/>
                <w:highlight w:val="none"/>
                <w:lang w:val="en-US" w:eastAsia="zh-CN"/>
              </w:rPr>
              <w:t>采购文件</w:t>
            </w:r>
            <w:r>
              <w:rPr>
                <w:rFonts w:hint="eastAsia" w:ascii="Times New Roman" w:hAnsi="宋体" w:eastAsia="宋体" w:cs="宋体"/>
                <w:bCs/>
                <w:color w:val="auto"/>
                <w:sz w:val="24"/>
                <w:highlight w:val="none"/>
                <w:lang w:val="en-US" w:eastAsia="zh-CN"/>
              </w:rPr>
              <w:t>的项目，点击“我要参与”—“参与投标”—“下载文件”），完成项目参与，将“苏采云”系统中下载的</w:t>
            </w:r>
            <w:r>
              <w:rPr>
                <w:rFonts w:hint="eastAsia" w:hAnsi="宋体" w:cs="宋体"/>
                <w:bCs/>
                <w:color w:val="auto"/>
                <w:sz w:val="24"/>
                <w:highlight w:val="none"/>
                <w:lang w:val="en-US" w:eastAsia="zh-CN"/>
              </w:rPr>
              <w:t>采购文件</w:t>
            </w:r>
            <w:r>
              <w:rPr>
                <w:rFonts w:hint="eastAsia" w:ascii="Times New Roman" w:hAnsi="宋体" w:eastAsia="宋体" w:cs="宋体"/>
                <w:bCs/>
                <w:color w:val="auto"/>
                <w:sz w:val="24"/>
                <w:highlight w:val="none"/>
                <w:lang w:val="en-US" w:eastAsia="zh-CN"/>
              </w:rPr>
              <w:t>（后缀名为“.kedt”）导入到“政府采购客户端”，离线按要求编制并加密</w:t>
            </w:r>
            <w:r>
              <w:rPr>
                <w:rFonts w:hint="eastAsia" w:hAnsi="宋体" w:cs="宋体"/>
                <w:bCs/>
                <w:color w:val="auto"/>
                <w:sz w:val="24"/>
                <w:highlight w:val="none"/>
                <w:lang w:val="en-US" w:eastAsia="zh-CN"/>
              </w:rPr>
              <w:t>响应文件</w:t>
            </w:r>
            <w:r>
              <w:rPr>
                <w:rFonts w:hint="eastAsia" w:ascii="Times New Roman" w:hAnsi="宋体" w:eastAsia="宋体" w:cs="宋体"/>
                <w:bCs/>
                <w:color w:val="auto"/>
                <w:sz w:val="24"/>
                <w:highlight w:val="none"/>
                <w:lang w:val="en-US" w:eastAsia="zh-CN"/>
              </w:rPr>
              <w:t>（使用“CA数字证书”），导出加密的</w:t>
            </w:r>
            <w:r>
              <w:rPr>
                <w:rFonts w:hint="eastAsia" w:hAnsi="宋体" w:cs="宋体"/>
                <w:bCs/>
                <w:color w:val="auto"/>
                <w:sz w:val="24"/>
                <w:highlight w:val="none"/>
                <w:lang w:val="en-US" w:eastAsia="zh-CN"/>
              </w:rPr>
              <w:t>响应文件</w:t>
            </w:r>
            <w:r>
              <w:rPr>
                <w:rFonts w:hint="eastAsia" w:ascii="Times New Roman" w:hAnsi="宋体" w:eastAsia="宋体" w:cs="宋体"/>
                <w:bCs/>
                <w:color w:val="auto"/>
                <w:sz w:val="24"/>
                <w:highlight w:val="none"/>
                <w:lang w:val="en-US" w:eastAsia="zh-CN"/>
              </w:rPr>
              <w:t>（后缀名为zip，不得超过150M）并在“苏采云”系统上传该加密的</w:t>
            </w:r>
            <w:r>
              <w:rPr>
                <w:rFonts w:hint="eastAsia" w:hAnsi="宋体" w:cs="宋体"/>
                <w:bCs/>
                <w:color w:val="auto"/>
                <w:sz w:val="24"/>
                <w:highlight w:val="none"/>
                <w:lang w:val="en-US" w:eastAsia="zh-CN"/>
              </w:rPr>
              <w:t>响应文件</w:t>
            </w:r>
            <w:r>
              <w:rPr>
                <w:rFonts w:hint="eastAsia" w:ascii="Times New Roman" w:hAnsi="宋体" w:eastAsia="宋体" w:cs="宋体"/>
                <w:bCs/>
                <w:color w:val="auto"/>
                <w:sz w:val="24"/>
                <w:highlight w:val="none"/>
                <w:lang w:val="en-US" w:eastAsia="zh-CN"/>
              </w:rPr>
              <w:t>，对</w:t>
            </w:r>
            <w:r>
              <w:rPr>
                <w:rFonts w:hint="eastAsia" w:hAnsi="宋体" w:cs="宋体"/>
                <w:bCs/>
                <w:color w:val="auto"/>
                <w:sz w:val="24"/>
                <w:highlight w:val="none"/>
                <w:lang w:val="en-US" w:eastAsia="zh-CN"/>
              </w:rPr>
              <w:t>采购文件</w:t>
            </w:r>
            <w:r>
              <w:rPr>
                <w:rFonts w:hint="eastAsia" w:ascii="Times New Roman" w:hAnsi="宋体" w:eastAsia="宋体" w:cs="宋体"/>
                <w:bCs/>
                <w:color w:val="auto"/>
                <w:sz w:val="24"/>
                <w:highlight w:val="none"/>
                <w:lang w:val="en-US" w:eastAsia="zh-CN"/>
              </w:rPr>
              <w:t>各项内容做出实质性响应，否则其</w:t>
            </w:r>
            <w:r>
              <w:rPr>
                <w:rFonts w:hint="eastAsia" w:hAnsi="宋体" w:cs="宋体"/>
                <w:bCs/>
                <w:color w:val="auto"/>
                <w:sz w:val="24"/>
                <w:highlight w:val="none"/>
                <w:lang w:val="en-US" w:eastAsia="zh-CN"/>
              </w:rPr>
              <w:t>响应文件</w:t>
            </w:r>
            <w:r>
              <w:rPr>
                <w:rFonts w:hint="eastAsia" w:ascii="Times New Roman" w:hAnsi="宋体" w:eastAsia="宋体" w:cs="宋体"/>
                <w:bCs/>
                <w:color w:val="auto"/>
                <w:sz w:val="24"/>
                <w:highlight w:val="none"/>
                <w:lang w:val="en-US" w:eastAsia="zh-CN"/>
              </w:rPr>
              <w:t>无效。</w:t>
            </w:r>
          </w:p>
          <w:p w14:paraId="523723F2">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（三）有关本次采购的事项若存在变动或修改，敬请及时关注中力奥工程建设咨询无锡有限公司在“江苏政府采购网”发布的更正公告。</w:t>
            </w:r>
          </w:p>
          <w:p w14:paraId="29C9D490">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default"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（四）线上不见面开标</w:t>
            </w:r>
          </w:p>
          <w:p w14:paraId="68F05733">
            <w:pPr>
              <w:keepNext w:val="0"/>
              <w:keepLines w:val="0"/>
              <w:pageBreakBefore w:val="0"/>
              <w:widowControl/>
              <w:kinsoku/>
              <w:wordWrap/>
              <w:overflowPunct/>
              <w:topLinePunct w:val="0"/>
              <w:autoSpaceDE/>
              <w:autoSpaceDN/>
              <w:bidi w:val="0"/>
              <w:adjustRightInd w:val="0"/>
              <w:snapToGrid w:val="0"/>
              <w:spacing w:line="240" w:lineRule="auto"/>
              <w:ind w:left="0" w:leftChars="0" w:firstLine="480" w:firstLineChars="0"/>
              <w:textAlignment w:val="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w:t>
            </w:r>
            <w:r>
              <w:rPr>
                <w:rFonts w:hint="eastAsia" w:hAnsi="宋体" w:cs="宋体"/>
                <w:bCs/>
                <w:color w:val="auto"/>
                <w:sz w:val="24"/>
                <w:highlight w:val="none"/>
                <w:lang w:val="en-US" w:eastAsia="zh-CN"/>
              </w:rPr>
              <w:t>、</w:t>
            </w:r>
            <w:r>
              <w:rPr>
                <w:rFonts w:hint="eastAsia" w:ascii="Times New Roman" w:hAnsi="宋体" w:eastAsia="宋体" w:cs="宋体"/>
                <w:bCs/>
                <w:color w:val="auto"/>
                <w:sz w:val="24"/>
                <w:highlight w:val="none"/>
                <w:lang w:val="en-US" w:eastAsia="zh-CN"/>
              </w:rPr>
              <w:t>评标委员会的询标和评标结果等提示，中途不得离开。</w:t>
            </w:r>
            <w:r>
              <w:rPr>
                <w:rFonts w:hint="eastAsia" w:hAnsi="宋体" w:cs="宋体"/>
                <w:bCs/>
                <w:color w:val="auto"/>
                <w:sz w:val="24"/>
                <w:highlight w:val="none"/>
                <w:lang w:val="en-US" w:eastAsia="zh-CN"/>
              </w:rPr>
              <w:t>供应商</w:t>
            </w:r>
            <w:r>
              <w:rPr>
                <w:rFonts w:hint="eastAsia" w:ascii="Times New Roman" w:hAnsi="宋体" w:eastAsia="宋体" w:cs="宋体"/>
                <w:bCs/>
                <w:color w:val="auto"/>
                <w:sz w:val="24"/>
                <w:highlight w:val="none"/>
                <w:lang w:val="en-US" w:eastAsia="zh-CN"/>
              </w:rPr>
              <w:t>如未按要求应答，由此所产生的损失及风险由</w:t>
            </w:r>
            <w:r>
              <w:rPr>
                <w:rFonts w:hint="eastAsia" w:hAnsi="宋体" w:cs="宋体"/>
                <w:bCs/>
                <w:color w:val="auto"/>
                <w:sz w:val="24"/>
                <w:highlight w:val="none"/>
                <w:lang w:val="en-US" w:eastAsia="zh-CN"/>
              </w:rPr>
              <w:t>供应商</w:t>
            </w:r>
            <w:r>
              <w:rPr>
                <w:rFonts w:hint="eastAsia" w:ascii="Times New Roman" w:hAnsi="宋体" w:eastAsia="宋体" w:cs="宋体"/>
                <w:bCs/>
                <w:color w:val="auto"/>
                <w:sz w:val="24"/>
                <w:highlight w:val="none"/>
                <w:lang w:val="en-US" w:eastAsia="zh-CN"/>
              </w:rPr>
              <w:t>自行承担。具体操作流程详见《“苏采云”系统供应商操作手册》。因供应商网络与电源不稳定、未按要求配置上述设备、上述设备发生故障等自身原因，导致开标评标失败，供应商自行承担后果。</w:t>
            </w:r>
          </w:p>
          <w:p w14:paraId="0E2F0A10">
            <w:pPr>
              <w:keepNext w:val="0"/>
              <w:keepLines w:val="0"/>
              <w:pageBreakBefore w:val="0"/>
              <w:widowControl/>
              <w:kinsoku/>
              <w:wordWrap/>
              <w:overflowPunct/>
              <w:topLinePunct w:val="0"/>
              <w:autoSpaceDE/>
              <w:autoSpaceDN/>
              <w:bidi w:val="0"/>
              <w:adjustRightInd w:val="0"/>
              <w:snapToGrid w:val="0"/>
              <w:spacing w:line="240" w:lineRule="auto"/>
              <w:ind w:left="0" w:firstLine="480"/>
              <w:textAlignment w:val="auto"/>
              <w:rPr>
                <w:rFonts w:hint="eastAsia" w:ascii="宋体" w:hAnsi="宋体" w:eastAsia="宋体" w:cs="Times New Roman"/>
                <w:color w:val="auto"/>
                <w:sz w:val="24"/>
                <w:highlight w:val="none"/>
                <w:lang w:val="zh-CN"/>
              </w:rPr>
            </w:pPr>
            <w:r>
              <w:rPr>
                <w:rFonts w:hint="eastAsia" w:ascii="Times New Roman" w:hAnsi="宋体" w:eastAsia="宋体" w:cs="宋体"/>
                <w:bCs/>
                <w:color w:val="auto"/>
                <w:sz w:val="24"/>
                <w:highlight w:val="none"/>
                <w:lang w:val="en-US" w:eastAsia="zh-CN"/>
              </w:rPr>
              <w:t>2.若资格审查中或评审过程中，采购人/代理机构/评标委员会对</w:t>
            </w:r>
            <w:r>
              <w:rPr>
                <w:rFonts w:hint="eastAsia" w:hAnsi="宋体" w:cs="宋体"/>
                <w:bCs/>
                <w:color w:val="auto"/>
                <w:sz w:val="24"/>
                <w:highlight w:val="none"/>
                <w:lang w:val="en-US" w:eastAsia="zh-CN"/>
              </w:rPr>
              <w:t>响应文件</w:t>
            </w:r>
            <w:r>
              <w:rPr>
                <w:rFonts w:hint="eastAsia" w:ascii="Times New Roman" w:hAnsi="宋体" w:eastAsia="宋体" w:cs="宋体"/>
                <w:bCs/>
                <w:color w:val="auto"/>
                <w:sz w:val="24"/>
                <w:highlight w:val="none"/>
                <w:lang w:val="en-US" w:eastAsia="zh-CN"/>
              </w:rPr>
              <w:t>存在疑问，</w:t>
            </w:r>
            <w:r>
              <w:rPr>
                <w:rFonts w:hint="eastAsia" w:hAnsi="宋体" w:cs="宋体"/>
                <w:bCs/>
                <w:color w:val="auto"/>
                <w:sz w:val="24"/>
                <w:highlight w:val="none"/>
                <w:lang w:val="en-US" w:eastAsia="zh-CN"/>
              </w:rPr>
              <w:t>供应商</w:t>
            </w:r>
            <w:r>
              <w:rPr>
                <w:rFonts w:hint="eastAsia" w:ascii="Times New Roman" w:hAnsi="宋体" w:eastAsia="宋体" w:cs="宋体"/>
                <w:bCs/>
                <w:color w:val="auto"/>
                <w:sz w:val="24"/>
                <w:highlight w:val="none"/>
                <w:lang w:val="en-US" w:eastAsia="zh-CN"/>
              </w:rPr>
              <w:t>被授权代表须在接到在线询标函后15分钟内，在开标界面在线以澄清函回复并加盖公章或签电子公章；若</w:t>
            </w:r>
            <w:r>
              <w:rPr>
                <w:rFonts w:hint="eastAsia" w:hAnsi="宋体" w:cs="宋体"/>
                <w:bCs/>
                <w:color w:val="auto"/>
                <w:sz w:val="24"/>
                <w:highlight w:val="none"/>
                <w:lang w:val="en-US" w:eastAsia="zh-CN"/>
              </w:rPr>
              <w:t>供应商</w:t>
            </w:r>
            <w:r>
              <w:rPr>
                <w:rFonts w:hint="eastAsia" w:ascii="Times New Roman" w:hAnsi="宋体" w:eastAsia="宋体" w:cs="宋体"/>
                <w:bCs/>
                <w:color w:val="auto"/>
                <w:sz w:val="24"/>
                <w:highlight w:val="none"/>
                <w:lang w:val="en-US" w:eastAsia="zh-CN"/>
              </w:rPr>
              <w:t>被授权代表未在规定时间内按上述要求作出回复，则视为</w:t>
            </w:r>
            <w:r>
              <w:rPr>
                <w:rFonts w:hint="eastAsia" w:hAnsi="宋体" w:cs="宋体"/>
                <w:bCs/>
                <w:color w:val="auto"/>
                <w:sz w:val="24"/>
                <w:highlight w:val="none"/>
                <w:lang w:val="en-US" w:eastAsia="zh-CN"/>
              </w:rPr>
              <w:t>供应商</w:t>
            </w:r>
            <w:r>
              <w:rPr>
                <w:rFonts w:hint="eastAsia" w:ascii="Times New Roman" w:hAnsi="宋体" w:eastAsia="宋体" w:cs="宋体"/>
                <w:bCs/>
                <w:color w:val="auto"/>
                <w:sz w:val="24"/>
                <w:highlight w:val="none"/>
                <w:lang w:val="en-US" w:eastAsia="zh-CN"/>
              </w:rPr>
              <w:t>默认资审结果或评审结果。</w:t>
            </w:r>
          </w:p>
        </w:tc>
      </w:tr>
      <w:tr w14:paraId="1604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6EBC570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14</w:t>
            </w:r>
          </w:p>
        </w:tc>
        <w:tc>
          <w:tcPr>
            <w:tcW w:w="8425" w:type="dxa"/>
            <w:noWrap w:val="0"/>
            <w:vAlign w:val="center"/>
          </w:tcPr>
          <w:p w14:paraId="41E59633">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有关本次采购活动程序方面的问题，可来人、来函（传真）或电话联系。</w:t>
            </w:r>
          </w:p>
          <w:p w14:paraId="1532DBD5">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采购人名称：无锡市照明和排水管理中心</w:t>
            </w:r>
          </w:p>
          <w:p w14:paraId="396D03DC">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统一社会信用代码：12320200MB1K89447B</w:t>
            </w:r>
          </w:p>
          <w:p w14:paraId="4ABFB08B">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联系人：刘工</w:t>
            </w:r>
          </w:p>
          <w:p w14:paraId="2E4FF8C6">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联系电话：0510-66050952</w:t>
            </w:r>
          </w:p>
          <w:p w14:paraId="44E31C98">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地址：无锡市后西溪25号  </w:t>
            </w:r>
          </w:p>
          <w:p w14:paraId="0A2C0C99">
            <w:pPr>
              <w:pStyle w:val="2"/>
              <w:keepNext w:val="0"/>
              <w:keepLines w:val="0"/>
              <w:pageBreakBefore w:val="0"/>
              <w:kinsoku/>
              <w:wordWrap/>
              <w:overflowPunct/>
              <w:topLinePunct w:val="0"/>
              <w:autoSpaceDE/>
              <w:autoSpaceDN/>
              <w:bidi w:val="0"/>
              <w:adjustRightInd w:val="0"/>
              <w:snapToGrid w:val="0"/>
              <w:spacing w:line="240" w:lineRule="auto"/>
              <w:ind w:left="0"/>
              <w:textAlignment w:val="auto"/>
              <w:rPr>
                <w:rFonts w:hint="eastAsia"/>
                <w:highlight w:val="none"/>
                <w:lang w:val="zh-CN"/>
              </w:rPr>
            </w:pPr>
          </w:p>
          <w:p w14:paraId="5161AEBB">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采购代理机构：中力奥工程建设咨询无锡有限公司</w:t>
            </w:r>
          </w:p>
          <w:p w14:paraId="7554BE83">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统一社会信用代码：91320211MA25JHAE3B </w:t>
            </w:r>
          </w:p>
          <w:p w14:paraId="709569C7">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联系人：顾芸、李颂庆</w:t>
            </w:r>
          </w:p>
          <w:p w14:paraId="79783ED9">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联系电话：0510-85039070　</w:t>
            </w:r>
          </w:p>
          <w:p w14:paraId="65EFF1F4">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邮政编码：214000</w:t>
            </w:r>
          </w:p>
          <w:p w14:paraId="210D4D59">
            <w:pPr>
              <w:widowControl/>
              <w:topLinePunct/>
              <w:adjustRightInd w:val="0"/>
              <w:snapToGrid w:val="0"/>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邮箱：zhongliao_2021@163.com</w:t>
            </w:r>
          </w:p>
          <w:p w14:paraId="05264E88">
            <w:pPr>
              <w:keepNext w:val="0"/>
              <w:keepLines w:val="0"/>
              <w:pageBreakBefore w:val="0"/>
              <w:widowControl/>
              <w:kinsoku/>
              <w:wordWrap/>
              <w:overflowPunct/>
              <w:topLinePunct w:val="0"/>
              <w:autoSpaceDE/>
              <w:autoSpaceDN/>
              <w:bidi w:val="0"/>
              <w:adjustRightInd w:val="0"/>
              <w:snapToGrid w:val="0"/>
              <w:spacing w:line="240" w:lineRule="auto"/>
              <w:ind w:left="0"/>
              <w:textAlignment w:val="auto"/>
              <w:rPr>
                <w:rFonts w:ascii="宋体" w:hAnsi="宋体"/>
                <w:color w:val="auto"/>
                <w:sz w:val="24"/>
                <w:highlight w:val="none"/>
              </w:rPr>
            </w:pPr>
            <w:r>
              <w:rPr>
                <w:rFonts w:hint="eastAsia" w:ascii="宋体" w:hAnsi="宋体" w:eastAsia="宋体" w:cs="宋体"/>
                <w:color w:val="auto"/>
                <w:kern w:val="0"/>
                <w:sz w:val="24"/>
                <w:highlight w:val="none"/>
              </w:rPr>
              <w:t>联系地址：</w:t>
            </w:r>
            <w:r>
              <w:rPr>
                <w:rFonts w:hint="eastAsia" w:ascii="宋体" w:hAnsi="宋体" w:eastAsia="宋体" w:cs="宋体"/>
                <w:color w:val="auto"/>
                <w:sz w:val="24"/>
                <w:highlight w:val="none"/>
              </w:rPr>
              <w:t>无锡市滨湖区蠡溪路隐秀苑附房1-8号一楼</w:t>
            </w:r>
          </w:p>
        </w:tc>
      </w:tr>
    </w:tbl>
    <w:p w14:paraId="41138F67">
      <w:pPr>
        <w:widowControl/>
        <w:spacing w:line="360" w:lineRule="auto"/>
        <w:jc w:val="center"/>
        <w:rPr>
          <w:rFonts w:hint="eastAsia" w:ascii="宋体" w:hAnsi="宋体" w:cs="宋体"/>
          <w:b/>
          <w:color w:val="auto"/>
          <w:sz w:val="44"/>
          <w:szCs w:val="44"/>
          <w:highlight w:val="none"/>
        </w:rPr>
      </w:pPr>
      <w:r>
        <w:rPr>
          <w:rFonts w:ascii="楷体_GB2312" w:eastAsia="楷体_GB2312"/>
          <w:b/>
          <w:color w:val="auto"/>
          <w:sz w:val="24"/>
          <w:highlight w:val="none"/>
        </w:rPr>
        <w:br w:type="page" w:clear="all"/>
      </w:r>
      <w:r>
        <w:rPr>
          <w:rFonts w:hint="eastAsia" w:ascii="宋体" w:hAnsi="宋体" w:cs="宋体"/>
          <w:b/>
          <w:color w:val="auto"/>
          <w:sz w:val="36"/>
          <w:szCs w:val="36"/>
          <w:highlight w:val="none"/>
        </w:rPr>
        <w:t>第二部分.</w:t>
      </w:r>
      <w:r>
        <w:rPr>
          <w:rFonts w:hint="eastAsia" w:ascii="宋体" w:hAnsi="宋体" w:cs="宋体"/>
          <w:b/>
          <w:color w:val="auto"/>
          <w:sz w:val="36"/>
          <w:szCs w:val="36"/>
          <w:highlight w:val="none"/>
          <w:lang w:eastAsia="zh-CN"/>
        </w:rPr>
        <w:t>报价供应商</w:t>
      </w:r>
      <w:r>
        <w:rPr>
          <w:rFonts w:hint="eastAsia" w:ascii="宋体" w:hAnsi="宋体" w:cs="宋体"/>
          <w:b/>
          <w:color w:val="auto"/>
          <w:sz w:val="36"/>
          <w:szCs w:val="36"/>
          <w:highlight w:val="none"/>
        </w:rPr>
        <w:t>须知</w:t>
      </w:r>
    </w:p>
    <w:p w14:paraId="7B8382DA">
      <w:pPr>
        <w:numPr>
          <w:ilvl w:val="0"/>
          <w:numId w:val="21"/>
        </w:numPr>
        <w:tabs>
          <w:tab w:val="left" w:pos="735"/>
          <w:tab w:val="clear" w:pos="855"/>
        </w:tabs>
        <w:spacing w:line="360" w:lineRule="auto"/>
        <w:ind w:left="0" w:firstLine="482"/>
        <w:rPr>
          <w:rFonts w:hAnsi="宋体" w:cs="宋体"/>
          <w:b/>
          <w:bCs w:val="0"/>
          <w:color w:val="auto"/>
          <w:sz w:val="24"/>
          <w:highlight w:val="none"/>
        </w:rPr>
      </w:pPr>
      <w:r>
        <w:rPr>
          <w:rFonts w:hint="eastAsia" w:hAnsi="宋体" w:cs="宋体"/>
          <w:b/>
          <w:bCs w:val="0"/>
          <w:color w:val="auto"/>
          <w:sz w:val="24"/>
          <w:highlight w:val="none"/>
        </w:rPr>
        <w:t>遵循原则：</w:t>
      </w:r>
    </w:p>
    <w:p w14:paraId="6707F8C4">
      <w:pPr>
        <w:spacing w:line="360" w:lineRule="auto"/>
        <w:ind w:firstLine="480"/>
        <w:rPr>
          <w:rFonts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130A1F9D">
      <w:pPr>
        <w:numPr>
          <w:ilvl w:val="0"/>
          <w:numId w:val="21"/>
        </w:numPr>
        <w:tabs>
          <w:tab w:val="left" w:pos="735"/>
          <w:tab w:val="clear" w:pos="855"/>
        </w:tabs>
        <w:spacing w:line="360" w:lineRule="auto"/>
        <w:ind w:left="0" w:firstLine="482"/>
        <w:rPr>
          <w:rFonts w:hAnsi="宋体" w:cs="宋体"/>
          <w:b/>
          <w:bCs w:val="0"/>
          <w:color w:val="auto"/>
          <w:sz w:val="24"/>
          <w:highlight w:val="none"/>
        </w:rPr>
      </w:pPr>
      <w:r>
        <w:rPr>
          <w:rFonts w:hint="eastAsia" w:hAnsi="宋体" w:cs="宋体"/>
          <w:b/>
          <w:bCs w:val="0"/>
          <w:color w:val="auto"/>
          <w:sz w:val="24"/>
          <w:highlight w:val="none"/>
          <w:lang w:eastAsia="zh-CN"/>
        </w:rPr>
        <w:t>采购文件</w:t>
      </w:r>
      <w:r>
        <w:rPr>
          <w:rFonts w:hint="eastAsia" w:hAnsi="宋体" w:cs="宋体"/>
          <w:b/>
          <w:bCs w:val="0"/>
          <w:color w:val="auto"/>
          <w:sz w:val="24"/>
          <w:highlight w:val="none"/>
        </w:rPr>
        <w:t>：</w:t>
      </w:r>
    </w:p>
    <w:p w14:paraId="6D7C20F4">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1、</w:t>
      </w:r>
      <w:r>
        <w:rPr>
          <w:rFonts w:hint="eastAsia" w:hAnsi="宋体" w:cs="宋体"/>
          <w:bCs/>
          <w:color w:val="auto"/>
          <w:sz w:val="24"/>
          <w:highlight w:val="none"/>
          <w:lang w:eastAsia="zh-CN"/>
        </w:rPr>
        <w:t>采购文件</w:t>
      </w:r>
      <w:r>
        <w:rPr>
          <w:rFonts w:hint="eastAsia" w:hAnsi="宋体" w:cs="宋体"/>
          <w:bCs/>
          <w:color w:val="auto"/>
          <w:sz w:val="24"/>
          <w:highlight w:val="none"/>
        </w:rPr>
        <w:t>包括文件目录所列全部内容，</w:t>
      </w:r>
      <w:r>
        <w:rPr>
          <w:rFonts w:hint="eastAsia" w:hAnsi="宋体" w:cs="宋体"/>
          <w:bCs/>
          <w:color w:val="auto"/>
          <w:sz w:val="24"/>
          <w:highlight w:val="none"/>
          <w:lang w:eastAsia="zh-CN"/>
        </w:rPr>
        <w:t>报价供应商</w:t>
      </w:r>
      <w:r>
        <w:rPr>
          <w:rFonts w:hint="eastAsia" w:hAnsi="宋体" w:cs="宋体"/>
          <w:bCs/>
          <w:color w:val="auto"/>
          <w:sz w:val="24"/>
          <w:highlight w:val="none"/>
        </w:rPr>
        <w:t>应仔细阅读，并在</w:t>
      </w:r>
      <w:r>
        <w:rPr>
          <w:rFonts w:hint="eastAsia" w:hAnsi="宋体" w:cs="宋体"/>
          <w:bCs/>
          <w:color w:val="auto"/>
          <w:sz w:val="24"/>
          <w:highlight w:val="none"/>
          <w:lang w:eastAsia="zh-CN"/>
        </w:rPr>
        <w:t>响应文件</w:t>
      </w:r>
      <w:r>
        <w:rPr>
          <w:rFonts w:hint="eastAsia" w:hAnsi="宋体" w:cs="宋体"/>
          <w:bCs/>
          <w:color w:val="auto"/>
          <w:sz w:val="24"/>
          <w:highlight w:val="none"/>
        </w:rPr>
        <w:t>中充分响应</w:t>
      </w:r>
      <w:r>
        <w:rPr>
          <w:rFonts w:hint="eastAsia" w:hAnsi="宋体" w:cs="宋体"/>
          <w:bCs/>
          <w:color w:val="auto"/>
          <w:sz w:val="24"/>
          <w:highlight w:val="none"/>
          <w:lang w:eastAsia="zh-CN"/>
        </w:rPr>
        <w:t>采购文件</w:t>
      </w:r>
      <w:r>
        <w:rPr>
          <w:rFonts w:hint="eastAsia" w:hAnsi="宋体" w:cs="宋体"/>
          <w:bCs/>
          <w:color w:val="auto"/>
          <w:sz w:val="24"/>
          <w:highlight w:val="none"/>
        </w:rPr>
        <w:t>的所有要求。</w:t>
      </w:r>
    </w:p>
    <w:p w14:paraId="0A111109">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hAnsi="宋体" w:cs="宋体"/>
          <w:bCs/>
          <w:color w:val="auto"/>
          <w:sz w:val="24"/>
          <w:highlight w:val="none"/>
          <w:lang w:eastAsia="zh-CN"/>
        </w:rPr>
        <w:t>报价供应商</w:t>
      </w:r>
      <w:r>
        <w:rPr>
          <w:rFonts w:hint="eastAsia" w:hAnsi="宋体" w:cs="宋体"/>
          <w:bCs/>
          <w:color w:val="auto"/>
          <w:sz w:val="24"/>
          <w:highlight w:val="none"/>
        </w:rPr>
        <w:t>应在</w:t>
      </w:r>
      <w:r>
        <w:rPr>
          <w:color w:val="auto"/>
          <w:highlight w:val="none"/>
        </w:rPr>
        <w:fldChar w:fldCharType="begin"/>
      </w:r>
      <w:r>
        <w:rPr>
          <w:color w:val="auto"/>
          <w:highlight w:val="none"/>
        </w:rPr>
        <w:instrText xml:space="preserve"> HYPERLINK "http://cz.wuxi.gov.cn/ztzl/zfcg/index.shtml" </w:instrText>
      </w:r>
      <w:r>
        <w:rPr>
          <w:color w:val="auto"/>
          <w:highlight w:val="none"/>
        </w:rPr>
        <w:fldChar w:fldCharType="separate"/>
      </w:r>
      <w:r>
        <w:rPr>
          <w:rFonts w:hint="eastAsia" w:hAnsi="宋体" w:cs="宋体"/>
          <w:bCs/>
          <w:color w:val="auto"/>
          <w:sz w:val="24"/>
          <w:highlight w:val="none"/>
          <w:lang w:val="en-US" w:eastAsia="zh-CN"/>
        </w:rPr>
        <w:t>江苏</w:t>
      </w:r>
      <w:r>
        <w:rPr>
          <w:rFonts w:hint="eastAsia" w:hAnsi="宋体" w:cs="宋体"/>
          <w:bCs/>
          <w:color w:val="auto"/>
          <w:sz w:val="24"/>
          <w:highlight w:val="none"/>
        </w:rPr>
        <w:t xml:space="preserve">政府采购网 </w:t>
      </w:r>
      <w:r>
        <w:rPr>
          <w:rFonts w:hint="eastAsia" w:hAnsi="宋体" w:cs="宋体"/>
          <w:bCs/>
          <w:color w:val="auto"/>
          <w:sz w:val="24"/>
          <w:highlight w:val="none"/>
          <w:lang w:eastAsia="zh-CN"/>
        </w:rPr>
        <w:t>（</w:t>
      </w:r>
      <w:r>
        <w:rPr>
          <w:rFonts w:hint="eastAsia" w:hAnsi="宋体" w:cs="宋体"/>
          <w:bCs/>
          <w:color w:val="auto"/>
          <w:sz w:val="24"/>
          <w:highlight w:val="none"/>
        </w:rPr>
        <w:t>http://www.ccgp-jiangsu.gov.cn//</w:t>
      </w:r>
      <w:r>
        <w:rPr>
          <w:rFonts w:hint="eastAsia" w:hAnsi="宋体" w:cs="宋体"/>
          <w:bCs/>
          <w:color w:val="auto"/>
          <w:sz w:val="24"/>
          <w:highlight w:val="none"/>
          <w:lang w:eastAsia="zh-CN"/>
        </w:rPr>
        <w:t>）</w:t>
      </w:r>
      <w:r>
        <w:rPr>
          <w:rFonts w:hint="eastAsia" w:hAnsi="宋体" w:cs="宋体"/>
          <w:bCs/>
          <w:color w:val="auto"/>
          <w:sz w:val="24"/>
          <w:highlight w:val="none"/>
        </w:rPr>
        <w:fldChar w:fldCharType="end"/>
      </w:r>
      <w:r>
        <w:rPr>
          <w:rFonts w:hint="eastAsia" w:hAnsi="宋体" w:cs="宋体"/>
          <w:bCs/>
          <w:color w:val="auto"/>
          <w:sz w:val="24"/>
          <w:highlight w:val="none"/>
        </w:rPr>
        <w:t>登录</w:t>
      </w:r>
      <w:r>
        <w:rPr>
          <w:rFonts w:hint="eastAsia" w:ascii="宋体" w:hAnsi="宋体"/>
          <w:b/>
          <w:sz w:val="24"/>
          <w:szCs w:val="24"/>
          <w:highlight w:val="none"/>
        </w:rPr>
        <w:t>“苏采云”系统（http://jszfcg.jsczt.cn/）</w:t>
      </w:r>
      <w:r>
        <w:rPr>
          <w:rFonts w:hint="eastAsia" w:hAnsi="宋体" w:cs="宋体"/>
          <w:bCs/>
          <w:color w:val="auto"/>
          <w:sz w:val="24"/>
          <w:highlight w:val="none"/>
          <w:lang w:val="en-US" w:eastAsia="zh-CN"/>
        </w:rPr>
        <w:t>下</w:t>
      </w:r>
      <w:r>
        <w:rPr>
          <w:rFonts w:hint="eastAsia" w:hAnsi="宋体" w:cs="宋体"/>
          <w:bCs/>
          <w:color w:val="auto"/>
          <w:sz w:val="24"/>
          <w:highlight w:val="none"/>
        </w:rPr>
        <w:t>载</w:t>
      </w:r>
      <w:r>
        <w:rPr>
          <w:rFonts w:hint="eastAsia" w:hAnsi="宋体" w:cs="宋体"/>
          <w:bCs/>
          <w:color w:val="auto"/>
          <w:sz w:val="24"/>
          <w:highlight w:val="none"/>
          <w:lang w:eastAsia="zh-CN"/>
        </w:rPr>
        <w:t>采购文件</w:t>
      </w:r>
      <w:r>
        <w:rPr>
          <w:rFonts w:hint="eastAsia" w:hAnsi="宋体" w:cs="宋体"/>
          <w:bCs/>
          <w:color w:val="auto"/>
          <w:sz w:val="24"/>
          <w:highlight w:val="none"/>
        </w:rPr>
        <w:t>及有关资料，按要求制作、上传</w:t>
      </w:r>
      <w:r>
        <w:rPr>
          <w:rFonts w:hint="eastAsia" w:hAnsi="宋体" w:cs="宋体"/>
          <w:bCs/>
          <w:color w:val="auto"/>
          <w:sz w:val="24"/>
          <w:highlight w:val="none"/>
          <w:lang w:eastAsia="zh-CN"/>
        </w:rPr>
        <w:t>响应文件</w:t>
      </w:r>
      <w:r>
        <w:rPr>
          <w:rFonts w:hint="eastAsia" w:hAnsi="宋体" w:cs="宋体"/>
          <w:bCs/>
          <w:color w:val="auto"/>
          <w:sz w:val="24"/>
          <w:highlight w:val="none"/>
        </w:rPr>
        <w:t>，对</w:t>
      </w:r>
      <w:r>
        <w:rPr>
          <w:rFonts w:hint="eastAsia" w:hAnsi="宋体" w:cs="宋体"/>
          <w:bCs/>
          <w:color w:val="auto"/>
          <w:sz w:val="24"/>
          <w:highlight w:val="none"/>
          <w:lang w:eastAsia="zh-CN"/>
        </w:rPr>
        <w:t>采购文件</w:t>
      </w:r>
      <w:r>
        <w:rPr>
          <w:rFonts w:hint="eastAsia" w:hAnsi="宋体" w:cs="宋体"/>
          <w:bCs/>
          <w:color w:val="auto"/>
          <w:sz w:val="24"/>
          <w:highlight w:val="none"/>
        </w:rPr>
        <w:t>各项内容做出实质性响应，否则投标无效。</w:t>
      </w:r>
    </w:p>
    <w:p w14:paraId="5C5D3DF5">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hAnsi="宋体" w:cs="宋体"/>
          <w:bCs/>
          <w:color w:val="auto"/>
          <w:sz w:val="24"/>
          <w:highlight w:val="none"/>
          <w:lang w:eastAsia="zh-CN"/>
        </w:rPr>
        <w:t>采购文件</w:t>
      </w:r>
      <w:r>
        <w:rPr>
          <w:rFonts w:hint="eastAsia" w:hAnsi="宋体" w:cs="宋体"/>
          <w:bCs/>
          <w:color w:val="auto"/>
          <w:sz w:val="24"/>
          <w:highlight w:val="none"/>
        </w:rPr>
        <w:t>中的“法定代表人”是指</w:t>
      </w:r>
      <w:r>
        <w:rPr>
          <w:rFonts w:hint="eastAsia" w:hAnsi="宋体" w:cs="宋体"/>
          <w:bCs/>
          <w:color w:val="auto"/>
          <w:sz w:val="24"/>
          <w:highlight w:val="none"/>
          <w:lang w:eastAsia="zh-CN"/>
        </w:rPr>
        <w:t>报价供应商</w:t>
      </w:r>
      <w:r>
        <w:rPr>
          <w:rFonts w:hint="eastAsia" w:hAnsi="宋体" w:cs="宋体"/>
          <w:bCs/>
          <w:color w:val="auto"/>
          <w:sz w:val="24"/>
          <w:highlight w:val="none"/>
        </w:rPr>
        <w:t>的营业执照的“法定代表人”或相关部门的登记证明文件中的“负责人”。</w:t>
      </w:r>
    </w:p>
    <w:p w14:paraId="61A07E62">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4、</w:t>
      </w:r>
      <w:r>
        <w:rPr>
          <w:rFonts w:hint="eastAsia" w:hAnsi="宋体" w:cs="宋体"/>
          <w:bCs/>
          <w:color w:val="auto"/>
          <w:sz w:val="24"/>
          <w:highlight w:val="none"/>
          <w:lang w:eastAsia="zh-CN"/>
        </w:rPr>
        <w:t>采购文件</w:t>
      </w:r>
      <w:r>
        <w:rPr>
          <w:rFonts w:hint="eastAsia" w:hAnsi="宋体" w:cs="宋体"/>
          <w:bCs/>
          <w:color w:val="auto"/>
          <w:sz w:val="24"/>
          <w:highlight w:val="none"/>
        </w:rPr>
        <w:t>仅作为本次招投标使用。</w:t>
      </w:r>
    </w:p>
    <w:p w14:paraId="38805B8A">
      <w:pPr>
        <w:tabs>
          <w:tab w:val="left" w:pos="630"/>
        </w:tabs>
        <w:spacing w:line="360" w:lineRule="auto"/>
        <w:ind w:firstLine="482"/>
        <w:rPr>
          <w:rFonts w:hAnsi="宋体" w:cs="宋体"/>
          <w:bCs/>
          <w:color w:val="auto"/>
          <w:sz w:val="24"/>
          <w:highlight w:val="none"/>
        </w:rPr>
      </w:pPr>
      <w:r>
        <w:rPr>
          <w:rFonts w:hint="eastAsia" w:hAnsi="宋体" w:cs="宋体"/>
          <w:b/>
          <w:bCs w:val="0"/>
          <w:color w:val="auto"/>
          <w:sz w:val="24"/>
          <w:highlight w:val="none"/>
        </w:rPr>
        <w:t xml:space="preserve">（三） </w:t>
      </w:r>
      <w:r>
        <w:rPr>
          <w:rFonts w:hint="eastAsia" w:hAnsi="宋体" w:cs="宋体"/>
          <w:b/>
          <w:bCs w:val="0"/>
          <w:color w:val="auto"/>
          <w:sz w:val="24"/>
          <w:highlight w:val="none"/>
          <w:lang w:eastAsia="zh-CN"/>
        </w:rPr>
        <w:t>采购文件</w:t>
      </w:r>
      <w:r>
        <w:rPr>
          <w:rFonts w:hint="eastAsia" w:hAnsi="宋体" w:cs="宋体"/>
          <w:b/>
          <w:bCs w:val="0"/>
          <w:color w:val="auto"/>
          <w:sz w:val="24"/>
          <w:highlight w:val="none"/>
        </w:rPr>
        <w:t>的解释：</w:t>
      </w:r>
    </w:p>
    <w:p w14:paraId="501D389B">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1、</w:t>
      </w:r>
      <w:r>
        <w:rPr>
          <w:rFonts w:hint="eastAsia" w:hAnsi="宋体" w:cs="宋体"/>
          <w:bCs/>
          <w:color w:val="auto"/>
          <w:sz w:val="24"/>
          <w:highlight w:val="none"/>
          <w:lang w:eastAsia="zh-CN"/>
        </w:rPr>
        <w:t>报价供应商</w:t>
      </w:r>
      <w:r>
        <w:rPr>
          <w:rFonts w:hint="eastAsia" w:hAnsi="宋体" w:cs="宋体"/>
          <w:bCs/>
          <w:color w:val="auto"/>
          <w:sz w:val="24"/>
          <w:highlight w:val="none"/>
        </w:rPr>
        <w:t>如有需要对</w:t>
      </w:r>
      <w:r>
        <w:rPr>
          <w:rFonts w:hint="eastAsia" w:hAnsi="宋体" w:cs="宋体"/>
          <w:bCs/>
          <w:color w:val="auto"/>
          <w:sz w:val="24"/>
          <w:highlight w:val="none"/>
          <w:lang w:eastAsia="zh-CN"/>
        </w:rPr>
        <w:t>采购文件</w:t>
      </w:r>
      <w:r>
        <w:rPr>
          <w:rFonts w:hint="eastAsia" w:hAnsi="宋体" w:cs="宋体"/>
          <w:bCs/>
          <w:color w:val="auto"/>
          <w:sz w:val="24"/>
          <w:highlight w:val="none"/>
        </w:rPr>
        <w:t>要求澄清或修改的问题，请以书面或电子邮件提出，并按“</w:t>
      </w:r>
      <w:r>
        <w:rPr>
          <w:rFonts w:hint="eastAsia" w:hAnsi="宋体" w:cs="宋体"/>
          <w:bCs/>
          <w:color w:val="auto"/>
          <w:sz w:val="24"/>
          <w:highlight w:val="none"/>
          <w:lang w:eastAsia="zh-CN"/>
        </w:rPr>
        <w:t>投标邀请</w:t>
      </w:r>
      <w:r>
        <w:rPr>
          <w:rFonts w:hint="eastAsia" w:hAnsi="宋体" w:cs="宋体"/>
          <w:bCs/>
          <w:color w:val="auto"/>
          <w:sz w:val="24"/>
          <w:highlight w:val="none"/>
        </w:rPr>
        <w:t>”规定的时间将书面形式或电子邮件形式至</w:t>
      </w:r>
      <w:r>
        <w:rPr>
          <w:rFonts w:hint="eastAsia" w:hAnsi="宋体" w:cs="宋体"/>
          <w:bCs/>
          <w:color w:val="auto"/>
          <w:sz w:val="24"/>
          <w:highlight w:val="none"/>
          <w:lang w:eastAsia="zh-CN"/>
        </w:rPr>
        <w:t>中力奥工程建设咨询无锡有限公司</w:t>
      </w:r>
      <w:r>
        <w:rPr>
          <w:rFonts w:hint="eastAsia" w:hAnsi="宋体" w:cs="宋体"/>
          <w:bCs/>
          <w:color w:val="auto"/>
          <w:sz w:val="24"/>
          <w:highlight w:val="none"/>
        </w:rPr>
        <w:t>，联系方式详见</w:t>
      </w:r>
      <w:r>
        <w:rPr>
          <w:rFonts w:hint="eastAsia" w:hAnsi="宋体" w:cs="宋体"/>
          <w:bCs/>
          <w:color w:val="auto"/>
          <w:sz w:val="24"/>
          <w:highlight w:val="none"/>
          <w:lang w:eastAsia="zh-CN"/>
        </w:rPr>
        <w:t>“投标邀请”</w:t>
      </w:r>
      <w:r>
        <w:rPr>
          <w:rFonts w:hint="eastAsia" w:hAnsi="宋体" w:cs="宋体"/>
          <w:bCs/>
          <w:color w:val="auto"/>
          <w:sz w:val="24"/>
          <w:highlight w:val="none"/>
        </w:rPr>
        <w:t>。</w:t>
      </w:r>
    </w:p>
    <w:p w14:paraId="74727692">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2、采购人、</w:t>
      </w:r>
      <w:r>
        <w:rPr>
          <w:rFonts w:hint="eastAsia" w:hAnsi="宋体" w:cs="宋体"/>
          <w:bCs/>
          <w:color w:val="auto"/>
          <w:sz w:val="24"/>
          <w:highlight w:val="none"/>
          <w:lang w:val="en-US" w:eastAsia="zh-CN"/>
        </w:rPr>
        <w:t>采购代理机构</w:t>
      </w:r>
      <w:r>
        <w:rPr>
          <w:rFonts w:hint="eastAsia" w:hAnsi="宋体" w:cs="宋体"/>
          <w:bCs/>
          <w:color w:val="auto"/>
          <w:sz w:val="24"/>
          <w:highlight w:val="none"/>
        </w:rPr>
        <w:t>将按“</w:t>
      </w:r>
      <w:r>
        <w:rPr>
          <w:rFonts w:hint="eastAsia" w:hAnsi="宋体" w:cs="宋体"/>
          <w:bCs/>
          <w:color w:val="auto"/>
          <w:sz w:val="24"/>
          <w:highlight w:val="none"/>
          <w:lang w:eastAsia="zh-CN"/>
        </w:rPr>
        <w:t>投标邀请</w:t>
      </w:r>
      <w:r>
        <w:rPr>
          <w:rFonts w:hint="eastAsia" w:hAnsi="宋体" w:cs="宋体"/>
          <w:bCs/>
          <w:color w:val="auto"/>
          <w:sz w:val="24"/>
          <w:highlight w:val="none"/>
        </w:rPr>
        <w:t>”规定的时间对</w:t>
      </w:r>
      <w:r>
        <w:rPr>
          <w:rFonts w:hint="eastAsia" w:hAnsi="宋体" w:cs="宋体"/>
          <w:bCs/>
          <w:color w:val="auto"/>
          <w:sz w:val="24"/>
          <w:highlight w:val="none"/>
          <w:lang w:eastAsia="zh-CN"/>
        </w:rPr>
        <w:t>报价供应商</w:t>
      </w:r>
      <w:r>
        <w:rPr>
          <w:rFonts w:hint="eastAsia" w:hAnsi="宋体" w:cs="宋体"/>
          <w:bCs/>
          <w:color w:val="auto"/>
          <w:sz w:val="24"/>
          <w:highlight w:val="none"/>
        </w:rPr>
        <w:t>针对</w:t>
      </w:r>
      <w:r>
        <w:rPr>
          <w:rFonts w:hint="eastAsia" w:hAnsi="宋体" w:cs="宋体"/>
          <w:bCs/>
          <w:color w:val="auto"/>
          <w:sz w:val="24"/>
          <w:highlight w:val="none"/>
          <w:lang w:eastAsia="zh-CN"/>
        </w:rPr>
        <w:t>采购文件</w:t>
      </w:r>
      <w:r>
        <w:rPr>
          <w:rFonts w:hint="eastAsia" w:hAnsi="宋体" w:cs="宋体"/>
          <w:bCs/>
          <w:color w:val="auto"/>
          <w:sz w:val="24"/>
          <w:highlight w:val="none"/>
        </w:rPr>
        <w:t>书面提出的要求澄清的问题进行答疑。</w:t>
      </w:r>
    </w:p>
    <w:p w14:paraId="0EE92BAF">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3、本文件的最终解释权归采购人。</w:t>
      </w:r>
    </w:p>
    <w:p w14:paraId="5BB283EB">
      <w:pPr>
        <w:spacing w:line="360" w:lineRule="auto"/>
        <w:ind w:firstLine="482"/>
        <w:rPr>
          <w:rFonts w:hAnsi="宋体" w:cs="宋体"/>
          <w:b/>
          <w:bCs w:val="0"/>
          <w:color w:val="auto"/>
          <w:sz w:val="24"/>
          <w:highlight w:val="none"/>
        </w:rPr>
      </w:pPr>
      <w:r>
        <w:rPr>
          <w:rFonts w:hint="eastAsia" w:hAnsi="宋体" w:cs="宋体"/>
          <w:b/>
          <w:bCs w:val="0"/>
          <w:color w:val="auto"/>
          <w:sz w:val="24"/>
          <w:highlight w:val="none"/>
        </w:rPr>
        <w:t>（四）</w:t>
      </w:r>
      <w:r>
        <w:rPr>
          <w:rFonts w:hint="eastAsia" w:hAnsi="宋体" w:cs="宋体"/>
          <w:b/>
          <w:bCs w:val="0"/>
          <w:color w:val="auto"/>
          <w:sz w:val="24"/>
          <w:highlight w:val="none"/>
          <w:lang w:eastAsia="zh-CN"/>
        </w:rPr>
        <w:t>采购文件</w:t>
      </w:r>
      <w:r>
        <w:rPr>
          <w:rFonts w:hint="eastAsia" w:hAnsi="宋体" w:cs="宋体"/>
          <w:b/>
          <w:bCs w:val="0"/>
          <w:color w:val="auto"/>
          <w:sz w:val="24"/>
          <w:highlight w:val="none"/>
        </w:rPr>
        <w:t>的补充或修正：</w:t>
      </w:r>
    </w:p>
    <w:p w14:paraId="024A33AD">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1.采购人或者采购代理机构可在</w:t>
      </w:r>
      <w:r>
        <w:rPr>
          <w:rFonts w:hint="eastAsia" w:ascii="宋体" w:hAnsi="宋体" w:cs="宋体"/>
          <w:bCs/>
          <w:sz w:val="24"/>
          <w:highlight w:val="none"/>
        </w:rPr>
        <w:t>递交响应文件截止时间</w:t>
      </w:r>
      <w:r>
        <w:rPr>
          <w:rFonts w:hint="eastAsia" w:ascii="宋体" w:hAnsi="宋体" w:cs="宋体"/>
          <w:bCs/>
          <w:sz w:val="24"/>
          <w:highlight w:val="none"/>
          <w:lang w:val="en-US" w:eastAsia="zh-CN"/>
        </w:rPr>
        <w:t>5</w:t>
      </w:r>
      <w:r>
        <w:rPr>
          <w:rFonts w:hint="eastAsia" w:ascii="宋体" w:hAnsi="宋体" w:cs="宋体"/>
          <w:bCs/>
          <w:sz w:val="24"/>
          <w:highlight w:val="none"/>
        </w:rPr>
        <w:t>日前</w:t>
      </w:r>
      <w:r>
        <w:rPr>
          <w:rFonts w:hint="eastAsia" w:ascii="宋体" w:hAnsi="宋体" w:cs="宋体"/>
          <w:bCs/>
          <w:color w:val="auto"/>
          <w:sz w:val="24"/>
          <w:szCs w:val="24"/>
          <w:highlight w:val="none"/>
        </w:rPr>
        <w:t>对</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进行必要的澄清或者修改，不足</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日的，将顺延提交</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的截止时间。</w:t>
      </w:r>
    </w:p>
    <w:p w14:paraId="3EF81E02">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szCs w:val="24"/>
          <w:highlight w:val="none"/>
        </w:rPr>
        <w:t>2.如需对</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进行澄清或者修改，澄清或者修改应当在</w:t>
      </w:r>
      <w:r>
        <w:rPr>
          <w:rFonts w:hint="eastAsia" w:ascii="宋体" w:hAnsi="宋体" w:cs="宋体"/>
          <w:bCs/>
          <w:color w:val="auto"/>
          <w:sz w:val="24"/>
          <w:highlight w:val="none"/>
        </w:rPr>
        <w:t>江苏政府采购网</w:t>
      </w:r>
      <w:r>
        <w:rPr>
          <w:rFonts w:hint="eastAsia" w:ascii="宋体" w:hAnsi="宋体" w:cs="宋体"/>
          <w:bCs/>
          <w:color w:val="auto"/>
          <w:sz w:val="24"/>
          <w:szCs w:val="24"/>
          <w:highlight w:val="none"/>
        </w:rPr>
        <w:t>上发布</w:t>
      </w:r>
      <w:r>
        <w:rPr>
          <w:rFonts w:hint="eastAsia" w:ascii="宋体" w:hAnsi="宋体" w:cs="宋体"/>
          <w:bCs/>
          <w:color w:val="auto"/>
          <w:sz w:val="24"/>
          <w:highlight w:val="none"/>
        </w:rPr>
        <w:t>更正公告，该澄清或修正的内容为</w:t>
      </w:r>
      <w:r>
        <w:rPr>
          <w:rFonts w:hint="eastAsia" w:ascii="宋体" w:hAnsi="宋体" w:cs="宋体"/>
          <w:bCs/>
          <w:color w:val="auto"/>
          <w:sz w:val="24"/>
          <w:highlight w:val="none"/>
          <w:lang w:eastAsia="zh-CN"/>
        </w:rPr>
        <w:t>采购文件</w:t>
      </w:r>
      <w:r>
        <w:rPr>
          <w:rFonts w:hint="eastAsia" w:ascii="宋体" w:hAnsi="宋体" w:cs="宋体"/>
          <w:bCs/>
          <w:color w:val="auto"/>
          <w:sz w:val="24"/>
          <w:highlight w:val="none"/>
        </w:rPr>
        <w:t>的组成部分。</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应</w:t>
      </w:r>
      <w:r>
        <w:rPr>
          <w:rFonts w:hint="eastAsia" w:ascii="宋体" w:hAnsi="宋体" w:cs="宋体"/>
          <w:bCs/>
          <w:sz w:val="24"/>
          <w:highlight w:val="none"/>
        </w:rPr>
        <w:t>在响应文件接收截止时间</w:t>
      </w:r>
      <w:r>
        <w:rPr>
          <w:rFonts w:hint="eastAsia" w:ascii="宋体" w:hAnsi="宋体" w:cs="宋体"/>
          <w:bCs/>
          <w:color w:val="auto"/>
          <w:sz w:val="24"/>
          <w:highlight w:val="none"/>
        </w:rPr>
        <w:t>登录投标客户端或关注原</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rPr>
        <w:t>公告媒体上发布的相关更正公告。因</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未尽注意义务，未及时更新上传</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或全面地关注更正公告导致其提交的</w:t>
      </w:r>
      <w:r>
        <w:rPr>
          <w:rFonts w:hint="eastAsia" w:ascii="宋体" w:hAnsi="宋体" w:cs="宋体"/>
          <w:bCs/>
          <w:color w:val="auto"/>
          <w:sz w:val="24"/>
          <w:highlight w:val="none"/>
          <w:lang w:eastAsia="zh-CN"/>
        </w:rPr>
        <w:t>响应文件材料</w:t>
      </w:r>
      <w:r>
        <w:rPr>
          <w:rFonts w:hint="eastAsia" w:ascii="宋体" w:hAnsi="宋体" w:cs="宋体"/>
          <w:bCs/>
          <w:color w:val="auto"/>
          <w:sz w:val="24"/>
          <w:highlight w:val="none"/>
        </w:rPr>
        <w:t>不符合要求，而造成的损失及风险（包括但不限于未</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）由</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自行承担。</w:t>
      </w:r>
    </w:p>
    <w:p w14:paraId="6F63BF15">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eastAsia="zh-CN"/>
        </w:rPr>
        <w:t>报价供应商</w:t>
      </w:r>
      <w:r>
        <w:rPr>
          <w:rFonts w:hint="eastAsia" w:ascii="宋体" w:hAnsi="宋体" w:cs="宋体"/>
          <w:bCs/>
          <w:color w:val="auto"/>
          <w:sz w:val="24"/>
          <w:szCs w:val="24"/>
          <w:highlight w:val="none"/>
        </w:rPr>
        <w:t>认为</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使自己的权益受到损害的，可以自获取</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之日或者</w:t>
      </w:r>
      <w:r>
        <w:rPr>
          <w:rFonts w:hint="eastAsia" w:ascii="宋体" w:hAnsi="宋体" w:cs="宋体"/>
          <w:bCs/>
          <w:color w:val="auto"/>
          <w:sz w:val="24"/>
          <w:szCs w:val="24"/>
          <w:highlight w:val="none"/>
          <w:lang w:eastAsia="zh-CN"/>
        </w:rPr>
        <w:t>采购公告</w:t>
      </w:r>
      <w:r>
        <w:rPr>
          <w:rFonts w:hint="eastAsia" w:ascii="宋体" w:hAnsi="宋体" w:cs="宋体"/>
          <w:bCs/>
          <w:color w:val="auto"/>
          <w:sz w:val="24"/>
          <w:szCs w:val="24"/>
          <w:highlight w:val="none"/>
        </w:rPr>
        <w:t>期限届满之日（公告期限届满后获取</w:t>
      </w:r>
      <w:r>
        <w:rPr>
          <w:rFonts w:hint="eastAsia" w:ascii="宋体" w:hAnsi="宋体" w:cs="宋体"/>
          <w:bCs/>
          <w:color w:val="auto"/>
          <w:sz w:val="24"/>
          <w:szCs w:val="24"/>
          <w:highlight w:val="none"/>
          <w:lang w:eastAsia="zh-CN"/>
        </w:rPr>
        <w:t>采购文件</w:t>
      </w:r>
      <w:r>
        <w:rPr>
          <w:rFonts w:hint="eastAsia" w:ascii="宋体" w:hAnsi="宋体" w:cs="宋体"/>
          <w:bCs/>
          <w:color w:val="auto"/>
          <w:sz w:val="24"/>
          <w:szCs w:val="24"/>
          <w:highlight w:val="none"/>
        </w:rPr>
        <w:t>的，以公告期限届满之日为准）起7个工作日内，以书面形式向</w:t>
      </w:r>
      <w:r>
        <w:rPr>
          <w:rFonts w:ascii="宋体" w:hAnsi="宋体"/>
          <w:color w:val="auto"/>
          <w:sz w:val="24"/>
          <w:highlight w:val="none"/>
        </w:rPr>
        <w:t>采购人或采购代理机构</w:t>
      </w:r>
      <w:r>
        <w:rPr>
          <w:rFonts w:hint="eastAsia" w:ascii="宋体" w:hAnsi="宋体" w:cs="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ascii="宋体" w:hAnsi="宋体"/>
          <w:color w:val="auto"/>
          <w:sz w:val="24"/>
          <w:highlight w:val="none"/>
        </w:rPr>
        <w:t>，在苏采云平台下载</w:t>
      </w:r>
      <w:r>
        <w:rPr>
          <w:rFonts w:hint="eastAsia" w:ascii="宋体" w:hAnsi="宋体"/>
          <w:color w:val="auto"/>
          <w:sz w:val="24"/>
          <w:highlight w:val="none"/>
          <w:lang w:eastAsia="zh-CN"/>
        </w:rPr>
        <w:t>采购文件</w:t>
      </w:r>
      <w:r>
        <w:rPr>
          <w:rFonts w:ascii="宋体" w:hAnsi="宋体"/>
          <w:color w:val="auto"/>
          <w:sz w:val="24"/>
          <w:highlight w:val="none"/>
        </w:rPr>
        <w:t>的，还需提交获取文件回执函</w:t>
      </w:r>
      <w:r>
        <w:rPr>
          <w:rFonts w:hint="eastAsia" w:ascii="宋体" w:hAnsi="宋体" w:cs="宋体"/>
          <w:bCs/>
          <w:color w:val="auto"/>
          <w:sz w:val="24"/>
          <w:szCs w:val="24"/>
          <w:highlight w:val="none"/>
        </w:rPr>
        <w:t>。采购人或者采购代理机构将在收到符合上述要求的书面质疑后七个工作日内，对质疑内容</w:t>
      </w:r>
      <w:r>
        <w:rPr>
          <w:rFonts w:hint="eastAsia" w:ascii="宋体" w:hAnsi="宋体" w:cs="宋体"/>
          <w:bCs/>
          <w:color w:val="auto"/>
          <w:sz w:val="24"/>
          <w:szCs w:val="24"/>
          <w:highlight w:val="none"/>
          <w:lang w:eastAsia="zh-CN"/>
        </w:rPr>
        <w:t>作出</w:t>
      </w:r>
      <w:r>
        <w:rPr>
          <w:rFonts w:hint="eastAsia" w:ascii="宋体" w:hAnsi="宋体" w:cs="宋体"/>
          <w:bCs/>
          <w:color w:val="auto"/>
          <w:sz w:val="24"/>
          <w:szCs w:val="24"/>
          <w:highlight w:val="none"/>
        </w:rPr>
        <w:t>答复。</w:t>
      </w:r>
      <w:r>
        <w:rPr>
          <w:rFonts w:hint="eastAsia" w:ascii="宋体" w:hAnsi="宋体" w:cs="宋体"/>
          <w:bCs/>
          <w:color w:val="auto"/>
          <w:sz w:val="24"/>
          <w:szCs w:val="24"/>
          <w:highlight w:val="none"/>
          <w:lang w:eastAsia="zh-CN"/>
        </w:rPr>
        <w:t>报价供应商</w:t>
      </w:r>
      <w:r>
        <w:rPr>
          <w:rFonts w:hint="eastAsia" w:ascii="宋体" w:hAnsi="宋体" w:cs="宋体"/>
          <w:bCs/>
          <w:color w:val="auto"/>
          <w:sz w:val="24"/>
          <w:szCs w:val="24"/>
          <w:highlight w:val="none"/>
        </w:rPr>
        <w:t>在法定质疑期限外送达的质疑函或法定质疑期限内送达的质疑函不符合上述要求的均为无效质疑，采购人或采购代理机构对无效质疑不予受理。</w:t>
      </w:r>
    </w:p>
    <w:p w14:paraId="2D823989">
      <w:pPr>
        <w:numPr>
          <w:ilvl w:val="0"/>
          <w:numId w:val="0"/>
        </w:num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五</w:t>
      </w:r>
      <w:r>
        <w:rPr>
          <w:rFonts w:hint="eastAsia" w:ascii="宋体" w:hAnsi="宋体" w:eastAsia="宋体" w:cs="宋体"/>
          <w:b/>
          <w:bCs w:val="0"/>
          <w:color w:val="auto"/>
          <w:sz w:val="24"/>
          <w:highlight w:val="none"/>
          <w:lang w:eastAsia="zh-CN"/>
        </w:rPr>
        <w:t>）</w:t>
      </w:r>
      <w:r>
        <w:rPr>
          <w:rFonts w:hint="eastAsia" w:ascii="宋体" w:hAnsi="宋体" w:cs="宋体"/>
          <w:b/>
          <w:bCs w:val="0"/>
          <w:color w:val="auto"/>
          <w:sz w:val="24"/>
          <w:highlight w:val="none"/>
          <w:lang w:eastAsia="zh-CN"/>
        </w:rPr>
        <w:t>响应文件</w:t>
      </w:r>
      <w:r>
        <w:rPr>
          <w:rFonts w:hint="eastAsia" w:ascii="宋体" w:hAnsi="宋体" w:eastAsia="宋体" w:cs="宋体"/>
          <w:b/>
          <w:bCs w:val="0"/>
          <w:color w:val="auto"/>
          <w:sz w:val="24"/>
          <w:highlight w:val="none"/>
        </w:rPr>
        <w:t>的组成：</w:t>
      </w:r>
      <w:r>
        <w:rPr>
          <w:rFonts w:hint="eastAsia" w:ascii="宋体" w:hAnsi="宋体" w:cs="宋体"/>
          <w:b/>
          <w:bCs/>
          <w:color w:val="auto"/>
          <w:sz w:val="24"/>
          <w:highlight w:val="none"/>
        </w:rPr>
        <w:t>（</w:t>
      </w:r>
      <w:r>
        <w:rPr>
          <w:rFonts w:hint="eastAsia" w:ascii="宋体" w:hAnsi="宋体"/>
          <w:b/>
          <w:bCs/>
          <w:color w:val="auto"/>
          <w:sz w:val="24"/>
          <w:szCs w:val="24"/>
          <w:highlight w:val="none"/>
        </w:rPr>
        <w:t>相应内容上传至投标客户端</w:t>
      </w:r>
      <w:r>
        <w:rPr>
          <w:rFonts w:hint="eastAsia" w:ascii="宋体" w:hAnsi="宋体" w:cs="宋体"/>
          <w:b/>
          <w:bCs/>
          <w:color w:val="auto"/>
          <w:sz w:val="24"/>
          <w:highlight w:val="none"/>
        </w:rPr>
        <w:t>）</w:t>
      </w:r>
    </w:p>
    <w:p w14:paraId="23875349">
      <w:pPr>
        <w:tabs>
          <w:tab w:val="left" w:pos="735"/>
          <w:tab w:val="left" w:pos="1380"/>
        </w:tabs>
        <w:adjustRightInd w:val="0"/>
        <w:snapToGrid w:val="0"/>
        <w:spacing w:line="360" w:lineRule="auto"/>
        <w:ind w:firstLine="482" w:firstLineChars="200"/>
        <w:outlineLvl w:val="1"/>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响应文件封面（格式见附件）</w:t>
      </w:r>
    </w:p>
    <w:p w14:paraId="7A24A1F7">
      <w:pPr>
        <w:spacing w:line="360" w:lineRule="auto"/>
        <w:ind w:left="0" w:leftChars="0" w:firstLine="480" w:firstLineChars="200"/>
        <w:outlineLvl w:val="2"/>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1.响应函（格式见附件）；</w:t>
      </w:r>
    </w:p>
    <w:p w14:paraId="19717C72">
      <w:pPr>
        <w:spacing w:line="360" w:lineRule="auto"/>
        <w:ind w:left="48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.证明文件：</w:t>
      </w:r>
    </w:p>
    <w:p w14:paraId="14FF5B6C">
      <w:pPr>
        <w:spacing w:line="360" w:lineRule="auto"/>
        <w:ind w:left="48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.1资格、资信证明文件</w:t>
      </w:r>
    </w:p>
    <w:p w14:paraId="62E9BA30">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（1）关于资格的声明函；（格式见附件）</w:t>
      </w:r>
    </w:p>
    <w:p w14:paraId="0D2AC585">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（2）</w:t>
      </w:r>
      <w:r>
        <w:rPr>
          <w:rFonts w:hint="eastAsia" w:hAnsi="宋体" w:cs="宋体"/>
          <w:bCs/>
          <w:color w:val="auto"/>
          <w:sz w:val="24"/>
          <w:highlight w:val="none"/>
          <w:lang w:eastAsia="zh-CN"/>
        </w:rPr>
        <w:t>报价供应商</w:t>
      </w:r>
      <w:r>
        <w:rPr>
          <w:rFonts w:hint="eastAsia" w:hAnsi="宋体"/>
          <w:bCs/>
          <w:color w:val="auto"/>
          <w:sz w:val="24"/>
          <w:szCs w:val="24"/>
          <w:highlight w:val="none"/>
        </w:rPr>
        <w:t>有效</w:t>
      </w:r>
      <w:r>
        <w:rPr>
          <w:rFonts w:hint="eastAsia" w:hAnsi="宋体"/>
          <w:bCs/>
          <w:color w:val="auto"/>
          <w:sz w:val="24"/>
          <w:szCs w:val="24"/>
          <w:highlight w:val="none"/>
          <w:lang w:val="en-US" w:eastAsia="zh-CN"/>
        </w:rPr>
        <w:t>的</w:t>
      </w:r>
      <w:r>
        <w:rPr>
          <w:rFonts w:hint="eastAsia" w:hAnsi="宋体"/>
          <w:bCs/>
          <w:color w:val="auto"/>
          <w:sz w:val="24"/>
          <w:szCs w:val="24"/>
          <w:highlight w:val="none"/>
        </w:rPr>
        <w:t>营业执照或相关部门的登记证</w:t>
      </w:r>
      <w:r>
        <w:rPr>
          <w:rFonts w:hint="eastAsia" w:ascii="宋体" w:hAnsi="宋体" w:eastAsia="宋体" w:cs="Times New Roman"/>
          <w:bCs/>
          <w:color w:val="auto"/>
          <w:sz w:val="24"/>
          <w:szCs w:val="24"/>
          <w:highlight w:val="none"/>
        </w:rPr>
        <w:t>明</w:t>
      </w:r>
      <w:r>
        <w:rPr>
          <w:rFonts w:hint="eastAsia" w:ascii="宋体" w:hAnsi="宋体"/>
          <w:bCs/>
          <w:color w:val="auto"/>
          <w:sz w:val="24"/>
          <w:highlight w:val="none"/>
        </w:rPr>
        <w:t>文件</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r>
        <w:rPr>
          <w:rFonts w:hint="eastAsia" w:ascii="宋体" w:hAnsi="宋体" w:cs="宋体"/>
          <w:b/>
          <w:color w:val="auto"/>
          <w:sz w:val="24"/>
          <w:highlight w:val="none"/>
          <w:lang w:val="zh-CN"/>
        </w:rPr>
        <w:t>）</w:t>
      </w:r>
      <w:r>
        <w:rPr>
          <w:rFonts w:hint="eastAsia" w:hAnsi="宋体" w:cs="宋体"/>
          <w:bCs/>
          <w:color w:val="auto"/>
          <w:sz w:val="24"/>
          <w:highlight w:val="none"/>
        </w:rPr>
        <w:t>；</w:t>
      </w:r>
    </w:p>
    <w:p w14:paraId="47492EA5">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（3）</w:t>
      </w: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lang w:val="en-US" w:eastAsia="zh-CN"/>
        </w:rPr>
        <w:t>供应商由第三方事务所出具的2024年度或2025年度财务审计报告和所附已审财务报告</w:t>
      </w:r>
      <w:r>
        <w:rPr>
          <w:rFonts w:hint="eastAsia" w:ascii="宋体" w:hAnsi="宋体" w:eastAsia="宋体" w:cs="宋体"/>
          <w:color w:val="auto"/>
          <w:sz w:val="24"/>
          <w:szCs w:val="24"/>
          <w:highlight w:val="none"/>
          <w:lang w:val="en-US" w:eastAsia="zh-CN"/>
        </w:rPr>
        <w:t>或提供</w:t>
      </w:r>
      <w:r>
        <w:rPr>
          <w:rFonts w:hint="eastAsia" w:ascii="宋体" w:hAnsi="宋体" w:cs="宋体"/>
          <w:color w:val="auto"/>
          <w:sz w:val="24"/>
          <w:szCs w:val="24"/>
          <w:highlight w:val="none"/>
          <w:lang w:val="en-US" w:eastAsia="zh-CN"/>
        </w:rPr>
        <w:t>最近一年中任意一个月份</w:t>
      </w:r>
      <w:r>
        <w:rPr>
          <w:rFonts w:hint="eastAsia" w:ascii="宋体" w:hAnsi="宋体" w:eastAsia="宋体" w:cs="宋体"/>
          <w:color w:val="auto"/>
          <w:sz w:val="24"/>
          <w:szCs w:val="24"/>
          <w:highlight w:val="none"/>
          <w:lang w:val="en-US" w:eastAsia="zh-CN"/>
        </w:rPr>
        <w:t>（不含</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ascii="宋体" w:hAnsi="宋体" w:cs="宋体"/>
          <w:color w:val="auto"/>
          <w:sz w:val="24"/>
          <w:szCs w:val="24"/>
          <w:highlight w:val="none"/>
          <w:lang w:val="en-US" w:eastAsia="zh-CN"/>
        </w:rPr>
        <w:t>；</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459E2A4A">
      <w:pPr>
        <w:spacing w:line="360" w:lineRule="auto"/>
        <w:ind w:firstLine="480"/>
        <w:rPr>
          <w:rFonts w:hint="eastAsia" w:ascii="宋体" w:hAnsi="宋体" w:cs="宋体"/>
          <w:b/>
          <w:color w:val="auto"/>
          <w:sz w:val="24"/>
          <w:highlight w:val="none"/>
          <w:lang w:val="en-US"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4</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ascii="宋体" w:hAnsi="宋体" w:cs="Times New Roman"/>
          <w:color w:val="auto"/>
          <w:sz w:val="24"/>
          <w:szCs w:val="28"/>
          <w:highlight w:val="none"/>
          <w:lang w:val="en-US" w:eastAsia="zh-CN"/>
        </w:rPr>
        <w:t>最近一年中任意一个月份</w:t>
      </w:r>
      <w:r>
        <w:rPr>
          <w:rFonts w:hint="eastAsia" w:hAnsi="宋体" w:cs="宋体"/>
          <w:bCs/>
          <w:color w:val="auto"/>
          <w:sz w:val="24"/>
          <w:highlight w:val="none"/>
        </w:rPr>
        <w:t>（</w:t>
      </w:r>
      <w:r>
        <w:rPr>
          <w:rFonts w:hint="eastAsia" w:hAnsi="宋体" w:cs="宋体"/>
          <w:bCs/>
          <w:color w:val="auto"/>
          <w:sz w:val="24"/>
          <w:highlight w:val="none"/>
          <w:lang w:eastAsia="zh-CN"/>
        </w:rPr>
        <w:t>不含磋商当月</w:t>
      </w:r>
      <w:r>
        <w:rPr>
          <w:rFonts w:hint="eastAsia" w:hAnsi="宋体" w:cs="宋体"/>
          <w:bCs/>
          <w:color w:val="auto"/>
          <w:sz w:val="24"/>
          <w:highlight w:val="none"/>
        </w:rPr>
        <w:t>）的依法缴纳税收的相关材料（提供相关主管部门证明</w:t>
      </w:r>
      <w:r>
        <w:rPr>
          <w:rFonts w:hint="eastAsia" w:hAnsi="宋体" w:cs="宋体"/>
          <w:bCs/>
          <w:color w:val="auto"/>
          <w:sz w:val="24"/>
          <w:highlight w:val="none"/>
          <w:lang w:val="en-US" w:eastAsia="zh-CN"/>
        </w:rPr>
        <w:t>或完税证明</w:t>
      </w:r>
      <w:r>
        <w:rPr>
          <w:rFonts w:hint="eastAsia" w:hAnsi="宋体" w:cs="宋体"/>
          <w:bCs/>
          <w:color w:val="auto"/>
          <w:sz w:val="24"/>
          <w:highlight w:val="none"/>
        </w:rPr>
        <w:t>或银行代扣证明）</w:t>
      </w:r>
      <w:r>
        <w:rPr>
          <w:rFonts w:hint="eastAsia" w:hAnsi="宋体" w:cs="宋体"/>
          <w:bCs/>
          <w:color w:val="auto"/>
          <w:sz w:val="24"/>
          <w:highlight w:val="none"/>
          <w:lang w:eastAsia="zh-CN"/>
        </w:rPr>
        <w:t>；</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78F0B792">
      <w:pPr>
        <w:spacing w:line="360" w:lineRule="auto"/>
        <w:ind w:firstLine="480"/>
        <w:rPr>
          <w:rFonts w:hint="eastAsia" w:ascii="宋体" w:hAnsi="宋体" w:cs="宋体"/>
          <w:b/>
          <w:color w:val="auto"/>
          <w:sz w:val="24"/>
          <w:highlight w:val="none"/>
          <w:lang w:val="en-US" w:eastAsia="zh-CN"/>
        </w:rPr>
      </w:pPr>
      <w:r>
        <w:rPr>
          <w:rFonts w:hint="eastAsia" w:hAnsi="宋体" w:cs="宋体"/>
          <w:bCs/>
          <w:color w:val="auto"/>
          <w:sz w:val="24"/>
          <w:highlight w:val="none"/>
          <w:lang w:val="en-US" w:eastAsia="zh-CN"/>
        </w:rPr>
        <w:t>（5</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ascii="宋体" w:hAnsi="宋体" w:cs="Times New Roman"/>
          <w:color w:val="auto"/>
          <w:sz w:val="24"/>
          <w:szCs w:val="28"/>
          <w:highlight w:val="none"/>
          <w:lang w:val="en-US" w:eastAsia="zh-CN"/>
        </w:rPr>
        <w:t>最近一年中任意一个月份</w:t>
      </w:r>
      <w:r>
        <w:rPr>
          <w:rFonts w:hint="eastAsia" w:hAnsi="宋体" w:cs="宋体"/>
          <w:bCs/>
          <w:color w:val="auto"/>
          <w:sz w:val="24"/>
          <w:highlight w:val="none"/>
        </w:rPr>
        <w:t>（</w:t>
      </w:r>
      <w:r>
        <w:rPr>
          <w:rFonts w:hint="eastAsia" w:hAnsi="宋体" w:cs="宋体"/>
          <w:bCs/>
          <w:color w:val="auto"/>
          <w:sz w:val="24"/>
          <w:highlight w:val="none"/>
          <w:lang w:eastAsia="zh-CN"/>
        </w:rPr>
        <w:t>不含磋商当月</w:t>
      </w:r>
      <w:r>
        <w:rPr>
          <w:rFonts w:hint="eastAsia" w:hAnsi="宋体" w:cs="宋体"/>
          <w:bCs/>
          <w:color w:val="auto"/>
          <w:sz w:val="24"/>
          <w:highlight w:val="none"/>
        </w:rPr>
        <w:t>）的依法缴纳社会保障资金的相关材料（提供相关主管部门证明</w:t>
      </w:r>
      <w:r>
        <w:rPr>
          <w:rFonts w:hint="eastAsia" w:hAnsi="宋体" w:cs="宋体"/>
          <w:bCs/>
          <w:color w:val="auto"/>
          <w:sz w:val="24"/>
          <w:highlight w:val="none"/>
          <w:lang w:val="en-US" w:eastAsia="zh-CN"/>
        </w:rPr>
        <w:t>或完税证明</w:t>
      </w:r>
      <w:r>
        <w:rPr>
          <w:rFonts w:hint="eastAsia" w:hAnsi="宋体" w:cs="宋体"/>
          <w:bCs/>
          <w:color w:val="auto"/>
          <w:sz w:val="24"/>
          <w:highlight w:val="none"/>
        </w:rPr>
        <w:t>或银行代扣证明）；</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59497DEA">
      <w:pPr>
        <w:spacing w:line="360" w:lineRule="auto"/>
        <w:ind w:firstLine="480"/>
        <w:rPr>
          <w:rFonts w:hint="eastAsia" w:hAnsi="宋体" w:cs="宋体"/>
          <w:bCs/>
          <w:color w:val="auto"/>
          <w:sz w:val="24"/>
          <w:highlight w:val="none"/>
          <w:lang w:val="en-US" w:eastAsia="zh-CN"/>
        </w:rPr>
      </w:pPr>
      <w:r>
        <w:rPr>
          <w:rFonts w:hint="eastAsia" w:ascii="宋体" w:hAnsi="宋体" w:cs="宋体"/>
          <w:b/>
          <w:color w:val="auto"/>
          <w:sz w:val="24"/>
          <w:highlight w:val="none"/>
          <w:lang w:val="en-US" w:eastAsia="zh-CN"/>
        </w:rPr>
        <w:t>（6）</w:t>
      </w:r>
      <w:r>
        <w:rPr>
          <w:rFonts w:hint="eastAsia" w:hAnsi="宋体" w:cs="宋体"/>
          <w:bCs/>
          <w:color w:val="auto"/>
          <w:sz w:val="24"/>
          <w:highlight w:val="none"/>
          <w:lang w:eastAsia="zh-CN"/>
        </w:rPr>
        <w:t>报价供应商</w:t>
      </w:r>
      <w:r>
        <w:rPr>
          <w:rFonts w:hint="eastAsia" w:hAnsi="宋体" w:cs="宋体"/>
          <w:bCs/>
          <w:color w:val="auto"/>
          <w:sz w:val="24"/>
          <w:highlight w:val="none"/>
        </w:rPr>
        <w:t>的《中小企业声明函》或《监狱企业证明文件》（省级以上监狱管理局、戒毒管理局出具）或《残疾人福利性单位声明函》</w:t>
      </w:r>
      <w:r>
        <w:rPr>
          <w:rFonts w:hint="eastAsia" w:hAnsi="宋体" w:cs="宋体"/>
          <w:bCs/>
          <w:color w:val="auto"/>
          <w:sz w:val="24"/>
          <w:highlight w:val="none"/>
          <w:lang w:val="en-US" w:eastAsia="zh-CN"/>
        </w:rPr>
        <w:t>；（</w:t>
      </w:r>
      <w:r>
        <w:rPr>
          <w:rFonts w:hint="eastAsia" w:hAnsi="宋体" w:cs="宋体"/>
          <w:bCs/>
          <w:color w:val="auto"/>
          <w:sz w:val="24"/>
          <w:highlight w:val="none"/>
        </w:rPr>
        <w:t>《中小企业声明函》及《残疾人福利性单位声明函》格式见附件</w:t>
      </w:r>
      <w:r>
        <w:rPr>
          <w:rFonts w:hint="eastAsia" w:hAnsi="宋体" w:cs="宋体"/>
          <w:bCs/>
          <w:color w:val="auto"/>
          <w:sz w:val="24"/>
          <w:highlight w:val="none"/>
          <w:lang w:eastAsia="zh-CN"/>
        </w:rPr>
        <w:t>）</w:t>
      </w:r>
    </w:p>
    <w:p w14:paraId="28F646F3">
      <w:pPr>
        <w:spacing w:line="360" w:lineRule="auto"/>
        <w:ind w:firstLine="480"/>
        <w:rPr>
          <w:rFonts w:hint="eastAsia" w:hAnsi="宋体" w:cs="宋体"/>
          <w:bCs/>
          <w:color w:val="auto"/>
          <w:sz w:val="24"/>
          <w:highlight w:val="none"/>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7</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法定代表人授权委托书；（格式见附件）</w:t>
      </w:r>
    </w:p>
    <w:p w14:paraId="6A0B48CE">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8</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法定代表人身份证复印件及法定代表人授权代表身份证</w:t>
      </w:r>
      <w:r>
        <w:rPr>
          <w:rFonts w:hint="eastAsia" w:ascii="宋体" w:hAnsi="宋体"/>
          <w:b/>
          <w:color w:val="auto"/>
          <w:sz w:val="24"/>
          <w:highlight w:val="none"/>
        </w:rPr>
        <w:t>（原件扫描件，</w:t>
      </w:r>
      <w:r>
        <w:rPr>
          <w:rFonts w:hint="eastAsia" w:ascii="宋体" w:hAnsi="宋体"/>
          <w:b/>
          <w:bCs/>
          <w:color w:val="auto"/>
          <w:sz w:val="24"/>
          <w:highlight w:val="none"/>
        </w:rPr>
        <w:t>正、反双面扫描</w:t>
      </w:r>
      <w:r>
        <w:rPr>
          <w:rFonts w:hint="eastAsia" w:ascii="宋体" w:hAnsi="宋体"/>
          <w:b/>
          <w:color w:val="auto"/>
          <w:sz w:val="24"/>
          <w:highlight w:val="none"/>
        </w:rPr>
        <w:t>）</w:t>
      </w:r>
      <w:r>
        <w:rPr>
          <w:rFonts w:hint="eastAsia" w:hAnsi="宋体" w:cs="宋体"/>
          <w:bCs/>
          <w:color w:val="auto"/>
          <w:sz w:val="24"/>
          <w:highlight w:val="none"/>
        </w:rPr>
        <w:t>；</w:t>
      </w:r>
    </w:p>
    <w:p w14:paraId="72423060">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9</w:t>
      </w:r>
      <w:r>
        <w:rPr>
          <w:rFonts w:hint="eastAsia" w:hAnsi="宋体" w:cs="宋体"/>
          <w:bCs/>
          <w:color w:val="auto"/>
          <w:sz w:val="24"/>
          <w:highlight w:val="none"/>
        </w:rPr>
        <w:t>）授权委托人与</w:t>
      </w:r>
      <w:r>
        <w:rPr>
          <w:rFonts w:hint="eastAsia" w:hAnsi="宋体" w:cs="宋体"/>
          <w:bCs/>
          <w:color w:val="auto"/>
          <w:sz w:val="24"/>
          <w:highlight w:val="none"/>
          <w:lang w:eastAsia="zh-CN"/>
        </w:rPr>
        <w:t>报价供应商</w:t>
      </w:r>
      <w:r>
        <w:rPr>
          <w:rFonts w:hint="eastAsia" w:hAnsi="宋体" w:cs="宋体"/>
          <w:bCs/>
          <w:color w:val="auto"/>
          <w:sz w:val="24"/>
          <w:highlight w:val="none"/>
        </w:rPr>
        <w:t>企业签订的劳动合同、</w:t>
      </w:r>
      <w:r>
        <w:rPr>
          <w:rFonts w:hint="eastAsia" w:ascii="宋体" w:hAnsi="宋体" w:eastAsia="宋体" w:cs="Times New Roman"/>
          <w:color w:val="auto"/>
          <w:sz w:val="24"/>
          <w:szCs w:val="28"/>
          <w:highlight w:val="none"/>
          <w:lang w:val="zh-CN" w:eastAsia="zh-CN"/>
        </w:rPr>
        <w:t>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w:t>
      </w:r>
      <w:r>
        <w:rPr>
          <w:rFonts w:hint="eastAsia" w:ascii="宋体" w:hAnsi="宋体" w:cs="Times New Roman"/>
          <w:color w:val="auto"/>
          <w:sz w:val="24"/>
          <w:szCs w:val="28"/>
          <w:highlight w:val="none"/>
          <w:lang w:val="en-US" w:eastAsia="zh-CN"/>
        </w:rPr>
        <w:t>参保</w:t>
      </w:r>
      <w:r>
        <w:rPr>
          <w:rFonts w:hint="eastAsia" w:ascii="宋体" w:hAnsi="宋体" w:cs="Times New Roman"/>
          <w:color w:val="auto"/>
          <w:sz w:val="24"/>
          <w:szCs w:val="28"/>
          <w:highlight w:val="none"/>
          <w:lang w:val="zh-CN" w:eastAsia="zh-CN"/>
        </w:rPr>
        <w:t>月数不足一年的</w:t>
      </w:r>
      <w:r>
        <w:rPr>
          <w:rFonts w:hint="eastAsia" w:ascii="宋体" w:hAnsi="宋体" w:eastAsia="宋体" w:cs="Times New Roman"/>
          <w:color w:val="auto"/>
          <w:sz w:val="24"/>
          <w:szCs w:val="28"/>
          <w:highlight w:val="none"/>
          <w:lang w:val="zh-CN" w:eastAsia="zh-CN"/>
        </w:rPr>
        <w:t>，则提供最近一个月</w:t>
      </w:r>
      <w:r>
        <w:rPr>
          <w:rFonts w:hint="eastAsia" w:ascii="宋体" w:hAnsi="宋体" w:cs="Times New Roman"/>
          <w:color w:val="auto"/>
          <w:sz w:val="24"/>
          <w:szCs w:val="28"/>
          <w:highlight w:val="none"/>
          <w:lang w:val="en-US" w:eastAsia="zh-CN"/>
        </w:rPr>
        <w:t>社保参保证明材料</w:t>
      </w:r>
      <w:r>
        <w:rPr>
          <w:rFonts w:hint="eastAsia" w:hAnsi="宋体" w:cs="宋体"/>
          <w:bCs/>
          <w:color w:val="auto"/>
          <w:sz w:val="24"/>
          <w:highlight w:val="none"/>
        </w:rPr>
        <w:t>；</w:t>
      </w:r>
      <w:r>
        <w:rPr>
          <w:rFonts w:hint="eastAsia" w:ascii="宋体" w:hAnsi="宋体" w:cs="宋体"/>
          <w:b/>
          <w:color w:val="auto"/>
          <w:sz w:val="24"/>
          <w:highlight w:val="none"/>
          <w:lang w:val="zh-CN"/>
        </w:rPr>
        <w:t>（原件扫描件，</w:t>
      </w:r>
      <w:r>
        <w:rPr>
          <w:rFonts w:hint="eastAsia" w:ascii="宋体" w:hAnsi="宋体" w:cs="宋体"/>
          <w:b/>
          <w:bCs/>
          <w:color w:val="auto"/>
          <w:sz w:val="24"/>
          <w:highlight w:val="none"/>
        </w:rPr>
        <w:t>如为法定代表人可不提供</w:t>
      </w:r>
      <w:r>
        <w:rPr>
          <w:rFonts w:hint="eastAsia" w:ascii="宋体" w:hAnsi="宋体" w:cs="宋体"/>
          <w:b/>
          <w:color w:val="auto"/>
          <w:sz w:val="24"/>
          <w:highlight w:val="none"/>
          <w:lang w:val="zh-CN"/>
        </w:rPr>
        <w:t>）</w:t>
      </w:r>
    </w:p>
    <w:p w14:paraId="6FB8D519">
      <w:pPr>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w:t>
      </w:r>
      <w:r>
        <w:rPr>
          <w:rFonts w:hint="eastAsia" w:hAnsi="宋体" w:cs="宋体"/>
          <w:bCs/>
          <w:color w:val="auto"/>
          <w:sz w:val="24"/>
          <w:highlight w:val="none"/>
          <w:lang w:val="en-US" w:eastAsia="zh-CN"/>
        </w:rPr>
        <w:t>10</w:t>
      </w:r>
      <w:r>
        <w:rPr>
          <w:rFonts w:hint="eastAsia" w:ascii="Times New Roman" w:hAnsi="宋体" w:eastAsia="宋体" w:cs="宋体"/>
          <w:bCs/>
          <w:color w:val="auto"/>
          <w:sz w:val="24"/>
          <w:highlight w:val="none"/>
          <w:lang w:val="en-US" w:eastAsia="zh-CN"/>
        </w:rPr>
        <w:t>）</w:t>
      </w:r>
      <w:r>
        <w:rPr>
          <w:rFonts w:hint="eastAsia" w:hAnsi="宋体" w:cs="宋体"/>
          <w:bCs/>
          <w:color w:val="auto"/>
          <w:sz w:val="24"/>
          <w:highlight w:val="none"/>
          <w:lang w:val="en-US" w:eastAsia="zh-CN"/>
        </w:rPr>
        <w:t>报价供应商</w:t>
      </w:r>
      <w:r>
        <w:rPr>
          <w:rFonts w:hint="eastAsia" w:ascii="Times New Roman" w:hAnsi="宋体" w:eastAsia="宋体" w:cs="宋体"/>
          <w:bCs/>
          <w:color w:val="auto"/>
          <w:sz w:val="24"/>
          <w:highlight w:val="none"/>
          <w:lang w:val="en-US" w:eastAsia="zh-CN"/>
        </w:rPr>
        <w:t>有效期内的</w:t>
      </w:r>
      <w:r>
        <w:rPr>
          <w:rFonts w:hint="eastAsia" w:ascii="Times New Roman" w:hAnsi="宋体" w:eastAsia="宋体" w:cs="宋体"/>
          <w:bCs/>
          <w:color w:val="auto"/>
          <w:sz w:val="24"/>
          <w:highlight w:val="none"/>
          <w:lang w:val="en-US" w:eastAsia="zh-CN"/>
        </w:rPr>
        <w:t>城市及道路照明工程专业承包三级（含）</w:t>
      </w:r>
      <w:r>
        <w:rPr>
          <w:rFonts w:hint="eastAsia" w:ascii="Times New Roman" w:hAnsi="宋体" w:eastAsia="宋体" w:cs="宋体"/>
          <w:bCs/>
          <w:color w:val="auto"/>
          <w:sz w:val="24"/>
          <w:highlight w:val="none"/>
          <w:lang w:val="en-US" w:eastAsia="zh-CN"/>
        </w:rPr>
        <w:t>以上资质证书和</w:t>
      </w:r>
      <w:r>
        <w:rPr>
          <w:rFonts w:hint="eastAsia" w:ascii="宋体" w:hAnsi="宋体" w:cs="宋体"/>
          <w:color w:val="auto"/>
          <w:sz w:val="24"/>
          <w:highlight w:val="none"/>
        </w:rPr>
        <w:t>有效期内的安全生产许可证</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r>
        <w:rPr>
          <w:rFonts w:hint="eastAsia" w:ascii="Times New Roman" w:hAnsi="宋体" w:eastAsia="宋体" w:cs="宋体"/>
          <w:bCs/>
          <w:color w:val="auto"/>
          <w:sz w:val="24"/>
          <w:highlight w:val="none"/>
          <w:lang w:val="en-US" w:eastAsia="zh-CN"/>
        </w:rPr>
        <w:t>；</w:t>
      </w:r>
    </w:p>
    <w:p w14:paraId="5EBCF67C">
      <w:pPr>
        <w:spacing w:line="360" w:lineRule="auto"/>
        <w:ind w:firstLine="480"/>
        <w:rPr>
          <w:rFonts w:hint="eastAsia" w:ascii="宋体" w:hAnsi="宋体" w:cs="宋体"/>
          <w:b/>
          <w:color w:val="auto"/>
          <w:sz w:val="24"/>
          <w:highlight w:val="none"/>
          <w:lang w:val="zh-CN"/>
        </w:rPr>
      </w:pPr>
      <w:r>
        <w:rPr>
          <w:rFonts w:hint="eastAsia" w:hAnsi="宋体" w:cs="宋体"/>
          <w:bCs/>
          <w:color w:val="auto"/>
          <w:sz w:val="24"/>
          <w:highlight w:val="none"/>
        </w:rPr>
        <w:t>（</w:t>
      </w:r>
      <w:r>
        <w:rPr>
          <w:rFonts w:hint="eastAsia" w:hAnsi="宋体" w:cs="宋体"/>
          <w:bCs/>
          <w:color w:val="auto"/>
          <w:sz w:val="24"/>
          <w:highlight w:val="none"/>
          <w:lang w:val="en-US" w:eastAsia="zh-CN"/>
        </w:rPr>
        <w:t>11</w:t>
      </w:r>
      <w:r>
        <w:rPr>
          <w:rFonts w:hint="eastAsia" w:hAnsi="宋体" w:cs="宋体"/>
          <w:bCs/>
          <w:color w:val="auto"/>
          <w:sz w:val="24"/>
          <w:highlight w:val="none"/>
        </w:rPr>
        <w:t>）项目负责人与</w:t>
      </w:r>
      <w:r>
        <w:rPr>
          <w:rFonts w:hint="eastAsia" w:hAnsi="宋体" w:cs="宋体"/>
          <w:bCs/>
          <w:color w:val="auto"/>
          <w:sz w:val="24"/>
          <w:highlight w:val="none"/>
          <w:lang w:eastAsia="zh-CN"/>
        </w:rPr>
        <w:t>报价供应商</w:t>
      </w:r>
      <w:r>
        <w:rPr>
          <w:rFonts w:hint="eastAsia" w:hAnsi="宋体" w:cs="宋体"/>
          <w:bCs/>
          <w:color w:val="auto"/>
          <w:sz w:val="24"/>
          <w:highlight w:val="none"/>
        </w:rPr>
        <w:t>企业签订的劳动合同、</w:t>
      </w:r>
      <w:r>
        <w:rPr>
          <w:rFonts w:hint="eastAsia" w:ascii="宋体" w:hAnsi="宋体" w:eastAsia="宋体" w:cs="Times New Roman"/>
          <w:color w:val="auto"/>
          <w:sz w:val="24"/>
          <w:szCs w:val="28"/>
          <w:highlight w:val="none"/>
          <w:lang w:val="zh-CN" w:eastAsia="zh-CN"/>
        </w:rPr>
        <w:t>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社保参保月数不足一年的，则提供最近一个月社保参保证明材料</w:t>
      </w:r>
      <w:r>
        <w:rPr>
          <w:rFonts w:hint="eastAsia" w:hAnsi="宋体" w:cs="宋体"/>
          <w:bCs/>
          <w:color w:val="auto"/>
          <w:sz w:val="24"/>
          <w:highlight w:val="none"/>
        </w:rPr>
        <w:t>；</w:t>
      </w:r>
      <w:r>
        <w:rPr>
          <w:rFonts w:hint="eastAsia" w:ascii="宋体" w:hAnsi="宋体" w:cs="宋体"/>
          <w:b/>
          <w:color w:val="auto"/>
          <w:sz w:val="24"/>
          <w:highlight w:val="none"/>
          <w:lang w:val="zh-CN"/>
        </w:rPr>
        <w:t>（原件扫描件，</w:t>
      </w:r>
      <w:r>
        <w:rPr>
          <w:rFonts w:hint="eastAsia" w:ascii="宋体" w:hAnsi="宋体" w:cs="宋体"/>
          <w:b/>
          <w:bCs/>
          <w:color w:val="auto"/>
          <w:sz w:val="24"/>
          <w:highlight w:val="none"/>
        </w:rPr>
        <w:t>如为法定代表人可不提供</w:t>
      </w:r>
      <w:r>
        <w:rPr>
          <w:rFonts w:hint="eastAsia" w:ascii="宋体" w:hAnsi="宋体" w:cs="宋体"/>
          <w:b/>
          <w:color w:val="auto"/>
          <w:sz w:val="24"/>
          <w:highlight w:val="none"/>
          <w:lang w:val="zh-CN"/>
        </w:rPr>
        <w:t>）</w:t>
      </w:r>
    </w:p>
    <w:p w14:paraId="41CCECF6">
      <w:pPr>
        <w:spacing w:line="360" w:lineRule="auto"/>
        <w:ind w:firstLine="480"/>
        <w:rPr>
          <w:rFonts w:hint="eastAsia" w:hAnsi="宋体" w:cs="宋体"/>
          <w:bCs/>
          <w:color w:val="auto"/>
          <w:sz w:val="24"/>
          <w:highlight w:val="none"/>
          <w:lang w:val="en-US"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12</w:t>
      </w:r>
      <w:r>
        <w:rPr>
          <w:rFonts w:hint="eastAsia" w:hAnsi="宋体" w:cs="宋体"/>
          <w:bCs/>
          <w:color w:val="auto"/>
          <w:sz w:val="24"/>
          <w:highlight w:val="none"/>
          <w:lang w:eastAsia="zh-CN"/>
        </w:rPr>
        <w:t>）报价供应商拟派驻本项目的项目负责人的</w:t>
      </w:r>
      <w:r>
        <w:rPr>
          <w:rFonts w:hint="eastAsia" w:ascii="宋体" w:hAnsi="宋体" w:cs="宋体"/>
          <w:color w:val="auto"/>
          <w:sz w:val="24"/>
          <w:highlight w:val="none"/>
        </w:rPr>
        <w:t>二级</w:t>
      </w:r>
      <w:r>
        <w:rPr>
          <w:rFonts w:hint="eastAsia" w:ascii="宋体" w:hAnsi="宋体" w:cs="宋体"/>
          <w:color w:val="auto"/>
          <w:sz w:val="24"/>
          <w:highlight w:val="none"/>
          <w:lang w:eastAsia="zh-CN"/>
        </w:rPr>
        <w:t>（</w:t>
      </w:r>
      <w:r>
        <w:rPr>
          <w:rFonts w:hint="eastAsia" w:ascii="宋体" w:hAnsi="宋体" w:cs="宋体"/>
          <w:color w:val="auto"/>
          <w:sz w:val="24"/>
          <w:highlight w:val="none"/>
        </w:rPr>
        <w:t>含）以上注册建造师资质（市政公用工程或机电安装工程专业）</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项目负责人安全生产考核合格证书</w:t>
      </w:r>
      <w:r>
        <w:rPr>
          <w:rFonts w:hint="eastAsia" w:ascii="宋体" w:hAnsi="宋体" w:cs="宋体"/>
          <w:color w:val="auto"/>
          <w:sz w:val="24"/>
          <w:highlight w:val="none"/>
          <w:lang w:eastAsia="zh-CN"/>
        </w:rPr>
        <w:t>；</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7494A18A">
      <w:pPr>
        <w:spacing w:line="360" w:lineRule="auto"/>
        <w:ind w:firstLine="480"/>
        <w:rPr>
          <w:rFonts w:hint="eastAsia" w:ascii="宋体" w:hAnsi="宋体" w:eastAsia="宋体" w:cs="Times New Roman"/>
          <w:color w:val="auto"/>
          <w:sz w:val="24"/>
          <w:highlight w:val="none"/>
          <w:lang w:val="en-US"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13</w:t>
      </w:r>
      <w:r>
        <w:rPr>
          <w:rFonts w:hint="eastAsia" w:hAnsi="宋体" w:cs="宋体"/>
          <w:bCs/>
          <w:color w:val="auto"/>
          <w:sz w:val="24"/>
          <w:highlight w:val="none"/>
        </w:rPr>
        <w:t>）</w:t>
      </w:r>
      <w:r>
        <w:rPr>
          <w:rFonts w:hint="eastAsia" w:ascii="宋体" w:hAnsi="宋体" w:eastAsia="宋体" w:cs="Times New Roman"/>
          <w:color w:val="auto"/>
          <w:sz w:val="24"/>
          <w:highlight w:val="none"/>
          <w:lang w:val="en-US" w:eastAsia="zh-CN"/>
        </w:rPr>
        <w:t>承诺书</w:t>
      </w:r>
      <w:r>
        <w:rPr>
          <w:rFonts w:hint="eastAsia" w:ascii="宋体" w:hAnsi="宋体" w:cs="Times New Roman"/>
          <w:color w:val="auto"/>
          <w:sz w:val="24"/>
          <w:highlight w:val="none"/>
          <w:lang w:val="en-US" w:eastAsia="zh-CN"/>
        </w:rPr>
        <w:t>一</w:t>
      </w:r>
      <w:r>
        <w:rPr>
          <w:rFonts w:hint="eastAsia" w:ascii="宋体" w:hAnsi="宋体" w:eastAsia="宋体" w:cs="Times New Roman"/>
          <w:color w:val="auto"/>
          <w:sz w:val="24"/>
          <w:highlight w:val="none"/>
          <w:lang w:val="en-US" w:eastAsia="zh-CN"/>
        </w:rPr>
        <w:t>（格式见附件）</w:t>
      </w:r>
    </w:p>
    <w:p w14:paraId="2BB28CA2">
      <w:pPr>
        <w:spacing w:line="360" w:lineRule="auto"/>
        <w:ind w:firstLine="480"/>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（14）承诺书二</w:t>
      </w:r>
      <w:r>
        <w:rPr>
          <w:rFonts w:hint="eastAsia" w:ascii="宋体" w:hAnsi="宋体" w:eastAsia="宋体" w:cs="Times New Roman"/>
          <w:color w:val="auto"/>
          <w:sz w:val="24"/>
          <w:highlight w:val="none"/>
          <w:lang w:val="en-US" w:eastAsia="zh-CN"/>
        </w:rPr>
        <w:t>（格式见附件）</w:t>
      </w:r>
    </w:p>
    <w:p w14:paraId="5056465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Cs w:val="0"/>
          <w:color w:val="auto"/>
          <w:sz w:val="24"/>
          <w:highlight w:val="none"/>
        </w:rPr>
      </w:pPr>
      <w:r>
        <w:rPr>
          <w:rFonts w:ascii="宋体" w:hAnsi="宋体"/>
          <w:bCs/>
          <w:color w:val="auto"/>
          <w:sz w:val="24"/>
          <w:highlight w:val="none"/>
        </w:rPr>
        <w:t>注：</w:t>
      </w:r>
      <w:r>
        <w:rPr>
          <w:rFonts w:hint="default" w:ascii="宋体" w:hAnsi="宋体" w:eastAsia="宋体" w:cs="宋体"/>
          <w:bCs w:val="0"/>
          <w:color w:val="auto"/>
          <w:sz w:val="24"/>
          <w:highlight w:val="none"/>
        </w:rPr>
        <w:t>①</w:t>
      </w:r>
      <w:r>
        <w:rPr>
          <w:rFonts w:hint="eastAsia" w:ascii="宋体" w:hAnsi="宋体" w:cs="宋体"/>
          <w:bCs w:val="0"/>
          <w:color w:val="auto"/>
          <w:sz w:val="24"/>
          <w:highlight w:val="none"/>
          <w:lang w:eastAsia="zh-CN"/>
        </w:rPr>
        <w:t>报价供应商</w:t>
      </w:r>
      <w:r>
        <w:rPr>
          <w:rFonts w:ascii="宋体" w:hAnsi="宋体" w:eastAsia="宋体" w:cs="宋体"/>
          <w:color w:val="auto"/>
          <w:sz w:val="24"/>
          <w:highlight w:val="none"/>
        </w:rPr>
        <w:t>访问“</w:t>
      </w:r>
      <w:r>
        <w:rPr>
          <w:rFonts w:hint="eastAsia" w:ascii="宋体" w:hAnsi="宋体" w:cs="宋体"/>
          <w:color w:val="auto"/>
          <w:sz w:val="24"/>
          <w:highlight w:val="none"/>
          <w:lang w:val="en-US" w:eastAsia="zh-CN"/>
        </w:rPr>
        <w:t>江苏</w:t>
      </w:r>
      <w:r>
        <w:rPr>
          <w:rFonts w:ascii="宋体" w:hAnsi="宋体" w:eastAsia="宋体" w:cs="宋体"/>
          <w:color w:val="auto"/>
          <w:sz w:val="24"/>
          <w:highlight w:val="none"/>
        </w:rPr>
        <w:t xml:space="preserve">政府采购网”点击“江苏省政府采购（苏采云平台）”——“用户注册”按钮，进行账号注册并填写申请信息，也可以直接通过苏采云 </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rPr>
        <w:t>http://jszfcg.jsczt.cn/</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rPr>
        <w:t>进入注册界面。</w:t>
      </w:r>
      <w:r>
        <w:rPr>
          <w:rFonts w:hint="default" w:ascii="宋体" w:hAnsi="宋体" w:eastAsia="宋体" w:cs="宋体"/>
          <w:color w:val="auto"/>
          <w:sz w:val="24"/>
          <w:highlight w:val="none"/>
        </w:rPr>
        <w:t>信息登记表所记录的信息如能相应满足</w:t>
      </w:r>
      <w:r>
        <w:rPr>
          <w:rFonts w:hint="eastAsia" w:ascii="宋体" w:hAnsi="宋体" w:cs="宋体"/>
          <w:color w:val="auto"/>
          <w:sz w:val="24"/>
          <w:highlight w:val="none"/>
          <w:lang w:eastAsia="zh-CN"/>
        </w:rPr>
        <w:t>采购文件</w:t>
      </w:r>
      <w:r>
        <w:rPr>
          <w:rFonts w:hint="default" w:ascii="宋体" w:hAnsi="宋体" w:eastAsia="宋体" w:cs="宋体"/>
          <w:color w:val="auto"/>
          <w:sz w:val="24"/>
          <w:highlight w:val="none"/>
        </w:rPr>
        <w:t>规定的资格、资信条件</w:t>
      </w:r>
      <w:r>
        <w:rPr>
          <w:rFonts w:hint="default" w:ascii="宋体" w:hAnsi="宋体" w:eastAsia="宋体" w:cs="宋体"/>
          <w:color w:val="auto"/>
          <w:sz w:val="24"/>
          <w:highlight w:val="none"/>
          <w:lang w:val="en-US" w:eastAsia="zh-CN"/>
        </w:rPr>
        <w:t>的</w:t>
      </w:r>
      <w:r>
        <w:rPr>
          <w:rFonts w:hint="default" w:ascii="宋体" w:hAnsi="宋体" w:eastAsia="宋体" w:cs="宋体"/>
          <w:color w:val="auto"/>
          <w:sz w:val="24"/>
          <w:highlight w:val="none"/>
        </w:rPr>
        <w:t>，在本项目评标评审时，可凭信息登记表免于提供相应的资格、资信证明材料的原件或公证件，否则必须按要求提供相应的资格、资信证明材料原件或公证件来予以证明。</w:t>
      </w:r>
    </w:p>
    <w:p w14:paraId="764B93B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val="0"/>
          <w:bCs w:val="0"/>
          <w:color w:val="auto"/>
          <w:sz w:val="24"/>
          <w:highlight w:val="none"/>
        </w:rPr>
      </w:pPr>
      <w:r>
        <w:rPr>
          <w:rFonts w:hint="default" w:ascii="宋体" w:hAnsi="宋体" w:eastAsia="宋体" w:cs="宋体"/>
          <w:b w:val="0"/>
          <w:bCs w:val="0"/>
          <w:color w:val="auto"/>
          <w:sz w:val="24"/>
          <w:highlight w:val="none"/>
        </w:rPr>
        <w:t>②若法定代表人或负责人（法定代表人或负责人姓名必须与营业执照上的一致）亲自参加</w:t>
      </w:r>
      <w:r>
        <w:rPr>
          <w:rFonts w:hint="default" w:ascii="宋体" w:hAnsi="宋体" w:eastAsia="宋体" w:cs="宋体"/>
          <w:b w:val="0"/>
          <w:bCs w:val="0"/>
          <w:color w:val="auto"/>
          <w:sz w:val="24"/>
          <w:highlight w:val="none"/>
          <w:lang w:val="en-US" w:eastAsia="zh-CN"/>
        </w:rPr>
        <w:t>投标的，</w:t>
      </w:r>
      <w:r>
        <w:rPr>
          <w:rFonts w:hint="default" w:ascii="宋体" w:hAnsi="宋体" w:eastAsia="宋体" w:cs="宋体"/>
          <w:b w:val="0"/>
          <w:bCs w:val="0"/>
          <w:color w:val="auto"/>
          <w:sz w:val="24"/>
          <w:highlight w:val="none"/>
        </w:rPr>
        <w:t>不需提供法定代表人授权及有关法定代表人授权代表的劳动合同或社保证明，只需提供身份证明与营业执照即可。（法定代表人作为项目负责人的也不需要提供劳动合同或社保证明）</w:t>
      </w:r>
    </w:p>
    <w:p w14:paraId="4193A67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 w:val="24"/>
          <w:highlight w:val="none"/>
        </w:rPr>
      </w:pPr>
      <w:r>
        <w:rPr>
          <w:rFonts w:hint="default" w:ascii="宋体" w:hAnsi="宋体" w:eastAsia="宋体" w:cs="宋体"/>
          <w:color w:val="auto"/>
          <w:sz w:val="24"/>
          <w:highlight w:val="none"/>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14D1387E">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Cs w:val="0"/>
          <w:color w:val="auto"/>
          <w:sz w:val="24"/>
          <w:highlight w:val="none"/>
        </w:rPr>
      </w:pPr>
      <w:r>
        <w:rPr>
          <w:rFonts w:hint="default" w:ascii="宋体" w:hAnsi="宋体" w:eastAsia="宋体" w:cs="宋体"/>
          <w:color w:val="auto"/>
          <w:sz w:val="24"/>
          <w:highlight w:val="none"/>
        </w:rPr>
        <w:t>④上述资格文件中的资格、资信文件必须按要求全部提供，否则</w:t>
      </w:r>
      <w:r>
        <w:rPr>
          <w:rFonts w:hint="eastAsia" w:ascii="宋体" w:hAnsi="宋体" w:cs="宋体"/>
          <w:color w:val="auto"/>
          <w:sz w:val="24"/>
          <w:highlight w:val="none"/>
          <w:lang w:val="en-US" w:eastAsia="zh-CN"/>
        </w:rPr>
        <w:t>响应文件</w:t>
      </w:r>
      <w:r>
        <w:rPr>
          <w:rFonts w:hint="default" w:ascii="宋体" w:hAnsi="宋体" w:eastAsia="宋体" w:cs="宋体"/>
          <w:color w:val="auto"/>
          <w:sz w:val="24"/>
          <w:highlight w:val="none"/>
        </w:rPr>
        <w:t>无效。如上述资格证明文件遇年检、换证，则必须提供法定年检、换证单位出具的有效证明复印件</w:t>
      </w:r>
      <w:r>
        <w:rPr>
          <w:rFonts w:hint="default" w:ascii="宋体" w:hAnsi="宋体" w:eastAsia="宋体" w:cs="宋体"/>
          <w:color w:val="auto"/>
          <w:sz w:val="24"/>
          <w:highlight w:val="none"/>
          <w:lang w:eastAsia="zh-CN"/>
        </w:rPr>
        <w:t>，</w:t>
      </w:r>
      <w:r>
        <w:rPr>
          <w:rFonts w:hint="default" w:ascii="宋体" w:hAnsi="宋体" w:eastAsia="宋体" w:cs="宋体"/>
          <w:bCs w:val="0"/>
          <w:color w:val="auto"/>
          <w:sz w:val="24"/>
          <w:highlight w:val="none"/>
        </w:rPr>
        <w:t>如上述资格证明文件遇有国家相关政策规定可不具备的，必须提供相关政策规定或相关单位出具的有效证明复印件或扫描件。</w:t>
      </w:r>
      <w:r>
        <w:rPr>
          <w:rFonts w:hint="eastAsia" w:ascii="宋体" w:hAnsi="宋体" w:cs="宋体"/>
          <w:bCs w:val="0"/>
          <w:color w:val="auto"/>
          <w:sz w:val="24"/>
          <w:highlight w:val="none"/>
          <w:lang w:eastAsia="zh-CN"/>
        </w:rPr>
        <w:t>报价供应商</w:t>
      </w:r>
      <w:r>
        <w:rPr>
          <w:rFonts w:hint="default" w:ascii="宋体" w:hAnsi="宋体" w:eastAsia="宋体" w:cs="宋体"/>
          <w:bCs w:val="0"/>
          <w:color w:val="auto"/>
          <w:sz w:val="24"/>
          <w:highlight w:val="none"/>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val="0"/>
          <w:color w:val="auto"/>
          <w:sz w:val="24"/>
          <w:highlight w:val="none"/>
          <w:lang w:eastAsia="zh-CN"/>
        </w:rPr>
        <w:t>或其他</w:t>
      </w:r>
      <w:r>
        <w:rPr>
          <w:rFonts w:hint="eastAsia" w:ascii="宋体" w:hAnsi="宋体" w:cs="宋体"/>
          <w:bCs w:val="0"/>
          <w:color w:val="auto"/>
          <w:sz w:val="24"/>
          <w:highlight w:val="none"/>
          <w:lang w:eastAsia="zh-CN"/>
        </w:rPr>
        <w:t>可以</w:t>
      </w:r>
      <w:r>
        <w:rPr>
          <w:rFonts w:hint="default" w:ascii="宋体" w:hAnsi="宋体" w:eastAsia="宋体" w:cs="宋体"/>
          <w:bCs w:val="0"/>
          <w:color w:val="auto"/>
          <w:sz w:val="24"/>
          <w:highlight w:val="none"/>
        </w:rPr>
        <w:t>在中国大陆有效居留的许可证明。</w:t>
      </w:r>
    </w:p>
    <w:p w14:paraId="03381D06">
      <w:pPr>
        <w:widowControl/>
        <w:tabs>
          <w:tab w:val="left" w:pos="0"/>
        </w:tabs>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lang w:val="en-US" w:eastAsia="zh-CN"/>
        </w:rPr>
        <w:t>2.2</w:t>
      </w:r>
      <w:r>
        <w:rPr>
          <w:rFonts w:hint="eastAsia" w:ascii="宋体" w:hAnsi="宋体" w:cs="宋体"/>
          <w:color w:val="auto"/>
          <w:sz w:val="24"/>
          <w:highlight w:val="none"/>
        </w:rPr>
        <w:t>补充证明文件：</w:t>
      </w:r>
    </w:p>
    <w:p w14:paraId="17113696">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企业简介（</w:t>
      </w:r>
      <w:r>
        <w:rPr>
          <w:rFonts w:hint="eastAsia" w:ascii="宋体" w:hAnsi="宋体" w:eastAsia="宋体" w:cs="宋体"/>
          <w:bCs/>
          <w:sz w:val="24"/>
          <w:highlight w:val="none"/>
          <w:lang w:val="en-US" w:eastAsia="zh-CN"/>
        </w:rPr>
        <w:t>格式自拟</w:t>
      </w:r>
      <w:r>
        <w:rPr>
          <w:rFonts w:hint="eastAsia" w:ascii="宋体" w:hAnsi="宋体" w:eastAsia="宋体" w:cs="宋体"/>
          <w:bCs/>
          <w:sz w:val="24"/>
          <w:highlight w:val="none"/>
          <w:lang w:eastAsia="zh-CN"/>
        </w:rPr>
        <w:t>）</w:t>
      </w:r>
    </w:p>
    <w:p w14:paraId="72EAF153">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基本情况声明（格式见附件）</w:t>
      </w:r>
    </w:p>
    <w:p w14:paraId="7D74689B">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项目管理机构配备情况表（格式见附件）</w:t>
      </w:r>
    </w:p>
    <w:p w14:paraId="2E224BC1">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项目负责人简历表（格式见附件）</w:t>
      </w:r>
    </w:p>
    <w:p w14:paraId="4C1F294A">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拟投入的</w:t>
      </w:r>
      <w:r>
        <w:rPr>
          <w:rFonts w:hint="eastAsia" w:ascii="宋体" w:hAnsi="宋体" w:eastAsia="宋体" w:cs="宋体"/>
          <w:bCs/>
          <w:sz w:val="24"/>
          <w:highlight w:val="none"/>
          <w:lang w:eastAsia="zh-CN"/>
        </w:rPr>
        <w:t>主要机械设备表（格式见附件）</w:t>
      </w:r>
    </w:p>
    <w:p w14:paraId="1F1559EA">
      <w:pPr>
        <w:widowControl/>
        <w:numPr>
          <w:ilvl w:val="0"/>
          <w:numId w:val="22"/>
        </w:numPr>
        <w:tabs>
          <w:tab w:val="left" w:pos="0"/>
        </w:tabs>
        <w:spacing w:line="360" w:lineRule="auto"/>
        <w:ind w:left="0" w:firstLine="425"/>
        <w:jc w:val="left"/>
        <w:rPr>
          <w:rFonts w:hint="eastAsia" w:ascii="宋体" w:hAnsi="宋体" w:cs="宋体"/>
          <w:bCs/>
          <w:sz w:val="24"/>
          <w:highlight w:val="none"/>
        </w:rPr>
      </w:pPr>
      <w:r>
        <w:rPr>
          <w:rFonts w:ascii="宋体" w:hAnsi="宋体" w:cs="宋体"/>
          <w:sz w:val="24"/>
          <w:highlight w:val="none"/>
        </w:rPr>
        <w:t>拟分包项目情况表</w:t>
      </w:r>
      <w:r>
        <w:rPr>
          <w:rFonts w:hint="eastAsia" w:ascii="宋体" w:hAnsi="宋体"/>
          <w:sz w:val="24"/>
          <w:highlight w:val="none"/>
        </w:rPr>
        <w:t>（格式自拟）</w:t>
      </w:r>
    </w:p>
    <w:p w14:paraId="624347AB">
      <w:pPr>
        <w:widowControl/>
        <w:numPr>
          <w:ilvl w:val="0"/>
          <w:numId w:val="22"/>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认为必须提供的其他证明材料（参考评分标准）</w:t>
      </w:r>
    </w:p>
    <w:p w14:paraId="4648357A">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lang w:eastAsia="zh-CN"/>
        </w:rPr>
        <w:t>磋商报价表</w:t>
      </w:r>
      <w:r>
        <w:rPr>
          <w:rFonts w:hint="eastAsia" w:ascii="宋体" w:hAnsi="宋体"/>
          <w:color w:val="auto"/>
          <w:sz w:val="24"/>
          <w:highlight w:val="none"/>
        </w:rPr>
        <w:t>（格式见附件）；</w:t>
      </w:r>
    </w:p>
    <w:p w14:paraId="1237593D">
      <w:pPr>
        <w:numPr>
          <w:ilvl w:val="0"/>
          <w:numId w:val="0"/>
        </w:numPr>
        <w:tabs>
          <w:tab w:val="left" w:pos="0"/>
          <w:tab w:val="left" w:pos="360"/>
          <w:tab w:val="left" w:pos="420"/>
        </w:tabs>
        <w:spacing w:line="360" w:lineRule="auto"/>
        <w:ind w:left="0" w:leftChars="0"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4.商务条款偏离表（格式见附件）；</w:t>
      </w:r>
    </w:p>
    <w:p w14:paraId="527D1151">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服务要求响应表（格式见附件）；</w:t>
      </w:r>
    </w:p>
    <w:p w14:paraId="3A203F98">
      <w:pPr>
        <w:numPr>
          <w:ilvl w:val="0"/>
          <w:numId w:val="0"/>
        </w:numPr>
        <w:tabs>
          <w:tab w:val="left" w:pos="0"/>
          <w:tab w:val="left" w:pos="360"/>
          <w:tab w:val="left" w:pos="420"/>
        </w:tabs>
        <w:spacing w:line="360" w:lineRule="auto"/>
        <w:ind w:left="0" w:leftChars="0"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6.技术偏离表（格式见附件）</w:t>
      </w:r>
    </w:p>
    <w:p w14:paraId="58412A2A">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7.报价部分</w:t>
      </w:r>
      <w:r>
        <w:rPr>
          <w:rFonts w:hint="eastAsia" w:ascii="宋体" w:hAnsi="宋体"/>
          <w:color w:val="auto"/>
          <w:sz w:val="24"/>
          <w:highlight w:val="none"/>
        </w:rPr>
        <w:t xml:space="preserve">（格式见附件）；     </w:t>
      </w:r>
    </w:p>
    <w:p w14:paraId="1EA91CEC">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lang w:eastAsia="zh-CN"/>
        </w:rPr>
        <w:t>报价供应商</w:t>
      </w:r>
      <w:r>
        <w:rPr>
          <w:rFonts w:hint="eastAsia" w:ascii="宋体" w:hAnsi="宋体"/>
          <w:color w:val="auto"/>
          <w:sz w:val="24"/>
          <w:highlight w:val="none"/>
        </w:rPr>
        <w:t xml:space="preserve">认为有必要提供的承诺、声明和资料； </w:t>
      </w:r>
    </w:p>
    <w:p w14:paraId="62A936E7">
      <w:pPr>
        <w:tabs>
          <w:tab w:val="left" w:pos="525"/>
          <w:tab w:val="left" w:pos="945"/>
        </w:tabs>
        <w:spacing w:line="360" w:lineRule="auto"/>
        <w:ind w:left="458"/>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9.技术文件（暗标）</w:t>
      </w:r>
    </w:p>
    <w:p w14:paraId="2D56AA79">
      <w:pPr>
        <w:tabs>
          <w:tab w:val="left" w:pos="525"/>
          <w:tab w:val="left" w:pos="945"/>
        </w:tabs>
        <w:spacing w:line="360" w:lineRule="auto"/>
        <w:ind w:left="458"/>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lang w:eastAsia="zh-CN"/>
        </w:rPr>
        <w:t>）</w:t>
      </w:r>
      <w:r>
        <w:rPr>
          <w:rFonts w:hint="eastAsia" w:ascii="宋体" w:hAnsi="宋体"/>
          <w:bCs/>
          <w:color w:val="auto"/>
          <w:sz w:val="24"/>
          <w:highlight w:val="none"/>
        </w:rPr>
        <w:t>施工组织设计</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格式自拟</w:t>
      </w:r>
      <w:r>
        <w:rPr>
          <w:rFonts w:hint="eastAsia" w:ascii="宋体" w:hAnsi="宋体"/>
          <w:bCs/>
          <w:color w:val="auto"/>
          <w:sz w:val="24"/>
          <w:highlight w:val="none"/>
          <w:lang w:eastAsia="zh-CN"/>
        </w:rPr>
        <w:t>）</w:t>
      </w:r>
    </w:p>
    <w:p w14:paraId="213C1033">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lang w:val="en-US" w:eastAsia="zh-CN"/>
        </w:rPr>
        <w:t>（2）</w:t>
      </w:r>
      <w:r>
        <w:rPr>
          <w:rFonts w:hint="eastAsia" w:ascii="宋体" w:hAnsi="宋体"/>
          <w:bCs/>
          <w:color w:val="auto"/>
          <w:sz w:val="24"/>
          <w:highlight w:val="none"/>
        </w:rPr>
        <w:t>维护组织设计</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格式自拟</w:t>
      </w:r>
      <w:r>
        <w:rPr>
          <w:rFonts w:hint="eastAsia" w:ascii="宋体" w:hAnsi="宋体"/>
          <w:bCs/>
          <w:color w:val="auto"/>
          <w:sz w:val="24"/>
          <w:highlight w:val="none"/>
          <w:lang w:eastAsia="zh-CN"/>
        </w:rPr>
        <w:t>）</w:t>
      </w:r>
    </w:p>
    <w:p w14:paraId="63559D04">
      <w:pPr>
        <w:tabs>
          <w:tab w:val="left" w:pos="0"/>
        </w:tabs>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（六）</w:t>
      </w:r>
      <w:r>
        <w:rPr>
          <w:rFonts w:hint="eastAsia" w:ascii="黑体" w:hAnsi="宋体" w:eastAsia="黑体"/>
          <w:color w:val="000000"/>
          <w:sz w:val="24"/>
          <w:highlight w:val="none"/>
          <w:lang w:val="en-US" w:eastAsia="zh-CN"/>
        </w:rPr>
        <w:t>磋商</w:t>
      </w:r>
      <w:r>
        <w:rPr>
          <w:rFonts w:hint="eastAsia" w:ascii="黑体" w:hAnsi="宋体" w:eastAsia="黑体"/>
          <w:color w:val="000000"/>
          <w:sz w:val="24"/>
          <w:highlight w:val="none"/>
        </w:rPr>
        <w:t>报价要求</w:t>
      </w:r>
    </w:p>
    <w:p w14:paraId="3A967897">
      <w:pPr>
        <w:spacing w:line="360" w:lineRule="auto"/>
        <w:ind w:firstLine="352"/>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sz w:val="24"/>
          <w:highlight w:val="none"/>
        </w:rPr>
        <w:t>本工程的磋商报价应采用《建设工程工程量清单计价标准》（GB/T50500-2024）规定的工程量清单计价格式。</w:t>
      </w:r>
    </w:p>
    <w:p w14:paraId="59744B7D">
      <w:pPr>
        <w:spacing w:line="360" w:lineRule="auto"/>
        <w:ind w:firstLine="352"/>
        <w:rPr>
          <w:rFonts w:hint="eastAsia" w:ascii="宋体" w:hAnsi="宋体" w:cs="宋体"/>
          <w:sz w:val="24"/>
          <w:highlight w:val="none"/>
        </w:rPr>
      </w:pPr>
      <w:r>
        <w:rPr>
          <w:rFonts w:hint="eastAsia" w:ascii="宋体" w:hAnsi="宋体" w:cs="宋体"/>
          <w:sz w:val="24"/>
          <w:highlight w:val="none"/>
        </w:rPr>
        <w:t>2.报价供应商的磋商报价的总额应是报价供应商在响应文件中提出的各项支付金额的总和，也应是完成采购文件工程量清单计价所列项目的全部费用。包括分部分项工程费、措施项目费、</w:t>
      </w:r>
      <w:r>
        <w:rPr>
          <w:rFonts w:hint="eastAsia" w:ascii="宋体" w:hAnsi="宋体" w:cs="宋体"/>
          <w:sz w:val="24"/>
          <w:highlight w:val="none"/>
          <w:lang w:eastAsia="zh-CN"/>
        </w:rPr>
        <w:t>其他</w:t>
      </w:r>
      <w:r>
        <w:rPr>
          <w:rFonts w:hint="eastAsia" w:ascii="宋体" w:hAnsi="宋体" w:cs="宋体"/>
          <w:sz w:val="24"/>
          <w:highlight w:val="none"/>
        </w:rPr>
        <w:t>项目费和</w:t>
      </w:r>
      <w:r>
        <w:rPr>
          <w:rFonts w:hint="eastAsia" w:ascii="宋体" w:hAnsi="宋体" w:cs="宋体"/>
          <w:sz w:val="24"/>
          <w:highlight w:val="none"/>
          <w:lang w:val="en-US" w:eastAsia="zh-CN"/>
        </w:rPr>
        <w:t>增值税</w:t>
      </w:r>
      <w:r>
        <w:rPr>
          <w:rFonts w:hint="eastAsia" w:ascii="宋体" w:hAnsi="宋体" w:cs="宋体"/>
          <w:sz w:val="24"/>
          <w:highlight w:val="none"/>
        </w:rPr>
        <w:t>。综合单价包括完成工程量清单中一个规定计量单位项目所需的人工、材料费、机械使用费、管理费和利润，并考虑风险因素</w:t>
      </w:r>
      <w:r>
        <w:rPr>
          <w:rFonts w:hint="eastAsia" w:ascii="宋体" w:hAnsi="宋体" w:eastAsia="宋体" w:cs="Times New Roman"/>
          <w:b/>
          <w:color w:val="auto"/>
          <w:sz w:val="24"/>
          <w:highlight w:val="none"/>
          <w:lang w:eastAsia="zh-CN"/>
        </w:rPr>
        <w:t>，</w:t>
      </w:r>
      <w:r>
        <w:rPr>
          <w:rFonts w:hint="eastAsia" w:ascii="宋体" w:hAnsi="宋体" w:cs="宋体"/>
          <w:b/>
          <w:bCs/>
          <w:sz w:val="24"/>
          <w:highlight w:val="none"/>
          <w:lang w:val="en-US" w:eastAsia="zh-CN"/>
        </w:rPr>
        <w:t>基于采购人与采购代理方前期合同约定，本项目采购</w:t>
      </w:r>
      <w:r>
        <w:rPr>
          <w:rFonts w:hint="eastAsia" w:ascii="宋体" w:hAnsi="宋体"/>
          <w:b/>
          <w:bCs/>
          <w:sz w:val="24"/>
          <w:highlight w:val="none"/>
        </w:rPr>
        <w:t>代理服务费</w:t>
      </w:r>
      <w:r>
        <w:rPr>
          <w:rFonts w:hint="eastAsia" w:ascii="宋体" w:hAnsi="宋体" w:cs="宋体"/>
          <w:b/>
          <w:bCs/>
          <w:sz w:val="24"/>
          <w:highlight w:val="none"/>
          <w:lang w:val="en-US" w:eastAsia="zh-CN"/>
        </w:rPr>
        <w:t>也需由投标供应商包含在投标报价中，采购</w:t>
      </w:r>
      <w:r>
        <w:rPr>
          <w:rFonts w:hint="eastAsia" w:ascii="宋体" w:hAnsi="宋体"/>
          <w:b/>
          <w:bCs/>
          <w:sz w:val="24"/>
          <w:highlight w:val="none"/>
        </w:rPr>
        <w:t>代理服务费</w:t>
      </w:r>
      <w:r>
        <w:rPr>
          <w:rFonts w:hint="eastAsia" w:ascii="宋体" w:hAnsi="宋体" w:cs="宋体"/>
          <w:b/>
          <w:bCs/>
          <w:sz w:val="24"/>
          <w:highlight w:val="none"/>
          <w:lang w:val="en-US" w:eastAsia="zh-CN"/>
        </w:rPr>
        <w:t>的收费标准：</w:t>
      </w:r>
      <w:r>
        <w:rPr>
          <w:rFonts w:hint="eastAsia" w:ascii="宋体" w:hAnsi="宋体"/>
          <w:b/>
          <w:color w:val="auto"/>
          <w:sz w:val="24"/>
          <w:highlight w:val="none"/>
        </w:rPr>
        <w:t>以标段中标金额为计费基础，按差额定率累进法计算，</w:t>
      </w:r>
      <w:r>
        <w:rPr>
          <w:rFonts w:ascii="宋体" w:hAnsi="宋体"/>
          <w:b/>
          <w:color w:val="auto"/>
          <w:sz w:val="24"/>
          <w:highlight w:val="none"/>
        </w:rPr>
        <w:t>100万</w:t>
      </w:r>
      <w:r>
        <w:rPr>
          <w:rFonts w:hint="eastAsia" w:ascii="宋体" w:hAnsi="宋体"/>
          <w:b/>
          <w:color w:val="auto"/>
          <w:sz w:val="24"/>
          <w:highlight w:val="none"/>
          <w:lang w:val="en-US" w:eastAsia="zh-CN"/>
        </w:rPr>
        <w:t>元</w:t>
      </w:r>
      <w:r>
        <w:rPr>
          <w:rFonts w:ascii="宋体" w:hAnsi="宋体"/>
          <w:b/>
          <w:color w:val="auto"/>
          <w:sz w:val="24"/>
          <w:highlight w:val="none"/>
        </w:rPr>
        <w:t>以下费率为</w:t>
      </w:r>
      <w:r>
        <w:rPr>
          <w:rFonts w:hint="default" w:ascii="宋体" w:hAnsi="宋体" w:eastAsia="宋体" w:cs="Times New Roman"/>
          <w:b/>
          <w:bCs/>
          <w:color w:val="auto"/>
          <w:sz w:val="24"/>
          <w:highlight w:val="none"/>
          <w:lang w:val="en-US" w:eastAsia="zh-CN"/>
        </w:rPr>
        <w:t>0.966</w:t>
      </w:r>
      <w:r>
        <w:rPr>
          <w:rFonts w:ascii="宋体" w:hAnsi="宋体"/>
          <w:b/>
          <w:bCs/>
          <w:color w:val="auto"/>
          <w:sz w:val="24"/>
          <w:highlight w:val="none"/>
        </w:rPr>
        <w:t>%</w:t>
      </w:r>
      <w:r>
        <w:rPr>
          <w:rFonts w:hint="default" w:ascii="宋体" w:hAnsi="宋体"/>
          <w:b/>
          <w:bCs/>
          <w:color w:val="auto"/>
          <w:sz w:val="24"/>
          <w:highlight w:val="none"/>
        </w:rPr>
        <w:t>，</w:t>
      </w:r>
      <w:r>
        <w:rPr>
          <w:rFonts w:ascii="宋体" w:hAnsi="宋体"/>
          <w:b/>
          <w:bCs/>
          <w:color w:val="auto"/>
          <w:sz w:val="24"/>
          <w:highlight w:val="none"/>
        </w:rPr>
        <w:t>100万</w:t>
      </w:r>
      <w:r>
        <w:rPr>
          <w:rFonts w:hint="default" w:ascii="宋体" w:hAnsi="宋体"/>
          <w:b/>
          <w:bCs/>
          <w:color w:val="auto"/>
          <w:sz w:val="24"/>
          <w:highlight w:val="none"/>
          <w:lang w:val="en-US" w:eastAsia="zh-CN"/>
        </w:rPr>
        <w:t>元</w:t>
      </w:r>
      <w:r>
        <w:rPr>
          <w:rFonts w:ascii="宋体" w:hAnsi="宋体"/>
          <w:b/>
          <w:bCs/>
          <w:color w:val="auto"/>
          <w:sz w:val="24"/>
          <w:highlight w:val="none"/>
        </w:rPr>
        <w:t>－500万</w:t>
      </w:r>
      <w:r>
        <w:rPr>
          <w:rFonts w:hint="default" w:ascii="宋体" w:hAnsi="宋体"/>
          <w:b/>
          <w:bCs/>
          <w:color w:val="auto"/>
          <w:sz w:val="24"/>
          <w:highlight w:val="none"/>
          <w:lang w:val="en-US" w:eastAsia="zh-CN"/>
        </w:rPr>
        <w:t>元</w:t>
      </w:r>
      <w:r>
        <w:rPr>
          <w:rFonts w:ascii="宋体" w:hAnsi="宋体"/>
          <w:b/>
          <w:bCs/>
          <w:color w:val="auto"/>
          <w:sz w:val="24"/>
          <w:highlight w:val="none"/>
        </w:rPr>
        <w:t>费率为</w:t>
      </w:r>
      <w:r>
        <w:rPr>
          <w:rFonts w:hint="default" w:ascii="宋体" w:hAnsi="宋体" w:eastAsia="宋体" w:cs="Times New Roman"/>
          <w:b/>
          <w:bCs/>
          <w:color w:val="auto"/>
          <w:sz w:val="24"/>
          <w:highlight w:val="none"/>
          <w:lang w:val="en-US" w:eastAsia="zh-CN"/>
        </w:rPr>
        <w:t>0.756</w:t>
      </w:r>
      <w:r>
        <w:rPr>
          <w:rFonts w:ascii="宋体" w:hAnsi="宋体"/>
          <w:b/>
          <w:bCs/>
          <w:color w:val="auto"/>
          <w:sz w:val="24"/>
          <w:highlight w:val="none"/>
        </w:rPr>
        <w:t>%</w:t>
      </w:r>
      <w:r>
        <w:rPr>
          <w:rFonts w:hint="eastAsia" w:ascii="宋体" w:hAnsi="宋体"/>
          <w:b/>
          <w:bCs/>
          <w:color w:val="auto"/>
          <w:sz w:val="24"/>
          <w:highlight w:val="none"/>
        </w:rPr>
        <w:t>。</w:t>
      </w:r>
      <w:r>
        <w:rPr>
          <w:rFonts w:hint="eastAsia" w:ascii="宋体" w:hAnsi="宋体" w:cs="宋体"/>
          <w:sz w:val="24"/>
          <w:highlight w:val="none"/>
        </w:rPr>
        <w:t>总之磋商报价应为完成该项目的全部费用。包括达到工完清场、移交竣工验收、保修期满。</w:t>
      </w:r>
    </w:p>
    <w:p w14:paraId="46D6380F">
      <w:pPr>
        <w:spacing w:line="360" w:lineRule="auto"/>
        <w:ind w:firstLine="352"/>
        <w:rPr>
          <w:rFonts w:hint="eastAsia" w:ascii="宋体" w:hAnsi="宋体" w:cs="宋体"/>
          <w:sz w:val="24"/>
          <w:highlight w:val="none"/>
        </w:rPr>
      </w:pPr>
      <w:r>
        <w:rPr>
          <w:rFonts w:hint="eastAsia" w:ascii="宋体" w:hAnsi="宋体" w:cs="宋体"/>
          <w:sz w:val="24"/>
          <w:highlight w:val="none"/>
        </w:rPr>
        <w:t>3.本工程采购文件所提供的工程量清单是按照《建设工程工程量清单计价标准》（GB/T50500-2024）和施工图设计计算确定。对于工程量清单中未提供齐全，而本采购文件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w:t>
      </w:r>
      <w:r>
        <w:rPr>
          <w:rFonts w:hint="eastAsia" w:ascii="宋体" w:hAnsi="宋体" w:cs="宋体"/>
          <w:sz w:val="24"/>
          <w:highlight w:val="none"/>
          <w:lang w:val="en-US" w:eastAsia="zh-CN"/>
        </w:rPr>
        <w:t>更正公告形式发布</w:t>
      </w:r>
      <w:r>
        <w:rPr>
          <w:rFonts w:hint="eastAsia" w:ascii="宋体" w:hAnsi="宋体" w:cs="宋体"/>
          <w:sz w:val="24"/>
          <w:highlight w:val="none"/>
        </w:rPr>
        <w:t>。但是不论工程量清单数量与设计图数量是否一致，报价供应商只能以采购人发放的工程量清单及修正文件进行磋商报价。工程数量与实际施工量不一致时，工程数量可按实调整。</w:t>
      </w:r>
    </w:p>
    <w:p w14:paraId="22807021">
      <w:pPr>
        <w:spacing w:line="360" w:lineRule="auto"/>
        <w:ind w:firstLine="352"/>
        <w:rPr>
          <w:rFonts w:hint="eastAsia" w:ascii="宋体" w:hAnsi="宋体" w:cs="宋体"/>
          <w:sz w:val="24"/>
          <w:highlight w:val="none"/>
        </w:rPr>
      </w:pPr>
      <w:r>
        <w:rPr>
          <w:rFonts w:hint="eastAsia" w:ascii="宋体" w:hAnsi="宋体" w:cs="宋体"/>
          <w:sz w:val="24"/>
          <w:highlight w:val="none"/>
        </w:rPr>
        <w:t>4.除非采购人对采购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p>
    <w:p w14:paraId="2091F19C">
      <w:pPr>
        <w:spacing w:line="360" w:lineRule="auto"/>
        <w:ind w:firstLine="352"/>
        <w:rPr>
          <w:rFonts w:hint="eastAsia" w:ascii="宋体" w:hAnsi="宋体" w:cs="宋体"/>
          <w:sz w:val="24"/>
          <w:highlight w:val="none"/>
        </w:rPr>
      </w:pPr>
      <w:r>
        <w:rPr>
          <w:rFonts w:hint="eastAsia" w:ascii="宋体" w:hAnsi="宋体" w:cs="宋体"/>
          <w:sz w:val="24"/>
          <w:highlight w:val="none"/>
        </w:rPr>
        <w:t>5.报价供应商可先到工地踏勘以充分了解工地位置、情况、道路、储存空间、装卸限制及任何其他足以影响承包价的情况，任何因忽视或误解工地情况而导致的索赔或工期延长申请将不被批准。</w:t>
      </w:r>
    </w:p>
    <w:p w14:paraId="2B82E0B3">
      <w:pPr>
        <w:spacing w:line="360" w:lineRule="auto"/>
        <w:ind w:firstLine="352"/>
        <w:rPr>
          <w:rFonts w:hint="eastAsia" w:ascii="宋体" w:hAnsi="宋体" w:cs="宋体"/>
          <w:sz w:val="24"/>
          <w:highlight w:val="none"/>
        </w:rPr>
      </w:pPr>
      <w:r>
        <w:rPr>
          <w:rFonts w:hint="eastAsia" w:ascii="宋体" w:hAnsi="宋体" w:cs="宋体"/>
          <w:sz w:val="24"/>
          <w:highlight w:val="none"/>
        </w:rPr>
        <w:t>6.所有的施工方案的费用以及按国家标准或施工验收规范要求对材料、构件进行质量检测或检测所需的试验、检测费用应列入报价供应商认为合适的细目中，在工程量清单分析中反映出来。工程量清单分析中未列细目的，其施工方案费用及试验、检测费用应被视为已分摊在报价供应商认为合适的细目报价中。</w:t>
      </w:r>
    </w:p>
    <w:p w14:paraId="3D0F248D">
      <w:pPr>
        <w:spacing w:line="360" w:lineRule="auto"/>
        <w:ind w:firstLine="352"/>
        <w:rPr>
          <w:rFonts w:hint="eastAsia" w:ascii="宋体" w:hAnsi="宋体" w:eastAsia="宋体" w:cs="宋体"/>
          <w:sz w:val="24"/>
          <w:highlight w:val="none"/>
          <w:lang w:eastAsia="zh-CN"/>
        </w:rPr>
      </w:pPr>
      <w:r>
        <w:rPr>
          <w:rFonts w:hint="eastAsia" w:ascii="宋体" w:hAnsi="宋体" w:cs="宋体"/>
          <w:sz w:val="24"/>
          <w:highlight w:val="none"/>
        </w:rPr>
        <w:t>7.报价供应商不得</w:t>
      </w:r>
      <w:r>
        <w:rPr>
          <w:rFonts w:hint="eastAsia" w:ascii="宋体" w:hAnsi="宋体" w:cs="宋体"/>
          <w:sz w:val="24"/>
          <w:highlight w:val="none"/>
          <w:lang w:val="en-US" w:eastAsia="zh-CN"/>
        </w:rPr>
        <w:t>低于采购文件中设定的</w:t>
      </w:r>
      <w:r>
        <w:rPr>
          <w:rFonts w:hint="eastAsia" w:ascii="宋体" w:hAnsi="宋体" w:cs="宋体"/>
          <w:sz w:val="24"/>
          <w:highlight w:val="none"/>
        </w:rPr>
        <w:t>安全生产费</w:t>
      </w:r>
      <w:r>
        <w:rPr>
          <w:rFonts w:hint="eastAsia" w:ascii="宋体" w:hAnsi="宋体" w:cs="宋体"/>
          <w:sz w:val="24"/>
          <w:highlight w:val="none"/>
          <w:lang w:val="en-US" w:eastAsia="zh-CN"/>
        </w:rPr>
        <w:t>费率报价，</w:t>
      </w:r>
      <w:r>
        <w:rPr>
          <w:rFonts w:hint="eastAsia" w:ascii="宋体" w:hAnsi="宋体" w:cs="宋体"/>
          <w:sz w:val="24"/>
          <w:highlight w:val="none"/>
        </w:rPr>
        <w:t>如</w:t>
      </w:r>
      <w:r>
        <w:rPr>
          <w:rFonts w:hint="eastAsia" w:ascii="宋体" w:hAnsi="宋体" w:cs="宋体"/>
          <w:sz w:val="24"/>
          <w:highlight w:val="none"/>
          <w:lang w:val="en-US" w:eastAsia="zh-CN"/>
        </w:rPr>
        <w:t>低于招标文件安全生产费费率报价</w:t>
      </w:r>
      <w:r>
        <w:rPr>
          <w:rFonts w:hint="eastAsia" w:ascii="宋体" w:hAnsi="宋体" w:cs="宋体"/>
          <w:sz w:val="24"/>
          <w:highlight w:val="none"/>
        </w:rPr>
        <w:t>的，按无效响应文件处理</w:t>
      </w:r>
      <w:r>
        <w:rPr>
          <w:rFonts w:hint="eastAsia" w:ascii="宋体" w:hAnsi="宋体" w:cs="宋体"/>
          <w:sz w:val="24"/>
          <w:highlight w:val="none"/>
          <w:lang w:eastAsia="zh-CN"/>
        </w:rPr>
        <w:t>。</w:t>
      </w:r>
    </w:p>
    <w:p w14:paraId="1B2BE6F3">
      <w:pPr>
        <w:spacing w:line="360" w:lineRule="auto"/>
        <w:ind w:firstLine="352"/>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报价供应商不得改变</w:t>
      </w:r>
      <w:r>
        <w:rPr>
          <w:rFonts w:hint="eastAsia" w:ascii="宋体" w:hAnsi="宋体" w:cs="宋体"/>
          <w:sz w:val="24"/>
          <w:highlight w:val="none"/>
          <w:lang w:val="en-US" w:eastAsia="zh-CN"/>
        </w:rPr>
        <w:t>增值税</w:t>
      </w:r>
      <w:r>
        <w:rPr>
          <w:rFonts w:hint="eastAsia" w:ascii="宋体" w:hAnsi="宋体" w:cs="宋体"/>
          <w:sz w:val="24"/>
          <w:highlight w:val="none"/>
        </w:rPr>
        <w:t>标准</w:t>
      </w:r>
      <w:r>
        <w:rPr>
          <w:rFonts w:hint="eastAsia" w:ascii="宋体" w:hAnsi="宋体" w:cs="宋体"/>
          <w:sz w:val="24"/>
          <w:highlight w:val="none"/>
          <w:lang w:eastAsia="zh-CN"/>
        </w:rPr>
        <w:t>，</w:t>
      </w:r>
      <w:r>
        <w:rPr>
          <w:rFonts w:hint="eastAsia" w:ascii="宋体" w:hAnsi="宋体" w:cs="宋体"/>
          <w:sz w:val="24"/>
          <w:highlight w:val="none"/>
        </w:rPr>
        <w:t>如改变</w:t>
      </w:r>
      <w:r>
        <w:rPr>
          <w:rFonts w:hint="eastAsia" w:ascii="宋体" w:hAnsi="宋体" w:cs="宋体"/>
          <w:sz w:val="24"/>
          <w:highlight w:val="none"/>
          <w:lang w:val="en-US" w:eastAsia="zh-CN"/>
        </w:rPr>
        <w:t>增值税税</w:t>
      </w:r>
      <w:r>
        <w:rPr>
          <w:rFonts w:hint="eastAsia" w:ascii="宋体" w:hAnsi="宋体" w:cs="宋体"/>
          <w:sz w:val="24"/>
          <w:highlight w:val="none"/>
        </w:rPr>
        <w:t>率的，按无效响应文件处理。</w:t>
      </w:r>
    </w:p>
    <w:p w14:paraId="404A3271">
      <w:pPr>
        <w:spacing w:line="360" w:lineRule="auto"/>
        <w:ind w:firstLine="352"/>
        <w:rPr>
          <w:rFonts w:hint="eastAsia"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增值税税率</w:t>
      </w:r>
      <w:r>
        <w:rPr>
          <w:rFonts w:hint="eastAsia" w:ascii="宋体" w:hAnsi="宋体" w:cs="宋体"/>
          <w:sz w:val="24"/>
          <w:highlight w:val="none"/>
        </w:rPr>
        <w:t>是按苏建函价〔2019〕178号《省住房城乡建设厅关于调整建设工程计价增值税税率的通知》规定的标准计列的。</w:t>
      </w:r>
    </w:p>
    <w:p w14:paraId="152DCD36">
      <w:pPr>
        <w:spacing w:line="360" w:lineRule="auto"/>
        <w:ind w:firstLine="352"/>
        <w:rPr>
          <w:rFonts w:hint="eastAsia" w:ascii="宋体" w:hAnsi="宋体" w:cs="宋体"/>
          <w:sz w:val="24"/>
          <w:highlight w:val="none"/>
        </w:rPr>
      </w:pPr>
      <w:r>
        <w:rPr>
          <w:rFonts w:hint="eastAsia" w:ascii="宋体" w:hAnsi="宋体" w:cs="宋体"/>
          <w:sz w:val="24"/>
          <w:highlight w:val="none"/>
        </w:rPr>
        <w:t>10.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作调整。</w:t>
      </w:r>
    </w:p>
    <w:p w14:paraId="31402CA7">
      <w:pPr>
        <w:spacing w:line="360" w:lineRule="auto"/>
        <w:ind w:firstLine="352"/>
        <w:rPr>
          <w:rFonts w:hint="eastAsia" w:ascii="宋体" w:hAnsi="宋体" w:cs="宋体"/>
          <w:sz w:val="24"/>
          <w:highlight w:val="none"/>
        </w:rPr>
      </w:pPr>
      <w:r>
        <w:rPr>
          <w:rFonts w:hint="eastAsia" w:ascii="宋体" w:hAnsi="宋体" w:cs="宋体"/>
          <w:sz w:val="24"/>
          <w:highlight w:val="none"/>
        </w:rPr>
        <w:t>11.设计单位在设计文件中所介绍的施工方案仅作参考，报价供应商应根据施工现场的实际情况、本采购文件中载明的施工组织要求、现场的交通管制条件、文明施工要求和各自的施工经验确定合理的施工组织方案，自主合理报价。各报价供应商应认真踏勘现场，充分考虑临时通道、临时排水、临时路灯、居民、村民和沿线企事业单位出入临时通道、来自周围居</w:t>
      </w:r>
      <w:r>
        <w:rPr>
          <w:rFonts w:hint="eastAsia" w:ascii="宋体" w:hAnsi="宋体" w:cs="宋体"/>
          <w:sz w:val="24"/>
          <w:highlight w:val="none"/>
          <w:lang w:eastAsia="zh-CN"/>
        </w:rPr>
        <w:t>民和</w:t>
      </w:r>
      <w:r>
        <w:rPr>
          <w:rFonts w:hint="eastAsia" w:ascii="宋体" w:hAnsi="宋体" w:cs="宋体"/>
          <w:sz w:val="24"/>
          <w:highlight w:val="none"/>
        </w:rPr>
        <w:t>村民可能产生的干扰以及配合规划管线施工或因维护交通或因安排夜间施工使工效受到影响等因素，并对工程车辆行驶线路认真踏勘，预计可能发生的费用，以及借道村、镇道路需发生修复费用的，均可列入，凡未列的一旦发生，将视为由报价供应商的成交人自理。</w:t>
      </w:r>
    </w:p>
    <w:p w14:paraId="49AC47F1">
      <w:pPr>
        <w:spacing w:line="360" w:lineRule="auto"/>
        <w:ind w:firstLine="424"/>
        <w:rPr>
          <w:rFonts w:hint="eastAsia" w:ascii="新宋体" w:hAnsi="新宋体" w:eastAsia="新宋体" w:cs="Times New Roman"/>
          <w:b/>
          <w:bCs/>
          <w:color w:val="auto"/>
          <w:sz w:val="24"/>
          <w:highlight w:val="none"/>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本项目计税方法为营改增后的一般计税方法。</w:t>
      </w:r>
    </w:p>
    <w:p w14:paraId="4E0332DD">
      <w:pPr>
        <w:spacing w:line="360" w:lineRule="auto"/>
        <w:outlineLvl w:val="0"/>
        <w:rPr>
          <w:rFonts w:hint="eastAsia"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lang w:eastAsia="zh-CN"/>
        </w:rPr>
        <w:t>）响应文件</w:t>
      </w:r>
      <w:r>
        <w:rPr>
          <w:rFonts w:hint="eastAsia" w:ascii="宋体" w:hAnsi="宋体" w:cs="宋体"/>
          <w:b/>
          <w:bCs/>
          <w:color w:val="auto"/>
          <w:sz w:val="24"/>
          <w:highlight w:val="none"/>
        </w:rPr>
        <w:t>的要求：</w:t>
      </w:r>
    </w:p>
    <w:p w14:paraId="29BC05AC">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w:t>
      </w:r>
      <w:r>
        <w:rPr>
          <w:rFonts w:hint="eastAsia" w:hAnsi="宋体" w:cs="宋体"/>
          <w:bCs/>
          <w:color w:val="auto"/>
          <w:sz w:val="24"/>
          <w:highlight w:val="none"/>
          <w:lang w:eastAsia="zh-CN"/>
        </w:rPr>
        <w:t>.</w:t>
      </w:r>
      <w:r>
        <w:rPr>
          <w:rFonts w:hint="eastAsia" w:hAnsi="宋体" w:cs="宋体"/>
          <w:bCs/>
          <w:color w:val="auto"/>
          <w:sz w:val="24"/>
          <w:highlight w:val="none"/>
        </w:rPr>
        <w:t>所有文件、往来函件均应使用简体中文（规格、型号辅助符号除外）。</w:t>
      </w:r>
    </w:p>
    <w:p w14:paraId="566051ED">
      <w:pPr>
        <w:keepNext w:val="0"/>
        <w:keepLines w:val="0"/>
        <w:pageBreakBefore w:val="0"/>
        <w:numPr>
          <w:ilvl w:val="-1"/>
          <w:numId w:val="0"/>
        </w:numPr>
        <w:tabs>
          <w:tab w:val="left" w:pos="525"/>
          <w:tab w:val="left" w:pos="840"/>
          <w:tab w:val="left" w:pos="1060"/>
        </w:tabs>
        <w:kinsoku/>
        <w:wordWrap/>
        <w:overflowPunct/>
        <w:topLinePunct w:val="0"/>
        <w:autoSpaceDE/>
        <w:autoSpaceDN/>
        <w:bidi w:val="0"/>
        <w:adjustRightInd/>
        <w:snapToGrid/>
        <w:spacing w:line="360" w:lineRule="auto"/>
        <w:ind w:left="0" w:firstLine="480"/>
        <w:textAlignment w:val="auto"/>
        <w:rPr>
          <w:rFonts w:hint="eastAsia" w:ascii="Times New Roman" w:hAnsi="宋体" w:eastAsia="宋体" w:cs="宋体"/>
          <w:bCs/>
          <w:color w:val="auto"/>
          <w:sz w:val="24"/>
          <w:highlight w:val="none"/>
        </w:rPr>
      </w:pPr>
      <w:r>
        <w:rPr>
          <w:rFonts w:hint="eastAsia" w:hAnsi="宋体" w:cs="宋体"/>
          <w:bCs/>
          <w:color w:val="auto"/>
          <w:sz w:val="24"/>
          <w:highlight w:val="none"/>
        </w:rPr>
        <w:t>2</w:t>
      </w:r>
      <w:r>
        <w:rPr>
          <w:rFonts w:hint="eastAsia" w:hAnsi="宋体" w:cs="宋体"/>
          <w:bCs/>
          <w:color w:val="auto"/>
          <w:sz w:val="24"/>
          <w:highlight w:val="none"/>
          <w:lang w:eastAsia="zh-CN"/>
        </w:rPr>
        <w:t>.响应文件</w:t>
      </w:r>
      <w:r>
        <w:rPr>
          <w:rFonts w:hint="eastAsia" w:hAnsi="宋体" w:cs="宋体"/>
          <w:bCs/>
          <w:color w:val="auto"/>
          <w:sz w:val="24"/>
          <w:highlight w:val="none"/>
        </w:rPr>
        <w:t>由</w:t>
      </w:r>
      <w:r>
        <w:rPr>
          <w:rFonts w:hint="eastAsia" w:hAnsi="宋体" w:cs="宋体"/>
          <w:bCs/>
          <w:color w:val="auto"/>
          <w:sz w:val="24"/>
          <w:highlight w:val="none"/>
          <w:lang w:eastAsia="zh-CN"/>
        </w:rPr>
        <w:t>报价供应商</w:t>
      </w:r>
      <w:r>
        <w:rPr>
          <w:rFonts w:hint="eastAsia" w:hAnsi="宋体" w:cs="宋体"/>
          <w:bCs/>
          <w:color w:val="auto"/>
          <w:sz w:val="24"/>
          <w:highlight w:val="none"/>
        </w:rPr>
        <w:t>按给定格式如实填写（编写），须有法人（盖章）、法定代表人或法定代表人授权代表签字或盖章，方为有效，未尽事宜可自行补充。</w:t>
      </w:r>
    </w:p>
    <w:p w14:paraId="61E87AF4">
      <w:pPr>
        <w:keepNext w:val="0"/>
        <w:keepLines w:val="0"/>
        <w:pageBreakBefore w:val="0"/>
        <w:numPr>
          <w:ilvl w:val="-1"/>
          <w:numId w:val="0"/>
        </w:numPr>
        <w:tabs>
          <w:tab w:val="left" w:pos="525"/>
          <w:tab w:val="left" w:pos="840"/>
          <w:tab w:val="left" w:pos="1060"/>
        </w:tabs>
        <w:kinsoku/>
        <w:wordWrap/>
        <w:overflowPunct/>
        <w:topLinePunct w:val="0"/>
        <w:autoSpaceDE/>
        <w:autoSpaceDN/>
        <w:bidi w:val="0"/>
        <w:adjustRightInd/>
        <w:snapToGrid/>
        <w:spacing w:line="360" w:lineRule="auto"/>
        <w:ind w:left="0" w:firstLine="480"/>
        <w:textAlignment w:val="auto"/>
        <w:rPr>
          <w:rFonts w:hint="eastAsia" w:ascii="Times New Roman" w:hAnsi="宋体" w:eastAsia="宋体" w:cs="宋体"/>
          <w:b w:val="0"/>
          <w:bCs/>
          <w:snapToGrid/>
          <w:color w:val="auto"/>
          <w:spacing w:val="0"/>
          <w:kern w:val="0"/>
          <w:position w:val="0"/>
          <w:sz w:val="24"/>
          <w:szCs w:val="24"/>
          <w:highlight w:val="none"/>
          <w:lang w:val="en-US" w:eastAsia="zh-CN"/>
        </w:rPr>
      </w:pPr>
      <w:r>
        <w:rPr>
          <w:rFonts w:hint="eastAsia" w:ascii="Times New Roman" w:hAnsi="宋体" w:eastAsia="宋体" w:cs="宋体"/>
          <w:bCs/>
          <w:color w:val="auto"/>
          <w:sz w:val="24"/>
          <w:highlight w:val="none"/>
          <w:lang w:val="en-US" w:eastAsia="zh-CN"/>
        </w:rPr>
        <w:t>3.</w:t>
      </w:r>
      <w:r>
        <w:rPr>
          <w:rFonts w:hint="eastAsia" w:ascii="Times New Roman" w:hAnsi="宋体" w:eastAsia="宋体" w:cs="宋体"/>
          <w:b w:val="0"/>
          <w:bCs/>
          <w:snapToGrid/>
          <w:color w:val="auto"/>
          <w:spacing w:val="0"/>
          <w:kern w:val="0"/>
          <w:position w:val="0"/>
          <w:sz w:val="24"/>
          <w:szCs w:val="24"/>
          <w:highlight w:val="none"/>
          <w:lang w:val="en-US" w:eastAsia="zh-CN"/>
        </w:rPr>
        <w:t>本</w:t>
      </w:r>
      <w:r>
        <w:rPr>
          <w:rFonts w:hint="eastAsia" w:hAnsi="宋体" w:cs="宋体"/>
          <w:b w:val="0"/>
          <w:bCs/>
          <w:snapToGrid/>
          <w:color w:val="auto"/>
          <w:spacing w:val="0"/>
          <w:kern w:val="0"/>
          <w:position w:val="0"/>
          <w:sz w:val="24"/>
          <w:szCs w:val="24"/>
          <w:highlight w:val="none"/>
          <w:lang w:val="en-US" w:eastAsia="zh-CN"/>
        </w:rPr>
        <w:t>采购文件</w:t>
      </w:r>
      <w:r>
        <w:rPr>
          <w:rFonts w:hint="eastAsia" w:ascii="Times New Roman" w:hAnsi="宋体" w:eastAsia="宋体" w:cs="宋体"/>
          <w:b w:val="0"/>
          <w:bCs/>
          <w:snapToGrid/>
          <w:color w:val="auto"/>
          <w:spacing w:val="0"/>
          <w:kern w:val="0"/>
          <w:position w:val="0"/>
          <w:sz w:val="24"/>
          <w:szCs w:val="24"/>
          <w:highlight w:val="none"/>
          <w:lang w:val="en-US" w:eastAsia="zh-CN"/>
        </w:rPr>
        <w:t>中要求涉及的盖章部分均可使用CA签章。</w:t>
      </w:r>
    </w:p>
    <w:p w14:paraId="0C626C00">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.报价供应商</w:t>
      </w:r>
      <w:r>
        <w:rPr>
          <w:rFonts w:hint="eastAsia" w:hAnsi="宋体" w:cs="宋体"/>
          <w:bCs/>
          <w:color w:val="auto"/>
          <w:sz w:val="24"/>
          <w:highlight w:val="none"/>
        </w:rPr>
        <w:t>报价一律以人民币为报价结算货币，结算单位为“元”。</w:t>
      </w:r>
    </w:p>
    <w:p w14:paraId="29447FF3">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5</w:t>
      </w:r>
      <w:r>
        <w:rPr>
          <w:rFonts w:hint="eastAsia" w:hAnsi="宋体" w:cs="宋体"/>
          <w:bCs/>
          <w:color w:val="auto"/>
          <w:sz w:val="24"/>
          <w:highlight w:val="none"/>
          <w:lang w:eastAsia="zh-CN"/>
        </w:rPr>
        <w:t>.响应文件</w:t>
      </w:r>
      <w:r>
        <w:rPr>
          <w:rFonts w:hint="eastAsia" w:hAnsi="宋体" w:cs="宋体"/>
          <w:bCs/>
          <w:color w:val="auto"/>
          <w:sz w:val="24"/>
          <w:highlight w:val="none"/>
        </w:rPr>
        <w:t>格式部分，应由</w:t>
      </w:r>
      <w:r>
        <w:rPr>
          <w:rFonts w:hint="eastAsia" w:hAnsi="宋体" w:cs="宋体"/>
          <w:bCs/>
          <w:color w:val="auto"/>
          <w:sz w:val="24"/>
          <w:highlight w:val="none"/>
          <w:lang w:eastAsia="zh-CN"/>
        </w:rPr>
        <w:t>报价供应商</w:t>
      </w:r>
      <w:r>
        <w:rPr>
          <w:rFonts w:hint="eastAsia" w:hAnsi="宋体" w:cs="宋体"/>
          <w:bCs/>
          <w:color w:val="auto"/>
          <w:sz w:val="24"/>
          <w:highlight w:val="none"/>
        </w:rPr>
        <w:t>按给定格式提供，不得更改。</w:t>
      </w:r>
    </w:p>
    <w:p w14:paraId="550CAB7A">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6</w:t>
      </w:r>
      <w:r>
        <w:rPr>
          <w:rFonts w:hint="eastAsia" w:hAnsi="宋体" w:cs="宋体"/>
          <w:bCs/>
          <w:color w:val="auto"/>
          <w:sz w:val="24"/>
          <w:highlight w:val="none"/>
          <w:lang w:eastAsia="zh-CN"/>
        </w:rPr>
        <w:t>.响应文件</w:t>
      </w:r>
      <w:r>
        <w:rPr>
          <w:rFonts w:hint="eastAsia" w:hAnsi="宋体" w:cs="宋体"/>
          <w:bCs/>
          <w:color w:val="auto"/>
          <w:sz w:val="24"/>
          <w:highlight w:val="none"/>
        </w:rPr>
        <w:t>不应有涂改、增删和潦草之处，如有必须修改时，修改处必须有法人、法定代表人或法定代表人授权代表的签章。</w:t>
      </w:r>
    </w:p>
    <w:p w14:paraId="6D8D9C3D">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7.报价</w:t>
      </w:r>
      <w:r>
        <w:rPr>
          <w:rFonts w:hint="eastAsia" w:hAnsi="宋体" w:cs="宋体"/>
          <w:bCs/>
          <w:color w:val="auto"/>
          <w:sz w:val="24"/>
          <w:highlight w:val="none"/>
        </w:rPr>
        <w:t>费用自理。</w:t>
      </w:r>
    </w:p>
    <w:p w14:paraId="763C0927">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8</w:t>
      </w:r>
      <w:r>
        <w:rPr>
          <w:rFonts w:hint="eastAsia" w:hAnsi="宋体" w:cs="宋体"/>
          <w:bCs/>
          <w:color w:val="auto"/>
          <w:sz w:val="24"/>
          <w:highlight w:val="none"/>
          <w:lang w:eastAsia="zh-CN"/>
        </w:rPr>
        <w:t>.报价供应商</w:t>
      </w:r>
      <w:r>
        <w:rPr>
          <w:rFonts w:hint="eastAsia" w:hAnsi="宋体" w:cs="宋体"/>
          <w:bCs/>
          <w:color w:val="auto"/>
          <w:sz w:val="24"/>
          <w:highlight w:val="none"/>
        </w:rPr>
        <w:t>应由其法定代表人或法定代表人授权代表在规定的网上</w:t>
      </w:r>
      <w:r>
        <w:rPr>
          <w:rFonts w:hint="eastAsia" w:hAnsi="宋体" w:cs="宋体"/>
          <w:bCs/>
          <w:color w:val="auto"/>
          <w:sz w:val="24"/>
          <w:highlight w:val="none"/>
          <w:lang w:val="en-US" w:eastAsia="zh-CN"/>
        </w:rPr>
        <w:t>响应</w:t>
      </w:r>
      <w:r>
        <w:rPr>
          <w:rFonts w:hint="eastAsia" w:hAnsi="宋体" w:cs="宋体"/>
          <w:bCs/>
          <w:color w:val="auto"/>
          <w:sz w:val="24"/>
          <w:highlight w:val="none"/>
        </w:rPr>
        <w:t>时间内，凭CA数字证书</w:t>
      </w:r>
      <w:r>
        <w:rPr>
          <w:rFonts w:hint="eastAsia" w:hAnsi="宋体" w:cs="宋体"/>
          <w:bCs/>
          <w:color w:val="auto"/>
          <w:sz w:val="24"/>
          <w:highlight w:val="none"/>
          <w:lang w:eastAsia="zh-CN"/>
        </w:rPr>
        <w:t>登录</w:t>
      </w:r>
      <w:r>
        <w:rPr>
          <w:rFonts w:hint="eastAsia" w:hAnsi="宋体" w:cs="宋体"/>
          <w:bCs/>
          <w:color w:val="auto"/>
          <w:sz w:val="24"/>
          <w:highlight w:val="none"/>
        </w:rPr>
        <w:t>政府采购交易管理一体化系统获取</w:t>
      </w:r>
      <w:r>
        <w:rPr>
          <w:rFonts w:hint="eastAsia" w:hAnsi="宋体" w:cs="宋体"/>
          <w:bCs/>
          <w:color w:val="auto"/>
          <w:sz w:val="24"/>
          <w:highlight w:val="none"/>
          <w:lang w:eastAsia="zh-CN"/>
        </w:rPr>
        <w:t>采购文件</w:t>
      </w:r>
      <w:r>
        <w:rPr>
          <w:rFonts w:hint="eastAsia" w:hAnsi="宋体" w:cs="宋体"/>
          <w:bCs/>
          <w:color w:val="auto"/>
          <w:sz w:val="24"/>
          <w:highlight w:val="none"/>
        </w:rPr>
        <w:t>，在投标客户端制作</w:t>
      </w:r>
      <w:r>
        <w:rPr>
          <w:rFonts w:hint="eastAsia" w:hAnsi="宋体" w:cs="宋体"/>
          <w:bCs/>
          <w:color w:val="auto"/>
          <w:sz w:val="24"/>
          <w:highlight w:val="none"/>
          <w:lang w:eastAsia="zh-CN"/>
        </w:rPr>
        <w:t>响应文件</w:t>
      </w:r>
      <w:r>
        <w:rPr>
          <w:rFonts w:hint="eastAsia" w:hAnsi="宋体" w:cs="宋体"/>
          <w:bCs/>
          <w:color w:val="auto"/>
          <w:sz w:val="24"/>
          <w:highlight w:val="none"/>
        </w:rPr>
        <w:t>（电子数据），并在投标截止时间之前上传</w:t>
      </w:r>
      <w:r>
        <w:rPr>
          <w:rFonts w:hint="eastAsia" w:hAnsi="宋体" w:cs="宋体"/>
          <w:bCs/>
          <w:color w:val="auto"/>
          <w:sz w:val="24"/>
          <w:highlight w:val="none"/>
          <w:lang w:eastAsia="zh-CN"/>
        </w:rPr>
        <w:t>响应文件</w:t>
      </w:r>
      <w:r>
        <w:rPr>
          <w:rFonts w:hint="eastAsia" w:hAnsi="宋体" w:cs="宋体"/>
          <w:bCs/>
          <w:color w:val="auto"/>
          <w:sz w:val="24"/>
          <w:highlight w:val="none"/>
        </w:rPr>
        <w:t>。</w:t>
      </w:r>
    </w:p>
    <w:p w14:paraId="2DDBF2C5">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9</w:t>
      </w:r>
      <w:r>
        <w:rPr>
          <w:rFonts w:hint="eastAsia" w:hAnsi="宋体" w:cs="宋体"/>
          <w:bCs/>
          <w:color w:val="auto"/>
          <w:sz w:val="24"/>
          <w:highlight w:val="none"/>
          <w:lang w:eastAsia="zh-CN"/>
        </w:rPr>
        <w:t>.报价供应商</w:t>
      </w:r>
      <w:r>
        <w:rPr>
          <w:rFonts w:hint="eastAsia" w:hAnsi="宋体" w:cs="宋体"/>
          <w:bCs/>
          <w:color w:val="auto"/>
          <w:sz w:val="24"/>
          <w:highlight w:val="none"/>
        </w:rPr>
        <w:t>应对CA数字证书妥善保管，如被他人盗用投标，后果自负。</w:t>
      </w:r>
    </w:p>
    <w:p w14:paraId="13C00225">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10</w:t>
      </w:r>
      <w:r>
        <w:rPr>
          <w:rFonts w:hint="eastAsia" w:hAnsi="宋体" w:cs="宋体"/>
          <w:bCs/>
          <w:color w:val="auto"/>
          <w:sz w:val="24"/>
          <w:highlight w:val="none"/>
          <w:lang w:eastAsia="zh-CN"/>
        </w:rPr>
        <w:t>.报价供应商</w:t>
      </w:r>
      <w:r>
        <w:rPr>
          <w:rFonts w:hint="eastAsia" w:hAnsi="宋体" w:cs="宋体"/>
          <w:bCs/>
          <w:color w:val="auto"/>
          <w:sz w:val="24"/>
          <w:highlight w:val="none"/>
        </w:rPr>
        <w:t>按</w:t>
      </w:r>
      <w:r>
        <w:rPr>
          <w:rFonts w:hint="eastAsia" w:hAnsi="宋体" w:cs="宋体"/>
          <w:bCs/>
          <w:color w:val="auto"/>
          <w:sz w:val="24"/>
          <w:highlight w:val="none"/>
          <w:lang w:eastAsia="zh-CN"/>
        </w:rPr>
        <w:t>采购文件</w:t>
      </w:r>
      <w:r>
        <w:rPr>
          <w:rFonts w:hint="eastAsia" w:hAnsi="宋体" w:cs="宋体"/>
          <w:bCs/>
          <w:color w:val="auto"/>
          <w:sz w:val="24"/>
          <w:highlight w:val="none"/>
        </w:rPr>
        <w:t>规定的网上解密时间进行解密，如未按时解密后果自负。</w:t>
      </w:r>
    </w:p>
    <w:p w14:paraId="52FB75D3">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11</w:t>
      </w:r>
      <w:r>
        <w:rPr>
          <w:rFonts w:hint="eastAsia" w:hAnsi="宋体" w:cs="宋体"/>
          <w:bCs/>
          <w:color w:val="auto"/>
          <w:sz w:val="24"/>
          <w:highlight w:val="none"/>
          <w:lang w:eastAsia="zh-CN"/>
        </w:rPr>
        <w:t>.报价供应商</w:t>
      </w:r>
      <w:r>
        <w:rPr>
          <w:rFonts w:hint="eastAsia" w:hAnsi="宋体" w:cs="宋体"/>
          <w:bCs/>
          <w:color w:val="auto"/>
          <w:sz w:val="24"/>
          <w:highlight w:val="none"/>
        </w:rPr>
        <w:t>应当对</w:t>
      </w:r>
      <w:r>
        <w:rPr>
          <w:rFonts w:hint="eastAsia" w:hAnsi="宋体" w:cs="宋体"/>
          <w:bCs/>
          <w:color w:val="auto"/>
          <w:sz w:val="24"/>
          <w:highlight w:val="none"/>
          <w:lang w:eastAsia="zh-CN"/>
        </w:rPr>
        <w:t>采购文件</w:t>
      </w:r>
      <w:r>
        <w:rPr>
          <w:rFonts w:hint="eastAsia" w:hAnsi="宋体" w:cs="宋体"/>
          <w:bCs/>
          <w:color w:val="auto"/>
          <w:sz w:val="24"/>
          <w:highlight w:val="none"/>
        </w:rPr>
        <w:t>提出的要求和条件作出实质性响应，并在电子投标系统逐条应答。</w:t>
      </w:r>
    </w:p>
    <w:p w14:paraId="0112E17A">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12</w:t>
      </w:r>
      <w:r>
        <w:rPr>
          <w:rFonts w:hint="eastAsia" w:hAnsi="宋体" w:cs="宋体"/>
          <w:bCs/>
          <w:color w:val="auto"/>
          <w:sz w:val="24"/>
          <w:highlight w:val="none"/>
          <w:lang w:eastAsia="zh-CN"/>
        </w:rPr>
        <w:t>.报价供应商</w:t>
      </w:r>
      <w:r>
        <w:rPr>
          <w:rFonts w:hint="eastAsia" w:hAnsi="宋体" w:cs="宋体"/>
          <w:bCs/>
          <w:color w:val="auto"/>
          <w:sz w:val="24"/>
          <w:highlight w:val="none"/>
        </w:rPr>
        <w:t>应对要求提供的资格证明文件（如资质证书、资格证书）、技术资料（如白皮书、彩页、手册、检测报告等）扫描上传至投标系统。</w:t>
      </w:r>
    </w:p>
    <w:p w14:paraId="5E608663">
      <w:p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13</w:t>
      </w:r>
      <w:r>
        <w:rPr>
          <w:rFonts w:hint="eastAsia" w:hAnsi="宋体" w:cs="宋体"/>
          <w:bCs/>
          <w:color w:val="auto"/>
          <w:sz w:val="24"/>
          <w:highlight w:val="none"/>
          <w:lang w:eastAsia="zh-CN"/>
        </w:rPr>
        <w:t>.报价供应商</w:t>
      </w:r>
      <w:r>
        <w:rPr>
          <w:rFonts w:hint="eastAsia" w:hAnsi="宋体" w:cs="宋体"/>
          <w:bCs/>
          <w:color w:val="auto"/>
          <w:sz w:val="24"/>
          <w:highlight w:val="none"/>
        </w:rPr>
        <w:t>进行网上投标请参照《政府采购项目电子交易管理操作指南-供应商》。</w:t>
      </w:r>
    </w:p>
    <w:p w14:paraId="06689132">
      <w:pPr>
        <w:tabs>
          <w:tab w:val="left" w:pos="0"/>
        </w:tabs>
        <w:adjustRightInd w:val="0"/>
        <w:snapToGrid w:val="0"/>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lang w:val="en-US" w:eastAsia="zh-CN"/>
        </w:rPr>
        <w:t>14</w:t>
      </w:r>
      <w:r>
        <w:rPr>
          <w:rFonts w:hint="eastAsia" w:ascii="宋体" w:hAnsi="宋体"/>
          <w:b/>
          <w:bCs/>
          <w:color w:val="auto"/>
          <w:sz w:val="24"/>
          <w:highlight w:val="none"/>
        </w:rPr>
        <w:t>.暗标编制要求：</w:t>
      </w:r>
    </w:p>
    <w:p w14:paraId="3F5739C9">
      <w:pPr>
        <w:adjustRightInd w:val="0"/>
        <w:snapToGrid w:val="0"/>
        <w:spacing w:line="360" w:lineRule="auto"/>
        <w:ind w:firstLine="424" w:firstLineChars="176"/>
        <w:rPr>
          <w:rFonts w:hint="eastAsia" w:ascii="宋体" w:hAnsi="宋体"/>
          <w:b/>
          <w:bCs/>
          <w:color w:val="auto"/>
          <w:sz w:val="24"/>
          <w:highlight w:val="none"/>
        </w:rPr>
      </w:pPr>
      <w:r>
        <w:rPr>
          <w:rFonts w:hint="eastAsia" w:ascii="宋体" w:hAnsi="宋体"/>
          <w:b/>
          <w:bCs/>
          <w:color w:val="auto"/>
          <w:sz w:val="24"/>
          <w:highlight w:val="none"/>
          <w:lang w:val="en-US" w:eastAsia="zh-CN"/>
        </w:rPr>
        <w:t>14</w:t>
      </w:r>
      <w:r>
        <w:rPr>
          <w:rFonts w:hint="eastAsia" w:ascii="宋体" w:hAnsi="宋体"/>
          <w:b/>
          <w:bCs/>
          <w:color w:val="auto"/>
          <w:sz w:val="24"/>
          <w:highlight w:val="none"/>
        </w:rPr>
        <w:t>.1暗标要求版面整洁、字迹清楚、不许涂改，不得出现</w:t>
      </w:r>
      <w:r>
        <w:rPr>
          <w:rFonts w:hint="eastAsia" w:ascii="宋体" w:hAnsi="宋体" w:cs="Times New Roman"/>
          <w:b/>
          <w:bCs/>
          <w:color w:val="auto"/>
          <w:sz w:val="24"/>
          <w:highlight w:val="none"/>
          <w:lang w:eastAsia="zh-CN"/>
        </w:rPr>
        <w:t>报价</w:t>
      </w:r>
      <w:r>
        <w:rPr>
          <w:rFonts w:hint="eastAsia" w:ascii="宋体" w:hAnsi="宋体"/>
          <w:b/>
          <w:bCs/>
          <w:color w:val="auto"/>
          <w:sz w:val="24"/>
          <w:highlight w:val="none"/>
        </w:rPr>
        <w:t>供应商</w:t>
      </w:r>
      <w:r>
        <w:rPr>
          <w:rFonts w:hint="eastAsia" w:ascii="宋体" w:hAnsi="宋体"/>
          <w:b/>
          <w:bCs/>
          <w:color w:val="auto"/>
          <w:sz w:val="24"/>
          <w:highlight w:val="none"/>
          <w:lang w:val="en-US" w:eastAsia="zh-CN"/>
        </w:rPr>
        <w:t>名称、</w:t>
      </w:r>
      <w:r>
        <w:rPr>
          <w:rFonts w:hint="eastAsia" w:ascii="宋体" w:hAnsi="宋体" w:eastAsia="宋体" w:cs="宋体"/>
          <w:b/>
          <w:bCs w:val="0"/>
          <w:color w:val="auto"/>
          <w:sz w:val="24"/>
          <w:szCs w:val="24"/>
          <w:highlight w:val="none"/>
          <w:lang w:val="en-US" w:eastAsia="zh-CN"/>
        </w:rPr>
        <w:t>简称、人员姓名、Logo、商标、电话号码</w:t>
      </w:r>
      <w:r>
        <w:rPr>
          <w:rFonts w:hint="eastAsia" w:ascii="宋体" w:hAnsi="宋体" w:eastAsia="宋体"/>
          <w:b/>
          <w:bCs/>
          <w:color w:val="auto"/>
          <w:sz w:val="24"/>
          <w:highlight w:val="none"/>
          <w:lang w:val="en-US" w:eastAsia="zh-CN"/>
        </w:rPr>
        <w:t>等</w:t>
      </w:r>
      <w:r>
        <w:rPr>
          <w:rFonts w:hint="eastAsia" w:ascii="宋体" w:hAnsi="宋体"/>
          <w:b/>
          <w:bCs/>
          <w:color w:val="auto"/>
          <w:sz w:val="24"/>
          <w:highlight w:val="none"/>
        </w:rPr>
        <w:t>能显示企业特征或其他提示性的</w:t>
      </w:r>
      <w:r>
        <w:rPr>
          <w:rFonts w:hint="eastAsia" w:ascii="宋体" w:hAnsi="宋体" w:eastAsia="宋体" w:cs="宋体"/>
          <w:b/>
          <w:bCs w:val="0"/>
          <w:color w:val="auto"/>
          <w:sz w:val="24"/>
          <w:szCs w:val="24"/>
          <w:highlight w:val="none"/>
          <w:lang w:val="en-US" w:eastAsia="zh-CN"/>
        </w:rPr>
        <w:t>标识标记</w:t>
      </w:r>
      <w:r>
        <w:rPr>
          <w:rFonts w:hint="eastAsia" w:ascii="宋体" w:hAnsi="宋体"/>
          <w:b/>
          <w:bCs/>
          <w:color w:val="auto"/>
          <w:sz w:val="24"/>
          <w:highlight w:val="none"/>
        </w:rPr>
        <w:t>或</w:t>
      </w:r>
      <w:r>
        <w:rPr>
          <w:rFonts w:hint="eastAsia" w:ascii="宋体" w:hAnsi="宋体" w:eastAsia="宋体" w:cs="宋体"/>
          <w:b/>
          <w:bCs w:val="0"/>
          <w:color w:val="auto"/>
          <w:sz w:val="24"/>
          <w:szCs w:val="24"/>
          <w:highlight w:val="none"/>
          <w:lang w:val="en-US" w:eastAsia="zh-CN"/>
        </w:rPr>
        <w:t>其他暗示性标志</w:t>
      </w:r>
      <w:r>
        <w:rPr>
          <w:rFonts w:hint="eastAsia" w:ascii="宋体" w:hAnsi="宋体"/>
          <w:b/>
          <w:bCs/>
          <w:color w:val="auto"/>
          <w:sz w:val="24"/>
          <w:highlight w:val="none"/>
        </w:rPr>
        <w:t>，也不得采用任何不符合常规、有别于其他投标供应商的特殊做法</w:t>
      </w:r>
      <w:r>
        <w:rPr>
          <w:rFonts w:hint="eastAsia" w:ascii="宋体" w:hAnsi="宋体" w:eastAsia="宋体" w:cs="宋体"/>
          <w:b/>
          <w:bCs w:val="0"/>
          <w:color w:val="auto"/>
          <w:sz w:val="24"/>
          <w:szCs w:val="24"/>
          <w:highlight w:val="none"/>
          <w:lang w:val="en-US" w:eastAsia="zh-CN"/>
        </w:rPr>
        <w:t>。</w:t>
      </w:r>
    </w:p>
    <w:p w14:paraId="7DF88B23">
      <w:pPr>
        <w:adjustRightInd w:val="0"/>
        <w:snapToGrid w:val="0"/>
        <w:spacing w:line="360" w:lineRule="auto"/>
        <w:ind w:firstLine="424" w:firstLineChars="176"/>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14</w:t>
      </w:r>
      <w:r>
        <w:rPr>
          <w:rFonts w:hint="eastAsia" w:ascii="宋体" w:hAnsi="宋体"/>
          <w:b/>
          <w:bCs/>
          <w:color w:val="auto"/>
          <w:sz w:val="24"/>
          <w:highlight w:val="none"/>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rPr>
        <w:t>排版要求：</w:t>
      </w:r>
      <w:r>
        <w:rPr>
          <w:rFonts w:hint="eastAsia" w:ascii="宋体" w:hAnsi="宋体"/>
          <w:b/>
          <w:bCs/>
          <w:color w:val="auto"/>
          <w:sz w:val="24"/>
          <w:highlight w:val="none"/>
          <w:lang w:val="en-US" w:eastAsia="zh-CN"/>
        </w:rPr>
        <w:t>页面采用A4版面，</w:t>
      </w:r>
      <w:r>
        <w:rPr>
          <w:rFonts w:hint="eastAsia" w:ascii="宋体" w:hAnsi="宋体"/>
          <w:b/>
          <w:bCs/>
          <w:color w:val="auto"/>
          <w:sz w:val="24"/>
          <w:highlight w:val="none"/>
        </w:rPr>
        <w:t>字体为小四号宋体，</w:t>
      </w:r>
      <w:r>
        <w:rPr>
          <w:rFonts w:hint="eastAsia" w:ascii="宋体" w:hAnsi="宋体"/>
          <w:b/>
          <w:bCs/>
          <w:color w:val="auto"/>
          <w:sz w:val="24"/>
          <w:highlight w:val="none"/>
          <w:lang w:val="en-US" w:eastAsia="zh-CN"/>
        </w:rPr>
        <w:t>不得出现彩色文字</w:t>
      </w:r>
      <w:r>
        <w:rPr>
          <w:rFonts w:hint="eastAsia" w:ascii="宋体" w:hAnsi="宋体" w:eastAsia="宋体" w:cs="Times New Roman"/>
          <w:b/>
          <w:bCs/>
          <w:color w:val="auto"/>
          <w:sz w:val="24"/>
          <w:highlight w:val="none"/>
          <w:lang w:val="en-US" w:eastAsia="zh-CN"/>
        </w:rPr>
        <w:t>或彩色图</w:t>
      </w:r>
      <w:r>
        <w:rPr>
          <w:rFonts w:hint="eastAsia" w:ascii="宋体" w:hAnsi="宋体"/>
          <w:b/>
          <w:bCs/>
          <w:color w:val="auto"/>
          <w:sz w:val="24"/>
          <w:highlight w:val="none"/>
          <w:lang w:val="en-US" w:eastAsia="zh-CN"/>
        </w:rPr>
        <w:t>片，</w:t>
      </w:r>
      <w:r>
        <w:rPr>
          <w:rFonts w:hint="eastAsia" w:ascii="宋体" w:hAnsi="宋体"/>
          <w:b/>
          <w:bCs/>
          <w:color w:val="auto"/>
          <w:sz w:val="24"/>
          <w:highlight w:val="none"/>
        </w:rPr>
        <w:t>不得出现手写，</w:t>
      </w:r>
      <w:r>
        <w:rPr>
          <w:rFonts w:hint="eastAsia" w:ascii="宋体" w:hAnsi="宋体" w:cs="宋体"/>
          <w:b/>
          <w:bCs/>
          <w:color w:val="auto"/>
          <w:sz w:val="24"/>
          <w:szCs w:val="20"/>
          <w:highlight w:val="none"/>
        </w:rPr>
        <w:t>不得有空白页，如有</w:t>
      </w:r>
      <w:r>
        <w:rPr>
          <w:rFonts w:hint="eastAsia" w:ascii="宋体" w:hAnsi="宋体" w:cs="宋体"/>
          <w:b/>
          <w:bCs/>
          <w:color w:val="auto"/>
          <w:sz w:val="24"/>
          <w:highlight w:val="none"/>
        </w:rPr>
        <w:t>平面布置图、进度表、网络图可采用A3</w:t>
      </w:r>
      <w:r>
        <w:rPr>
          <w:rFonts w:hint="eastAsia" w:ascii="宋体" w:hAnsi="宋体" w:cs="宋体"/>
          <w:b/>
          <w:bCs/>
          <w:color w:val="auto"/>
          <w:sz w:val="24"/>
          <w:highlight w:val="none"/>
          <w:lang w:val="en-US" w:eastAsia="zh-CN"/>
        </w:rPr>
        <w:t>版面编辑</w:t>
      </w:r>
      <w:r>
        <w:rPr>
          <w:rFonts w:hint="eastAsia" w:ascii="宋体" w:hAnsi="宋体" w:cs="宋体"/>
          <w:b/>
          <w:bCs/>
          <w:color w:val="auto"/>
          <w:sz w:val="24"/>
          <w:szCs w:val="20"/>
          <w:highlight w:val="none"/>
          <w:lang w:eastAsia="zh-CN"/>
        </w:rPr>
        <w:t>，</w:t>
      </w:r>
      <w:r>
        <w:rPr>
          <w:rFonts w:hint="eastAsia" w:ascii="宋体" w:hAnsi="宋体"/>
          <w:b/>
          <w:bCs/>
          <w:color w:val="auto"/>
          <w:sz w:val="24"/>
          <w:highlight w:val="none"/>
        </w:rPr>
        <w:t>不可编辑的照片、图片、截图中字体及字号不作限制</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对应评分标准模块上传。</w:t>
      </w:r>
    </w:p>
    <w:p w14:paraId="189F5CA4">
      <w:pPr>
        <w:spacing w:line="360" w:lineRule="auto"/>
        <w:outlineLvl w:val="0"/>
        <w:rPr>
          <w:rFonts w:hint="eastAsia" w:ascii="宋体" w:hAnsi="宋体" w:cs="宋体"/>
          <w:b/>
          <w:color w:val="auto"/>
          <w:sz w:val="24"/>
          <w:highlight w:val="none"/>
        </w:rPr>
      </w:pPr>
      <w:r>
        <w:rPr>
          <w:rFonts w:hint="eastAsia" w:ascii="宋体" w:hAnsi="宋体" w:cs="宋体"/>
          <w:b/>
          <w:color w:val="auto"/>
          <w:sz w:val="24"/>
          <w:highlight w:val="none"/>
        </w:rPr>
        <w:t>（八）无效</w:t>
      </w:r>
      <w:r>
        <w:rPr>
          <w:rFonts w:hint="eastAsia" w:ascii="宋体" w:hAnsi="宋体" w:cs="宋体"/>
          <w:b/>
          <w:color w:val="auto"/>
          <w:sz w:val="24"/>
          <w:highlight w:val="none"/>
          <w:lang w:eastAsia="zh-CN"/>
        </w:rPr>
        <w:t>响应文件</w:t>
      </w:r>
      <w:r>
        <w:rPr>
          <w:rFonts w:hint="eastAsia" w:ascii="宋体" w:hAnsi="宋体" w:cs="宋体"/>
          <w:b/>
          <w:color w:val="auto"/>
          <w:sz w:val="24"/>
          <w:highlight w:val="none"/>
        </w:rPr>
        <w:t>的确认：</w:t>
      </w:r>
    </w:p>
    <w:p w14:paraId="40813C35">
      <w:pPr>
        <w:spacing w:line="360" w:lineRule="auto"/>
        <w:ind w:firstLine="480"/>
        <w:outlineLvl w:val="0"/>
        <w:rPr>
          <w:rFonts w:hint="eastAsia" w:hAnsi="宋体" w:cs="宋体"/>
          <w:bCs/>
          <w:color w:val="auto"/>
          <w:sz w:val="24"/>
          <w:highlight w:val="none"/>
        </w:rPr>
      </w:pPr>
      <w:r>
        <w:rPr>
          <w:rFonts w:hint="eastAsia" w:hAnsi="宋体" w:cs="宋体"/>
          <w:bCs/>
          <w:color w:val="auto"/>
          <w:sz w:val="24"/>
          <w:highlight w:val="none"/>
          <w:lang w:eastAsia="zh-CN"/>
        </w:rPr>
        <w:t>报价供应商</w:t>
      </w:r>
      <w:r>
        <w:rPr>
          <w:rFonts w:hint="eastAsia" w:hAnsi="宋体" w:cs="宋体"/>
          <w:bCs/>
          <w:color w:val="auto"/>
          <w:sz w:val="24"/>
          <w:highlight w:val="none"/>
        </w:rPr>
        <w:t>有下列情况之一者，其</w:t>
      </w:r>
      <w:r>
        <w:rPr>
          <w:rFonts w:hint="eastAsia" w:hAnsi="宋体" w:cs="宋体"/>
          <w:bCs/>
          <w:color w:val="auto"/>
          <w:sz w:val="24"/>
          <w:highlight w:val="none"/>
          <w:lang w:eastAsia="zh-CN"/>
        </w:rPr>
        <w:t>响应文件</w:t>
      </w:r>
      <w:r>
        <w:rPr>
          <w:rFonts w:hint="eastAsia" w:hAnsi="宋体" w:cs="宋体"/>
          <w:bCs/>
          <w:color w:val="auto"/>
          <w:sz w:val="24"/>
          <w:highlight w:val="none"/>
        </w:rPr>
        <w:t>无效：</w:t>
      </w:r>
    </w:p>
    <w:p w14:paraId="1292F2D9">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电子</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未按规定期限上传的；</w:t>
      </w:r>
    </w:p>
    <w:p w14:paraId="4D7D6F83">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电子</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未按</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要求</w:t>
      </w:r>
      <w:r>
        <w:rPr>
          <w:rFonts w:hint="eastAsia" w:ascii="宋体" w:hAnsi="宋体" w:eastAsia="宋体" w:cs="宋体"/>
          <w:bCs/>
          <w:color w:val="auto"/>
          <w:kern w:val="2"/>
          <w:sz w:val="24"/>
          <w:szCs w:val="32"/>
          <w:highlight w:val="none"/>
          <w:lang w:val="en-US" w:eastAsia="zh-CN"/>
        </w:rPr>
        <w:t>签章</w:t>
      </w:r>
      <w:r>
        <w:rPr>
          <w:rFonts w:hint="eastAsia" w:ascii="宋体" w:hAnsi="宋体" w:eastAsia="宋体" w:cs="宋体"/>
          <w:bCs/>
          <w:color w:val="auto"/>
          <w:kern w:val="2"/>
          <w:sz w:val="24"/>
          <w:szCs w:val="32"/>
          <w:highlight w:val="none"/>
        </w:rPr>
        <w:t>的；</w:t>
      </w:r>
    </w:p>
    <w:p w14:paraId="48D4559E">
      <w:pPr>
        <w:numPr>
          <w:ilvl w:val="1"/>
          <w:numId w:val="23"/>
        </w:numPr>
        <w:tabs>
          <w:tab w:val="left" w:pos="0"/>
          <w:tab w:val="left" w:pos="835"/>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未按</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要求解密</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的；</w:t>
      </w:r>
    </w:p>
    <w:p w14:paraId="0FD1981F">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的法定代表人授权代表，无法定代表人授权委托书的；</w:t>
      </w:r>
    </w:p>
    <w:p w14:paraId="7BEF39DA">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不具备</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中规定的资格要求或未按</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规定的要求提供资格、资信证明文件；</w:t>
      </w:r>
    </w:p>
    <w:p w14:paraId="54B9ECC0">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未按</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规定的内容和要求填写的；没有在投标系统指定位置上传对应文件、材料的；</w:t>
      </w:r>
    </w:p>
    <w:p w14:paraId="7C31C732">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电子</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图片、字迹模糊不清、无法辨认的；</w:t>
      </w:r>
    </w:p>
    <w:p w14:paraId="410875B3">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中有</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未允许提供的选择性内容的；</w:t>
      </w:r>
    </w:p>
    <w:p w14:paraId="77CC7DC7">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恶意串通其他</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，故意哄抬价格或压价的；</w:t>
      </w:r>
    </w:p>
    <w:p w14:paraId="2E833228">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提供虚假材料的（包括工商营业执照、财务报表、资格、资信证明文件等）；</w:t>
      </w:r>
    </w:p>
    <w:p w14:paraId="4D8DEE21">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未加盖</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公章及法定代表人或授权代表签字和盖章的；</w:t>
      </w:r>
    </w:p>
    <w:p w14:paraId="310AE93B">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不同</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委托同一单位或者个人办理投标事宜；</w:t>
      </w:r>
    </w:p>
    <w:p w14:paraId="36182370">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不同</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载明的项目管理成员或者联系人为同一人的；</w:t>
      </w:r>
    </w:p>
    <w:p w14:paraId="069A3EE2">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不同</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异常一致或者投标报价呈规律性差异；</w:t>
      </w:r>
    </w:p>
    <w:p w14:paraId="08788909">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lang w:eastAsia="zh-CN"/>
        </w:rPr>
      </w:pPr>
      <w:r>
        <w:rPr>
          <w:rFonts w:hint="eastAsia" w:ascii="宋体" w:hAnsi="宋体" w:eastAsia="宋体" w:cs="宋体"/>
          <w:bCs/>
          <w:color w:val="auto"/>
          <w:kern w:val="2"/>
          <w:sz w:val="24"/>
          <w:szCs w:val="32"/>
          <w:highlight w:val="none"/>
        </w:rPr>
        <w:t>不同供应商的</w:t>
      </w:r>
      <w:r>
        <w:rPr>
          <w:rFonts w:hint="eastAsia" w:ascii="宋体" w:hAnsi="宋体" w:cs="宋体"/>
          <w:bCs/>
          <w:color w:val="auto"/>
          <w:kern w:val="2"/>
          <w:sz w:val="24"/>
          <w:szCs w:val="32"/>
          <w:highlight w:val="none"/>
          <w:lang w:val="en-US" w:eastAsia="zh-CN"/>
        </w:rPr>
        <w:t>响应文件</w:t>
      </w:r>
      <w:r>
        <w:rPr>
          <w:rFonts w:hint="eastAsia" w:ascii="宋体" w:hAnsi="宋体" w:eastAsia="宋体" w:cs="宋体"/>
          <w:bCs/>
          <w:color w:val="auto"/>
          <w:kern w:val="2"/>
          <w:sz w:val="24"/>
          <w:szCs w:val="32"/>
          <w:highlight w:val="none"/>
        </w:rPr>
        <w:t>上传使用的MAC地址和IP地址一致的</w:t>
      </w:r>
      <w:r>
        <w:rPr>
          <w:rFonts w:hint="eastAsia" w:ascii="宋体" w:hAnsi="宋体" w:eastAsia="宋体" w:cs="宋体"/>
          <w:bCs/>
          <w:color w:val="auto"/>
          <w:kern w:val="2"/>
          <w:sz w:val="24"/>
          <w:szCs w:val="32"/>
          <w:highlight w:val="none"/>
          <w:lang w:eastAsia="zh-CN"/>
        </w:rPr>
        <w:t>；</w:t>
      </w:r>
    </w:p>
    <w:p w14:paraId="3293CC54">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不同</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的单位负责人为同一人或者存在直接控股、管理关系的；</w:t>
      </w:r>
    </w:p>
    <w:p w14:paraId="1F2DA036">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不同</w:t>
      </w: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的委托代理人、项目负责人以及其他相关人员有在同一个单位缴纳社会保险的；</w:t>
      </w:r>
    </w:p>
    <w:p w14:paraId="484E13CF">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中含有采购人不能接受的附加条件的；</w:t>
      </w:r>
    </w:p>
    <w:p w14:paraId="5A540DDA">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同一</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中单位名称落款与公章不是同一单位的；</w:t>
      </w:r>
    </w:p>
    <w:p w14:paraId="353534BF">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中同一方案有选择性报价且未声明以哪一个为准的；</w:t>
      </w:r>
    </w:p>
    <w:p w14:paraId="602B5ED8">
      <w:pPr>
        <w:numPr>
          <w:ilvl w:val="1"/>
          <w:numId w:val="23"/>
        </w:numPr>
        <w:tabs>
          <w:tab w:val="left" w:pos="0"/>
        </w:tabs>
        <w:spacing w:line="440" w:lineRule="exact"/>
        <w:ind w:left="0" w:firstLine="420" w:firstLineChars="175"/>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未提供技术</w:t>
      </w:r>
      <w:r>
        <w:rPr>
          <w:rFonts w:hint="eastAsia" w:ascii="宋体" w:hAnsi="宋体" w:eastAsia="宋体" w:cs="宋体"/>
          <w:bCs/>
          <w:color w:val="auto"/>
          <w:sz w:val="24"/>
          <w:szCs w:val="32"/>
          <w:highlight w:val="none"/>
          <w:lang w:val="en-US" w:eastAsia="zh-CN"/>
        </w:rPr>
        <w:t>标</w:t>
      </w:r>
      <w:r>
        <w:rPr>
          <w:rFonts w:hint="eastAsia" w:ascii="宋体" w:hAnsi="宋体" w:eastAsia="宋体" w:cs="宋体"/>
          <w:bCs/>
          <w:color w:val="auto"/>
          <w:sz w:val="24"/>
          <w:szCs w:val="32"/>
          <w:highlight w:val="none"/>
        </w:rPr>
        <w:t>的；</w:t>
      </w:r>
    </w:p>
    <w:p w14:paraId="2F821FBA">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投标报价超过</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规定的预算金额或者最高限价的；</w:t>
      </w:r>
    </w:p>
    <w:p w14:paraId="5A65169B">
      <w:pPr>
        <w:numPr>
          <w:ilvl w:val="1"/>
          <w:numId w:val="23"/>
        </w:numPr>
        <w:tabs>
          <w:tab w:val="left" w:pos="0"/>
          <w:tab w:val="clear" w:pos="704"/>
        </w:tabs>
        <w:spacing w:line="440" w:lineRule="exact"/>
        <w:ind w:left="4" w:firstLine="415" w:firstLineChars="173"/>
        <w:outlineLvl w:val="9"/>
        <w:rPr>
          <w:rFonts w:hint="eastAsia" w:ascii="宋体" w:hAnsi="宋体" w:cs="宋体"/>
          <w:sz w:val="24"/>
          <w:highlight w:val="none"/>
          <w:lang w:val="en-US" w:eastAsia="zh-CN"/>
        </w:rPr>
      </w:pPr>
      <w:r>
        <w:rPr>
          <w:rFonts w:hint="eastAsia" w:ascii="宋体" w:hAnsi="宋体" w:cs="宋体"/>
          <w:sz w:val="24"/>
          <w:highlight w:val="none"/>
          <w:lang w:val="en-US" w:eastAsia="zh-CN"/>
        </w:rPr>
        <w:t>响应文件投标报价中安全生产费费率低于采购文件规定的费率的；</w:t>
      </w:r>
    </w:p>
    <w:p w14:paraId="060357E7">
      <w:pPr>
        <w:numPr>
          <w:ilvl w:val="1"/>
          <w:numId w:val="23"/>
        </w:numPr>
        <w:tabs>
          <w:tab w:val="left" w:pos="0"/>
          <w:tab w:val="clear" w:pos="704"/>
        </w:tabs>
        <w:spacing w:line="440" w:lineRule="exact"/>
        <w:ind w:left="4" w:firstLine="415" w:firstLineChars="173"/>
        <w:outlineLvl w:val="9"/>
        <w:rPr>
          <w:rFonts w:hint="eastAsia" w:ascii="宋体" w:hAnsi="宋体" w:cs="宋体"/>
          <w:sz w:val="24"/>
          <w:highlight w:val="none"/>
          <w:lang w:val="en-US" w:eastAsia="zh-CN"/>
        </w:rPr>
      </w:pPr>
      <w:r>
        <w:rPr>
          <w:rFonts w:hint="eastAsia" w:ascii="宋体" w:hAnsi="宋体" w:cs="宋体"/>
          <w:sz w:val="24"/>
          <w:highlight w:val="none"/>
          <w:lang w:val="en-US" w:eastAsia="zh-CN"/>
        </w:rPr>
        <w:t>响应文件投标报价中改变增值税税率的；</w:t>
      </w:r>
    </w:p>
    <w:p w14:paraId="285367C7">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 w:val="0"/>
          <w:bCs/>
          <w:color w:val="auto"/>
          <w:kern w:val="2"/>
          <w:sz w:val="24"/>
          <w:szCs w:val="32"/>
          <w:highlight w:val="none"/>
        </w:rPr>
        <w:t>投标报价</w:t>
      </w:r>
      <w:r>
        <w:rPr>
          <w:rFonts w:hint="eastAsia" w:ascii="宋体" w:hAnsi="宋体" w:eastAsia="宋体" w:cs="宋体"/>
          <w:b w:val="0"/>
          <w:bCs/>
          <w:color w:val="auto"/>
          <w:kern w:val="2"/>
          <w:sz w:val="24"/>
          <w:szCs w:val="32"/>
          <w:highlight w:val="none"/>
          <w:lang w:val="en-US" w:eastAsia="zh-CN"/>
        </w:rPr>
        <w:t>属于</w:t>
      </w:r>
      <w:r>
        <w:rPr>
          <w:rFonts w:hint="eastAsia" w:ascii="宋体" w:hAnsi="宋体" w:eastAsia="宋体" w:cs="宋体"/>
          <w:b w:val="0"/>
          <w:bCs/>
          <w:i w:val="0"/>
          <w:iCs w:val="0"/>
          <w:caps w:val="0"/>
          <w:color w:val="auto"/>
          <w:spacing w:val="0"/>
          <w:kern w:val="2"/>
          <w:sz w:val="24"/>
          <w:szCs w:val="32"/>
          <w:highlight w:val="none"/>
          <w:shd w:val="clear"/>
        </w:rPr>
        <w:t>启动异常低价投标（响应）审查的情形</w:t>
      </w:r>
      <w:r>
        <w:rPr>
          <w:rFonts w:hint="eastAsia" w:ascii="宋体" w:hAnsi="宋体" w:eastAsia="宋体" w:cs="宋体"/>
          <w:b w:val="0"/>
          <w:bCs/>
          <w:i w:val="0"/>
          <w:iCs w:val="0"/>
          <w:caps w:val="0"/>
          <w:color w:val="auto"/>
          <w:spacing w:val="0"/>
          <w:kern w:val="2"/>
          <w:sz w:val="24"/>
          <w:szCs w:val="32"/>
          <w:highlight w:val="none"/>
          <w:shd w:val="clear"/>
          <w:lang w:val="en-US" w:eastAsia="zh-CN"/>
        </w:rPr>
        <w:t>之一的，且</w:t>
      </w:r>
      <w:r>
        <w:rPr>
          <w:rFonts w:hint="eastAsia" w:ascii="宋体" w:hAnsi="宋体" w:cs="宋体"/>
          <w:b w:val="0"/>
          <w:bCs/>
          <w:color w:val="auto"/>
          <w:kern w:val="2"/>
          <w:sz w:val="24"/>
          <w:szCs w:val="32"/>
          <w:highlight w:val="none"/>
          <w:lang w:eastAsia="zh-CN"/>
        </w:rPr>
        <w:t>报价供应商</w:t>
      </w:r>
      <w:r>
        <w:rPr>
          <w:rFonts w:hint="eastAsia" w:ascii="宋体" w:hAnsi="宋体" w:eastAsia="宋体" w:cs="宋体"/>
          <w:b w:val="0"/>
          <w:bCs/>
          <w:color w:val="auto"/>
          <w:kern w:val="2"/>
          <w:sz w:val="24"/>
          <w:szCs w:val="32"/>
          <w:highlight w:val="none"/>
          <w:lang w:val="en-US" w:eastAsia="zh-CN"/>
        </w:rPr>
        <w:t>未能在规定时间内</w:t>
      </w:r>
      <w:r>
        <w:rPr>
          <w:rFonts w:hint="eastAsia" w:ascii="宋体" w:hAnsi="宋体" w:eastAsia="宋体" w:cs="宋体"/>
          <w:b w:val="0"/>
          <w:bCs/>
          <w:i w:val="0"/>
          <w:iCs w:val="0"/>
          <w:caps w:val="0"/>
          <w:color w:val="auto"/>
          <w:spacing w:val="0"/>
          <w:kern w:val="2"/>
          <w:sz w:val="24"/>
          <w:szCs w:val="32"/>
          <w:highlight w:val="none"/>
          <w:shd w:val="clear"/>
        </w:rPr>
        <w:t>提供书面说明、证明材料或者提供的书面说明、证明材料不能证明其报价合理性的</w:t>
      </w:r>
      <w:r>
        <w:rPr>
          <w:rFonts w:hint="eastAsia" w:ascii="宋体" w:hAnsi="宋体" w:eastAsia="宋体" w:cs="宋体"/>
          <w:bCs/>
          <w:color w:val="auto"/>
          <w:kern w:val="2"/>
          <w:sz w:val="24"/>
          <w:szCs w:val="32"/>
          <w:highlight w:val="none"/>
        </w:rPr>
        <w:t>；</w:t>
      </w:r>
    </w:p>
    <w:p w14:paraId="558A99F3">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未通过</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资格性检查、</w:t>
      </w: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符合性检查的；</w:t>
      </w:r>
    </w:p>
    <w:p w14:paraId="30534EB6">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eastAsia="宋体" w:cs="宋体"/>
          <w:bCs/>
          <w:color w:val="auto"/>
          <w:kern w:val="2"/>
          <w:sz w:val="24"/>
          <w:szCs w:val="32"/>
          <w:highlight w:val="none"/>
        </w:rPr>
        <w:t>列入失信被执行人、</w:t>
      </w:r>
      <w:r>
        <w:rPr>
          <w:rFonts w:hint="eastAsia" w:ascii="宋体" w:hAnsi="宋体" w:cs="宋体"/>
          <w:bCs/>
          <w:color w:val="auto"/>
          <w:kern w:val="2"/>
          <w:sz w:val="24"/>
          <w:szCs w:val="32"/>
          <w:highlight w:val="none"/>
          <w:lang w:eastAsia="zh-CN"/>
        </w:rPr>
        <w:t>重大税收违法失信主体</w:t>
      </w:r>
      <w:r>
        <w:rPr>
          <w:rFonts w:hint="eastAsia" w:ascii="宋体" w:hAnsi="宋体" w:cs="宋体"/>
          <w:bCs/>
          <w:color w:val="auto"/>
          <w:kern w:val="2"/>
          <w:sz w:val="24"/>
          <w:szCs w:val="32"/>
          <w:highlight w:val="none"/>
          <w:lang w:val="en-US" w:eastAsia="zh-CN"/>
        </w:rPr>
        <w:t>名单</w:t>
      </w:r>
      <w:r>
        <w:rPr>
          <w:rFonts w:hint="eastAsia" w:ascii="宋体" w:hAnsi="宋体" w:eastAsia="宋体" w:cs="宋体"/>
          <w:bCs/>
          <w:color w:val="auto"/>
          <w:kern w:val="2"/>
          <w:sz w:val="24"/>
          <w:szCs w:val="32"/>
          <w:highlight w:val="none"/>
        </w:rPr>
        <w:t>、政府采购严重违法失信行为记录名单及其他不符合《中华人民共和国政府采购法》第二十二条规定条件的；</w:t>
      </w:r>
    </w:p>
    <w:p w14:paraId="104B1913">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报价供应商</w:t>
      </w:r>
      <w:r>
        <w:rPr>
          <w:rFonts w:hint="eastAsia" w:ascii="宋体" w:hAnsi="宋体" w:eastAsia="宋体" w:cs="宋体"/>
          <w:bCs/>
          <w:color w:val="auto"/>
          <w:kern w:val="2"/>
          <w:sz w:val="24"/>
          <w:szCs w:val="32"/>
          <w:highlight w:val="none"/>
        </w:rPr>
        <w:t>的投标报价畸高或畸低，但投标总报价与各分项报价不能相互对应，在询标时没有合理的解释或者不能提供计算依据和报价依据的；</w:t>
      </w:r>
    </w:p>
    <w:p w14:paraId="760AB90A">
      <w:pPr>
        <w:numPr>
          <w:ilvl w:val="1"/>
          <w:numId w:val="23"/>
        </w:numPr>
        <w:tabs>
          <w:tab w:val="left" w:pos="0"/>
          <w:tab w:val="clear" w:pos="704"/>
        </w:tabs>
        <w:spacing w:line="440" w:lineRule="exact"/>
        <w:ind w:left="4" w:firstLine="415" w:firstLineChars="173"/>
        <w:outlineLvl w:val="9"/>
        <w:rPr>
          <w:rFonts w:hint="eastAsia" w:ascii="宋体" w:hAnsi="宋体" w:eastAsia="宋体" w:cs="宋体"/>
          <w:bCs/>
          <w:color w:val="auto"/>
          <w:kern w:val="2"/>
          <w:sz w:val="24"/>
          <w:szCs w:val="32"/>
          <w:highlight w:val="none"/>
        </w:rPr>
      </w:pPr>
      <w:r>
        <w:rPr>
          <w:rFonts w:hint="eastAsia" w:ascii="宋体" w:hAnsi="宋体" w:cs="宋体"/>
          <w:bCs/>
          <w:color w:val="auto"/>
          <w:kern w:val="2"/>
          <w:sz w:val="24"/>
          <w:szCs w:val="32"/>
          <w:highlight w:val="none"/>
          <w:lang w:eastAsia="zh-CN"/>
        </w:rPr>
        <w:t>响应文件</w:t>
      </w:r>
      <w:r>
        <w:rPr>
          <w:rFonts w:hint="eastAsia" w:ascii="宋体" w:hAnsi="宋体" w:eastAsia="宋体" w:cs="宋体"/>
          <w:bCs/>
          <w:color w:val="auto"/>
          <w:kern w:val="2"/>
          <w:sz w:val="24"/>
          <w:szCs w:val="32"/>
          <w:highlight w:val="none"/>
        </w:rPr>
        <w:t>内容不全或不符合法律法规和</w:t>
      </w:r>
      <w:r>
        <w:rPr>
          <w:rFonts w:hint="eastAsia" w:ascii="宋体" w:hAnsi="宋体" w:cs="宋体"/>
          <w:bCs/>
          <w:color w:val="auto"/>
          <w:kern w:val="2"/>
          <w:sz w:val="24"/>
          <w:szCs w:val="32"/>
          <w:highlight w:val="none"/>
          <w:lang w:eastAsia="zh-CN"/>
        </w:rPr>
        <w:t>采购文件</w:t>
      </w:r>
      <w:r>
        <w:rPr>
          <w:rFonts w:hint="eastAsia" w:ascii="宋体" w:hAnsi="宋体" w:eastAsia="宋体" w:cs="宋体"/>
          <w:bCs/>
          <w:color w:val="auto"/>
          <w:kern w:val="2"/>
          <w:sz w:val="24"/>
          <w:szCs w:val="32"/>
          <w:highlight w:val="none"/>
        </w:rPr>
        <w:t>中规定的其他实质性要求的。</w:t>
      </w:r>
    </w:p>
    <w:p w14:paraId="4D37B5C5">
      <w:pPr>
        <w:spacing w:line="360" w:lineRule="auto"/>
        <w:ind w:firstLine="482"/>
        <w:outlineLvl w:val="0"/>
        <w:rPr>
          <w:rFonts w:hint="eastAsia" w:hAnsi="宋体" w:cs="宋体"/>
          <w:b/>
          <w:bCs w:val="0"/>
          <w:color w:val="auto"/>
          <w:sz w:val="24"/>
          <w:highlight w:val="none"/>
        </w:rPr>
      </w:pPr>
      <w:r>
        <w:rPr>
          <w:rFonts w:hint="eastAsia" w:hAnsi="宋体" w:cs="宋体"/>
          <w:b/>
          <w:bCs w:val="0"/>
          <w:color w:val="auto"/>
          <w:sz w:val="24"/>
          <w:highlight w:val="none"/>
        </w:rPr>
        <w:t>（九） 开标</w:t>
      </w:r>
      <w:r>
        <w:rPr>
          <w:rFonts w:hint="eastAsia" w:hAnsi="宋体" w:cs="宋体"/>
          <w:b/>
          <w:bCs w:val="0"/>
          <w:color w:val="auto"/>
          <w:sz w:val="24"/>
          <w:highlight w:val="none"/>
          <w:lang w:eastAsia="zh-CN"/>
        </w:rPr>
        <w:t>（</w:t>
      </w:r>
      <w:r>
        <w:rPr>
          <w:rFonts w:hint="eastAsia" w:hAnsi="宋体" w:cs="宋体"/>
          <w:b/>
          <w:bCs w:val="0"/>
          <w:color w:val="auto"/>
          <w:sz w:val="24"/>
          <w:highlight w:val="none"/>
          <w:lang w:val="en-US" w:eastAsia="zh-CN"/>
        </w:rPr>
        <w:t>开启响应文件</w:t>
      </w:r>
      <w:r>
        <w:rPr>
          <w:rFonts w:hint="eastAsia" w:hAnsi="宋体" w:cs="宋体"/>
          <w:b/>
          <w:bCs w:val="0"/>
          <w:color w:val="auto"/>
          <w:sz w:val="24"/>
          <w:highlight w:val="none"/>
          <w:lang w:eastAsia="zh-CN"/>
        </w:rPr>
        <w:t>）</w:t>
      </w:r>
      <w:r>
        <w:rPr>
          <w:rFonts w:hint="eastAsia" w:hAnsi="宋体" w:cs="宋体"/>
          <w:b/>
          <w:bCs w:val="0"/>
          <w:color w:val="auto"/>
          <w:sz w:val="24"/>
          <w:highlight w:val="none"/>
        </w:rPr>
        <w:t>、</w:t>
      </w:r>
      <w:r>
        <w:rPr>
          <w:rFonts w:hint="eastAsia" w:hAnsi="宋体" w:cs="宋体"/>
          <w:b/>
          <w:bCs w:val="0"/>
          <w:color w:val="auto"/>
          <w:sz w:val="24"/>
          <w:highlight w:val="none"/>
          <w:lang w:val="en-US" w:eastAsia="zh-CN"/>
        </w:rPr>
        <w:t>磋商、评审</w:t>
      </w:r>
      <w:r>
        <w:rPr>
          <w:rFonts w:hint="eastAsia" w:hAnsi="宋体" w:cs="宋体"/>
          <w:b/>
          <w:bCs w:val="0"/>
          <w:color w:val="auto"/>
          <w:sz w:val="24"/>
          <w:highlight w:val="none"/>
        </w:rPr>
        <w:t>：</w:t>
      </w:r>
    </w:p>
    <w:p w14:paraId="72CC39DD">
      <w:pPr>
        <w:tabs>
          <w:tab w:val="left" w:pos="945"/>
        </w:tabs>
        <w:spacing w:line="440" w:lineRule="exact"/>
        <w:ind w:firstLine="482"/>
        <w:outlineLvl w:val="0"/>
        <w:rPr>
          <w:rFonts w:ascii="宋体" w:hAnsi="宋体" w:eastAsia="宋体"/>
          <w:b/>
          <w:color w:val="auto"/>
          <w:sz w:val="24"/>
          <w:szCs w:val="24"/>
          <w:highlight w:val="none"/>
        </w:rPr>
      </w:pPr>
      <w:bookmarkStart w:id="1" w:name="_Toc116946298"/>
      <w:bookmarkStart w:id="2" w:name="_Toc98277343"/>
      <w:r>
        <w:rPr>
          <w:rFonts w:hint="eastAsia" w:ascii="宋体" w:hAnsi="宋体" w:eastAsia="宋体"/>
          <w:b/>
          <w:color w:val="auto"/>
          <w:sz w:val="24"/>
          <w:szCs w:val="24"/>
          <w:highlight w:val="none"/>
        </w:rPr>
        <w:t>1</w:t>
      </w:r>
      <w:r>
        <w:rPr>
          <w:rFonts w:ascii="宋体" w:hAnsi="宋体" w:eastAsia="宋体"/>
          <w:b/>
          <w:color w:val="auto"/>
          <w:sz w:val="24"/>
          <w:szCs w:val="24"/>
          <w:highlight w:val="none"/>
        </w:rPr>
        <w:t>.</w:t>
      </w:r>
      <w:r>
        <w:rPr>
          <w:rFonts w:hint="eastAsia" w:ascii="宋体" w:hAnsi="宋体"/>
          <w:b/>
          <w:color w:val="auto"/>
          <w:sz w:val="24"/>
          <w:szCs w:val="24"/>
          <w:highlight w:val="none"/>
          <w:lang w:val="en-US" w:eastAsia="zh-CN"/>
        </w:rPr>
        <w:t>开标（开启响应文件）</w:t>
      </w:r>
      <w:r>
        <w:rPr>
          <w:rFonts w:hint="eastAsia" w:ascii="宋体" w:hAnsi="宋体" w:eastAsia="宋体"/>
          <w:b/>
          <w:color w:val="auto"/>
          <w:sz w:val="24"/>
          <w:szCs w:val="24"/>
          <w:highlight w:val="none"/>
        </w:rPr>
        <w:t>工作程序</w:t>
      </w:r>
      <w:bookmarkEnd w:id="1"/>
      <w:bookmarkEnd w:id="2"/>
    </w:p>
    <w:p w14:paraId="034794EF">
      <w:pPr>
        <w:tabs>
          <w:tab w:val="left" w:pos="480"/>
        </w:tabs>
        <w:spacing w:line="440" w:lineRule="exact"/>
        <w:ind w:firstLine="480"/>
        <w:outlineLvl w:val="0"/>
        <w:rPr>
          <w:rFonts w:ascii="宋体" w:hAnsi="宋体" w:eastAsia="宋体"/>
          <w:bCs/>
          <w:color w:val="auto"/>
          <w:sz w:val="24"/>
          <w:highlight w:val="none"/>
        </w:rPr>
      </w:pPr>
      <w:bookmarkStart w:id="3" w:name="_Toc98277344"/>
      <w:bookmarkStart w:id="4" w:name="_Toc116946299"/>
      <w:r>
        <w:rPr>
          <w:rFonts w:hint="eastAsia" w:ascii="宋体" w:hAnsi="宋体" w:eastAsia="宋体"/>
          <w:bCs/>
          <w:color w:val="auto"/>
          <w:sz w:val="24"/>
          <w:highlight w:val="none"/>
        </w:rPr>
        <w:t>1.</w:t>
      </w:r>
      <w:bookmarkStart w:id="5" w:name="_Hlk71662661"/>
      <w:r>
        <w:rPr>
          <w:rFonts w:hint="eastAsia" w:ascii="宋体" w:hAnsi="宋体" w:eastAsia="宋体"/>
          <w:bCs/>
          <w:color w:val="auto"/>
          <w:sz w:val="24"/>
          <w:highlight w:val="none"/>
        </w:rPr>
        <w:t>1代理机构将在</w:t>
      </w:r>
      <w:r>
        <w:rPr>
          <w:rFonts w:hint="eastAsia" w:ascii="宋体" w:hAnsi="宋体"/>
          <w:bCs/>
          <w:color w:val="auto"/>
          <w:sz w:val="24"/>
          <w:highlight w:val="none"/>
          <w:lang w:eastAsia="zh-CN"/>
        </w:rPr>
        <w:t>采购公告</w:t>
      </w:r>
      <w:r>
        <w:rPr>
          <w:rFonts w:hint="eastAsia" w:ascii="宋体" w:hAnsi="宋体" w:eastAsia="宋体"/>
          <w:bCs/>
          <w:color w:val="auto"/>
          <w:sz w:val="24"/>
          <w:highlight w:val="none"/>
        </w:rPr>
        <w:t>中规定的时间和地点组织</w:t>
      </w:r>
      <w:r>
        <w:rPr>
          <w:rFonts w:hint="eastAsia" w:ascii="宋体" w:hAnsi="宋体"/>
          <w:b/>
          <w:color w:val="auto"/>
          <w:sz w:val="24"/>
          <w:szCs w:val="24"/>
          <w:highlight w:val="none"/>
          <w:lang w:val="en-US" w:eastAsia="zh-CN"/>
        </w:rPr>
        <w:t>开标（开启响应文件）</w:t>
      </w:r>
      <w:r>
        <w:rPr>
          <w:rFonts w:hint="eastAsia" w:ascii="宋体" w:hAnsi="宋体" w:eastAsia="宋体"/>
          <w:bCs/>
          <w:color w:val="auto"/>
          <w:sz w:val="24"/>
          <w:highlight w:val="none"/>
        </w:rPr>
        <w:t>。</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应当按照《“苏采云”系统供应商操作手册》规定，参加开标活动和在苏采云系统规定的时间内对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进行解密。</w:t>
      </w:r>
    </w:p>
    <w:p w14:paraId="23D00033">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.2开标仪式由代理机构组织。苏采云系统将自动对项目进行开标，并</w:t>
      </w:r>
      <w:r>
        <w:rPr>
          <w:rFonts w:hint="eastAsia" w:ascii="宋体" w:hAnsi="宋体"/>
          <w:bCs/>
          <w:color w:val="auto"/>
          <w:sz w:val="24"/>
          <w:highlight w:val="none"/>
          <w:lang w:val="en-US" w:eastAsia="zh-CN"/>
        </w:rPr>
        <w:t>公布</w:t>
      </w:r>
      <w:r>
        <w:rPr>
          <w:rFonts w:hint="eastAsia" w:ascii="宋体" w:hAnsi="宋体" w:eastAsia="宋体"/>
          <w:bCs/>
          <w:color w:val="auto"/>
          <w:sz w:val="24"/>
          <w:highlight w:val="none"/>
        </w:rPr>
        <w:t>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名称。</w:t>
      </w:r>
    </w:p>
    <w:p w14:paraId="69046A9F">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.3</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在开标过程中</w:t>
      </w:r>
      <w:r>
        <w:rPr>
          <w:rFonts w:hint="eastAsia" w:ascii="宋体" w:hAnsi="宋体" w:eastAsia="宋体"/>
          <w:bCs/>
          <w:color w:val="auto"/>
          <w:sz w:val="24"/>
          <w:highlight w:val="none"/>
          <w:lang w:eastAsia="zh-CN"/>
        </w:rPr>
        <w:t>涉及</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解密、开标结果确认等工作，应按照《“苏采云”系统供应商操作手册》规定执行。</w:t>
      </w:r>
    </w:p>
    <w:p w14:paraId="2DD7DF08">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.4</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如果对开标过程和开标记录有疑义，应当根据《“苏采云”系统供应商操作手册》规定提出，如苏采云系统中《开标记录表》宣布后5分钟内未提出的，视同认可开标结果。</w:t>
      </w:r>
      <w:bookmarkEnd w:id="3"/>
      <w:bookmarkEnd w:id="4"/>
    </w:p>
    <w:p w14:paraId="6792B2D4">
      <w:pPr>
        <w:tabs>
          <w:tab w:val="left" w:pos="480"/>
        </w:tabs>
        <w:spacing w:line="440" w:lineRule="exact"/>
        <w:ind w:firstLine="482"/>
        <w:outlineLvl w:val="0"/>
        <w:rPr>
          <w:rFonts w:ascii="宋体" w:hAnsi="宋体" w:eastAsia="宋体"/>
          <w:b w:val="0"/>
          <w:bCs/>
          <w:color w:val="auto"/>
          <w:sz w:val="24"/>
          <w:highlight w:val="none"/>
        </w:rPr>
      </w:pPr>
      <w:bookmarkStart w:id="6" w:name="_Toc98277345"/>
      <w:bookmarkStart w:id="7" w:name="_Toc116946300"/>
      <w:r>
        <w:rPr>
          <w:rFonts w:hint="eastAsia" w:ascii="宋体" w:hAnsi="宋体" w:eastAsia="宋体"/>
          <w:b w:val="0"/>
          <w:bCs/>
          <w:color w:val="auto"/>
          <w:sz w:val="24"/>
          <w:highlight w:val="none"/>
        </w:rPr>
        <w:t>1.</w:t>
      </w:r>
      <w:r>
        <w:rPr>
          <w:rFonts w:ascii="宋体" w:hAnsi="宋体" w:eastAsia="宋体"/>
          <w:b w:val="0"/>
          <w:bCs/>
          <w:color w:val="auto"/>
          <w:sz w:val="24"/>
          <w:highlight w:val="none"/>
        </w:rPr>
        <w:t>5</w:t>
      </w:r>
      <w:r>
        <w:rPr>
          <w:rFonts w:hint="eastAsia" w:ascii="宋体" w:hAnsi="宋体" w:eastAsia="宋体"/>
          <w:b w:val="0"/>
          <w:bCs/>
          <w:color w:val="auto"/>
          <w:sz w:val="24"/>
          <w:highlight w:val="none"/>
        </w:rPr>
        <w:t>解密时，供应商须自行准备设备（包括但不限于笔记本电脑、无线网络）登录“江苏省政府采购（苏采云）平台”，按</w:t>
      </w:r>
      <w:r>
        <w:rPr>
          <w:rFonts w:hint="eastAsia" w:ascii="宋体" w:hAnsi="宋体"/>
          <w:b w:val="0"/>
          <w:bCs/>
          <w:color w:val="auto"/>
          <w:sz w:val="24"/>
          <w:highlight w:val="none"/>
          <w:lang w:eastAsia="zh-CN"/>
        </w:rPr>
        <w:t>采购文件</w:t>
      </w:r>
      <w:r>
        <w:rPr>
          <w:rFonts w:hint="eastAsia" w:ascii="宋体" w:hAnsi="宋体" w:eastAsia="宋体"/>
          <w:b w:val="0"/>
          <w:bCs/>
          <w:color w:val="auto"/>
          <w:sz w:val="24"/>
          <w:highlight w:val="none"/>
        </w:rPr>
        <w:t>规定时间解密，在评审过程中保持在线，等待评标委员会的询问，并等待评审结果。如未按要求应答，由此所产生的损失及风险由供应商自行承担。</w:t>
      </w:r>
      <w:bookmarkEnd w:id="6"/>
      <w:bookmarkEnd w:id="7"/>
    </w:p>
    <w:p w14:paraId="30112EB1">
      <w:pPr>
        <w:tabs>
          <w:tab w:val="left" w:pos="480"/>
          <w:tab w:val="left" w:pos="2940"/>
        </w:tabs>
        <w:spacing w:line="440" w:lineRule="exact"/>
        <w:ind w:firstLine="480"/>
        <w:outlineLvl w:val="0"/>
        <w:rPr>
          <w:rFonts w:ascii="宋体" w:hAnsi="宋体" w:eastAsia="宋体"/>
          <w:bCs/>
          <w:color w:val="auto"/>
          <w:sz w:val="24"/>
          <w:highlight w:val="none"/>
        </w:rPr>
      </w:pPr>
      <w:bookmarkStart w:id="8" w:name="_Toc116946301"/>
      <w:bookmarkStart w:id="9" w:name="_Toc98277346"/>
      <w:r>
        <w:rPr>
          <w:rFonts w:hint="eastAsia" w:ascii="宋体" w:hAnsi="宋体" w:eastAsia="宋体"/>
          <w:bCs/>
          <w:color w:val="auto"/>
          <w:sz w:val="24"/>
          <w:highlight w:val="none"/>
        </w:rPr>
        <w:t>1.</w:t>
      </w:r>
      <w:r>
        <w:rPr>
          <w:rFonts w:ascii="宋体" w:hAnsi="宋体" w:eastAsia="宋体"/>
          <w:bCs/>
          <w:color w:val="auto"/>
          <w:sz w:val="24"/>
          <w:highlight w:val="none"/>
        </w:rPr>
        <w:t>6</w:t>
      </w:r>
      <w:r>
        <w:rPr>
          <w:rFonts w:hint="eastAsia" w:ascii="宋体" w:hAnsi="宋体"/>
          <w:bCs/>
          <w:color w:val="auto"/>
          <w:sz w:val="24"/>
          <w:highlight w:val="none"/>
          <w:lang w:val="en-US" w:eastAsia="zh-CN"/>
        </w:rPr>
        <w:t>响应文件接收</w:t>
      </w:r>
      <w:r>
        <w:rPr>
          <w:rFonts w:hint="eastAsia" w:ascii="宋体" w:hAnsi="宋体" w:eastAsia="宋体"/>
          <w:bCs/>
          <w:color w:val="auto"/>
          <w:sz w:val="24"/>
          <w:highlight w:val="none"/>
        </w:rPr>
        <w:t>截止时间后</w:t>
      </w:r>
      <w:r>
        <w:rPr>
          <w:rFonts w:hint="eastAsia" w:ascii="宋体" w:hAnsi="宋体"/>
          <w:bCs/>
          <w:color w:val="auto"/>
          <w:sz w:val="24"/>
          <w:highlight w:val="none"/>
          <w:lang w:val="en-US" w:eastAsia="zh-CN"/>
        </w:rPr>
        <w:t>提交的响应文件</w:t>
      </w:r>
      <w:r>
        <w:rPr>
          <w:rFonts w:hint="eastAsia" w:ascii="宋体" w:hAnsi="宋体" w:eastAsia="宋体"/>
          <w:bCs/>
          <w:color w:val="auto"/>
          <w:sz w:val="24"/>
          <w:highlight w:val="none"/>
        </w:rPr>
        <w:t>的供应商或解密</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的供应商不足三家的，不进行评审。</w:t>
      </w:r>
      <w:bookmarkEnd w:id="5"/>
      <w:bookmarkEnd w:id="8"/>
      <w:bookmarkEnd w:id="9"/>
    </w:p>
    <w:p w14:paraId="68EE5D04">
      <w:pPr>
        <w:spacing w:line="360" w:lineRule="auto"/>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报价出现前后不一致的，按照下列规定修正</w:t>
      </w:r>
      <w:r>
        <w:rPr>
          <w:rFonts w:hint="eastAsia" w:ascii="宋体" w:hAnsi="宋体" w:cs="宋体"/>
          <w:color w:val="auto"/>
          <w:sz w:val="24"/>
          <w:szCs w:val="24"/>
          <w:highlight w:val="none"/>
        </w:rPr>
        <w:t>：</w:t>
      </w:r>
    </w:p>
    <w:p w14:paraId="51374D97">
      <w:pPr>
        <w:spacing w:line="360" w:lineRule="auto"/>
        <w:ind w:firstLine="480"/>
        <w:outlineLvl w:val="0"/>
        <w:rPr>
          <w:rFonts w:hint="eastAsia" w:hAnsi="Calibri"/>
          <w:color w:val="auto"/>
          <w:sz w:val="24"/>
          <w:szCs w:val="24"/>
          <w:highlight w:val="none"/>
        </w:rPr>
      </w:pPr>
      <w:r>
        <w:rPr>
          <w:rFonts w:hint="eastAsia" w:hAnsi="Calibri"/>
          <w:color w:val="auto"/>
          <w:sz w:val="24"/>
          <w:szCs w:val="24"/>
          <w:highlight w:val="none"/>
        </w:rPr>
        <w:t>（1）</w:t>
      </w:r>
      <w:r>
        <w:rPr>
          <w:rFonts w:hint="eastAsia" w:hAnsi="Calibri"/>
          <w:color w:val="auto"/>
          <w:sz w:val="24"/>
          <w:szCs w:val="24"/>
          <w:highlight w:val="none"/>
          <w:lang w:eastAsia="zh-CN"/>
        </w:rPr>
        <w:t>响应文件</w:t>
      </w:r>
      <w:r>
        <w:rPr>
          <w:rFonts w:hint="eastAsia" w:hAnsi="Calibri"/>
          <w:color w:val="auto"/>
          <w:sz w:val="24"/>
          <w:szCs w:val="24"/>
          <w:highlight w:val="none"/>
        </w:rPr>
        <w:t>中</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内容与</w:t>
      </w:r>
      <w:r>
        <w:rPr>
          <w:rFonts w:hint="eastAsia" w:hAnsi="Calibri"/>
          <w:color w:val="auto"/>
          <w:sz w:val="24"/>
          <w:szCs w:val="24"/>
          <w:highlight w:val="none"/>
          <w:lang w:eastAsia="zh-CN"/>
        </w:rPr>
        <w:t>响应文件</w:t>
      </w:r>
      <w:r>
        <w:rPr>
          <w:rFonts w:hint="eastAsia" w:hAnsi="Calibri"/>
          <w:color w:val="auto"/>
          <w:sz w:val="24"/>
          <w:szCs w:val="24"/>
          <w:highlight w:val="none"/>
        </w:rPr>
        <w:t>中相应内容不一致的，以</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为准；</w:t>
      </w:r>
    </w:p>
    <w:p w14:paraId="3206BDE8">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（2）大写金额和小写金额不一致的，以大写金额为准；</w:t>
      </w:r>
    </w:p>
    <w:p w14:paraId="7F243EEE">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（3）单价金额小数点或者百分比有明显错位的，以</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的总价为准，并修改单价；</w:t>
      </w:r>
    </w:p>
    <w:p w14:paraId="48CAAAFE">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（4）总价金额与按单价汇总金额不一致的，以单价金额计算结果为准。</w:t>
      </w:r>
    </w:p>
    <w:p w14:paraId="1524F62E">
      <w:pPr>
        <w:tabs>
          <w:tab w:val="left" w:pos="510"/>
          <w:tab w:val="left" w:pos="945"/>
        </w:tabs>
        <w:spacing w:line="360" w:lineRule="auto"/>
        <w:ind w:firstLine="480"/>
        <w:rPr>
          <w:rFonts w:hint="eastAsia" w:ascii="宋体" w:hAnsi="宋体" w:eastAsia="宋体"/>
          <w:bCs/>
          <w:color w:val="auto"/>
          <w:sz w:val="24"/>
          <w:highlight w:val="none"/>
        </w:rPr>
      </w:pPr>
      <w:bookmarkStart w:id="10" w:name="_Toc116946307"/>
      <w:bookmarkStart w:id="11" w:name="_Toc98277352"/>
      <w:r>
        <w:rPr>
          <w:rFonts w:hint="eastAsia" w:ascii="宋体" w:hAnsi="宋体" w:eastAsia="宋体"/>
          <w:bCs/>
          <w:color w:val="auto"/>
          <w:sz w:val="24"/>
          <w:highlight w:val="none"/>
        </w:rPr>
        <w:t>同时出现两种以上不一致的，按照上述（1）-（4）款规定的顺序修正。修正后的报价经</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书面澄清、说明或者补正，并加盖公章或者有法定代表人或其授权的代表签字作为确认后产生约束力，</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不确认的，</w:t>
      </w:r>
      <w:r>
        <w:rPr>
          <w:rFonts w:hint="eastAsia" w:ascii="宋体" w:hAnsi="宋体" w:cs="宋体"/>
          <w:sz w:val="24"/>
          <w:highlight w:val="none"/>
        </w:rPr>
        <w:t>其响应文件无效</w:t>
      </w:r>
      <w:r>
        <w:rPr>
          <w:rFonts w:hint="eastAsia" w:ascii="宋体" w:hAnsi="宋体" w:eastAsia="宋体"/>
          <w:bCs/>
          <w:color w:val="auto"/>
          <w:sz w:val="24"/>
          <w:highlight w:val="none"/>
        </w:rPr>
        <w:t>。</w:t>
      </w:r>
      <w:bookmarkEnd w:id="10"/>
      <w:bookmarkEnd w:id="11"/>
    </w:p>
    <w:p w14:paraId="7BE3E3A9">
      <w:pPr>
        <w:tabs>
          <w:tab w:val="left" w:pos="1365"/>
        </w:tabs>
        <w:spacing w:line="360" w:lineRule="auto"/>
        <w:ind w:firstLine="566"/>
        <w:rPr>
          <w:rFonts w:ascii="宋体" w:hAnsi="宋体" w:eastAsia="宋体"/>
          <w:b/>
          <w:bCs/>
          <w:color w:val="auto"/>
          <w:sz w:val="24"/>
          <w:highlight w:val="none"/>
        </w:rPr>
      </w:pPr>
      <w:bookmarkStart w:id="12" w:name="_Toc98277353"/>
      <w:bookmarkStart w:id="13" w:name="_Toc116946308"/>
      <w:r>
        <w:rPr>
          <w:rFonts w:hint="eastAsia" w:ascii="宋体" w:hAnsi="宋体"/>
          <w:b/>
          <w:bCs/>
          <w:color w:val="auto"/>
          <w:sz w:val="24"/>
          <w:highlight w:val="none"/>
          <w:lang w:val="en-US" w:eastAsia="zh-CN"/>
        </w:rPr>
        <w:t>2</w:t>
      </w:r>
      <w:r>
        <w:rPr>
          <w:rFonts w:ascii="宋体" w:hAnsi="宋体" w:eastAsia="宋体"/>
          <w:b/>
          <w:bCs/>
          <w:color w:val="auto"/>
          <w:sz w:val="24"/>
          <w:highlight w:val="none"/>
        </w:rPr>
        <w:t>.</w:t>
      </w:r>
      <w:r>
        <w:rPr>
          <w:rFonts w:hint="eastAsia" w:ascii="宋体" w:hAnsi="宋体"/>
          <w:b/>
          <w:bCs/>
          <w:color w:val="auto"/>
          <w:sz w:val="24"/>
          <w:highlight w:val="none"/>
          <w:lang w:val="en-US" w:eastAsia="zh-CN"/>
        </w:rPr>
        <w:t>磋商、评审</w:t>
      </w:r>
      <w:r>
        <w:rPr>
          <w:rFonts w:hint="eastAsia" w:ascii="宋体" w:hAnsi="宋体" w:eastAsia="宋体"/>
          <w:b/>
          <w:bCs/>
          <w:color w:val="auto"/>
          <w:sz w:val="24"/>
          <w:highlight w:val="none"/>
        </w:rPr>
        <w:t>工作程序</w:t>
      </w:r>
    </w:p>
    <w:p w14:paraId="393AA10D">
      <w:pPr>
        <w:tabs>
          <w:tab w:val="left" w:pos="525"/>
        </w:tabs>
        <w:adjustRightInd w:val="0"/>
        <w:snapToGrid w:val="0"/>
        <w:spacing w:line="360" w:lineRule="auto"/>
        <w:ind w:firstLine="480" w:firstLineChars="200"/>
        <w:rPr>
          <w:rFonts w:ascii="宋体" w:hAnsi="宋体" w:eastAsia="宋体"/>
          <w:bCs/>
          <w:color w:val="auto"/>
          <w:sz w:val="24"/>
          <w:highlight w:val="none"/>
        </w:rPr>
      </w:pPr>
      <w:r>
        <w:rPr>
          <w:rFonts w:hint="eastAsia" w:ascii="宋体" w:hAnsi="宋体"/>
          <w:bCs/>
          <w:color w:val="auto"/>
          <w:sz w:val="24"/>
          <w:highlight w:val="none"/>
          <w:lang w:val="en-US" w:eastAsia="zh-CN"/>
        </w:rPr>
        <w:t>2</w:t>
      </w:r>
      <w:r>
        <w:rPr>
          <w:rFonts w:hint="eastAsia" w:ascii="宋体" w:hAnsi="宋体" w:eastAsia="宋体"/>
          <w:bCs/>
          <w:color w:val="auto"/>
          <w:sz w:val="24"/>
          <w:highlight w:val="none"/>
        </w:rPr>
        <w:t>.1</w:t>
      </w:r>
      <w:r>
        <w:rPr>
          <w:rFonts w:hint="eastAsia" w:ascii="宋体" w:hAnsi="宋体"/>
          <w:b/>
          <w:bCs/>
          <w:color w:val="auto"/>
          <w:sz w:val="24"/>
          <w:highlight w:val="none"/>
          <w:lang w:val="en-US" w:eastAsia="zh-CN"/>
        </w:rPr>
        <w:t>磋商、评审</w:t>
      </w:r>
      <w:r>
        <w:rPr>
          <w:rFonts w:hint="eastAsia" w:ascii="宋体" w:hAnsi="宋体" w:eastAsia="宋体" w:cs="Times New Roman"/>
          <w:bCs/>
          <w:color w:val="auto"/>
          <w:sz w:val="24"/>
          <w:highlight w:val="none"/>
        </w:rPr>
        <w:t>工作由</w:t>
      </w:r>
      <w:r>
        <w:rPr>
          <w:rFonts w:hint="eastAsia" w:ascii="宋体" w:hAnsi="宋体" w:eastAsia="宋体" w:cs="Times New Roman"/>
          <w:bCs/>
          <w:color w:val="auto"/>
          <w:sz w:val="24"/>
          <w:highlight w:val="none"/>
          <w:lang w:val="en-US" w:eastAsia="zh-CN"/>
        </w:rPr>
        <w:t>中力奥工程建设咨询无锡有限公司</w:t>
      </w:r>
      <w:r>
        <w:rPr>
          <w:rFonts w:hint="eastAsia" w:ascii="宋体" w:hAnsi="宋体" w:eastAsia="宋体" w:cs="Times New Roman"/>
          <w:bCs/>
          <w:color w:val="auto"/>
          <w:sz w:val="24"/>
          <w:highlight w:val="none"/>
        </w:rPr>
        <w:t>负责组织，具体</w:t>
      </w:r>
      <w:r>
        <w:rPr>
          <w:rFonts w:hint="eastAsia" w:ascii="宋体" w:hAnsi="宋体"/>
          <w:b/>
          <w:bCs/>
          <w:color w:val="auto"/>
          <w:sz w:val="24"/>
          <w:highlight w:val="none"/>
          <w:lang w:val="en-US" w:eastAsia="zh-CN"/>
        </w:rPr>
        <w:t>磋商、评审</w:t>
      </w:r>
      <w:r>
        <w:rPr>
          <w:rFonts w:hint="eastAsia" w:ascii="宋体" w:hAnsi="宋体" w:eastAsia="宋体" w:cs="Times New Roman"/>
          <w:bCs/>
          <w:color w:val="auto"/>
          <w:sz w:val="24"/>
          <w:highlight w:val="none"/>
        </w:rPr>
        <w:t>事务由依法组建的评标委员会</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磋商小组</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负责</w:t>
      </w:r>
      <w:r>
        <w:rPr>
          <w:rFonts w:hint="eastAsia" w:ascii="宋体" w:hAnsi="宋体" w:eastAsia="宋体" w:cs="Times New Roman"/>
          <w:bCs/>
          <w:color w:val="auto"/>
          <w:sz w:val="24"/>
          <w:highlight w:val="none"/>
          <w:lang w:eastAsia="zh-CN"/>
        </w:rPr>
        <w:t>，</w:t>
      </w:r>
      <w:r>
        <w:rPr>
          <w:rFonts w:hint="eastAsia" w:ascii="宋体" w:hAnsi="宋体" w:eastAsia="宋体"/>
          <w:bCs/>
          <w:color w:val="auto"/>
          <w:sz w:val="24"/>
          <w:highlight w:val="none"/>
        </w:rPr>
        <w:t>并实行回避制度。</w:t>
      </w:r>
    </w:p>
    <w:p w14:paraId="0D3F6BED">
      <w:pPr>
        <w:tabs>
          <w:tab w:val="left" w:pos="945"/>
        </w:tabs>
        <w:spacing w:line="440" w:lineRule="exact"/>
        <w:ind w:firstLine="482"/>
        <w:outlineLvl w:val="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w:t>
      </w:r>
      <w:r>
        <w:rPr>
          <w:rFonts w:hint="eastAsia" w:ascii="宋体" w:hAnsi="宋体" w:cs="Times New Roman"/>
          <w:b/>
          <w:color w:val="auto"/>
          <w:sz w:val="24"/>
          <w:szCs w:val="24"/>
          <w:highlight w:val="none"/>
          <w:lang w:val="en-US" w:eastAsia="zh-CN"/>
        </w:rPr>
        <w:t>2</w:t>
      </w:r>
      <w:r>
        <w:rPr>
          <w:rFonts w:hint="eastAsia" w:ascii="宋体" w:hAnsi="宋体" w:cs="Times New Roman"/>
          <w:b/>
          <w:color w:val="auto"/>
          <w:sz w:val="24"/>
          <w:szCs w:val="24"/>
          <w:highlight w:val="none"/>
          <w:lang w:eastAsia="zh-CN"/>
        </w:rPr>
        <w:t>报价供应商</w:t>
      </w:r>
      <w:r>
        <w:rPr>
          <w:rFonts w:hint="eastAsia" w:ascii="宋体" w:hAnsi="宋体" w:eastAsia="宋体" w:cs="Times New Roman"/>
          <w:b/>
          <w:color w:val="auto"/>
          <w:sz w:val="24"/>
          <w:szCs w:val="24"/>
          <w:highlight w:val="none"/>
        </w:rPr>
        <w:t>资格审查</w:t>
      </w:r>
      <w:bookmarkEnd w:id="12"/>
      <w:bookmarkEnd w:id="13"/>
    </w:p>
    <w:p w14:paraId="1D479DB1">
      <w:pPr>
        <w:tabs>
          <w:tab w:val="left" w:pos="480"/>
        </w:tabs>
        <w:spacing w:line="440" w:lineRule="exact"/>
        <w:ind w:firstLine="480"/>
        <w:outlineLvl w:val="0"/>
        <w:rPr>
          <w:rFonts w:ascii="宋体" w:hAnsi="宋体" w:eastAsia="宋体"/>
          <w:bCs/>
          <w:color w:val="auto"/>
          <w:sz w:val="24"/>
          <w:highlight w:val="none"/>
        </w:rPr>
      </w:pPr>
      <w:bookmarkStart w:id="14" w:name="_Toc98277354"/>
      <w:bookmarkStart w:id="15" w:name="_Toc116946309"/>
      <w:r>
        <w:rPr>
          <w:rFonts w:hint="eastAsia" w:ascii="宋体" w:hAnsi="宋体"/>
          <w:bCs/>
          <w:color w:val="auto"/>
          <w:sz w:val="24"/>
          <w:highlight w:val="none"/>
          <w:lang w:val="en-US" w:eastAsia="zh-CN"/>
        </w:rPr>
        <w:t>2.</w:t>
      </w:r>
      <w:r>
        <w:rPr>
          <w:rFonts w:ascii="宋体" w:hAnsi="宋体" w:eastAsia="宋体"/>
          <w:bCs/>
          <w:color w:val="auto"/>
          <w:sz w:val="24"/>
          <w:highlight w:val="none"/>
        </w:rPr>
        <w:t>2.</w:t>
      </w:r>
      <w:r>
        <w:rPr>
          <w:rFonts w:hint="eastAsia" w:ascii="宋体" w:hAnsi="宋体" w:eastAsia="宋体"/>
          <w:bCs/>
          <w:color w:val="auto"/>
          <w:sz w:val="24"/>
          <w:highlight w:val="none"/>
        </w:rPr>
        <w:t>1采购项目开标结束后，</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资格性检查由</w:t>
      </w:r>
      <w:r>
        <w:rPr>
          <w:rFonts w:hint="eastAsia" w:ascii="宋体" w:hAnsi="宋体" w:eastAsia="宋体" w:cs="Times New Roman"/>
          <w:bCs/>
          <w:color w:val="auto"/>
          <w:sz w:val="24"/>
          <w:highlight w:val="none"/>
        </w:rPr>
        <w:t>评标委员会</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磋商小组</w:t>
      </w:r>
      <w:r>
        <w:rPr>
          <w:rFonts w:hint="eastAsia" w:ascii="宋体" w:hAnsi="宋体" w:cs="Times New Roman"/>
          <w:bCs/>
          <w:color w:val="auto"/>
          <w:sz w:val="24"/>
          <w:highlight w:val="none"/>
          <w:lang w:eastAsia="zh-CN"/>
        </w:rPr>
        <w:t>）</w:t>
      </w:r>
      <w:r>
        <w:rPr>
          <w:rFonts w:hint="eastAsia" w:ascii="宋体" w:hAnsi="宋体" w:eastAsia="宋体"/>
          <w:bCs/>
          <w:color w:val="auto"/>
          <w:sz w:val="24"/>
          <w:highlight w:val="none"/>
        </w:rPr>
        <w:t>负责。</w:t>
      </w:r>
      <w:bookmarkEnd w:id="14"/>
      <w:bookmarkEnd w:id="15"/>
    </w:p>
    <w:p w14:paraId="2FF6427B">
      <w:pPr>
        <w:tabs>
          <w:tab w:val="left" w:pos="480"/>
        </w:tabs>
        <w:spacing w:line="440" w:lineRule="exact"/>
        <w:ind w:firstLine="480"/>
        <w:outlineLvl w:val="0"/>
        <w:rPr>
          <w:rFonts w:ascii="宋体" w:hAnsi="宋体" w:eastAsia="宋体"/>
          <w:bCs/>
          <w:color w:val="auto"/>
          <w:sz w:val="24"/>
          <w:highlight w:val="none"/>
        </w:rPr>
      </w:pPr>
      <w:bookmarkStart w:id="16" w:name="_Toc116946310"/>
      <w:bookmarkStart w:id="17" w:name="_Toc98277355"/>
      <w:r>
        <w:rPr>
          <w:rFonts w:hint="eastAsia" w:ascii="宋体" w:hAnsi="宋体"/>
          <w:bCs/>
          <w:color w:val="auto"/>
          <w:sz w:val="24"/>
          <w:highlight w:val="none"/>
          <w:lang w:val="en-US" w:eastAsia="zh-CN"/>
        </w:rPr>
        <w:t>2.</w:t>
      </w:r>
      <w:r>
        <w:rPr>
          <w:rFonts w:hint="eastAsia" w:ascii="宋体" w:hAnsi="宋体" w:eastAsia="宋体"/>
          <w:bCs/>
          <w:color w:val="auto"/>
          <w:sz w:val="24"/>
          <w:highlight w:val="none"/>
        </w:rPr>
        <w:t>2</w:t>
      </w:r>
      <w:r>
        <w:rPr>
          <w:rFonts w:ascii="宋体" w:hAnsi="宋体" w:eastAsia="宋体"/>
          <w:bCs/>
          <w:color w:val="auto"/>
          <w:sz w:val="24"/>
          <w:highlight w:val="none"/>
        </w:rPr>
        <w:t>.2</w:t>
      </w:r>
      <w:r>
        <w:rPr>
          <w:rFonts w:hint="eastAsia" w:ascii="宋体" w:hAnsi="宋体" w:eastAsia="宋体"/>
          <w:bCs/>
          <w:color w:val="auto"/>
          <w:sz w:val="24"/>
          <w:highlight w:val="none"/>
        </w:rPr>
        <w:t>依据法律法规和</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的规定，对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提</w:t>
      </w:r>
      <w:r>
        <w:rPr>
          <w:rFonts w:hint="eastAsia" w:ascii="宋体" w:hAnsi="宋体" w:eastAsia="宋体"/>
          <w:bCs/>
          <w:color w:val="auto"/>
          <w:sz w:val="24"/>
          <w:highlight w:val="none"/>
          <w:lang w:eastAsia="zh-CN"/>
        </w:rPr>
        <w:t>供的</w:t>
      </w:r>
      <w:r>
        <w:rPr>
          <w:rFonts w:hint="eastAsia" w:ascii="宋体" w:hAnsi="宋体" w:eastAsia="宋体"/>
          <w:bCs/>
          <w:color w:val="auto"/>
          <w:sz w:val="24"/>
          <w:highlight w:val="none"/>
        </w:rPr>
        <w:t>资格证明的合法性、真实性，是否具备</w:t>
      </w:r>
      <w:r>
        <w:rPr>
          <w:rFonts w:hint="eastAsia" w:ascii="宋体" w:hAnsi="宋体"/>
          <w:bCs/>
          <w:color w:val="auto"/>
          <w:sz w:val="24"/>
          <w:highlight w:val="none"/>
          <w:lang w:val="en-US" w:eastAsia="zh-CN"/>
        </w:rPr>
        <w:t>磋商</w:t>
      </w:r>
      <w:r>
        <w:rPr>
          <w:rFonts w:hint="eastAsia" w:ascii="宋体" w:hAnsi="宋体" w:eastAsia="宋体"/>
          <w:bCs/>
          <w:color w:val="auto"/>
          <w:sz w:val="24"/>
          <w:highlight w:val="none"/>
        </w:rPr>
        <w:t>资格。</w:t>
      </w:r>
      <w:bookmarkEnd w:id="16"/>
      <w:bookmarkEnd w:id="17"/>
    </w:p>
    <w:p w14:paraId="46E0561B">
      <w:pPr>
        <w:tabs>
          <w:tab w:val="left" w:pos="480"/>
        </w:tabs>
        <w:spacing w:line="440" w:lineRule="exact"/>
        <w:ind w:firstLine="480"/>
        <w:outlineLvl w:val="0"/>
        <w:rPr>
          <w:rFonts w:ascii="宋体" w:hAnsi="宋体" w:eastAsia="宋体"/>
          <w:bCs/>
          <w:color w:val="auto"/>
          <w:sz w:val="24"/>
          <w:highlight w:val="none"/>
        </w:rPr>
      </w:pPr>
      <w:bookmarkStart w:id="18" w:name="_Toc98277356"/>
      <w:bookmarkStart w:id="19" w:name="_Toc116946311"/>
      <w:r>
        <w:rPr>
          <w:rFonts w:hint="eastAsia" w:ascii="宋体" w:hAnsi="宋体"/>
          <w:bCs/>
          <w:color w:val="auto"/>
          <w:sz w:val="24"/>
          <w:highlight w:val="none"/>
          <w:lang w:val="en-US" w:eastAsia="zh-CN"/>
        </w:rPr>
        <w:t>2.</w:t>
      </w:r>
      <w:r>
        <w:rPr>
          <w:rFonts w:ascii="宋体" w:hAnsi="宋体" w:eastAsia="宋体"/>
          <w:bCs/>
          <w:color w:val="auto"/>
          <w:sz w:val="24"/>
          <w:highlight w:val="none"/>
        </w:rPr>
        <w:t>2</w:t>
      </w:r>
      <w:r>
        <w:rPr>
          <w:rFonts w:hint="eastAsia" w:ascii="宋体" w:hAnsi="宋体" w:eastAsia="宋体"/>
          <w:bCs/>
          <w:color w:val="auto"/>
          <w:sz w:val="24"/>
          <w:highlight w:val="none"/>
        </w:rPr>
        <w:t>.</w:t>
      </w:r>
      <w:r>
        <w:rPr>
          <w:rFonts w:ascii="宋体" w:hAnsi="宋体" w:eastAsia="宋体"/>
          <w:bCs/>
          <w:color w:val="auto"/>
          <w:sz w:val="24"/>
          <w:highlight w:val="none"/>
        </w:rPr>
        <w:t>3</w:t>
      </w:r>
      <w:r>
        <w:rPr>
          <w:rFonts w:hint="eastAsia" w:ascii="宋体" w:hAnsi="宋体" w:eastAsia="宋体"/>
          <w:bCs/>
          <w:color w:val="auto"/>
          <w:sz w:val="24"/>
          <w:highlight w:val="none"/>
        </w:rPr>
        <w:t>关于对参与供应商信用记录的政府采购要求：</w:t>
      </w:r>
      <w:r>
        <w:rPr>
          <w:rFonts w:hint="eastAsia" w:ascii="宋体" w:hAnsi="宋体"/>
          <w:bCs/>
          <w:color w:val="auto"/>
          <w:sz w:val="24"/>
          <w:highlight w:val="none"/>
          <w:lang w:eastAsia="zh-CN"/>
        </w:rPr>
        <w:t>报价供应商</w:t>
      </w:r>
      <w:r>
        <w:rPr>
          <w:rFonts w:hint="eastAsia" w:ascii="宋体" w:hAnsi="宋体" w:eastAsia="宋体" w:cs="Times New Roman"/>
          <w:bCs/>
          <w:color w:val="auto"/>
          <w:sz w:val="24"/>
          <w:highlight w:val="none"/>
          <w:lang w:val="en-US" w:eastAsia="zh-CN"/>
        </w:rPr>
        <w:t>未被“信用中国”（www.creditchina.gov.cn）、中国政府采购网（www.ccgp.gov.cn）列入失信被执行人、重大税收违法失信主体</w:t>
      </w:r>
      <w:r>
        <w:rPr>
          <w:rFonts w:hint="eastAsia" w:ascii="宋体" w:hAnsi="宋体" w:cs="Times New Roman"/>
          <w:bCs/>
          <w:color w:val="auto"/>
          <w:sz w:val="24"/>
          <w:highlight w:val="none"/>
          <w:lang w:val="en-US" w:eastAsia="zh-CN"/>
        </w:rPr>
        <w:t>名单</w:t>
      </w:r>
      <w:r>
        <w:rPr>
          <w:rFonts w:hint="eastAsia" w:ascii="宋体" w:hAnsi="宋体" w:eastAsia="宋体" w:cs="Times New Roman"/>
          <w:bCs/>
          <w:color w:val="auto"/>
          <w:sz w:val="24"/>
          <w:highlight w:val="none"/>
          <w:lang w:val="en-US" w:eastAsia="zh-CN"/>
        </w:rPr>
        <w:t>、政府采购严重违法失信行为记录名单</w:t>
      </w:r>
      <w:r>
        <w:rPr>
          <w:rFonts w:ascii="宋体" w:hAnsi="宋体" w:eastAsia="宋体"/>
          <w:bCs/>
          <w:color w:val="auto"/>
          <w:sz w:val="24"/>
          <w:highlight w:val="none"/>
        </w:rPr>
        <w:t>。（</w:t>
      </w:r>
      <w:r>
        <w:rPr>
          <w:rFonts w:hint="eastAsia" w:ascii="宋体" w:hAnsi="宋体" w:eastAsia="宋体"/>
          <w:bCs/>
          <w:color w:val="auto"/>
          <w:sz w:val="24"/>
          <w:highlight w:val="none"/>
        </w:rPr>
        <w:t>有上述处罚记录但处罚期已届满的，视为无记录，以评标当日代理机构查询结果为准</w:t>
      </w:r>
      <w:r>
        <w:rPr>
          <w:rFonts w:ascii="宋体" w:hAnsi="宋体" w:eastAsia="宋体"/>
          <w:bCs/>
          <w:color w:val="auto"/>
          <w:sz w:val="24"/>
          <w:highlight w:val="none"/>
        </w:rPr>
        <w:t>）</w:t>
      </w:r>
      <w:r>
        <w:rPr>
          <w:rFonts w:hint="eastAsia" w:ascii="宋体" w:hAnsi="宋体" w:eastAsia="宋体"/>
          <w:bCs/>
          <w:color w:val="auto"/>
          <w:sz w:val="24"/>
          <w:highlight w:val="none"/>
        </w:rPr>
        <w:t>。</w:t>
      </w:r>
      <w:bookmarkEnd w:id="18"/>
      <w:bookmarkEnd w:id="19"/>
    </w:p>
    <w:p w14:paraId="3B93F372">
      <w:pPr>
        <w:tabs>
          <w:tab w:val="left" w:pos="480"/>
        </w:tabs>
        <w:spacing w:line="440" w:lineRule="exact"/>
        <w:ind w:firstLine="480"/>
        <w:outlineLvl w:val="0"/>
        <w:rPr>
          <w:rFonts w:ascii="宋体" w:hAnsi="宋体" w:eastAsia="宋体"/>
          <w:bCs/>
          <w:color w:val="auto"/>
          <w:sz w:val="24"/>
          <w:highlight w:val="none"/>
        </w:rPr>
      </w:pPr>
      <w:r>
        <w:rPr>
          <w:rFonts w:hint="eastAsia" w:ascii="宋体" w:hAnsi="宋体" w:eastAsia="宋体"/>
          <w:bCs/>
          <w:color w:val="auto"/>
          <w:sz w:val="24"/>
          <w:highlight w:val="none"/>
        </w:rPr>
        <w:t>对信用记录查询结果显示被列入失信被执行人、</w:t>
      </w:r>
      <w:r>
        <w:rPr>
          <w:rFonts w:hint="eastAsia" w:ascii="宋体" w:hAnsi="宋体"/>
          <w:bCs/>
          <w:color w:val="auto"/>
          <w:sz w:val="24"/>
          <w:highlight w:val="none"/>
          <w:lang w:eastAsia="zh-CN"/>
        </w:rPr>
        <w:t>重大税收违法失信主体</w:t>
      </w:r>
      <w:r>
        <w:rPr>
          <w:rFonts w:hint="eastAsia" w:ascii="宋体" w:hAnsi="宋体"/>
          <w:bCs/>
          <w:color w:val="auto"/>
          <w:sz w:val="24"/>
          <w:highlight w:val="none"/>
          <w:lang w:val="en-US" w:eastAsia="zh-CN"/>
        </w:rPr>
        <w:t>名单</w:t>
      </w:r>
      <w:r>
        <w:rPr>
          <w:rFonts w:hint="eastAsia" w:ascii="宋体" w:hAnsi="宋体" w:eastAsia="宋体"/>
          <w:bCs/>
          <w:color w:val="auto"/>
          <w:sz w:val="24"/>
          <w:highlight w:val="none"/>
        </w:rPr>
        <w:t>、政府采购严重违法失信行为记录名单及其他不符合《中华人民共和国政府采购法》第二十二条规定条件的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，禁止参加政府采购活动的时间按处罚结果执行，但不受区域限制（财库（2015)150号《关于规范政府采购行政处罚有关问题的通知》，相关行政处罚决定在全国范围内生效）。</w:t>
      </w:r>
    </w:p>
    <w:p w14:paraId="6DA88393">
      <w:pPr>
        <w:tabs>
          <w:tab w:val="left" w:pos="480"/>
        </w:tabs>
        <w:spacing w:line="440" w:lineRule="exact"/>
        <w:ind w:firstLine="480"/>
        <w:outlineLvl w:val="0"/>
        <w:rPr>
          <w:rFonts w:ascii="宋体" w:hAnsi="宋体" w:eastAsia="宋体"/>
          <w:bCs/>
          <w:color w:val="auto"/>
          <w:sz w:val="24"/>
          <w:highlight w:val="none"/>
        </w:rPr>
      </w:pPr>
      <w:bookmarkStart w:id="20" w:name="_Toc116946312"/>
      <w:bookmarkStart w:id="21" w:name="_Toc98277357"/>
      <w:r>
        <w:rPr>
          <w:rFonts w:hint="eastAsia" w:ascii="宋体" w:hAnsi="宋体"/>
          <w:bCs/>
          <w:color w:val="auto"/>
          <w:sz w:val="24"/>
          <w:highlight w:val="none"/>
          <w:lang w:val="en-US" w:eastAsia="zh-CN"/>
        </w:rPr>
        <w:t>2.</w:t>
      </w:r>
      <w:r>
        <w:rPr>
          <w:rFonts w:ascii="宋体" w:hAnsi="宋体" w:eastAsia="宋体"/>
          <w:bCs/>
          <w:color w:val="auto"/>
          <w:sz w:val="24"/>
          <w:highlight w:val="none"/>
        </w:rPr>
        <w:t>2.4</w:t>
      </w:r>
      <w:r>
        <w:rPr>
          <w:rFonts w:hint="eastAsia" w:ascii="宋体" w:hAnsi="宋体" w:eastAsia="宋体"/>
          <w:bCs/>
          <w:color w:val="auto"/>
          <w:sz w:val="24"/>
          <w:highlight w:val="none"/>
        </w:rPr>
        <w:t>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登录</w:t>
      </w:r>
      <w:r>
        <w:rPr>
          <w:rFonts w:hint="eastAsia" w:ascii="宋体" w:hAnsi="宋体" w:eastAsia="宋体"/>
          <w:bCs/>
          <w:color w:val="auto"/>
          <w:sz w:val="24"/>
          <w:highlight w:val="none"/>
        </w:rPr>
        <w:t>来源网站页面进行复核并打印，作为证据留存。</w:t>
      </w:r>
      <w:bookmarkEnd w:id="20"/>
      <w:bookmarkEnd w:id="21"/>
    </w:p>
    <w:p w14:paraId="2449126F">
      <w:pPr>
        <w:pStyle w:val="328"/>
        <w:rPr>
          <w:rFonts w:hint="eastAsia" w:ascii="宋体" w:hAnsi="宋体" w:eastAsia="宋体"/>
          <w:bCs/>
          <w:color w:val="auto"/>
          <w:sz w:val="24"/>
          <w:highlight w:val="none"/>
        </w:rPr>
      </w:pPr>
      <w:bookmarkStart w:id="22" w:name="_Toc98277358"/>
      <w:bookmarkStart w:id="23" w:name="_Toc116946314"/>
      <w:r>
        <w:rPr>
          <w:rFonts w:hint="eastAsia" w:ascii="宋体" w:hAnsi="宋体"/>
          <w:bCs/>
          <w:color w:val="auto"/>
          <w:sz w:val="24"/>
          <w:highlight w:val="none"/>
          <w:lang w:val="en-US" w:eastAsia="zh-CN"/>
        </w:rPr>
        <w:t>2.</w:t>
      </w:r>
      <w:r>
        <w:rPr>
          <w:rFonts w:hint="eastAsia" w:ascii="宋体" w:hAnsi="宋体" w:eastAsia="宋体"/>
          <w:bCs/>
          <w:color w:val="auto"/>
          <w:sz w:val="24"/>
          <w:highlight w:val="none"/>
        </w:rPr>
        <w:t>2</w:t>
      </w:r>
      <w:r>
        <w:rPr>
          <w:rFonts w:ascii="宋体" w:hAnsi="宋体" w:eastAsia="宋体"/>
          <w:bCs/>
          <w:color w:val="auto"/>
          <w:sz w:val="24"/>
          <w:highlight w:val="none"/>
        </w:rPr>
        <w:t>.</w:t>
      </w:r>
      <w:r>
        <w:rPr>
          <w:rFonts w:hint="eastAsia" w:ascii="宋体" w:hAnsi="宋体" w:eastAsia="宋体"/>
          <w:bCs/>
          <w:color w:val="auto"/>
          <w:sz w:val="24"/>
          <w:highlight w:val="none"/>
          <w:lang w:val="en-US" w:eastAsia="zh-CN"/>
        </w:rPr>
        <w:t>5</w:t>
      </w:r>
      <w:r>
        <w:rPr>
          <w:rFonts w:hint="eastAsia" w:ascii="宋体" w:hAnsi="宋体" w:eastAsia="宋体"/>
          <w:bCs/>
          <w:color w:val="auto"/>
          <w:sz w:val="24"/>
          <w:highlight w:val="none"/>
        </w:rPr>
        <w:t>资格审查不合格的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不进入后续评审。</w:t>
      </w:r>
      <w:bookmarkEnd w:id="22"/>
      <w:bookmarkEnd w:id="23"/>
    </w:p>
    <w:p w14:paraId="0D3243D2">
      <w:pPr>
        <w:tabs>
          <w:tab w:val="left" w:pos="1365"/>
        </w:tabs>
        <w:spacing w:line="360" w:lineRule="auto"/>
        <w:ind w:firstLine="566"/>
        <w:rPr>
          <w:rFonts w:ascii="宋体" w:hAnsi="宋体" w:eastAsia="宋体"/>
          <w:b/>
          <w:color w:val="auto"/>
          <w:sz w:val="24"/>
          <w:highlight w:val="none"/>
        </w:rPr>
      </w:pPr>
      <w:r>
        <w:rPr>
          <w:rFonts w:hint="eastAsia" w:ascii="宋体" w:hAnsi="宋体"/>
          <w:b/>
          <w:color w:val="auto"/>
          <w:sz w:val="24"/>
          <w:highlight w:val="none"/>
          <w:lang w:val="en-US" w:eastAsia="zh-CN"/>
        </w:rPr>
        <w:t>2.3</w:t>
      </w:r>
      <w:r>
        <w:rPr>
          <w:rFonts w:hint="eastAsia" w:ascii="宋体" w:hAnsi="宋体"/>
          <w:b/>
          <w:color w:val="auto"/>
          <w:sz w:val="24"/>
          <w:highlight w:val="none"/>
          <w:lang w:eastAsia="zh-CN"/>
        </w:rPr>
        <w:t>响应文件</w:t>
      </w:r>
      <w:r>
        <w:rPr>
          <w:rFonts w:hint="eastAsia" w:ascii="宋体" w:hAnsi="宋体" w:eastAsia="宋体"/>
          <w:b/>
          <w:color w:val="auto"/>
          <w:sz w:val="24"/>
          <w:highlight w:val="none"/>
        </w:rPr>
        <w:t>符合性检查</w:t>
      </w:r>
    </w:p>
    <w:p w14:paraId="48EDC2FD">
      <w:pPr>
        <w:tabs>
          <w:tab w:val="left" w:pos="1365"/>
        </w:tabs>
        <w:spacing w:line="360" w:lineRule="auto"/>
        <w:ind w:firstLine="564"/>
        <w:rPr>
          <w:rFonts w:hint="eastAsia" w:ascii="宋体" w:hAnsi="宋体" w:eastAsia="宋体"/>
          <w:bCs/>
          <w:color w:val="auto"/>
          <w:sz w:val="24"/>
          <w:highlight w:val="none"/>
        </w:rPr>
      </w:pPr>
      <w:r>
        <w:rPr>
          <w:rFonts w:hint="eastAsia" w:ascii="宋体" w:hAnsi="宋体"/>
          <w:bCs/>
          <w:color w:val="auto"/>
          <w:sz w:val="24"/>
          <w:highlight w:val="none"/>
          <w:lang w:val="en-US" w:eastAsia="zh-CN"/>
        </w:rPr>
        <w:t>2.3</w:t>
      </w:r>
      <w:r>
        <w:rPr>
          <w:rFonts w:hint="eastAsia" w:ascii="宋体" w:hAnsi="宋体" w:eastAsia="宋体"/>
          <w:bCs/>
          <w:color w:val="auto"/>
          <w:sz w:val="24"/>
          <w:highlight w:val="none"/>
        </w:rPr>
        <w:t>.1</w:t>
      </w:r>
      <w:r>
        <w:rPr>
          <w:rFonts w:hint="eastAsia" w:ascii="宋体" w:hAnsi="宋体" w:cs="宋体"/>
          <w:bCs/>
          <w:sz w:val="24"/>
          <w:highlight w:val="none"/>
        </w:rPr>
        <w:t>评标委员会</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磋商小组）</w:t>
      </w:r>
      <w:r>
        <w:rPr>
          <w:rFonts w:hint="eastAsia" w:ascii="宋体" w:hAnsi="宋体" w:cs="宋体"/>
          <w:bCs/>
          <w:sz w:val="24"/>
          <w:highlight w:val="none"/>
        </w:rPr>
        <w:t>依据采购文件的规定，</w:t>
      </w:r>
      <w:r>
        <w:rPr>
          <w:rFonts w:hint="eastAsia" w:ascii="宋体" w:hAnsi="宋体" w:eastAsia="宋体"/>
          <w:bCs/>
          <w:color w:val="auto"/>
          <w:sz w:val="24"/>
          <w:highlight w:val="none"/>
        </w:rPr>
        <w:t>对资格</w:t>
      </w:r>
      <w:r>
        <w:rPr>
          <w:rFonts w:hint="eastAsia" w:ascii="宋体" w:hAnsi="宋体"/>
          <w:bCs/>
          <w:color w:val="auto"/>
          <w:sz w:val="24"/>
          <w:highlight w:val="none"/>
          <w:lang w:val="en-US" w:eastAsia="zh-CN"/>
        </w:rPr>
        <w:t>审查合格</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cs="宋体"/>
          <w:bCs/>
          <w:sz w:val="24"/>
          <w:highlight w:val="none"/>
        </w:rPr>
        <w:t>的有效性、完整性和对采购文件的响应程度进行审查，以确定是否对采购文件的实质性要求作出响应。</w:t>
      </w:r>
    </w:p>
    <w:p w14:paraId="363FF3D4">
      <w:pPr>
        <w:tabs>
          <w:tab w:val="left" w:pos="1365"/>
        </w:tabs>
        <w:spacing w:line="360" w:lineRule="auto"/>
        <w:ind w:firstLine="56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2.3.2符合性审查内容详见下表</w:t>
      </w:r>
    </w:p>
    <w:p w14:paraId="6DA19BC3">
      <w:pPr>
        <w:pStyle w:val="24"/>
        <w:rPr>
          <w:rFonts w:hint="eastAsia" w:ascii="宋体" w:hAnsi="宋体" w:eastAsia="宋体"/>
          <w:bCs/>
          <w:color w:val="auto"/>
          <w:sz w:val="24"/>
          <w:highlight w:val="none"/>
        </w:rPr>
      </w:pPr>
    </w:p>
    <w:p w14:paraId="5420FB57">
      <w:pPr>
        <w:keepNext w:val="0"/>
        <w:keepLines w:val="0"/>
        <w:pageBreakBefore w:val="0"/>
        <w:widowControl w:val="0"/>
        <w:tabs>
          <w:tab w:val="left" w:pos="480"/>
        </w:tabs>
        <w:spacing w:line="360" w:lineRule="auto"/>
        <w:jc w:val="center"/>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符合性审查表</w:t>
      </w:r>
    </w:p>
    <w:tbl>
      <w:tblPr>
        <w:tblStyle w:val="62"/>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7771"/>
      </w:tblGrid>
      <w:tr w14:paraId="686E08B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noWrap w:val="0"/>
            <w:vAlign w:val="center"/>
          </w:tcPr>
          <w:p w14:paraId="74030487">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506" w:type="dxa"/>
            <w:noWrap w:val="0"/>
            <w:vAlign w:val="center"/>
          </w:tcPr>
          <w:p w14:paraId="2B6D6E3D">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评审点要求概况</w:t>
            </w:r>
          </w:p>
        </w:tc>
        <w:tc>
          <w:tcPr>
            <w:tcW w:w="7771" w:type="dxa"/>
            <w:noWrap w:val="0"/>
            <w:vAlign w:val="center"/>
          </w:tcPr>
          <w:p w14:paraId="16D7688D">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评审点具体描述</w:t>
            </w:r>
          </w:p>
        </w:tc>
      </w:tr>
      <w:tr w14:paraId="3FDD3F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952" w:type="dxa"/>
            <w:gridSpan w:val="3"/>
            <w:noWrap w:val="0"/>
            <w:vAlign w:val="center"/>
          </w:tcPr>
          <w:p w14:paraId="445AECDF">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（一）报价要求</w:t>
            </w:r>
          </w:p>
        </w:tc>
      </w:tr>
      <w:tr w14:paraId="20ED3B8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09E85CC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506" w:type="dxa"/>
            <w:noWrap w:val="0"/>
            <w:vAlign w:val="center"/>
          </w:tcPr>
          <w:p w14:paraId="1328E7E1">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7771" w:type="dxa"/>
            <w:noWrap w:val="0"/>
            <w:vAlign w:val="center"/>
          </w:tcPr>
          <w:p w14:paraId="4C3C100F">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不同</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的</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异常一致或者投标报价呈规律性差异；</w:t>
            </w:r>
            <w:r>
              <w:rPr>
                <w:rFonts w:hint="eastAsia" w:ascii="宋体" w:hAnsi="宋体" w:eastAsia="宋体" w:cs="宋体"/>
                <w:sz w:val="24"/>
                <w:szCs w:val="24"/>
                <w:highlight w:val="none"/>
                <w:lang w:val="en-US" w:eastAsia="zh-CN"/>
              </w:rPr>
              <w:t>未出现</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中同一方案有选择性报价且未声明以哪一个为准的；</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投标报价超过</w:t>
            </w:r>
            <w:r>
              <w:rPr>
                <w:rFonts w:hint="eastAsia" w:ascii="宋体" w:hAnsi="宋体" w:cs="宋体"/>
                <w:sz w:val="24"/>
                <w:szCs w:val="24"/>
                <w:highlight w:val="none"/>
                <w:lang w:eastAsia="zh-CN"/>
              </w:rPr>
              <w:t>采购文件</w:t>
            </w:r>
            <w:r>
              <w:rPr>
                <w:rFonts w:hint="eastAsia" w:ascii="宋体" w:hAnsi="宋体" w:eastAsia="宋体" w:cs="宋体"/>
                <w:sz w:val="24"/>
                <w:szCs w:val="24"/>
                <w:highlight w:val="none"/>
              </w:rPr>
              <w:t>规定的预算金额或者最高限价的</w:t>
            </w:r>
            <w:r>
              <w:rPr>
                <w:rFonts w:hint="eastAsia" w:ascii="宋体" w:hAnsi="宋体" w:eastAsia="宋体" w:cs="宋体"/>
                <w:sz w:val="24"/>
                <w:szCs w:val="24"/>
                <w:highlight w:val="none"/>
                <w:lang w:eastAsia="zh-CN"/>
              </w:rPr>
              <w:t>。</w:t>
            </w:r>
          </w:p>
        </w:tc>
      </w:tr>
      <w:tr w14:paraId="67D5F4D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4466A094">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506" w:type="dxa"/>
            <w:noWrap w:val="0"/>
            <w:vAlign w:val="center"/>
          </w:tcPr>
          <w:p w14:paraId="18DF378E">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报价修正</w:t>
            </w:r>
          </w:p>
        </w:tc>
        <w:tc>
          <w:tcPr>
            <w:tcW w:w="7771" w:type="dxa"/>
            <w:noWrap w:val="0"/>
            <w:vAlign w:val="center"/>
          </w:tcPr>
          <w:p w14:paraId="16FDFC33">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如出现投标报价错误的，按照处理原则修正后的报价</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须按规定进行在线确认。</w:t>
            </w:r>
          </w:p>
        </w:tc>
      </w:tr>
      <w:tr w14:paraId="573F689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55F63409">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506" w:type="dxa"/>
            <w:noWrap w:val="0"/>
            <w:vAlign w:val="center"/>
          </w:tcPr>
          <w:p w14:paraId="64A6FEBD">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异常低价审查</w:t>
            </w:r>
          </w:p>
        </w:tc>
        <w:tc>
          <w:tcPr>
            <w:tcW w:w="7771" w:type="dxa"/>
            <w:noWrap w:val="0"/>
            <w:vAlign w:val="center"/>
          </w:tcPr>
          <w:p w14:paraId="15634276">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详见3.3</w:t>
            </w:r>
            <w:r>
              <w:rPr>
                <w:rFonts w:hint="eastAsia" w:ascii="宋体" w:hAnsi="宋体"/>
                <w:b/>
                <w:bCs w:val="0"/>
                <w:color w:val="000000"/>
                <w:sz w:val="24"/>
                <w:highlight w:val="none"/>
              </w:rPr>
              <w:t>异常低价投标（响应）审查</w:t>
            </w:r>
            <w:r>
              <w:rPr>
                <w:rFonts w:hint="eastAsia" w:ascii="宋体" w:hAnsi="宋体"/>
                <w:b/>
                <w:bCs w:val="0"/>
                <w:color w:val="000000"/>
                <w:sz w:val="24"/>
                <w:highlight w:val="none"/>
                <w:lang w:val="en-US" w:eastAsia="zh-CN"/>
              </w:rPr>
              <w:t>具体要求</w:t>
            </w:r>
          </w:p>
        </w:tc>
      </w:tr>
      <w:tr w14:paraId="62A8884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952" w:type="dxa"/>
            <w:gridSpan w:val="3"/>
            <w:noWrap w:val="0"/>
            <w:vAlign w:val="bottom"/>
          </w:tcPr>
          <w:p w14:paraId="762C447D">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（二）商务要求</w:t>
            </w:r>
          </w:p>
        </w:tc>
      </w:tr>
      <w:tr w14:paraId="10CDC39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5BC0C17D">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4</w:t>
            </w:r>
          </w:p>
        </w:tc>
        <w:tc>
          <w:tcPr>
            <w:tcW w:w="1506" w:type="dxa"/>
            <w:noWrap w:val="0"/>
            <w:vAlign w:val="bottom"/>
          </w:tcPr>
          <w:p w14:paraId="0428642B">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磋商有效期</w:t>
            </w:r>
          </w:p>
        </w:tc>
        <w:tc>
          <w:tcPr>
            <w:tcW w:w="7771" w:type="dxa"/>
            <w:noWrap w:val="0"/>
            <w:vAlign w:val="center"/>
          </w:tcPr>
          <w:p w14:paraId="75A87834">
            <w:pPr>
              <w:keepNext w:val="0"/>
              <w:keepLines w:val="0"/>
              <w:pageBreakBefore w:val="0"/>
              <w:widowControl w:val="0"/>
              <w:spacing w:line="360" w:lineRule="auto"/>
              <w:rPr>
                <w:rFonts w:hint="eastAsia" w:ascii="宋体" w:hAnsi="宋体" w:eastAsia="宋体" w:cs="宋体"/>
                <w:sz w:val="24"/>
                <w:szCs w:val="24"/>
                <w:highlight w:val="none"/>
              </w:rPr>
            </w:pPr>
            <w:r>
              <w:rPr>
                <w:rFonts w:hint="eastAsia" w:ascii="宋体" w:hAnsi="宋体"/>
                <w:color w:val="000000"/>
                <w:sz w:val="24"/>
                <w:szCs w:val="24"/>
                <w:highlight w:val="none"/>
                <w:lang w:eastAsia="zh-CN"/>
              </w:rPr>
              <w:t>磋商有效期</w:t>
            </w:r>
            <w:r>
              <w:rPr>
                <w:rFonts w:ascii="宋体" w:hAnsi="宋体" w:eastAsia="宋体"/>
                <w:color w:val="000000"/>
                <w:sz w:val="24"/>
                <w:szCs w:val="24"/>
                <w:highlight w:val="none"/>
              </w:rPr>
              <w:t>满足</w:t>
            </w:r>
            <w:r>
              <w:rPr>
                <w:rFonts w:hint="eastAsia" w:ascii="宋体" w:hAnsi="宋体"/>
                <w:color w:val="000000"/>
                <w:sz w:val="24"/>
                <w:szCs w:val="24"/>
                <w:highlight w:val="none"/>
                <w:lang w:eastAsia="zh-CN"/>
              </w:rPr>
              <w:t>采购文件</w:t>
            </w:r>
            <w:r>
              <w:rPr>
                <w:rFonts w:ascii="宋体" w:hAnsi="宋体" w:eastAsia="宋体"/>
                <w:color w:val="000000"/>
                <w:sz w:val="24"/>
                <w:szCs w:val="24"/>
                <w:highlight w:val="none"/>
              </w:rPr>
              <w:t>要求（</w:t>
            </w:r>
            <w:r>
              <w:rPr>
                <w:rFonts w:hint="eastAsia" w:ascii="宋体" w:hAnsi="宋体" w:cs="宋体"/>
                <w:color w:val="auto"/>
                <w:sz w:val="24"/>
                <w:highlight w:val="none"/>
                <w:lang w:eastAsia="zh-CN"/>
              </w:rPr>
              <w:t>响应文件接收截止之日起90天</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w:t>
            </w:r>
          </w:p>
        </w:tc>
      </w:tr>
      <w:tr w14:paraId="70ED453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noWrap w:val="0"/>
            <w:vAlign w:val="center"/>
          </w:tcPr>
          <w:p w14:paraId="7A95232F">
            <w:pPr>
              <w:keepNext w:val="0"/>
              <w:keepLines w:val="0"/>
              <w:pageBreakBefore w:val="0"/>
              <w:widowControl w:val="0"/>
              <w:spacing w:line="360" w:lineRule="auto"/>
              <w:jc w:val="center"/>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1506" w:type="dxa"/>
            <w:noWrap w:val="0"/>
            <w:vAlign w:val="center"/>
          </w:tcPr>
          <w:p w14:paraId="14B6530D">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的签署和盖章</w:t>
            </w:r>
          </w:p>
        </w:tc>
        <w:tc>
          <w:tcPr>
            <w:tcW w:w="7771" w:type="dxa"/>
            <w:noWrap w:val="0"/>
            <w:vAlign w:val="center"/>
          </w:tcPr>
          <w:p w14:paraId="4E12F3BD">
            <w:pPr>
              <w:keepNext w:val="0"/>
              <w:keepLines w:val="0"/>
              <w:pageBreakBefore w:val="0"/>
              <w:widowControl w:val="0"/>
              <w:spacing w:line="360" w:lineRule="auto"/>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未出现电子</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要求签章的；未出现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规定的内容和要求填写的或没有在投标系统指定位置上传对应文件、材料的；未出现电子</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图片、字迹模糊不清、无法辨认的；未出现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未加盖</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公章及法定代表人或授权代表签字和盖章的；未出现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未允许提供的选择性内容的；</w:t>
            </w:r>
          </w:p>
        </w:tc>
      </w:tr>
      <w:tr w14:paraId="6C7612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3AAED96A">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1506" w:type="dxa"/>
            <w:noWrap w:val="0"/>
            <w:vAlign w:val="center"/>
          </w:tcPr>
          <w:p w14:paraId="49336C83">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内容</w:t>
            </w:r>
          </w:p>
        </w:tc>
        <w:tc>
          <w:tcPr>
            <w:tcW w:w="7771" w:type="dxa"/>
            <w:noWrap w:val="0"/>
            <w:vAlign w:val="bottom"/>
          </w:tcPr>
          <w:p w14:paraId="459F017E">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实质性要求，未出现不同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委托同一单位或者个人办理投标事宜；未出现不同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的</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载明的项目管理成员或者联系人为同一人的；未出现不同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的委托代理人、项目负责人以及其他相关人员有在同一个单位缴纳社会保险的；未出现同一</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中单位名称落款与公章不是同一单位的。</w:t>
            </w:r>
          </w:p>
        </w:tc>
      </w:tr>
      <w:tr w14:paraId="514DC2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noWrap w:val="0"/>
            <w:vAlign w:val="center"/>
          </w:tcPr>
          <w:p w14:paraId="32C4F653">
            <w:pPr>
              <w:keepNext w:val="0"/>
              <w:keepLines w:val="0"/>
              <w:pageBreakBefore w:val="0"/>
              <w:widowControl w:val="0"/>
              <w:spacing w:line="360" w:lineRule="auto"/>
              <w:jc w:val="center"/>
              <w:outlineLvl w:val="9"/>
              <w:rPr>
                <w:rFonts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1506" w:type="dxa"/>
            <w:noWrap w:val="0"/>
            <w:vAlign w:val="center"/>
          </w:tcPr>
          <w:p w14:paraId="046FC7F5">
            <w:pPr>
              <w:keepNext w:val="0"/>
              <w:keepLines w:val="0"/>
              <w:pageBreakBefore w:val="0"/>
              <w:widowControl w:val="0"/>
              <w:spacing w:line="360" w:lineRule="auto"/>
              <w:jc w:val="center"/>
              <w:outlineLvl w:val="9"/>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附加条件</w:t>
            </w:r>
          </w:p>
        </w:tc>
        <w:tc>
          <w:tcPr>
            <w:tcW w:w="7771" w:type="dxa"/>
            <w:noWrap w:val="0"/>
            <w:vAlign w:val="bottom"/>
          </w:tcPr>
          <w:p w14:paraId="5064F868">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中含有采购人不能接受的附加条件的；</w:t>
            </w:r>
          </w:p>
        </w:tc>
      </w:tr>
      <w:tr w14:paraId="2684FD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2A3B07B8">
            <w:pPr>
              <w:keepNext w:val="0"/>
              <w:keepLines w:val="0"/>
              <w:pageBreakBefore w:val="0"/>
              <w:widowControl w:val="0"/>
              <w:spacing w:line="360" w:lineRule="auto"/>
              <w:jc w:val="center"/>
              <w:outlineLvl w:val="9"/>
              <w:rPr>
                <w:rFonts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1506" w:type="dxa"/>
            <w:noWrap w:val="0"/>
            <w:vAlign w:val="bottom"/>
          </w:tcPr>
          <w:p w14:paraId="389DBC7B">
            <w:pPr>
              <w:keepNext w:val="0"/>
              <w:keepLines w:val="0"/>
              <w:pageBreakBefore w:val="0"/>
              <w:widowControl w:val="0"/>
              <w:spacing w:line="360" w:lineRule="auto"/>
              <w:jc w:val="center"/>
              <w:outlineLvl w:val="9"/>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无效情形</w:t>
            </w:r>
          </w:p>
        </w:tc>
        <w:tc>
          <w:tcPr>
            <w:tcW w:w="7771" w:type="dxa"/>
            <w:noWrap w:val="0"/>
            <w:vAlign w:val="bottom"/>
          </w:tcPr>
          <w:p w14:paraId="7C6C947F">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中未有</w:t>
            </w:r>
            <w:r>
              <w:rPr>
                <w:rFonts w:hint="eastAsia" w:ascii="宋体" w:hAnsi="宋体" w:cs="宋体"/>
                <w:sz w:val="24"/>
                <w:szCs w:val="24"/>
                <w:highlight w:val="none"/>
                <w:lang w:eastAsia="zh-CN"/>
              </w:rPr>
              <w:t>法律法规</w:t>
            </w:r>
            <w:r>
              <w:rPr>
                <w:rFonts w:hint="eastAsia" w:ascii="宋体" w:hAnsi="宋体" w:eastAsia="宋体" w:cs="宋体"/>
                <w:sz w:val="24"/>
                <w:szCs w:val="24"/>
                <w:highlight w:val="none"/>
              </w:rPr>
              <w:t>和</w:t>
            </w:r>
            <w:r>
              <w:rPr>
                <w:rFonts w:hint="eastAsia" w:ascii="宋体" w:hAnsi="宋体" w:cs="宋体"/>
                <w:sz w:val="24"/>
                <w:szCs w:val="24"/>
                <w:highlight w:val="none"/>
                <w:lang w:eastAsia="zh-CN"/>
              </w:rPr>
              <w:t>采购文件</w:t>
            </w:r>
            <w:r>
              <w:rPr>
                <w:rFonts w:hint="eastAsia" w:ascii="宋体" w:hAnsi="宋体" w:eastAsia="宋体" w:cs="宋体"/>
                <w:sz w:val="24"/>
                <w:szCs w:val="24"/>
                <w:highlight w:val="none"/>
              </w:rPr>
              <w:t>规定的其他无效情形。</w:t>
            </w:r>
          </w:p>
        </w:tc>
      </w:tr>
      <w:tr w14:paraId="26418F5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6" w:hRule="atLeast"/>
        </w:trPr>
        <w:tc>
          <w:tcPr>
            <w:tcW w:w="9952" w:type="dxa"/>
            <w:gridSpan w:val="3"/>
            <w:noWrap w:val="0"/>
            <w:vAlign w:val="bottom"/>
          </w:tcPr>
          <w:p w14:paraId="14852E7B">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三</w:t>
            </w: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技术</w:t>
            </w:r>
            <w:r>
              <w:rPr>
                <w:rFonts w:hint="eastAsia" w:ascii="宋体" w:hAnsi="宋体" w:eastAsia="宋体" w:cs="宋体"/>
                <w:b/>
                <w:bCs/>
                <w:sz w:val="24"/>
                <w:szCs w:val="24"/>
                <w:highlight w:val="none"/>
              </w:rPr>
              <w:t>要求</w:t>
            </w:r>
          </w:p>
        </w:tc>
      </w:tr>
      <w:tr w14:paraId="7C4F85E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27" w:hRule="atLeast"/>
        </w:trPr>
        <w:tc>
          <w:tcPr>
            <w:tcW w:w="675" w:type="dxa"/>
            <w:noWrap w:val="0"/>
            <w:vAlign w:val="center"/>
          </w:tcPr>
          <w:p w14:paraId="25EAE2F4">
            <w:pPr>
              <w:keepNext w:val="0"/>
              <w:keepLines w:val="0"/>
              <w:pageBreakBefore w:val="0"/>
              <w:widowControl w:val="0"/>
              <w:spacing w:line="360" w:lineRule="auto"/>
              <w:jc w:val="center"/>
              <w:outlineLvl w:val="9"/>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1506" w:type="dxa"/>
            <w:noWrap w:val="0"/>
            <w:vAlign w:val="center"/>
          </w:tcPr>
          <w:p w14:paraId="62F3DDC3">
            <w:pPr>
              <w:keepNext w:val="0"/>
              <w:keepLines w:val="0"/>
              <w:pageBreakBefore w:val="0"/>
              <w:widowControl w:val="0"/>
              <w:spacing w:line="360" w:lineRule="auto"/>
              <w:jc w:val="both"/>
              <w:outlineLvl w:val="9"/>
              <w:rPr>
                <w:rFonts w:hint="default" w:ascii="宋体" w:hAnsi="宋体" w:eastAsia="宋体" w:cs="宋体"/>
                <w:sz w:val="24"/>
                <w:szCs w:val="24"/>
                <w:highlight w:val="none"/>
                <w:lang w:val="en-US" w:eastAsia="zh-CN"/>
              </w:rPr>
            </w:pPr>
            <w:r>
              <w:rPr>
                <w:rFonts w:hint="eastAsia" w:ascii="宋体" w:hAnsi="宋体" w:eastAsia="宋体" w:cs="宋体"/>
                <w:b/>
                <w:bCs w:val="0"/>
                <w:sz w:val="24"/>
                <w:szCs w:val="32"/>
                <w:highlight w:val="none"/>
              </w:rPr>
              <w:t>LED灯具及相对应的检测报告</w:t>
            </w:r>
          </w:p>
        </w:tc>
        <w:tc>
          <w:tcPr>
            <w:tcW w:w="7771" w:type="dxa"/>
            <w:noWrap w:val="0"/>
            <w:vAlign w:val="center"/>
          </w:tcPr>
          <w:p w14:paraId="6F2B3C34">
            <w:pPr>
              <w:keepNext w:val="0"/>
              <w:keepLines w:val="0"/>
              <w:pageBreakBefore w:val="0"/>
              <w:widowControl w:val="0"/>
              <w:spacing w:line="360" w:lineRule="auto"/>
              <w:ind w:firstLine="480" w:firstLineChars="200"/>
              <w:outlineLvl w:val="9"/>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供应商应</w:t>
            </w:r>
            <w:r>
              <w:rPr>
                <w:rFonts w:hint="eastAsia" w:ascii="宋体" w:hAnsi="宋体" w:cs="宋体"/>
                <w:b w:val="0"/>
                <w:bCs w:val="0"/>
                <w:sz w:val="24"/>
                <w:szCs w:val="24"/>
                <w:highlight w:val="none"/>
                <w:lang w:val="en-US" w:eastAsia="zh-CN"/>
              </w:rPr>
              <w:t>在响应文件中</w:t>
            </w:r>
            <w:r>
              <w:rPr>
                <w:rFonts w:hint="eastAsia" w:ascii="宋体" w:hAnsi="宋体" w:eastAsia="宋体" w:cs="宋体"/>
                <w:b w:val="0"/>
                <w:bCs w:val="0"/>
                <w:sz w:val="24"/>
                <w:szCs w:val="24"/>
                <w:highlight w:val="none"/>
                <w:lang w:val="en-US" w:eastAsia="zh-CN"/>
              </w:rPr>
              <w:t>提供LED灯具（路灯灯具90W，路灯灯具120W，路灯灯具180W，路灯灯具240W，投光灯灯具200W）及相对应的检测报告（扫描件加盖公章）</w:t>
            </w:r>
            <w:r>
              <w:rPr>
                <w:rFonts w:hint="eastAsia" w:ascii="宋体" w:hAnsi="宋体" w:eastAsia="宋体" w:cs="宋体"/>
                <w:sz w:val="24"/>
                <w:szCs w:val="24"/>
                <w:highlight w:val="none"/>
                <w:lang w:val="en-US" w:eastAsia="zh-CN"/>
              </w:rPr>
              <w:t>：产品应通过中国质量认证中心CQC标志认证并提供证书、型式试验报告等成套资料（扫描件加盖公章），该项型式试验报告包含安全（GB7000.1、GB7000.203、GB7000.7）以及电磁兼容（GB17743、GB17625.1、GB/T18595）中相关检测内容；CCC认证应为中国质量认证中心出具；光学部分和其他各项需提供具备国家认可的CMA标识检测检验机构出具的合格检测报告。</w:t>
            </w:r>
          </w:p>
          <w:tbl>
            <w:tblPr>
              <w:tblStyle w:val="62"/>
              <w:tblW w:w="7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2276"/>
              <w:gridCol w:w="2620"/>
            </w:tblGrid>
            <w:tr w14:paraId="47E2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14:paraId="4EB743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序号</w:t>
                  </w:r>
                </w:p>
              </w:tc>
              <w:tc>
                <w:tcPr>
                  <w:tcW w:w="1418" w:type="dxa"/>
                  <w:noWrap w:val="0"/>
                  <w:vAlign w:val="top"/>
                </w:tcPr>
                <w:p w14:paraId="266684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检测内容</w:t>
                  </w:r>
                </w:p>
              </w:tc>
              <w:tc>
                <w:tcPr>
                  <w:tcW w:w="2276" w:type="dxa"/>
                  <w:noWrap w:val="0"/>
                  <w:vAlign w:val="top"/>
                </w:tcPr>
                <w:p w14:paraId="6EC05AE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相关要求</w:t>
                  </w:r>
                </w:p>
              </w:tc>
              <w:tc>
                <w:tcPr>
                  <w:tcW w:w="2620" w:type="dxa"/>
                  <w:noWrap w:val="0"/>
                  <w:vAlign w:val="top"/>
                </w:tcPr>
                <w:p w14:paraId="4D9307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证明材料要求</w:t>
                  </w:r>
                </w:p>
              </w:tc>
            </w:tr>
            <w:tr w14:paraId="4C04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04" w:type="dxa"/>
                  <w:noWrap w:val="0"/>
                  <w:vAlign w:val="top"/>
                </w:tcPr>
                <w:p w14:paraId="42C7D6B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1</w:t>
                  </w:r>
                </w:p>
              </w:tc>
              <w:tc>
                <w:tcPr>
                  <w:tcW w:w="1418" w:type="dxa"/>
                  <w:noWrap w:val="0"/>
                  <w:vAlign w:val="top"/>
                </w:tcPr>
                <w:p w14:paraId="0EEAD70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安全型式试验报告</w:t>
                  </w:r>
                </w:p>
              </w:tc>
              <w:tc>
                <w:tcPr>
                  <w:tcW w:w="2276" w:type="dxa"/>
                  <w:noWrap w:val="0"/>
                  <w:vAlign w:val="top"/>
                </w:tcPr>
                <w:p w14:paraId="755E505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符合GB7000.1，GB7000.203（7000.7）</w:t>
                  </w:r>
                </w:p>
                <w:p w14:paraId="12DDC7D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达到IP65，I类灯具</w:t>
                  </w:r>
                </w:p>
              </w:tc>
              <w:tc>
                <w:tcPr>
                  <w:tcW w:w="2620" w:type="dxa"/>
                  <w:vMerge w:val="restart"/>
                  <w:noWrap w:val="0"/>
                  <w:vAlign w:val="top"/>
                </w:tcPr>
                <w:p w14:paraId="2017068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产品应通过中国质量认证中心CQC标志认证并提供证书、型式试验报告等成套资料（</w:t>
                  </w:r>
                  <w:r>
                    <w:rPr>
                      <w:rFonts w:hint="eastAsia" w:ascii="宋体" w:hAnsi="宋体" w:cs="宋体"/>
                      <w:sz w:val="21"/>
                      <w:szCs w:val="21"/>
                      <w:highlight w:val="none"/>
                      <w:lang w:val="en-US" w:eastAsia="zh-CN"/>
                    </w:rPr>
                    <w:t>扫描件</w:t>
                  </w:r>
                  <w:r>
                    <w:rPr>
                      <w:rFonts w:hint="eastAsia" w:ascii="宋体" w:hAnsi="宋体" w:cs="宋体"/>
                      <w:sz w:val="21"/>
                      <w:szCs w:val="21"/>
                      <w:highlight w:val="none"/>
                    </w:rPr>
                    <w:t>加盖公章）</w:t>
                  </w:r>
                </w:p>
              </w:tc>
            </w:tr>
            <w:tr w14:paraId="1A89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04" w:type="dxa"/>
                  <w:noWrap w:val="0"/>
                  <w:vAlign w:val="top"/>
                </w:tcPr>
                <w:p w14:paraId="48DB8E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2</w:t>
                  </w:r>
                </w:p>
              </w:tc>
              <w:tc>
                <w:tcPr>
                  <w:tcW w:w="1418" w:type="dxa"/>
                  <w:noWrap w:val="0"/>
                  <w:vAlign w:val="top"/>
                </w:tcPr>
                <w:p w14:paraId="1C4B817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电磁兼容型式试验报告</w:t>
                  </w:r>
                </w:p>
              </w:tc>
              <w:tc>
                <w:tcPr>
                  <w:tcW w:w="2276" w:type="dxa"/>
                  <w:noWrap w:val="0"/>
                  <w:vAlign w:val="top"/>
                </w:tcPr>
                <w:p w14:paraId="3252C92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符合GB17743-2017，GB17625.1-2012，GB/T18595-2014</w:t>
                  </w:r>
                </w:p>
              </w:tc>
              <w:tc>
                <w:tcPr>
                  <w:tcW w:w="2620" w:type="dxa"/>
                  <w:vMerge w:val="continue"/>
                  <w:noWrap w:val="0"/>
                  <w:vAlign w:val="top"/>
                </w:tcPr>
                <w:p w14:paraId="55C520A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p>
              </w:tc>
            </w:tr>
            <w:tr w14:paraId="54EE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04" w:type="dxa"/>
                  <w:noWrap w:val="0"/>
                  <w:vAlign w:val="top"/>
                </w:tcPr>
                <w:p w14:paraId="42F741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3</w:t>
                  </w:r>
                </w:p>
              </w:tc>
              <w:tc>
                <w:tcPr>
                  <w:tcW w:w="1418" w:type="dxa"/>
                  <w:noWrap w:val="0"/>
                  <w:vAlign w:val="top"/>
                </w:tcPr>
                <w:p w14:paraId="26DD1E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驱动电源</w:t>
                  </w:r>
                </w:p>
              </w:tc>
              <w:tc>
                <w:tcPr>
                  <w:tcW w:w="2276" w:type="dxa"/>
                  <w:noWrap w:val="0"/>
                  <w:vAlign w:val="top"/>
                </w:tcPr>
                <w:p w14:paraId="7AA0913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CCC认证证书</w:t>
                  </w:r>
                </w:p>
              </w:tc>
              <w:tc>
                <w:tcPr>
                  <w:tcW w:w="2620" w:type="dxa"/>
                  <w:noWrap w:val="0"/>
                  <w:vAlign w:val="top"/>
                </w:tcPr>
                <w:p w14:paraId="6894E95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提供</w:t>
                  </w:r>
                  <w:r>
                    <w:rPr>
                      <w:rFonts w:hint="eastAsia" w:ascii="宋体" w:hAnsi="宋体" w:cs="宋体"/>
                      <w:sz w:val="21"/>
                      <w:szCs w:val="21"/>
                      <w:highlight w:val="none"/>
                    </w:rPr>
                    <w:t>中国质量认证中心出具</w:t>
                  </w:r>
                  <w:r>
                    <w:rPr>
                      <w:rFonts w:hint="eastAsia" w:ascii="宋体" w:hAnsi="宋体" w:cs="宋体"/>
                      <w:sz w:val="21"/>
                      <w:szCs w:val="21"/>
                      <w:highlight w:val="none"/>
                      <w:lang w:val="en-US" w:eastAsia="zh-CN"/>
                    </w:rPr>
                    <w:t>的</w:t>
                  </w:r>
                  <w:r>
                    <w:rPr>
                      <w:rFonts w:hint="eastAsia" w:ascii="宋体" w:hAnsi="宋体" w:cs="宋体"/>
                      <w:sz w:val="21"/>
                      <w:szCs w:val="21"/>
                      <w:highlight w:val="none"/>
                    </w:rPr>
                    <w:t>CCC认证证书（</w:t>
                  </w:r>
                  <w:r>
                    <w:rPr>
                      <w:rFonts w:hint="eastAsia" w:ascii="宋体" w:hAnsi="宋体" w:cs="宋体"/>
                      <w:sz w:val="21"/>
                      <w:szCs w:val="21"/>
                      <w:highlight w:val="none"/>
                      <w:lang w:val="en-US" w:eastAsia="zh-CN"/>
                    </w:rPr>
                    <w:t>扫描件</w:t>
                  </w:r>
                  <w:r>
                    <w:rPr>
                      <w:rFonts w:hint="eastAsia" w:ascii="宋体" w:hAnsi="宋体" w:cs="宋体"/>
                      <w:sz w:val="21"/>
                      <w:szCs w:val="21"/>
                      <w:highlight w:val="none"/>
                    </w:rPr>
                    <w:t>加盖公章）</w:t>
                  </w:r>
                </w:p>
              </w:tc>
            </w:tr>
            <w:tr w14:paraId="26C2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704" w:type="dxa"/>
                  <w:noWrap w:val="0"/>
                  <w:vAlign w:val="top"/>
                </w:tcPr>
                <w:p w14:paraId="1B681B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4</w:t>
                  </w:r>
                </w:p>
              </w:tc>
              <w:tc>
                <w:tcPr>
                  <w:tcW w:w="1418" w:type="dxa"/>
                  <w:noWrap w:val="0"/>
                  <w:vAlign w:val="top"/>
                </w:tcPr>
                <w:p w14:paraId="059C43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sz w:val="21"/>
                      <w:szCs w:val="21"/>
                      <w:highlight w:val="none"/>
                    </w:rPr>
                  </w:pPr>
                  <w:r>
                    <w:rPr>
                      <w:rFonts w:hint="eastAsia" w:ascii="宋体" w:hAnsi="宋体" w:cs="宋体"/>
                      <w:sz w:val="21"/>
                      <w:szCs w:val="21"/>
                      <w:highlight w:val="none"/>
                    </w:rPr>
                    <w:t>光学报告</w:t>
                  </w:r>
                </w:p>
              </w:tc>
              <w:tc>
                <w:tcPr>
                  <w:tcW w:w="2276" w:type="dxa"/>
                  <w:noWrap w:val="0"/>
                  <w:vAlign w:val="top"/>
                </w:tcPr>
                <w:p w14:paraId="758A3B2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rPr>
                    <w:t>功率、总光通量、色温、光效、功率因数、显色指数、配光曲线应符合技术要求</w:t>
                  </w:r>
                </w:p>
              </w:tc>
              <w:tc>
                <w:tcPr>
                  <w:tcW w:w="2620" w:type="dxa"/>
                  <w:noWrap w:val="0"/>
                  <w:vAlign w:val="top"/>
                </w:tcPr>
                <w:p w14:paraId="4781566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sz w:val="21"/>
                      <w:szCs w:val="21"/>
                      <w:highlight w:val="none"/>
                    </w:rPr>
                  </w:pPr>
                  <w:r>
                    <w:rPr>
                      <w:rFonts w:hint="eastAsia" w:ascii="宋体" w:hAnsi="宋体" w:cs="宋体"/>
                      <w:sz w:val="21"/>
                      <w:szCs w:val="21"/>
                      <w:highlight w:val="none"/>
                      <w:lang w:val="en-US" w:eastAsia="zh-CN"/>
                    </w:rPr>
                    <w:t>提供</w:t>
                  </w:r>
                  <w:r>
                    <w:rPr>
                      <w:rFonts w:hint="eastAsia" w:ascii="宋体" w:hAnsi="宋体" w:cs="宋体"/>
                      <w:sz w:val="21"/>
                      <w:szCs w:val="21"/>
                      <w:highlight w:val="none"/>
                    </w:rPr>
                    <w:t>国家认可的CMA标识检测检验机构出具的合格检测报告（</w:t>
                  </w:r>
                  <w:r>
                    <w:rPr>
                      <w:rFonts w:hint="eastAsia" w:ascii="宋体" w:hAnsi="宋体" w:cs="宋体"/>
                      <w:sz w:val="21"/>
                      <w:szCs w:val="21"/>
                      <w:highlight w:val="none"/>
                      <w:lang w:val="en-US" w:eastAsia="zh-CN"/>
                    </w:rPr>
                    <w:t>扫描件</w:t>
                  </w:r>
                  <w:r>
                    <w:rPr>
                      <w:rFonts w:hint="eastAsia" w:ascii="宋体" w:hAnsi="宋体" w:cs="宋体"/>
                      <w:sz w:val="21"/>
                      <w:szCs w:val="21"/>
                      <w:highlight w:val="none"/>
                    </w:rPr>
                    <w:t>加盖公章）</w:t>
                  </w:r>
                </w:p>
              </w:tc>
            </w:tr>
          </w:tbl>
          <w:p w14:paraId="49C421D5">
            <w:pPr>
              <w:keepNext w:val="0"/>
              <w:keepLines w:val="0"/>
              <w:pageBreakBefore w:val="0"/>
              <w:widowControl w:val="0"/>
              <w:spacing w:line="360" w:lineRule="auto"/>
              <w:jc w:val="both"/>
              <w:outlineLvl w:val="9"/>
              <w:rPr>
                <w:rFonts w:hint="default" w:ascii="宋体" w:hAnsi="宋体" w:eastAsia="宋体" w:cs="宋体"/>
                <w:b/>
                <w:bCs w:val="0"/>
                <w:sz w:val="24"/>
                <w:szCs w:val="32"/>
                <w:highlight w:val="none"/>
                <w:lang w:val="en-US" w:eastAsia="zh-CN"/>
              </w:rPr>
            </w:pPr>
          </w:p>
        </w:tc>
      </w:tr>
      <w:tr w14:paraId="260CFE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9" w:hRule="atLeast"/>
        </w:trPr>
        <w:tc>
          <w:tcPr>
            <w:tcW w:w="675" w:type="dxa"/>
            <w:noWrap w:val="0"/>
            <w:vAlign w:val="center"/>
          </w:tcPr>
          <w:p w14:paraId="4FED681D">
            <w:pPr>
              <w:keepNext w:val="0"/>
              <w:keepLines w:val="0"/>
              <w:pageBreakBefore w:val="0"/>
              <w:widowControl w:val="0"/>
              <w:spacing w:line="360" w:lineRule="auto"/>
              <w:jc w:val="center"/>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1506" w:type="dxa"/>
            <w:noWrap w:val="0"/>
            <w:vAlign w:val="center"/>
          </w:tcPr>
          <w:p w14:paraId="1778C73E">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技术标</w:t>
            </w:r>
            <w:r>
              <w:rPr>
                <w:rFonts w:hint="eastAsia" w:ascii="宋体" w:hAnsi="宋体" w:cs="宋体"/>
                <w:sz w:val="24"/>
                <w:szCs w:val="24"/>
                <w:highlight w:val="none"/>
                <w:lang w:val="en-US" w:eastAsia="zh-CN"/>
              </w:rPr>
              <w:t>（暗标）</w:t>
            </w:r>
          </w:p>
        </w:tc>
        <w:tc>
          <w:tcPr>
            <w:tcW w:w="7771" w:type="dxa"/>
            <w:noWrap w:val="0"/>
            <w:vAlign w:val="center"/>
          </w:tcPr>
          <w:p w14:paraId="74B5B4D2">
            <w:pPr>
              <w:numPr>
                <w:ilvl w:val="-1"/>
                <w:numId w:val="0"/>
              </w:numPr>
              <w:tabs>
                <w:tab w:val="left" w:pos="0"/>
              </w:tabs>
              <w:spacing w:line="440" w:lineRule="exact"/>
              <w:ind w:left="0" w:leftChars="0" w:firstLine="0" w:firstLineChars="0"/>
              <w:jc w:val="both"/>
              <w:rPr>
                <w:rFonts w:hint="default"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详见暗标编制要求。</w:t>
            </w:r>
          </w:p>
        </w:tc>
      </w:tr>
      <w:tr w14:paraId="74E53B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952" w:type="dxa"/>
            <w:gridSpan w:val="3"/>
            <w:noWrap w:val="0"/>
            <w:vAlign w:val="center"/>
          </w:tcPr>
          <w:p w14:paraId="1E0E21DB">
            <w:pPr>
              <w:keepNext w:val="0"/>
              <w:keepLines w:val="0"/>
              <w:pageBreakBefore w:val="0"/>
              <w:widowControl w:val="0"/>
              <w:spacing w:line="360" w:lineRule="auto"/>
              <w:outlineLvl w:val="9"/>
              <w:rPr>
                <w:rFonts w:hint="eastAsia" w:ascii="宋体" w:hAnsi="宋体" w:eastAsia="宋体" w:cs="宋体"/>
                <w:b/>
                <w:bCs/>
                <w:sz w:val="24"/>
                <w:szCs w:val="24"/>
                <w:highlight w:val="none"/>
              </w:rPr>
            </w:pPr>
            <w:r>
              <w:rPr>
                <w:rFonts w:hint="eastAsia" w:ascii="宋体" w:hAnsi="宋体" w:eastAsia="宋体" w:cs="宋体"/>
                <w:b/>
                <w:bCs/>
                <w:i w:val="0"/>
                <w:iCs w:val="0"/>
                <w:sz w:val="24"/>
                <w:szCs w:val="24"/>
                <w:highlight w:val="none"/>
              </w:rPr>
              <w:t>特别说明：</w:t>
            </w:r>
            <w:r>
              <w:rPr>
                <w:rFonts w:hint="eastAsia" w:ascii="宋体" w:hAnsi="宋体" w:eastAsia="宋体" w:cs="宋体"/>
                <w:b/>
                <w:bCs/>
                <w:i w:val="0"/>
                <w:iCs w:val="0"/>
                <w:color w:val="000000"/>
                <w:sz w:val="24"/>
                <w:szCs w:val="24"/>
                <w:highlight w:val="none"/>
              </w:rPr>
              <w:t>以上符合性审查</w:t>
            </w:r>
            <w:r>
              <w:rPr>
                <w:rFonts w:hint="eastAsia" w:ascii="宋体" w:hAnsi="宋体" w:eastAsia="宋体" w:cs="宋体"/>
                <w:b/>
                <w:bCs/>
                <w:i w:val="0"/>
                <w:iCs w:val="0"/>
                <w:color w:val="000000"/>
                <w:sz w:val="24"/>
                <w:szCs w:val="24"/>
                <w:highlight w:val="none"/>
                <w:lang w:val="en-US" w:eastAsia="zh-CN"/>
              </w:rPr>
              <w:t>内容</w:t>
            </w:r>
            <w:r>
              <w:rPr>
                <w:rFonts w:hint="eastAsia" w:ascii="宋体" w:hAnsi="宋体" w:eastAsia="宋体" w:cs="宋体"/>
                <w:b/>
                <w:bCs/>
                <w:i w:val="0"/>
                <w:iCs w:val="0"/>
                <w:sz w:val="24"/>
                <w:szCs w:val="24"/>
                <w:highlight w:val="none"/>
              </w:rPr>
              <w:t>，由评标委员会依据上述符合性审查的相应要求，对</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的有效性、完整性和具体响应情况进行整体性审查，以确定是否满足符合性审查的要求。</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制作过程中，</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内容在制作工具中无对应模块的，可统一上传在符合性</w:t>
            </w:r>
            <w:r>
              <w:rPr>
                <w:rFonts w:hint="eastAsia" w:ascii="宋体" w:hAnsi="宋体" w:cs="宋体"/>
                <w:b/>
                <w:bCs/>
                <w:i w:val="0"/>
                <w:iCs w:val="0"/>
                <w:sz w:val="24"/>
                <w:szCs w:val="24"/>
                <w:highlight w:val="none"/>
                <w:lang w:val="en-US" w:eastAsia="zh-CN"/>
              </w:rPr>
              <w:t>条件</w:t>
            </w:r>
            <w:r>
              <w:rPr>
                <w:rFonts w:hint="eastAsia" w:ascii="宋体" w:hAnsi="宋体" w:eastAsia="宋体" w:cs="宋体"/>
                <w:b/>
                <w:bCs/>
                <w:i w:val="0"/>
                <w:iCs w:val="0"/>
                <w:sz w:val="24"/>
                <w:szCs w:val="24"/>
                <w:highlight w:val="none"/>
              </w:rPr>
              <w:t>的</w:t>
            </w:r>
            <w:r>
              <w:rPr>
                <w:rFonts w:hint="eastAsia" w:ascii="宋体" w:hAnsi="宋体" w:cs="宋体"/>
                <w:b/>
                <w:bCs/>
                <w:i w:val="0"/>
                <w:iCs w:val="0"/>
                <w:sz w:val="24"/>
                <w:szCs w:val="24"/>
                <w:highlight w:val="none"/>
                <w:lang w:val="en-US" w:eastAsia="zh-CN"/>
              </w:rPr>
              <w:t>报价、</w:t>
            </w:r>
            <w:r>
              <w:rPr>
                <w:rFonts w:hint="eastAsia" w:ascii="宋体" w:hAnsi="宋体" w:eastAsia="宋体" w:cs="宋体"/>
                <w:b/>
                <w:bCs/>
                <w:i w:val="0"/>
                <w:iCs w:val="0"/>
                <w:sz w:val="24"/>
                <w:szCs w:val="24"/>
                <w:highlight w:val="none"/>
              </w:rPr>
              <w:t>商务</w:t>
            </w:r>
            <w:r>
              <w:rPr>
                <w:rFonts w:hint="eastAsia" w:ascii="宋体" w:hAnsi="宋体" w:cs="宋体"/>
                <w:b/>
                <w:bCs/>
                <w:i w:val="0"/>
                <w:iCs w:val="0"/>
                <w:sz w:val="24"/>
                <w:szCs w:val="24"/>
                <w:highlight w:val="none"/>
                <w:lang w:val="en-US" w:eastAsia="zh-CN"/>
              </w:rPr>
              <w:t>、技术</w:t>
            </w:r>
            <w:r>
              <w:rPr>
                <w:rFonts w:hint="eastAsia" w:ascii="宋体" w:hAnsi="宋体" w:eastAsia="宋体" w:cs="宋体"/>
                <w:b/>
                <w:bCs/>
                <w:i w:val="0"/>
                <w:iCs w:val="0"/>
                <w:sz w:val="24"/>
                <w:szCs w:val="24"/>
                <w:highlight w:val="none"/>
              </w:rPr>
              <w:t>模块中。</w:t>
            </w:r>
          </w:p>
        </w:tc>
      </w:tr>
    </w:tbl>
    <w:p w14:paraId="532B18AF">
      <w:pPr>
        <w:pStyle w:val="328"/>
        <w:rPr>
          <w:rFonts w:hint="eastAsia" w:ascii="宋体" w:hAnsi="宋体" w:eastAsia="宋体"/>
          <w:bCs/>
          <w:color w:val="auto"/>
          <w:sz w:val="24"/>
          <w:highlight w:val="none"/>
        </w:rPr>
      </w:pPr>
      <w:r>
        <w:rPr>
          <w:rFonts w:hint="eastAsia" w:ascii="宋体" w:hAnsi="宋体" w:eastAsia="宋体" w:cs="宋体"/>
          <w:b/>
          <w:sz w:val="24"/>
          <w:szCs w:val="24"/>
          <w:highlight w:val="none"/>
        </w:rPr>
        <w:t>特别提醒：符合性审查不合格的</w:t>
      </w:r>
      <w:r>
        <w:rPr>
          <w:rFonts w:hint="eastAsia" w:ascii="宋体" w:hAnsi="宋体" w:cs="宋体"/>
          <w:b/>
          <w:sz w:val="24"/>
          <w:szCs w:val="24"/>
          <w:highlight w:val="none"/>
          <w:lang w:eastAsia="zh-CN"/>
        </w:rPr>
        <w:t>报价供应商</w:t>
      </w:r>
      <w:r>
        <w:rPr>
          <w:rFonts w:hint="eastAsia" w:ascii="宋体" w:hAnsi="宋体" w:eastAsia="宋体" w:cs="宋体"/>
          <w:b/>
          <w:sz w:val="24"/>
          <w:szCs w:val="24"/>
          <w:highlight w:val="none"/>
        </w:rPr>
        <w:t>的</w:t>
      </w:r>
      <w:r>
        <w:rPr>
          <w:rFonts w:hint="eastAsia" w:ascii="宋体" w:hAnsi="宋体" w:cs="宋体"/>
          <w:b/>
          <w:sz w:val="24"/>
          <w:szCs w:val="24"/>
          <w:highlight w:val="none"/>
          <w:lang w:eastAsia="zh-CN"/>
        </w:rPr>
        <w:t>响应文件</w:t>
      </w:r>
      <w:r>
        <w:rPr>
          <w:rFonts w:hint="eastAsia" w:ascii="宋体" w:hAnsi="宋体" w:eastAsia="宋体" w:cs="宋体"/>
          <w:b/>
          <w:sz w:val="24"/>
          <w:szCs w:val="24"/>
          <w:highlight w:val="none"/>
        </w:rPr>
        <w:t>不进入后续评审。</w:t>
      </w:r>
    </w:p>
    <w:p w14:paraId="037FB59E">
      <w:pPr>
        <w:tabs>
          <w:tab w:val="left" w:pos="525"/>
          <w:tab w:val="left" w:pos="945"/>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2.3.3</w:t>
      </w:r>
      <w:r>
        <w:rPr>
          <w:rFonts w:hint="eastAsia" w:ascii="宋体" w:hAnsi="宋体" w:eastAsia="宋体" w:cs="宋体"/>
          <w:color w:val="auto"/>
          <w:sz w:val="24"/>
          <w:szCs w:val="24"/>
          <w:highlight w:val="none"/>
        </w:rPr>
        <w:t>澄清有关问题。对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中含义不明确、同类问题表述不一致或者有明显文字和计算错误的内容，评标委员会</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磋商小组）</w:t>
      </w:r>
      <w:r>
        <w:rPr>
          <w:rFonts w:hint="eastAsia" w:ascii="宋体" w:hAnsi="宋体" w:eastAsia="宋体" w:cs="宋体"/>
          <w:color w:val="auto"/>
          <w:sz w:val="24"/>
          <w:szCs w:val="24"/>
          <w:highlight w:val="none"/>
        </w:rPr>
        <w:t>可以通过</w:t>
      </w:r>
      <w:r>
        <w:rPr>
          <w:rFonts w:hint="eastAsia" w:ascii="宋体" w:hAnsi="宋体" w:eastAsia="宋体" w:cs="Times New Roman"/>
          <w:color w:val="auto"/>
          <w:sz w:val="24"/>
          <w:highlight w:val="none"/>
          <w:lang w:val="en-US" w:eastAsia="zh-CN"/>
        </w:rPr>
        <w:t>“苏采云”系统</w:t>
      </w:r>
      <w:r>
        <w:rPr>
          <w:rFonts w:hint="eastAsia" w:ascii="宋体" w:hAnsi="宋体" w:eastAsia="宋体" w:cs="宋体"/>
          <w:color w:val="auto"/>
          <w:sz w:val="24"/>
          <w:szCs w:val="24"/>
          <w:highlight w:val="none"/>
        </w:rPr>
        <w:t>发起询标，要求</w:t>
      </w:r>
      <w:r>
        <w:rPr>
          <w:rFonts w:hint="eastAsia" w:ascii="宋体" w:hAnsi="宋体" w:eastAsia="宋体" w:cs="宋体"/>
          <w:color w:val="auto"/>
          <w:sz w:val="24"/>
          <w:szCs w:val="24"/>
          <w:highlight w:val="none"/>
          <w:lang w:eastAsia="zh-CN"/>
        </w:rPr>
        <w:t>报价供应商</w:t>
      </w:r>
      <w:r>
        <w:rPr>
          <w:rFonts w:hint="eastAsia" w:ascii="宋体" w:hAnsi="宋体" w:eastAsia="宋体" w:cs="宋体"/>
          <w:color w:val="auto"/>
          <w:sz w:val="24"/>
          <w:szCs w:val="24"/>
          <w:highlight w:val="none"/>
        </w:rPr>
        <w:t>作出必要的澄清、说明或者纠正。</w:t>
      </w:r>
      <w:r>
        <w:rPr>
          <w:rFonts w:hint="eastAsia" w:ascii="宋体" w:hAnsi="宋体" w:eastAsia="宋体" w:cs="宋体"/>
          <w:color w:val="auto"/>
          <w:sz w:val="24"/>
          <w:szCs w:val="24"/>
          <w:highlight w:val="none"/>
          <w:lang w:eastAsia="zh-CN"/>
        </w:rPr>
        <w:t>报价供应商</w:t>
      </w:r>
      <w:r>
        <w:rPr>
          <w:rFonts w:hint="eastAsia" w:ascii="宋体" w:hAnsi="宋体" w:eastAsia="宋体" w:cs="宋体"/>
          <w:color w:val="auto"/>
          <w:sz w:val="24"/>
          <w:szCs w:val="24"/>
          <w:highlight w:val="none"/>
        </w:rPr>
        <w:t>的澄清、说明或者补正应当通过</w:t>
      </w:r>
      <w:r>
        <w:rPr>
          <w:rFonts w:hint="eastAsia" w:ascii="宋体" w:hAnsi="宋体" w:eastAsia="宋体" w:cs="Times New Roman"/>
          <w:color w:val="auto"/>
          <w:sz w:val="24"/>
          <w:highlight w:val="none"/>
          <w:lang w:val="en-US" w:eastAsia="zh-CN"/>
        </w:rPr>
        <w:t>“苏采云”系统</w:t>
      </w:r>
      <w:r>
        <w:rPr>
          <w:rFonts w:hint="eastAsia" w:ascii="宋体" w:hAnsi="宋体" w:eastAsia="宋体" w:cs="宋体"/>
          <w:color w:val="auto"/>
          <w:sz w:val="24"/>
          <w:szCs w:val="24"/>
          <w:highlight w:val="none"/>
        </w:rPr>
        <w:t>，由其授权的代表应答并加盖电子公章，且不得超出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的范围或者改变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w:t>
      </w:r>
    </w:p>
    <w:p w14:paraId="4A3E042A">
      <w:pPr>
        <w:tabs>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2.3.4</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提供的工艺、材料、设备、参考的商标或样本目录号码等仅作为说明并没有限制性，</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在</w:t>
      </w:r>
      <w:r>
        <w:rPr>
          <w:rFonts w:hint="eastAsia" w:ascii="宋体" w:hAnsi="宋体" w:eastAsia="宋体" w:cs="宋体"/>
          <w:bCs/>
          <w:color w:val="auto"/>
          <w:sz w:val="24"/>
          <w:highlight w:val="none"/>
          <w:lang w:val="en-US" w:eastAsia="zh-CN"/>
        </w:rPr>
        <w:t>响应文件中</w:t>
      </w:r>
      <w:r>
        <w:rPr>
          <w:rFonts w:hint="eastAsia" w:ascii="宋体" w:hAnsi="宋体" w:eastAsia="宋体" w:cs="宋体"/>
          <w:bCs/>
          <w:color w:val="auto"/>
          <w:sz w:val="24"/>
          <w:highlight w:val="none"/>
        </w:rPr>
        <w:t>可以选用替代标准，但这些替代标准要优于或相当于技术规格中要求的标准，以满足采购人的需要。</w:t>
      </w:r>
    </w:p>
    <w:p w14:paraId="0865615E">
      <w:pPr>
        <w:tabs>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2.3.5</w:t>
      </w:r>
      <w:r>
        <w:rPr>
          <w:rFonts w:hint="eastAsia" w:ascii="宋体" w:hAnsi="宋体" w:eastAsia="宋体" w:cs="宋体"/>
          <w:bCs/>
          <w:color w:val="auto"/>
          <w:sz w:val="24"/>
          <w:highlight w:val="none"/>
        </w:rPr>
        <w:t>除上述情形外，对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的判定，只依据</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本身，不依靠开标后的任何外来证明。</w:t>
      </w:r>
    </w:p>
    <w:p w14:paraId="7310FBBE">
      <w:pPr>
        <w:tabs>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2.3.6</w:t>
      </w:r>
      <w:r>
        <w:rPr>
          <w:rFonts w:hint="eastAsia" w:ascii="宋体" w:hAnsi="宋体" w:eastAsia="宋体" w:cs="宋体"/>
          <w:bCs/>
          <w:color w:val="auto"/>
          <w:sz w:val="24"/>
          <w:highlight w:val="none"/>
        </w:rPr>
        <w:t>采购人及采购代理机构将拒绝被确定为非实质性响应的投标，</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不能通过修正或撤销不符之处而使其投标成为实质性响应的投标。</w:t>
      </w:r>
    </w:p>
    <w:p w14:paraId="52B4E984">
      <w:pPr>
        <w:tabs>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2.3.7</w:t>
      </w:r>
      <w:r>
        <w:rPr>
          <w:rFonts w:hint="eastAsia" w:ascii="宋体" w:hAnsi="宋体" w:eastAsia="宋体" w:cs="宋体"/>
          <w:bCs/>
          <w:color w:val="auto"/>
          <w:sz w:val="24"/>
          <w:highlight w:val="none"/>
        </w:rPr>
        <w:t>对不同文字文本</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的解释发生异议的，以中文文本为准；</w:t>
      </w:r>
    </w:p>
    <w:p w14:paraId="45DA908F">
      <w:pPr>
        <w:spacing w:line="360" w:lineRule="auto"/>
        <w:ind w:firstLine="482" w:firstLineChars="200"/>
        <w:rPr>
          <w:rFonts w:hint="eastAsia" w:ascii="宋体" w:hAnsi="宋体"/>
          <w:b/>
          <w:bCs w:val="0"/>
          <w:color w:val="000000"/>
          <w:sz w:val="24"/>
          <w:highlight w:val="none"/>
        </w:rPr>
      </w:pPr>
      <w:r>
        <w:rPr>
          <w:rFonts w:hint="eastAsia" w:ascii="宋体" w:hAnsi="宋体" w:eastAsia="宋体"/>
          <w:b/>
          <w:bCs w:val="0"/>
          <w:color w:val="auto"/>
          <w:sz w:val="24"/>
          <w:highlight w:val="none"/>
          <w:lang w:val="en-US" w:eastAsia="zh-CN"/>
        </w:rPr>
        <w:t>2.4</w:t>
      </w:r>
      <w:r>
        <w:rPr>
          <w:rFonts w:hint="eastAsia" w:ascii="宋体" w:hAnsi="宋体"/>
          <w:b/>
          <w:bCs w:val="0"/>
          <w:color w:val="000000"/>
          <w:sz w:val="24"/>
          <w:highlight w:val="none"/>
        </w:rPr>
        <w:t>异常低价投标（响应）审查</w:t>
      </w:r>
    </w:p>
    <w:p w14:paraId="7B8693C8">
      <w:pPr>
        <w:spacing w:line="360" w:lineRule="auto"/>
        <w:ind w:firstLine="480"/>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2.4.1</w:t>
      </w:r>
      <w:r>
        <w:rPr>
          <w:rFonts w:hint="eastAsia" w:ascii="宋体" w:hAnsi="宋体"/>
          <w:b/>
          <w:bCs w:val="0"/>
          <w:color w:val="000000"/>
          <w:sz w:val="24"/>
          <w:highlight w:val="none"/>
        </w:rPr>
        <w:t>根据《关于推动解决政府采购异常低价问题的通知》（财库〔2026〕2号）要求，政府采购评审中出现下列情形之一的，评审委员会应当启动异常低价投标（响应）审查程序：</w:t>
      </w:r>
    </w:p>
    <w:p w14:paraId="234DF56B">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sz w:val="24"/>
          <w:szCs w:val="24"/>
          <w:highlight w:val="none"/>
        </w:rPr>
        <w:t>（1）</w:t>
      </w:r>
      <w:r>
        <w:rPr>
          <w:rFonts w:ascii="宋体" w:hAnsi="宋体"/>
          <w:b/>
          <w:bCs w:val="0"/>
          <w:sz w:val="24"/>
          <w:szCs w:val="24"/>
          <w:highlight w:val="none"/>
        </w:rPr>
        <w:t>投标（响应）报价低于全部通过符合性审查供应商投标（响应）报价平均值</w:t>
      </w:r>
      <w:r>
        <w:rPr>
          <w:rFonts w:hint="eastAsia" w:ascii="宋体" w:hAnsi="宋体"/>
          <w:b/>
          <w:bCs w:val="0"/>
          <w:sz w:val="24"/>
          <w:szCs w:val="24"/>
          <w:highlight w:val="none"/>
          <w:lang w:val="en-US" w:eastAsia="zh-CN"/>
        </w:rPr>
        <w:t>50</w:t>
      </w:r>
      <w:r>
        <w:rPr>
          <w:rFonts w:ascii="宋体" w:hAnsi="宋体"/>
          <w:b/>
          <w:bCs w:val="0"/>
          <w:sz w:val="24"/>
          <w:szCs w:val="24"/>
          <w:highlight w:val="none"/>
        </w:rPr>
        <w:t>%的，即投标（响应）报价&lt;全部通过符合性审查供应商投标（响应）报价平均值×</w:t>
      </w:r>
      <w:r>
        <w:rPr>
          <w:rFonts w:hint="eastAsia" w:ascii="宋体" w:hAnsi="宋体"/>
          <w:b/>
          <w:bCs w:val="0"/>
          <w:sz w:val="24"/>
          <w:szCs w:val="24"/>
          <w:highlight w:val="none"/>
          <w:lang w:val="en-US" w:eastAsia="zh-CN"/>
        </w:rPr>
        <w:t>50</w:t>
      </w:r>
      <w:r>
        <w:rPr>
          <w:rFonts w:ascii="宋体" w:hAnsi="宋体"/>
          <w:b/>
          <w:bCs w:val="0"/>
          <w:sz w:val="24"/>
          <w:szCs w:val="24"/>
          <w:highlight w:val="none"/>
        </w:rPr>
        <w:t>%；</w:t>
      </w:r>
    </w:p>
    <w:p w14:paraId="7DD218C9">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sz w:val="24"/>
          <w:szCs w:val="24"/>
          <w:highlight w:val="none"/>
        </w:rPr>
        <w:t>（2）</w:t>
      </w:r>
      <w:r>
        <w:rPr>
          <w:rFonts w:ascii="宋体" w:hAnsi="宋体"/>
          <w:b/>
          <w:bCs w:val="0"/>
          <w:sz w:val="24"/>
          <w:szCs w:val="24"/>
          <w:highlight w:val="none"/>
        </w:rPr>
        <w:t>投标（响应）报价低于通过符合性审查的次低</w:t>
      </w:r>
      <w:r>
        <w:rPr>
          <w:rFonts w:hint="eastAsia" w:ascii="宋体" w:hAnsi="宋体"/>
          <w:b/>
          <w:bCs w:val="0"/>
          <w:sz w:val="24"/>
          <w:szCs w:val="24"/>
          <w:highlight w:val="none"/>
        </w:rPr>
        <w:t>投标供应商</w:t>
      </w:r>
      <w:r>
        <w:rPr>
          <w:rFonts w:ascii="宋体" w:hAnsi="宋体"/>
          <w:b/>
          <w:bCs w:val="0"/>
          <w:sz w:val="24"/>
          <w:szCs w:val="24"/>
          <w:highlight w:val="none"/>
        </w:rPr>
        <w:t>投标（响应）报价</w:t>
      </w:r>
      <w:r>
        <w:rPr>
          <w:rFonts w:hint="eastAsia" w:ascii="宋体" w:hAnsi="宋体"/>
          <w:b/>
          <w:bCs w:val="0"/>
          <w:sz w:val="24"/>
          <w:szCs w:val="24"/>
          <w:highlight w:val="none"/>
          <w:lang w:val="en-US" w:eastAsia="zh-CN"/>
        </w:rPr>
        <w:t>50</w:t>
      </w:r>
      <w:r>
        <w:rPr>
          <w:rFonts w:ascii="宋体" w:hAnsi="宋体"/>
          <w:b/>
          <w:bCs w:val="0"/>
          <w:sz w:val="24"/>
          <w:szCs w:val="24"/>
          <w:highlight w:val="none"/>
        </w:rPr>
        <w:t>%的，即投标（响应）报价&lt;通过符合性审查的次低</w:t>
      </w:r>
      <w:r>
        <w:rPr>
          <w:rFonts w:hint="eastAsia" w:ascii="宋体" w:hAnsi="宋体"/>
          <w:b/>
          <w:bCs w:val="0"/>
          <w:sz w:val="24"/>
          <w:szCs w:val="24"/>
          <w:highlight w:val="none"/>
        </w:rPr>
        <w:t>投标供应商</w:t>
      </w:r>
      <w:r>
        <w:rPr>
          <w:rFonts w:ascii="宋体" w:hAnsi="宋体"/>
          <w:b/>
          <w:bCs w:val="0"/>
          <w:sz w:val="24"/>
          <w:szCs w:val="24"/>
          <w:highlight w:val="none"/>
        </w:rPr>
        <w:t>投标（响应）报价×</w:t>
      </w:r>
      <w:r>
        <w:rPr>
          <w:rFonts w:hint="eastAsia" w:ascii="宋体" w:hAnsi="宋体"/>
          <w:b/>
          <w:bCs w:val="0"/>
          <w:sz w:val="24"/>
          <w:szCs w:val="24"/>
          <w:highlight w:val="none"/>
          <w:lang w:val="en-US" w:eastAsia="zh-CN"/>
        </w:rPr>
        <w:t>50</w:t>
      </w:r>
      <w:r>
        <w:rPr>
          <w:rFonts w:ascii="宋体" w:hAnsi="宋体"/>
          <w:b/>
          <w:bCs w:val="0"/>
          <w:sz w:val="24"/>
          <w:szCs w:val="24"/>
          <w:highlight w:val="none"/>
        </w:rPr>
        <w:t>%；</w:t>
      </w:r>
    </w:p>
    <w:p w14:paraId="460BF041">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sz w:val="24"/>
          <w:szCs w:val="24"/>
          <w:highlight w:val="none"/>
        </w:rPr>
        <w:t>（3）</w:t>
      </w:r>
      <w:r>
        <w:rPr>
          <w:rFonts w:ascii="宋体" w:hAnsi="宋体"/>
          <w:b/>
          <w:bCs w:val="0"/>
          <w:sz w:val="24"/>
          <w:szCs w:val="24"/>
          <w:highlight w:val="none"/>
        </w:rPr>
        <w:t>投标（响应）报价低于采购项目最高限价</w:t>
      </w:r>
      <w:r>
        <w:rPr>
          <w:rFonts w:hint="eastAsia" w:ascii="宋体" w:hAnsi="宋体"/>
          <w:b/>
          <w:bCs w:val="0"/>
          <w:sz w:val="24"/>
          <w:szCs w:val="24"/>
          <w:highlight w:val="none"/>
          <w:lang w:val="en-US" w:eastAsia="zh-CN"/>
        </w:rPr>
        <w:t>45</w:t>
      </w:r>
      <w:r>
        <w:rPr>
          <w:rFonts w:ascii="宋体" w:hAnsi="宋体"/>
          <w:b/>
          <w:bCs w:val="0"/>
          <w:sz w:val="24"/>
          <w:szCs w:val="24"/>
          <w:highlight w:val="none"/>
        </w:rPr>
        <w:t>%的，即投标（响应）报价&lt;采购项目最高限价×</w:t>
      </w:r>
      <w:r>
        <w:rPr>
          <w:rFonts w:hint="eastAsia" w:ascii="宋体" w:hAnsi="宋体"/>
          <w:b/>
          <w:bCs w:val="0"/>
          <w:sz w:val="24"/>
          <w:szCs w:val="24"/>
          <w:highlight w:val="none"/>
          <w:lang w:val="en-US" w:eastAsia="zh-CN"/>
        </w:rPr>
        <w:t>45</w:t>
      </w:r>
      <w:r>
        <w:rPr>
          <w:rFonts w:ascii="宋体" w:hAnsi="宋体"/>
          <w:b/>
          <w:bCs w:val="0"/>
          <w:sz w:val="24"/>
          <w:szCs w:val="24"/>
          <w:highlight w:val="none"/>
        </w:rPr>
        <w:t>%；</w:t>
      </w:r>
    </w:p>
    <w:p w14:paraId="7A5D098D">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sz w:val="24"/>
          <w:szCs w:val="24"/>
          <w:highlight w:val="none"/>
        </w:rPr>
        <w:t>（4）</w:t>
      </w:r>
      <w:r>
        <w:rPr>
          <w:rFonts w:ascii="宋体" w:hAnsi="宋体"/>
          <w:b/>
          <w:bCs w:val="0"/>
          <w:sz w:val="24"/>
          <w:szCs w:val="24"/>
          <w:highlight w:val="none"/>
        </w:rPr>
        <w:t>评审委员会基于专业判断，认为供应商报价过低，有可能影响产品质量或者不能诚信履约的其他情形。</w:t>
      </w:r>
    </w:p>
    <w:p w14:paraId="198FDFEF">
      <w:pPr>
        <w:spacing w:line="360" w:lineRule="auto"/>
        <w:ind w:firstLine="480"/>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2.4.2</w:t>
      </w:r>
      <w:r>
        <w:rPr>
          <w:rFonts w:hint="eastAsia" w:ascii="宋体" w:hAnsi="宋体"/>
          <w:b/>
          <w:bCs w:val="0"/>
          <w:color w:val="000000"/>
          <w:sz w:val="24"/>
          <w:highlight w:val="none"/>
        </w:rPr>
        <w:t>相关法律法规对供应商报价有规定的，从其规定。</w:t>
      </w:r>
    </w:p>
    <w:p w14:paraId="790430D2">
      <w:pPr>
        <w:spacing w:line="360" w:lineRule="auto"/>
        <w:ind w:firstLine="480"/>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2.4.3</w:t>
      </w:r>
      <w:r>
        <w:rPr>
          <w:rFonts w:hint="eastAsia" w:ascii="宋体" w:hAnsi="宋体"/>
          <w:b/>
          <w:bCs w:val="0"/>
          <w:color w:val="000000"/>
          <w:sz w:val="24"/>
          <w:highlight w:val="none"/>
        </w:rPr>
        <w:t>如果项目或采购包存在有分项价格最高限价要求或单价最高限价（最高限制单价）要求时，有上述情形的，应当启动异常低价投标（响应）审查程序。</w:t>
      </w:r>
    </w:p>
    <w:p w14:paraId="396FBE39">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color w:val="000000"/>
          <w:sz w:val="24"/>
          <w:highlight w:val="none"/>
          <w:lang w:val="en-US" w:eastAsia="zh-CN"/>
        </w:rPr>
        <w:t>2.4.4</w:t>
      </w:r>
      <w:r>
        <w:rPr>
          <w:rFonts w:ascii="宋体" w:hAnsi="宋体"/>
          <w:b/>
          <w:bCs w:val="0"/>
          <w:sz w:val="24"/>
          <w:szCs w:val="24"/>
          <w:highlight w:val="none"/>
        </w:rPr>
        <w:t>评审委员会启动异常低价投标（响应）审查后，属于前述第</w:t>
      </w:r>
      <w:r>
        <w:rPr>
          <w:rFonts w:hint="eastAsia" w:ascii="宋体" w:hAnsi="宋体"/>
          <w:b/>
          <w:bCs w:val="0"/>
          <w:sz w:val="24"/>
          <w:szCs w:val="24"/>
          <w:highlight w:val="none"/>
        </w:rPr>
        <w:t>（1）</w:t>
      </w:r>
      <w:r>
        <w:rPr>
          <w:rFonts w:ascii="宋体" w:hAnsi="宋体"/>
          <w:b/>
          <w:bCs w:val="0"/>
          <w:sz w:val="24"/>
          <w:szCs w:val="24"/>
          <w:highlight w:val="none"/>
        </w:rPr>
        <w:t>项至第</w:t>
      </w:r>
      <w:r>
        <w:rPr>
          <w:rFonts w:hint="eastAsia" w:ascii="宋体" w:hAnsi="宋体"/>
          <w:b/>
          <w:bCs w:val="0"/>
          <w:sz w:val="24"/>
          <w:szCs w:val="24"/>
          <w:highlight w:val="none"/>
        </w:rPr>
        <w:t>（4）</w:t>
      </w:r>
      <w:r>
        <w:rPr>
          <w:rFonts w:ascii="宋体" w:hAnsi="宋体"/>
          <w:b/>
          <w:bCs w:val="0"/>
          <w:sz w:val="24"/>
          <w:szCs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b/>
          <w:bCs w:val="0"/>
          <w:sz w:val="24"/>
          <w:szCs w:val="24"/>
          <w:highlight w:val="none"/>
        </w:rPr>
        <w:t>（3）</w:t>
      </w:r>
      <w:r>
        <w:rPr>
          <w:rFonts w:ascii="宋体" w:hAnsi="宋体"/>
          <w:b/>
          <w:bCs w:val="0"/>
          <w:sz w:val="24"/>
          <w:szCs w:val="24"/>
          <w:highlight w:val="none"/>
        </w:rPr>
        <w:t>项情形，供应商已随投标（响应）文件一并提交相关书面说明及必要的证明材料的，在评审现场可不再重复提交。</w:t>
      </w:r>
    </w:p>
    <w:p w14:paraId="251C5FF8">
      <w:pPr>
        <w:tabs>
          <w:tab w:val="left" w:pos="0"/>
        </w:tabs>
        <w:spacing w:line="440" w:lineRule="exact"/>
        <w:ind w:firstLine="482" w:firstLineChars="200"/>
        <w:rPr>
          <w:rFonts w:ascii="宋体" w:hAnsi="宋体"/>
          <w:b/>
          <w:bCs w:val="0"/>
          <w:sz w:val="24"/>
          <w:szCs w:val="24"/>
          <w:highlight w:val="none"/>
        </w:rPr>
      </w:pPr>
      <w:r>
        <w:rPr>
          <w:rFonts w:hint="eastAsia" w:ascii="宋体" w:hAnsi="宋体"/>
          <w:b/>
          <w:bCs w:val="0"/>
          <w:color w:val="000000"/>
          <w:sz w:val="24"/>
          <w:highlight w:val="none"/>
          <w:lang w:val="en-US" w:eastAsia="zh-CN"/>
        </w:rPr>
        <w:t>2.4</w:t>
      </w:r>
      <w:r>
        <w:rPr>
          <w:rFonts w:hint="eastAsia" w:ascii="宋体" w:hAnsi="宋体"/>
          <w:b/>
          <w:bCs w:val="0"/>
          <w:sz w:val="24"/>
          <w:szCs w:val="24"/>
          <w:highlight w:val="none"/>
          <w:lang w:val="en-US" w:eastAsia="zh-CN"/>
        </w:rPr>
        <w:t>.5</w:t>
      </w:r>
      <w:r>
        <w:rPr>
          <w:rFonts w:ascii="宋体" w:hAnsi="宋体"/>
          <w:b/>
          <w:bCs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7289A1">
      <w:pPr>
        <w:tabs>
          <w:tab w:val="left" w:pos="0"/>
        </w:tabs>
        <w:spacing w:line="440" w:lineRule="exact"/>
        <w:ind w:firstLine="482" w:firstLineChars="200"/>
        <w:rPr>
          <w:rFonts w:hint="eastAsia" w:ascii="宋体" w:hAnsi="宋体" w:eastAsia="宋体" w:cs="Times New Roman"/>
          <w:b/>
          <w:bCs w:val="0"/>
          <w:color w:val="auto"/>
          <w:sz w:val="24"/>
          <w:szCs w:val="24"/>
          <w:highlight w:val="none"/>
          <w:lang w:val="en-US" w:eastAsia="zh-CN"/>
        </w:rPr>
      </w:pPr>
      <w:r>
        <w:rPr>
          <w:rFonts w:hint="eastAsia" w:ascii="宋体" w:hAnsi="宋体"/>
          <w:b/>
          <w:bCs w:val="0"/>
          <w:color w:val="000000"/>
          <w:sz w:val="24"/>
          <w:highlight w:val="none"/>
          <w:lang w:val="en-US" w:eastAsia="zh-CN"/>
        </w:rPr>
        <w:t>2.4</w:t>
      </w:r>
      <w:r>
        <w:rPr>
          <w:rFonts w:hint="eastAsia" w:ascii="宋体" w:hAnsi="宋体"/>
          <w:b/>
          <w:bCs w:val="0"/>
          <w:sz w:val="24"/>
          <w:szCs w:val="24"/>
          <w:highlight w:val="none"/>
          <w:lang w:val="en-US" w:eastAsia="zh-CN"/>
        </w:rPr>
        <w:t>.6</w:t>
      </w:r>
      <w:r>
        <w:rPr>
          <w:rFonts w:ascii="宋体" w:hAnsi="宋体"/>
          <w:b/>
          <w:bCs w:val="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AF50563">
      <w:pPr>
        <w:spacing w:line="360" w:lineRule="auto"/>
        <w:ind w:firstLine="420"/>
        <w:rPr>
          <w:rFonts w:hint="eastAsia" w:ascii="宋体" w:hAnsi="宋体" w:eastAsia="宋体"/>
          <w:color w:val="000000"/>
          <w:sz w:val="24"/>
          <w:szCs w:val="24"/>
          <w:highlight w:val="none"/>
        </w:rPr>
      </w:pPr>
      <w:r>
        <w:rPr>
          <w:rFonts w:hint="eastAsia" w:ascii="宋体" w:hAnsi="宋体"/>
          <w:color w:val="000000"/>
          <w:sz w:val="24"/>
          <w:highlight w:val="none"/>
        </w:rPr>
        <w:t>财政部门在投诉处理、监督检查中发现评审委员会未按规定对异常低价开展审查的，依法予以纠正并追究评审专家的法律责任。</w:t>
      </w:r>
    </w:p>
    <w:p w14:paraId="3098D4B9">
      <w:pPr>
        <w:tabs>
          <w:tab w:val="left" w:pos="1288"/>
          <w:tab w:val="left" w:pos="1365"/>
        </w:tabs>
        <w:spacing w:line="440" w:lineRule="exact"/>
        <w:ind w:firstLine="566"/>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rPr>
        <w:t>评委会</w:t>
      </w:r>
      <w:r>
        <w:rPr>
          <w:rFonts w:hint="eastAsia" w:ascii="宋体" w:hAnsi="宋体" w:eastAsia="宋体" w:cs="宋体"/>
          <w:b/>
          <w:color w:val="auto"/>
          <w:sz w:val="24"/>
          <w:highlight w:val="none"/>
          <w:lang w:eastAsia="zh-CN"/>
        </w:rPr>
        <w:t>组织</w:t>
      </w:r>
      <w:r>
        <w:rPr>
          <w:rFonts w:hint="eastAsia" w:ascii="宋体" w:hAnsi="宋体" w:eastAsia="宋体" w:cs="宋体"/>
          <w:b/>
          <w:color w:val="auto"/>
          <w:sz w:val="24"/>
          <w:highlight w:val="none"/>
        </w:rPr>
        <w:t>负责具体的评标事务，并独立履行以下职责：</w:t>
      </w:r>
    </w:p>
    <w:p w14:paraId="39478D93">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.1审查、评价</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是否符合</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的商务、技术等实质性要求；</w:t>
      </w:r>
    </w:p>
    <w:p w14:paraId="79FFC6A1">
      <w:pPr>
        <w:tabs>
          <w:tab w:val="left" w:pos="1288"/>
          <w:tab w:val="left" w:pos="1365"/>
        </w:tabs>
        <w:spacing w:line="440" w:lineRule="exact"/>
        <w:ind w:firstLine="564"/>
        <w:rPr>
          <w:rFonts w:hint="eastAsia" w:ascii="宋体" w:hAnsi="宋体" w:eastAsia="宋体" w:cs="Times New Roman"/>
          <w:bCs/>
          <w:color w:val="auto"/>
          <w:sz w:val="24"/>
          <w:highlight w:val="none"/>
          <w:lang w:eastAsia="zh-CN"/>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.2</w:t>
      </w:r>
      <w:r>
        <w:rPr>
          <w:rFonts w:hint="eastAsia" w:ascii="宋体" w:hAnsi="宋体" w:eastAsia="宋体" w:cs="Times New Roman"/>
          <w:bCs/>
          <w:color w:val="auto"/>
          <w:sz w:val="24"/>
          <w:highlight w:val="none"/>
        </w:rPr>
        <w:t>按规定对异常低价开展审查</w:t>
      </w:r>
      <w:r>
        <w:rPr>
          <w:rFonts w:hint="eastAsia" w:ascii="宋体" w:hAnsi="宋体" w:eastAsia="宋体" w:cs="Times New Roman"/>
          <w:bCs/>
          <w:color w:val="auto"/>
          <w:sz w:val="24"/>
          <w:highlight w:val="none"/>
          <w:lang w:eastAsia="zh-CN"/>
        </w:rPr>
        <w:t>；</w:t>
      </w:r>
    </w:p>
    <w:p w14:paraId="050D82BC">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2.5.3</w:t>
      </w:r>
      <w:r>
        <w:rPr>
          <w:rFonts w:hint="eastAsia" w:ascii="宋体" w:hAnsi="宋体" w:eastAsia="宋体" w:cs="宋体"/>
          <w:bCs/>
          <w:color w:val="auto"/>
          <w:sz w:val="24"/>
          <w:highlight w:val="none"/>
        </w:rPr>
        <w:t>要求</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有关事项做出澄清或者说明；</w:t>
      </w:r>
    </w:p>
    <w:p w14:paraId="6B3A3832">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进行比较和评价；</w:t>
      </w:r>
    </w:p>
    <w:p w14:paraId="6036F1B7">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根据</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评分办法，向采购人推荐3名中标候选供应商；</w:t>
      </w:r>
    </w:p>
    <w:p w14:paraId="2CFD48B8">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向采购人、采购代理机构或者有关部门报告评标中发现的违法行为；</w:t>
      </w:r>
    </w:p>
    <w:p w14:paraId="0A54D1AC">
      <w:pPr>
        <w:tabs>
          <w:tab w:val="left" w:pos="1288"/>
          <w:tab w:val="left" w:pos="1365"/>
        </w:tabs>
        <w:spacing w:line="440" w:lineRule="exact"/>
        <w:ind w:firstLine="566"/>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评委会成员</w:t>
      </w:r>
      <w:r>
        <w:rPr>
          <w:rFonts w:hint="eastAsia" w:ascii="宋体" w:hAnsi="宋体" w:eastAsia="宋体" w:cs="宋体"/>
          <w:b/>
          <w:color w:val="auto"/>
          <w:sz w:val="24"/>
          <w:highlight w:val="none"/>
          <w:lang w:val="en-US" w:eastAsia="zh-CN"/>
        </w:rPr>
        <w:t>（磋商小组）</w:t>
      </w:r>
      <w:r>
        <w:rPr>
          <w:rFonts w:hint="eastAsia" w:ascii="宋体" w:hAnsi="宋体" w:eastAsia="宋体" w:cs="宋体"/>
          <w:b/>
          <w:color w:val="auto"/>
          <w:sz w:val="24"/>
          <w:highlight w:val="none"/>
        </w:rPr>
        <w:t>应当履行下列义务：</w:t>
      </w:r>
    </w:p>
    <w:p w14:paraId="4C0D4755">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.1遵纪守法，客观、公正、廉洁地履行职责；</w:t>
      </w:r>
    </w:p>
    <w:p w14:paraId="6A311C19">
      <w:pPr>
        <w:tabs>
          <w:tab w:val="left" w:pos="1288"/>
          <w:tab w:val="left" w:pos="1365"/>
        </w:tabs>
        <w:spacing w:line="440" w:lineRule="exact"/>
        <w:ind w:right="-368"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.2按照</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规定的评</w:t>
      </w:r>
      <w:r>
        <w:rPr>
          <w:rFonts w:hint="eastAsia" w:ascii="宋体" w:hAnsi="宋体" w:eastAsia="宋体" w:cs="宋体"/>
          <w:bCs/>
          <w:color w:val="auto"/>
          <w:sz w:val="24"/>
          <w:highlight w:val="none"/>
          <w:lang w:val="en-US" w:eastAsia="zh-CN"/>
        </w:rPr>
        <w:t>审</w:t>
      </w:r>
      <w:r>
        <w:rPr>
          <w:rFonts w:hint="eastAsia" w:ascii="宋体" w:hAnsi="宋体" w:eastAsia="宋体" w:cs="宋体"/>
          <w:bCs/>
          <w:color w:val="auto"/>
          <w:sz w:val="24"/>
          <w:highlight w:val="none"/>
        </w:rPr>
        <w:t>办法和评</w:t>
      </w:r>
      <w:r>
        <w:rPr>
          <w:rFonts w:hint="eastAsia" w:ascii="宋体" w:hAnsi="宋体" w:eastAsia="宋体" w:cs="宋体"/>
          <w:bCs/>
          <w:color w:val="auto"/>
          <w:sz w:val="24"/>
          <w:highlight w:val="none"/>
          <w:lang w:val="en-US" w:eastAsia="zh-CN"/>
        </w:rPr>
        <w:t>审</w:t>
      </w:r>
      <w:r>
        <w:rPr>
          <w:rFonts w:hint="eastAsia" w:ascii="宋体" w:hAnsi="宋体" w:eastAsia="宋体" w:cs="宋体"/>
          <w:bCs/>
          <w:color w:val="auto"/>
          <w:sz w:val="24"/>
          <w:highlight w:val="none"/>
        </w:rPr>
        <w:t>标准进行评标，对评审意见承担个人责任；</w:t>
      </w:r>
    </w:p>
    <w:p w14:paraId="65885D60">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.3对评</w:t>
      </w:r>
      <w:r>
        <w:rPr>
          <w:rFonts w:hint="eastAsia" w:ascii="宋体" w:hAnsi="宋体" w:eastAsia="宋体" w:cs="宋体"/>
          <w:bCs/>
          <w:color w:val="auto"/>
          <w:sz w:val="24"/>
          <w:highlight w:val="none"/>
          <w:lang w:val="en-US" w:eastAsia="zh-CN"/>
        </w:rPr>
        <w:t>审</w:t>
      </w:r>
      <w:r>
        <w:rPr>
          <w:rFonts w:hint="eastAsia" w:ascii="宋体" w:hAnsi="宋体" w:eastAsia="宋体" w:cs="宋体"/>
          <w:bCs/>
          <w:color w:val="auto"/>
          <w:sz w:val="24"/>
          <w:highlight w:val="none"/>
        </w:rPr>
        <w:t>过程和结果，以及</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的商业秘密保密；</w:t>
      </w:r>
    </w:p>
    <w:p w14:paraId="7F23671F">
      <w:pPr>
        <w:tabs>
          <w:tab w:val="left" w:pos="1288"/>
          <w:tab w:val="left" w:pos="1365"/>
        </w:tabs>
        <w:spacing w:line="440" w:lineRule="exact"/>
        <w:ind w:firstLine="564"/>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.4参与</w:t>
      </w:r>
      <w:r>
        <w:rPr>
          <w:rFonts w:hint="eastAsia" w:ascii="宋体" w:hAnsi="宋体" w:eastAsia="宋体" w:cs="宋体"/>
          <w:bCs/>
          <w:color w:val="auto"/>
          <w:sz w:val="24"/>
          <w:highlight w:val="none"/>
          <w:lang w:val="en-US" w:eastAsia="zh-CN"/>
        </w:rPr>
        <w:t>磋商评审</w:t>
      </w:r>
      <w:r>
        <w:rPr>
          <w:rFonts w:hint="eastAsia" w:ascii="宋体" w:hAnsi="宋体" w:eastAsia="宋体" w:cs="宋体"/>
          <w:bCs/>
          <w:color w:val="auto"/>
          <w:sz w:val="24"/>
          <w:highlight w:val="none"/>
        </w:rPr>
        <w:t>报告的起草；</w:t>
      </w:r>
    </w:p>
    <w:p w14:paraId="5E3E44D8">
      <w:pPr>
        <w:tabs>
          <w:tab w:val="left" w:pos="1288"/>
          <w:tab w:val="left" w:pos="1365"/>
        </w:tabs>
        <w:spacing w:line="440" w:lineRule="exact"/>
        <w:ind w:firstLine="564"/>
        <w:rPr>
          <w:rFonts w:ascii="宋体" w:hAnsi="宋体" w:eastAsia="宋体"/>
          <w:bCs/>
          <w:color w:val="auto"/>
          <w:sz w:val="24"/>
          <w:highlight w:val="none"/>
        </w:rPr>
      </w:pPr>
      <w:r>
        <w:rPr>
          <w:rFonts w:hint="eastAsia" w:ascii="宋体" w:hAnsi="宋体"/>
          <w:bCs/>
          <w:color w:val="auto"/>
          <w:sz w:val="24"/>
          <w:highlight w:val="none"/>
          <w:lang w:val="en-US" w:eastAsia="zh-CN"/>
        </w:rPr>
        <w:t>2.6</w:t>
      </w:r>
      <w:r>
        <w:rPr>
          <w:rFonts w:hint="eastAsia" w:ascii="宋体" w:hAnsi="宋体" w:eastAsia="宋体"/>
          <w:bCs/>
          <w:color w:val="auto"/>
          <w:sz w:val="24"/>
          <w:highlight w:val="none"/>
        </w:rPr>
        <w:t>.5配合采购人及采购代理机构答复</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提出的质疑；</w:t>
      </w:r>
    </w:p>
    <w:p w14:paraId="3C9FFBAB">
      <w:pPr>
        <w:tabs>
          <w:tab w:val="left" w:pos="1288"/>
          <w:tab w:val="left" w:pos="1365"/>
        </w:tabs>
        <w:spacing w:line="440" w:lineRule="exact"/>
        <w:ind w:firstLine="564"/>
        <w:rPr>
          <w:rFonts w:ascii="宋体" w:hAnsi="宋体" w:eastAsia="宋体"/>
          <w:bCs/>
          <w:color w:val="auto"/>
          <w:sz w:val="24"/>
          <w:highlight w:val="none"/>
        </w:rPr>
      </w:pPr>
      <w:r>
        <w:rPr>
          <w:rFonts w:hint="eastAsia" w:ascii="宋体" w:hAnsi="宋体"/>
          <w:bCs/>
          <w:color w:val="auto"/>
          <w:sz w:val="24"/>
          <w:highlight w:val="none"/>
          <w:lang w:val="en-US" w:eastAsia="zh-CN"/>
        </w:rPr>
        <w:t>2.6</w:t>
      </w:r>
      <w:r>
        <w:rPr>
          <w:rFonts w:hint="eastAsia" w:ascii="宋体" w:hAnsi="宋体" w:eastAsia="宋体"/>
          <w:bCs/>
          <w:color w:val="auto"/>
          <w:sz w:val="24"/>
          <w:highlight w:val="none"/>
        </w:rPr>
        <w:t>.6配合有关部门的投诉处理工作。</w:t>
      </w:r>
    </w:p>
    <w:p w14:paraId="6E408DA6">
      <w:pPr>
        <w:tabs>
          <w:tab w:val="left" w:pos="1288"/>
          <w:tab w:val="left" w:pos="1365"/>
        </w:tabs>
        <w:spacing w:line="440" w:lineRule="exact"/>
        <w:ind w:firstLine="566"/>
        <w:rPr>
          <w:rFonts w:ascii="宋体" w:hAnsi="宋体" w:eastAsia="宋体"/>
          <w:b/>
          <w:color w:val="auto"/>
          <w:sz w:val="24"/>
          <w:highlight w:val="none"/>
        </w:rPr>
      </w:pPr>
      <w:r>
        <w:rPr>
          <w:rFonts w:hint="eastAsia" w:ascii="宋体" w:hAnsi="宋体"/>
          <w:b/>
          <w:color w:val="auto"/>
          <w:sz w:val="24"/>
          <w:highlight w:val="none"/>
          <w:lang w:val="en-US" w:eastAsia="zh-CN"/>
        </w:rPr>
        <w:t>2.7</w:t>
      </w:r>
      <w:r>
        <w:rPr>
          <w:rFonts w:hint="eastAsia" w:ascii="宋体" w:hAnsi="宋体" w:eastAsia="宋体"/>
          <w:b/>
          <w:color w:val="auto"/>
          <w:sz w:val="24"/>
          <w:highlight w:val="none"/>
        </w:rPr>
        <w:t>评标内容的保密</w:t>
      </w:r>
    </w:p>
    <w:p w14:paraId="22A04A1D">
      <w:pPr>
        <w:tabs>
          <w:tab w:val="left" w:pos="1288"/>
          <w:tab w:val="left" w:pos="1365"/>
        </w:tabs>
        <w:spacing w:line="440" w:lineRule="exact"/>
        <w:ind w:firstLine="564"/>
        <w:rPr>
          <w:rFonts w:ascii="宋体" w:hAnsi="宋体" w:eastAsia="宋体"/>
          <w:bCs/>
          <w:color w:val="auto"/>
          <w:sz w:val="24"/>
          <w:highlight w:val="none"/>
        </w:rPr>
      </w:pPr>
      <w:r>
        <w:rPr>
          <w:rFonts w:hint="eastAsia" w:ascii="宋体" w:hAnsi="宋体"/>
          <w:bCs/>
          <w:color w:val="auto"/>
          <w:sz w:val="24"/>
          <w:highlight w:val="none"/>
          <w:lang w:val="en-US" w:eastAsia="zh-CN"/>
        </w:rPr>
        <w:t>2.7</w:t>
      </w:r>
      <w:r>
        <w:rPr>
          <w:rFonts w:hint="eastAsia" w:ascii="宋体" w:hAnsi="宋体" w:eastAsia="宋体"/>
          <w:bCs/>
          <w:color w:val="auto"/>
          <w:sz w:val="24"/>
          <w:highlight w:val="none"/>
        </w:rPr>
        <w:t>.1</w:t>
      </w:r>
      <w:r>
        <w:rPr>
          <w:rFonts w:hint="eastAsia" w:ascii="宋体" w:hAnsi="宋体"/>
          <w:bCs/>
          <w:color w:val="auto"/>
          <w:sz w:val="24"/>
          <w:highlight w:val="none"/>
          <w:lang w:val="en-US" w:eastAsia="zh-CN"/>
        </w:rPr>
        <w:t>项目</w:t>
      </w:r>
      <w:r>
        <w:rPr>
          <w:rFonts w:hint="eastAsia" w:ascii="宋体" w:hAnsi="宋体" w:eastAsia="宋体"/>
          <w:bCs/>
          <w:color w:val="auto"/>
          <w:sz w:val="24"/>
          <w:highlight w:val="none"/>
        </w:rPr>
        <w:t>开标后，直到宣布授予</w:t>
      </w:r>
      <w:r>
        <w:rPr>
          <w:rFonts w:hint="eastAsia" w:ascii="宋体" w:hAnsi="宋体"/>
          <w:bCs/>
          <w:color w:val="auto"/>
          <w:sz w:val="24"/>
          <w:highlight w:val="none"/>
          <w:lang w:eastAsia="zh-CN"/>
        </w:rPr>
        <w:t>成交供应商</w:t>
      </w:r>
      <w:r>
        <w:rPr>
          <w:rFonts w:hint="eastAsia" w:ascii="宋体" w:hAnsi="宋体" w:eastAsia="宋体"/>
          <w:bCs/>
          <w:color w:val="auto"/>
          <w:sz w:val="24"/>
          <w:highlight w:val="none"/>
        </w:rPr>
        <w:t>合同为止，凡属于审查、澄清、评价和比较的所有资料，有关授予合同的信息都不应向</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或与评标无关的其他人泄露。</w:t>
      </w:r>
    </w:p>
    <w:p w14:paraId="3D271AA1">
      <w:pPr>
        <w:tabs>
          <w:tab w:val="left" w:pos="1288"/>
          <w:tab w:val="left" w:pos="1365"/>
        </w:tabs>
        <w:spacing w:line="440" w:lineRule="exact"/>
        <w:ind w:firstLine="564"/>
        <w:rPr>
          <w:rFonts w:hint="eastAsia" w:ascii="宋体" w:hAnsi="宋体" w:eastAsia="宋体"/>
          <w:bCs/>
          <w:color w:val="auto"/>
          <w:sz w:val="24"/>
          <w:highlight w:val="none"/>
        </w:rPr>
      </w:pPr>
      <w:r>
        <w:rPr>
          <w:rFonts w:hint="eastAsia" w:ascii="宋体" w:hAnsi="宋体"/>
          <w:bCs/>
          <w:color w:val="auto"/>
          <w:sz w:val="24"/>
          <w:highlight w:val="none"/>
          <w:lang w:val="en-US" w:eastAsia="zh-CN"/>
        </w:rPr>
        <w:t>2.7</w:t>
      </w:r>
      <w:r>
        <w:rPr>
          <w:rFonts w:hint="eastAsia" w:ascii="宋体" w:hAnsi="宋体" w:eastAsia="宋体"/>
          <w:bCs/>
          <w:color w:val="auto"/>
          <w:sz w:val="24"/>
          <w:highlight w:val="none"/>
        </w:rPr>
        <w:t>.2在</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的审查、澄清、评价和比较以及授予合同的过程中，</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对采购代理机构和评标委员会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eastAsia="宋体"/>
          <w:bCs/>
          <w:color w:val="auto"/>
          <w:sz w:val="24"/>
          <w:highlight w:val="none"/>
        </w:rPr>
        <w:t>成员施加影响的任何行为，都将取消其中标</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成交</w:t>
      </w:r>
      <w:r>
        <w:rPr>
          <w:rFonts w:hint="eastAsia" w:ascii="宋体" w:hAnsi="宋体"/>
          <w:bCs/>
          <w:color w:val="auto"/>
          <w:sz w:val="24"/>
          <w:highlight w:val="none"/>
          <w:lang w:eastAsia="zh-CN"/>
        </w:rPr>
        <w:t>）</w:t>
      </w:r>
      <w:r>
        <w:rPr>
          <w:rFonts w:hint="eastAsia" w:ascii="宋体" w:hAnsi="宋体" w:eastAsia="宋体"/>
          <w:bCs/>
          <w:color w:val="auto"/>
          <w:sz w:val="24"/>
          <w:highlight w:val="none"/>
        </w:rPr>
        <w:t>资格。</w:t>
      </w:r>
    </w:p>
    <w:p w14:paraId="5A65036C">
      <w:pPr>
        <w:tabs>
          <w:tab w:val="left" w:pos="1288"/>
          <w:tab w:val="left" w:pos="1365"/>
        </w:tabs>
        <w:spacing w:line="440" w:lineRule="exact"/>
        <w:ind w:firstLine="566"/>
        <w:rPr>
          <w:rFonts w:ascii="宋体" w:hAnsi="宋体" w:eastAsia="宋体"/>
          <w:b/>
          <w:color w:val="auto"/>
          <w:sz w:val="24"/>
          <w:highlight w:val="none"/>
        </w:rPr>
      </w:pPr>
      <w:r>
        <w:rPr>
          <w:rFonts w:hint="eastAsia" w:ascii="宋体" w:hAnsi="宋体"/>
          <w:b/>
          <w:color w:val="auto"/>
          <w:sz w:val="24"/>
          <w:highlight w:val="none"/>
          <w:lang w:val="en-US" w:eastAsia="zh-CN"/>
        </w:rPr>
        <w:t>2.8</w:t>
      </w:r>
      <w:r>
        <w:rPr>
          <w:rFonts w:ascii="宋体" w:hAnsi="宋体" w:eastAsia="宋体"/>
          <w:b/>
          <w:color w:val="auto"/>
          <w:sz w:val="24"/>
          <w:highlight w:val="none"/>
        </w:rPr>
        <w:t>比较与评价</w:t>
      </w:r>
    </w:p>
    <w:p w14:paraId="088ED949">
      <w:pPr>
        <w:tabs>
          <w:tab w:val="left" w:pos="1365"/>
        </w:tabs>
        <w:adjustRightInd w:val="0"/>
        <w:snapToGrid w:val="0"/>
        <w:spacing w:line="360" w:lineRule="auto"/>
        <w:ind w:firstLine="480" w:firstLineChars="200"/>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2.8.1</w:t>
      </w:r>
      <w:r>
        <w:rPr>
          <w:rFonts w:hint="eastAsia" w:ascii="宋体" w:hAnsi="宋体"/>
          <w:b w:val="0"/>
          <w:bCs w:val="0"/>
          <w:color w:val="auto"/>
          <w:sz w:val="24"/>
          <w:szCs w:val="22"/>
          <w:highlight w:val="none"/>
          <w:lang w:eastAsia="zh-CN"/>
        </w:rPr>
        <w:t>响应文件</w:t>
      </w:r>
      <w:r>
        <w:rPr>
          <w:rFonts w:hint="eastAsia" w:ascii="宋体" w:hAnsi="宋体"/>
          <w:b w:val="0"/>
          <w:bCs w:val="0"/>
          <w:color w:val="auto"/>
          <w:sz w:val="24"/>
          <w:szCs w:val="22"/>
          <w:highlight w:val="none"/>
        </w:rPr>
        <w:t>资格性检查和符合性检查结束后，</w:t>
      </w:r>
      <w:r>
        <w:rPr>
          <w:rFonts w:hint="eastAsia" w:ascii="宋体" w:hAnsi="宋体"/>
          <w:color w:val="auto"/>
          <w:sz w:val="24"/>
          <w:szCs w:val="22"/>
          <w:highlight w:val="none"/>
        </w:rPr>
        <w:t>凡属于“（八）无效</w:t>
      </w:r>
      <w:r>
        <w:rPr>
          <w:rFonts w:hint="eastAsia" w:ascii="宋体" w:hAnsi="宋体"/>
          <w:color w:val="auto"/>
          <w:sz w:val="24"/>
          <w:szCs w:val="22"/>
          <w:highlight w:val="none"/>
          <w:lang w:eastAsia="zh-CN"/>
        </w:rPr>
        <w:t>响应文件</w:t>
      </w:r>
      <w:r>
        <w:rPr>
          <w:rFonts w:hint="eastAsia" w:ascii="宋体" w:hAnsi="宋体"/>
          <w:color w:val="auto"/>
          <w:sz w:val="24"/>
          <w:szCs w:val="22"/>
          <w:highlight w:val="none"/>
        </w:rPr>
        <w:t>的确认”的</w:t>
      </w:r>
      <w:r>
        <w:rPr>
          <w:rFonts w:hint="eastAsia" w:ascii="宋体" w:hAnsi="宋体"/>
          <w:color w:val="auto"/>
          <w:sz w:val="24"/>
          <w:szCs w:val="22"/>
          <w:highlight w:val="none"/>
          <w:lang w:eastAsia="zh-CN"/>
        </w:rPr>
        <w:t>响应文件</w:t>
      </w:r>
      <w:r>
        <w:rPr>
          <w:rFonts w:hint="eastAsia" w:ascii="宋体" w:hAnsi="宋体"/>
          <w:color w:val="auto"/>
          <w:sz w:val="24"/>
          <w:szCs w:val="22"/>
          <w:highlight w:val="none"/>
        </w:rPr>
        <w:t>不进入比较与评价程序。</w:t>
      </w:r>
    </w:p>
    <w:p w14:paraId="1222FAC4">
      <w:pPr>
        <w:spacing w:line="360" w:lineRule="auto"/>
        <w:ind w:firstLine="480" w:firstLineChars="20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eastAsia="宋体" w:cs="Times New Roman"/>
          <w:color w:val="auto"/>
          <w:sz w:val="24"/>
          <w:highlight w:val="none"/>
          <w:lang w:val="en-US" w:eastAsia="zh-CN"/>
        </w:rPr>
        <w:t>.2</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负责对</w:t>
      </w:r>
      <w:r>
        <w:rPr>
          <w:rFonts w:hint="eastAsia" w:ascii="宋体" w:hAnsi="宋体" w:cs="宋体"/>
          <w:sz w:val="24"/>
          <w:highlight w:val="none"/>
          <w:lang w:eastAsia="zh-CN"/>
        </w:rPr>
        <w:t>采购文件</w:t>
      </w:r>
      <w:r>
        <w:rPr>
          <w:rFonts w:hint="eastAsia" w:ascii="宋体" w:hAnsi="宋体" w:cs="宋体"/>
          <w:sz w:val="24"/>
          <w:highlight w:val="none"/>
        </w:rPr>
        <w:t>评分标准中涉及的报价供应商价格、业绩、信誉</w:t>
      </w:r>
      <w:r>
        <w:rPr>
          <w:rFonts w:hint="eastAsia" w:ascii="宋体" w:hAnsi="宋体" w:cs="宋体"/>
          <w:sz w:val="24"/>
          <w:highlight w:val="none"/>
          <w:lang w:eastAsia="zh-CN"/>
        </w:rPr>
        <w:t>、技术方案、性能、服务质量</w:t>
      </w:r>
      <w:r>
        <w:rPr>
          <w:rFonts w:hint="eastAsia" w:ascii="宋体" w:hAnsi="宋体" w:cs="宋体"/>
          <w:sz w:val="24"/>
          <w:highlight w:val="none"/>
        </w:rPr>
        <w:t>等内容进行评审；</w:t>
      </w:r>
    </w:p>
    <w:p w14:paraId="1BAFC67D">
      <w:pPr>
        <w:tabs>
          <w:tab w:val="left" w:pos="840"/>
          <w:tab w:val="left" w:pos="1050"/>
        </w:tabs>
        <w:spacing w:line="360" w:lineRule="auto"/>
        <w:ind w:firstLine="48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bCs/>
          <w:color w:val="auto"/>
          <w:sz w:val="24"/>
          <w:highlight w:val="none"/>
          <w:lang w:val="en-US" w:eastAsia="zh-CN"/>
        </w:rPr>
        <w:t>.3</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所有成员应当集中与单一报价供应商分别进行磋商，并给予所有参加磋商的报价供应商平等的磋商机会。</w:t>
      </w:r>
    </w:p>
    <w:p w14:paraId="1A73FBEE">
      <w:pPr>
        <w:tabs>
          <w:tab w:val="left" w:pos="840"/>
          <w:tab w:val="left" w:pos="1050"/>
        </w:tabs>
        <w:spacing w:line="360" w:lineRule="auto"/>
        <w:ind w:firstLine="48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s="宋体"/>
          <w:sz w:val="24"/>
          <w:highlight w:val="none"/>
          <w:lang w:val="en-US" w:eastAsia="zh-CN"/>
        </w:rPr>
        <w:t>.4</w:t>
      </w:r>
      <w:r>
        <w:rPr>
          <w:rFonts w:hint="eastAsia" w:ascii="宋体" w:hAnsi="宋体" w:cs="宋体"/>
          <w:sz w:val="24"/>
          <w:highlight w:val="none"/>
        </w:rPr>
        <w:t>在磋商过程中，</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可以根据采购文件和磋商情况实质性变动采购需求中的技术要求以及合同草案条款，但不得变动采购文件中的其他内容。实质性变动的内容，须经采购人代表确认。</w:t>
      </w:r>
    </w:p>
    <w:p w14:paraId="60170434">
      <w:pPr>
        <w:tabs>
          <w:tab w:val="left" w:pos="840"/>
          <w:tab w:val="left" w:pos="1050"/>
        </w:tabs>
        <w:spacing w:line="360" w:lineRule="auto"/>
        <w:ind w:firstLine="48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s="宋体"/>
          <w:sz w:val="24"/>
          <w:highlight w:val="none"/>
          <w:lang w:val="en-US" w:eastAsia="zh-CN"/>
        </w:rPr>
        <w:t>.5</w:t>
      </w:r>
      <w:r>
        <w:rPr>
          <w:rFonts w:hint="eastAsia" w:ascii="宋体" w:hAnsi="宋体" w:cs="宋体"/>
          <w:sz w:val="24"/>
          <w:highlight w:val="none"/>
        </w:rPr>
        <w:t>对采购文件作出的实质性变动是采购文件的有效组成部分，</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应当及时以书面形式同时通知所有参加磋商的报价供应商。</w:t>
      </w:r>
    </w:p>
    <w:p w14:paraId="61D83222">
      <w:pPr>
        <w:tabs>
          <w:tab w:val="left" w:pos="840"/>
          <w:tab w:val="left" w:pos="1050"/>
        </w:tabs>
        <w:spacing w:line="360" w:lineRule="auto"/>
        <w:ind w:firstLine="48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s="宋体"/>
          <w:sz w:val="24"/>
          <w:highlight w:val="none"/>
          <w:lang w:val="en-US" w:eastAsia="zh-CN"/>
        </w:rPr>
        <w:t>.6</w:t>
      </w:r>
      <w:r>
        <w:rPr>
          <w:rFonts w:hint="eastAsia" w:ascii="宋体" w:hAnsi="宋体" w:cs="宋体"/>
          <w:sz w:val="24"/>
          <w:highlight w:val="none"/>
        </w:rPr>
        <w:t>报价供应商应当按照采购文件的变动情况和</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的要求重新提交响应文件，</w:t>
      </w:r>
      <w:r>
        <w:rPr>
          <w:rFonts w:hint="eastAsia" w:ascii="宋体" w:hAnsi="宋体" w:cs="宋体"/>
          <w:b/>
          <w:bCs/>
          <w:sz w:val="24"/>
          <w:highlight w:val="none"/>
        </w:rPr>
        <w:t>并由其授权的代表应答并加盖电子公章。报价供应商为自然人的，应当由本人签字并附身份证明。</w:t>
      </w:r>
    </w:p>
    <w:p w14:paraId="220EDEBF">
      <w:pPr>
        <w:tabs>
          <w:tab w:val="left" w:pos="840"/>
          <w:tab w:val="left" w:pos="1050"/>
        </w:tabs>
        <w:spacing w:line="360" w:lineRule="auto"/>
        <w:ind w:firstLine="480"/>
        <w:rPr>
          <w:rFonts w:hint="eastAsia" w:ascii="宋体" w:hAnsi="宋体" w:cs="宋体"/>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s="宋体"/>
          <w:sz w:val="24"/>
          <w:highlight w:val="none"/>
          <w:lang w:val="en-US" w:eastAsia="zh-CN"/>
        </w:rPr>
        <w:t>.7</w:t>
      </w:r>
      <w:r>
        <w:rPr>
          <w:rFonts w:hint="eastAsia" w:ascii="宋体" w:hAnsi="宋体" w:cs="宋体"/>
          <w:sz w:val="24"/>
          <w:highlight w:val="none"/>
        </w:rPr>
        <w:t>关于磋商报价：响应文件里的报价作为第一轮报价，然后进行第二轮报价，磋商小组根据实际情况看是否需要进行第三轮报价等等，以</w:t>
      </w:r>
      <w:r>
        <w:rPr>
          <w:rFonts w:hint="eastAsia" w:ascii="宋体" w:hAnsi="宋体" w:cs="宋体"/>
          <w:sz w:val="24"/>
          <w:highlight w:val="none"/>
          <w:lang w:val="en-US" w:eastAsia="zh-CN"/>
        </w:rPr>
        <w:t>报价</w:t>
      </w:r>
      <w:r>
        <w:rPr>
          <w:rFonts w:hint="eastAsia" w:ascii="宋体" w:hAnsi="宋体" w:cs="宋体"/>
          <w:sz w:val="24"/>
          <w:highlight w:val="none"/>
        </w:rPr>
        <w:t>供应商的最后一轮报价作为最终报价，相应的清单子目单价，进行同比例调整。</w:t>
      </w:r>
    </w:p>
    <w:p w14:paraId="53655484">
      <w:pPr>
        <w:spacing w:line="360" w:lineRule="auto"/>
        <w:ind w:firstLine="480" w:firstLineChars="200"/>
        <w:rPr>
          <w:rFonts w:hint="eastAsia" w:ascii="宋体" w:hAnsi="宋体" w:cs="宋体"/>
          <w:bCs/>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s="宋体"/>
          <w:sz w:val="24"/>
          <w:highlight w:val="none"/>
          <w:lang w:val="en-US" w:eastAsia="zh-CN"/>
        </w:rPr>
        <w:t>.8</w:t>
      </w:r>
      <w:r>
        <w:rPr>
          <w:rFonts w:hint="eastAsia" w:ascii="宋体" w:hAnsi="宋体" w:cs="宋体"/>
          <w:sz w:val="24"/>
          <w:highlight w:val="none"/>
        </w:rPr>
        <w:t>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报价</w:t>
      </w:r>
      <w:r>
        <w:rPr>
          <w:rFonts w:hint="eastAsia" w:ascii="宋体" w:hAnsi="宋体" w:cs="宋体"/>
          <w:sz w:val="24"/>
          <w:highlight w:val="none"/>
        </w:rPr>
        <w:t>供应商（社会资本）只有2家的，竞争性磋商采购活动可以继续进行。最后报价是</w:t>
      </w:r>
      <w:r>
        <w:rPr>
          <w:rFonts w:hint="eastAsia" w:ascii="宋体" w:hAnsi="宋体" w:cs="宋体"/>
          <w:sz w:val="24"/>
          <w:highlight w:val="none"/>
          <w:lang w:val="en-US" w:eastAsia="zh-CN"/>
        </w:rPr>
        <w:t>报价</w:t>
      </w:r>
      <w:r>
        <w:rPr>
          <w:rFonts w:hint="eastAsia" w:ascii="宋体" w:hAnsi="宋体" w:cs="宋体"/>
          <w:sz w:val="24"/>
          <w:highlight w:val="none"/>
        </w:rPr>
        <w:t>供应商响应文件的有效组成部分。</w:t>
      </w:r>
    </w:p>
    <w:p w14:paraId="4E77987A">
      <w:pPr>
        <w:tabs>
          <w:tab w:val="left" w:pos="1365"/>
        </w:tabs>
        <w:spacing w:line="360" w:lineRule="auto"/>
        <w:ind w:firstLine="480" w:firstLineChars="200"/>
        <w:rPr>
          <w:rFonts w:ascii="宋体"/>
          <w:bCs/>
          <w:color w:val="auto"/>
          <w:sz w:val="24"/>
          <w:highlight w:val="none"/>
        </w:rPr>
      </w:pPr>
      <w:r>
        <w:rPr>
          <w:rFonts w:hint="eastAsia" w:ascii="宋体" w:hAnsi="宋体"/>
          <w:b w:val="0"/>
          <w:bCs w:val="0"/>
          <w:color w:val="auto"/>
          <w:sz w:val="24"/>
          <w:szCs w:val="20"/>
          <w:highlight w:val="none"/>
          <w:lang w:val="en-US" w:eastAsia="zh-CN"/>
        </w:rPr>
        <w:t>2.8</w:t>
      </w:r>
      <w:r>
        <w:rPr>
          <w:rFonts w:hint="eastAsia" w:ascii="宋体" w:hAnsi="宋体"/>
          <w:color w:val="auto"/>
          <w:sz w:val="24"/>
          <w:szCs w:val="20"/>
          <w:highlight w:val="none"/>
          <w:lang w:val="en-US" w:eastAsia="zh-CN"/>
        </w:rPr>
        <w:t>.9</w:t>
      </w:r>
      <w:r>
        <w:rPr>
          <w:rFonts w:hint="eastAsia" w:ascii="宋体" w:hAnsi="宋体"/>
          <w:bCs/>
          <w:color w:val="auto"/>
          <w:sz w:val="24"/>
          <w:highlight w:val="none"/>
        </w:rPr>
        <w:t>技术标和商务标评审全部结束后，</w:t>
      </w:r>
      <w:r>
        <w:rPr>
          <w:rFonts w:hint="eastAsia" w:ascii="宋体" w:hAnsi="宋体"/>
          <w:bCs/>
          <w:color w:val="auto"/>
          <w:sz w:val="24"/>
          <w:highlight w:val="none"/>
          <w:lang w:val="en-US" w:eastAsia="zh-CN"/>
        </w:rPr>
        <w:t>由评标系统自动</w:t>
      </w:r>
      <w:r>
        <w:rPr>
          <w:rFonts w:hint="eastAsia" w:ascii="宋体" w:hAnsi="宋体"/>
          <w:bCs/>
          <w:color w:val="auto"/>
          <w:sz w:val="24"/>
          <w:highlight w:val="none"/>
        </w:rPr>
        <w:t>汇总各</w:t>
      </w:r>
      <w:r>
        <w:rPr>
          <w:rFonts w:hint="eastAsia" w:ascii="宋体" w:hAnsi="宋体"/>
          <w:bCs/>
          <w:color w:val="auto"/>
          <w:sz w:val="24"/>
          <w:highlight w:val="none"/>
          <w:lang w:eastAsia="zh-CN"/>
        </w:rPr>
        <w:t>报价供应商</w:t>
      </w:r>
      <w:r>
        <w:rPr>
          <w:rFonts w:hint="eastAsia" w:ascii="宋体" w:hAnsi="宋体"/>
          <w:bCs/>
          <w:color w:val="auto"/>
          <w:sz w:val="24"/>
          <w:highlight w:val="none"/>
        </w:rPr>
        <w:t>商务标和技术标得分，</w:t>
      </w:r>
      <w:r>
        <w:rPr>
          <w:rFonts w:hint="eastAsia" w:ascii="宋体" w:hAnsi="宋体"/>
          <w:bCs/>
          <w:color w:val="auto"/>
          <w:sz w:val="24"/>
          <w:highlight w:val="none"/>
          <w:lang w:val="en-US" w:eastAsia="zh-CN"/>
        </w:rPr>
        <w:t>经核对后，</w:t>
      </w:r>
      <w:r>
        <w:rPr>
          <w:rFonts w:hint="eastAsia" w:ascii="宋体" w:hAnsi="宋体"/>
          <w:bCs/>
          <w:color w:val="auto"/>
          <w:sz w:val="24"/>
          <w:highlight w:val="none"/>
        </w:rPr>
        <w:t>确定各</w:t>
      </w:r>
      <w:r>
        <w:rPr>
          <w:rFonts w:hint="eastAsia" w:ascii="宋体" w:hAnsi="宋体"/>
          <w:bCs/>
          <w:color w:val="auto"/>
          <w:sz w:val="24"/>
          <w:highlight w:val="none"/>
          <w:lang w:eastAsia="zh-CN"/>
        </w:rPr>
        <w:t>报价供应商</w:t>
      </w:r>
      <w:r>
        <w:rPr>
          <w:rFonts w:hint="eastAsia" w:ascii="宋体" w:hAnsi="宋体"/>
          <w:bCs/>
          <w:color w:val="auto"/>
          <w:sz w:val="24"/>
          <w:highlight w:val="none"/>
        </w:rPr>
        <w:t>总分和最终排序。</w:t>
      </w:r>
    </w:p>
    <w:p w14:paraId="54EFA9AB">
      <w:pPr>
        <w:tabs>
          <w:tab w:val="left" w:pos="1365"/>
        </w:tabs>
        <w:spacing w:line="360" w:lineRule="auto"/>
        <w:ind w:firstLine="480" w:firstLineChars="200"/>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3.评审方法和主要因素：</w:t>
      </w:r>
    </w:p>
    <w:p w14:paraId="1D9FB530">
      <w:pPr>
        <w:tabs>
          <w:tab w:val="left" w:pos="1365"/>
        </w:tabs>
        <w:spacing w:line="360" w:lineRule="auto"/>
        <w:ind w:firstLine="480" w:firstLineChars="200"/>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3.1</w:t>
      </w:r>
      <w:r>
        <w:rPr>
          <w:rFonts w:hint="eastAsia" w:ascii="宋体" w:hAnsi="宋体"/>
          <w:b/>
          <w:sz w:val="24"/>
          <w:highlight w:val="none"/>
        </w:rPr>
        <w:t>磋商报价供应商通过资格性与符合性审查的，方可进入比较与评价程序。</w:t>
      </w:r>
    </w:p>
    <w:p w14:paraId="1A0F1050">
      <w:pPr>
        <w:tabs>
          <w:tab w:val="left" w:pos="1365"/>
        </w:tabs>
        <w:spacing w:line="360" w:lineRule="auto"/>
        <w:ind w:firstLine="480" w:firstLineChars="200"/>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3.2比较与评价采用综合评分法（计分均保留2位小数），</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b/>
          <w:sz w:val="24"/>
          <w:highlight w:val="none"/>
        </w:rPr>
        <w:t>遵循公平、公正、择优原则，按照评审得分由高到低顺序推荐3名以上成交候选供应商，并编写评审报告[如本项目为市场竞争不充分的科研项目，以及需要扶持的科技成果转化项目，按财库〔2015〕124号规定属于政府购买服务项目（含政府和社会资本合作项目），可以推荐2家成交候选供应商]；评审得分相同的，按照最后报价由低到高的顺序推荐。评审得分且最后报价相同的，按照技术指标（技术文件）优劣顺序推荐。</w:t>
      </w:r>
    </w:p>
    <w:p w14:paraId="0144DF22">
      <w:pPr>
        <w:spacing w:line="360" w:lineRule="auto"/>
        <w:ind w:firstLine="470" w:firstLineChars="195"/>
        <w:jc w:val="left"/>
        <w:rPr>
          <w:rFonts w:hint="eastAsia" w:ascii="宋体" w:hAnsi="宋体" w:cs="宋体"/>
          <w:b/>
          <w:color w:val="auto"/>
          <w:sz w:val="24"/>
          <w:highlight w:val="none"/>
        </w:rPr>
      </w:pPr>
      <w:r>
        <w:rPr>
          <w:rFonts w:hint="eastAsia" w:ascii="宋体" w:hAnsi="宋体" w:cs="宋体"/>
          <w:b/>
          <w:color w:val="auto"/>
          <w:sz w:val="24"/>
          <w:highlight w:val="none"/>
          <w:lang w:val="en-US" w:eastAsia="zh-CN"/>
        </w:rPr>
        <w:t>4.</w:t>
      </w:r>
      <w:r>
        <w:rPr>
          <w:rFonts w:hint="eastAsia" w:ascii="宋体" w:hAnsi="宋体" w:cs="宋体"/>
          <w:b/>
          <w:color w:val="auto"/>
          <w:sz w:val="24"/>
          <w:highlight w:val="none"/>
          <w:shd w:val="clear" w:color="auto" w:fill="FFFFFF"/>
        </w:rPr>
        <w:t>评分项目及分值（总分100分）</w:t>
      </w:r>
      <w:r>
        <w:rPr>
          <w:rFonts w:hint="eastAsia" w:ascii="宋体" w:hAnsi="宋体" w:cs="宋体"/>
          <w:b/>
          <w:color w:val="auto"/>
          <w:sz w:val="24"/>
          <w:highlight w:val="none"/>
        </w:rPr>
        <w:t>：</w:t>
      </w:r>
    </w:p>
    <w:p w14:paraId="02B2CFB1">
      <w:pPr>
        <w:spacing w:line="360" w:lineRule="auto"/>
        <w:ind w:firstLine="482"/>
        <w:jc w:val="left"/>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 xml:space="preserve">价格分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23</w:t>
      </w:r>
      <w:r>
        <w:rPr>
          <w:rFonts w:hint="eastAsia" w:ascii="宋体" w:hAnsi="宋体" w:cs="宋体"/>
          <w:b/>
          <w:color w:val="auto"/>
          <w:sz w:val="24"/>
          <w:highlight w:val="none"/>
        </w:rPr>
        <w:t>分</w:t>
      </w:r>
    </w:p>
    <w:p w14:paraId="554588C5">
      <w:pPr>
        <w:spacing w:line="360" w:lineRule="auto"/>
        <w:ind w:firstLine="482"/>
        <w:jc w:val="lef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 xml:space="preserve">商务分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22</w:t>
      </w:r>
      <w:r>
        <w:rPr>
          <w:rFonts w:hint="eastAsia" w:ascii="宋体" w:hAnsi="宋体" w:cs="宋体"/>
          <w:b/>
          <w:color w:val="auto"/>
          <w:sz w:val="24"/>
          <w:highlight w:val="none"/>
        </w:rPr>
        <w:t>分</w:t>
      </w:r>
    </w:p>
    <w:p w14:paraId="62F9476E">
      <w:pPr>
        <w:spacing w:line="360" w:lineRule="auto"/>
        <w:ind w:firstLine="482"/>
        <w:jc w:val="lef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技术</w:t>
      </w:r>
      <w:r>
        <w:rPr>
          <w:rFonts w:hint="eastAsia" w:ascii="宋体" w:hAnsi="宋体" w:eastAsia="宋体" w:cs="宋体"/>
          <w:b/>
          <w:bCs/>
          <w:color w:val="auto"/>
          <w:sz w:val="24"/>
          <w:highlight w:val="none"/>
          <w:lang w:val="en-US" w:eastAsia="zh-CN"/>
        </w:rPr>
        <w:t>分</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55分</w:t>
      </w:r>
    </w:p>
    <w:p w14:paraId="77698462">
      <w:pPr>
        <w:spacing w:line="360" w:lineRule="auto"/>
        <w:ind w:firstLine="470" w:firstLineChars="195"/>
        <w:jc w:val="left"/>
        <w:rPr>
          <w:rFonts w:hint="eastAsia" w:ascii="宋体" w:hAnsi="宋体" w:cs="宋体"/>
          <w:b/>
          <w:color w:val="auto"/>
          <w:sz w:val="24"/>
          <w:highlight w:val="none"/>
        </w:rPr>
      </w:pPr>
      <w:r>
        <w:rPr>
          <w:rFonts w:hint="eastAsia" w:ascii="宋体" w:hAnsi="宋体" w:cs="宋体"/>
          <w:b/>
          <w:color w:val="auto"/>
          <w:sz w:val="24"/>
          <w:highlight w:val="none"/>
          <w:lang w:val="en-US" w:eastAsia="zh-CN"/>
        </w:rPr>
        <w:t>4.1</w:t>
      </w:r>
      <w:r>
        <w:rPr>
          <w:rFonts w:hint="eastAsia" w:ascii="宋体" w:hAnsi="宋体" w:cs="宋体"/>
          <w:b/>
          <w:color w:val="auto"/>
          <w:sz w:val="24"/>
          <w:highlight w:val="none"/>
          <w:shd w:val="clear" w:color="auto" w:fill="FFFFFF"/>
        </w:rPr>
        <w:t>各项评分标准</w:t>
      </w:r>
      <w:r>
        <w:rPr>
          <w:rFonts w:hint="eastAsia" w:ascii="宋体" w:hAnsi="宋体" w:cs="宋体"/>
          <w:b/>
          <w:color w:val="auto"/>
          <w:sz w:val="24"/>
          <w:highlight w:val="none"/>
        </w:rPr>
        <w:t>：</w:t>
      </w:r>
    </w:p>
    <w:p w14:paraId="12A6F1ED">
      <w:pPr>
        <w:spacing w:line="360" w:lineRule="auto"/>
        <w:ind w:firstLine="482"/>
        <w:jc w:val="left"/>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价格分</w:t>
      </w:r>
      <w:r>
        <w:rPr>
          <w:rFonts w:hint="eastAsia" w:ascii="宋体" w:hAnsi="宋体" w:cs="宋体"/>
          <w:b/>
          <w:color w:val="auto"/>
          <w:sz w:val="24"/>
          <w:highlight w:val="none"/>
        </w:rPr>
        <w:t>（</w:t>
      </w:r>
      <w:r>
        <w:rPr>
          <w:rFonts w:hint="default" w:ascii="宋体" w:hAnsi="宋体" w:cs="宋体"/>
          <w:b/>
          <w:color w:val="auto"/>
          <w:sz w:val="24"/>
          <w:highlight w:val="none"/>
          <w:lang w:val="en-US" w:eastAsia="zh-CN"/>
        </w:rPr>
        <w:t>2</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分）</w:t>
      </w:r>
    </w:p>
    <w:p w14:paraId="4672A3C5">
      <w:pPr>
        <w:pStyle w:val="18"/>
        <w:spacing w:line="360" w:lineRule="auto"/>
        <w:ind w:firstLine="480" w:firstLineChars="200"/>
        <w:rPr>
          <w:rFonts w:hint="eastAsia" w:ascii="宋体" w:hAnsi="宋体" w:cs="宋体"/>
          <w:kern w:val="2"/>
          <w:sz w:val="24"/>
          <w:highlight w:val="none"/>
        </w:rPr>
      </w:pPr>
      <w:r>
        <w:rPr>
          <w:rFonts w:hint="eastAsia" w:ascii="宋体" w:hAnsi="宋体" w:eastAsia="宋体" w:cs="Times New Roman"/>
          <w:bCs w:val="0"/>
          <w:color w:val="auto"/>
          <w:sz w:val="24"/>
          <w:szCs w:val="20"/>
          <w:highlight w:val="none"/>
        </w:rPr>
        <w:t>采用低价优先法计算，即</w:t>
      </w:r>
      <w:r>
        <w:rPr>
          <w:rFonts w:hint="eastAsia" w:ascii="宋体" w:hAnsi="宋体" w:cs="宋体"/>
          <w:kern w:val="2"/>
          <w:sz w:val="24"/>
          <w:highlight w:val="none"/>
        </w:rPr>
        <w:t>满足采购文件要求且最后报价最低的报价供应商的价格为磋商基准价，其价格分为满分。其他报价供应商的价格分统一按照下列公式计算：</w:t>
      </w:r>
    </w:p>
    <w:p w14:paraId="6D77A710">
      <w:pPr>
        <w:pStyle w:val="18"/>
        <w:spacing w:line="360" w:lineRule="auto"/>
        <w:ind w:firstLine="480" w:firstLineChars="200"/>
        <w:rPr>
          <w:rFonts w:hint="eastAsia" w:ascii="宋体" w:hAnsi="宋体" w:cs="宋体"/>
          <w:kern w:val="2"/>
          <w:sz w:val="24"/>
          <w:highlight w:val="none"/>
        </w:rPr>
      </w:pPr>
      <w:r>
        <w:rPr>
          <w:rFonts w:hint="eastAsia" w:ascii="宋体" w:hAnsi="宋体" w:cs="宋体"/>
          <w:kern w:val="2"/>
          <w:sz w:val="24"/>
          <w:highlight w:val="none"/>
        </w:rPr>
        <w:t>磋商报价得分=（磋商基准价/最后磋商报价）×价格权值×100</w:t>
      </w:r>
    </w:p>
    <w:p w14:paraId="68C907A8">
      <w:pPr>
        <w:spacing w:line="360" w:lineRule="auto"/>
        <w:ind w:right="-81" w:firstLine="480"/>
        <w:rPr>
          <w:rFonts w:hint="default" w:ascii="宋体" w:hAnsi="宋体" w:eastAsia="宋体" w:cs="Times New Roman"/>
          <w:bCs w:val="0"/>
          <w:color w:val="auto"/>
          <w:sz w:val="24"/>
          <w:szCs w:val="20"/>
          <w:highlight w:val="none"/>
          <w:lang w:val="en-US" w:eastAsia="zh-CN"/>
        </w:rPr>
      </w:pPr>
      <w:r>
        <w:rPr>
          <w:rFonts w:hint="eastAsia" w:ascii="宋体" w:hAnsi="宋体" w:eastAsia="宋体" w:cs="Times New Roman"/>
          <w:bCs w:val="0"/>
          <w:color w:val="auto"/>
          <w:sz w:val="24"/>
          <w:szCs w:val="20"/>
          <w:highlight w:val="none"/>
          <w:lang w:val="en-US" w:eastAsia="zh-CN"/>
        </w:rPr>
        <w:t>本项目价格权值为</w:t>
      </w:r>
      <w:r>
        <w:rPr>
          <w:rFonts w:hint="default" w:ascii="宋体" w:hAnsi="宋体" w:cs="Times New Roman"/>
          <w:bCs w:val="0"/>
          <w:color w:val="auto"/>
          <w:sz w:val="24"/>
          <w:szCs w:val="20"/>
          <w:highlight w:val="none"/>
          <w:lang w:val="en-US" w:eastAsia="zh-CN"/>
        </w:rPr>
        <w:t>23</w:t>
      </w:r>
      <w:r>
        <w:rPr>
          <w:rFonts w:hint="eastAsia" w:ascii="宋体" w:hAnsi="宋体" w:eastAsia="宋体" w:cs="Times New Roman"/>
          <w:bCs w:val="0"/>
          <w:color w:val="auto"/>
          <w:sz w:val="24"/>
          <w:szCs w:val="20"/>
          <w:highlight w:val="none"/>
          <w:lang w:val="en-US" w:eastAsia="zh-CN"/>
        </w:rPr>
        <w:t>%。</w:t>
      </w:r>
    </w:p>
    <w:p w14:paraId="32061A1D">
      <w:pPr>
        <w:tabs>
          <w:tab w:val="left" w:pos="525"/>
          <w:tab w:val="left" w:pos="945"/>
          <w:tab w:val="left" w:pos="1155"/>
        </w:tabs>
        <w:spacing w:line="360" w:lineRule="auto"/>
        <w:ind w:firstLine="376" w:firstLineChars="156"/>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商务分（22分）</w:t>
      </w:r>
    </w:p>
    <w:tbl>
      <w:tblPr>
        <w:tblStyle w:val="62"/>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914"/>
        <w:gridCol w:w="672"/>
        <w:gridCol w:w="2886"/>
        <w:gridCol w:w="4065"/>
      </w:tblGrid>
      <w:tr w14:paraId="6F10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2" w:type="dxa"/>
            <w:tcBorders>
              <w:bottom w:val="single" w:color="auto" w:sz="4" w:space="0"/>
            </w:tcBorders>
            <w:noWrap w:val="0"/>
            <w:vAlign w:val="center"/>
          </w:tcPr>
          <w:p w14:paraId="62E7757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14" w:type="dxa"/>
            <w:tcBorders>
              <w:bottom w:val="single" w:color="auto" w:sz="4" w:space="0"/>
            </w:tcBorders>
            <w:noWrap w:val="0"/>
            <w:vAlign w:val="center"/>
          </w:tcPr>
          <w:p w14:paraId="50E9140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评分项目</w:t>
            </w:r>
          </w:p>
        </w:tc>
        <w:tc>
          <w:tcPr>
            <w:tcW w:w="672" w:type="dxa"/>
            <w:tcBorders>
              <w:bottom w:val="single" w:color="auto" w:sz="4" w:space="0"/>
            </w:tcBorders>
            <w:noWrap w:val="0"/>
            <w:vAlign w:val="center"/>
          </w:tcPr>
          <w:p w14:paraId="0AA79C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分值</w:t>
            </w:r>
          </w:p>
        </w:tc>
        <w:tc>
          <w:tcPr>
            <w:tcW w:w="2886" w:type="dxa"/>
            <w:tcBorders>
              <w:bottom w:val="single" w:color="auto" w:sz="4" w:space="0"/>
            </w:tcBorders>
            <w:noWrap w:val="0"/>
            <w:vAlign w:val="center"/>
          </w:tcPr>
          <w:p w14:paraId="08DF369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c>
          <w:tcPr>
            <w:tcW w:w="4065" w:type="dxa"/>
            <w:tcBorders>
              <w:bottom w:val="single" w:color="auto" w:sz="4" w:space="0"/>
            </w:tcBorders>
            <w:noWrap w:val="0"/>
            <w:vAlign w:val="center"/>
          </w:tcPr>
          <w:p w14:paraId="63B82A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616C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522" w:type="dxa"/>
            <w:noWrap w:val="0"/>
            <w:vAlign w:val="center"/>
          </w:tcPr>
          <w:p w14:paraId="1699795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p>
        </w:tc>
        <w:tc>
          <w:tcPr>
            <w:tcW w:w="914" w:type="dxa"/>
            <w:noWrap w:val="0"/>
            <w:vAlign w:val="center"/>
          </w:tcPr>
          <w:p w14:paraId="5EE09F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企业业绩</w:t>
            </w:r>
          </w:p>
        </w:tc>
        <w:tc>
          <w:tcPr>
            <w:tcW w:w="672" w:type="dxa"/>
            <w:noWrap w:val="0"/>
            <w:vAlign w:val="center"/>
          </w:tcPr>
          <w:p w14:paraId="6023B03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3</w:t>
            </w:r>
          </w:p>
        </w:tc>
        <w:tc>
          <w:tcPr>
            <w:tcW w:w="2886" w:type="dxa"/>
            <w:noWrap w:val="0"/>
            <w:vAlign w:val="center"/>
          </w:tcPr>
          <w:p w14:paraId="7AD0B02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strike/>
                <w:color w:val="auto"/>
                <w:sz w:val="21"/>
                <w:szCs w:val="21"/>
                <w:highlight w:val="none"/>
              </w:rPr>
            </w:pPr>
            <w:r>
              <w:rPr>
                <w:rFonts w:hint="eastAsia" w:ascii="宋体" w:hAnsi="宋体" w:cs="宋体"/>
                <w:color w:val="auto"/>
                <w:sz w:val="21"/>
                <w:szCs w:val="21"/>
                <w:highlight w:val="none"/>
                <w:lang w:eastAsia="zh-CN"/>
              </w:rPr>
              <w:t>报价供应商</w:t>
            </w:r>
            <w:r>
              <w:rPr>
                <w:rFonts w:hint="eastAsia" w:ascii="宋体" w:hAnsi="宋体" w:cs="宋体"/>
                <w:color w:val="auto"/>
                <w:sz w:val="21"/>
                <w:szCs w:val="21"/>
                <w:highlight w:val="none"/>
              </w:rPr>
              <w:t>自2</w:t>
            </w:r>
            <w:r>
              <w:rPr>
                <w:rFonts w:hint="eastAsia" w:ascii="宋体" w:hAnsi="宋体" w:cs="宋体"/>
                <w:color w:val="auto"/>
                <w:sz w:val="21"/>
                <w:szCs w:val="21"/>
                <w:highlight w:val="none"/>
                <w:lang w:val="en-US" w:eastAsia="zh-CN"/>
              </w:rPr>
              <w:t>023</w:t>
            </w:r>
            <w:r>
              <w:rPr>
                <w:rFonts w:hint="eastAsia" w:ascii="宋体" w:hAnsi="宋体" w:cs="宋体"/>
                <w:color w:val="auto"/>
                <w:sz w:val="21"/>
                <w:szCs w:val="21"/>
                <w:highlight w:val="none"/>
              </w:rPr>
              <w:t>年</w:t>
            </w:r>
            <w:r>
              <w:rPr>
                <w:rFonts w:hint="eastAsia" w:ascii="宋体" w:hAnsi="宋体" w:cs="宋体"/>
                <w:color w:val="auto"/>
                <w:sz w:val="21"/>
                <w:szCs w:val="21"/>
                <w:highlight w:val="none"/>
              </w:rPr>
              <w:t>1月1日以来承担过类似项目</w:t>
            </w:r>
            <w:r>
              <w:rPr>
                <w:rFonts w:hint="eastAsia" w:ascii="宋体" w:hAnsi="宋体" w:cs="宋体"/>
                <w:color w:val="auto"/>
                <w:sz w:val="21"/>
                <w:szCs w:val="21"/>
                <w:highlight w:val="none"/>
                <w:lang w:val="en-US" w:eastAsia="zh-CN"/>
              </w:rPr>
              <w:t>的，</w:t>
            </w:r>
            <w:r>
              <w:rPr>
                <w:rFonts w:hint="eastAsia" w:ascii="宋体" w:hAnsi="宋体" w:cs="宋体"/>
                <w:color w:val="auto"/>
                <w:sz w:val="21"/>
                <w:szCs w:val="21"/>
                <w:highlight w:val="none"/>
              </w:rPr>
              <w:t>有一个</w:t>
            </w:r>
            <w:r>
              <w:rPr>
                <w:rFonts w:hint="eastAsia" w:ascii="宋体" w:hAnsi="宋体" w:eastAsia="宋体" w:cs="Times New Roman"/>
                <w:bCs/>
                <w:color w:val="000000"/>
                <w:sz w:val="21"/>
                <w:szCs w:val="21"/>
                <w:highlight w:val="none"/>
                <w:lang w:val="en-US" w:eastAsia="zh-CN"/>
              </w:rPr>
              <w:t>案例得</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分，本项最高得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4065" w:type="dxa"/>
            <w:noWrap w:val="0"/>
            <w:vAlign w:val="center"/>
          </w:tcPr>
          <w:p w14:paraId="7961008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1"/>
                <w:szCs w:val="21"/>
                <w:highlight w:val="none"/>
                <w:lang w:eastAsia="zh-CN"/>
              </w:rPr>
            </w:pPr>
            <w:r>
              <w:rPr>
                <w:rFonts w:hint="eastAsia" w:ascii="宋体" w:hAnsi="宋体" w:eastAsia="宋体" w:cs="Times New Roman"/>
                <w:color w:val="auto"/>
                <w:sz w:val="21"/>
                <w:szCs w:val="21"/>
                <w:highlight w:val="none"/>
              </w:rPr>
              <w:t>提供</w:t>
            </w:r>
            <w:r>
              <w:rPr>
                <w:rFonts w:hint="eastAsia" w:ascii="宋体" w:hAnsi="宋体" w:cs="Times New Roman"/>
                <w:color w:val="auto"/>
                <w:sz w:val="21"/>
                <w:szCs w:val="21"/>
                <w:highlight w:val="none"/>
                <w:lang w:val="en-US" w:eastAsia="zh-CN"/>
              </w:rPr>
              <w:t>中标（成交）通知书</w:t>
            </w:r>
            <w:r>
              <w:rPr>
                <w:rFonts w:hint="eastAsia" w:ascii="宋体" w:hAnsi="宋体" w:eastAsia="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rPr>
              <w:t>合同</w:t>
            </w:r>
            <w:r>
              <w:rPr>
                <w:rFonts w:hint="eastAsia" w:ascii="宋体" w:hAnsi="宋体" w:eastAsia="宋体" w:cs="Times New Roman"/>
                <w:color w:val="auto"/>
                <w:sz w:val="21"/>
                <w:szCs w:val="21"/>
                <w:highlight w:val="none"/>
                <w:lang w:val="en-US" w:eastAsia="zh-CN"/>
              </w:rPr>
              <w:t>和</w:t>
            </w:r>
            <w:r>
              <w:rPr>
                <w:rFonts w:hint="eastAsia" w:ascii="宋体" w:hAnsi="宋体" w:eastAsia="宋体" w:cs="Times New Roman"/>
                <w:color w:val="auto"/>
                <w:sz w:val="21"/>
                <w:szCs w:val="21"/>
                <w:highlight w:val="none"/>
              </w:rPr>
              <w:t>竣工验收证明文件</w:t>
            </w:r>
            <w:r>
              <w:rPr>
                <w:rFonts w:hint="eastAsia" w:ascii="宋体" w:hAnsi="宋体" w:eastAsia="宋体" w:cs="Times New Roman"/>
                <w:color w:val="auto"/>
                <w:sz w:val="21"/>
                <w:szCs w:val="21"/>
                <w:highlight w:val="none"/>
                <w:lang w:val="en-US" w:eastAsia="zh-CN"/>
              </w:rPr>
              <w:t>的原件</w:t>
            </w:r>
            <w:r>
              <w:rPr>
                <w:rFonts w:hint="eastAsia" w:ascii="宋体" w:hAnsi="宋体" w:eastAsia="宋体" w:cs="Times New Roman"/>
                <w:color w:val="auto"/>
                <w:sz w:val="21"/>
                <w:szCs w:val="21"/>
                <w:highlight w:val="none"/>
              </w:rPr>
              <w:t>扫描件上传至</w:t>
            </w:r>
            <w:r>
              <w:rPr>
                <w:rFonts w:hint="eastAsia" w:ascii="宋体" w:hAnsi="宋体" w:cs="Times New Roman"/>
                <w:color w:val="auto"/>
                <w:sz w:val="21"/>
                <w:szCs w:val="21"/>
                <w:highlight w:val="none"/>
                <w:lang w:eastAsia="zh-CN"/>
              </w:rPr>
              <w:t>响应文件</w:t>
            </w:r>
            <w:r>
              <w:rPr>
                <w:rFonts w:hint="eastAsia" w:ascii="宋体" w:hAnsi="宋体" w:eastAsia="宋体" w:cs="Times New Roman"/>
                <w:color w:val="auto"/>
                <w:sz w:val="21"/>
                <w:szCs w:val="21"/>
                <w:highlight w:val="none"/>
              </w:rPr>
              <w:t>中</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bCs w:val="0"/>
                <w:color w:val="auto"/>
                <w:sz w:val="21"/>
                <w:szCs w:val="21"/>
                <w:highlight w:val="none"/>
                <w:lang w:val="en-US" w:eastAsia="zh-CN"/>
              </w:rPr>
              <w:t>时间以合同签订日期为准</w:t>
            </w:r>
            <w:r>
              <w:rPr>
                <w:rFonts w:hint="eastAsia" w:ascii="宋体" w:hAnsi="宋体" w:cs="Times New Roman"/>
                <w:bCs w:val="0"/>
                <w:color w:val="auto"/>
                <w:sz w:val="21"/>
                <w:szCs w:val="21"/>
                <w:highlight w:val="none"/>
                <w:lang w:val="en-US" w:eastAsia="zh-CN"/>
              </w:rPr>
              <w:t>，</w:t>
            </w:r>
            <w:r>
              <w:rPr>
                <w:rFonts w:hint="eastAsia" w:ascii="宋体" w:hAnsi="宋体" w:eastAsia="宋体" w:cs="Times New Roman"/>
                <w:color w:val="auto"/>
                <w:sz w:val="21"/>
                <w:szCs w:val="21"/>
                <w:highlight w:val="none"/>
              </w:rPr>
              <w:t>不提供或提供不全</w:t>
            </w:r>
            <w:r>
              <w:rPr>
                <w:rFonts w:hint="eastAsia" w:ascii="宋体" w:hAnsi="宋体" w:cs="Times New Roman"/>
                <w:color w:val="auto"/>
                <w:sz w:val="21"/>
                <w:szCs w:val="21"/>
                <w:highlight w:val="none"/>
                <w:lang w:val="en-US" w:eastAsia="zh-CN"/>
              </w:rPr>
              <w:t>或</w:t>
            </w:r>
            <w:r>
              <w:rPr>
                <w:rFonts w:hint="eastAsia" w:ascii="宋体" w:hAnsi="宋体" w:cs="Times New Roman"/>
                <w:bCs w:val="0"/>
                <w:color w:val="auto"/>
                <w:sz w:val="21"/>
                <w:szCs w:val="21"/>
                <w:highlight w:val="none"/>
                <w:lang w:val="en-US" w:eastAsia="zh-CN"/>
              </w:rPr>
              <w:t>合同中未注明合同签订日期的不得分。</w:t>
            </w:r>
          </w:p>
        </w:tc>
      </w:tr>
      <w:tr w14:paraId="1CB7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522" w:type="dxa"/>
            <w:vMerge w:val="restart"/>
            <w:noWrap w:val="0"/>
            <w:vAlign w:val="center"/>
          </w:tcPr>
          <w:p w14:paraId="47B0C6E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914" w:type="dxa"/>
            <w:vMerge w:val="restart"/>
            <w:noWrap w:val="0"/>
            <w:vAlign w:val="center"/>
          </w:tcPr>
          <w:p w14:paraId="77AD2EC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r>
              <w:rPr>
                <w:rFonts w:hint="eastAsia" w:ascii="宋体" w:hAnsi="宋体" w:cs="宋体"/>
                <w:bCs/>
                <w:color w:val="auto"/>
                <w:sz w:val="21"/>
                <w:szCs w:val="21"/>
                <w:highlight w:val="none"/>
              </w:rPr>
              <w:t>人员配备</w:t>
            </w:r>
          </w:p>
        </w:tc>
        <w:tc>
          <w:tcPr>
            <w:tcW w:w="672" w:type="dxa"/>
            <w:noWrap w:val="0"/>
            <w:vAlign w:val="center"/>
          </w:tcPr>
          <w:p w14:paraId="5BB9E50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hAnsi="宋体" w:cs="宋体"/>
                <w:bCs/>
                <w:color w:val="auto"/>
                <w:sz w:val="21"/>
                <w:szCs w:val="21"/>
                <w:highlight w:val="none"/>
                <w:lang w:val="en-US" w:eastAsia="zh-CN"/>
              </w:rPr>
              <w:t>2</w:t>
            </w:r>
          </w:p>
        </w:tc>
        <w:tc>
          <w:tcPr>
            <w:tcW w:w="2886" w:type="dxa"/>
            <w:noWrap w:val="0"/>
            <w:vAlign w:val="center"/>
          </w:tcPr>
          <w:p w14:paraId="0B12DD3A">
            <w:pPr>
              <w:keepNext w:val="0"/>
              <w:keepLines w:val="0"/>
              <w:pageBreakBefore w:val="0"/>
              <w:numPr>
                <w:ilvl w:val="0"/>
                <w:numId w:val="0"/>
              </w:numPr>
              <w:kinsoku/>
              <w:wordWrap/>
              <w:overflowPunct/>
              <w:topLinePunct w:val="0"/>
              <w:autoSpaceDE/>
              <w:autoSpaceDN/>
              <w:bidi w:val="0"/>
              <w:adjustRightInd w:val="0"/>
              <w:snapToGrid w:val="0"/>
              <w:spacing w:line="240" w:lineRule="auto"/>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项目负责人具有照明或电气或机电设备安装或</w:t>
            </w:r>
            <w:r>
              <w:rPr>
                <w:rFonts w:hint="eastAsia" w:ascii="宋体" w:hAnsi="宋体" w:eastAsia="宋体" w:cs="宋体"/>
                <w:color w:val="auto"/>
                <w:sz w:val="21"/>
                <w:szCs w:val="21"/>
                <w:highlight w:val="none"/>
                <w:lang w:eastAsia="zh-CN"/>
              </w:rPr>
              <w:t>工程管理</w:t>
            </w:r>
            <w:r>
              <w:rPr>
                <w:rFonts w:hint="eastAsia" w:ascii="宋体" w:hAnsi="宋体" w:eastAsia="宋体" w:cs="宋体"/>
                <w:color w:val="auto"/>
                <w:sz w:val="21"/>
                <w:szCs w:val="21"/>
                <w:highlight w:val="none"/>
              </w:rPr>
              <w:t>相关专业高级技术职称的得2分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项目负责人</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照明或电气或机电设备安装或</w:t>
            </w:r>
            <w:r>
              <w:rPr>
                <w:rFonts w:hint="eastAsia" w:ascii="宋体" w:hAnsi="宋体" w:eastAsia="宋体" w:cs="宋体"/>
                <w:color w:val="auto"/>
                <w:sz w:val="21"/>
                <w:szCs w:val="21"/>
                <w:highlight w:val="none"/>
                <w:lang w:eastAsia="zh-CN"/>
              </w:rPr>
              <w:t>工程管理</w:t>
            </w:r>
            <w:r>
              <w:rPr>
                <w:rFonts w:hint="eastAsia" w:ascii="宋体" w:hAnsi="宋体" w:eastAsia="宋体" w:cs="宋体"/>
                <w:color w:val="auto"/>
                <w:sz w:val="21"/>
                <w:szCs w:val="21"/>
                <w:highlight w:val="none"/>
              </w:rPr>
              <w:t>相关专业中级技术职称的得1分，本项最高得2分。</w:t>
            </w:r>
          </w:p>
        </w:tc>
        <w:tc>
          <w:tcPr>
            <w:tcW w:w="4065" w:type="dxa"/>
            <w:noWrap w:val="0"/>
            <w:vAlign w:val="center"/>
          </w:tcPr>
          <w:p w14:paraId="098CB795">
            <w:pPr>
              <w:keepNext w:val="0"/>
              <w:keepLines w:val="0"/>
              <w:pageBreakBefore w:val="0"/>
              <w:kinsoku/>
              <w:wordWrap/>
              <w:overflowPunct/>
              <w:topLinePunct w:val="0"/>
              <w:autoSpaceDE/>
              <w:autoSpaceDN/>
              <w:bidi w:val="0"/>
              <w:adjustRightInd w:val="0"/>
              <w:snapToGrid w:val="0"/>
              <w:spacing w:line="240" w:lineRule="auto"/>
              <w:textAlignment w:val="auto"/>
              <w:rPr>
                <w:rFonts w:hint="eastAsia"/>
                <w:color w:val="auto"/>
                <w:sz w:val="21"/>
                <w:szCs w:val="21"/>
                <w:highlight w:val="none"/>
              </w:rPr>
            </w:pPr>
          </w:p>
          <w:p w14:paraId="67D88C02">
            <w:pPr>
              <w:keepNext w:val="0"/>
              <w:keepLines w:val="0"/>
              <w:pageBreakBefore w:val="0"/>
              <w:kinsoku/>
              <w:wordWrap/>
              <w:overflowPunct/>
              <w:topLinePunct w:val="0"/>
              <w:autoSpaceDE/>
              <w:autoSpaceDN/>
              <w:bidi w:val="0"/>
              <w:adjustRightInd w:val="0"/>
              <w:snapToGrid w:val="0"/>
              <w:spacing w:line="240" w:lineRule="auto"/>
              <w:ind w:firstLine="21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提供项目负责人的职称证书（如职称证书不显示专业的，提供职称申报评审表或毕业证书）原件扫描件上传至</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中，不提供的不得分</w:t>
            </w:r>
            <w:r>
              <w:rPr>
                <w:rFonts w:hint="eastAsia" w:ascii="宋体" w:hAnsi="宋体" w:cs="宋体"/>
                <w:color w:val="auto"/>
                <w:sz w:val="21"/>
                <w:szCs w:val="21"/>
                <w:highlight w:val="none"/>
                <w:lang w:val="en-US" w:eastAsia="zh-CN"/>
              </w:rPr>
              <w:t>。</w:t>
            </w:r>
          </w:p>
          <w:p w14:paraId="27FDD5A1">
            <w:pPr>
              <w:keepNext w:val="0"/>
              <w:keepLines w:val="0"/>
              <w:pageBreakBefore w:val="0"/>
              <w:kinsoku/>
              <w:wordWrap/>
              <w:overflowPunct/>
              <w:topLinePunct w:val="0"/>
              <w:autoSpaceDE/>
              <w:autoSpaceDN/>
              <w:bidi w:val="0"/>
              <w:adjustRightInd w:val="0"/>
              <w:snapToGrid w:val="0"/>
              <w:spacing w:line="240" w:lineRule="auto"/>
              <w:ind w:firstLine="210"/>
              <w:textAlignment w:val="auto"/>
              <w:rPr>
                <w:rFonts w:hint="eastAsia" w:eastAsia="黑体"/>
                <w:color w:val="auto"/>
                <w:sz w:val="21"/>
                <w:szCs w:val="21"/>
                <w:highlight w:val="none"/>
              </w:rPr>
            </w:pPr>
          </w:p>
        </w:tc>
      </w:tr>
      <w:tr w14:paraId="4FA1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522" w:type="dxa"/>
            <w:vMerge w:val="continue"/>
            <w:noWrap w:val="0"/>
            <w:vAlign w:val="center"/>
          </w:tcPr>
          <w:p w14:paraId="6978AE4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p>
        </w:tc>
        <w:tc>
          <w:tcPr>
            <w:tcW w:w="914" w:type="dxa"/>
            <w:vMerge w:val="continue"/>
            <w:noWrap w:val="0"/>
            <w:vAlign w:val="center"/>
          </w:tcPr>
          <w:p w14:paraId="4EFAB4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bCs/>
                <w:color w:val="auto"/>
                <w:sz w:val="21"/>
                <w:szCs w:val="21"/>
                <w:highlight w:val="none"/>
              </w:rPr>
            </w:pPr>
          </w:p>
        </w:tc>
        <w:tc>
          <w:tcPr>
            <w:tcW w:w="672" w:type="dxa"/>
            <w:noWrap w:val="0"/>
            <w:vAlign w:val="center"/>
          </w:tcPr>
          <w:p w14:paraId="6D6185B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hAnsi="宋体" w:cs="宋体"/>
                <w:bCs/>
                <w:color w:val="auto"/>
                <w:sz w:val="21"/>
                <w:szCs w:val="21"/>
                <w:highlight w:val="none"/>
                <w:lang w:val="en-US" w:eastAsia="zh-CN"/>
              </w:rPr>
            </w:pPr>
            <w:r>
              <w:rPr>
                <w:rFonts w:hint="eastAsia" w:hAnsi="宋体" w:cs="宋体"/>
                <w:bCs/>
                <w:color w:val="auto"/>
                <w:sz w:val="21"/>
                <w:szCs w:val="21"/>
                <w:highlight w:val="none"/>
                <w:lang w:val="en-US" w:eastAsia="zh-CN"/>
              </w:rPr>
              <w:t>3</w:t>
            </w:r>
          </w:p>
        </w:tc>
        <w:tc>
          <w:tcPr>
            <w:tcW w:w="2886" w:type="dxa"/>
            <w:shd w:val="clear" w:color="auto" w:fill="auto"/>
            <w:noWrap w:val="0"/>
            <w:vAlign w:val="center"/>
          </w:tcPr>
          <w:p w14:paraId="313BEAE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trike/>
                <w:color w:val="auto"/>
                <w:sz w:val="21"/>
                <w:szCs w:val="21"/>
                <w:highlight w:val="none"/>
                <w:lang w:val="en-US" w:eastAsia="zh-CN" w:bidi="ar-SA"/>
              </w:rPr>
            </w:pPr>
            <w:r>
              <w:rPr>
                <w:rFonts w:hint="eastAsia" w:ascii="宋体" w:hAnsi="宋体" w:cs="宋体"/>
                <w:color w:val="auto"/>
                <w:sz w:val="21"/>
                <w:szCs w:val="21"/>
                <w:highlight w:val="none"/>
                <w:lang w:val="en-US" w:eastAsia="zh-CN"/>
              </w:rPr>
              <w:t>项目负责人</w:t>
            </w:r>
            <w:r>
              <w:rPr>
                <w:rFonts w:hint="eastAsia" w:ascii="宋体" w:hAnsi="宋体" w:cs="宋体"/>
                <w:color w:val="auto"/>
                <w:sz w:val="21"/>
                <w:szCs w:val="21"/>
                <w:highlight w:val="none"/>
              </w:rPr>
              <w:t>自2</w:t>
            </w:r>
            <w:r>
              <w:rPr>
                <w:rFonts w:hint="eastAsia" w:ascii="宋体" w:hAnsi="宋体" w:cs="宋体"/>
                <w:color w:val="auto"/>
                <w:sz w:val="21"/>
                <w:szCs w:val="21"/>
                <w:highlight w:val="none"/>
                <w:lang w:val="en-US" w:eastAsia="zh-CN"/>
              </w:rPr>
              <w:t>023</w:t>
            </w:r>
            <w:r>
              <w:rPr>
                <w:rFonts w:hint="eastAsia" w:ascii="宋体" w:hAnsi="宋体" w:cs="宋体"/>
                <w:color w:val="auto"/>
                <w:sz w:val="21"/>
                <w:szCs w:val="21"/>
                <w:highlight w:val="none"/>
              </w:rPr>
              <w:t>年</w:t>
            </w:r>
            <w:r>
              <w:rPr>
                <w:rFonts w:hint="eastAsia" w:ascii="宋体" w:hAnsi="宋体" w:cs="宋体"/>
                <w:color w:val="auto"/>
                <w:sz w:val="21"/>
                <w:szCs w:val="21"/>
                <w:highlight w:val="none"/>
              </w:rPr>
              <w:t>1月1日以来承担过类似项目</w:t>
            </w:r>
            <w:r>
              <w:rPr>
                <w:rFonts w:hint="eastAsia" w:ascii="宋体" w:hAnsi="宋体" w:cs="宋体"/>
                <w:color w:val="auto"/>
                <w:sz w:val="21"/>
                <w:szCs w:val="21"/>
                <w:highlight w:val="none"/>
                <w:lang w:val="en-US" w:eastAsia="zh-CN"/>
              </w:rPr>
              <w:t>的，</w:t>
            </w:r>
            <w:r>
              <w:rPr>
                <w:rFonts w:hint="eastAsia" w:ascii="宋体" w:hAnsi="宋体" w:cs="宋体"/>
                <w:color w:val="auto"/>
                <w:sz w:val="21"/>
                <w:szCs w:val="21"/>
                <w:highlight w:val="none"/>
              </w:rPr>
              <w:t>有一个</w:t>
            </w:r>
            <w:r>
              <w:rPr>
                <w:rFonts w:hint="eastAsia" w:ascii="宋体" w:hAnsi="宋体" w:eastAsia="宋体" w:cs="Times New Roman"/>
                <w:bCs/>
                <w:color w:val="000000"/>
                <w:sz w:val="21"/>
                <w:szCs w:val="21"/>
                <w:highlight w:val="none"/>
                <w:lang w:val="en-US" w:eastAsia="zh-CN"/>
              </w:rPr>
              <w:t>案例得</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分，本项最高得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4065" w:type="dxa"/>
            <w:noWrap w:val="0"/>
            <w:vAlign w:val="center"/>
          </w:tcPr>
          <w:p w14:paraId="47885D90">
            <w:pPr>
              <w:pStyle w:val="2"/>
              <w:keepNext w:val="0"/>
              <w:keepLines w:val="0"/>
              <w:pageBreakBefore w:val="0"/>
              <w:kinsoku/>
              <w:wordWrap/>
              <w:overflowPunct/>
              <w:topLinePunct w:val="0"/>
              <w:autoSpaceDE/>
              <w:autoSpaceDN/>
              <w:bidi w:val="0"/>
              <w:adjustRightInd w:val="0"/>
              <w:snapToGrid w:val="0"/>
              <w:spacing w:line="240" w:lineRule="auto"/>
              <w:textAlignment w:val="auto"/>
              <w:rPr>
                <w:rFonts w:hint="default"/>
                <w:sz w:val="21"/>
                <w:szCs w:val="21"/>
                <w:highlight w:val="none"/>
                <w:lang w:val="en-US" w:eastAsia="zh-CN"/>
              </w:rPr>
            </w:pPr>
            <w:r>
              <w:rPr>
                <w:rFonts w:hint="eastAsia" w:ascii="宋体" w:hAnsi="宋体" w:eastAsia="宋体" w:cs="Times New Roman"/>
                <w:color w:val="auto"/>
                <w:sz w:val="21"/>
                <w:szCs w:val="21"/>
                <w:highlight w:val="none"/>
              </w:rPr>
              <w:t>提供</w:t>
            </w:r>
            <w:r>
              <w:rPr>
                <w:rFonts w:hint="eastAsia" w:hAnsi="宋体" w:cs="Times New Roman"/>
                <w:color w:val="auto"/>
                <w:sz w:val="21"/>
                <w:szCs w:val="21"/>
                <w:highlight w:val="none"/>
                <w:lang w:val="en-US" w:eastAsia="zh-CN"/>
              </w:rPr>
              <w:t>成交通知书</w:t>
            </w:r>
            <w:r>
              <w:rPr>
                <w:rFonts w:hint="eastAsia" w:ascii="宋体" w:hAnsi="宋体" w:eastAsia="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rPr>
              <w:t>合同</w:t>
            </w:r>
            <w:r>
              <w:rPr>
                <w:rFonts w:hint="eastAsia" w:ascii="宋体" w:hAnsi="宋体" w:eastAsia="宋体" w:cs="Times New Roman"/>
                <w:color w:val="auto"/>
                <w:sz w:val="21"/>
                <w:szCs w:val="21"/>
                <w:highlight w:val="none"/>
                <w:lang w:val="en-US" w:eastAsia="zh-CN"/>
              </w:rPr>
              <w:t>和</w:t>
            </w:r>
            <w:r>
              <w:rPr>
                <w:rFonts w:hint="eastAsia" w:ascii="宋体" w:hAnsi="宋体" w:eastAsia="宋体" w:cs="Times New Roman"/>
                <w:color w:val="auto"/>
                <w:sz w:val="21"/>
                <w:szCs w:val="21"/>
                <w:highlight w:val="none"/>
              </w:rPr>
              <w:t>竣工验收证明文件</w:t>
            </w:r>
            <w:r>
              <w:rPr>
                <w:rFonts w:hint="eastAsia" w:ascii="宋体" w:hAnsi="宋体" w:eastAsia="宋体" w:cs="Times New Roman"/>
                <w:color w:val="auto"/>
                <w:sz w:val="21"/>
                <w:szCs w:val="21"/>
                <w:highlight w:val="none"/>
                <w:lang w:val="en-US" w:eastAsia="zh-CN"/>
              </w:rPr>
              <w:t>的原件</w:t>
            </w:r>
            <w:r>
              <w:rPr>
                <w:rFonts w:hint="eastAsia" w:ascii="宋体" w:hAnsi="宋体" w:eastAsia="宋体" w:cs="Times New Roman"/>
                <w:color w:val="auto"/>
                <w:sz w:val="21"/>
                <w:szCs w:val="21"/>
                <w:highlight w:val="none"/>
              </w:rPr>
              <w:t>扫描件上传至</w:t>
            </w:r>
            <w:r>
              <w:rPr>
                <w:rFonts w:hint="eastAsia" w:hAnsi="宋体" w:cs="Times New Roman"/>
                <w:color w:val="auto"/>
                <w:sz w:val="21"/>
                <w:szCs w:val="21"/>
                <w:highlight w:val="none"/>
                <w:lang w:eastAsia="zh-CN"/>
              </w:rPr>
              <w:t>响应文件</w:t>
            </w:r>
            <w:r>
              <w:rPr>
                <w:rFonts w:hint="eastAsia" w:ascii="宋体" w:hAnsi="宋体" w:eastAsia="宋体" w:cs="Times New Roman"/>
                <w:color w:val="auto"/>
                <w:sz w:val="21"/>
                <w:szCs w:val="21"/>
                <w:highlight w:val="none"/>
              </w:rPr>
              <w:t>中</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bCs w:val="0"/>
                <w:color w:val="auto"/>
                <w:sz w:val="21"/>
                <w:szCs w:val="21"/>
                <w:highlight w:val="none"/>
                <w:lang w:val="en-US" w:eastAsia="zh-CN"/>
              </w:rPr>
              <w:t>时间以合同签订日期为准</w:t>
            </w:r>
            <w:r>
              <w:rPr>
                <w:rFonts w:hint="eastAsia" w:ascii="宋体" w:hAnsi="宋体" w:cs="Times New Roman"/>
                <w:bCs w:val="0"/>
                <w:color w:val="auto"/>
                <w:sz w:val="21"/>
                <w:szCs w:val="21"/>
                <w:highlight w:val="none"/>
                <w:lang w:val="en-US" w:eastAsia="zh-CN"/>
              </w:rPr>
              <w:t>，</w:t>
            </w:r>
            <w:r>
              <w:rPr>
                <w:rFonts w:hint="eastAsia" w:ascii="宋体" w:hAnsi="宋体" w:eastAsia="宋体" w:cs="Times New Roman"/>
                <w:color w:val="auto"/>
                <w:sz w:val="21"/>
                <w:szCs w:val="21"/>
                <w:highlight w:val="none"/>
              </w:rPr>
              <w:t>不提供或提供不全</w:t>
            </w:r>
            <w:r>
              <w:rPr>
                <w:rFonts w:hint="eastAsia" w:ascii="宋体" w:hAnsi="宋体" w:cs="Times New Roman"/>
                <w:color w:val="auto"/>
                <w:sz w:val="21"/>
                <w:szCs w:val="21"/>
                <w:highlight w:val="none"/>
                <w:lang w:val="en-US" w:eastAsia="zh-CN"/>
              </w:rPr>
              <w:t>或</w:t>
            </w:r>
            <w:r>
              <w:rPr>
                <w:rFonts w:hint="eastAsia" w:ascii="宋体" w:hAnsi="宋体" w:cs="Times New Roman"/>
                <w:bCs w:val="0"/>
                <w:color w:val="auto"/>
                <w:sz w:val="21"/>
                <w:szCs w:val="21"/>
                <w:highlight w:val="none"/>
                <w:lang w:val="en-US" w:eastAsia="zh-CN"/>
              </w:rPr>
              <w:t>合同中未注明合同签订日期的不得分。</w:t>
            </w:r>
            <w:r>
              <w:rPr>
                <w:rFonts w:hint="eastAsia" w:hAnsi="宋体" w:cs="Times New Roman"/>
                <w:bCs w:val="0"/>
                <w:color w:val="auto"/>
                <w:sz w:val="21"/>
                <w:szCs w:val="21"/>
                <w:highlight w:val="none"/>
                <w:lang w:val="en-US" w:eastAsia="zh-CN"/>
              </w:rPr>
              <w:t>项目负责人业绩与企业业绩重复的不予计分。</w:t>
            </w:r>
          </w:p>
        </w:tc>
      </w:tr>
      <w:tr w14:paraId="5AE3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522" w:type="dxa"/>
            <w:vMerge w:val="continue"/>
            <w:noWrap w:val="0"/>
            <w:vAlign w:val="center"/>
          </w:tcPr>
          <w:p w14:paraId="7F00139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p>
        </w:tc>
        <w:tc>
          <w:tcPr>
            <w:tcW w:w="914" w:type="dxa"/>
            <w:vMerge w:val="continue"/>
            <w:noWrap w:val="0"/>
            <w:vAlign w:val="center"/>
          </w:tcPr>
          <w:p w14:paraId="597ED2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bCs/>
                <w:color w:val="auto"/>
                <w:sz w:val="21"/>
                <w:szCs w:val="21"/>
                <w:highlight w:val="none"/>
              </w:rPr>
            </w:pPr>
          </w:p>
        </w:tc>
        <w:tc>
          <w:tcPr>
            <w:tcW w:w="672" w:type="dxa"/>
            <w:noWrap w:val="0"/>
            <w:vAlign w:val="center"/>
          </w:tcPr>
          <w:p w14:paraId="10C6A3F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2</w:t>
            </w:r>
          </w:p>
        </w:tc>
        <w:tc>
          <w:tcPr>
            <w:tcW w:w="2886" w:type="dxa"/>
            <w:noWrap w:val="0"/>
            <w:vAlign w:val="center"/>
          </w:tcPr>
          <w:p w14:paraId="3596976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项目管理、技术人员中配备材料员、资料员、施工员、质量员、安全员各1人（含）以上的，项目配备人员不重复身份的，全部齐全得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分。不齐全不得分。</w:t>
            </w:r>
          </w:p>
        </w:tc>
        <w:tc>
          <w:tcPr>
            <w:tcW w:w="4065" w:type="dxa"/>
            <w:vMerge w:val="restart"/>
            <w:noWrap w:val="0"/>
            <w:vAlign w:val="center"/>
          </w:tcPr>
          <w:p w14:paraId="4D10650D">
            <w:pPr>
              <w:keepNext w:val="0"/>
              <w:keepLines w:val="0"/>
              <w:pageBreakBefore w:val="0"/>
              <w:kinsoku/>
              <w:wordWrap/>
              <w:overflowPunct/>
              <w:topLinePunct w:val="0"/>
              <w:autoSpaceDE/>
              <w:autoSpaceDN/>
              <w:bidi w:val="0"/>
              <w:adjustRightInd w:val="0"/>
              <w:snapToGrid w:val="0"/>
              <w:spacing w:line="240" w:lineRule="auto"/>
              <w:ind w:firstLine="210" w:firstLineChars="100"/>
              <w:jc w:val="left"/>
              <w:textAlignment w:val="auto"/>
              <w:rPr>
                <w:rFonts w:hAnsi="宋体" w:cs="宋体"/>
                <w:color w:val="auto"/>
                <w:sz w:val="21"/>
                <w:szCs w:val="21"/>
                <w:highlight w:val="none"/>
              </w:rPr>
            </w:pPr>
            <w:r>
              <w:rPr>
                <w:rFonts w:hint="eastAsia" w:hAnsi="宋体" w:cs="宋体"/>
                <w:color w:val="auto"/>
                <w:sz w:val="21"/>
                <w:szCs w:val="21"/>
                <w:highlight w:val="none"/>
                <w:lang w:val="en-US" w:eastAsia="zh-CN"/>
              </w:rPr>
              <w:t>人员必须体现</w:t>
            </w:r>
            <w:r>
              <w:rPr>
                <w:rFonts w:hint="eastAsia" w:ascii="Times New Roman" w:hAnsi="宋体" w:eastAsia="宋体" w:cs="宋体"/>
                <w:color w:val="auto"/>
                <w:sz w:val="21"/>
                <w:szCs w:val="21"/>
                <w:highlight w:val="none"/>
                <w:lang w:val="en-US" w:eastAsia="zh-CN"/>
              </w:rPr>
              <w:t>在《</w:t>
            </w:r>
            <w:r>
              <w:rPr>
                <w:rFonts w:hint="eastAsia" w:ascii="Times New Roman" w:hAnsi="宋体" w:eastAsia="宋体" w:cs="宋体"/>
                <w:bCs w:val="0"/>
                <w:color w:val="auto"/>
                <w:sz w:val="21"/>
                <w:szCs w:val="21"/>
                <w:highlight w:val="none"/>
                <w:lang w:eastAsia="zh-CN"/>
              </w:rPr>
              <w:t>项目管理机构配备情况表</w:t>
            </w:r>
            <w:r>
              <w:rPr>
                <w:rFonts w:hint="eastAsia" w:ascii="Times New Roman" w:hAnsi="宋体" w:eastAsia="宋体" w:cs="宋体"/>
                <w:color w:val="auto"/>
                <w:sz w:val="21"/>
                <w:szCs w:val="21"/>
                <w:highlight w:val="none"/>
                <w:lang w:val="en-US" w:eastAsia="zh-CN"/>
              </w:rPr>
              <w:t>》中，</w:t>
            </w:r>
            <w:r>
              <w:rPr>
                <w:rFonts w:hint="eastAsia" w:hAnsi="宋体" w:cs="宋体"/>
                <w:color w:val="auto"/>
                <w:sz w:val="21"/>
                <w:szCs w:val="21"/>
                <w:highlight w:val="none"/>
                <w:lang w:eastAsia="zh-CN"/>
              </w:rPr>
              <w:t>响应文件</w:t>
            </w:r>
            <w:r>
              <w:rPr>
                <w:rFonts w:hint="eastAsia" w:hAnsi="宋体" w:cs="宋体"/>
                <w:color w:val="auto"/>
                <w:sz w:val="21"/>
                <w:szCs w:val="21"/>
                <w:highlight w:val="none"/>
              </w:rPr>
              <w:t>中</w:t>
            </w:r>
            <w:r>
              <w:rPr>
                <w:rFonts w:hint="eastAsia" w:hAnsi="宋体" w:cs="宋体"/>
                <w:color w:val="auto"/>
                <w:sz w:val="21"/>
                <w:szCs w:val="21"/>
                <w:highlight w:val="none"/>
                <w:lang w:val="en-US" w:eastAsia="zh-CN"/>
              </w:rPr>
              <w:t>提供</w:t>
            </w:r>
            <w:r>
              <w:rPr>
                <w:rFonts w:hint="eastAsia" w:hAnsi="宋体" w:cs="宋体"/>
                <w:color w:val="auto"/>
                <w:sz w:val="21"/>
                <w:szCs w:val="21"/>
                <w:highlight w:val="none"/>
              </w:rPr>
              <w:t>上述所有人员的证书、聘用文件（适用项目管理机构技术人员）、与</w:t>
            </w:r>
            <w:r>
              <w:rPr>
                <w:rFonts w:hint="eastAsia" w:hAnsi="宋体" w:cs="宋体"/>
                <w:bCs/>
                <w:color w:val="auto"/>
                <w:sz w:val="21"/>
                <w:szCs w:val="21"/>
                <w:highlight w:val="none"/>
                <w:lang w:eastAsia="zh-CN"/>
              </w:rPr>
              <w:t>报价供应商</w:t>
            </w:r>
            <w:r>
              <w:rPr>
                <w:rFonts w:hint="eastAsia" w:hAnsi="宋体" w:cs="宋体"/>
                <w:color w:val="auto"/>
                <w:sz w:val="21"/>
                <w:szCs w:val="21"/>
                <w:highlight w:val="none"/>
              </w:rPr>
              <w:t>签订的劳动合同、由法定社保收缴部门出具的</w:t>
            </w:r>
            <w:r>
              <w:rPr>
                <w:rFonts w:hint="eastAsia" w:hAnsi="宋体" w:cs="宋体"/>
                <w:color w:val="auto"/>
                <w:sz w:val="21"/>
                <w:szCs w:val="21"/>
                <w:highlight w:val="none"/>
                <w:lang w:val="en-US" w:eastAsia="zh-CN"/>
              </w:rPr>
              <w:t>最近三个月（不含磋商当月）中任意一个月</w:t>
            </w:r>
            <w:r>
              <w:rPr>
                <w:rFonts w:hint="eastAsia" w:hAnsi="宋体" w:cs="宋体"/>
                <w:color w:val="auto"/>
                <w:sz w:val="21"/>
                <w:szCs w:val="21"/>
                <w:highlight w:val="none"/>
              </w:rPr>
              <w:t>（项目负责人除外）的社保缴费证明</w:t>
            </w:r>
            <w:r>
              <w:rPr>
                <w:rFonts w:hint="eastAsia" w:hAnsi="宋体" w:cs="宋体"/>
                <w:color w:val="auto"/>
                <w:sz w:val="21"/>
                <w:szCs w:val="21"/>
                <w:highlight w:val="none"/>
                <w:lang w:val="en-US" w:eastAsia="zh-CN"/>
              </w:rPr>
              <w:t>的原件扫描件</w:t>
            </w:r>
            <w:r>
              <w:rPr>
                <w:rFonts w:hint="eastAsia" w:hAnsi="宋体" w:cs="宋体"/>
                <w:color w:val="auto"/>
                <w:sz w:val="21"/>
                <w:szCs w:val="21"/>
                <w:highlight w:val="none"/>
              </w:rPr>
              <w:t>并加盖公章，专业技术职称证书上如不能反映专业类别的，以毕业证书或职称申报表上所填专业为准。项目负责人附个人履历证明并加盖单位公章，</w:t>
            </w:r>
            <w:r>
              <w:rPr>
                <w:rFonts w:hint="eastAsia" w:hAnsi="宋体" w:cs="宋体"/>
                <w:color w:val="auto"/>
                <w:sz w:val="21"/>
                <w:szCs w:val="21"/>
                <w:highlight w:val="none"/>
                <w:lang w:val="en-US" w:eastAsia="zh-CN"/>
              </w:rPr>
              <w:t>原件扫描件上传到响应文件中，</w:t>
            </w:r>
            <w:r>
              <w:rPr>
                <w:rFonts w:hint="eastAsia" w:hAnsi="宋体" w:cs="宋体"/>
                <w:color w:val="auto"/>
                <w:sz w:val="21"/>
                <w:szCs w:val="21"/>
                <w:highlight w:val="none"/>
              </w:rPr>
              <w:t>不提供或不满足上述要求不得分。</w:t>
            </w:r>
          </w:p>
          <w:p w14:paraId="59DF6A64">
            <w:pPr>
              <w:pStyle w:val="24"/>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注：现场项目管理机构的人员指驻现场项目部管理人员和技术人员，不含勤杂人员。</w:t>
            </w:r>
          </w:p>
        </w:tc>
      </w:tr>
      <w:tr w14:paraId="058C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522" w:type="dxa"/>
            <w:vMerge w:val="continue"/>
            <w:noWrap w:val="0"/>
            <w:vAlign w:val="center"/>
          </w:tcPr>
          <w:p w14:paraId="54F4BC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p>
        </w:tc>
        <w:tc>
          <w:tcPr>
            <w:tcW w:w="914" w:type="dxa"/>
            <w:vMerge w:val="continue"/>
            <w:noWrap w:val="0"/>
            <w:vAlign w:val="center"/>
          </w:tcPr>
          <w:p w14:paraId="4F3F381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rPr>
            </w:pPr>
          </w:p>
        </w:tc>
        <w:tc>
          <w:tcPr>
            <w:tcW w:w="672" w:type="dxa"/>
            <w:noWrap w:val="0"/>
            <w:vAlign w:val="center"/>
          </w:tcPr>
          <w:p w14:paraId="7A771A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val="en-US" w:eastAsia="zh-CN"/>
              </w:rPr>
              <w:t>6</w:t>
            </w:r>
          </w:p>
        </w:tc>
        <w:tc>
          <w:tcPr>
            <w:tcW w:w="2886" w:type="dxa"/>
            <w:noWrap w:val="0"/>
            <w:vAlign w:val="center"/>
          </w:tcPr>
          <w:p w14:paraId="1864825A">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现场</w:t>
            </w:r>
            <w:r>
              <w:rPr>
                <w:rFonts w:hint="eastAsia" w:ascii="宋体" w:hAnsi="宋体" w:eastAsia="宋体" w:cs="宋体"/>
                <w:color w:val="auto"/>
                <w:sz w:val="21"/>
                <w:szCs w:val="21"/>
                <w:highlight w:val="none"/>
              </w:rPr>
              <w:t>人员</w:t>
            </w:r>
            <w:r>
              <w:rPr>
                <w:rFonts w:hint="eastAsia" w:ascii="宋体" w:hAnsi="宋体" w:cs="宋体"/>
                <w:color w:val="auto"/>
                <w:sz w:val="21"/>
                <w:szCs w:val="21"/>
                <w:highlight w:val="none"/>
                <w:lang w:eastAsia="zh-CN"/>
              </w:rPr>
              <w:t>须具备</w:t>
            </w:r>
            <w:r>
              <w:rPr>
                <w:rFonts w:hint="eastAsia" w:ascii="宋体" w:hAnsi="宋体" w:eastAsia="宋体" w:cs="宋体"/>
                <w:color w:val="auto"/>
                <w:sz w:val="21"/>
                <w:szCs w:val="21"/>
                <w:highlight w:val="none"/>
              </w:rPr>
              <w:t>高压电工证，有</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人满足条件的，得基本分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分；每增加1人</w:t>
            </w:r>
            <w:r>
              <w:rPr>
                <w:rFonts w:hint="eastAsia" w:ascii="宋体" w:hAnsi="宋体" w:eastAsia="宋体" w:cs="宋体"/>
                <w:color w:val="auto"/>
                <w:sz w:val="21"/>
                <w:szCs w:val="21"/>
                <w:highlight w:val="none"/>
                <w:lang w:val="en-US" w:eastAsia="zh-CN"/>
              </w:rPr>
              <w:t>得0.5</w:t>
            </w:r>
            <w:r>
              <w:rPr>
                <w:rFonts w:hint="eastAsia" w:ascii="宋体" w:hAnsi="宋体" w:eastAsia="宋体" w:cs="宋体"/>
                <w:color w:val="auto"/>
                <w:sz w:val="21"/>
                <w:szCs w:val="21"/>
                <w:highlight w:val="none"/>
              </w:rPr>
              <w:t>分，最多</w:t>
            </w:r>
            <w:r>
              <w:rPr>
                <w:rFonts w:hint="eastAsia" w:ascii="宋体" w:hAnsi="宋体" w:eastAsia="宋体" w:cs="宋体"/>
                <w:color w:val="auto"/>
                <w:sz w:val="21"/>
                <w:szCs w:val="21"/>
                <w:highlight w:val="none"/>
                <w:lang w:val="en-US" w:eastAsia="zh-CN"/>
              </w:rPr>
              <w:t>得</w:t>
            </w:r>
            <w:r>
              <w:rPr>
                <w:rFonts w:hint="eastAsia" w:ascii="宋体" w:hAnsi="宋体" w:eastAsia="宋体" w:cs="宋体"/>
                <w:color w:val="auto"/>
                <w:sz w:val="21"/>
                <w:szCs w:val="21"/>
                <w:highlight w:val="none"/>
              </w:rPr>
              <w:t>3分，本项最高得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4065" w:type="dxa"/>
            <w:vMerge w:val="continue"/>
            <w:noWrap w:val="0"/>
            <w:vAlign w:val="center"/>
          </w:tcPr>
          <w:p w14:paraId="5516CD75">
            <w:pPr>
              <w:pStyle w:val="24"/>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highlight w:val="none"/>
                <w:lang w:val="en-US" w:eastAsia="zh-CN" w:bidi="ar-SA"/>
              </w:rPr>
            </w:pPr>
          </w:p>
        </w:tc>
      </w:tr>
      <w:tr w14:paraId="24B3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2" w:type="dxa"/>
            <w:noWrap w:val="0"/>
            <w:vAlign w:val="center"/>
          </w:tcPr>
          <w:p w14:paraId="13BE60A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p>
        </w:tc>
        <w:tc>
          <w:tcPr>
            <w:tcW w:w="914" w:type="dxa"/>
            <w:noWrap w:val="0"/>
            <w:vAlign w:val="center"/>
          </w:tcPr>
          <w:p w14:paraId="7D4E5AA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车辆配备</w:t>
            </w:r>
          </w:p>
        </w:tc>
        <w:tc>
          <w:tcPr>
            <w:tcW w:w="672" w:type="dxa"/>
            <w:noWrap w:val="0"/>
            <w:vAlign w:val="center"/>
          </w:tcPr>
          <w:p w14:paraId="3337D39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5</w:t>
            </w:r>
          </w:p>
        </w:tc>
        <w:tc>
          <w:tcPr>
            <w:tcW w:w="2886" w:type="dxa"/>
            <w:noWrap w:val="0"/>
            <w:vAlign w:val="center"/>
          </w:tcPr>
          <w:p w14:paraId="305EEB87">
            <w:pPr>
              <w:keepNext w:val="0"/>
              <w:keepLines w:val="0"/>
              <w:pageBreakBefore w:val="0"/>
              <w:kinsoku/>
              <w:wordWrap/>
              <w:overflowPunct/>
              <w:topLinePunct w:val="0"/>
              <w:autoSpaceDE/>
              <w:autoSpaceDN/>
              <w:bidi w:val="0"/>
              <w:adjustRightInd w:val="0"/>
              <w:snapToGrid w:val="0"/>
              <w:spacing w:line="240" w:lineRule="auto"/>
              <w:ind w:firstLine="240"/>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报价供应商</w:t>
            </w:r>
            <w:r>
              <w:rPr>
                <w:rFonts w:hint="eastAsia" w:ascii="宋体" w:hAnsi="宋体" w:eastAsia="宋体" w:cs="宋体"/>
                <w:color w:val="auto"/>
                <w:sz w:val="21"/>
                <w:szCs w:val="21"/>
                <w:highlight w:val="none"/>
              </w:rPr>
              <w:t>具备14米及以上升降车辆2辆得基础分</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分；每增加14米及以上升降车辆1辆</w:t>
            </w:r>
            <w:r>
              <w:rPr>
                <w:rFonts w:hint="eastAsia" w:ascii="宋体" w:hAnsi="宋体" w:eastAsia="宋体" w:cs="宋体"/>
                <w:color w:val="auto"/>
                <w:sz w:val="21"/>
                <w:szCs w:val="21"/>
                <w:highlight w:val="none"/>
                <w:lang w:val="en-US" w:eastAsia="zh-CN"/>
              </w:rPr>
              <w:t>得1</w:t>
            </w:r>
            <w:r>
              <w:rPr>
                <w:rFonts w:hint="eastAsia" w:ascii="宋体" w:hAnsi="宋体" w:eastAsia="宋体" w:cs="宋体"/>
                <w:color w:val="auto"/>
                <w:sz w:val="21"/>
                <w:szCs w:val="21"/>
                <w:highlight w:val="none"/>
              </w:rPr>
              <w:t>分，最多</w:t>
            </w:r>
            <w:r>
              <w:rPr>
                <w:rFonts w:hint="eastAsia" w:ascii="宋体" w:hAnsi="宋体" w:eastAsia="宋体" w:cs="宋体"/>
                <w:color w:val="auto"/>
                <w:sz w:val="21"/>
                <w:szCs w:val="21"/>
                <w:highlight w:val="none"/>
                <w:lang w:val="en-US" w:eastAsia="zh-CN"/>
              </w:rPr>
              <w:t>得 3</w:t>
            </w:r>
            <w:r>
              <w:rPr>
                <w:rFonts w:hint="eastAsia" w:ascii="宋体" w:hAnsi="宋体" w:eastAsia="宋体" w:cs="宋体"/>
                <w:color w:val="auto"/>
                <w:sz w:val="21"/>
                <w:szCs w:val="21"/>
                <w:highlight w:val="none"/>
              </w:rPr>
              <w:t>分。本项最高得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分。每辆车需配备驾驶员一名，</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中需附有驾驶员驾驶证</w:t>
            </w:r>
            <w:r>
              <w:rPr>
                <w:rFonts w:hint="eastAsia" w:ascii="宋体" w:hAnsi="宋体" w:eastAsia="宋体" w:cs="宋体"/>
                <w:color w:val="auto"/>
                <w:sz w:val="21"/>
                <w:szCs w:val="21"/>
                <w:highlight w:val="none"/>
                <w:lang w:eastAsia="zh-CN"/>
              </w:rPr>
              <w:t>。</w:t>
            </w:r>
          </w:p>
          <w:p w14:paraId="3028E442">
            <w:pPr>
              <w:keepNext w:val="0"/>
              <w:keepLines w:val="0"/>
              <w:pageBreakBefore w:val="0"/>
              <w:kinsoku/>
              <w:wordWrap/>
              <w:overflowPunct/>
              <w:topLinePunct w:val="0"/>
              <w:autoSpaceDE/>
              <w:autoSpaceDN/>
              <w:bidi w:val="0"/>
              <w:adjustRightInd w:val="0"/>
              <w:snapToGrid w:val="0"/>
              <w:spacing w:line="240" w:lineRule="auto"/>
              <w:ind w:firstLine="21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sz w:val="21"/>
                <w:szCs w:val="21"/>
                <w:highlight w:val="none"/>
              </w:rPr>
              <w:t>注：</w:t>
            </w:r>
            <w:r>
              <w:rPr>
                <w:rFonts w:hint="eastAsia" w:ascii="宋体" w:hAnsi="宋体" w:eastAsia="宋体" w:cs="宋体"/>
                <w:sz w:val="21"/>
                <w:szCs w:val="21"/>
                <w:highlight w:val="none"/>
              </w:rPr>
              <w:t>根据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关于调整载货汽车、专项作业车相关通行限制措施的通告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2023年11月1日起实施，</w:t>
            </w:r>
            <w:r>
              <w:rPr>
                <w:rFonts w:hint="eastAsia" w:ascii="宋体" w:hAnsi="宋体" w:eastAsia="宋体" w:cs="宋体"/>
                <w:sz w:val="21"/>
                <w:szCs w:val="21"/>
                <w:highlight w:val="none"/>
              </w:rPr>
              <w:t>无锡市公安局交警支队</w:t>
            </w:r>
            <w:r>
              <w:rPr>
                <w:rFonts w:hint="eastAsia" w:ascii="宋体" w:hAnsi="宋体" w:eastAsia="宋体" w:cs="宋体"/>
                <w:sz w:val="21"/>
                <w:szCs w:val="21"/>
                <w:highlight w:val="none"/>
                <w:lang w:val="en-US" w:eastAsia="zh-CN"/>
              </w:rPr>
              <w:t>发布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《关于无锡市区载货汽车、专项作业车通行管理措施的通告》（</w:t>
            </w:r>
            <w:r>
              <w:rPr>
                <w:rFonts w:hint="eastAsia" w:ascii="宋体" w:hAnsi="宋体" w:eastAsia="宋体" w:cs="宋体"/>
                <w:sz w:val="21"/>
                <w:szCs w:val="21"/>
                <w:highlight w:val="none"/>
                <w:lang w:val="en-US" w:eastAsia="zh-CN"/>
              </w:rPr>
              <w:t>2019年3月15日起执行，</w:t>
            </w:r>
            <w:r>
              <w:rPr>
                <w:rFonts w:hint="eastAsia" w:ascii="宋体" w:hAnsi="宋体" w:eastAsia="宋体" w:cs="宋体"/>
                <w:sz w:val="21"/>
                <w:szCs w:val="21"/>
                <w:highlight w:val="none"/>
              </w:rPr>
              <w:t>无锡市公安局交警支队</w:t>
            </w:r>
            <w:r>
              <w:rPr>
                <w:rFonts w:hint="eastAsia" w:ascii="宋体" w:hAnsi="宋体" w:eastAsia="宋体" w:cs="宋体"/>
                <w:sz w:val="21"/>
                <w:szCs w:val="21"/>
                <w:highlight w:val="none"/>
                <w:lang w:val="en-US" w:eastAsia="zh-CN"/>
              </w:rPr>
              <w:t>发布</w:t>
            </w:r>
            <w:r>
              <w:rPr>
                <w:rFonts w:hint="eastAsia" w:ascii="宋体" w:hAnsi="宋体" w:eastAsia="宋体" w:cs="宋体"/>
                <w:sz w:val="21"/>
                <w:szCs w:val="21"/>
                <w:highlight w:val="none"/>
              </w:rPr>
              <w:t>）要求，</w:t>
            </w:r>
            <w:r>
              <w:rPr>
                <w:rFonts w:hint="eastAsia" w:ascii="宋体" w:hAnsi="宋体" w:eastAsia="宋体" w:cs="宋体"/>
                <w:sz w:val="21"/>
                <w:szCs w:val="21"/>
                <w:highlight w:val="none"/>
                <w:lang w:val="en-US" w:eastAsia="zh-CN"/>
              </w:rPr>
              <w:t>载货汽车、</w:t>
            </w:r>
            <w:r>
              <w:rPr>
                <w:rFonts w:hint="eastAsia" w:ascii="宋体" w:hAnsi="宋体" w:eastAsia="宋体" w:cs="宋体"/>
                <w:sz w:val="21"/>
                <w:szCs w:val="21"/>
                <w:highlight w:val="none"/>
              </w:rPr>
              <w:t>专项作业车进入指定区域进行施工、抢修、维护、抢修等作业须具备公安部门核发的</w:t>
            </w:r>
            <w:r>
              <w:rPr>
                <w:rFonts w:hint="eastAsia" w:ascii="宋体" w:hAnsi="宋体" w:eastAsia="宋体" w:cs="宋体"/>
                <w:sz w:val="21"/>
                <w:szCs w:val="21"/>
                <w:highlight w:val="none"/>
                <w:lang w:val="en-US" w:eastAsia="zh-CN"/>
              </w:rPr>
              <w:t>通行证</w:t>
            </w:r>
            <w:r>
              <w:rPr>
                <w:rFonts w:hint="eastAsia" w:ascii="宋体" w:hAnsi="宋体" w:eastAsia="宋体" w:cs="宋体"/>
                <w:sz w:val="21"/>
                <w:szCs w:val="21"/>
                <w:highlight w:val="none"/>
              </w:rPr>
              <w:t>，无通行证车辆不予认可。通行证范围必须包括本项目实施区域。</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lang w:val="en-US" w:eastAsia="zh-CN"/>
              </w:rPr>
              <w:t>载货汽车”“专项作业车</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lang w:val="en-US" w:eastAsia="zh-CN"/>
              </w:rPr>
              <w:t>的定义以</w:t>
            </w:r>
            <w:r>
              <w:rPr>
                <w:rFonts w:hint="eastAsia" w:ascii="宋体" w:hAnsi="宋体" w:eastAsia="宋体" w:cs="宋体"/>
                <w:b/>
                <w:bCs/>
                <w:sz w:val="21"/>
                <w:szCs w:val="21"/>
                <w:highlight w:val="none"/>
                <w:u w:val="single"/>
              </w:rPr>
              <w:t>《关于无锡市区载货汽车、专项作业车通行管理措施的通告》（</w:t>
            </w:r>
            <w:r>
              <w:rPr>
                <w:rFonts w:hint="eastAsia" w:ascii="宋体" w:hAnsi="宋体" w:eastAsia="宋体" w:cs="宋体"/>
                <w:b/>
                <w:bCs/>
                <w:sz w:val="21"/>
                <w:szCs w:val="21"/>
                <w:highlight w:val="none"/>
                <w:u w:val="single"/>
                <w:lang w:val="en-US" w:eastAsia="zh-CN"/>
              </w:rPr>
              <w:t>2019年3月15日起执行，</w:t>
            </w:r>
            <w:r>
              <w:rPr>
                <w:rFonts w:hint="eastAsia" w:ascii="宋体" w:hAnsi="宋体" w:eastAsia="宋体" w:cs="宋体"/>
                <w:b/>
                <w:bCs/>
                <w:sz w:val="21"/>
                <w:szCs w:val="21"/>
                <w:highlight w:val="none"/>
                <w:u w:val="single"/>
              </w:rPr>
              <w:t>无锡市公安局交警支队</w:t>
            </w:r>
            <w:r>
              <w:rPr>
                <w:rFonts w:hint="eastAsia" w:ascii="宋体" w:hAnsi="宋体" w:eastAsia="宋体" w:cs="宋体"/>
                <w:b/>
                <w:bCs/>
                <w:sz w:val="21"/>
                <w:szCs w:val="21"/>
                <w:highlight w:val="none"/>
                <w:u w:val="single"/>
                <w:lang w:val="en-US" w:eastAsia="zh-CN"/>
              </w:rPr>
              <w:t>发布</w:t>
            </w:r>
            <w:r>
              <w:rPr>
                <w:rFonts w:hint="eastAsia" w:ascii="宋体" w:hAnsi="宋体" w:eastAsia="宋体" w:cs="宋体"/>
                <w:b/>
                <w:bCs/>
                <w:sz w:val="21"/>
                <w:szCs w:val="21"/>
                <w:highlight w:val="none"/>
                <w:u w:val="single"/>
              </w:rPr>
              <w:t>）</w:t>
            </w:r>
            <w:r>
              <w:rPr>
                <w:rFonts w:hint="eastAsia" w:ascii="宋体" w:hAnsi="宋体" w:eastAsia="宋体" w:cs="宋体"/>
                <w:b/>
                <w:bCs/>
                <w:sz w:val="21"/>
                <w:szCs w:val="21"/>
                <w:highlight w:val="none"/>
                <w:u w:val="single"/>
                <w:lang w:val="en-US" w:eastAsia="zh-CN"/>
              </w:rPr>
              <w:t>为准</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lang w:val="en-US" w:eastAsia="zh-CN"/>
              </w:rPr>
              <w:t>投标车辆类型以车辆行驶证登记为准。</w:t>
            </w:r>
          </w:p>
        </w:tc>
        <w:tc>
          <w:tcPr>
            <w:tcW w:w="4065" w:type="dxa"/>
            <w:noWrap w:val="0"/>
            <w:vAlign w:val="center"/>
          </w:tcPr>
          <w:p w14:paraId="6FFE8755">
            <w:pPr>
              <w:keepNext w:val="0"/>
              <w:keepLines w:val="0"/>
              <w:pageBreakBefore w:val="0"/>
              <w:kinsoku/>
              <w:wordWrap/>
              <w:overflowPunct/>
              <w:topLinePunct w:val="0"/>
              <w:autoSpaceDE/>
              <w:autoSpaceDN/>
              <w:bidi w:val="0"/>
              <w:adjustRightInd w:val="0"/>
              <w:snapToGrid w:val="0"/>
              <w:spacing w:line="240" w:lineRule="auto"/>
              <w:ind w:firstLine="210" w:firstLineChars="100"/>
              <w:textAlignment w:val="auto"/>
              <w:rPr>
                <w:rFonts w:hint="eastAsia" w:ascii="Times New Roman" w:hAnsi="宋体" w:eastAsia="宋体" w:cs="宋体"/>
                <w:color w:val="auto"/>
                <w:sz w:val="21"/>
                <w:szCs w:val="21"/>
                <w:highlight w:val="none"/>
                <w:lang w:val="en-US" w:eastAsia="zh-CN"/>
              </w:rPr>
            </w:pPr>
            <w:r>
              <w:rPr>
                <w:rFonts w:hint="eastAsia" w:ascii="Times New Roman" w:hAnsi="宋体" w:eastAsia="宋体" w:cs="宋体"/>
                <w:color w:val="auto"/>
                <w:sz w:val="21"/>
                <w:szCs w:val="21"/>
                <w:highlight w:val="none"/>
                <w:lang w:val="en-US" w:eastAsia="zh-CN"/>
              </w:rPr>
              <w:t>1.所有车辆设备均需体现在《拟投入的主要机械设备表》（格式见附件）中。</w:t>
            </w:r>
          </w:p>
          <w:p w14:paraId="6AFB4CD2">
            <w:pPr>
              <w:keepNext w:val="0"/>
              <w:keepLines w:val="0"/>
              <w:pageBreakBefore w:val="0"/>
              <w:kinsoku/>
              <w:wordWrap/>
              <w:overflowPunct/>
              <w:topLinePunct w:val="0"/>
              <w:autoSpaceDE/>
              <w:autoSpaceDN/>
              <w:bidi w:val="0"/>
              <w:adjustRightInd w:val="0"/>
              <w:snapToGrid w:val="0"/>
              <w:spacing w:line="240" w:lineRule="auto"/>
              <w:ind w:firstLine="210" w:firstLineChars="100"/>
              <w:jc w:val="left"/>
              <w:textAlignment w:val="auto"/>
              <w:rPr>
                <w:rFonts w:hint="default" w:ascii="Tahoma" w:hAnsi="Tahoma" w:eastAsia="宋体"/>
                <w:sz w:val="21"/>
                <w:szCs w:val="21"/>
                <w:highlight w:val="none"/>
                <w:lang w:val="en-US" w:eastAsia="zh-CN"/>
              </w:rPr>
            </w:pPr>
            <w:r>
              <w:rPr>
                <w:rFonts w:hint="eastAsia" w:hAnsi="宋体" w:cs="宋体"/>
                <w:sz w:val="21"/>
                <w:szCs w:val="21"/>
                <w:highlight w:val="none"/>
                <w:lang w:val="en-US" w:eastAsia="zh-CN"/>
              </w:rPr>
              <w:t>2.</w:t>
            </w:r>
            <w:r>
              <w:rPr>
                <w:rFonts w:hint="eastAsia" w:hAnsi="宋体" w:cs="宋体"/>
                <w:sz w:val="21"/>
                <w:szCs w:val="21"/>
                <w:highlight w:val="none"/>
              </w:rPr>
              <w:t>若为自有车辆须提供：</w:t>
            </w:r>
            <w:r>
              <w:rPr>
                <w:rFonts w:hint="eastAsia" w:ascii="Tahoma" w:hAnsi="Tahoma"/>
                <w:sz w:val="21"/>
                <w:szCs w:val="21"/>
                <w:highlight w:val="none"/>
              </w:rPr>
              <w:t>①</w:t>
            </w:r>
            <w:r>
              <w:rPr>
                <w:rFonts w:hint="eastAsia" w:hAnsi="宋体" w:cs="宋体"/>
                <w:sz w:val="21"/>
                <w:szCs w:val="21"/>
                <w:highlight w:val="none"/>
              </w:rPr>
              <w:t>车辆登记证原件；</w:t>
            </w:r>
            <w:r>
              <w:rPr>
                <w:rFonts w:hint="eastAsia" w:ascii="Tahoma" w:hAnsi="Tahoma"/>
                <w:sz w:val="21"/>
                <w:szCs w:val="21"/>
                <w:highlight w:val="none"/>
              </w:rPr>
              <w:t>②</w:t>
            </w:r>
            <w:r>
              <w:rPr>
                <w:rFonts w:hint="eastAsia" w:hAnsi="宋体" w:cs="宋体"/>
                <w:sz w:val="21"/>
                <w:szCs w:val="21"/>
                <w:highlight w:val="none"/>
              </w:rPr>
              <w:t>车辆彩色照片</w:t>
            </w:r>
            <w:r>
              <w:rPr>
                <w:rFonts w:hint="eastAsia" w:hAnsi="宋体" w:cs="宋体"/>
                <w:sz w:val="21"/>
                <w:szCs w:val="21"/>
                <w:highlight w:val="none"/>
                <w:lang w:eastAsia="zh-CN"/>
              </w:rPr>
              <w:t>（</w:t>
            </w:r>
            <w:r>
              <w:rPr>
                <w:rFonts w:hint="eastAsia" w:hAnsi="宋体"/>
                <w:sz w:val="21"/>
                <w:szCs w:val="21"/>
                <w:highlight w:val="none"/>
              </w:rPr>
              <w:t>车牌清晰可辨</w:t>
            </w:r>
            <w:r>
              <w:rPr>
                <w:rFonts w:hint="eastAsia" w:hAnsi="宋体"/>
                <w:sz w:val="21"/>
                <w:szCs w:val="21"/>
                <w:highlight w:val="none"/>
                <w:lang w:eastAsia="zh-CN"/>
              </w:rPr>
              <w:t>）</w:t>
            </w:r>
            <w:r>
              <w:rPr>
                <w:rFonts w:hint="eastAsia" w:hAnsi="宋体" w:cs="宋体"/>
                <w:sz w:val="21"/>
                <w:szCs w:val="21"/>
                <w:highlight w:val="none"/>
              </w:rPr>
              <w:t>；</w:t>
            </w:r>
            <w:r>
              <w:rPr>
                <w:rFonts w:hint="eastAsia" w:ascii="Tahoma" w:hAnsi="Tahoma"/>
                <w:sz w:val="21"/>
                <w:szCs w:val="21"/>
                <w:highlight w:val="none"/>
              </w:rPr>
              <w:t>③</w:t>
            </w:r>
            <w:r>
              <w:rPr>
                <w:rFonts w:hint="eastAsia" w:hAnsi="宋体" w:cs="宋体"/>
                <w:sz w:val="21"/>
                <w:szCs w:val="21"/>
                <w:highlight w:val="none"/>
              </w:rPr>
              <w:t>车辆技术参数证明材料；</w:t>
            </w:r>
            <w:r>
              <w:rPr>
                <w:rFonts w:hint="eastAsia" w:ascii="Tahoma" w:hAnsi="Tahoma"/>
                <w:sz w:val="21"/>
                <w:szCs w:val="21"/>
                <w:highlight w:val="none"/>
              </w:rPr>
              <w:t>④</w:t>
            </w:r>
            <w:r>
              <w:rPr>
                <w:rFonts w:hint="eastAsia" w:ascii="Times New Roman" w:hAnsi="宋体" w:eastAsia="宋体" w:cs="宋体"/>
                <w:bCs w:val="0"/>
                <w:sz w:val="21"/>
                <w:szCs w:val="21"/>
                <w:highlight w:val="none"/>
                <w:lang w:val="en-US" w:eastAsia="zh-CN"/>
              </w:rPr>
              <w:t>在“</w:t>
            </w:r>
            <w:r>
              <w:rPr>
                <w:rFonts w:hint="eastAsia" w:ascii="Times New Roman" w:hAnsi="宋体" w:eastAsia="宋体" w:cs="宋体"/>
                <w:sz w:val="21"/>
                <w:szCs w:val="21"/>
                <w:highlight w:val="none"/>
              </w:rPr>
              <w:t>无锡交警</w:t>
            </w:r>
            <w:r>
              <w:rPr>
                <w:rFonts w:hint="eastAsia" w:ascii="Times New Roman" w:hAnsi="宋体" w:eastAsia="宋体" w:cs="宋体"/>
                <w:bCs w:val="0"/>
                <w:sz w:val="21"/>
                <w:szCs w:val="21"/>
                <w:highlight w:val="none"/>
                <w:lang w:val="en-US" w:eastAsia="zh-CN"/>
              </w:rPr>
              <w:t>”</w:t>
            </w:r>
            <w:r>
              <w:rPr>
                <w:rFonts w:hint="eastAsia" w:ascii="Times New Roman" w:hAnsi="宋体" w:eastAsia="宋体" w:cs="宋体"/>
                <w:sz w:val="21"/>
                <w:szCs w:val="21"/>
                <w:highlight w:val="none"/>
              </w:rPr>
              <w:t>微信公众号</w:t>
            </w:r>
            <w:r>
              <w:rPr>
                <w:rFonts w:hint="eastAsia" w:ascii="Times New Roman" w:hAnsi="宋体" w:eastAsia="宋体" w:cs="宋体"/>
                <w:sz w:val="21"/>
                <w:szCs w:val="21"/>
                <w:highlight w:val="none"/>
                <w:lang w:val="en-US" w:eastAsia="zh-CN"/>
              </w:rPr>
              <w:t>上查询到的通行备案信息</w:t>
            </w:r>
            <w:r>
              <w:rPr>
                <w:rFonts w:hint="eastAsia" w:ascii="Times New Roman" w:hAnsi="宋体" w:eastAsia="宋体" w:cs="宋体"/>
                <w:sz w:val="21"/>
                <w:szCs w:val="21"/>
                <w:highlight w:val="none"/>
              </w:rPr>
              <w:t>查询截图（须</w:t>
            </w:r>
            <w:r>
              <w:rPr>
                <w:rFonts w:hint="eastAsia" w:ascii="Times New Roman" w:hAnsi="宋体" w:eastAsia="宋体" w:cs="宋体"/>
                <w:sz w:val="21"/>
                <w:szCs w:val="21"/>
                <w:highlight w:val="none"/>
                <w:lang w:val="en-US" w:eastAsia="zh-CN"/>
              </w:rPr>
              <w:t>反映通行备案类别、办理日期、联系电话、限行时段、通行信息等</w:t>
            </w:r>
            <w:r>
              <w:rPr>
                <w:rFonts w:hint="eastAsia" w:ascii="Times New Roman" w:hAnsi="宋体" w:eastAsia="宋体" w:cs="宋体"/>
                <w:sz w:val="21"/>
                <w:szCs w:val="21"/>
                <w:highlight w:val="none"/>
              </w:rPr>
              <w:t>）并加盖</w:t>
            </w:r>
            <w:r>
              <w:rPr>
                <w:rFonts w:hint="eastAsia" w:hAnsi="宋体" w:cs="宋体"/>
                <w:sz w:val="21"/>
                <w:szCs w:val="21"/>
                <w:highlight w:val="none"/>
                <w:lang w:eastAsia="zh-CN"/>
              </w:rPr>
              <w:t>报价供应商</w:t>
            </w:r>
            <w:r>
              <w:rPr>
                <w:rFonts w:hint="eastAsia" w:ascii="Times New Roman" w:hAnsi="宋体" w:eastAsia="宋体" w:cs="宋体"/>
                <w:sz w:val="21"/>
                <w:szCs w:val="21"/>
                <w:highlight w:val="none"/>
              </w:rPr>
              <w:t>公章</w:t>
            </w:r>
            <w:r>
              <w:rPr>
                <w:rFonts w:hint="eastAsia" w:hAnsi="宋体" w:cs="宋体"/>
                <w:sz w:val="21"/>
                <w:szCs w:val="21"/>
                <w:highlight w:val="none"/>
              </w:rPr>
              <w:t>。</w:t>
            </w:r>
            <w:r>
              <w:rPr>
                <w:rFonts w:hint="eastAsia" w:hAnsi="宋体" w:cs="宋体"/>
                <w:sz w:val="21"/>
                <w:szCs w:val="21"/>
                <w:highlight w:val="none"/>
                <w:lang w:val="en-US" w:eastAsia="zh-CN"/>
              </w:rPr>
              <w:t>原件扫描件加盖公章后上传至响应文件中</w:t>
            </w:r>
            <w:r>
              <w:rPr>
                <w:rFonts w:hint="eastAsia" w:hAnsi="宋体"/>
                <w:sz w:val="21"/>
                <w:szCs w:val="21"/>
                <w:highlight w:val="none"/>
                <w:lang w:val="en-US" w:eastAsia="zh-CN"/>
              </w:rPr>
              <w:t>，未按要求提供的不得分</w:t>
            </w:r>
            <w:r>
              <w:rPr>
                <w:rFonts w:hint="eastAsia" w:hAnsi="宋体"/>
                <w:sz w:val="21"/>
                <w:szCs w:val="21"/>
                <w:highlight w:val="none"/>
              </w:rPr>
              <w:t>。</w:t>
            </w:r>
          </w:p>
          <w:p w14:paraId="0D7F971C">
            <w:pPr>
              <w:keepNext w:val="0"/>
              <w:keepLines w:val="0"/>
              <w:pageBreakBefore w:val="0"/>
              <w:kinsoku/>
              <w:wordWrap/>
              <w:overflowPunct/>
              <w:topLinePunct w:val="0"/>
              <w:autoSpaceDE/>
              <w:autoSpaceDN/>
              <w:bidi w:val="0"/>
              <w:adjustRightInd w:val="0"/>
              <w:snapToGrid w:val="0"/>
              <w:spacing w:line="240" w:lineRule="auto"/>
              <w:ind w:firstLine="210" w:firstLineChars="100"/>
              <w:textAlignment w:val="auto"/>
              <w:rPr>
                <w:rFonts w:hint="eastAsia" w:ascii="Times New Roman" w:hAnsi="宋体" w:eastAsia="宋体" w:cs="宋体"/>
                <w:sz w:val="21"/>
                <w:szCs w:val="21"/>
                <w:highlight w:val="none"/>
              </w:rPr>
            </w:pPr>
            <w:r>
              <w:rPr>
                <w:rFonts w:hint="eastAsia" w:hAnsi="宋体" w:cs="宋体"/>
                <w:sz w:val="21"/>
                <w:szCs w:val="21"/>
                <w:highlight w:val="none"/>
                <w:lang w:val="en-US" w:eastAsia="zh-CN"/>
              </w:rPr>
              <w:t>3.</w:t>
            </w:r>
            <w:r>
              <w:rPr>
                <w:rFonts w:hint="eastAsia" w:hAnsi="宋体" w:cs="宋体"/>
                <w:sz w:val="21"/>
                <w:szCs w:val="21"/>
                <w:highlight w:val="none"/>
              </w:rPr>
              <w:t>若为租赁车辆须提供：</w:t>
            </w:r>
            <w:r>
              <w:rPr>
                <w:rFonts w:hint="eastAsia" w:hAnsi="宋体"/>
                <w:sz w:val="21"/>
                <w:szCs w:val="21"/>
                <w:highlight w:val="none"/>
              </w:rPr>
              <w:t>①</w:t>
            </w:r>
            <w:r>
              <w:rPr>
                <w:rFonts w:hint="eastAsia" w:hAnsi="宋体" w:cs="宋体"/>
                <w:sz w:val="21"/>
                <w:szCs w:val="21"/>
                <w:highlight w:val="none"/>
              </w:rPr>
              <w:t>租赁协议原件（租赁期限不得少于本项目</w:t>
            </w:r>
            <w:r>
              <w:rPr>
                <w:rFonts w:hint="eastAsia" w:hAnsi="宋体" w:cs="宋体"/>
                <w:sz w:val="21"/>
                <w:szCs w:val="21"/>
                <w:highlight w:val="none"/>
                <w:lang w:val="en-US" w:eastAsia="zh-CN"/>
              </w:rPr>
              <w:t>工期</w:t>
            </w:r>
            <w:r>
              <w:rPr>
                <w:rFonts w:hint="eastAsia" w:hAnsi="宋体" w:cs="宋体"/>
                <w:sz w:val="21"/>
                <w:szCs w:val="21"/>
                <w:highlight w:val="none"/>
              </w:rPr>
              <w:t>）；</w:t>
            </w:r>
            <w:r>
              <w:rPr>
                <w:rFonts w:hint="eastAsia" w:hAnsi="宋体"/>
                <w:sz w:val="21"/>
                <w:szCs w:val="21"/>
                <w:highlight w:val="none"/>
              </w:rPr>
              <w:t>②</w:t>
            </w:r>
            <w:r>
              <w:rPr>
                <w:rFonts w:hint="eastAsia" w:hAnsi="宋体" w:cs="宋体"/>
                <w:sz w:val="21"/>
                <w:szCs w:val="21"/>
                <w:highlight w:val="none"/>
              </w:rPr>
              <w:t>出租方的车辆登记证原件；</w:t>
            </w:r>
            <w:r>
              <w:rPr>
                <w:rFonts w:hint="eastAsia" w:hAnsi="宋体"/>
                <w:sz w:val="21"/>
                <w:szCs w:val="21"/>
                <w:highlight w:val="none"/>
              </w:rPr>
              <w:t>③</w:t>
            </w:r>
            <w:r>
              <w:rPr>
                <w:rFonts w:hint="eastAsia" w:hAnsi="宋体" w:cs="宋体"/>
                <w:sz w:val="21"/>
                <w:szCs w:val="21"/>
                <w:highlight w:val="none"/>
              </w:rPr>
              <w:t>车辆彩色照片</w:t>
            </w:r>
            <w:r>
              <w:rPr>
                <w:rFonts w:hint="eastAsia" w:hAnsi="宋体" w:cs="宋体"/>
                <w:sz w:val="21"/>
                <w:szCs w:val="21"/>
                <w:highlight w:val="none"/>
                <w:lang w:eastAsia="zh-CN"/>
              </w:rPr>
              <w:t>（</w:t>
            </w:r>
            <w:r>
              <w:rPr>
                <w:rFonts w:hint="eastAsia" w:hAnsi="宋体" w:cs="宋体"/>
                <w:sz w:val="21"/>
                <w:szCs w:val="21"/>
                <w:highlight w:val="none"/>
              </w:rPr>
              <w:t>车牌清晰可辨</w:t>
            </w:r>
            <w:r>
              <w:rPr>
                <w:rFonts w:hint="eastAsia" w:hAnsi="宋体" w:cs="宋体"/>
                <w:sz w:val="21"/>
                <w:szCs w:val="21"/>
                <w:highlight w:val="none"/>
                <w:lang w:eastAsia="zh-CN"/>
              </w:rPr>
              <w:t>）</w:t>
            </w:r>
            <w:r>
              <w:rPr>
                <w:rFonts w:hint="eastAsia" w:hAnsi="宋体" w:cs="宋体"/>
                <w:sz w:val="21"/>
                <w:szCs w:val="21"/>
                <w:highlight w:val="none"/>
              </w:rPr>
              <w:t>；</w:t>
            </w:r>
            <w:r>
              <w:rPr>
                <w:rFonts w:hint="eastAsia" w:hAnsi="宋体"/>
                <w:sz w:val="21"/>
                <w:szCs w:val="21"/>
                <w:highlight w:val="none"/>
              </w:rPr>
              <w:t>④</w:t>
            </w:r>
            <w:r>
              <w:rPr>
                <w:rFonts w:hint="eastAsia" w:hAnsi="宋体" w:cs="宋体"/>
                <w:sz w:val="21"/>
                <w:szCs w:val="21"/>
                <w:highlight w:val="none"/>
              </w:rPr>
              <w:t>车辆技术参数证明材料；</w:t>
            </w:r>
            <w:r>
              <w:rPr>
                <w:rFonts w:hint="eastAsia" w:ascii="Times New Roman" w:hAnsi="宋体" w:eastAsia="宋体" w:cs="宋体"/>
                <w:sz w:val="21"/>
                <w:szCs w:val="21"/>
                <w:highlight w:val="none"/>
              </w:rPr>
              <w:t>⑤</w:t>
            </w:r>
            <w:r>
              <w:rPr>
                <w:rFonts w:hint="eastAsia" w:ascii="Times New Roman" w:hAnsi="宋体" w:eastAsia="宋体" w:cs="宋体"/>
                <w:bCs w:val="0"/>
                <w:sz w:val="21"/>
                <w:szCs w:val="21"/>
                <w:highlight w:val="none"/>
                <w:lang w:val="en-US" w:eastAsia="zh-CN"/>
              </w:rPr>
              <w:t>在“</w:t>
            </w:r>
            <w:r>
              <w:rPr>
                <w:rFonts w:hint="eastAsia" w:ascii="Times New Roman" w:hAnsi="宋体" w:eastAsia="宋体" w:cs="宋体"/>
                <w:sz w:val="21"/>
                <w:szCs w:val="21"/>
                <w:highlight w:val="none"/>
              </w:rPr>
              <w:t>无锡交警</w:t>
            </w:r>
            <w:r>
              <w:rPr>
                <w:rFonts w:hint="eastAsia" w:ascii="Times New Roman" w:hAnsi="宋体" w:eastAsia="宋体" w:cs="宋体"/>
                <w:bCs w:val="0"/>
                <w:sz w:val="21"/>
                <w:szCs w:val="21"/>
                <w:highlight w:val="none"/>
                <w:lang w:val="en-US" w:eastAsia="zh-CN"/>
              </w:rPr>
              <w:t>”</w:t>
            </w:r>
            <w:r>
              <w:rPr>
                <w:rFonts w:hint="eastAsia" w:ascii="Times New Roman" w:hAnsi="宋体" w:eastAsia="宋体" w:cs="宋体"/>
                <w:sz w:val="21"/>
                <w:szCs w:val="21"/>
                <w:highlight w:val="none"/>
              </w:rPr>
              <w:t>微信公众号</w:t>
            </w:r>
            <w:r>
              <w:rPr>
                <w:rFonts w:hint="eastAsia" w:ascii="Times New Roman" w:hAnsi="宋体" w:eastAsia="宋体" w:cs="宋体"/>
                <w:sz w:val="21"/>
                <w:szCs w:val="21"/>
                <w:highlight w:val="none"/>
                <w:lang w:val="en-US" w:eastAsia="zh-CN"/>
              </w:rPr>
              <w:t>上查询到的通行备案信息</w:t>
            </w:r>
            <w:r>
              <w:rPr>
                <w:rFonts w:hint="eastAsia" w:ascii="Times New Roman" w:hAnsi="宋体" w:eastAsia="宋体" w:cs="宋体"/>
                <w:sz w:val="21"/>
                <w:szCs w:val="21"/>
                <w:highlight w:val="none"/>
              </w:rPr>
              <w:t>查询截图（须</w:t>
            </w:r>
            <w:r>
              <w:rPr>
                <w:rFonts w:hint="eastAsia" w:ascii="Times New Roman" w:hAnsi="宋体" w:eastAsia="宋体" w:cs="宋体"/>
                <w:sz w:val="21"/>
                <w:szCs w:val="21"/>
                <w:highlight w:val="none"/>
                <w:lang w:val="en-US" w:eastAsia="zh-CN"/>
              </w:rPr>
              <w:t>反映通行备案类别、办理日期、联系电话、限行时段、通行信息等</w:t>
            </w:r>
            <w:r>
              <w:rPr>
                <w:rFonts w:hint="eastAsia" w:ascii="Times New Roman" w:hAnsi="宋体" w:eastAsia="宋体" w:cs="宋体"/>
                <w:sz w:val="21"/>
                <w:szCs w:val="21"/>
                <w:highlight w:val="none"/>
              </w:rPr>
              <w:t>）并加盖</w:t>
            </w:r>
            <w:r>
              <w:rPr>
                <w:rFonts w:hint="eastAsia" w:hAnsi="宋体" w:cs="宋体"/>
                <w:sz w:val="21"/>
                <w:szCs w:val="21"/>
                <w:highlight w:val="none"/>
                <w:lang w:eastAsia="zh-CN"/>
              </w:rPr>
              <w:t>报价供应商</w:t>
            </w:r>
            <w:r>
              <w:rPr>
                <w:rFonts w:hint="eastAsia" w:ascii="Times New Roman" w:hAnsi="宋体" w:eastAsia="宋体" w:cs="宋体"/>
                <w:sz w:val="21"/>
                <w:szCs w:val="21"/>
                <w:highlight w:val="none"/>
              </w:rPr>
              <w:t>公章。</w:t>
            </w:r>
          </w:p>
          <w:p w14:paraId="4DC1235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hAnsi="宋体"/>
                <w:sz w:val="21"/>
                <w:szCs w:val="21"/>
                <w:highlight w:val="none"/>
              </w:rPr>
            </w:pPr>
            <w:r>
              <w:rPr>
                <w:rFonts w:hint="eastAsia" w:hAnsi="宋体"/>
                <w:sz w:val="21"/>
                <w:szCs w:val="21"/>
                <w:highlight w:val="none"/>
              </w:rPr>
              <w:t>注：每辆车需配备驾驶员一名，</w:t>
            </w:r>
            <w:r>
              <w:rPr>
                <w:rFonts w:hint="eastAsia" w:hAnsi="宋体"/>
                <w:sz w:val="21"/>
                <w:szCs w:val="21"/>
                <w:highlight w:val="none"/>
                <w:lang w:eastAsia="zh-CN"/>
              </w:rPr>
              <w:t>响应文件</w:t>
            </w:r>
            <w:r>
              <w:rPr>
                <w:rFonts w:hint="eastAsia" w:hAnsi="宋体"/>
                <w:sz w:val="21"/>
                <w:szCs w:val="21"/>
                <w:highlight w:val="none"/>
              </w:rPr>
              <w:t>中需附有驾驶员驾驶证；提供上述材料</w:t>
            </w:r>
            <w:r>
              <w:rPr>
                <w:rFonts w:hint="eastAsia" w:hAnsi="宋体"/>
                <w:sz w:val="21"/>
                <w:szCs w:val="21"/>
                <w:highlight w:val="none"/>
                <w:lang w:val="en-US" w:eastAsia="zh-CN"/>
              </w:rPr>
              <w:t>原件扫描件</w:t>
            </w:r>
            <w:r>
              <w:rPr>
                <w:rFonts w:hint="eastAsia" w:hAnsi="宋体"/>
                <w:sz w:val="21"/>
                <w:szCs w:val="21"/>
                <w:highlight w:val="none"/>
              </w:rPr>
              <w:t>并加盖公章</w:t>
            </w:r>
            <w:r>
              <w:rPr>
                <w:rFonts w:hint="eastAsia" w:hAnsi="宋体"/>
                <w:sz w:val="21"/>
                <w:szCs w:val="21"/>
                <w:highlight w:val="none"/>
                <w:lang w:val="en-US" w:eastAsia="zh-CN"/>
              </w:rPr>
              <w:t>上传至响应文件中，未按要求提供的不得分</w:t>
            </w:r>
            <w:r>
              <w:rPr>
                <w:rFonts w:hint="eastAsia" w:hAnsi="宋体"/>
                <w:sz w:val="21"/>
                <w:szCs w:val="21"/>
                <w:highlight w:val="none"/>
              </w:rPr>
              <w:t>。</w:t>
            </w:r>
          </w:p>
          <w:p w14:paraId="084BE234">
            <w:pPr>
              <w:keepNext w:val="0"/>
              <w:keepLines w:val="0"/>
              <w:pageBreakBefore w:val="0"/>
              <w:kinsoku/>
              <w:wordWrap/>
              <w:overflowPunct/>
              <w:topLinePunct w:val="0"/>
              <w:autoSpaceDE/>
              <w:autoSpaceDN/>
              <w:bidi w:val="0"/>
              <w:adjustRightInd w:val="0"/>
              <w:snapToGrid w:val="0"/>
              <w:spacing w:line="240" w:lineRule="auto"/>
              <w:ind w:firstLine="210" w:firstLineChars="100"/>
              <w:jc w:val="left"/>
              <w:textAlignment w:val="auto"/>
              <w:rPr>
                <w:rFonts w:hint="eastAsia" w:ascii="宋体" w:hAnsi="宋体" w:cs="宋体"/>
                <w:color w:val="auto"/>
                <w:sz w:val="21"/>
                <w:szCs w:val="21"/>
                <w:highlight w:val="none"/>
              </w:rPr>
            </w:pPr>
            <w:r>
              <w:rPr>
                <w:rFonts w:hint="eastAsia" w:hAnsi="宋体"/>
                <w:sz w:val="21"/>
                <w:szCs w:val="21"/>
                <w:highlight w:val="none"/>
                <w:lang w:val="en-US" w:eastAsia="zh-CN"/>
              </w:rPr>
              <w:t>4</w:t>
            </w:r>
            <w:r>
              <w:rPr>
                <w:rFonts w:hint="eastAsia" w:ascii="Times New Roman" w:hAnsi="宋体" w:eastAsia="宋体" w:cs="宋体"/>
                <w:color w:val="auto"/>
                <w:sz w:val="21"/>
                <w:szCs w:val="21"/>
                <w:highlight w:val="none"/>
                <w:lang w:val="en-US" w:eastAsia="zh-CN"/>
              </w:rPr>
              <w:t>.若</w:t>
            </w:r>
            <w:r>
              <w:rPr>
                <w:rFonts w:hint="eastAsia" w:hAnsi="宋体" w:cs="宋体"/>
                <w:color w:val="auto"/>
                <w:sz w:val="21"/>
                <w:szCs w:val="21"/>
                <w:highlight w:val="none"/>
                <w:lang w:val="en-US" w:eastAsia="zh-CN"/>
              </w:rPr>
              <w:t>磋商</w:t>
            </w:r>
            <w:r>
              <w:rPr>
                <w:rFonts w:hint="eastAsia" w:ascii="Times New Roman" w:hAnsi="宋体" w:eastAsia="宋体" w:cs="宋体"/>
                <w:color w:val="auto"/>
                <w:sz w:val="21"/>
                <w:szCs w:val="21"/>
                <w:highlight w:val="none"/>
                <w:lang w:val="en-US" w:eastAsia="zh-CN"/>
              </w:rPr>
              <w:t>时不具备的</w:t>
            </w:r>
            <w:r>
              <w:rPr>
                <w:rFonts w:hint="eastAsia" w:ascii="Times New Roman" w:hAnsi="宋体" w:eastAsia="宋体" w:cs="Times New Roman"/>
                <w:b w:val="0"/>
                <w:bCs w:val="0"/>
                <w:color w:val="auto"/>
                <w:sz w:val="21"/>
                <w:szCs w:val="21"/>
                <w:highlight w:val="none"/>
                <w:lang w:val="en-US" w:eastAsia="zh-CN"/>
              </w:rPr>
              <w:t>，</w:t>
            </w:r>
            <w:r>
              <w:rPr>
                <w:rFonts w:hint="eastAsia" w:hAnsi="宋体" w:cs="Times New Roman"/>
                <w:b w:val="0"/>
                <w:bCs w:val="0"/>
                <w:color w:val="auto"/>
                <w:sz w:val="21"/>
                <w:szCs w:val="21"/>
                <w:highlight w:val="none"/>
                <w:lang w:val="en-US" w:eastAsia="zh-CN"/>
              </w:rPr>
              <w:t>响应文件</w:t>
            </w:r>
            <w:r>
              <w:rPr>
                <w:rFonts w:hint="eastAsia" w:ascii="Times New Roman" w:hAnsi="宋体" w:eastAsia="宋体" w:cs="Times New Roman"/>
                <w:b w:val="0"/>
                <w:bCs w:val="0"/>
                <w:color w:val="auto"/>
                <w:sz w:val="21"/>
                <w:szCs w:val="21"/>
                <w:highlight w:val="none"/>
                <w:lang w:val="en-US" w:eastAsia="zh-CN"/>
              </w:rPr>
              <w:t>中提供</w:t>
            </w:r>
            <w:r>
              <w:rPr>
                <w:rFonts w:hint="eastAsia" w:hAnsi="宋体" w:cs="Times New Roman"/>
                <w:b w:val="0"/>
                <w:bCs w:val="0"/>
                <w:color w:val="auto"/>
                <w:sz w:val="21"/>
                <w:szCs w:val="21"/>
                <w:highlight w:val="none"/>
                <w:lang w:val="en-US" w:eastAsia="zh-CN"/>
              </w:rPr>
              <w:t>成交</w:t>
            </w:r>
            <w:r>
              <w:rPr>
                <w:rFonts w:hint="eastAsia" w:ascii="Times New Roman" w:hAnsi="宋体" w:eastAsia="宋体" w:cs="Times New Roman"/>
                <w:b w:val="0"/>
                <w:bCs w:val="0"/>
                <w:color w:val="auto"/>
                <w:sz w:val="21"/>
                <w:szCs w:val="21"/>
                <w:highlight w:val="none"/>
                <w:lang w:val="en-US" w:eastAsia="zh-CN"/>
              </w:rPr>
              <w:t>后配备到位的承诺书（格式见附件 承诺书</w:t>
            </w:r>
            <w:r>
              <w:rPr>
                <w:rFonts w:hint="eastAsia" w:hAnsi="宋体" w:cs="Times New Roman"/>
                <w:b w:val="0"/>
                <w:bCs w:val="0"/>
                <w:color w:val="auto"/>
                <w:sz w:val="21"/>
                <w:szCs w:val="21"/>
                <w:highlight w:val="none"/>
                <w:lang w:val="en-US" w:eastAsia="zh-CN"/>
              </w:rPr>
              <w:t>三</w:t>
            </w:r>
            <w:r>
              <w:rPr>
                <w:rFonts w:hint="eastAsia" w:ascii="Times New Roman" w:hAnsi="宋体" w:eastAsia="宋体" w:cs="Times New Roman"/>
                <w:b w:val="0"/>
                <w:bCs w:val="0"/>
                <w:color w:val="auto"/>
                <w:sz w:val="21"/>
                <w:szCs w:val="21"/>
                <w:highlight w:val="none"/>
                <w:lang w:val="en-US" w:eastAsia="zh-CN"/>
              </w:rPr>
              <w:t>）得</w:t>
            </w:r>
            <w:r>
              <w:rPr>
                <w:rFonts w:hint="eastAsia" w:hAnsi="宋体" w:cs="Times New Roman"/>
                <w:b w:val="0"/>
                <w:bCs w:val="0"/>
                <w:color w:val="auto"/>
                <w:sz w:val="21"/>
                <w:szCs w:val="21"/>
                <w:highlight w:val="none"/>
                <w:lang w:val="en-US" w:eastAsia="zh-CN"/>
              </w:rPr>
              <w:t>5</w:t>
            </w:r>
            <w:r>
              <w:rPr>
                <w:rFonts w:hint="eastAsia" w:ascii="Times New Roman" w:hAnsi="宋体" w:eastAsia="宋体" w:cs="Times New Roman"/>
                <w:b w:val="0"/>
                <w:bCs w:val="0"/>
                <w:color w:val="auto"/>
                <w:sz w:val="21"/>
                <w:szCs w:val="21"/>
                <w:highlight w:val="none"/>
                <w:lang w:val="en-US" w:eastAsia="zh-CN"/>
              </w:rPr>
              <w:t>分，不提供不得分。</w:t>
            </w:r>
          </w:p>
        </w:tc>
      </w:tr>
      <w:tr w14:paraId="308D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522" w:type="dxa"/>
            <w:noWrap w:val="0"/>
            <w:vAlign w:val="center"/>
          </w:tcPr>
          <w:p w14:paraId="6EF5F2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914" w:type="dxa"/>
            <w:noWrap w:val="0"/>
            <w:vAlign w:val="center"/>
          </w:tcPr>
          <w:p w14:paraId="00722F7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bCs/>
                <w:color w:val="auto"/>
                <w:sz w:val="21"/>
                <w:szCs w:val="21"/>
                <w:highlight w:val="none"/>
              </w:rPr>
            </w:pPr>
            <w:r>
              <w:rPr>
                <w:rFonts w:hint="eastAsia" w:ascii="宋体" w:hAnsi="宋体" w:cs="宋体"/>
                <w:b/>
                <w:color w:val="auto"/>
                <w:sz w:val="21"/>
                <w:szCs w:val="21"/>
                <w:highlight w:val="none"/>
                <w:lang w:val="en-US" w:eastAsia="zh-CN"/>
              </w:rPr>
              <w:t>节能环保产品</w:t>
            </w:r>
          </w:p>
        </w:tc>
        <w:tc>
          <w:tcPr>
            <w:tcW w:w="672" w:type="dxa"/>
            <w:noWrap w:val="0"/>
            <w:vAlign w:val="center"/>
          </w:tcPr>
          <w:p w14:paraId="616682B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w:t>
            </w:r>
          </w:p>
        </w:tc>
        <w:tc>
          <w:tcPr>
            <w:tcW w:w="2886" w:type="dxa"/>
            <w:noWrap w:val="0"/>
            <w:vAlign w:val="center"/>
          </w:tcPr>
          <w:p w14:paraId="43E6D95A">
            <w:pPr>
              <w:keepNext w:val="0"/>
              <w:keepLines w:val="0"/>
              <w:pageBreakBefore w:val="0"/>
              <w:kinsoku/>
              <w:wordWrap/>
              <w:overflowPunct/>
              <w:topLinePunct w:val="0"/>
              <w:autoSpaceDE/>
              <w:autoSpaceDN/>
              <w:bidi w:val="0"/>
              <w:adjustRightInd w:val="0"/>
              <w:snapToGrid w:val="0"/>
              <w:spacing w:line="240" w:lineRule="auto"/>
              <w:ind w:firstLine="210"/>
              <w:jc w:val="left"/>
              <w:textAlignment w:val="auto"/>
              <w:rPr>
                <w:rFonts w:hint="default" w:ascii="宋体" w:hAnsi="宋体" w:eastAsia="宋体" w:cs="宋体"/>
                <w:bCs/>
                <w:sz w:val="21"/>
                <w:szCs w:val="21"/>
                <w:highlight w:val="none"/>
                <w:lang w:val="en-US"/>
              </w:rPr>
            </w:pPr>
            <w:r>
              <w:rPr>
                <w:rFonts w:hint="eastAsia" w:ascii="宋体" w:hAnsi="宋体" w:eastAsia="宋体" w:cs="宋体"/>
                <w:sz w:val="21"/>
                <w:szCs w:val="21"/>
                <w:highlight w:val="none"/>
              </w:rPr>
              <w:t>所选用设备、材料</w:t>
            </w:r>
            <w:r>
              <w:rPr>
                <w:rFonts w:hint="eastAsia" w:ascii="宋体" w:hAnsi="宋体" w:eastAsia="宋体" w:cs="宋体"/>
                <w:sz w:val="21"/>
                <w:szCs w:val="21"/>
                <w:highlight w:val="none"/>
                <w:lang w:val="en-US" w:eastAsia="zh-CN"/>
              </w:rPr>
              <w:t>体现在投标报价清单中，且</w:t>
            </w:r>
            <w:r>
              <w:rPr>
                <w:rFonts w:hint="eastAsia" w:ascii="宋体" w:hAnsi="宋体" w:eastAsia="宋体" w:cs="宋体"/>
                <w:sz w:val="21"/>
                <w:szCs w:val="21"/>
                <w:highlight w:val="none"/>
              </w:rPr>
              <w:t>属于节能产品、环境标志产品品目清单范围的，分别予以加</w:t>
            </w:r>
            <w:r>
              <w:rPr>
                <w:rFonts w:hint="eastAsia" w:ascii="宋体" w:hAnsi="宋体" w:cs="宋体"/>
                <w:sz w:val="21"/>
                <w:szCs w:val="21"/>
                <w:highlight w:val="none"/>
                <w:lang w:val="en-US" w:eastAsia="zh-CN"/>
              </w:rPr>
              <w:t>0.5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（同一产品同时具有节能产品、环境标志产品认证证书的不重复加分</w:t>
            </w:r>
            <w:r>
              <w:rPr>
                <w:rFonts w:hint="eastAsia" w:ascii="宋体" w:hAnsi="宋体" w:cs="宋体"/>
                <w:sz w:val="21"/>
                <w:szCs w:val="21"/>
                <w:highlight w:val="none"/>
                <w:lang w:val="en-US" w:eastAsia="zh-CN"/>
              </w:rPr>
              <w:t>)，本项最高得1分。</w:t>
            </w:r>
          </w:p>
        </w:tc>
        <w:tc>
          <w:tcPr>
            <w:tcW w:w="4065" w:type="dxa"/>
            <w:noWrap w:val="0"/>
            <w:vAlign w:val="center"/>
          </w:tcPr>
          <w:p w14:paraId="7933BA12">
            <w:pPr>
              <w:keepNext w:val="0"/>
              <w:keepLines w:val="0"/>
              <w:pageBreakBefore w:val="0"/>
              <w:kinsoku/>
              <w:wordWrap/>
              <w:overflowPunct/>
              <w:topLinePunct w:val="0"/>
              <w:autoSpaceDE/>
              <w:autoSpaceDN/>
              <w:bidi w:val="0"/>
              <w:adjustRightInd w:val="0"/>
              <w:snapToGrid w:val="0"/>
              <w:spacing w:line="240" w:lineRule="auto"/>
              <w:ind w:firstLine="210" w:firstLineChars="100"/>
              <w:jc w:val="left"/>
              <w:textAlignment w:val="auto"/>
              <w:rPr>
                <w:rFonts w:hint="default" w:hAnsi="宋体" w:eastAsia="宋体"/>
                <w:sz w:val="21"/>
                <w:szCs w:val="21"/>
                <w:highlight w:val="none"/>
                <w:lang w:val="en-US" w:eastAsia="zh-CN"/>
              </w:rPr>
            </w:pPr>
            <w:r>
              <w:rPr>
                <w:rFonts w:hint="eastAsia" w:ascii="宋体" w:hAnsi="宋体" w:eastAsia="宋体" w:cs="宋体"/>
                <w:sz w:val="21"/>
                <w:szCs w:val="21"/>
                <w:highlight w:val="none"/>
              </w:rPr>
              <w:t>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w:t>
            </w:r>
            <w:r>
              <w:rPr>
                <w:rFonts w:hint="eastAsia" w:ascii="宋体" w:hAnsi="宋体" w:eastAsia="宋体" w:cs="宋体"/>
                <w:sz w:val="21"/>
                <w:szCs w:val="21"/>
                <w:highlight w:val="none"/>
                <w:lang w:val="en-US" w:eastAsia="zh-CN"/>
              </w:rPr>
              <w:t>的原件扫描件上传到</w:t>
            </w:r>
            <w:r>
              <w:rPr>
                <w:rFonts w:hint="eastAsia" w:ascii="宋体" w:hAnsi="宋体" w:cs="宋体"/>
                <w:sz w:val="21"/>
                <w:szCs w:val="21"/>
                <w:highlight w:val="none"/>
                <w:lang w:val="en-US" w:eastAsia="zh-CN"/>
              </w:rPr>
              <w:t>响应文件</w:t>
            </w: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并在</w:t>
            </w:r>
            <w:r>
              <w:rPr>
                <w:rFonts w:hint="eastAsia" w:ascii="宋体" w:hAnsi="宋体" w:cs="宋体"/>
                <w:sz w:val="21"/>
                <w:szCs w:val="21"/>
                <w:highlight w:val="none"/>
                <w:lang w:val="en-US" w:eastAsia="zh-CN"/>
              </w:rPr>
              <w:t>响应文件</w:t>
            </w:r>
            <w:r>
              <w:rPr>
                <w:rFonts w:hint="eastAsia" w:ascii="宋体" w:hAnsi="宋体" w:eastAsia="宋体" w:cs="宋体"/>
                <w:sz w:val="21"/>
                <w:szCs w:val="21"/>
                <w:highlight w:val="none"/>
                <w:lang w:val="en-US" w:eastAsia="zh-CN"/>
              </w:rPr>
              <w:t>中标注选用的设备、材料在投标清单中具体位置的</w:t>
            </w:r>
            <w:r>
              <w:rPr>
                <w:rFonts w:hint="eastAsia" w:ascii="宋体" w:hAnsi="宋体" w:eastAsia="宋体" w:cs="宋体"/>
                <w:sz w:val="21"/>
                <w:szCs w:val="21"/>
                <w:highlight w:val="none"/>
              </w:rPr>
              <w:t>，落实政府优先采购政策，分别予以加</w:t>
            </w:r>
            <w:r>
              <w:rPr>
                <w:rFonts w:hint="eastAsia" w:ascii="宋体" w:hAnsi="宋体" w:cs="宋体"/>
                <w:sz w:val="21"/>
                <w:szCs w:val="21"/>
                <w:highlight w:val="none"/>
                <w:lang w:val="en-US" w:eastAsia="zh-CN"/>
              </w:rPr>
              <w:t>0.5</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不提供不得分。</w:t>
            </w:r>
          </w:p>
        </w:tc>
      </w:tr>
    </w:tbl>
    <w:p w14:paraId="47E11495">
      <w:pPr>
        <w:tabs>
          <w:tab w:val="left" w:pos="525"/>
          <w:tab w:val="left" w:pos="945"/>
          <w:tab w:val="left" w:pos="1155"/>
        </w:tabs>
        <w:spacing w:line="400" w:lineRule="exact"/>
        <w:rPr>
          <w:rFonts w:hint="eastAsia" w:ascii="宋体" w:hAnsi="宋体" w:cs="宋体"/>
          <w:b/>
          <w:bCs/>
          <w:color w:val="auto"/>
          <w:sz w:val="24"/>
          <w:highlight w:val="none"/>
          <w:lang w:eastAsia="zh-CN"/>
        </w:rPr>
      </w:pPr>
    </w:p>
    <w:p w14:paraId="60951B2F">
      <w:pPr>
        <w:tabs>
          <w:tab w:val="left" w:pos="525"/>
          <w:tab w:val="left" w:pos="945"/>
          <w:tab w:val="left" w:pos="1155"/>
        </w:tabs>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技术分（55分）</w:t>
      </w:r>
    </w:p>
    <w:p w14:paraId="5534D9B1">
      <w:pPr>
        <w:tabs>
          <w:tab w:val="left" w:pos="1130"/>
        </w:tabs>
        <w:spacing w:line="460" w:lineRule="exact"/>
        <w:rPr>
          <w:rFonts w:hint="eastAsia" w:ascii="宋体" w:hAnsi="宋体" w:cs="宋体"/>
          <w:b/>
          <w:bCs/>
          <w:color w:val="auto"/>
          <w:sz w:val="24"/>
          <w:highlight w:val="none"/>
        </w:rPr>
      </w:pPr>
      <w:r>
        <w:rPr>
          <w:rFonts w:hint="eastAsia" w:ascii="宋体" w:hAnsi="宋体" w:cs="宋体"/>
          <w:b/>
          <w:color w:val="auto"/>
          <w:sz w:val="24"/>
          <w:highlight w:val="none"/>
          <w:lang w:bidi="ar"/>
        </w:rPr>
        <w:t>1）施工组织设计</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35</w:t>
      </w:r>
      <w:r>
        <w:rPr>
          <w:rFonts w:hint="eastAsia" w:ascii="宋体" w:hAnsi="宋体" w:cs="宋体"/>
          <w:b/>
          <w:bCs/>
          <w:color w:val="auto"/>
          <w:sz w:val="24"/>
          <w:highlight w:val="none"/>
        </w:rPr>
        <w:t>分</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 xml:space="preserve"> </w:t>
      </w:r>
    </w:p>
    <w:tbl>
      <w:tblPr>
        <w:tblStyle w:val="62"/>
        <w:tblpPr w:leftFromText="180" w:rightFromText="180" w:vertAnchor="text" w:horzAnchor="page" w:tblpX="1517" w:tblpY="507"/>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2582"/>
        <w:gridCol w:w="746"/>
        <w:gridCol w:w="5243"/>
      </w:tblGrid>
      <w:tr w14:paraId="1BA5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33" w:type="dxa"/>
            <w:noWrap w:val="0"/>
            <w:vAlign w:val="center"/>
          </w:tcPr>
          <w:p w14:paraId="7C976787">
            <w:pPr>
              <w:pStyle w:val="24"/>
              <w:spacing w:line="46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序号</w:t>
            </w:r>
          </w:p>
        </w:tc>
        <w:tc>
          <w:tcPr>
            <w:tcW w:w="2582" w:type="dxa"/>
            <w:noWrap w:val="0"/>
            <w:vAlign w:val="center"/>
          </w:tcPr>
          <w:p w14:paraId="1640CFD8">
            <w:pPr>
              <w:pStyle w:val="24"/>
              <w:spacing w:line="46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评分项目</w:t>
            </w:r>
          </w:p>
        </w:tc>
        <w:tc>
          <w:tcPr>
            <w:tcW w:w="746" w:type="dxa"/>
            <w:noWrap w:val="0"/>
            <w:vAlign w:val="center"/>
          </w:tcPr>
          <w:p w14:paraId="061F2D4E">
            <w:pPr>
              <w:pStyle w:val="24"/>
              <w:spacing w:line="46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分值</w:t>
            </w:r>
          </w:p>
        </w:tc>
        <w:tc>
          <w:tcPr>
            <w:tcW w:w="5243" w:type="dxa"/>
            <w:noWrap w:val="0"/>
            <w:vAlign w:val="center"/>
          </w:tcPr>
          <w:p w14:paraId="0F505646">
            <w:pPr>
              <w:pStyle w:val="24"/>
              <w:spacing w:line="46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评分标准</w:t>
            </w:r>
          </w:p>
        </w:tc>
      </w:tr>
      <w:tr w14:paraId="7732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33" w:type="dxa"/>
            <w:noWrap w:val="0"/>
            <w:vAlign w:val="center"/>
          </w:tcPr>
          <w:p w14:paraId="42DD3F3A">
            <w:pPr>
              <w:pStyle w:val="24"/>
              <w:spacing w:line="4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582" w:type="dxa"/>
            <w:noWrap w:val="0"/>
            <w:vAlign w:val="center"/>
          </w:tcPr>
          <w:p w14:paraId="6E6EC019">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施工组织设计</w:t>
            </w:r>
            <w:r>
              <w:rPr>
                <w:rFonts w:hint="eastAsia" w:ascii="宋体" w:hAnsi="宋体" w:eastAsia="宋体" w:cs="宋体"/>
                <w:b/>
                <w:bCs/>
                <w:color w:val="auto"/>
                <w:sz w:val="21"/>
                <w:szCs w:val="21"/>
                <w:highlight w:val="none"/>
              </w:rPr>
              <w:t>总体概述</w:t>
            </w:r>
          </w:p>
          <w:p w14:paraId="0AC3EFA1">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内容包括但不限于：</w:t>
            </w:r>
            <w:r>
              <w:rPr>
                <w:rFonts w:hint="eastAsia" w:ascii="宋体" w:hAnsi="宋体" w:eastAsia="宋体" w:cs="宋体"/>
                <w:color w:val="auto"/>
                <w:sz w:val="21"/>
                <w:szCs w:val="21"/>
                <w:highlight w:val="none"/>
              </w:rPr>
              <w:t>施工组织总体设想、</w:t>
            </w:r>
            <w:r>
              <w:rPr>
                <w:rFonts w:hint="eastAsia" w:ascii="宋体" w:hAnsi="宋体" w:eastAsia="宋体" w:cs="宋体"/>
                <w:color w:val="auto"/>
                <w:sz w:val="21"/>
                <w:szCs w:val="21"/>
                <w:highlight w:val="none"/>
                <w:lang w:val="en-US" w:eastAsia="zh-CN"/>
              </w:rPr>
              <w:t>编制依据、编制说明、编制原则、项目基本情况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施工段划分</w:t>
            </w:r>
            <w:r>
              <w:rPr>
                <w:rFonts w:hint="eastAsia" w:ascii="宋体" w:hAnsi="宋体" w:eastAsia="宋体" w:cs="宋体"/>
                <w:color w:val="auto"/>
                <w:sz w:val="21"/>
                <w:szCs w:val="21"/>
                <w:highlight w:val="none"/>
                <w:lang w:eastAsia="zh-CN"/>
              </w:rPr>
              <w:t>。</w:t>
            </w:r>
          </w:p>
        </w:tc>
        <w:tc>
          <w:tcPr>
            <w:tcW w:w="746" w:type="dxa"/>
            <w:noWrap w:val="0"/>
            <w:vAlign w:val="center"/>
          </w:tcPr>
          <w:p w14:paraId="50F607E7">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5243" w:type="dxa"/>
            <w:noWrap w:val="0"/>
            <w:vAlign w:val="center"/>
          </w:tcPr>
          <w:p w14:paraId="0AA15A24">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①提供的施工组织设计总体概述全面，不漏项且有针对性解释说明：5分；</w:t>
            </w:r>
          </w:p>
          <w:p w14:paraId="2BC74522">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②提供的施工组织设计总体概述较全面，缺漏1项，有针对性解释说明：4分；</w:t>
            </w:r>
          </w:p>
          <w:p w14:paraId="1C18FD34">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③提供的施工组织设计总体概述基本全面，含有施工组织总体设想、项目基本情况、施工段划分，有针对性解释说明：2分；</w:t>
            </w:r>
          </w:p>
          <w:p w14:paraId="34C780B5">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④提供的施工组织设计总体概述不全面、对各项内容无解释说明或未提供本项内容：0分。</w:t>
            </w:r>
          </w:p>
        </w:tc>
      </w:tr>
      <w:tr w14:paraId="1553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533" w:type="dxa"/>
            <w:noWrap w:val="0"/>
            <w:vAlign w:val="center"/>
          </w:tcPr>
          <w:p w14:paraId="2DC0452D">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582" w:type="dxa"/>
            <w:noWrap w:val="0"/>
            <w:vAlign w:val="center"/>
          </w:tcPr>
          <w:p w14:paraId="018EACCE">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施工现场平面布置和临时设施</w:t>
            </w:r>
          </w:p>
          <w:p w14:paraId="0435F053">
            <w:pPr>
              <w:pStyle w:val="2"/>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内容包括但不限于：总平面布置依据、总平面布置思路、总体布置规划、现场临时设施布置、场内交通组织</w:t>
            </w:r>
          </w:p>
        </w:tc>
        <w:tc>
          <w:tcPr>
            <w:tcW w:w="746" w:type="dxa"/>
            <w:noWrap w:val="0"/>
            <w:vAlign w:val="center"/>
          </w:tcPr>
          <w:p w14:paraId="2D5FE7AF">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5243" w:type="dxa"/>
            <w:noWrap w:val="0"/>
            <w:vAlign w:val="center"/>
          </w:tcPr>
          <w:p w14:paraId="1BA445E5">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①提供的施工现场平面布置和临时设施全面，不漏项且有针对性解释说明：5分；</w:t>
            </w:r>
          </w:p>
          <w:p w14:paraId="2948602B">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②提供的施工现场平面布置和临时设施较全面，缺漏1项，有针对性解释说明：4分；</w:t>
            </w:r>
          </w:p>
          <w:p w14:paraId="40491BF4">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③提供的施工现场平面布置和临时设施基本全面，含有总体布置规划、现场临时设施布置、场内交通组织，有针对性解释说明：2分；</w:t>
            </w:r>
          </w:p>
          <w:p w14:paraId="0D50A367">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④提供的施工现场平面布置和临时设施不全面、对各项内容无解释说明或未提供本项内容：0分。</w:t>
            </w:r>
          </w:p>
        </w:tc>
      </w:tr>
      <w:tr w14:paraId="5323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33" w:type="dxa"/>
            <w:noWrap w:val="0"/>
            <w:vAlign w:val="center"/>
          </w:tcPr>
          <w:p w14:paraId="4145109D">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582" w:type="dxa"/>
            <w:noWrap w:val="0"/>
            <w:vAlign w:val="center"/>
          </w:tcPr>
          <w:p w14:paraId="7FF0ACD4">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高处作业保护措施</w:t>
            </w:r>
          </w:p>
          <w:p w14:paraId="10A241A7">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内容包括但不限于：高处作业安全保护目的、范围、职责、管理制度，高处作业机械、机具安全防护措施，高处作业人员防坠落措施，灯具防坠落措施</w:t>
            </w:r>
          </w:p>
        </w:tc>
        <w:tc>
          <w:tcPr>
            <w:tcW w:w="746" w:type="dxa"/>
            <w:noWrap w:val="0"/>
            <w:vAlign w:val="center"/>
          </w:tcPr>
          <w:p w14:paraId="1CED5E6D">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5243" w:type="dxa"/>
            <w:noWrap w:val="0"/>
            <w:vAlign w:val="center"/>
          </w:tcPr>
          <w:p w14:paraId="3E140DC8">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①提供的高处作业保护措施全面，不漏项且有针对性解释说明：5分；</w:t>
            </w:r>
          </w:p>
          <w:p w14:paraId="396039B9">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②提供的高处作业保护措施较全面，缺漏1项，有针对性解释说明：4分；</w:t>
            </w:r>
          </w:p>
          <w:p w14:paraId="7095D0ED">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③提供的高处作业保护措施基本全面，含有高处作业人员防坠落措施，灯具防坠落措施，有针对性解释说明：2分；</w:t>
            </w:r>
          </w:p>
          <w:p w14:paraId="74EAA0BF">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④提供的高处作业保护措施不全面、对各项内容无解释说明或未提供本项内容：0分。</w:t>
            </w:r>
          </w:p>
        </w:tc>
      </w:tr>
      <w:tr w14:paraId="4CE5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533" w:type="dxa"/>
            <w:noWrap w:val="0"/>
            <w:vAlign w:val="center"/>
          </w:tcPr>
          <w:p w14:paraId="0AA960B1">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582" w:type="dxa"/>
            <w:noWrap w:val="0"/>
            <w:vAlign w:val="center"/>
          </w:tcPr>
          <w:p w14:paraId="522A655E">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施工进度计划和各阶段进度保证措施</w:t>
            </w:r>
          </w:p>
          <w:p w14:paraId="5C57362B">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内容包括但不限于：项目总进度计划、保证进度的组织措施、保证进度的技术措施、对本项目进度影响的不利因素分析及预防措施、进度控制合理性分析。</w:t>
            </w:r>
          </w:p>
        </w:tc>
        <w:tc>
          <w:tcPr>
            <w:tcW w:w="746" w:type="dxa"/>
            <w:noWrap w:val="0"/>
            <w:vAlign w:val="center"/>
          </w:tcPr>
          <w:p w14:paraId="5AC84F0A">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5243" w:type="dxa"/>
            <w:noWrap w:val="0"/>
            <w:vAlign w:val="center"/>
          </w:tcPr>
          <w:p w14:paraId="7CB47AD3">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①提供的施工进度计划和各阶段进度保证措施全面，不漏项且有针对性解释说明：5分；</w:t>
            </w:r>
          </w:p>
          <w:p w14:paraId="49BED0C8">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②提供的施工进度计划和各阶段进度保证措施较全面，缺漏1项，有针对性解释说明：4分；</w:t>
            </w:r>
          </w:p>
          <w:p w14:paraId="45CE2F5B">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③提供的施工进度计划和各阶段进度保证措施基本全面，至少包含项目总进度计划、对本项目进度影响的不利因素分析及预防措施、进度控制合理性分析，上述内容有针对性解释说明：2分；</w:t>
            </w:r>
          </w:p>
          <w:p w14:paraId="093603DB">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④提供的施工进度计划和各阶段进度保证措施不全面、对各项内容没有解释说明，或未提供本项内容的：0分。</w:t>
            </w:r>
          </w:p>
        </w:tc>
      </w:tr>
      <w:tr w14:paraId="04DE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533" w:type="dxa"/>
            <w:noWrap w:val="0"/>
            <w:vAlign w:val="center"/>
          </w:tcPr>
          <w:p w14:paraId="26DA407B">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582" w:type="dxa"/>
            <w:noWrap w:val="0"/>
            <w:vAlign w:val="center"/>
          </w:tcPr>
          <w:p w14:paraId="3B851486">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各分部分项工程的施工方案及质量保证措施</w:t>
            </w:r>
          </w:p>
          <w:p w14:paraId="6B3CDA6E">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内容包括但不限于：依据本项目专业编制的专项施工方案、质量控制目标、质量控制方法、质量控制通用措施、质量保证关键环节控制</w:t>
            </w:r>
          </w:p>
        </w:tc>
        <w:tc>
          <w:tcPr>
            <w:tcW w:w="746" w:type="dxa"/>
            <w:noWrap w:val="0"/>
            <w:vAlign w:val="center"/>
          </w:tcPr>
          <w:p w14:paraId="50C09EFB">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5243" w:type="dxa"/>
            <w:noWrap w:val="0"/>
            <w:vAlign w:val="center"/>
          </w:tcPr>
          <w:p w14:paraId="1EF87D7E">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①提供的各分部分项工程的施工方案及质量保证措施全面，不漏项且有针对性解释说明：5分；</w:t>
            </w:r>
          </w:p>
          <w:p w14:paraId="0BBE3FC3">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②提供的各分部分项工程的施工方案及质量保证措施的较全面，缺漏1项，有针对性解释说明：4分；</w:t>
            </w:r>
          </w:p>
          <w:p w14:paraId="122A7DF4">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③提供的各分部分项工程的施工方案及质量保证措施基本全面，含有专项施工方案、质量控制方法、质量保证关键环节控制，有针对性解释说明：2分；</w:t>
            </w:r>
          </w:p>
          <w:p w14:paraId="7D580649">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④提供的各分部分项工程的施工方案及质量保证措施不全面、对各项内容无解释说明或未提供本项内容：0分。</w:t>
            </w:r>
          </w:p>
        </w:tc>
      </w:tr>
      <w:tr w14:paraId="0D49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33" w:type="dxa"/>
            <w:noWrap w:val="0"/>
            <w:vAlign w:val="center"/>
          </w:tcPr>
          <w:p w14:paraId="53E1ED4B">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582" w:type="dxa"/>
            <w:noWrap w:val="0"/>
            <w:vAlign w:val="center"/>
          </w:tcPr>
          <w:p w14:paraId="2D6482CA">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安全文明施工及环境保护措施及承诺：</w:t>
            </w:r>
          </w:p>
          <w:p w14:paraId="21B2B540">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主要包括但不限于施工围挡、扬尘保护措施、噪音防治措施、工程车辆滴洒抛漏管理及惩处措施、工程车辆的合法手续、工程概况告示牌、安全文明措施不到位的处罚措施、保证相关措施落实到位的承诺</w:t>
            </w:r>
          </w:p>
        </w:tc>
        <w:tc>
          <w:tcPr>
            <w:tcW w:w="746" w:type="dxa"/>
            <w:noWrap w:val="0"/>
            <w:vAlign w:val="center"/>
          </w:tcPr>
          <w:p w14:paraId="3CC49373">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5243" w:type="dxa"/>
            <w:noWrap w:val="0"/>
            <w:vAlign w:val="center"/>
          </w:tcPr>
          <w:p w14:paraId="45974AD3">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①提供的安全文明施工及环境保护措施及承诺全面，不漏项且有针对性解释说明：6分；</w:t>
            </w:r>
          </w:p>
          <w:p w14:paraId="2BFB0F7A">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②提供的安全文明施工及环境保护措施及承诺较全面，缺漏1项或2项，有针对性解释说明：5分；</w:t>
            </w:r>
          </w:p>
          <w:p w14:paraId="49D8AE74">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③提供的安全文明施工及环境保护措施及承诺基本全面，含有扬尘保护措施、噪音防治措施、工程车辆滴洒抛漏管理及惩处措施、保证相关措施落实到位的承诺，有针对性解释说明：3分；</w:t>
            </w:r>
          </w:p>
          <w:p w14:paraId="1C5D5182">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④提供的安全文明施工及环境保护措施及承诺不全面、对各项内容无解释说明或未提供本项内容：0分。</w:t>
            </w:r>
          </w:p>
          <w:p w14:paraId="438746FF">
            <w:pPr>
              <w:ind w:firstLine="480"/>
              <w:jc w:val="both"/>
              <w:rPr>
                <w:rFonts w:hint="eastAsia" w:ascii="宋体" w:hAnsi="宋体" w:eastAsia="宋体" w:cs="宋体"/>
                <w:color w:val="auto"/>
                <w:sz w:val="21"/>
                <w:szCs w:val="21"/>
                <w:highlight w:val="none"/>
                <w:lang w:val="en-US" w:eastAsia="zh-CN"/>
              </w:rPr>
            </w:pPr>
          </w:p>
        </w:tc>
      </w:tr>
      <w:tr w14:paraId="662B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33" w:type="dxa"/>
            <w:noWrap w:val="0"/>
            <w:vAlign w:val="center"/>
          </w:tcPr>
          <w:p w14:paraId="6952BD14">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582" w:type="dxa"/>
            <w:noWrap w:val="0"/>
            <w:vAlign w:val="center"/>
          </w:tcPr>
          <w:p w14:paraId="0F6B816E">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劳动力、机械设备和材料投入计划</w:t>
            </w:r>
          </w:p>
          <w:p w14:paraId="3BE65D25">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内容包括但不限于：劳动力投入计划、劳动力保障措施、机械设备配备计划、机械设备管理制度、主要材料配备及计划</w:t>
            </w:r>
          </w:p>
          <w:p w14:paraId="5D0FA58C">
            <w:pPr>
              <w:pStyle w:val="2"/>
              <w:ind w:left="0" w:firstLine="0"/>
              <w:rPr>
                <w:rFonts w:hint="eastAsia" w:ascii="宋体" w:hAnsi="宋体" w:eastAsia="宋体" w:cs="宋体"/>
                <w:color w:val="auto"/>
                <w:sz w:val="21"/>
                <w:szCs w:val="21"/>
                <w:highlight w:val="none"/>
                <w:lang w:val="en-US" w:eastAsia="zh-CN"/>
              </w:rPr>
            </w:pPr>
          </w:p>
        </w:tc>
        <w:tc>
          <w:tcPr>
            <w:tcW w:w="746" w:type="dxa"/>
            <w:noWrap w:val="0"/>
            <w:vAlign w:val="center"/>
          </w:tcPr>
          <w:p w14:paraId="7D5DE775">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243" w:type="dxa"/>
            <w:noWrap w:val="0"/>
            <w:vAlign w:val="center"/>
          </w:tcPr>
          <w:p w14:paraId="7BAFBAE9">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①提供的劳动力、机械设备和材料投入计划全面，不漏项且有针对性解释说明：4分；</w:t>
            </w:r>
          </w:p>
          <w:p w14:paraId="311E1EC7">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②提供的劳动力、机械设备和材料投入计划较全面，缺漏1项，有针对性解释说明：3分；</w:t>
            </w:r>
          </w:p>
          <w:p w14:paraId="0E8CA9AA">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③提供的劳动力、机械设备和材料投入计划基本全面，含有劳动力投入计划、机械设备配备计划、主要材料配备及计划，有针对性解释说明：1分；</w:t>
            </w:r>
          </w:p>
          <w:p w14:paraId="2DD8DE30">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④提供的劳动力、机械设备和材料投入计划不全面、对各项内容无解释说明或未提供本项内容：0分。</w:t>
            </w:r>
          </w:p>
        </w:tc>
      </w:tr>
    </w:tbl>
    <w:p w14:paraId="4AFDCB39">
      <w:pPr>
        <w:ind w:firstLine="240"/>
        <w:jc w:val="left"/>
        <w:rPr>
          <w:rFonts w:hint="eastAsia" w:ascii="宋体" w:hAnsi="宋体" w:eastAsia="宋体" w:cs="宋体"/>
          <w:color w:val="auto"/>
          <w:sz w:val="24"/>
          <w:highlight w:val="none"/>
          <w:lang w:val="en-US" w:eastAsia="zh-CN"/>
        </w:rPr>
      </w:pPr>
    </w:p>
    <w:p w14:paraId="60B7C033">
      <w:pPr>
        <w:numPr>
          <w:ilvl w:val="0"/>
          <w:numId w:val="24"/>
        </w:numPr>
        <w:ind w:firstLine="241"/>
        <w:jc w:val="left"/>
        <w:rPr>
          <w:rFonts w:hint="eastAsia"/>
          <w:color w:val="auto"/>
          <w:highlight w:val="none"/>
          <w:lang w:val="en-US" w:eastAsia="zh-CN"/>
        </w:rPr>
      </w:pPr>
      <w:r>
        <w:rPr>
          <w:rFonts w:hint="eastAsia" w:ascii="宋体" w:hAnsi="宋体" w:eastAsia="宋体" w:cs="宋体"/>
          <w:b/>
          <w:bCs/>
          <w:color w:val="auto"/>
          <w:sz w:val="24"/>
          <w:highlight w:val="none"/>
          <w:lang w:val="en-US" w:eastAsia="zh-CN"/>
        </w:rPr>
        <w:t>维护组织设计（</w:t>
      </w:r>
      <w:r>
        <w:rPr>
          <w:rFonts w:hint="eastAsia" w:ascii="宋体" w:hAnsi="宋体" w:cs="宋体"/>
          <w:b/>
          <w:bCs/>
          <w:color w:val="auto"/>
          <w:sz w:val="24"/>
          <w:highlight w:val="none"/>
          <w:lang w:val="en-US" w:eastAsia="zh-CN"/>
        </w:rPr>
        <w:t>20</w:t>
      </w:r>
      <w:r>
        <w:rPr>
          <w:rFonts w:hint="eastAsia" w:ascii="宋体" w:hAnsi="宋体" w:eastAsia="宋体" w:cs="宋体"/>
          <w:b/>
          <w:bCs/>
          <w:color w:val="auto"/>
          <w:sz w:val="24"/>
          <w:highlight w:val="none"/>
          <w:lang w:val="en-US" w:eastAsia="zh-CN"/>
        </w:rPr>
        <w:t>分）</w:t>
      </w:r>
    </w:p>
    <w:tbl>
      <w:tblPr>
        <w:tblStyle w:val="62"/>
        <w:tblpPr w:leftFromText="180" w:rightFromText="180" w:vertAnchor="text" w:horzAnchor="page" w:tblpX="1530" w:tblpY="367"/>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2615"/>
        <w:gridCol w:w="770"/>
        <w:gridCol w:w="5217"/>
      </w:tblGrid>
      <w:tr w14:paraId="68E4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502" w:type="dxa"/>
            <w:noWrap w:val="0"/>
            <w:vAlign w:val="center"/>
          </w:tcPr>
          <w:p w14:paraId="0E402D48">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2615" w:type="dxa"/>
            <w:noWrap w:val="0"/>
            <w:vAlign w:val="center"/>
          </w:tcPr>
          <w:p w14:paraId="495EA59A">
            <w:pPr>
              <w:ind w:firstLine="2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评分项目</w:t>
            </w:r>
          </w:p>
        </w:tc>
        <w:tc>
          <w:tcPr>
            <w:tcW w:w="770" w:type="dxa"/>
            <w:noWrap w:val="0"/>
            <w:vAlign w:val="center"/>
          </w:tcPr>
          <w:p w14:paraId="0246BDBE">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分值</w:t>
            </w:r>
          </w:p>
        </w:tc>
        <w:tc>
          <w:tcPr>
            <w:tcW w:w="5217" w:type="dxa"/>
            <w:noWrap w:val="0"/>
            <w:vAlign w:val="center"/>
          </w:tcPr>
          <w:p w14:paraId="14D8B93B">
            <w:pPr>
              <w:ind w:firstLine="2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评分标准</w:t>
            </w:r>
          </w:p>
        </w:tc>
      </w:tr>
      <w:tr w14:paraId="4112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 w:type="dxa"/>
            <w:noWrap w:val="0"/>
            <w:vAlign w:val="center"/>
          </w:tcPr>
          <w:p w14:paraId="5A9541FF">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615" w:type="dxa"/>
            <w:noWrap w:val="0"/>
            <w:vAlign w:val="center"/>
          </w:tcPr>
          <w:p w14:paraId="33A6CE76">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承诺合同期内因维护原因导致任何安全事故的，</w:t>
            </w:r>
            <w:r>
              <w:rPr>
                <w:rFonts w:hint="eastAsia" w:ascii="宋体" w:hAnsi="宋体" w:cs="宋体"/>
                <w:b/>
                <w:bCs/>
                <w:color w:val="auto"/>
                <w:sz w:val="21"/>
                <w:szCs w:val="21"/>
                <w:highlight w:val="none"/>
                <w:lang w:val="en-US" w:eastAsia="zh-CN"/>
              </w:rPr>
              <w:t>成交供应商</w:t>
            </w:r>
            <w:r>
              <w:rPr>
                <w:rFonts w:hint="eastAsia" w:ascii="宋体" w:hAnsi="宋体" w:eastAsia="宋体" w:cs="宋体"/>
                <w:b/>
                <w:bCs/>
                <w:color w:val="auto"/>
                <w:sz w:val="21"/>
                <w:szCs w:val="21"/>
                <w:highlight w:val="none"/>
                <w:lang w:val="en-US" w:eastAsia="zh-CN"/>
              </w:rPr>
              <w:t>承担一切责任</w:t>
            </w:r>
          </w:p>
        </w:tc>
        <w:tc>
          <w:tcPr>
            <w:tcW w:w="770" w:type="dxa"/>
            <w:noWrap w:val="0"/>
            <w:vAlign w:val="center"/>
          </w:tcPr>
          <w:p w14:paraId="67428F5D">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5217" w:type="dxa"/>
            <w:noWrap w:val="0"/>
            <w:vAlign w:val="center"/>
          </w:tcPr>
          <w:p w14:paraId="0472BA0E">
            <w:pPr>
              <w:ind w:firstLine="210" w:firstLineChars="100"/>
              <w:jc w:val="both"/>
              <w:rPr>
                <w:rFonts w:hint="default"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按要求提供承诺书（格式自拟）的得2分，未按要求提供的不得分。</w:t>
            </w:r>
          </w:p>
        </w:tc>
      </w:tr>
      <w:tr w14:paraId="6530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502" w:type="dxa"/>
            <w:noWrap w:val="0"/>
            <w:vAlign w:val="center"/>
          </w:tcPr>
          <w:p w14:paraId="59A2BFE4">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615" w:type="dxa"/>
            <w:noWrap w:val="0"/>
            <w:vAlign w:val="center"/>
          </w:tcPr>
          <w:p w14:paraId="78BC41F8">
            <w:pPr>
              <w:jc w:val="both"/>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质保期维护人员及管理方案</w:t>
            </w:r>
          </w:p>
          <w:p w14:paraId="6AE53103">
            <w:pPr>
              <w:pStyle w:val="2"/>
              <w:ind w:left="0" w:firstLine="0"/>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内容包括但不限于：质保期内维护人员配备、维护人员管理方案、维保责任、维保措施</w:t>
            </w:r>
          </w:p>
        </w:tc>
        <w:tc>
          <w:tcPr>
            <w:tcW w:w="770" w:type="dxa"/>
            <w:noWrap w:val="0"/>
            <w:vAlign w:val="center"/>
          </w:tcPr>
          <w:p w14:paraId="37FA813D">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5217" w:type="dxa"/>
            <w:noWrap w:val="0"/>
            <w:vAlign w:val="center"/>
          </w:tcPr>
          <w:p w14:paraId="1BBEA528">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①提供的质保期维护人员及管理方案全面，不漏项且有针对性解释说明：</w:t>
            </w:r>
            <w:r>
              <w:rPr>
                <w:rFonts w:hint="eastAsia" w:ascii="宋体" w:hAnsi="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lang w:val="en-US" w:eastAsia="zh-CN"/>
              </w:rPr>
              <w:t>分；</w:t>
            </w:r>
          </w:p>
          <w:p w14:paraId="3640481D">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②提供的质保期维护人员及管理方案较全面，缺漏1项，有针对性解释说明：</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w:t>
            </w:r>
          </w:p>
          <w:p w14:paraId="626286B4">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③提供的质保期维护人员及管理方案不全面，对各项内容无解释说明或未提供本项内容：0分。</w:t>
            </w:r>
          </w:p>
          <w:p w14:paraId="188D6CD9">
            <w:pPr>
              <w:ind w:firstLine="210" w:firstLineChars="100"/>
              <w:jc w:val="both"/>
              <w:rPr>
                <w:rFonts w:hint="eastAsia" w:ascii="宋体" w:hAnsi="宋体" w:eastAsia="宋体" w:cs="Times New Roman"/>
                <w:color w:val="auto"/>
                <w:sz w:val="21"/>
                <w:szCs w:val="21"/>
                <w:highlight w:val="none"/>
                <w:lang w:val="en-US" w:eastAsia="zh-CN"/>
              </w:rPr>
            </w:pPr>
          </w:p>
        </w:tc>
      </w:tr>
      <w:tr w14:paraId="3A7B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 w:type="dxa"/>
            <w:noWrap w:val="0"/>
            <w:vAlign w:val="center"/>
          </w:tcPr>
          <w:p w14:paraId="2092809A">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615" w:type="dxa"/>
            <w:noWrap w:val="0"/>
            <w:vAlign w:val="center"/>
          </w:tcPr>
          <w:p w14:paraId="7569FAF3">
            <w:pPr>
              <w:jc w:val="both"/>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维护应急预案</w:t>
            </w:r>
          </w:p>
          <w:p w14:paraId="577CB9D2">
            <w:pPr>
              <w:jc w:val="both"/>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内容包括但不限于：恶劣天气（强台风、强降雨、高温、冰冻）应急维护预案、人员伤害事故应急维护预案、火灾应急预案</w:t>
            </w:r>
          </w:p>
          <w:p w14:paraId="22624209">
            <w:pPr>
              <w:jc w:val="both"/>
              <w:rPr>
                <w:rFonts w:hint="default" w:ascii="Times New Roman" w:hAnsi="Times New Roman" w:eastAsia="宋体" w:cs="Times New Roman"/>
                <w:b/>
                <w:bCs/>
                <w:color w:val="auto"/>
                <w:sz w:val="21"/>
                <w:szCs w:val="21"/>
                <w:highlight w:val="none"/>
                <w:lang w:val="en-US" w:eastAsia="zh-CN"/>
              </w:rPr>
            </w:pPr>
          </w:p>
        </w:tc>
        <w:tc>
          <w:tcPr>
            <w:tcW w:w="770" w:type="dxa"/>
            <w:noWrap w:val="0"/>
            <w:vAlign w:val="center"/>
          </w:tcPr>
          <w:p w14:paraId="03E70742">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5217" w:type="dxa"/>
            <w:noWrap w:val="0"/>
            <w:vAlign w:val="center"/>
          </w:tcPr>
          <w:p w14:paraId="0F60FDDC">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①提供的维护应急预案全面，不漏项且有针对性解释说明：</w:t>
            </w:r>
            <w:r>
              <w:rPr>
                <w:rFonts w:hint="eastAsia" w:ascii="宋体"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lang w:val="en-US" w:eastAsia="zh-CN"/>
              </w:rPr>
              <w:t>分；</w:t>
            </w:r>
          </w:p>
          <w:p w14:paraId="033AE4E8">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②提供的维护应急预案较全面，缺漏1项有针对性解释说明：</w:t>
            </w:r>
            <w:r>
              <w:rPr>
                <w:rFonts w:hint="eastAsia" w:ascii="宋体" w:hAnsi="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lang w:val="en-US" w:eastAsia="zh-CN"/>
              </w:rPr>
              <w:t>分；</w:t>
            </w:r>
          </w:p>
          <w:p w14:paraId="73C217B3">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③提供的维护应急预案基本全面，至少包含恶劣天气应急维护预案（2项以上）、人员伤害事故应急维护预案，有针对性解释说明：</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w:t>
            </w:r>
          </w:p>
          <w:p w14:paraId="6B003F3F">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④提供的维护应急预案不全面、对各项内容无解释说明或未提供本项内容：0分。</w:t>
            </w:r>
          </w:p>
        </w:tc>
      </w:tr>
      <w:tr w14:paraId="0026E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7" w:hRule="atLeast"/>
        </w:trPr>
        <w:tc>
          <w:tcPr>
            <w:tcW w:w="502" w:type="dxa"/>
            <w:noWrap w:val="0"/>
            <w:vAlign w:val="center"/>
          </w:tcPr>
          <w:p w14:paraId="27A967CF">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615" w:type="dxa"/>
            <w:noWrap w:val="0"/>
            <w:vAlign w:val="center"/>
          </w:tcPr>
          <w:p w14:paraId="2259AB4B">
            <w:pPr>
              <w:jc w:val="both"/>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故障修复响应时间及措施</w:t>
            </w:r>
          </w:p>
          <w:p w14:paraId="18B1CB71">
            <w:pPr>
              <w:jc w:val="both"/>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内容包括但不限于：故障响应时间、修复时间安排、备用件保障、各种故障原因排查及修复措施</w:t>
            </w:r>
          </w:p>
        </w:tc>
        <w:tc>
          <w:tcPr>
            <w:tcW w:w="770" w:type="dxa"/>
            <w:noWrap w:val="0"/>
            <w:vAlign w:val="center"/>
          </w:tcPr>
          <w:p w14:paraId="2C9CA1D4">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5217" w:type="dxa"/>
            <w:noWrap w:val="0"/>
            <w:vAlign w:val="center"/>
          </w:tcPr>
          <w:p w14:paraId="1B8309B3">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①提供的故障修复响应时间及措施全面，不漏项且有针对性解释说明：</w:t>
            </w:r>
            <w:r>
              <w:rPr>
                <w:rFonts w:hint="eastAsia" w:ascii="宋体" w:hAnsi="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lang w:val="en-US" w:eastAsia="zh-CN"/>
              </w:rPr>
              <w:t>分；</w:t>
            </w:r>
          </w:p>
          <w:p w14:paraId="4B17447D">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②提供的故障修复响应时间及措施较全面，缺漏1项有针对性解释说明：</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w:t>
            </w:r>
          </w:p>
          <w:p w14:paraId="13630CD8">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③提供的故障修复响应时间及措施基本全面，至少包含故障响应时间、故障原因排查及修复措施，有针对性解释说明：</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w:t>
            </w:r>
          </w:p>
          <w:p w14:paraId="0CAC5A9A">
            <w:pPr>
              <w:ind w:firstLine="210" w:firstLineChars="1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④提供的故障修复响应时间及措施不全面、对各项内容无解释说明或未提供本项内容：0分。</w:t>
            </w:r>
          </w:p>
        </w:tc>
      </w:tr>
      <w:tr w14:paraId="3ACE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 w:type="dxa"/>
            <w:noWrap w:val="0"/>
            <w:vAlign w:val="center"/>
          </w:tcPr>
          <w:p w14:paraId="798045C5">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615" w:type="dxa"/>
            <w:noWrap w:val="0"/>
            <w:vAlign w:val="center"/>
          </w:tcPr>
          <w:p w14:paraId="7DCBB9F6">
            <w:pPr>
              <w:jc w:val="left"/>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承诺备品备件（灯具+驱动电源等）不低于工程量的3%</w:t>
            </w:r>
          </w:p>
        </w:tc>
        <w:tc>
          <w:tcPr>
            <w:tcW w:w="770" w:type="dxa"/>
            <w:noWrap w:val="0"/>
            <w:vAlign w:val="center"/>
          </w:tcPr>
          <w:p w14:paraId="2429AF04">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5217" w:type="dxa"/>
            <w:noWrap w:val="0"/>
            <w:vAlign w:val="center"/>
          </w:tcPr>
          <w:p w14:paraId="0E78B0E9">
            <w:pPr>
              <w:ind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按要求提供承诺书（格式见附件 承诺书</w:t>
            </w:r>
            <w:r>
              <w:rPr>
                <w:rFonts w:hint="eastAsia" w:ascii="宋体" w:hAnsi="宋体" w:cs="Times New Roman"/>
                <w:color w:val="auto"/>
                <w:sz w:val="21"/>
                <w:szCs w:val="21"/>
                <w:highlight w:val="none"/>
                <w:lang w:val="en-US" w:eastAsia="zh-CN"/>
              </w:rPr>
              <w:t>四</w:t>
            </w:r>
            <w:r>
              <w:rPr>
                <w:rFonts w:hint="eastAsia" w:ascii="宋体" w:hAnsi="宋体" w:eastAsia="宋体" w:cs="Times New Roman"/>
                <w:color w:val="auto"/>
                <w:sz w:val="21"/>
                <w:szCs w:val="21"/>
                <w:highlight w:val="none"/>
                <w:lang w:val="en-US" w:eastAsia="zh-CN"/>
              </w:rPr>
              <w:t>）的得2分，未按要求提供的不得分。</w:t>
            </w:r>
          </w:p>
        </w:tc>
      </w:tr>
    </w:tbl>
    <w:p w14:paraId="74EF2623">
      <w:pPr>
        <w:spacing w:line="360" w:lineRule="auto"/>
        <w:ind w:firstLine="482"/>
        <w:rPr>
          <w:rFonts w:hint="eastAsia" w:ascii="宋体" w:hAnsi="宋体" w:cs="宋体"/>
          <w:b/>
          <w:bCs/>
          <w:color w:val="auto"/>
          <w:sz w:val="24"/>
          <w:highlight w:val="none"/>
        </w:rPr>
      </w:pPr>
      <w:bookmarkStart w:id="24" w:name="_Hlk44852902"/>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评</w:t>
      </w:r>
      <w:r>
        <w:rPr>
          <w:rFonts w:hint="eastAsia" w:ascii="宋体" w:hAnsi="宋体" w:cs="宋体"/>
          <w:b/>
          <w:bCs/>
          <w:color w:val="auto"/>
          <w:sz w:val="24"/>
          <w:highlight w:val="none"/>
          <w:lang w:val="en-US" w:eastAsia="zh-CN"/>
        </w:rPr>
        <w:t>分</w:t>
      </w:r>
      <w:r>
        <w:rPr>
          <w:rFonts w:hint="eastAsia" w:ascii="宋体" w:hAnsi="宋体" w:cs="宋体"/>
          <w:b/>
          <w:bCs/>
          <w:color w:val="auto"/>
          <w:sz w:val="24"/>
          <w:highlight w:val="none"/>
        </w:rPr>
        <w:t>说明</w:t>
      </w:r>
    </w:p>
    <w:p w14:paraId="4D690D8B">
      <w:pP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 未列入本评分细则的其他条件不作为评分内容。</w:t>
      </w:r>
    </w:p>
    <w:p w14:paraId="0C0ACA76">
      <w:pPr>
        <w:spacing w:line="360" w:lineRule="auto"/>
        <w:ind w:firstLine="480"/>
        <w:rPr>
          <w:rFonts w:hAnsi="宋体" w:cs="宋体"/>
          <w:b/>
          <w:bCs/>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 评委为</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人以上的单数（含</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人）时，计算分项得分时取平均值为投</w:t>
      </w:r>
      <w:r>
        <w:rPr>
          <w:rFonts w:hint="eastAsia" w:hAnsi="宋体"/>
          <w:color w:val="auto"/>
          <w:sz w:val="24"/>
          <w:highlight w:val="none"/>
        </w:rPr>
        <w:t>标单位的得分，各分项得分合计即为</w:t>
      </w:r>
      <w:r>
        <w:rPr>
          <w:rFonts w:hint="eastAsia" w:hAnsi="宋体"/>
          <w:color w:val="auto"/>
          <w:sz w:val="24"/>
          <w:highlight w:val="none"/>
          <w:lang w:val="en-US" w:eastAsia="zh-CN"/>
        </w:rPr>
        <w:t>报价供应商</w:t>
      </w:r>
      <w:r>
        <w:rPr>
          <w:rFonts w:hint="eastAsia" w:hAnsi="宋体"/>
          <w:color w:val="auto"/>
          <w:sz w:val="24"/>
          <w:highlight w:val="none"/>
        </w:rPr>
        <w:t>的总得分。</w:t>
      </w:r>
      <w:r>
        <w:rPr>
          <w:rFonts w:hint="eastAsia" w:hAnsi="宋体"/>
          <w:color w:val="auto"/>
          <w:sz w:val="24"/>
          <w:highlight w:val="none"/>
          <w:lang w:eastAsia="zh-CN"/>
        </w:rPr>
        <w:t>响应文件</w:t>
      </w:r>
      <w:r>
        <w:rPr>
          <w:rFonts w:hint="eastAsia" w:hAnsi="宋体"/>
          <w:color w:val="auto"/>
          <w:sz w:val="24"/>
          <w:highlight w:val="none"/>
        </w:rPr>
        <w:t>无相应评分内容时，该项目为零分。所有评委打分的平均值为各</w:t>
      </w:r>
      <w:r>
        <w:rPr>
          <w:rFonts w:hint="eastAsia" w:hAnsi="宋体"/>
          <w:color w:val="auto"/>
          <w:sz w:val="24"/>
          <w:highlight w:val="none"/>
          <w:lang w:eastAsia="zh-CN"/>
        </w:rPr>
        <w:t>报价供应商</w:t>
      </w:r>
      <w:r>
        <w:rPr>
          <w:rFonts w:hint="eastAsia" w:hAnsi="宋体"/>
          <w:color w:val="auto"/>
          <w:sz w:val="24"/>
          <w:highlight w:val="none"/>
        </w:rPr>
        <w:t>最终得分。最终</w:t>
      </w:r>
      <w:r>
        <w:rPr>
          <w:rFonts w:hint="eastAsia" w:hAnsi="宋体"/>
          <w:color w:val="auto"/>
          <w:sz w:val="24"/>
          <w:highlight w:val="none"/>
          <w:lang w:val="en-US" w:eastAsia="zh-CN"/>
        </w:rPr>
        <w:t>评审</w:t>
      </w:r>
      <w:r>
        <w:rPr>
          <w:rFonts w:hint="eastAsia" w:hAnsi="宋体"/>
          <w:color w:val="auto"/>
          <w:sz w:val="24"/>
          <w:highlight w:val="none"/>
        </w:rPr>
        <w:t>得分最高的</w:t>
      </w:r>
      <w:r>
        <w:rPr>
          <w:rFonts w:hint="eastAsia" w:hAnsi="宋体"/>
          <w:color w:val="auto"/>
          <w:sz w:val="24"/>
          <w:highlight w:val="none"/>
          <w:lang w:eastAsia="zh-CN"/>
        </w:rPr>
        <w:t>报价供应商</w:t>
      </w:r>
      <w:r>
        <w:rPr>
          <w:rFonts w:hint="eastAsia" w:hAnsi="宋体"/>
          <w:color w:val="auto"/>
          <w:sz w:val="24"/>
          <w:highlight w:val="none"/>
        </w:rPr>
        <w:t>为</w:t>
      </w:r>
      <w:r>
        <w:rPr>
          <w:rFonts w:hint="eastAsia" w:hAnsi="宋体"/>
          <w:color w:val="auto"/>
          <w:sz w:val="24"/>
          <w:highlight w:val="none"/>
          <w:lang w:eastAsia="zh-CN"/>
        </w:rPr>
        <w:t>中标候选供应商</w:t>
      </w:r>
      <w:r>
        <w:rPr>
          <w:rFonts w:hint="eastAsia" w:hAnsi="宋体"/>
          <w:color w:val="auto"/>
          <w:sz w:val="24"/>
          <w:highlight w:val="none"/>
        </w:rPr>
        <w:t>，评分办法及评分细则的解释权属采购人。未列入本评分细则的其他条件不作为评分内容。</w:t>
      </w:r>
      <w:bookmarkEnd w:id="24"/>
    </w:p>
    <w:p w14:paraId="679AF16B">
      <w:pPr>
        <w:spacing w:line="360" w:lineRule="auto"/>
        <w:ind w:left="0"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（十）确定</w:t>
      </w:r>
      <w:r>
        <w:rPr>
          <w:rFonts w:hint="eastAsia" w:ascii="宋体" w:hAnsi="宋体" w:eastAsia="宋体" w:cs="宋体"/>
          <w:b/>
          <w:bCs w:val="0"/>
          <w:color w:val="auto"/>
          <w:sz w:val="24"/>
          <w:highlight w:val="none"/>
          <w:lang w:eastAsia="zh-CN"/>
        </w:rPr>
        <w:t>成交供应商</w:t>
      </w:r>
      <w:r>
        <w:rPr>
          <w:rFonts w:hint="eastAsia" w:ascii="宋体" w:hAnsi="宋体" w:eastAsia="宋体" w:cs="宋体"/>
          <w:b/>
          <w:bCs w:val="0"/>
          <w:color w:val="auto"/>
          <w:sz w:val="24"/>
          <w:highlight w:val="none"/>
        </w:rPr>
        <w:t>：</w:t>
      </w:r>
    </w:p>
    <w:p w14:paraId="029B731B">
      <w:pPr>
        <w:numPr>
          <w:ilvl w:val="-1"/>
          <w:numId w:val="0"/>
        </w:numPr>
        <w:spacing w:line="360" w:lineRule="auto"/>
        <w:ind w:left="0" w:firstLine="480" w:firstLineChars="0"/>
        <w:rPr>
          <w:rFonts w:hint="eastAsia" w:ascii="Times New Roman" w:hAnsi="宋体" w:eastAsia="宋体" w:cs="Times New Roman"/>
          <w:color w:val="auto"/>
          <w:sz w:val="24"/>
          <w:highlight w:val="none"/>
        </w:rPr>
      </w:pPr>
      <w:r>
        <w:rPr>
          <w:rFonts w:hint="eastAsia" w:hAnsi="宋体" w:cs="Times New Roman"/>
          <w:color w:val="auto"/>
          <w:sz w:val="24"/>
          <w:highlight w:val="none"/>
          <w:lang w:eastAsia="zh-CN"/>
        </w:rPr>
        <w:t>1.</w:t>
      </w:r>
      <w:r>
        <w:rPr>
          <w:rFonts w:hint="eastAsia" w:ascii="Times New Roman" w:hAnsi="宋体" w:eastAsia="宋体" w:cs="Times New Roman"/>
          <w:color w:val="auto"/>
          <w:sz w:val="24"/>
          <w:highlight w:val="none"/>
        </w:rPr>
        <w:t>评标委员会</w:t>
      </w:r>
      <w:r>
        <w:rPr>
          <w:rFonts w:hint="eastAsia" w:ascii="Times New Roman" w:hAnsi="宋体" w:eastAsia="宋体" w:cs="Times New Roman"/>
          <w:color w:val="auto"/>
          <w:sz w:val="24"/>
          <w:highlight w:val="none"/>
          <w:lang w:eastAsia="zh-CN"/>
        </w:rPr>
        <w:t>（</w:t>
      </w:r>
      <w:r>
        <w:rPr>
          <w:rFonts w:hint="eastAsia" w:ascii="Times New Roman" w:hAnsi="宋体" w:eastAsia="宋体" w:cs="Times New Roman"/>
          <w:color w:val="auto"/>
          <w:sz w:val="24"/>
          <w:highlight w:val="none"/>
          <w:lang w:val="en-US" w:eastAsia="zh-CN"/>
        </w:rPr>
        <w:t>磋商小组</w:t>
      </w:r>
      <w:r>
        <w:rPr>
          <w:rFonts w:hint="eastAsia" w:ascii="Times New Roman" w:hAnsi="宋体" w:eastAsia="宋体" w:cs="Times New Roman"/>
          <w:color w:val="auto"/>
          <w:sz w:val="24"/>
          <w:highlight w:val="none"/>
          <w:lang w:eastAsia="zh-CN"/>
        </w:rPr>
        <w:t>）</w:t>
      </w:r>
      <w:r>
        <w:rPr>
          <w:rFonts w:hint="eastAsia" w:ascii="Times New Roman" w:hAnsi="宋体" w:eastAsia="宋体" w:cs="Times New Roman"/>
          <w:color w:val="auto"/>
          <w:sz w:val="24"/>
          <w:highlight w:val="none"/>
        </w:rPr>
        <w:t>根据</w:t>
      </w:r>
      <w:r>
        <w:rPr>
          <w:rFonts w:hint="eastAsia" w:ascii="Times New Roman" w:hAnsi="宋体" w:eastAsia="宋体" w:cs="Times New Roman"/>
          <w:color w:val="auto"/>
          <w:sz w:val="24"/>
          <w:highlight w:val="none"/>
          <w:lang w:eastAsia="zh-CN"/>
        </w:rPr>
        <w:t>采购文件</w:t>
      </w:r>
      <w:r>
        <w:rPr>
          <w:rFonts w:hint="eastAsia" w:ascii="Times New Roman" w:hAnsi="宋体" w:eastAsia="宋体" w:cs="Times New Roman"/>
          <w:color w:val="auto"/>
          <w:sz w:val="24"/>
          <w:highlight w:val="none"/>
        </w:rPr>
        <w:t>规定的评</w:t>
      </w:r>
      <w:r>
        <w:rPr>
          <w:rFonts w:hint="eastAsia" w:ascii="Times New Roman" w:hAnsi="宋体" w:eastAsia="宋体" w:cs="Times New Roman"/>
          <w:color w:val="auto"/>
          <w:sz w:val="24"/>
          <w:highlight w:val="none"/>
          <w:lang w:val="en-US" w:eastAsia="zh-CN"/>
        </w:rPr>
        <w:t>审</w:t>
      </w:r>
      <w:r>
        <w:rPr>
          <w:rFonts w:hint="eastAsia" w:ascii="Times New Roman" w:hAnsi="宋体" w:eastAsia="宋体" w:cs="Times New Roman"/>
          <w:color w:val="auto"/>
          <w:sz w:val="24"/>
          <w:highlight w:val="none"/>
        </w:rPr>
        <w:t>方法和评</w:t>
      </w:r>
      <w:r>
        <w:rPr>
          <w:rFonts w:hint="eastAsia" w:ascii="Times New Roman" w:hAnsi="宋体" w:eastAsia="宋体" w:cs="Times New Roman"/>
          <w:color w:val="auto"/>
          <w:sz w:val="24"/>
          <w:highlight w:val="none"/>
          <w:lang w:val="en-US" w:eastAsia="zh-CN"/>
        </w:rPr>
        <w:t>审</w:t>
      </w:r>
      <w:r>
        <w:rPr>
          <w:rFonts w:hint="eastAsia" w:ascii="Times New Roman" w:hAnsi="宋体" w:eastAsia="宋体" w:cs="Times New Roman"/>
          <w:color w:val="auto"/>
          <w:sz w:val="24"/>
          <w:highlight w:val="none"/>
        </w:rPr>
        <w:t>标准进行评审，自评审结束之日起2个工作日内将评审报告送交采购人。采购人自收到评审报告之日起5个工作日内在评审报告推荐的</w:t>
      </w:r>
      <w:r>
        <w:rPr>
          <w:rFonts w:hint="eastAsia" w:ascii="Times New Roman" w:hAnsi="宋体" w:eastAsia="宋体" w:cs="Times New Roman"/>
          <w:color w:val="auto"/>
          <w:sz w:val="24"/>
          <w:highlight w:val="none"/>
          <w:lang w:val="en-US" w:eastAsia="zh-CN"/>
        </w:rPr>
        <w:t>成交</w:t>
      </w:r>
      <w:r>
        <w:rPr>
          <w:rFonts w:hint="eastAsia" w:ascii="Times New Roman" w:hAnsi="宋体" w:eastAsia="宋体" w:cs="Times New Roman"/>
          <w:color w:val="auto"/>
          <w:sz w:val="24"/>
          <w:highlight w:val="none"/>
          <w:lang w:eastAsia="zh-CN"/>
        </w:rPr>
        <w:t>候选供应商</w:t>
      </w:r>
      <w:r>
        <w:rPr>
          <w:rFonts w:hint="eastAsia" w:ascii="Times New Roman" w:hAnsi="宋体" w:eastAsia="宋体" w:cs="Times New Roman"/>
          <w:color w:val="auto"/>
          <w:sz w:val="24"/>
          <w:highlight w:val="none"/>
          <w:lang w:val="en-US" w:eastAsia="zh-CN"/>
        </w:rPr>
        <w:t>中确定</w:t>
      </w:r>
      <w:r>
        <w:rPr>
          <w:rFonts w:hint="eastAsia" w:ascii="Times New Roman" w:hAnsi="宋体" w:eastAsia="宋体" w:cs="Times New Roman"/>
          <w:color w:val="auto"/>
          <w:sz w:val="24"/>
          <w:highlight w:val="none"/>
          <w:lang w:eastAsia="zh-CN"/>
        </w:rPr>
        <w:t>成交供应商</w:t>
      </w:r>
      <w:r>
        <w:rPr>
          <w:rFonts w:hint="eastAsia" w:ascii="Times New Roman" w:hAnsi="宋体" w:eastAsia="宋体" w:cs="Times New Roman"/>
          <w:color w:val="auto"/>
          <w:sz w:val="24"/>
          <w:highlight w:val="none"/>
        </w:rPr>
        <w:t>。</w:t>
      </w:r>
      <w:r>
        <w:rPr>
          <w:rFonts w:hint="eastAsia" w:ascii="Times New Roman" w:hAnsi="宋体" w:eastAsia="宋体" w:cs="Times New Roman"/>
          <w:b w:val="0"/>
          <w:bCs w:val="0"/>
          <w:color w:val="auto"/>
          <w:sz w:val="24"/>
          <w:highlight w:val="none"/>
          <w:lang w:eastAsia="zh-CN"/>
        </w:rPr>
        <w:t>中力奥工程建设咨询无锡有限公司</w:t>
      </w:r>
      <w:r>
        <w:rPr>
          <w:rFonts w:hint="eastAsia" w:ascii="Times New Roman" w:hAnsi="宋体" w:eastAsia="宋体" w:cs="Times New Roman"/>
          <w:b w:val="0"/>
          <w:bCs w:val="0"/>
          <w:color w:val="auto"/>
          <w:sz w:val="24"/>
          <w:highlight w:val="none"/>
        </w:rPr>
        <w:t>自</w:t>
      </w:r>
      <w:r>
        <w:rPr>
          <w:rFonts w:hint="eastAsia" w:ascii="Times New Roman" w:hAnsi="宋体" w:eastAsia="宋体" w:cs="Times New Roman"/>
          <w:b w:val="0"/>
          <w:bCs w:val="0"/>
          <w:color w:val="auto"/>
          <w:sz w:val="24"/>
          <w:highlight w:val="none"/>
          <w:lang w:eastAsia="zh-CN"/>
        </w:rPr>
        <w:t>成交供应商</w:t>
      </w:r>
      <w:r>
        <w:rPr>
          <w:rFonts w:hint="eastAsia" w:ascii="Times New Roman" w:hAnsi="宋体" w:eastAsia="宋体" w:cs="Times New Roman"/>
          <w:b w:val="0"/>
          <w:bCs w:val="0"/>
          <w:color w:val="auto"/>
          <w:sz w:val="24"/>
          <w:highlight w:val="none"/>
        </w:rPr>
        <w:t>确定之日起2个工作日内，在省级以上财政部门指定的媒体（江苏政府采购网）上公告中标结果。</w:t>
      </w:r>
      <w:r>
        <w:rPr>
          <w:rFonts w:hint="eastAsia" w:ascii="Times New Roman" w:hAnsi="宋体" w:eastAsia="宋体" w:cs="Times New Roman"/>
          <w:bCs w:val="0"/>
          <w:color w:val="auto"/>
          <w:sz w:val="24"/>
          <w:highlight w:val="none"/>
        </w:rPr>
        <w:t>如有质疑，</w:t>
      </w:r>
      <w:r>
        <w:rPr>
          <w:rFonts w:hint="eastAsia" w:ascii="Times New Roman" w:hAnsi="宋体" w:eastAsia="宋体" w:cs="Times New Roman"/>
          <w:bCs w:val="0"/>
          <w:color w:val="auto"/>
          <w:sz w:val="24"/>
          <w:highlight w:val="none"/>
          <w:lang w:val="en-US" w:eastAsia="zh-CN"/>
        </w:rPr>
        <w:t>报价供应商</w:t>
      </w:r>
      <w:r>
        <w:rPr>
          <w:rFonts w:hint="eastAsia" w:ascii="Times New Roman" w:hAnsi="宋体" w:eastAsia="宋体" w:cs="Times New Roman"/>
          <w:bCs w:val="0"/>
          <w:color w:val="auto"/>
          <w:sz w:val="24"/>
          <w:highlight w:val="none"/>
        </w:rPr>
        <w:t>按中华人民共和国财政部令【第94号】《政府采购质疑和投诉办法》</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 w:val="0"/>
          <w:bCs w:val="0"/>
          <w:color w:val="auto"/>
          <w:sz w:val="24"/>
          <w:highlight w:val="none"/>
        </w:rPr>
        <w:t>第十二条 供应商提出质疑应当提交质疑函和必要的证明材料。质疑函应当包括下列内容：（一）供应商的姓名或者名称、地址、邮编、联系人及联系电话；</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 w:val="0"/>
          <w:bCs w:val="0"/>
          <w:color w:val="auto"/>
          <w:sz w:val="24"/>
          <w:highlight w:val="none"/>
        </w:rPr>
        <w:t>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Cs w:val="0"/>
          <w:color w:val="auto"/>
          <w:sz w:val="24"/>
          <w:highlight w:val="none"/>
        </w:rPr>
        <w:t>规定提交资料</w:t>
      </w:r>
      <w:r>
        <w:rPr>
          <w:rFonts w:hint="eastAsia" w:ascii="Times New Roman" w:hAnsi="宋体" w:eastAsia="宋体" w:cs="Times New Roman"/>
          <w:bCs w:val="0"/>
          <w:color w:val="auto"/>
          <w:sz w:val="24"/>
          <w:highlight w:val="none"/>
          <w:lang w:eastAsia="zh-CN"/>
        </w:rPr>
        <w:t>，</w:t>
      </w:r>
      <w:r>
        <w:rPr>
          <w:rFonts w:hint="eastAsia" w:ascii="Times New Roman" w:hAnsi="宋体" w:eastAsia="宋体" w:cs="Times New Roman"/>
          <w:b w:val="0"/>
          <w:bCs w:val="0"/>
          <w:color w:val="auto"/>
          <w:sz w:val="24"/>
          <w:highlight w:val="none"/>
          <w:lang w:val="en-US" w:eastAsia="zh-CN"/>
        </w:rPr>
        <w:t>并</w:t>
      </w:r>
      <w:r>
        <w:rPr>
          <w:rFonts w:hint="eastAsia" w:ascii="Times New Roman" w:hAnsi="宋体" w:eastAsia="宋体" w:cs="Times New Roman"/>
          <w:b w:val="0"/>
          <w:bCs w:val="0"/>
          <w:color w:val="auto"/>
          <w:sz w:val="24"/>
          <w:highlight w:val="none"/>
        </w:rPr>
        <w:t>按《中华人民共和国政府采购法》</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 w:val="0"/>
          <w:bCs w:val="0"/>
          <w:color w:val="auto"/>
          <w:sz w:val="24"/>
          <w:highlight w:val="none"/>
        </w:rPr>
        <w:t>财政部《政府采购货物和服务招标投标管理办法》</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 w:val="0"/>
          <w:bCs w:val="0"/>
          <w:color w:val="auto"/>
          <w:sz w:val="24"/>
          <w:highlight w:val="none"/>
        </w:rPr>
        <w:t>政府采购质疑和投诉办</w:t>
      </w:r>
      <w:r>
        <w:rPr>
          <w:rFonts w:hint="eastAsia" w:ascii="Times New Roman" w:hAnsi="宋体" w:eastAsia="宋体" w:cs="Times New Roman"/>
          <w:b w:val="0"/>
          <w:bCs w:val="0"/>
          <w:color w:val="auto"/>
          <w:sz w:val="24"/>
          <w:highlight w:val="none"/>
          <w:lang w:val="en-US" w:eastAsia="zh-CN"/>
        </w:rPr>
        <w:t>法</w:t>
      </w:r>
      <w:r>
        <w:rPr>
          <w:rFonts w:hint="eastAsia" w:ascii="Times New Roman" w:hAnsi="宋体" w:eastAsia="宋体" w:cs="Times New Roman"/>
          <w:b w:val="0"/>
          <w:bCs w:val="0"/>
          <w:color w:val="auto"/>
          <w:sz w:val="24"/>
          <w:highlight w:val="none"/>
          <w:lang w:eastAsia="zh-CN"/>
        </w:rPr>
        <w:t>》</w:t>
      </w:r>
      <w:r>
        <w:rPr>
          <w:rFonts w:hint="eastAsia" w:ascii="Times New Roman" w:hAnsi="宋体" w:eastAsia="宋体" w:cs="Times New Roman"/>
          <w:b w:val="0"/>
          <w:bCs w:val="0"/>
          <w:color w:val="auto"/>
          <w:sz w:val="24"/>
          <w:highlight w:val="none"/>
        </w:rPr>
        <w:t>等有关法规处理。</w:t>
      </w:r>
    </w:p>
    <w:p w14:paraId="6F1314E3">
      <w:pPr>
        <w:spacing w:line="360" w:lineRule="auto"/>
        <w:ind w:firstLine="480"/>
        <w:rPr>
          <w:rFonts w:hint="eastAsia" w:ascii="Times New Roman" w:hAnsi="宋体" w:eastAsia="宋体" w:cs="Times New Roman"/>
          <w:color w:val="auto"/>
          <w:sz w:val="24"/>
          <w:highlight w:val="none"/>
        </w:rPr>
      </w:pPr>
      <w:r>
        <w:rPr>
          <w:rFonts w:hint="eastAsia" w:hAnsi="宋体" w:cs="Times New Roman"/>
          <w:color w:val="auto"/>
          <w:sz w:val="24"/>
          <w:highlight w:val="none"/>
          <w:lang w:eastAsia="zh-CN"/>
        </w:rPr>
        <w:t>2.</w:t>
      </w:r>
      <w:r>
        <w:rPr>
          <w:rFonts w:hint="eastAsia" w:ascii="Times New Roman" w:hAnsi="宋体" w:eastAsia="宋体" w:cs="Times New Roman"/>
          <w:bCs w:val="0"/>
          <w:color w:val="auto"/>
          <w:sz w:val="24"/>
          <w:highlight w:val="none"/>
        </w:rPr>
        <w:t>磋商、评审及确定成交供应商的整个过程均由</w:t>
      </w:r>
      <w:r>
        <w:rPr>
          <w:rFonts w:hint="eastAsia" w:ascii="Times New Roman" w:hAnsi="宋体" w:eastAsia="宋体" w:cs="Times New Roman"/>
          <w:bCs w:val="0"/>
          <w:color w:val="auto"/>
          <w:sz w:val="24"/>
          <w:highlight w:val="none"/>
          <w:lang w:val="en-US" w:eastAsia="zh-CN"/>
        </w:rPr>
        <w:t>市级</w:t>
      </w:r>
      <w:r>
        <w:rPr>
          <w:rFonts w:hint="eastAsia" w:ascii="Times New Roman" w:hAnsi="宋体" w:eastAsia="宋体" w:cs="Times New Roman"/>
          <w:bCs w:val="0"/>
          <w:color w:val="auto"/>
          <w:sz w:val="24"/>
          <w:highlight w:val="none"/>
        </w:rPr>
        <w:t>政府采购监管部门的监督。</w:t>
      </w:r>
    </w:p>
    <w:p w14:paraId="5CC69C26">
      <w:pPr>
        <w:numPr>
          <w:ilvl w:val="-1"/>
          <w:numId w:val="0"/>
        </w:numPr>
        <w:spacing w:line="360" w:lineRule="auto"/>
        <w:ind w:left="0" w:firstLine="480"/>
        <w:rPr>
          <w:rFonts w:hint="eastAsia" w:ascii="Times New Roman" w:hAnsi="宋体" w:eastAsia="宋体" w:cs="Times New Roman"/>
          <w:bCs w:val="0"/>
          <w:color w:val="auto"/>
          <w:sz w:val="24"/>
          <w:highlight w:val="none"/>
        </w:rPr>
      </w:pPr>
      <w:r>
        <w:rPr>
          <w:rFonts w:hint="eastAsia" w:ascii="Times New Roman" w:hAnsi="宋体" w:eastAsia="宋体" w:cs="Times New Roman"/>
          <w:bCs w:val="0"/>
          <w:color w:val="auto"/>
          <w:sz w:val="24"/>
          <w:highlight w:val="none"/>
          <w:lang w:val="en-US" w:eastAsia="zh-CN"/>
        </w:rPr>
        <w:t>3.</w:t>
      </w:r>
      <w:r>
        <w:rPr>
          <w:rFonts w:hint="eastAsia" w:ascii="Times New Roman" w:hAnsi="宋体" w:eastAsia="宋体" w:cs="Times New Roman"/>
          <w:bCs w:val="0"/>
          <w:color w:val="auto"/>
          <w:sz w:val="24"/>
          <w:highlight w:val="none"/>
        </w:rPr>
        <w:t>在发布</w:t>
      </w:r>
      <w:r>
        <w:rPr>
          <w:rFonts w:hint="eastAsia" w:ascii="Times New Roman" w:hAnsi="宋体" w:eastAsia="宋体" w:cs="Times New Roman"/>
          <w:bCs w:val="0"/>
          <w:color w:val="auto"/>
          <w:sz w:val="24"/>
          <w:highlight w:val="none"/>
          <w:lang w:val="en-US" w:eastAsia="zh-CN"/>
        </w:rPr>
        <w:t>成交</w:t>
      </w:r>
      <w:r>
        <w:rPr>
          <w:rFonts w:hint="eastAsia" w:ascii="Times New Roman" w:hAnsi="宋体" w:eastAsia="宋体" w:cs="Times New Roman"/>
          <w:bCs w:val="0"/>
          <w:color w:val="auto"/>
          <w:sz w:val="24"/>
          <w:highlight w:val="none"/>
        </w:rPr>
        <w:t>公告的同时，</w:t>
      </w:r>
      <w:r>
        <w:rPr>
          <w:rFonts w:hint="eastAsia" w:ascii="Times New Roman" w:hAnsi="宋体" w:eastAsia="宋体" w:cs="Times New Roman"/>
          <w:bCs w:val="0"/>
          <w:color w:val="auto"/>
          <w:sz w:val="24"/>
          <w:highlight w:val="none"/>
          <w:lang w:eastAsia="zh-CN"/>
        </w:rPr>
        <w:t>中力奥工程建设咨询无锡有限公司</w:t>
      </w:r>
      <w:r>
        <w:rPr>
          <w:rFonts w:hint="eastAsia" w:ascii="Times New Roman" w:hAnsi="宋体" w:eastAsia="宋体" w:cs="Times New Roman"/>
          <w:bCs w:val="0"/>
          <w:color w:val="auto"/>
          <w:sz w:val="24"/>
          <w:highlight w:val="none"/>
        </w:rPr>
        <w:t>将向</w:t>
      </w:r>
      <w:r>
        <w:rPr>
          <w:rFonts w:hint="eastAsia" w:ascii="Times New Roman" w:hAnsi="宋体" w:eastAsia="宋体" w:cs="Times New Roman"/>
          <w:bCs w:val="0"/>
          <w:color w:val="auto"/>
          <w:sz w:val="24"/>
          <w:highlight w:val="none"/>
          <w:lang w:eastAsia="zh-CN"/>
        </w:rPr>
        <w:t>成交供应商</w:t>
      </w:r>
      <w:r>
        <w:rPr>
          <w:rFonts w:hint="eastAsia" w:ascii="Times New Roman" w:hAnsi="宋体" w:eastAsia="宋体" w:cs="Times New Roman"/>
          <w:bCs w:val="0"/>
          <w:color w:val="auto"/>
          <w:sz w:val="24"/>
          <w:highlight w:val="none"/>
        </w:rPr>
        <w:t>发出</w:t>
      </w:r>
      <w:r>
        <w:rPr>
          <w:rFonts w:hint="eastAsia" w:ascii="Times New Roman" w:hAnsi="宋体" w:eastAsia="宋体" w:cs="Times New Roman"/>
          <w:bCs w:val="0"/>
          <w:color w:val="auto"/>
          <w:sz w:val="24"/>
          <w:highlight w:val="none"/>
          <w:lang w:eastAsia="zh-CN"/>
        </w:rPr>
        <w:t>成交通知书</w:t>
      </w:r>
      <w:r>
        <w:rPr>
          <w:rFonts w:hint="eastAsia" w:ascii="Times New Roman" w:hAnsi="宋体" w:eastAsia="宋体" w:cs="Times New Roman"/>
          <w:bCs w:val="0"/>
          <w:color w:val="auto"/>
          <w:sz w:val="24"/>
          <w:highlight w:val="none"/>
        </w:rPr>
        <w:t>。</w:t>
      </w:r>
    </w:p>
    <w:p w14:paraId="231BCE3A">
      <w:pPr>
        <w:spacing w:line="360" w:lineRule="auto"/>
        <w:ind w:left="0"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（十一）采购项目的终止：</w:t>
      </w:r>
    </w:p>
    <w:p w14:paraId="39415BCE">
      <w:pPr>
        <w:widowControl/>
        <w:tabs>
          <w:tab w:val="left" w:pos="0"/>
        </w:tabs>
        <w:spacing w:line="360" w:lineRule="auto"/>
        <w:ind w:left="149" w:leftChars="71" w:firstLine="480" w:firstLineChars="200"/>
        <w:rPr>
          <w:rFonts w:hint="eastAsia" w:ascii="宋体" w:hAnsi="宋体"/>
          <w:snapToGrid w:val="0"/>
          <w:sz w:val="24"/>
          <w:highlight w:val="none"/>
        </w:rPr>
      </w:pPr>
      <w:r>
        <w:rPr>
          <w:rFonts w:hint="eastAsia" w:ascii="宋体" w:hAnsi="宋体"/>
          <w:snapToGrid w:val="0"/>
          <w:sz w:val="24"/>
          <w:highlight w:val="none"/>
        </w:rPr>
        <w:t>出现下列情形之一的，采购人或者采购代理机构应当终止竞争性磋商采购活动，发布项目终止公告并说明原因，重新开展采购活动：</w:t>
      </w:r>
    </w:p>
    <w:p w14:paraId="7A8FDAB2">
      <w:pPr>
        <w:widowControl/>
        <w:spacing w:line="360" w:lineRule="auto"/>
        <w:ind w:firstLine="561" w:firstLineChars="234"/>
        <w:rPr>
          <w:rFonts w:hint="eastAsia" w:ascii="宋体" w:hAnsi="宋体"/>
          <w:snapToGrid w:val="0"/>
          <w:sz w:val="24"/>
          <w:highlight w:val="none"/>
        </w:rPr>
      </w:pPr>
      <w:r>
        <w:rPr>
          <w:rFonts w:hint="eastAsia" w:ascii="宋体" w:hAnsi="宋体"/>
          <w:snapToGrid w:val="0"/>
          <w:sz w:val="24"/>
          <w:highlight w:val="none"/>
        </w:rPr>
        <w:t>1.因情况变化，不再符合规定的竞争性磋商采购方式适用情形的；</w:t>
      </w:r>
    </w:p>
    <w:p w14:paraId="3FBCED0A">
      <w:pPr>
        <w:widowControl/>
        <w:spacing w:line="360" w:lineRule="auto"/>
        <w:ind w:firstLine="561" w:firstLineChars="234"/>
        <w:rPr>
          <w:rFonts w:hint="eastAsia" w:ascii="宋体" w:hAnsi="宋体"/>
          <w:snapToGrid w:val="0"/>
          <w:sz w:val="24"/>
          <w:highlight w:val="none"/>
        </w:rPr>
      </w:pPr>
      <w:r>
        <w:rPr>
          <w:rFonts w:hint="eastAsia" w:ascii="宋体" w:hAnsi="宋体"/>
          <w:snapToGrid w:val="0"/>
          <w:sz w:val="24"/>
          <w:highlight w:val="none"/>
        </w:rPr>
        <w:t>2.出现影响采购公正的违法、违规行为的；</w:t>
      </w:r>
    </w:p>
    <w:p w14:paraId="430C5C60">
      <w:pPr>
        <w:widowControl/>
        <w:spacing w:line="360" w:lineRule="auto"/>
        <w:ind w:firstLine="561" w:firstLineChars="234"/>
        <w:rPr>
          <w:rFonts w:hint="eastAsia" w:ascii="宋体" w:hAnsi="宋体"/>
          <w:snapToGrid w:val="0"/>
          <w:sz w:val="24"/>
          <w:highlight w:val="none"/>
        </w:rPr>
      </w:pPr>
      <w:r>
        <w:rPr>
          <w:rFonts w:hint="eastAsia" w:ascii="宋体" w:hAnsi="宋体"/>
          <w:snapToGrid w:val="0"/>
          <w:sz w:val="24"/>
          <w:highlight w:val="none"/>
        </w:rPr>
        <w:t>3.除《政府采购竞争性磋商采购方式管理暂行办法》第二十一条第三款规定的情形外，在采购过程中符合要求的报价供应商或者报价未超过采购预算的报价供应商不足3家的。</w:t>
      </w:r>
    </w:p>
    <w:p w14:paraId="151B45D2">
      <w:pPr>
        <w:spacing w:line="360" w:lineRule="auto"/>
        <w:ind w:left="0"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（十二）</w:t>
      </w:r>
      <w:r>
        <w:rPr>
          <w:rFonts w:hint="eastAsia" w:ascii="宋体" w:hAnsi="宋体" w:eastAsia="宋体" w:cs="宋体"/>
          <w:b/>
          <w:color w:val="auto"/>
          <w:sz w:val="24"/>
          <w:highlight w:val="none"/>
          <w:lang w:eastAsia="zh-CN"/>
        </w:rPr>
        <w:t>磋商保证金</w:t>
      </w:r>
      <w:r>
        <w:rPr>
          <w:rFonts w:hint="eastAsia" w:ascii="宋体" w:hAnsi="宋体" w:eastAsia="宋体" w:cs="宋体"/>
          <w:b/>
          <w:color w:val="auto"/>
          <w:sz w:val="24"/>
          <w:highlight w:val="none"/>
        </w:rPr>
        <w:t>：</w:t>
      </w:r>
    </w:p>
    <w:p w14:paraId="071E23F4">
      <w:pPr>
        <w:spacing w:line="360" w:lineRule="auto"/>
        <w:ind w:left="-2" w:firstLine="420"/>
        <w:outlineLvl w:val="0"/>
        <w:rPr>
          <w:rFonts w:hint="eastAsia" w:hAnsi="宋体"/>
          <w:color w:val="auto"/>
          <w:sz w:val="24"/>
          <w:highlight w:val="none"/>
        </w:rPr>
      </w:pPr>
      <w:r>
        <w:rPr>
          <w:rFonts w:hint="eastAsia" w:hAnsi="宋体"/>
          <w:color w:val="auto"/>
          <w:sz w:val="24"/>
          <w:highlight w:val="none"/>
        </w:rPr>
        <w:t>本项目无需提交保证金。</w:t>
      </w:r>
    </w:p>
    <w:p w14:paraId="7970499B">
      <w:pPr>
        <w:spacing w:line="360" w:lineRule="auto"/>
        <w:ind w:left="0"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（十三）</w:t>
      </w:r>
      <w:r>
        <w:rPr>
          <w:rFonts w:hint="eastAsia" w:ascii="宋体" w:hAnsi="宋体" w:eastAsia="宋体" w:cs="宋体"/>
          <w:b/>
          <w:color w:val="auto"/>
          <w:sz w:val="24"/>
          <w:highlight w:val="none"/>
          <w:lang w:val="en-US" w:eastAsia="zh-CN"/>
        </w:rPr>
        <w:t>成交</w:t>
      </w:r>
      <w:r>
        <w:rPr>
          <w:rFonts w:hint="eastAsia" w:ascii="宋体" w:hAnsi="宋体" w:eastAsia="宋体" w:cs="宋体"/>
          <w:b/>
          <w:color w:val="auto"/>
          <w:sz w:val="24"/>
          <w:highlight w:val="none"/>
        </w:rPr>
        <w:t>无效的确认：</w:t>
      </w:r>
    </w:p>
    <w:p w14:paraId="31E06490">
      <w:pPr>
        <w:spacing w:line="360" w:lineRule="auto"/>
        <w:ind w:left="-2" w:firstLine="420"/>
        <w:outlineLvl w:val="0"/>
        <w:rPr>
          <w:rFonts w:hAnsi="宋体"/>
          <w:color w:val="auto"/>
          <w:sz w:val="24"/>
          <w:highlight w:val="none"/>
        </w:rPr>
      </w:pPr>
      <w:r>
        <w:rPr>
          <w:rFonts w:hint="eastAsia" w:hAnsi="宋体"/>
          <w:color w:val="auto"/>
          <w:sz w:val="24"/>
          <w:highlight w:val="none"/>
        </w:rPr>
        <w:t>（1）提供虚假材料谋取中标的；</w:t>
      </w:r>
    </w:p>
    <w:p w14:paraId="6EDB6FB5">
      <w:pPr>
        <w:spacing w:line="360" w:lineRule="auto"/>
        <w:ind w:left="-2" w:firstLine="420"/>
        <w:outlineLvl w:val="0"/>
        <w:rPr>
          <w:rFonts w:hAnsi="宋体"/>
          <w:color w:val="auto"/>
          <w:sz w:val="24"/>
          <w:highlight w:val="none"/>
        </w:rPr>
      </w:pPr>
      <w:r>
        <w:rPr>
          <w:rFonts w:hint="eastAsia" w:hAnsi="宋体"/>
          <w:color w:val="auto"/>
          <w:sz w:val="24"/>
          <w:highlight w:val="none"/>
        </w:rPr>
        <w:t>（2）采取不正当手段诋毁、排挤其他</w:t>
      </w:r>
      <w:r>
        <w:rPr>
          <w:rFonts w:hint="eastAsia" w:hAnsi="宋体"/>
          <w:color w:val="auto"/>
          <w:sz w:val="24"/>
          <w:highlight w:val="none"/>
          <w:lang w:eastAsia="zh-CN"/>
        </w:rPr>
        <w:t>报价供应商</w:t>
      </w:r>
      <w:r>
        <w:rPr>
          <w:rFonts w:hint="eastAsia" w:hAnsi="宋体"/>
          <w:color w:val="auto"/>
          <w:sz w:val="24"/>
          <w:highlight w:val="none"/>
        </w:rPr>
        <w:t>的；</w:t>
      </w:r>
    </w:p>
    <w:p w14:paraId="6C5B1E68">
      <w:pPr>
        <w:spacing w:line="360" w:lineRule="auto"/>
        <w:ind w:left="-2" w:firstLine="420"/>
        <w:outlineLvl w:val="0"/>
        <w:rPr>
          <w:rFonts w:hAnsi="宋体"/>
          <w:color w:val="auto"/>
          <w:sz w:val="24"/>
          <w:highlight w:val="none"/>
        </w:rPr>
      </w:pPr>
      <w:r>
        <w:rPr>
          <w:rFonts w:hint="eastAsia" w:hAnsi="宋体"/>
          <w:color w:val="auto"/>
          <w:sz w:val="24"/>
          <w:highlight w:val="none"/>
        </w:rPr>
        <w:t>（3）与招标采购单位、其他</w:t>
      </w:r>
      <w:r>
        <w:rPr>
          <w:rFonts w:hint="eastAsia" w:hAnsi="宋体"/>
          <w:color w:val="auto"/>
          <w:sz w:val="24"/>
          <w:highlight w:val="none"/>
          <w:lang w:eastAsia="zh-CN"/>
        </w:rPr>
        <w:t>报价供应商</w:t>
      </w:r>
      <w:r>
        <w:rPr>
          <w:rFonts w:hint="eastAsia" w:hAnsi="宋体"/>
          <w:color w:val="auto"/>
          <w:sz w:val="24"/>
          <w:highlight w:val="none"/>
        </w:rPr>
        <w:t>恶意串通的；</w:t>
      </w:r>
    </w:p>
    <w:p w14:paraId="7112672E">
      <w:pPr>
        <w:spacing w:line="360" w:lineRule="auto"/>
        <w:ind w:left="-2" w:firstLine="420"/>
        <w:outlineLvl w:val="0"/>
        <w:rPr>
          <w:rFonts w:hAnsi="宋体"/>
          <w:color w:val="auto"/>
          <w:sz w:val="24"/>
          <w:highlight w:val="none"/>
        </w:rPr>
      </w:pPr>
      <w:r>
        <w:rPr>
          <w:rFonts w:hint="eastAsia" w:hAnsi="宋体"/>
          <w:color w:val="auto"/>
          <w:sz w:val="24"/>
          <w:highlight w:val="none"/>
        </w:rPr>
        <w:t>（4）向采购人行贿或者提供其他不正当利益的；</w:t>
      </w:r>
    </w:p>
    <w:p w14:paraId="1270139C">
      <w:pPr>
        <w:spacing w:line="360" w:lineRule="auto"/>
        <w:ind w:left="-2" w:firstLine="420"/>
        <w:outlineLvl w:val="0"/>
        <w:rPr>
          <w:rFonts w:hAnsi="宋体"/>
          <w:color w:val="auto"/>
          <w:sz w:val="24"/>
          <w:highlight w:val="none"/>
        </w:rPr>
      </w:pPr>
      <w:r>
        <w:rPr>
          <w:rFonts w:hint="eastAsia" w:hAnsi="宋体"/>
          <w:color w:val="auto"/>
          <w:sz w:val="24"/>
          <w:highlight w:val="none"/>
        </w:rPr>
        <w:t>（5）在招标过程中与采购人进行协商谈判、不按照</w:t>
      </w:r>
      <w:r>
        <w:rPr>
          <w:rFonts w:hint="eastAsia" w:hAnsi="宋体"/>
          <w:color w:val="auto"/>
          <w:sz w:val="24"/>
          <w:highlight w:val="none"/>
          <w:lang w:eastAsia="zh-CN"/>
        </w:rPr>
        <w:t>采购文件</w:t>
      </w:r>
      <w:r>
        <w:rPr>
          <w:rFonts w:hint="eastAsia" w:hAnsi="宋体"/>
          <w:color w:val="auto"/>
          <w:sz w:val="24"/>
          <w:highlight w:val="none"/>
        </w:rPr>
        <w:t>和</w:t>
      </w:r>
      <w:r>
        <w:rPr>
          <w:rFonts w:hint="eastAsia" w:hAnsi="宋体"/>
          <w:color w:val="auto"/>
          <w:sz w:val="24"/>
          <w:highlight w:val="none"/>
          <w:lang w:eastAsia="zh-CN"/>
        </w:rPr>
        <w:t>成交供应商</w:t>
      </w:r>
      <w:r>
        <w:rPr>
          <w:rFonts w:hint="eastAsia" w:hAnsi="宋体"/>
          <w:color w:val="auto"/>
          <w:sz w:val="24"/>
          <w:highlight w:val="none"/>
        </w:rPr>
        <w:t>的</w:t>
      </w:r>
      <w:r>
        <w:rPr>
          <w:rFonts w:hint="eastAsia" w:hAnsi="宋体"/>
          <w:color w:val="auto"/>
          <w:sz w:val="24"/>
          <w:highlight w:val="none"/>
          <w:lang w:eastAsia="zh-CN"/>
        </w:rPr>
        <w:t>响应文件</w:t>
      </w:r>
      <w:r>
        <w:rPr>
          <w:rFonts w:hint="eastAsia" w:hAnsi="宋体"/>
          <w:color w:val="auto"/>
          <w:sz w:val="24"/>
          <w:highlight w:val="none"/>
        </w:rPr>
        <w:t>订立合同，或者与采购人另行订立背离合同实质性内容的协议的；</w:t>
      </w:r>
    </w:p>
    <w:p w14:paraId="4DC33960">
      <w:pPr>
        <w:spacing w:line="360" w:lineRule="auto"/>
        <w:ind w:left="-2" w:firstLine="420"/>
        <w:outlineLvl w:val="0"/>
        <w:rPr>
          <w:rFonts w:hAnsi="宋体"/>
          <w:color w:val="auto"/>
          <w:sz w:val="24"/>
          <w:highlight w:val="none"/>
        </w:rPr>
      </w:pPr>
      <w:r>
        <w:rPr>
          <w:rFonts w:hint="eastAsia" w:hAnsi="宋体"/>
          <w:color w:val="auto"/>
          <w:sz w:val="24"/>
          <w:highlight w:val="none"/>
        </w:rPr>
        <w:t>（6）拒绝有关部门监督检查或者提供虚假情况的。</w:t>
      </w:r>
    </w:p>
    <w:p w14:paraId="0B4B4771">
      <w:pPr>
        <w:spacing w:line="360" w:lineRule="auto"/>
        <w:ind w:left="-2" w:firstLine="420"/>
        <w:outlineLvl w:val="0"/>
        <w:rPr>
          <w:rFonts w:hAnsi="宋体"/>
          <w:color w:val="auto"/>
          <w:sz w:val="24"/>
          <w:highlight w:val="none"/>
        </w:rPr>
      </w:pPr>
      <w:r>
        <w:rPr>
          <w:rFonts w:hint="eastAsia" w:hAnsi="宋体"/>
          <w:color w:val="auto"/>
          <w:sz w:val="24"/>
          <w:highlight w:val="none"/>
          <w:lang w:eastAsia="zh-CN"/>
        </w:rPr>
        <w:t>报价供应商</w:t>
      </w:r>
      <w:r>
        <w:rPr>
          <w:rFonts w:hint="eastAsia" w:hAnsi="宋体"/>
          <w:color w:val="auto"/>
          <w:sz w:val="24"/>
          <w:highlight w:val="none"/>
        </w:rPr>
        <w:t>有上述（1）至（5）项情形之一的，</w:t>
      </w:r>
      <w:r>
        <w:rPr>
          <w:rFonts w:hint="eastAsia" w:hAnsi="宋体"/>
          <w:color w:val="auto"/>
          <w:sz w:val="24"/>
          <w:highlight w:val="none"/>
          <w:lang w:val="en-US" w:eastAsia="zh-CN"/>
        </w:rPr>
        <w:t>成交</w:t>
      </w:r>
      <w:r>
        <w:rPr>
          <w:rFonts w:hint="eastAsia" w:hAnsi="宋体"/>
          <w:color w:val="auto"/>
          <w:sz w:val="24"/>
          <w:highlight w:val="none"/>
        </w:rPr>
        <w:t>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6E9EAC6">
      <w:pPr>
        <w:spacing w:line="360" w:lineRule="auto"/>
        <w:ind w:left="0"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（十四）签订、履行合同：</w:t>
      </w:r>
    </w:p>
    <w:p w14:paraId="45269749">
      <w:pPr>
        <w:tabs>
          <w:tab w:val="left" w:pos="525"/>
          <w:tab w:val="left" w:pos="1050"/>
        </w:tabs>
        <w:spacing w:line="360" w:lineRule="auto"/>
        <w:ind w:firstLine="6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1.采购人应当自</w:t>
      </w:r>
      <w:r>
        <w:rPr>
          <w:rFonts w:hint="eastAsia" w:ascii="宋体" w:hAnsi="宋体" w:eastAsia="宋体" w:cs="宋体"/>
          <w:bCs/>
          <w:color w:val="auto"/>
          <w:sz w:val="24"/>
          <w:highlight w:val="none"/>
          <w:lang w:eastAsia="zh-CN"/>
        </w:rPr>
        <w:t>成交通知书</w:t>
      </w:r>
      <w:r>
        <w:rPr>
          <w:rFonts w:hint="eastAsia" w:ascii="宋体" w:hAnsi="宋体" w:eastAsia="宋体" w:cs="宋体"/>
          <w:bCs/>
          <w:color w:val="auto"/>
          <w:sz w:val="24"/>
          <w:highlight w:val="none"/>
        </w:rPr>
        <w:t>发出之日起三十日内，按照</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和</w:t>
      </w:r>
      <w:r>
        <w:rPr>
          <w:rFonts w:hint="eastAsia" w:ascii="宋体" w:hAnsi="宋体" w:eastAsia="宋体" w:cs="宋体"/>
          <w:bCs/>
          <w:color w:val="auto"/>
          <w:sz w:val="24"/>
          <w:highlight w:val="none"/>
          <w:lang w:eastAsia="zh-CN"/>
        </w:rPr>
        <w:t>成交供应商响应文件</w:t>
      </w:r>
      <w:r>
        <w:rPr>
          <w:rFonts w:hint="eastAsia" w:ascii="宋体" w:hAnsi="宋体" w:eastAsia="宋体" w:cs="宋体"/>
          <w:bCs/>
          <w:color w:val="auto"/>
          <w:sz w:val="24"/>
          <w:highlight w:val="none"/>
        </w:rPr>
        <w:t>的约定，与</w:t>
      </w:r>
      <w:r>
        <w:rPr>
          <w:rFonts w:hint="eastAsia" w:ascii="宋体" w:hAnsi="宋体" w:eastAsia="宋体" w:cs="宋体"/>
          <w:bCs/>
          <w:color w:val="auto"/>
          <w:sz w:val="24"/>
          <w:highlight w:val="none"/>
          <w:lang w:eastAsia="zh-CN"/>
        </w:rPr>
        <w:t>成交供应商</w:t>
      </w:r>
      <w:r>
        <w:rPr>
          <w:rFonts w:hint="eastAsia" w:ascii="宋体" w:hAnsi="宋体" w:eastAsia="宋体" w:cs="宋体"/>
          <w:bCs/>
          <w:color w:val="auto"/>
          <w:sz w:val="24"/>
          <w:highlight w:val="none"/>
        </w:rPr>
        <w:t>签订书面合同。所签订的合同不得对</w:t>
      </w:r>
      <w:r>
        <w:rPr>
          <w:rFonts w:hint="eastAsia" w:ascii="宋体" w:hAnsi="宋体" w:eastAsia="宋体" w:cs="宋体"/>
          <w:bCs/>
          <w:color w:val="auto"/>
          <w:sz w:val="24"/>
          <w:highlight w:val="none"/>
          <w:lang w:eastAsia="zh-CN"/>
        </w:rPr>
        <w:t>采购文件</w:t>
      </w:r>
      <w:r>
        <w:rPr>
          <w:rFonts w:hint="eastAsia" w:ascii="宋体" w:hAnsi="宋体" w:eastAsia="宋体" w:cs="宋体"/>
          <w:bCs/>
          <w:color w:val="auto"/>
          <w:sz w:val="24"/>
          <w:highlight w:val="none"/>
        </w:rPr>
        <w:t>和</w:t>
      </w:r>
      <w:r>
        <w:rPr>
          <w:rFonts w:hint="eastAsia" w:ascii="宋体" w:hAnsi="宋体" w:eastAsia="宋体" w:cs="宋体"/>
          <w:bCs/>
          <w:color w:val="auto"/>
          <w:sz w:val="24"/>
          <w:highlight w:val="none"/>
          <w:lang w:eastAsia="zh-CN"/>
        </w:rPr>
        <w:t>成交供应商响应文件</w:t>
      </w:r>
      <w:r>
        <w:rPr>
          <w:rFonts w:hint="eastAsia" w:ascii="宋体" w:hAnsi="宋体" w:eastAsia="宋体" w:cs="宋体"/>
          <w:bCs/>
          <w:color w:val="auto"/>
          <w:sz w:val="24"/>
          <w:highlight w:val="none"/>
        </w:rPr>
        <w:t>作实质性修改。采购人不得向</w:t>
      </w:r>
      <w:r>
        <w:rPr>
          <w:rFonts w:hint="eastAsia" w:ascii="宋体" w:hAnsi="宋体" w:eastAsia="宋体" w:cs="宋体"/>
          <w:bCs/>
          <w:color w:val="auto"/>
          <w:sz w:val="24"/>
          <w:highlight w:val="none"/>
          <w:lang w:eastAsia="zh-CN"/>
        </w:rPr>
        <w:t>成交供应商</w:t>
      </w:r>
      <w:r>
        <w:rPr>
          <w:rFonts w:hint="eastAsia" w:ascii="宋体" w:hAnsi="宋体" w:eastAsia="宋体" w:cs="宋体"/>
          <w:bCs/>
          <w:color w:val="auto"/>
          <w:sz w:val="24"/>
          <w:highlight w:val="none"/>
        </w:rPr>
        <w:t>提出任何不合理的要求，作为签订合同的条件，不得与</w:t>
      </w:r>
      <w:r>
        <w:rPr>
          <w:rFonts w:hint="eastAsia" w:ascii="宋体" w:hAnsi="宋体" w:eastAsia="宋体" w:cs="宋体"/>
          <w:bCs/>
          <w:color w:val="auto"/>
          <w:sz w:val="24"/>
          <w:highlight w:val="none"/>
          <w:lang w:eastAsia="zh-CN"/>
        </w:rPr>
        <w:t>成交供应商</w:t>
      </w:r>
      <w:r>
        <w:rPr>
          <w:rFonts w:hint="eastAsia" w:ascii="宋体" w:hAnsi="宋体" w:eastAsia="宋体" w:cs="宋体"/>
          <w:bCs/>
          <w:color w:val="auto"/>
          <w:sz w:val="24"/>
          <w:highlight w:val="none"/>
        </w:rPr>
        <w:t>私下订立背离合同实质性内容的协议。合同经</w:t>
      </w:r>
      <w:r>
        <w:rPr>
          <w:rFonts w:hint="eastAsia" w:ascii="宋体" w:hAnsi="宋体" w:eastAsia="宋体" w:cs="宋体"/>
          <w:bCs/>
          <w:color w:val="auto"/>
          <w:sz w:val="24"/>
          <w:highlight w:val="none"/>
          <w:lang w:eastAsia="zh-CN"/>
        </w:rPr>
        <w:t>中力奥工程建设咨询无锡有限公司</w:t>
      </w:r>
      <w:r>
        <w:rPr>
          <w:rFonts w:hint="eastAsia" w:ascii="宋体" w:hAnsi="宋体" w:eastAsia="宋体" w:cs="宋体"/>
          <w:bCs/>
          <w:color w:val="auto"/>
          <w:sz w:val="24"/>
          <w:highlight w:val="none"/>
        </w:rPr>
        <w:t>见证后生效。</w:t>
      </w:r>
    </w:p>
    <w:p w14:paraId="374D51D2">
      <w:pPr>
        <w:tabs>
          <w:tab w:val="left" w:pos="945"/>
        </w:tabs>
        <w:spacing w:line="360" w:lineRule="auto"/>
        <w:ind w:firstLine="602"/>
        <w:outlineLvl w:val="0"/>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2.本项目不收取履约保证金。</w:t>
      </w:r>
    </w:p>
    <w:p w14:paraId="6DB5403F">
      <w:pPr>
        <w:tabs>
          <w:tab w:val="left" w:pos="945"/>
        </w:tabs>
        <w:spacing w:line="360" w:lineRule="auto"/>
        <w:ind w:firstLine="60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3.成交供应商</w:t>
      </w:r>
      <w:r>
        <w:rPr>
          <w:rFonts w:hint="eastAsia" w:ascii="宋体" w:hAnsi="宋体" w:eastAsia="宋体" w:cs="宋体"/>
          <w:bCs/>
          <w:color w:val="auto"/>
          <w:sz w:val="24"/>
          <w:highlight w:val="none"/>
        </w:rPr>
        <w:t>非因不可抗力未履行招、</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和合同规定的义务，一经查实，采购</w:t>
      </w:r>
      <w:r>
        <w:rPr>
          <w:rFonts w:hint="eastAsia" w:ascii="宋体" w:hAnsi="宋体" w:eastAsia="宋体" w:cs="宋体"/>
          <w:bCs/>
          <w:color w:val="auto"/>
          <w:sz w:val="24"/>
          <w:highlight w:val="none"/>
          <w:lang w:val="en-US" w:eastAsia="zh-CN"/>
        </w:rPr>
        <w:t>人</w:t>
      </w:r>
      <w:r>
        <w:rPr>
          <w:rFonts w:hint="eastAsia" w:ascii="宋体" w:hAnsi="宋体" w:eastAsia="宋体" w:cs="宋体"/>
          <w:bCs/>
          <w:color w:val="auto"/>
          <w:sz w:val="24"/>
          <w:highlight w:val="none"/>
        </w:rPr>
        <w:t>将根据具体情况提请政府采购管理部门作出相应处理。</w:t>
      </w:r>
    </w:p>
    <w:p w14:paraId="0777CE36">
      <w:pPr>
        <w:spacing w:line="360" w:lineRule="auto"/>
        <w:ind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（十五）代理服务费：</w:t>
      </w:r>
    </w:p>
    <w:p w14:paraId="1A3C8DC6">
      <w:pPr>
        <w:spacing w:line="360" w:lineRule="auto"/>
        <w:ind w:firstLine="641" w:firstLineChars="26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1.本项目代理服务费由</w:t>
      </w:r>
      <w:r>
        <w:rPr>
          <w:rFonts w:hint="eastAsia" w:ascii="宋体" w:hAnsi="宋体" w:eastAsia="宋体" w:cs="宋体"/>
          <w:b/>
          <w:color w:val="auto"/>
          <w:sz w:val="24"/>
          <w:highlight w:val="none"/>
          <w:lang w:eastAsia="zh-CN"/>
        </w:rPr>
        <w:t>成交供应商</w:t>
      </w:r>
      <w:r>
        <w:rPr>
          <w:rFonts w:hint="eastAsia" w:ascii="宋体" w:hAnsi="宋体" w:eastAsia="宋体" w:cs="宋体"/>
          <w:b/>
          <w:color w:val="auto"/>
          <w:sz w:val="24"/>
          <w:highlight w:val="none"/>
        </w:rPr>
        <w:t>支付，</w:t>
      </w:r>
      <w:r>
        <w:rPr>
          <w:rFonts w:hint="eastAsia" w:ascii="宋体" w:hAnsi="宋体" w:eastAsia="宋体" w:cs="宋体"/>
          <w:b/>
          <w:color w:val="auto"/>
          <w:sz w:val="24"/>
          <w:highlight w:val="none"/>
          <w:lang w:eastAsia="zh-CN"/>
        </w:rPr>
        <w:t>成交供应商</w:t>
      </w:r>
      <w:r>
        <w:rPr>
          <w:rFonts w:hint="eastAsia" w:ascii="宋体" w:hAnsi="宋体" w:cs="宋体"/>
          <w:b/>
          <w:color w:val="auto"/>
          <w:sz w:val="24"/>
          <w:highlight w:val="none"/>
          <w:lang w:val="en-US" w:eastAsia="zh-CN"/>
        </w:rPr>
        <w:t>签订合同前</w:t>
      </w:r>
      <w:r>
        <w:rPr>
          <w:rFonts w:hint="eastAsia" w:ascii="宋体" w:hAnsi="宋体" w:eastAsia="宋体" w:cs="宋体"/>
          <w:b/>
          <w:color w:val="auto"/>
          <w:sz w:val="24"/>
          <w:highlight w:val="none"/>
        </w:rPr>
        <w:t>向采购代理机构一次性付清。</w:t>
      </w:r>
    </w:p>
    <w:p w14:paraId="48B0E724">
      <w:pPr>
        <w:numPr>
          <w:ilvl w:val="-1"/>
          <w:numId w:val="0"/>
        </w:numPr>
        <w:spacing w:line="360" w:lineRule="auto"/>
        <w:ind w:firstLine="641" w:firstLineChars="266"/>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eastAsia="宋体" w:cs="宋体"/>
          <w:b/>
          <w:color w:val="auto"/>
          <w:sz w:val="24"/>
          <w:highlight w:val="none"/>
        </w:rPr>
        <w:t>本项目代理服务费以</w:t>
      </w:r>
      <w:r>
        <w:rPr>
          <w:rFonts w:hint="eastAsia" w:ascii="宋体" w:hAnsi="宋体" w:eastAsia="宋体" w:cs="宋体"/>
          <w:b/>
          <w:color w:val="auto"/>
          <w:sz w:val="24"/>
          <w:highlight w:val="none"/>
          <w:lang w:val="en-US" w:eastAsia="zh-CN"/>
        </w:rPr>
        <w:t>中标</w:t>
      </w:r>
      <w:r>
        <w:rPr>
          <w:rFonts w:hint="eastAsia" w:ascii="宋体" w:hAnsi="宋体" w:eastAsia="宋体" w:cs="宋体"/>
          <w:b/>
          <w:color w:val="auto"/>
          <w:sz w:val="24"/>
          <w:highlight w:val="none"/>
        </w:rPr>
        <w:t>金额为计费基础，按差额定率累进法计算，</w:t>
      </w:r>
      <w:bookmarkStart w:id="25" w:name="_Hlk18573265"/>
      <w:r>
        <w:rPr>
          <w:rFonts w:hint="eastAsia" w:ascii="宋体" w:hAnsi="宋体" w:eastAsia="宋体" w:cs="宋体"/>
          <w:b/>
          <w:color w:val="auto"/>
          <w:sz w:val="24"/>
          <w:highlight w:val="none"/>
        </w:rPr>
        <w:t>100万元以下费率为</w:t>
      </w:r>
      <w:r>
        <w:rPr>
          <w:rFonts w:hint="eastAsia" w:ascii="宋体" w:hAnsi="宋体" w:eastAsia="宋体" w:cs="宋体"/>
          <w:b/>
          <w:color w:val="auto"/>
          <w:sz w:val="24"/>
          <w:highlight w:val="none"/>
          <w:lang w:val="en-US" w:eastAsia="zh-CN"/>
        </w:rPr>
        <w:t>0.966</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100万元-500万元</w:t>
      </w:r>
      <w:r>
        <w:rPr>
          <w:rFonts w:hint="eastAsia" w:ascii="宋体" w:hAnsi="宋体" w:eastAsia="宋体" w:cs="宋体"/>
          <w:b/>
          <w:color w:val="auto"/>
          <w:sz w:val="24"/>
          <w:highlight w:val="none"/>
          <w:lang w:val="en-US" w:eastAsia="zh-CN"/>
        </w:rPr>
        <w:t>部分</w:t>
      </w:r>
      <w:r>
        <w:rPr>
          <w:rFonts w:hint="eastAsia" w:ascii="宋体" w:hAnsi="宋体" w:eastAsia="宋体" w:cs="宋体"/>
          <w:b/>
          <w:color w:val="auto"/>
          <w:sz w:val="24"/>
          <w:highlight w:val="none"/>
        </w:rPr>
        <w:t>费率为</w:t>
      </w:r>
      <w:r>
        <w:rPr>
          <w:rFonts w:hint="eastAsia" w:ascii="宋体" w:hAnsi="宋体" w:eastAsia="宋体" w:cs="宋体"/>
          <w:b/>
          <w:color w:val="auto"/>
          <w:sz w:val="24"/>
          <w:highlight w:val="none"/>
          <w:lang w:val="en-US" w:eastAsia="zh-CN"/>
        </w:rPr>
        <w:t>0.756</w:t>
      </w:r>
      <w:r>
        <w:rPr>
          <w:rFonts w:hint="eastAsia" w:ascii="宋体" w:hAnsi="宋体" w:eastAsia="宋体" w:cs="宋体"/>
          <w:b/>
          <w:color w:val="auto"/>
          <w:sz w:val="24"/>
          <w:highlight w:val="none"/>
        </w:rPr>
        <w:t>%。</w:t>
      </w:r>
      <w:bookmarkEnd w:id="25"/>
    </w:p>
    <w:p w14:paraId="6A2C1B74">
      <w:pPr>
        <w:spacing w:line="360" w:lineRule="auto"/>
        <w:ind w:firstLine="641" w:firstLineChars="266"/>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w:t>
      </w:r>
      <w:r>
        <w:rPr>
          <w:rFonts w:hint="eastAsia" w:ascii="宋体" w:hAnsi="宋体" w:eastAsia="宋体" w:cs="宋体"/>
          <w:b/>
          <w:color w:val="000000"/>
          <w:sz w:val="24"/>
          <w:highlight w:val="none"/>
          <w:lang w:val="en-US" w:eastAsia="zh-CN"/>
        </w:rPr>
        <w:t>成交供应商</w:t>
      </w:r>
      <w:r>
        <w:rPr>
          <w:rFonts w:hint="eastAsia" w:ascii="宋体" w:hAnsi="宋体" w:eastAsia="宋体" w:cs="宋体"/>
          <w:b/>
          <w:color w:val="000000"/>
          <w:sz w:val="24"/>
          <w:highlight w:val="none"/>
        </w:rPr>
        <w:t>如果未按规定缴纳代理服务费</w:t>
      </w:r>
      <w:r>
        <w:rPr>
          <w:rFonts w:hint="eastAsia" w:ascii="宋体" w:hAnsi="宋体" w:eastAsia="宋体" w:cs="宋体"/>
          <w:b/>
          <w:color w:val="000000"/>
          <w:sz w:val="24"/>
          <w:highlight w:val="none"/>
          <w:lang w:eastAsia="zh-CN"/>
        </w:rPr>
        <w:t>，</w:t>
      </w:r>
      <w:r>
        <w:rPr>
          <w:rFonts w:hint="eastAsia" w:ascii="宋体" w:hAnsi="宋体" w:eastAsia="宋体" w:cs="宋体"/>
          <w:b/>
          <w:color w:val="000000"/>
          <w:sz w:val="24"/>
          <w:highlight w:val="none"/>
        </w:rPr>
        <w:t>采购代理机构将保留诉讼的权利。</w:t>
      </w:r>
    </w:p>
    <w:p w14:paraId="486689DA">
      <w:pPr>
        <w:widowControl/>
        <w:spacing w:line="240" w:lineRule="auto"/>
        <w:jc w:val="lef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p>
    <w:p w14:paraId="4E44CFEB">
      <w:pPr>
        <w:widowControl/>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第三部分.采购需求</w:t>
      </w:r>
    </w:p>
    <w:p w14:paraId="090A7ED1">
      <w:pPr>
        <w:rPr>
          <w:highlight w:val="none"/>
        </w:rPr>
      </w:pPr>
    </w:p>
    <w:p w14:paraId="7B3D288F">
      <w:pPr>
        <w:pStyle w:val="3"/>
        <w:keepNext w:val="0"/>
        <w:keepLines w:val="0"/>
        <w:widowControl/>
        <w:shd w:val="clear" w:color="auto" w:fill="FFFFFF"/>
        <w:tabs>
          <w:tab w:val="left" w:pos="1800"/>
        </w:tabs>
        <w:spacing w:before="0" w:after="0" w:line="360" w:lineRule="auto"/>
        <w:jc w:val="left"/>
        <w:rPr>
          <w:rFonts w:hAnsi="宋体" w:cs="宋体"/>
          <w:bCs w:val="0"/>
          <w:spacing w:val="2"/>
          <w:sz w:val="24"/>
          <w:szCs w:val="24"/>
          <w:highlight w:val="none"/>
        </w:rPr>
      </w:pPr>
      <w:r>
        <w:rPr>
          <w:rFonts w:hint="eastAsia" w:hAnsi="宋体" w:cs="宋体"/>
          <w:bCs w:val="0"/>
          <w:sz w:val="24"/>
          <w:szCs w:val="24"/>
          <w:highlight w:val="none"/>
        </w:rPr>
        <w:t>一</w:t>
      </w:r>
      <w:r>
        <w:rPr>
          <w:rFonts w:hint="eastAsia" w:hAnsi="宋体" w:cs="宋体"/>
          <w:bCs w:val="0"/>
          <w:spacing w:val="2"/>
          <w:sz w:val="24"/>
          <w:szCs w:val="24"/>
          <w:highlight w:val="none"/>
        </w:rPr>
        <w:t>、本项目需实现的功能或者目标，以及为落实政府采购政策需满足的要求：</w:t>
      </w:r>
    </w:p>
    <w:p w14:paraId="4EF2B1E0">
      <w:pPr>
        <w:spacing w:line="360" w:lineRule="auto"/>
        <w:ind w:firstLine="482"/>
        <w:rPr>
          <w:rFonts w:hint="eastAsia" w:hAnsi="宋体" w:cs="宋体"/>
          <w:spacing w:val="2"/>
          <w:sz w:val="24"/>
          <w:highlight w:val="none"/>
          <w:lang w:val="en-US" w:eastAsia="zh-CN"/>
        </w:rPr>
      </w:pPr>
      <w:r>
        <w:rPr>
          <w:rFonts w:hint="eastAsia" w:hAnsi="宋体" w:cs="宋体"/>
          <w:spacing w:val="2"/>
          <w:sz w:val="24"/>
          <w:highlight w:val="none"/>
          <w:lang w:val="en-US" w:eastAsia="zh-CN"/>
        </w:rPr>
        <w:t>1.</w:t>
      </w:r>
      <w:r>
        <w:rPr>
          <w:rFonts w:hint="eastAsia" w:hAnsi="宋体" w:cs="宋体"/>
          <w:sz w:val="24"/>
          <w:highlight w:val="none"/>
        </w:rPr>
        <w:t>采购标的需实现的功能或者目标：</w:t>
      </w:r>
    </w:p>
    <w:p w14:paraId="3419D005">
      <w:pPr>
        <w:tabs>
          <w:tab w:val="left" w:pos="3144"/>
        </w:tabs>
        <w:adjustRightInd w:val="0"/>
        <w:spacing w:line="360" w:lineRule="auto"/>
        <w:ind w:firstLine="566" w:firstLineChars="236"/>
        <w:rPr>
          <w:rFonts w:hint="eastAsia" w:hAnsi="宋体" w:cs="宋体"/>
          <w:sz w:val="24"/>
          <w:highlight w:val="none"/>
        </w:rPr>
      </w:pPr>
      <w:r>
        <w:rPr>
          <w:rFonts w:hint="eastAsia" w:hAnsi="宋体" w:cs="宋体"/>
          <w:sz w:val="24"/>
          <w:highlight w:val="none"/>
        </w:rPr>
        <w:t>为了消除老旧照明设施安全隐患、提高照明质量、实现节能降耗目标，本次照明设施大中修主要对</w:t>
      </w:r>
      <w:bookmarkStart w:id="26" w:name="OLE_LINK26"/>
      <w:bookmarkStart w:id="27" w:name="OLE_LINK25"/>
      <w:r>
        <w:rPr>
          <w:rFonts w:hint="eastAsia" w:hAnsi="宋体" w:cs="宋体"/>
          <w:sz w:val="24"/>
          <w:highlight w:val="none"/>
        </w:rPr>
        <w:t>梁溪路</w:t>
      </w:r>
      <w:bookmarkEnd w:id="26"/>
      <w:bookmarkEnd w:id="27"/>
      <w:r>
        <w:rPr>
          <w:rFonts w:hint="eastAsia" w:hAnsi="宋体" w:cs="宋体"/>
          <w:sz w:val="24"/>
          <w:highlight w:val="none"/>
        </w:rPr>
        <w:t>（</w:t>
      </w:r>
      <w:bookmarkStart w:id="28" w:name="OLE_LINK27"/>
      <w:bookmarkStart w:id="29" w:name="OLE_LINK28"/>
      <w:r>
        <w:rPr>
          <w:rFonts w:hint="eastAsia" w:hAnsi="宋体" w:cs="宋体"/>
          <w:sz w:val="24"/>
          <w:highlight w:val="none"/>
        </w:rPr>
        <w:t>运河西路-梅园立交</w:t>
      </w:r>
      <w:bookmarkEnd w:id="28"/>
      <w:bookmarkEnd w:id="29"/>
      <w:r>
        <w:rPr>
          <w:rFonts w:hint="eastAsia" w:hAnsi="宋体" w:cs="宋体"/>
          <w:sz w:val="24"/>
          <w:highlight w:val="none"/>
        </w:rPr>
        <w:t>）、梁清路（联结路-梅园立交）、梁溪大桥及匝道</w:t>
      </w:r>
      <w:r>
        <w:rPr>
          <w:rFonts w:hint="eastAsia" w:ascii="宋体" w:hAnsi="宋体" w:cs="宋体"/>
          <w:sz w:val="24"/>
          <w:highlight w:val="none"/>
        </w:rPr>
        <w:t>功能照明设施进行大中修改造。</w:t>
      </w:r>
    </w:p>
    <w:p w14:paraId="0568C5E8">
      <w:pPr>
        <w:widowControl/>
        <w:spacing w:line="360" w:lineRule="auto"/>
        <w:ind w:firstLine="420"/>
        <w:jc w:val="left"/>
        <w:outlineLvl w:val="0"/>
        <w:rPr>
          <w:rFonts w:hAnsi="宋体" w:cs="宋体"/>
          <w:color w:val="auto"/>
          <w:sz w:val="24"/>
          <w:highlight w:val="none"/>
        </w:rPr>
      </w:pPr>
      <w:r>
        <w:rPr>
          <w:rFonts w:hint="eastAsia" w:hAnsi="宋体" w:cs="宋体"/>
          <w:color w:val="auto"/>
          <w:sz w:val="24"/>
          <w:highlight w:val="none"/>
        </w:rPr>
        <w:t>2.为落实政府采购政策需满足的要求：</w:t>
      </w:r>
    </w:p>
    <w:p w14:paraId="66CA4E52">
      <w:pPr>
        <w:pStyle w:val="444"/>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lang w:val="en-US" w:eastAsia="zh-CN"/>
        </w:rPr>
        <w:t>1）</w:t>
      </w:r>
      <w:r>
        <w:rPr>
          <w:rFonts w:hint="eastAsia" w:hAnsi="宋体" w:cs="宋体"/>
          <w:color w:val="auto"/>
          <w:sz w:val="24"/>
          <w:szCs w:val="24"/>
          <w:highlight w:val="none"/>
        </w:rPr>
        <w:t>本项目专门面向中小企业（含监狱企业、残疾人福利性单位）</w:t>
      </w:r>
    </w:p>
    <w:p w14:paraId="26CBCCCB">
      <w:pPr>
        <w:widowControl/>
        <w:spacing w:line="360" w:lineRule="auto"/>
        <w:ind w:firstLine="480"/>
        <w:jc w:val="left"/>
        <w:outlineLvl w:val="0"/>
        <w:rPr>
          <w:rFonts w:hint="eastAsia" w:hAnsi="宋体" w:cs="宋体"/>
          <w:color w:val="FF0000"/>
          <w:sz w:val="24"/>
          <w:szCs w:val="24"/>
          <w:highlight w:val="none"/>
        </w:rPr>
      </w:pPr>
      <w:bookmarkStart w:id="30" w:name="_Toc2598"/>
      <w:r>
        <w:rPr>
          <w:rFonts w:hint="eastAsia" w:ascii="宋体" w:hAnsi="宋体" w:cs="Arial"/>
          <w:b w:val="0"/>
          <w:bCs w:val="0"/>
          <w:color w:val="auto"/>
          <w:sz w:val="24"/>
          <w:highlight w:val="none"/>
          <w:lang w:val="en-US" w:eastAsia="zh-CN"/>
        </w:rPr>
        <w:t>2</w:t>
      </w:r>
      <w:r>
        <w:rPr>
          <w:rFonts w:hint="eastAsia" w:ascii="宋体" w:hAnsi="宋体" w:cs="Arial"/>
          <w:b w:val="0"/>
          <w:bCs w:val="0"/>
          <w:color w:val="auto"/>
          <w:sz w:val="24"/>
          <w:highlight w:val="none"/>
        </w:rPr>
        <w:t>）优先和强制采购节能产品。属于财政部、国家发展改革委《节能产品政府采购清单》有效期内产品的优先采购，属于节能产品清单中强制采购的产品强制采购。优先采购环保产品。属于财政部、环境保护部《环境标志产品政府采购清单》有效期内产品的优先采购。</w:t>
      </w:r>
      <w:bookmarkEnd w:id="30"/>
    </w:p>
    <w:p w14:paraId="0D647323">
      <w:pPr>
        <w:spacing w:line="360" w:lineRule="auto"/>
        <w:rPr>
          <w:rFonts w:hAnsi="宋体" w:cs="宋体"/>
          <w:b/>
          <w:spacing w:val="2"/>
          <w:sz w:val="24"/>
          <w:highlight w:val="none"/>
        </w:rPr>
      </w:pPr>
      <w:r>
        <w:rPr>
          <w:rFonts w:hint="eastAsia" w:hAnsi="宋体" w:cs="宋体"/>
          <w:b/>
          <w:spacing w:val="2"/>
          <w:sz w:val="24"/>
          <w:highlight w:val="none"/>
        </w:rPr>
        <w:t>二、本项目需执行的国家相关标准、行业标准、地方标准或者其他标准、规范：</w:t>
      </w:r>
    </w:p>
    <w:p w14:paraId="1A57B4B5">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《城市道路照明设计标准》（CJJ45-2015）</w:t>
      </w:r>
    </w:p>
    <w:p w14:paraId="7C249EE4">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《城市道路照明工程施工及验收规程》</w:t>
      </w:r>
      <w:r>
        <w:rPr>
          <w:rFonts w:hint="eastAsia" w:ascii="宋体" w:hAnsi="宋体" w:cs="宋体"/>
          <w:sz w:val="24"/>
          <w:highlight w:val="none"/>
          <w:lang w:eastAsia="zh-CN"/>
        </w:rPr>
        <w:t>（</w:t>
      </w:r>
      <w:r>
        <w:rPr>
          <w:rFonts w:hint="eastAsia" w:ascii="宋体" w:hAnsi="宋体" w:cs="宋体"/>
          <w:sz w:val="24"/>
          <w:highlight w:val="none"/>
        </w:rPr>
        <w:t>CJJ89-2012</w:t>
      </w:r>
      <w:r>
        <w:rPr>
          <w:rFonts w:hint="eastAsia" w:ascii="宋体" w:hAnsi="宋体" w:cs="宋体"/>
          <w:sz w:val="24"/>
          <w:highlight w:val="none"/>
          <w:lang w:eastAsia="zh-CN"/>
        </w:rPr>
        <w:t>）</w:t>
      </w:r>
    </w:p>
    <w:p w14:paraId="792870E3">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《电气装置安装工程接地装置施工及验收规范》</w:t>
      </w:r>
      <w:r>
        <w:rPr>
          <w:rFonts w:hint="eastAsia" w:ascii="宋体" w:hAnsi="宋体" w:cs="宋体"/>
          <w:sz w:val="24"/>
          <w:highlight w:val="none"/>
          <w:lang w:eastAsia="zh-CN"/>
        </w:rPr>
        <w:t>（</w:t>
      </w:r>
      <w:r>
        <w:rPr>
          <w:rFonts w:hint="eastAsia" w:ascii="宋体" w:hAnsi="宋体" w:cs="宋体"/>
          <w:sz w:val="24"/>
          <w:highlight w:val="none"/>
        </w:rPr>
        <w:t>GB50169-2016</w:t>
      </w:r>
      <w:r>
        <w:rPr>
          <w:rFonts w:hint="eastAsia" w:ascii="宋体" w:hAnsi="宋体" w:cs="宋体"/>
          <w:sz w:val="24"/>
          <w:highlight w:val="none"/>
          <w:lang w:eastAsia="zh-CN"/>
        </w:rPr>
        <w:t>）</w:t>
      </w:r>
    </w:p>
    <w:p w14:paraId="3FD0BBB1">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《电气装置安装工程电缆线路施工及验收规范》</w:t>
      </w:r>
      <w:r>
        <w:rPr>
          <w:rFonts w:hint="eastAsia" w:ascii="宋体" w:hAnsi="宋体" w:cs="宋体"/>
          <w:sz w:val="24"/>
          <w:highlight w:val="none"/>
          <w:lang w:eastAsia="zh-CN"/>
        </w:rPr>
        <w:t>（</w:t>
      </w:r>
      <w:r>
        <w:rPr>
          <w:rFonts w:hint="eastAsia" w:ascii="宋体" w:hAnsi="宋体" w:cs="宋体"/>
          <w:sz w:val="24"/>
          <w:highlight w:val="none"/>
        </w:rPr>
        <w:t>GB50168-2018</w:t>
      </w:r>
      <w:r>
        <w:rPr>
          <w:rFonts w:hint="eastAsia" w:ascii="宋体" w:hAnsi="宋体" w:cs="宋体"/>
          <w:sz w:val="24"/>
          <w:highlight w:val="none"/>
          <w:lang w:eastAsia="zh-CN"/>
        </w:rPr>
        <w:t>）</w:t>
      </w:r>
    </w:p>
    <w:p w14:paraId="4C139A68">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《电力工程电缆设计标准》（GB50217-2018）</w:t>
      </w:r>
    </w:p>
    <w:p w14:paraId="61AB84BC">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《低压配电设计规范》</w:t>
      </w:r>
      <w:r>
        <w:rPr>
          <w:rFonts w:hint="eastAsia" w:ascii="宋体" w:hAnsi="宋体" w:cs="宋体"/>
          <w:sz w:val="24"/>
          <w:highlight w:val="none"/>
          <w:lang w:eastAsia="zh-CN"/>
        </w:rPr>
        <w:t>（</w:t>
      </w:r>
      <w:r>
        <w:rPr>
          <w:rFonts w:hint="eastAsia" w:ascii="宋体" w:hAnsi="宋体" w:cs="宋体"/>
          <w:sz w:val="24"/>
          <w:highlight w:val="none"/>
        </w:rPr>
        <w:t>GB50054-2011）</w:t>
      </w:r>
    </w:p>
    <w:p w14:paraId="4FEB6BEE">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《供配电系统设计规范》（GB50052-2009）</w:t>
      </w:r>
    </w:p>
    <w:p w14:paraId="73A6D0AA">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《城市道路照明技术规范》（DGJ32/T</w:t>
      </w:r>
      <w:r>
        <w:rPr>
          <w:rFonts w:hint="eastAsia" w:ascii="宋体" w:hAnsi="宋体" w:cs="宋体"/>
          <w:sz w:val="24"/>
          <w:highlight w:val="none"/>
          <w:lang w:val="en-US" w:eastAsia="zh-CN"/>
        </w:rPr>
        <w:t>C06</w:t>
      </w:r>
      <w:r>
        <w:rPr>
          <w:rFonts w:hint="eastAsia" w:ascii="宋体" w:hAnsi="宋体" w:cs="宋体"/>
          <w:sz w:val="24"/>
          <w:highlight w:val="none"/>
        </w:rPr>
        <w:t>-2011）</w:t>
      </w:r>
    </w:p>
    <w:p w14:paraId="1136B5AE">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《城市照明节能评价标准》（JGJ/T307-2013）</w:t>
      </w:r>
    </w:p>
    <w:p w14:paraId="2A2419CB">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《灯具 第1部分：一般要求与试验》（GB/T 7000.1-2023）</w:t>
      </w:r>
    </w:p>
    <w:p w14:paraId="59653510">
      <w:pPr>
        <w:tabs>
          <w:tab w:val="left" w:pos="3144"/>
        </w:tabs>
        <w:adjustRightInd w:val="0"/>
        <w:spacing w:line="360" w:lineRule="auto"/>
        <w:ind w:firstLine="566" w:firstLineChars="236"/>
        <w:rPr>
          <w:rFonts w:hint="eastAsia" w:ascii="宋体" w:hAnsi="宋体" w:cs="宋体"/>
          <w:sz w:val="24"/>
          <w:highlight w:val="none"/>
        </w:rPr>
      </w:pPr>
      <w:r>
        <w:rPr>
          <w:rFonts w:hint="eastAsia" w:ascii="宋体" w:hAnsi="宋体" w:cs="宋体"/>
          <w:sz w:val="24"/>
          <w:highlight w:val="none"/>
        </w:rPr>
        <w:t>《LED城市道路照明应用技术要求》</w:t>
      </w:r>
      <w:r>
        <w:rPr>
          <w:rFonts w:hint="eastAsia" w:ascii="宋体" w:hAnsi="宋体" w:cs="宋体"/>
          <w:sz w:val="24"/>
          <w:highlight w:val="none"/>
          <w:lang w:eastAsia="zh-CN"/>
        </w:rPr>
        <w:t>（</w:t>
      </w:r>
      <w:r>
        <w:rPr>
          <w:rFonts w:hint="eastAsia" w:ascii="宋体" w:hAnsi="宋体" w:cs="宋体"/>
          <w:sz w:val="24"/>
          <w:highlight w:val="none"/>
        </w:rPr>
        <w:t>GB/T31832-2015</w:t>
      </w:r>
      <w:r>
        <w:rPr>
          <w:rFonts w:hint="eastAsia" w:ascii="宋体" w:hAnsi="宋体" w:cs="宋体"/>
          <w:sz w:val="24"/>
          <w:highlight w:val="none"/>
          <w:lang w:eastAsia="zh-CN"/>
        </w:rPr>
        <w:t>）</w:t>
      </w:r>
    </w:p>
    <w:p w14:paraId="42188798">
      <w:pPr>
        <w:tabs>
          <w:tab w:val="left" w:pos="3144"/>
        </w:tabs>
        <w:adjustRightInd w:val="0"/>
        <w:spacing w:line="360" w:lineRule="auto"/>
        <w:ind w:firstLine="566" w:firstLineChars="236"/>
        <w:rPr>
          <w:rFonts w:ascii="宋体" w:hAnsi="宋体" w:cs="宋体"/>
          <w:sz w:val="24"/>
          <w:highlight w:val="none"/>
        </w:rPr>
      </w:pPr>
      <w:r>
        <w:rPr>
          <w:rFonts w:hint="eastAsia" w:ascii="宋体" w:hAnsi="宋体" w:cs="宋体"/>
          <w:sz w:val="24"/>
          <w:highlight w:val="none"/>
        </w:rPr>
        <w:t>《江苏省道路LED照明应用技术规程》</w:t>
      </w:r>
      <w:r>
        <w:rPr>
          <w:rFonts w:hint="eastAsia" w:ascii="宋体" w:hAnsi="宋体" w:cs="宋体"/>
          <w:sz w:val="24"/>
          <w:highlight w:val="none"/>
          <w:lang w:eastAsia="zh-CN"/>
        </w:rPr>
        <w:t>（</w:t>
      </w:r>
      <w:r>
        <w:rPr>
          <w:rFonts w:hint="eastAsia" w:ascii="宋体" w:hAnsi="宋体" w:cs="宋体"/>
          <w:sz w:val="24"/>
          <w:highlight w:val="none"/>
        </w:rPr>
        <w:t>TJMAS 001—2017</w:t>
      </w:r>
      <w:r>
        <w:rPr>
          <w:rFonts w:hint="eastAsia" w:ascii="宋体" w:hAnsi="宋体" w:cs="宋体"/>
          <w:sz w:val="24"/>
          <w:highlight w:val="none"/>
          <w:lang w:eastAsia="zh-CN"/>
        </w:rPr>
        <w:t>）</w:t>
      </w:r>
    </w:p>
    <w:p w14:paraId="6321E7F9">
      <w:pPr>
        <w:numPr>
          <w:ilvl w:val="0"/>
          <w:numId w:val="25"/>
        </w:numPr>
        <w:spacing w:line="360" w:lineRule="auto"/>
        <w:rPr>
          <w:rFonts w:hAnsi="宋体" w:cs="宋体"/>
          <w:b/>
          <w:spacing w:val="2"/>
          <w:sz w:val="24"/>
          <w:highlight w:val="none"/>
        </w:rPr>
      </w:pPr>
      <w:r>
        <w:rPr>
          <w:rFonts w:hint="eastAsia" w:hAnsi="宋体" w:cs="宋体"/>
          <w:b/>
          <w:spacing w:val="2"/>
          <w:sz w:val="24"/>
          <w:highlight w:val="none"/>
        </w:rPr>
        <w:t>本项目灯具需满足的详细规格、外形、性能等要求：</w:t>
      </w:r>
    </w:p>
    <w:p w14:paraId="0EF80F4B">
      <w:pPr>
        <w:spacing w:line="360" w:lineRule="auto"/>
        <w:rPr>
          <w:rFonts w:hint="eastAsia" w:ascii="宋体" w:hAnsi="宋体" w:cs="宋体"/>
          <w:bCs/>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w:t>
      </w:r>
      <w:r>
        <w:rPr>
          <w:rFonts w:hint="eastAsia" w:ascii="宋体" w:hAnsi="宋体" w:cs="宋体"/>
          <w:sz w:val="24"/>
          <w:highlight w:val="none"/>
        </w:rPr>
        <w:t xml:space="preserve"> </w:t>
      </w:r>
      <w:r>
        <w:rPr>
          <w:rFonts w:hint="eastAsia" w:ascii="宋体" w:hAnsi="宋体" w:cs="宋体"/>
          <w:bCs/>
          <w:sz w:val="24"/>
          <w:highlight w:val="none"/>
        </w:rPr>
        <w:t>1.供应商应自行勘查采购标的现场进行核实，如有重大出入，应及时与投标人取得联系；投标时需提供相应的照明质量测算和DIAlux模拟计算书，平均照度及照度均匀度应满足</w:t>
      </w:r>
      <w:r>
        <w:rPr>
          <w:rFonts w:ascii="宋体" w:hAnsi="宋体" w:cs="宋体"/>
          <w:bCs/>
          <w:sz w:val="24"/>
          <w:highlight w:val="none"/>
        </w:rPr>
        <w:t>相关标准</w:t>
      </w:r>
      <w:r>
        <w:rPr>
          <w:rFonts w:hint="eastAsia" w:ascii="宋体" w:hAnsi="宋体" w:cs="宋体"/>
          <w:bCs/>
          <w:sz w:val="24"/>
          <w:highlight w:val="none"/>
        </w:rPr>
        <w:t>要求。</w:t>
      </w:r>
    </w:p>
    <w:p w14:paraId="04DCBFC5">
      <w:pPr>
        <w:spacing w:line="360" w:lineRule="auto"/>
        <w:ind w:firstLine="240" w:firstLineChars="100"/>
        <w:rPr>
          <w:rFonts w:hint="eastAsia" w:ascii="宋体" w:hAnsi="宋体" w:cs="宋体"/>
          <w:bCs/>
          <w:sz w:val="24"/>
          <w:highlight w:val="none"/>
        </w:rPr>
      </w:pPr>
      <w:r>
        <w:rPr>
          <w:rFonts w:hint="eastAsia" w:ascii="宋体" w:hAnsi="宋体" w:cs="宋体"/>
          <w:bCs/>
          <w:sz w:val="24"/>
          <w:highlight w:val="none"/>
        </w:rPr>
        <w:t>2. 进场改造前，中标供应商应配合采购人进行试灯，试灯各项数据应高于改造要求。</w:t>
      </w:r>
    </w:p>
    <w:p w14:paraId="7EC0D35A">
      <w:pPr>
        <w:spacing w:line="360" w:lineRule="auto"/>
        <w:ind w:firstLine="240" w:firstLineChars="100"/>
        <w:rPr>
          <w:rFonts w:hint="eastAsia" w:ascii="宋体" w:hAnsi="宋体" w:cs="宋体"/>
          <w:bCs/>
          <w:sz w:val="24"/>
          <w:highlight w:val="none"/>
        </w:rPr>
      </w:pPr>
      <w:r>
        <w:rPr>
          <w:rFonts w:hint="eastAsia" w:ascii="宋体" w:hAnsi="宋体" w:cs="宋体"/>
          <w:bCs/>
          <w:sz w:val="24"/>
          <w:highlight w:val="none"/>
        </w:rPr>
        <w:t xml:space="preserve">3. </w:t>
      </w:r>
      <w:r>
        <w:rPr>
          <w:rFonts w:hint="eastAsia" w:ascii="宋体" w:hAnsi="宋体" w:cs="宋体"/>
          <w:sz w:val="24"/>
          <w:highlight w:val="none"/>
        </w:rPr>
        <w:t>LED驱动电源推荐飞利浦、英飞特、茂硕或不低于以上品牌性能的电源。</w:t>
      </w:r>
    </w:p>
    <w:p w14:paraId="08EFD964">
      <w:pPr>
        <w:tabs>
          <w:tab w:val="left" w:pos="0"/>
          <w:tab w:val="left" w:pos="709"/>
        </w:tabs>
        <w:spacing w:line="360" w:lineRule="auto"/>
        <w:ind w:firstLine="240" w:firstLineChars="100"/>
        <w:jc w:val="left"/>
        <w:rPr>
          <w:rFonts w:hint="eastAsia" w:ascii="宋体" w:hAnsi="宋体" w:cs="宋体"/>
          <w:sz w:val="24"/>
          <w:highlight w:val="none"/>
        </w:rPr>
      </w:pPr>
      <w:r>
        <w:rPr>
          <w:rFonts w:hint="eastAsia" w:ascii="宋体" w:hAnsi="宋体" w:cs="宋体"/>
          <w:bCs/>
          <w:sz w:val="24"/>
          <w:highlight w:val="none"/>
        </w:rPr>
        <w:t>4.</w:t>
      </w:r>
      <w:r>
        <w:rPr>
          <w:rFonts w:hint="eastAsia" w:ascii="宋体" w:hAnsi="宋体" w:cs="宋体"/>
          <w:sz w:val="24"/>
          <w:highlight w:val="none"/>
        </w:rPr>
        <w:t xml:space="preserve"> LED光源推荐使用流明（LUMILEDS）、欧司朗（OSRAM）、科瑞（CREE）芯片，或不低于以上品牌性能的芯片；采用5</w:t>
      </w:r>
      <w:r>
        <w:rPr>
          <w:rFonts w:ascii="宋体" w:hAnsi="宋体" w:cs="宋体"/>
          <w:sz w:val="24"/>
          <w:highlight w:val="none"/>
        </w:rPr>
        <w:t>050</w:t>
      </w:r>
      <w:r>
        <w:rPr>
          <w:rFonts w:hint="eastAsia" w:ascii="宋体" w:hAnsi="宋体" w:cs="宋体"/>
          <w:sz w:val="24"/>
          <w:highlight w:val="none"/>
        </w:rPr>
        <w:t>尺寸灯珠封装。</w:t>
      </w:r>
    </w:p>
    <w:p w14:paraId="5FD556D2">
      <w:pPr>
        <w:tabs>
          <w:tab w:val="left" w:pos="0"/>
          <w:tab w:val="left" w:pos="709"/>
        </w:tabs>
        <w:spacing w:line="360" w:lineRule="auto"/>
        <w:ind w:firstLine="240" w:firstLineChars="100"/>
        <w:jc w:val="left"/>
        <w:rPr>
          <w:rFonts w:ascii="宋体" w:hAnsi="宋体" w:cs="宋体"/>
          <w:sz w:val="24"/>
          <w:highlight w:val="none"/>
        </w:rPr>
      </w:pPr>
      <w:bookmarkStart w:id="31" w:name="OLE_LINK33"/>
      <w:bookmarkStart w:id="32" w:name="OLE_LINK34"/>
      <w:r>
        <w:rPr>
          <w:rFonts w:hint="eastAsia" w:ascii="宋体" w:hAnsi="宋体" w:cs="宋体"/>
          <w:sz w:val="24"/>
          <w:highlight w:val="none"/>
        </w:rPr>
        <w:t>5.灯具具体性能要求如下：</w:t>
      </w:r>
    </w:p>
    <w:bookmarkEnd w:id="31"/>
    <w:bookmarkEnd w:id="32"/>
    <w:p w14:paraId="333119CC">
      <w:pPr>
        <w:tabs>
          <w:tab w:val="left" w:pos="0"/>
          <w:tab w:val="left" w:pos="709"/>
        </w:tabs>
        <w:spacing w:line="360" w:lineRule="auto"/>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4"/>
          <w:sz w:val="24"/>
          <w:highlight w:val="none"/>
        </w:rPr>
        <w:t>整灯功率及</w:t>
      </w:r>
      <w:r>
        <w:rPr>
          <w:rFonts w:ascii="宋体" w:hAnsi="宋体" w:cs="宋体"/>
          <w:spacing w:val="-4"/>
          <w:sz w:val="24"/>
          <w:highlight w:val="none"/>
        </w:rPr>
        <w:t>总</w:t>
      </w:r>
      <w:r>
        <w:rPr>
          <w:rFonts w:ascii="宋体" w:hAnsi="宋体" w:cs="宋体"/>
          <w:spacing w:val="-2"/>
          <w:sz w:val="24"/>
          <w:highlight w:val="none"/>
        </w:rPr>
        <w:t>流明输出</w:t>
      </w:r>
      <w:r>
        <w:rPr>
          <w:rFonts w:hint="eastAsia" w:ascii="宋体" w:hAnsi="宋体" w:cs="宋体"/>
          <w:sz w:val="24"/>
          <w:highlight w:val="none"/>
        </w:rPr>
        <w:t>：</w:t>
      </w:r>
    </w:p>
    <w:tbl>
      <w:tblPr>
        <w:tblStyle w:val="62"/>
        <w:tblW w:w="8238"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4"/>
        <w:gridCol w:w="2134"/>
        <w:gridCol w:w="1673"/>
        <w:gridCol w:w="3587"/>
      </w:tblGrid>
      <w:tr w14:paraId="5D5E6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844" w:type="dxa"/>
            <w:vMerge w:val="restart"/>
            <w:tcBorders>
              <w:top w:val="single" w:color="auto" w:sz="4" w:space="0"/>
              <w:left w:val="single" w:color="auto" w:sz="4" w:space="0"/>
              <w:bottom w:val="single" w:color="auto" w:sz="4" w:space="0"/>
              <w:right w:val="single" w:color="auto" w:sz="4" w:space="0"/>
            </w:tcBorders>
            <w:noWrap w:val="0"/>
            <w:vAlign w:val="top"/>
          </w:tcPr>
          <w:p w14:paraId="7D2B7912">
            <w:pPr>
              <w:spacing w:before="78" w:line="183" w:lineRule="auto"/>
              <w:jc w:val="center"/>
              <w:rPr>
                <w:rFonts w:ascii="宋体" w:hAnsi="宋体" w:cs="宋体"/>
                <w:sz w:val="24"/>
                <w:highlight w:val="none"/>
              </w:rPr>
            </w:pPr>
            <w:r>
              <w:rPr>
                <w:rFonts w:ascii="宋体" w:hAnsi="宋体" w:cs="宋体"/>
                <w:sz w:val="24"/>
                <w:highlight w:val="none"/>
              </w:rPr>
              <w:t>1</w:t>
            </w:r>
          </w:p>
        </w:tc>
        <w:tc>
          <w:tcPr>
            <w:tcW w:w="2134" w:type="dxa"/>
            <w:vMerge w:val="restart"/>
            <w:tcBorders>
              <w:top w:val="single" w:color="auto" w:sz="4" w:space="0"/>
              <w:left w:val="single" w:color="auto" w:sz="4" w:space="0"/>
              <w:bottom w:val="single" w:color="auto" w:sz="4" w:space="0"/>
              <w:right w:val="single" w:color="auto" w:sz="4" w:space="0"/>
            </w:tcBorders>
            <w:noWrap w:val="0"/>
            <w:vAlign w:val="top"/>
          </w:tcPr>
          <w:p w14:paraId="3FEF98C7">
            <w:pPr>
              <w:spacing w:before="78" w:line="256" w:lineRule="auto"/>
              <w:ind w:right="183"/>
              <w:jc w:val="center"/>
              <w:rPr>
                <w:rFonts w:hint="eastAsia" w:ascii="宋体" w:hAnsi="宋体" w:cs="宋体"/>
                <w:sz w:val="24"/>
                <w:highlight w:val="none"/>
              </w:rPr>
            </w:pPr>
            <w:r>
              <w:rPr>
                <w:rFonts w:ascii="宋体" w:hAnsi="宋体" w:cs="宋体"/>
                <w:spacing w:val="-14"/>
                <w:sz w:val="24"/>
                <w:highlight w:val="none"/>
              </w:rPr>
              <w:t>90W</w:t>
            </w:r>
            <w:r>
              <w:rPr>
                <w:rFonts w:ascii="宋体" w:hAnsi="宋体" w:cs="宋体"/>
                <w:spacing w:val="-7"/>
                <w:sz w:val="24"/>
                <w:highlight w:val="none"/>
              </w:rPr>
              <w:t>LED路灯灯</w:t>
            </w:r>
            <w:r>
              <w:rPr>
                <w:rFonts w:hint="eastAsia" w:ascii="宋体" w:hAnsi="宋体" w:cs="宋体"/>
                <w:sz w:val="24"/>
                <w:highlight w:val="none"/>
              </w:rPr>
              <w:t>具</w:t>
            </w:r>
          </w:p>
        </w:tc>
        <w:tc>
          <w:tcPr>
            <w:tcW w:w="1673" w:type="dxa"/>
            <w:tcBorders>
              <w:top w:val="single" w:color="auto" w:sz="4" w:space="0"/>
              <w:left w:val="single" w:color="auto" w:sz="4" w:space="0"/>
              <w:bottom w:val="single" w:color="auto" w:sz="4" w:space="0"/>
              <w:right w:val="single" w:color="auto" w:sz="4" w:space="0"/>
            </w:tcBorders>
            <w:noWrap w:val="0"/>
            <w:vAlign w:val="top"/>
          </w:tcPr>
          <w:p w14:paraId="3FEA494C">
            <w:pPr>
              <w:spacing w:before="21" w:line="220" w:lineRule="auto"/>
              <w:jc w:val="center"/>
              <w:rPr>
                <w:rFonts w:ascii="宋体" w:hAnsi="宋体" w:cs="宋体"/>
                <w:sz w:val="24"/>
                <w:highlight w:val="none"/>
              </w:rPr>
            </w:pPr>
            <w:r>
              <w:rPr>
                <w:rFonts w:hint="eastAsia" w:ascii="宋体" w:hAnsi="宋体" w:cs="宋体"/>
                <w:spacing w:val="-4"/>
                <w:sz w:val="24"/>
                <w:highlight w:val="none"/>
              </w:rPr>
              <w:t>整灯功率</w:t>
            </w:r>
          </w:p>
        </w:tc>
        <w:tc>
          <w:tcPr>
            <w:tcW w:w="3587" w:type="dxa"/>
            <w:tcBorders>
              <w:top w:val="single" w:color="000000" w:sz="2" w:space="0"/>
              <w:left w:val="single" w:color="auto" w:sz="4" w:space="0"/>
              <w:bottom w:val="single" w:color="000000" w:sz="2" w:space="0"/>
            </w:tcBorders>
            <w:noWrap w:val="0"/>
            <w:vAlign w:val="top"/>
          </w:tcPr>
          <w:p w14:paraId="3B903570">
            <w:pPr>
              <w:spacing w:before="22" w:line="221" w:lineRule="auto"/>
              <w:ind w:left="-254" w:leftChars="-121"/>
              <w:jc w:val="center"/>
              <w:rPr>
                <w:rFonts w:ascii="宋体" w:hAnsi="宋体" w:cs="宋体"/>
                <w:sz w:val="24"/>
                <w:highlight w:val="none"/>
              </w:rPr>
            </w:pPr>
            <w:r>
              <w:rPr>
                <w:rFonts w:ascii="宋体" w:hAnsi="宋体" w:cs="宋体"/>
                <w:spacing w:val="-7"/>
                <w:sz w:val="24"/>
                <w:highlight w:val="none"/>
              </w:rPr>
              <w:t>86W≤P≤</w:t>
            </w:r>
            <w:r>
              <w:rPr>
                <w:rFonts w:ascii="宋体" w:hAnsi="宋体" w:cs="宋体"/>
                <w:spacing w:val="-5"/>
                <w:sz w:val="24"/>
                <w:highlight w:val="none"/>
              </w:rPr>
              <w:t>99W</w:t>
            </w:r>
          </w:p>
        </w:tc>
      </w:tr>
      <w:tr w14:paraId="340AD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 w:hRule="atLeast"/>
        </w:trPr>
        <w:tc>
          <w:tcPr>
            <w:tcW w:w="844" w:type="dxa"/>
            <w:vMerge w:val="continue"/>
            <w:tcBorders>
              <w:top w:val="single" w:color="auto" w:sz="4" w:space="0"/>
              <w:left w:val="single" w:color="auto" w:sz="4" w:space="0"/>
              <w:bottom w:val="single" w:color="auto" w:sz="4" w:space="0"/>
              <w:right w:val="single" w:color="auto" w:sz="4" w:space="0"/>
            </w:tcBorders>
            <w:noWrap w:val="0"/>
            <w:vAlign w:val="top"/>
          </w:tcPr>
          <w:p w14:paraId="758F0D6D">
            <w:pPr>
              <w:jc w:val="center"/>
              <w:rPr>
                <w:highlight w:val="none"/>
              </w:rPr>
            </w:pPr>
          </w:p>
        </w:tc>
        <w:tc>
          <w:tcPr>
            <w:tcW w:w="2134" w:type="dxa"/>
            <w:vMerge w:val="continue"/>
            <w:tcBorders>
              <w:top w:val="single" w:color="auto" w:sz="4" w:space="0"/>
              <w:left w:val="single" w:color="auto" w:sz="4" w:space="0"/>
              <w:bottom w:val="single" w:color="auto" w:sz="4" w:space="0"/>
              <w:right w:val="single" w:color="auto" w:sz="4" w:space="0"/>
            </w:tcBorders>
            <w:noWrap w:val="0"/>
            <w:vAlign w:val="top"/>
          </w:tcPr>
          <w:p w14:paraId="6E509377">
            <w:pPr>
              <w:jc w:val="center"/>
              <w:rPr>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top"/>
          </w:tcPr>
          <w:p w14:paraId="6AFAF27F">
            <w:pPr>
              <w:spacing w:before="37" w:line="220" w:lineRule="auto"/>
              <w:jc w:val="center"/>
              <w:rPr>
                <w:rFonts w:ascii="宋体" w:hAnsi="宋体" w:cs="宋体"/>
                <w:sz w:val="24"/>
                <w:highlight w:val="none"/>
              </w:rPr>
            </w:pPr>
            <w:r>
              <w:rPr>
                <w:rFonts w:ascii="宋体" w:hAnsi="宋体" w:cs="宋体"/>
                <w:spacing w:val="-4"/>
                <w:sz w:val="24"/>
                <w:highlight w:val="none"/>
              </w:rPr>
              <w:t>总</w:t>
            </w:r>
            <w:r>
              <w:rPr>
                <w:rFonts w:ascii="宋体" w:hAnsi="宋体" w:cs="宋体"/>
                <w:spacing w:val="-2"/>
                <w:sz w:val="24"/>
                <w:highlight w:val="none"/>
              </w:rPr>
              <w:t>流明输出</w:t>
            </w:r>
          </w:p>
        </w:tc>
        <w:tc>
          <w:tcPr>
            <w:tcW w:w="3587" w:type="dxa"/>
            <w:tcBorders>
              <w:top w:val="single" w:color="000000" w:sz="2" w:space="0"/>
              <w:left w:val="single" w:color="auto" w:sz="4" w:space="0"/>
              <w:bottom w:val="single" w:color="000000" w:sz="2" w:space="0"/>
            </w:tcBorders>
            <w:noWrap w:val="0"/>
            <w:vAlign w:val="top"/>
          </w:tcPr>
          <w:p w14:paraId="5C2D641F">
            <w:pPr>
              <w:spacing w:before="37" w:line="221" w:lineRule="auto"/>
              <w:ind w:left="-254" w:leftChars="-121"/>
              <w:jc w:val="center"/>
              <w:rPr>
                <w:rFonts w:ascii="宋体" w:hAnsi="宋体" w:cs="宋体"/>
                <w:sz w:val="24"/>
                <w:highlight w:val="none"/>
              </w:rPr>
            </w:pPr>
            <w:r>
              <w:rPr>
                <w:rFonts w:ascii="宋体" w:hAnsi="宋体" w:cs="宋体"/>
                <w:spacing w:val="-5"/>
                <w:sz w:val="24"/>
                <w:highlight w:val="none"/>
              </w:rPr>
              <w:t>≥</w:t>
            </w:r>
            <w:r>
              <w:rPr>
                <w:rFonts w:ascii="宋体" w:hAnsi="宋体" w:cs="宋体"/>
                <w:spacing w:val="-4"/>
                <w:sz w:val="24"/>
                <w:highlight w:val="none"/>
              </w:rPr>
              <w:t>13500lm</w:t>
            </w:r>
          </w:p>
        </w:tc>
      </w:tr>
      <w:tr w14:paraId="0CF5D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 w:hRule="atLeast"/>
        </w:trPr>
        <w:tc>
          <w:tcPr>
            <w:tcW w:w="844" w:type="dxa"/>
            <w:vMerge w:val="restart"/>
            <w:tcBorders>
              <w:top w:val="single" w:color="auto" w:sz="4" w:space="0"/>
              <w:left w:val="single" w:color="auto" w:sz="4" w:space="0"/>
              <w:bottom w:val="single" w:color="auto" w:sz="4" w:space="0"/>
              <w:right w:val="single" w:color="auto" w:sz="4" w:space="0"/>
            </w:tcBorders>
            <w:noWrap w:val="0"/>
            <w:vAlign w:val="top"/>
          </w:tcPr>
          <w:p w14:paraId="0C989858">
            <w:pPr>
              <w:spacing w:before="78" w:line="181" w:lineRule="auto"/>
              <w:jc w:val="center"/>
              <w:rPr>
                <w:rFonts w:ascii="宋体" w:hAnsi="宋体" w:cs="宋体"/>
                <w:sz w:val="24"/>
                <w:highlight w:val="none"/>
              </w:rPr>
            </w:pPr>
            <w:r>
              <w:rPr>
                <w:rFonts w:ascii="宋体" w:hAnsi="宋体" w:cs="宋体"/>
                <w:sz w:val="24"/>
                <w:highlight w:val="none"/>
              </w:rPr>
              <w:t>2</w:t>
            </w:r>
          </w:p>
        </w:tc>
        <w:tc>
          <w:tcPr>
            <w:tcW w:w="2134" w:type="dxa"/>
            <w:vMerge w:val="restart"/>
            <w:tcBorders>
              <w:top w:val="single" w:color="auto" w:sz="4" w:space="0"/>
              <w:left w:val="single" w:color="auto" w:sz="4" w:space="0"/>
              <w:bottom w:val="single" w:color="auto" w:sz="4" w:space="0"/>
              <w:right w:val="single" w:color="auto" w:sz="4" w:space="0"/>
            </w:tcBorders>
            <w:noWrap w:val="0"/>
            <w:vAlign w:val="top"/>
          </w:tcPr>
          <w:p w14:paraId="14E9C041">
            <w:pPr>
              <w:spacing w:before="78" w:line="256" w:lineRule="auto"/>
              <w:ind w:right="183"/>
              <w:jc w:val="center"/>
              <w:rPr>
                <w:rFonts w:hint="eastAsia" w:ascii="宋体" w:hAnsi="宋体" w:cs="宋体"/>
                <w:spacing w:val="-14"/>
                <w:sz w:val="24"/>
                <w:highlight w:val="none"/>
              </w:rPr>
            </w:pPr>
            <w:r>
              <w:rPr>
                <w:rFonts w:ascii="宋体" w:hAnsi="宋体" w:cs="宋体"/>
                <w:spacing w:val="-14"/>
                <w:sz w:val="24"/>
                <w:highlight w:val="none"/>
              </w:rPr>
              <w:t>180WLED路灯灯</w:t>
            </w:r>
            <w:r>
              <w:rPr>
                <w:rFonts w:hint="eastAsia" w:ascii="宋体" w:hAnsi="宋体" w:cs="宋体"/>
                <w:spacing w:val="-14"/>
                <w:sz w:val="24"/>
                <w:highlight w:val="none"/>
              </w:rPr>
              <w:t>具</w:t>
            </w:r>
          </w:p>
        </w:tc>
        <w:tc>
          <w:tcPr>
            <w:tcW w:w="1673" w:type="dxa"/>
            <w:tcBorders>
              <w:top w:val="single" w:color="auto" w:sz="4" w:space="0"/>
              <w:left w:val="single" w:color="auto" w:sz="4" w:space="0"/>
              <w:bottom w:val="single" w:color="auto" w:sz="4" w:space="0"/>
              <w:right w:val="single" w:color="auto" w:sz="4" w:space="0"/>
            </w:tcBorders>
            <w:noWrap w:val="0"/>
            <w:vAlign w:val="top"/>
          </w:tcPr>
          <w:p w14:paraId="0A27F35D">
            <w:pPr>
              <w:spacing w:before="37" w:line="220" w:lineRule="auto"/>
              <w:jc w:val="center"/>
              <w:rPr>
                <w:rFonts w:ascii="宋体" w:hAnsi="宋体" w:cs="宋体"/>
                <w:sz w:val="24"/>
                <w:highlight w:val="none"/>
              </w:rPr>
            </w:pPr>
            <w:r>
              <w:rPr>
                <w:rFonts w:hint="eastAsia" w:ascii="宋体" w:hAnsi="宋体" w:cs="宋体"/>
                <w:spacing w:val="-4"/>
                <w:sz w:val="24"/>
                <w:highlight w:val="none"/>
              </w:rPr>
              <w:t>整灯功率</w:t>
            </w:r>
          </w:p>
        </w:tc>
        <w:tc>
          <w:tcPr>
            <w:tcW w:w="3587" w:type="dxa"/>
            <w:tcBorders>
              <w:top w:val="single" w:color="000000" w:sz="2" w:space="0"/>
              <w:left w:val="single" w:color="auto" w:sz="4" w:space="0"/>
              <w:bottom w:val="single" w:color="000000" w:sz="2" w:space="0"/>
            </w:tcBorders>
            <w:noWrap w:val="0"/>
            <w:vAlign w:val="top"/>
          </w:tcPr>
          <w:p w14:paraId="7AA791D4">
            <w:pPr>
              <w:spacing w:before="37" w:line="221" w:lineRule="auto"/>
              <w:ind w:left="-254" w:leftChars="-121"/>
              <w:jc w:val="center"/>
              <w:rPr>
                <w:rFonts w:ascii="宋体" w:hAnsi="宋体" w:cs="宋体"/>
                <w:sz w:val="24"/>
                <w:highlight w:val="none"/>
              </w:rPr>
            </w:pPr>
            <w:r>
              <w:rPr>
                <w:rFonts w:ascii="宋体" w:hAnsi="宋体" w:cs="宋体"/>
                <w:spacing w:val="-7"/>
                <w:sz w:val="24"/>
                <w:highlight w:val="none"/>
              </w:rPr>
              <w:t>171W≤P≤</w:t>
            </w:r>
            <w:r>
              <w:rPr>
                <w:rFonts w:ascii="宋体" w:hAnsi="宋体" w:cs="宋体"/>
                <w:spacing w:val="-5"/>
                <w:sz w:val="24"/>
                <w:highlight w:val="none"/>
              </w:rPr>
              <w:t>198W</w:t>
            </w:r>
          </w:p>
        </w:tc>
      </w:tr>
      <w:tr w14:paraId="3408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844" w:type="dxa"/>
            <w:vMerge w:val="continue"/>
            <w:tcBorders>
              <w:top w:val="single" w:color="auto" w:sz="4" w:space="0"/>
              <w:left w:val="single" w:color="auto" w:sz="4" w:space="0"/>
              <w:bottom w:val="single" w:color="auto" w:sz="4" w:space="0"/>
              <w:right w:val="single" w:color="auto" w:sz="4" w:space="0"/>
            </w:tcBorders>
            <w:noWrap w:val="0"/>
            <w:vAlign w:val="top"/>
          </w:tcPr>
          <w:p w14:paraId="3083564E">
            <w:pPr>
              <w:jc w:val="center"/>
              <w:rPr>
                <w:highlight w:val="none"/>
              </w:rPr>
            </w:pPr>
          </w:p>
        </w:tc>
        <w:tc>
          <w:tcPr>
            <w:tcW w:w="2134" w:type="dxa"/>
            <w:vMerge w:val="continue"/>
            <w:tcBorders>
              <w:top w:val="single" w:color="auto" w:sz="4" w:space="0"/>
              <w:left w:val="single" w:color="auto" w:sz="4" w:space="0"/>
              <w:bottom w:val="single" w:color="auto" w:sz="4" w:space="0"/>
              <w:right w:val="single" w:color="auto" w:sz="4" w:space="0"/>
            </w:tcBorders>
            <w:noWrap w:val="0"/>
            <w:vAlign w:val="top"/>
          </w:tcPr>
          <w:p w14:paraId="0D4F2135">
            <w:pPr>
              <w:jc w:val="center"/>
              <w:rPr>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top"/>
          </w:tcPr>
          <w:p w14:paraId="4A769AAA">
            <w:pPr>
              <w:spacing w:before="53" w:line="220" w:lineRule="auto"/>
              <w:jc w:val="center"/>
              <w:rPr>
                <w:rFonts w:ascii="宋体" w:hAnsi="宋体" w:cs="宋体"/>
                <w:sz w:val="24"/>
                <w:highlight w:val="none"/>
              </w:rPr>
            </w:pPr>
            <w:r>
              <w:rPr>
                <w:rFonts w:ascii="宋体" w:hAnsi="宋体" w:cs="宋体"/>
                <w:spacing w:val="-4"/>
                <w:sz w:val="24"/>
                <w:highlight w:val="none"/>
              </w:rPr>
              <w:t>总</w:t>
            </w:r>
            <w:r>
              <w:rPr>
                <w:rFonts w:ascii="宋体" w:hAnsi="宋体" w:cs="宋体"/>
                <w:spacing w:val="-2"/>
                <w:sz w:val="24"/>
                <w:highlight w:val="none"/>
              </w:rPr>
              <w:t>流明输出</w:t>
            </w:r>
          </w:p>
        </w:tc>
        <w:tc>
          <w:tcPr>
            <w:tcW w:w="3587" w:type="dxa"/>
            <w:tcBorders>
              <w:top w:val="single" w:color="000000" w:sz="2" w:space="0"/>
              <w:left w:val="single" w:color="auto" w:sz="4" w:space="0"/>
              <w:bottom w:val="single" w:color="000000" w:sz="2" w:space="0"/>
            </w:tcBorders>
            <w:noWrap w:val="0"/>
            <w:vAlign w:val="top"/>
          </w:tcPr>
          <w:p w14:paraId="2FF369D1">
            <w:pPr>
              <w:spacing w:before="53" w:line="238" w:lineRule="auto"/>
              <w:ind w:left="-254" w:leftChars="-121"/>
              <w:jc w:val="center"/>
              <w:rPr>
                <w:rFonts w:ascii="宋体" w:hAnsi="宋体" w:cs="宋体"/>
                <w:sz w:val="24"/>
                <w:highlight w:val="none"/>
              </w:rPr>
            </w:pPr>
            <w:r>
              <w:rPr>
                <w:rFonts w:ascii="宋体" w:hAnsi="宋体" w:cs="宋体"/>
                <w:spacing w:val="-5"/>
                <w:sz w:val="24"/>
                <w:highlight w:val="none"/>
              </w:rPr>
              <w:t>≥</w:t>
            </w:r>
            <w:r>
              <w:rPr>
                <w:rFonts w:ascii="宋体" w:hAnsi="宋体" w:cs="宋体"/>
                <w:spacing w:val="-4"/>
                <w:sz w:val="24"/>
                <w:highlight w:val="none"/>
              </w:rPr>
              <w:t>27000lm</w:t>
            </w:r>
          </w:p>
        </w:tc>
      </w:tr>
      <w:tr w14:paraId="1F84F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 w:hRule="atLeast"/>
        </w:trPr>
        <w:tc>
          <w:tcPr>
            <w:tcW w:w="844" w:type="dxa"/>
            <w:vMerge w:val="restart"/>
            <w:tcBorders>
              <w:top w:val="single" w:color="auto" w:sz="4" w:space="0"/>
              <w:left w:val="single" w:color="auto" w:sz="4" w:space="0"/>
              <w:bottom w:val="single" w:color="auto" w:sz="4" w:space="0"/>
              <w:right w:val="single" w:color="auto" w:sz="4" w:space="0"/>
            </w:tcBorders>
            <w:noWrap w:val="0"/>
            <w:vAlign w:val="top"/>
          </w:tcPr>
          <w:p w14:paraId="0ABC90F7">
            <w:pPr>
              <w:spacing w:before="78" w:line="183" w:lineRule="auto"/>
              <w:jc w:val="center"/>
              <w:rPr>
                <w:rFonts w:ascii="宋体" w:hAnsi="宋体" w:cs="宋体"/>
                <w:sz w:val="24"/>
                <w:highlight w:val="none"/>
              </w:rPr>
            </w:pPr>
            <w:r>
              <w:rPr>
                <w:rFonts w:ascii="宋体" w:hAnsi="宋体" w:cs="宋体"/>
                <w:sz w:val="24"/>
                <w:highlight w:val="none"/>
              </w:rPr>
              <w:t>3</w:t>
            </w:r>
          </w:p>
        </w:tc>
        <w:tc>
          <w:tcPr>
            <w:tcW w:w="2134" w:type="dxa"/>
            <w:vMerge w:val="restart"/>
            <w:tcBorders>
              <w:top w:val="single" w:color="auto" w:sz="4" w:space="0"/>
              <w:left w:val="single" w:color="auto" w:sz="4" w:space="0"/>
              <w:bottom w:val="single" w:color="auto" w:sz="4" w:space="0"/>
              <w:right w:val="single" w:color="auto" w:sz="4" w:space="0"/>
            </w:tcBorders>
            <w:noWrap w:val="0"/>
            <w:vAlign w:val="top"/>
          </w:tcPr>
          <w:p w14:paraId="0B50F959">
            <w:pPr>
              <w:spacing w:before="78" w:line="256" w:lineRule="auto"/>
              <w:ind w:right="183"/>
              <w:jc w:val="center"/>
              <w:rPr>
                <w:rFonts w:ascii="宋体" w:hAnsi="宋体" w:cs="宋体"/>
                <w:spacing w:val="-14"/>
                <w:sz w:val="24"/>
                <w:highlight w:val="none"/>
              </w:rPr>
            </w:pPr>
            <w:r>
              <w:rPr>
                <w:rFonts w:ascii="宋体" w:hAnsi="宋体" w:cs="宋体"/>
                <w:spacing w:val="-14"/>
                <w:sz w:val="24"/>
                <w:highlight w:val="none"/>
              </w:rPr>
              <w:t>300WLED路灯灯</w:t>
            </w:r>
            <w:r>
              <w:rPr>
                <w:rFonts w:hint="eastAsia" w:ascii="宋体" w:hAnsi="宋体" w:cs="宋体"/>
                <w:spacing w:val="-14"/>
                <w:sz w:val="24"/>
                <w:highlight w:val="none"/>
              </w:rPr>
              <w:t>具</w:t>
            </w:r>
          </w:p>
        </w:tc>
        <w:tc>
          <w:tcPr>
            <w:tcW w:w="1673" w:type="dxa"/>
            <w:tcBorders>
              <w:top w:val="single" w:color="auto" w:sz="4" w:space="0"/>
              <w:left w:val="single" w:color="auto" w:sz="4" w:space="0"/>
              <w:bottom w:val="single" w:color="auto" w:sz="4" w:space="0"/>
              <w:right w:val="single" w:color="auto" w:sz="4" w:space="0"/>
            </w:tcBorders>
            <w:noWrap w:val="0"/>
            <w:vAlign w:val="top"/>
          </w:tcPr>
          <w:p w14:paraId="019AF5C6">
            <w:pPr>
              <w:spacing w:before="41" w:line="218" w:lineRule="auto"/>
              <w:jc w:val="center"/>
              <w:rPr>
                <w:rFonts w:ascii="宋体" w:hAnsi="宋体" w:cs="宋体"/>
                <w:sz w:val="24"/>
                <w:highlight w:val="none"/>
              </w:rPr>
            </w:pPr>
            <w:r>
              <w:rPr>
                <w:rFonts w:hint="eastAsia" w:ascii="宋体" w:hAnsi="宋体" w:cs="宋体"/>
                <w:spacing w:val="-4"/>
                <w:sz w:val="24"/>
                <w:highlight w:val="none"/>
              </w:rPr>
              <w:t>整灯功率</w:t>
            </w:r>
          </w:p>
        </w:tc>
        <w:tc>
          <w:tcPr>
            <w:tcW w:w="3587" w:type="dxa"/>
            <w:tcBorders>
              <w:top w:val="single" w:color="000000" w:sz="2" w:space="0"/>
              <w:left w:val="single" w:color="auto" w:sz="4" w:space="0"/>
              <w:bottom w:val="single" w:color="000000" w:sz="2" w:space="0"/>
            </w:tcBorders>
            <w:noWrap w:val="0"/>
            <w:vAlign w:val="top"/>
          </w:tcPr>
          <w:p w14:paraId="1EA4F9ED">
            <w:pPr>
              <w:spacing w:before="41" w:line="218" w:lineRule="auto"/>
              <w:ind w:left="-254" w:leftChars="-121"/>
              <w:jc w:val="center"/>
              <w:rPr>
                <w:rFonts w:ascii="宋体" w:hAnsi="宋体" w:cs="宋体"/>
                <w:sz w:val="24"/>
                <w:highlight w:val="none"/>
              </w:rPr>
            </w:pPr>
            <w:r>
              <w:rPr>
                <w:rFonts w:ascii="宋体" w:hAnsi="宋体" w:cs="宋体"/>
                <w:spacing w:val="-7"/>
                <w:sz w:val="24"/>
                <w:highlight w:val="none"/>
              </w:rPr>
              <w:t>285W≤P≤</w:t>
            </w:r>
            <w:r>
              <w:rPr>
                <w:rFonts w:ascii="宋体" w:hAnsi="宋体" w:cs="宋体"/>
                <w:spacing w:val="-5"/>
                <w:sz w:val="24"/>
                <w:highlight w:val="none"/>
              </w:rPr>
              <w:t>330W</w:t>
            </w:r>
          </w:p>
        </w:tc>
      </w:tr>
      <w:tr w14:paraId="34C07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844" w:type="dxa"/>
            <w:vMerge w:val="continue"/>
            <w:tcBorders>
              <w:top w:val="single" w:color="auto" w:sz="4" w:space="0"/>
              <w:left w:val="single" w:color="auto" w:sz="4" w:space="0"/>
              <w:bottom w:val="single" w:color="auto" w:sz="4" w:space="0"/>
              <w:right w:val="single" w:color="auto" w:sz="4" w:space="0"/>
            </w:tcBorders>
            <w:noWrap w:val="0"/>
            <w:vAlign w:val="top"/>
          </w:tcPr>
          <w:p w14:paraId="0C59293A">
            <w:pPr>
              <w:jc w:val="center"/>
              <w:rPr>
                <w:highlight w:val="none"/>
              </w:rPr>
            </w:pPr>
          </w:p>
        </w:tc>
        <w:tc>
          <w:tcPr>
            <w:tcW w:w="2134" w:type="dxa"/>
            <w:vMerge w:val="continue"/>
            <w:tcBorders>
              <w:top w:val="single" w:color="auto" w:sz="4" w:space="0"/>
              <w:left w:val="single" w:color="auto" w:sz="4" w:space="0"/>
              <w:bottom w:val="single" w:color="auto" w:sz="4" w:space="0"/>
              <w:right w:val="single" w:color="auto" w:sz="4" w:space="0"/>
            </w:tcBorders>
            <w:noWrap w:val="0"/>
            <w:vAlign w:val="top"/>
          </w:tcPr>
          <w:p w14:paraId="2772AACE">
            <w:pPr>
              <w:jc w:val="center"/>
              <w:rPr>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top"/>
          </w:tcPr>
          <w:p w14:paraId="62DF6BEE">
            <w:pPr>
              <w:spacing w:before="26" w:line="219" w:lineRule="auto"/>
              <w:jc w:val="center"/>
              <w:rPr>
                <w:rFonts w:ascii="宋体" w:hAnsi="宋体" w:cs="宋体"/>
                <w:sz w:val="24"/>
                <w:highlight w:val="none"/>
              </w:rPr>
            </w:pPr>
            <w:r>
              <w:rPr>
                <w:rFonts w:ascii="宋体" w:hAnsi="宋体" w:cs="宋体"/>
                <w:spacing w:val="-4"/>
                <w:sz w:val="24"/>
                <w:highlight w:val="none"/>
              </w:rPr>
              <w:t>总</w:t>
            </w:r>
            <w:r>
              <w:rPr>
                <w:rFonts w:ascii="宋体" w:hAnsi="宋体" w:cs="宋体"/>
                <w:spacing w:val="-2"/>
                <w:sz w:val="24"/>
                <w:highlight w:val="none"/>
              </w:rPr>
              <w:t>流明输出</w:t>
            </w:r>
          </w:p>
        </w:tc>
        <w:tc>
          <w:tcPr>
            <w:tcW w:w="3587" w:type="dxa"/>
            <w:tcBorders>
              <w:top w:val="single" w:color="000000" w:sz="2" w:space="0"/>
              <w:left w:val="single" w:color="auto" w:sz="4" w:space="0"/>
              <w:bottom w:val="single" w:color="000000" w:sz="2" w:space="0"/>
            </w:tcBorders>
            <w:noWrap w:val="0"/>
            <w:vAlign w:val="top"/>
          </w:tcPr>
          <w:p w14:paraId="3D7DF948">
            <w:pPr>
              <w:spacing w:before="26" w:line="219" w:lineRule="auto"/>
              <w:ind w:left="-254" w:leftChars="-121"/>
              <w:jc w:val="center"/>
              <w:rPr>
                <w:rFonts w:ascii="宋体" w:hAnsi="宋体" w:cs="宋体"/>
                <w:sz w:val="24"/>
                <w:highlight w:val="none"/>
              </w:rPr>
            </w:pPr>
            <w:r>
              <w:rPr>
                <w:rFonts w:ascii="宋体" w:hAnsi="宋体" w:cs="宋体"/>
                <w:spacing w:val="-5"/>
                <w:sz w:val="24"/>
                <w:highlight w:val="none"/>
              </w:rPr>
              <w:t>≥</w:t>
            </w:r>
            <w:r>
              <w:rPr>
                <w:rFonts w:ascii="宋体" w:hAnsi="宋体" w:cs="宋体"/>
                <w:spacing w:val="-4"/>
                <w:sz w:val="24"/>
                <w:highlight w:val="none"/>
              </w:rPr>
              <w:t>45000lm</w:t>
            </w:r>
          </w:p>
        </w:tc>
      </w:tr>
      <w:tr w14:paraId="53601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844" w:type="dxa"/>
            <w:vMerge w:val="restart"/>
            <w:tcBorders>
              <w:top w:val="single" w:color="auto" w:sz="4" w:space="0"/>
              <w:left w:val="single" w:color="auto" w:sz="4" w:space="0"/>
              <w:bottom w:val="single" w:color="auto" w:sz="4" w:space="0"/>
              <w:right w:val="single" w:color="auto" w:sz="4" w:space="0"/>
            </w:tcBorders>
            <w:noWrap w:val="0"/>
            <w:vAlign w:val="top"/>
          </w:tcPr>
          <w:p w14:paraId="1F0E686C">
            <w:pPr>
              <w:spacing w:before="78" w:line="183" w:lineRule="auto"/>
              <w:jc w:val="center"/>
              <w:rPr>
                <w:rFonts w:ascii="宋体" w:hAnsi="宋体" w:cs="宋体"/>
                <w:sz w:val="24"/>
                <w:highlight w:val="none"/>
              </w:rPr>
            </w:pPr>
            <w:r>
              <w:rPr>
                <w:rFonts w:ascii="宋体" w:hAnsi="宋体" w:cs="宋体"/>
                <w:sz w:val="24"/>
                <w:highlight w:val="none"/>
              </w:rPr>
              <w:t>4</w:t>
            </w:r>
          </w:p>
        </w:tc>
        <w:tc>
          <w:tcPr>
            <w:tcW w:w="2134" w:type="dxa"/>
            <w:vMerge w:val="restart"/>
            <w:tcBorders>
              <w:top w:val="single" w:color="auto" w:sz="4" w:space="0"/>
              <w:left w:val="single" w:color="auto" w:sz="4" w:space="0"/>
              <w:bottom w:val="single" w:color="auto" w:sz="4" w:space="0"/>
              <w:right w:val="single" w:color="auto" w:sz="4" w:space="0"/>
            </w:tcBorders>
            <w:noWrap w:val="0"/>
            <w:vAlign w:val="top"/>
          </w:tcPr>
          <w:p w14:paraId="7A23C6BE">
            <w:pPr>
              <w:spacing w:before="78" w:line="256" w:lineRule="auto"/>
              <w:ind w:right="183"/>
              <w:jc w:val="center"/>
              <w:rPr>
                <w:rFonts w:ascii="宋体" w:hAnsi="宋体" w:cs="宋体"/>
                <w:spacing w:val="-14"/>
                <w:sz w:val="24"/>
                <w:highlight w:val="none"/>
              </w:rPr>
            </w:pPr>
            <w:r>
              <w:rPr>
                <w:rFonts w:ascii="宋体" w:hAnsi="宋体" w:cs="宋体"/>
                <w:spacing w:val="-14"/>
                <w:sz w:val="24"/>
                <w:highlight w:val="none"/>
              </w:rPr>
              <w:t>200WLED投光灯</w:t>
            </w:r>
            <w:r>
              <w:rPr>
                <w:rFonts w:hint="eastAsia" w:ascii="宋体" w:hAnsi="宋体" w:cs="宋体"/>
                <w:spacing w:val="-14"/>
                <w:sz w:val="24"/>
                <w:highlight w:val="none"/>
              </w:rPr>
              <w:t>灯具</w:t>
            </w:r>
          </w:p>
        </w:tc>
        <w:tc>
          <w:tcPr>
            <w:tcW w:w="1673" w:type="dxa"/>
            <w:tcBorders>
              <w:top w:val="single" w:color="auto" w:sz="4" w:space="0"/>
              <w:left w:val="single" w:color="auto" w:sz="4" w:space="0"/>
              <w:bottom w:val="single" w:color="auto" w:sz="4" w:space="0"/>
              <w:right w:val="single" w:color="auto" w:sz="4" w:space="0"/>
            </w:tcBorders>
            <w:noWrap w:val="0"/>
            <w:vAlign w:val="top"/>
          </w:tcPr>
          <w:p w14:paraId="0CC41638">
            <w:pPr>
              <w:spacing w:before="68" w:line="220" w:lineRule="auto"/>
              <w:jc w:val="center"/>
              <w:rPr>
                <w:rFonts w:ascii="宋体" w:hAnsi="宋体" w:cs="宋体"/>
                <w:sz w:val="24"/>
                <w:highlight w:val="none"/>
              </w:rPr>
            </w:pPr>
            <w:r>
              <w:rPr>
                <w:rFonts w:hint="eastAsia" w:ascii="宋体" w:hAnsi="宋体" w:cs="宋体"/>
                <w:spacing w:val="-4"/>
                <w:sz w:val="24"/>
                <w:highlight w:val="none"/>
              </w:rPr>
              <w:t>整灯功率</w:t>
            </w:r>
          </w:p>
        </w:tc>
        <w:tc>
          <w:tcPr>
            <w:tcW w:w="3587" w:type="dxa"/>
            <w:tcBorders>
              <w:top w:val="single" w:color="000000" w:sz="2" w:space="0"/>
              <w:left w:val="single" w:color="auto" w:sz="4" w:space="0"/>
              <w:bottom w:val="single" w:color="000000" w:sz="2" w:space="0"/>
            </w:tcBorders>
            <w:noWrap w:val="0"/>
            <w:vAlign w:val="top"/>
          </w:tcPr>
          <w:p w14:paraId="09286E49">
            <w:pPr>
              <w:spacing w:before="68" w:line="236" w:lineRule="auto"/>
              <w:ind w:left="-254" w:leftChars="-121"/>
              <w:jc w:val="center"/>
              <w:rPr>
                <w:rFonts w:ascii="宋体" w:hAnsi="宋体" w:cs="宋体"/>
                <w:sz w:val="24"/>
                <w:highlight w:val="none"/>
              </w:rPr>
            </w:pPr>
            <w:r>
              <w:rPr>
                <w:rFonts w:ascii="宋体" w:hAnsi="宋体" w:cs="宋体"/>
                <w:spacing w:val="-7"/>
                <w:sz w:val="24"/>
                <w:highlight w:val="none"/>
              </w:rPr>
              <w:t>190W≤P≤</w:t>
            </w:r>
            <w:r>
              <w:rPr>
                <w:rFonts w:ascii="宋体" w:hAnsi="宋体" w:cs="宋体"/>
                <w:spacing w:val="-5"/>
                <w:sz w:val="24"/>
                <w:highlight w:val="none"/>
              </w:rPr>
              <w:t>220W</w:t>
            </w:r>
          </w:p>
        </w:tc>
      </w:tr>
      <w:tr w14:paraId="3DC43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844" w:type="dxa"/>
            <w:vMerge w:val="continue"/>
            <w:tcBorders>
              <w:top w:val="single" w:color="auto" w:sz="4" w:space="0"/>
              <w:left w:val="single" w:color="auto" w:sz="4" w:space="0"/>
              <w:bottom w:val="single" w:color="auto" w:sz="4" w:space="0"/>
              <w:right w:val="single" w:color="auto" w:sz="4" w:space="0"/>
            </w:tcBorders>
            <w:noWrap w:val="0"/>
            <w:vAlign w:val="top"/>
          </w:tcPr>
          <w:p w14:paraId="1FF96238">
            <w:pPr>
              <w:jc w:val="center"/>
              <w:rPr>
                <w:rFonts w:ascii="Arial" w:hAnsi="Arial" w:cs="Arial"/>
                <w:highlight w:val="none"/>
              </w:rPr>
            </w:pPr>
          </w:p>
        </w:tc>
        <w:tc>
          <w:tcPr>
            <w:tcW w:w="2134" w:type="dxa"/>
            <w:vMerge w:val="continue"/>
            <w:tcBorders>
              <w:top w:val="single" w:color="auto" w:sz="4" w:space="0"/>
              <w:left w:val="single" w:color="auto" w:sz="4" w:space="0"/>
              <w:bottom w:val="single" w:color="auto" w:sz="4" w:space="0"/>
              <w:right w:val="single" w:color="auto" w:sz="4" w:space="0"/>
            </w:tcBorders>
            <w:noWrap w:val="0"/>
            <w:vAlign w:val="top"/>
          </w:tcPr>
          <w:p w14:paraId="2A478F11">
            <w:pPr>
              <w:jc w:val="center"/>
              <w:rPr>
                <w:rFonts w:ascii="Arial" w:hAnsi="Arial" w:cs="Arial"/>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top"/>
          </w:tcPr>
          <w:p w14:paraId="08607EA3">
            <w:pPr>
              <w:spacing w:before="68" w:line="220" w:lineRule="auto"/>
              <w:jc w:val="center"/>
              <w:rPr>
                <w:rFonts w:ascii="宋体" w:hAnsi="宋体" w:cs="宋体"/>
                <w:sz w:val="24"/>
                <w:highlight w:val="none"/>
              </w:rPr>
            </w:pPr>
            <w:r>
              <w:rPr>
                <w:rFonts w:ascii="宋体" w:hAnsi="宋体" w:cs="宋体"/>
                <w:spacing w:val="-4"/>
                <w:sz w:val="24"/>
                <w:highlight w:val="none"/>
              </w:rPr>
              <w:t>总</w:t>
            </w:r>
            <w:r>
              <w:rPr>
                <w:rFonts w:ascii="宋体" w:hAnsi="宋体" w:cs="宋体"/>
                <w:spacing w:val="-2"/>
                <w:sz w:val="24"/>
                <w:highlight w:val="none"/>
              </w:rPr>
              <w:t>流明输出</w:t>
            </w:r>
          </w:p>
        </w:tc>
        <w:tc>
          <w:tcPr>
            <w:tcW w:w="3587" w:type="dxa"/>
            <w:tcBorders>
              <w:top w:val="single" w:color="000000" w:sz="2" w:space="0"/>
              <w:left w:val="single" w:color="auto" w:sz="4" w:space="0"/>
              <w:bottom w:val="single" w:color="000000" w:sz="2" w:space="0"/>
            </w:tcBorders>
            <w:noWrap w:val="0"/>
            <w:vAlign w:val="top"/>
          </w:tcPr>
          <w:p w14:paraId="0C2A602C">
            <w:pPr>
              <w:spacing w:before="68" w:line="238" w:lineRule="auto"/>
              <w:ind w:left="-254" w:leftChars="-121"/>
              <w:jc w:val="center"/>
              <w:rPr>
                <w:rFonts w:ascii="宋体" w:hAnsi="宋体" w:cs="宋体"/>
                <w:sz w:val="24"/>
                <w:highlight w:val="none"/>
              </w:rPr>
            </w:pPr>
            <w:r>
              <w:rPr>
                <w:rFonts w:ascii="宋体" w:hAnsi="宋体" w:cs="宋体"/>
                <w:spacing w:val="-5"/>
                <w:sz w:val="24"/>
                <w:highlight w:val="none"/>
              </w:rPr>
              <w:t>≥</w:t>
            </w:r>
            <w:r>
              <w:rPr>
                <w:rFonts w:ascii="宋体" w:hAnsi="宋体" w:cs="宋体"/>
                <w:spacing w:val="-4"/>
                <w:sz w:val="24"/>
                <w:highlight w:val="none"/>
              </w:rPr>
              <w:t>30000lm</w:t>
            </w:r>
          </w:p>
        </w:tc>
      </w:tr>
    </w:tbl>
    <w:p w14:paraId="621744AE">
      <w:pPr>
        <w:spacing w:line="360" w:lineRule="auto"/>
        <w:rPr>
          <w:rFonts w:hint="eastAsia" w:ascii="宋体" w:hAnsi="宋体" w:cs="宋体"/>
          <w:bCs/>
          <w:sz w:val="24"/>
          <w:highlight w:val="none"/>
        </w:rPr>
      </w:pPr>
      <w:r>
        <w:rPr>
          <w:rFonts w:hint="eastAsia" w:ascii="宋体" w:hAnsi="宋体" w:cs="宋体"/>
          <w:bCs/>
          <w:sz w:val="24"/>
          <w:highlight w:val="none"/>
        </w:rPr>
        <w:t>（2）系统效能</w:t>
      </w:r>
      <w:r>
        <w:rPr>
          <w:rFonts w:hint="eastAsia" w:ascii="宋体" w:hAnsi="宋体" w:cs="宋体"/>
          <w:bCs/>
          <w:sz w:val="24"/>
          <w:highlight w:val="none"/>
        </w:rPr>
        <w:tab/>
      </w:r>
      <w:r>
        <w:rPr>
          <w:rFonts w:hint="eastAsia" w:ascii="宋体" w:hAnsi="宋体" w:cs="宋体"/>
          <w:bCs/>
          <w:sz w:val="24"/>
          <w:highlight w:val="none"/>
        </w:rPr>
        <w:t>≥1</w:t>
      </w:r>
      <w:r>
        <w:rPr>
          <w:rFonts w:ascii="宋体" w:hAnsi="宋体" w:cs="宋体"/>
          <w:bCs/>
          <w:sz w:val="24"/>
          <w:highlight w:val="none"/>
        </w:rPr>
        <w:t>5</w:t>
      </w:r>
      <w:r>
        <w:rPr>
          <w:rFonts w:hint="eastAsia" w:ascii="宋体" w:hAnsi="宋体" w:cs="宋体"/>
          <w:bCs/>
          <w:sz w:val="24"/>
          <w:highlight w:val="none"/>
        </w:rPr>
        <w:t>0lm/w</w:t>
      </w:r>
    </w:p>
    <w:p w14:paraId="52680336">
      <w:pPr>
        <w:spacing w:line="360" w:lineRule="auto"/>
        <w:rPr>
          <w:rFonts w:ascii="宋体" w:hAnsi="宋体" w:cs="宋体"/>
          <w:bCs/>
          <w:sz w:val="24"/>
          <w:highlight w:val="none"/>
        </w:rPr>
      </w:pPr>
      <w:r>
        <w:rPr>
          <w:rFonts w:hint="eastAsia" w:ascii="宋体" w:hAnsi="宋体" w:cs="宋体"/>
          <w:bCs/>
          <w:sz w:val="24"/>
          <w:highlight w:val="none"/>
        </w:rPr>
        <w:t>（3）电气安全</w:t>
      </w:r>
      <w:r>
        <w:rPr>
          <w:rFonts w:hint="eastAsia" w:ascii="宋体" w:hAnsi="宋体" w:cs="宋体"/>
          <w:bCs/>
          <w:sz w:val="24"/>
          <w:highlight w:val="none"/>
        </w:rPr>
        <w:tab/>
      </w:r>
      <w:r>
        <w:rPr>
          <w:rFonts w:hint="eastAsia" w:ascii="宋体" w:hAnsi="宋体" w:cs="宋体"/>
          <w:bCs/>
          <w:sz w:val="24"/>
          <w:highlight w:val="none"/>
        </w:rPr>
        <w:t>符合GB7000.1-2015 及</w:t>
      </w:r>
      <w:r>
        <w:rPr>
          <w:rFonts w:ascii="宋体" w:hAnsi="宋体" w:cs="宋体"/>
          <w:bCs/>
          <w:sz w:val="24"/>
          <w:highlight w:val="none"/>
        </w:rPr>
        <w:t>GB7000.203-2013</w:t>
      </w:r>
    </w:p>
    <w:p w14:paraId="36574A90">
      <w:pPr>
        <w:spacing w:line="360" w:lineRule="auto"/>
        <w:rPr>
          <w:rFonts w:hint="eastAsia" w:ascii="宋体" w:hAnsi="宋体" w:cs="宋体"/>
          <w:bCs/>
          <w:sz w:val="24"/>
          <w:highlight w:val="none"/>
        </w:rPr>
      </w:pPr>
      <w:r>
        <w:rPr>
          <w:rFonts w:hint="eastAsia" w:ascii="宋体" w:hAnsi="宋体" w:cs="宋体"/>
          <w:bCs/>
          <w:sz w:val="24"/>
          <w:highlight w:val="none"/>
        </w:rPr>
        <w:t>（</w:t>
      </w:r>
      <w:r>
        <w:rPr>
          <w:rFonts w:ascii="宋体" w:hAnsi="宋体" w:cs="宋体"/>
          <w:bCs/>
          <w:sz w:val="24"/>
          <w:highlight w:val="none"/>
        </w:rPr>
        <w:t>4</w:t>
      </w:r>
      <w:r>
        <w:rPr>
          <w:rFonts w:hint="eastAsia" w:ascii="宋体" w:hAnsi="宋体" w:cs="宋体"/>
          <w:bCs/>
          <w:sz w:val="24"/>
          <w:highlight w:val="none"/>
        </w:rPr>
        <w:t>）防护等级</w:t>
      </w:r>
      <w:r>
        <w:rPr>
          <w:rFonts w:hint="eastAsia" w:ascii="宋体" w:hAnsi="宋体" w:cs="宋体"/>
          <w:bCs/>
          <w:sz w:val="24"/>
          <w:highlight w:val="none"/>
        </w:rPr>
        <w:tab/>
      </w:r>
      <w:r>
        <w:rPr>
          <w:rFonts w:hint="eastAsia" w:ascii="宋体" w:hAnsi="宋体" w:cs="宋体"/>
          <w:bCs/>
          <w:sz w:val="24"/>
          <w:highlight w:val="none"/>
        </w:rPr>
        <w:t>≥IP65</w:t>
      </w:r>
    </w:p>
    <w:p w14:paraId="3723EE2D">
      <w:pPr>
        <w:spacing w:line="360" w:lineRule="auto"/>
        <w:rPr>
          <w:rFonts w:hint="eastAsia" w:ascii="宋体" w:hAnsi="宋体" w:cs="宋体"/>
          <w:bCs/>
          <w:sz w:val="24"/>
          <w:highlight w:val="none"/>
        </w:rPr>
      </w:pPr>
      <w:r>
        <w:rPr>
          <w:rFonts w:hint="eastAsia" w:ascii="宋体" w:hAnsi="宋体" w:cs="宋体"/>
          <w:bCs/>
          <w:sz w:val="24"/>
          <w:highlight w:val="none"/>
        </w:rPr>
        <w:t>（5）单灯功率因数</w:t>
      </w:r>
      <w:r>
        <w:rPr>
          <w:rFonts w:hint="eastAsia" w:ascii="宋体" w:hAnsi="宋体" w:cs="宋体"/>
          <w:bCs/>
          <w:sz w:val="24"/>
          <w:highlight w:val="none"/>
        </w:rPr>
        <w:tab/>
      </w:r>
      <w:r>
        <w:rPr>
          <w:rFonts w:hint="eastAsia" w:ascii="宋体" w:hAnsi="宋体" w:cs="宋体"/>
          <w:bCs/>
          <w:sz w:val="24"/>
          <w:highlight w:val="none"/>
        </w:rPr>
        <w:t>≥0.95</w:t>
      </w:r>
    </w:p>
    <w:p w14:paraId="5900290B">
      <w:pPr>
        <w:spacing w:line="360" w:lineRule="auto"/>
        <w:rPr>
          <w:rFonts w:hint="eastAsia" w:ascii="宋体" w:hAnsi="宋体" w:cs="宋体"/>
          <w:bCs/>
          <w:sz w:val="24"/>
          <w:highlight w:val="none"/>
        </w:rPr>
      </w:pPr>
      <w:r>
        <w:rPr>
          <w:rFonts w:hint="eastAsia" w:ascii="宋体" w:hAnsi="宋体" w:cs="宋体"/>
          <w:bCs/>
          <w:sz w:val="24"/>
          <w:highlight w:val="none"/>
        </w:rPr>
        <w:t>（6）色温</w:t>
      </w:r>
      <w:r>
        <w:rPr>
          <w:rFonts w:hint="eastAsia" w:ascii="宋体" w:hAnsi="宋体" w:cs="宋体"/>
          <w:bCs/>
          <w:sz w:val="24"/>
          <w:highlight w:val="none"/>
        </w:rPr>
        <w:tab/>
      </w:r>
      <w:r>
        <w:rPr>
          <w:rFonts w:hint="eastAsia" w:ascii="宋体" w:hAnsi="宋体" w:cs="宋体"/>
          <w:bCs/>
          <w:sz w:val="24"/>
          <w:highlight w:val="none"/>
        </w:rPr>
        <w:t>2700K±100K</w:t>
      </w:r>
    </w:p>
    <w:p w14:paraId="7F05DFA1">
      <w:pPr>
        <w:spacing w:line="360" w:lineRule="auto"/>
        <w:rPr>
          <w:rFonts w:hint="eastAsia" w:ascii="宋体" w:hAnsi="宋体" w:cs="宋体"/>
          <w:bCs/>
          <w:sz w:val="24"/>
          <w:highlight w:val="none"/>
        </w:rPr>
      </w:pPr>
      <w:r>
        <w:rPr>
          <w:rFonts w:hint="eastAsia" w:ascii="宋体" w:hAnsi="宋体" w:cs="宋体"/>
          <w:bCs/>
          <w:sz w:val="24"/>
          <w:highlight w:val="none"/>
        </w:rPr>
        <w:t>（7）显色指数</w:t>
      </w:r>
      <w:r>
        <w:rPr>
          <w:rFonts w:hint="eastAsia" w:ascii="宋体" w:hAnsi="宋体" w:cs="宋体"/>
          <w:bCs/>
          <w:sz w:val="24"/>
          <w:highlight w:val="none"/>
        </w:rPr>
        <w:tab/>
      </w:r>
      <w:r>
        <w:rPr>
          <w:rFonts w:hint="eastAsia" w:ascii="宋体" w:hAnsi="宋体" w:cs="宋体"/>
          <w:bCs/>
          <w:sz w:val="24"/>
          <w:highlight w:val="none"/>
        </w:rPr>
        <w:t>≥70</w:t>
      </w:r>
    </w:p>
    <w:p w14:paraId="1FF549FB">
      <w:pPr>
        <w:spacing w:line="360" w:lineRule="auto"/>
        <w:rPr>
          <w:rFonts w:ascii="宋体" w:hAnsi="宋体" w:cs="宋体"/>
          <w:bCs/>
          <w:sz w:val="24"/>
          <w:highlight w:val="none"/>
        </w:rPr>
      </w:pPr>
      <w:r>
        <w:rPr>
          <w:rFonts w:hint="eastAsia" w:ascii="宋体" w:hAnsi="宋体" w:cs="宋体"/>
          <w:bCs/>
          <w:sz w:val="24"/>
          <w:highlight w:val="none"/>
        </w:rPr>
        <w:t>（8）灯具色容差</w:t>
      </w:r>
      <w:r>
        <w:rPr>
          <w:rFonts w:ascii="宋体" w:hAnsi="宋体" w:cs="宋体"/>
          <w:bCs/>
          <w:sz w:val="24"/>
          <w:highlight w:val="none"/>
        </w:rPr>
        <w:t xml:space="preserve"> </w:t>
      </w:r>
      <w:r>
        <w:rPr>
          <w:rFonts w:hint="eastAsia" w:ascii="宋体" w:hAnsi="宋体" w:cs="宋体"/>
          <w:bCs/>
          <w:sz w:val="24"/>
          <w:highlight w:val="none"/>
        </w:rPr>
        <w:t>≤5SDCM</w:t>
      </w:r>
    </w:p>
    <w:p w14:paraId="56B350A7">
      <w:pPr>
        <w:spacing w:line="360" w:lineRule="auto"/>
        <w:rPr>
          <w:rFonts w:ascii="宋体" w:hAnsi="宋体" w:cs="宋体"/>
          <w:bCs/>
          <w:sz w:val="24"/>
          <w:highlight w:val="none"/>
        </w:rPr>
      </w:pPr>
      <w:r>
        <w:rPr>
          <w:rFonts w:hint="eastAsia" w:ascii="宋体" w:hAnsi="宋体" w:cs="宋体"/>
          <w:bCs/>
          <w:sz w:val="24"/>
          <w:highlight w:val="none"/>
        </w:rPr>
        <w:t>（9）灯具推荐采用平板式；主体结构采用高压铸铝一次成型；灯体构件、连接紧固件、固定螺钉等应采用不锈钢或铝合金材料。</w:t>
      </w:r>
    </w:p>
    <w:p w14:paraId="54338DCE">
      <w:pPr>
        <w:spacing w:line="360" w:lineRule="auto"/>
        <w:rPr>
          <w:rFonts w:ascii="宋体" w:hAnsi="宋体" w:cs="宋体"/>
          <w:bCs/>
          <w:sz w:val="24"/>
          <w:highlight w:val="none"/>
        </w:rPr>
      </w:pPr>
      <w:r>
        <w:rPr>
          <w:rFonts w:hint="eastAsia" w:ascii="宋体" w:hAnsi="宋体" w:cs="宋体"/>
          <w:bCs/>
          <w:sz w:val="24"/>
          <w:highlight w:val="none"/>
        </w:rPr>
        <w:t>（</w:t>
      </w:r>
      <w:r>
        <w:rPr>
          <w:rFonts w:ascii="宋体" w:hAnsi="宋体" w:cs="宋体"/>
          <w:bCs/>
          <w:sz w:val="24"/>
          <w:highlight w:val="none"/>
        </w:rPr>
        <w:t>10</w:t>
      </w:r>
      <w:r>
        <w:rPr>
          <w:rFonts w:hint="eastAsia" w:ascii="宋体" w:hAnsi="宋体" w:cs="宋体"/>
          <w:bCs/>
          <w:sz w:val="24"/>
          <w:highlight w:val="none"/>
        </w:rPr>
        <w:t>）灯具电器腔和光源腔均采用密闭结构，密闭电器腔应采用硅橡胶密封圈，灯具应在密闭电器腔内提供固定可靠的接线端子排，不得采用胶布包扎的接线防护方式；开启方式应采用无工具开启的快开结构。</w:t>
      </w:r>
    </w:p>
    <w:p w14:paraId="1DD5BF02">
      <w:pPr>
        <w:pStyle w:val="444"/>
        <w:ind w:firstLine="0" w:firstLineChars="0"/>
        <w:rPr>
          <w:rFonts w:hint="eastAsia" w:ascii="宋体" w:hAnsi="宋体" w:cs="宋体"/>
          <w:bCs/>
          <w:szCs w:val="24"/>
          <w:highlight w:val="none"/>
        </w:rPr>
      </w:pPr>
      <w:r>
        <w:rPr>
          <w:rFonts w:hint="eastAsia" w:ascii="宋体" w:hAnsi="宋体" w:cs="宋体"/>
          <w:bCs/>
          <w:szCs w:val="24"/>
          <w:highlight w:val="none"/>
        </w:rPr>
        <w:t>（1</w:t>
      </w:r>
      <w:r>
        <w:rPr>
          <w:rFonts w:ascii="宋体" w:hAnsi="宋体" w:cs="宋体"/>
          <w:bCs/>
          <w:szCs w:val="24"/>
          <w:highlight w:val="none"/>
        </w:rPr>
        <w:t>1</w:t>
      </w:r>
      <w:r>
        <w:rPr>
          <w:rFonts w:hint="eastAsia" w:ascii="宋体" w:hAnsi="宋体" w:cs="宋体"/>
          <w:bCs/>
          <w:szCs w:val="24"/>
          <w:highlight w:val="none"/>
        </w:rPr>
        <w:t>）在标称工作状态下，灯具连续点燃6000小时的光通维持率不应低于9</w:t>
      </w:r>
      <w:r>
        <w:rPr>
          <w:rFonts w:ascii="宋体" w:hAnsi="宋体" w:cs="宋体"/>
          <w:bCs/>
          <w:szCs w:val="24"/>
          <w:highlight w:val="none"/>
        </w:rPr>
        <w:t>8</w:t>
      </w:r>
      <w:r>
        <w:rPr>
          <w:rFonts w:hint="eastAsia" w:ascii="宋体" w:hAnsi="宋体" w:cs="宋体"/>
          <w:bCs/>
          <w:szCs w:val="24"/>
          <w:highlight w:val="none"/>
        </w:rPr>
        <w:t>%，12000小时的光通维持率不应低于9</w:t>
      </w:r>
      <w:r>
        <w:rPr>
          <w:rFonts w:ascii="宋体" w:hAnsi="宋体" w:cs="宋体"/>
          <w:bCs/>
          <w:szCs w:val="24"/>
          <w:highlight w:val="none"/>
        </w:rPr>
        <w:t>4</w:t>
      </w:r>
      <w:r>
        <w:rPr>
          <w:rFonts w:hint="eastAsia" w:ascii="宋体" w:hAnsi="宋体" w:cs="宋体"/>
          <w:bCs/>
          <w:szCs w:val="24"/>
          <w:highlight w:val="none"/>
        </w:rPr>
        <w:t>%，灯具系统寿命不低于50000</w:t>
      </w:r>
      <w:r>
        <w:rPr>
          <w:rFonts w:hint="eastAsia" w:ascii="宋体" w:hAnsi="宋体" w:cs="宋体"/>
          <w:bCs/>
          <w:highlight w:val="none"/>
        </w:rPr>
        <w:t>小时</w:t>
      </w:r>
      <w:r>
        <w:rPr>
          <w:rFonts w:hint="eastAsia" w:ascii="宋体" w:hAnsi="宋体" w:cs="宋体"/>
          <w:bCs/>
          <w:szCs w:val="24"/>
          <w:highlight w:val="none"/>
        </w:rPr>
        <w:t>；LED灯具正常工作12000</w:t>
      </w:r>
      <w:r>
        <w:rPr>
          <w:rFonts w:hint="eastAsia" w:ascii="宋体" w:hAnsi="宋体" w:cs="宋体"/>
          <w:bCs/>
          <w:highlight w:val="none"/>
        </w:rPr>
        <w:t>小时</w:t>
      </w:r>
      <w:r>
        <w:rPr>
          <w:rFonts w:hint="eastAsia" w:ascii="宋体" w:hAnsi="宋体" w:cs="宋体"/>
          <w:bCs/>
          <w:szCs w:val="24"/>
          <w:highlight w:val="none"/>
        </w:rPr>
        <w:t>的损坏率不应高于1%，正常工作25000</w:t>
      </w:r>
      <w:r>
        <w:rPr>
          <w:rFonts w:hint="eastAsia" w:ascii="宋体" w:hAnsi="宋体" w:cs="宋体"/>
          <w:bCs/>
          <w:highlight w:val="none"/>
        </w:rPr>
        <w:t>小时</w:t>
      </w:r>
      <w:r>
        <w:rPr>
          <w:rFonts w:hint="eastAsia" w:ascii="宋体" w:hAnsi="宋体" w:cs="宋体"/>
          <w:bCs/>
          <w:szCs w:val="24"/>
          <w:highlight w:val="none"/>
        </w:rPr>
        <w:t>的损坏率不应高于3%。</w:t>
      </w:r>
    </w:p>
    <w:p w14:paraId="56EDC0DC">
      <w:pPr>
        <w:spacing w:line="360" w:lineRule="auto"/>
        <w:rPr>
          <w:rFonts w:hint="eastAsia" w:ascii="宋体" w:hAnsi="宋体" w:cs="宋体"/>
          <w:sz w:val="24"/>
          <w:highlight w:val="none"/>
        </w:rPr>
      </w:pPr>
      <w:r>
        <w:rPr>
          <w:rFonts w:hint="eastAsia" w:ascii="宋体" w:hAnsi="宋体" w:cs="宋体"/>
          <w:bCs/>
          <w:sz w:val="24"/>
          <w:highlight w:val="none"/>
        </w:rPr>
        <w:t>（1</w:t>
      </w:r>
      <w:r>
        <w:rPr>
          <w:rFonts w:ascii="宋体" w:hAnsi="宋体" w:cs="宋体"/>
          <w:bCs/>
          <w:sz w:val="24"/>
          <w:highlight w:val="none"/>
        </w:rPr>
        <w:t>2</w:t>
      </w:r>
      <w:r>
        <w:rPr>
          <w:rFonts w:hint="eastAsia" w:ascii="宋体" w:hAnsi="宋体" w:cs="宋体"/>
          <w:bCs/>
          <w:sz w:val="24"/>
          <w:highlight w:val="none"/>
        </w:rPr>
        <w:t>）灯具应采用玻璃透光罩或抗紫外线性能强、耐腐蚀的塑料透光罩：&lt;</w:t>
      </w:r>
      <w:r>
        <w:rPr>
          <w:rFonts w:ascii="宋体" w:hAnsi="宋体" w:cs="宋体"/>
          <w:bCs/>
          <w:sz w:val="24"/>
          <w:highlight w:val="none"/>
        </w:rPr>
        <w:t>1&gt;</w:t>
      </w:r>
      <w:r>
        <w:rPr>
          <w:rFonts w:hint="eastAsia" w:ascii="宋体" w:hAnsi="宋体" w:cs="宋体"/>
          <w:bCs/>
          <w:sz w:val="24"/>
          <w:highlight w:val="none"/>
        </w:rPr>
        <w:t>如采</w:t>
      </w:r>
      <w:r>
        <w:rPr>
          <w:rFonts w:hint="eastAsia" w:ascii="宋体" w:hAnsi="宋体" w:cs="宋体"/>
          <w:sz w:val="24"/>
          <w:highlight w:val="none"/>
        </w:rPr>
        <w:t>用玻璃材质时，采用高强度钢化玻璃；&lt;</w:t>
      </w:r>
      <w:r>
        <w:rPr>
          <w:rFonts w:ascii="宋体" w:hAnsi="宋体" w:cs="宋体"/>
          <w:sz w:val="24"/>
          <w:highlight w:val="none"/>
        </w:rPr>
        <w:t>2&gt;</w:t>
      </w:r>
      <w:r>
        <w:rPr>
          <w:rFonts w:hint="eastAsia" w:ascii="宋体" w:hAnsi="宋体" w:cs="宋体"/>
          <w:sz w:val="24"/>
          <w:highlight w:val="none"/>
        </w:rPr>
        <w:t>如采用高分子材质时，所选材料应具有抗紫外线、高温和冷热交替的环境耐受性能，按《塑料实验光源暴露试验方法第 1 部分：总则》 GB/T16422.1 执行，试验时间至少 500 小时，直接外露透镜材料测试后透光率不应低于 90%。</w:t>
      </w:r>
    </w:p>
    <w:p w14:paraId="4244A8B7">
      <w:pPr>
        <w:spacing w:line="360" w:lineRule="auto"/>
        <w:rPr>
          <w:rFonts w:ascii="宋体" w:hAnsi="宋体" w:cs="宋体"/>
          <w:bCs/>
          <w:sz w:val="24"/>
          <w:highlight w:val="none"/>
        </w:rPr>
      </w:pPr>
      <w:r>
        <w:rPr>
          <w:rFonts w:hint="eastAsia" w:ascii="宋体" w:hAnsi="宋体" w:cs="宋体"/>
          <w:bCs/>
          <w:sz w:val="24"/>
          <w:highlight w:val="none"/>
        </w:rPr>
        <w:t>（1</w:t>
      </w:r>
      <w:r>
        <w:rPr>
          <w:rFonts w:ascii="宋体" w:hAnsi="宋体" w:cs="宋体"/>
          <w:bCs/>
          <w:sz w:val="24"/>
          <w:highlight w:val="none"/>
        </w:rPr>
        <w:t>3</w:t>
      </w:r>
      <w:r>
        <w:rPr>
          <w:rFonts w:hint="eastAsia" w:ascii="宋体" w:hAnsi="宋体" w:cs="宋体"/>
          <w:bCs/>
          <w:sz w:val="24"/>
          <w:highlight w:val="none"/>
        </w:rPr>
        <w:t>）整灯防雷共模抗浪涌的电压不低于10kV，配备独立的浪涌保护模块，浪涌保护器需通过CQC认证或CCC认证。</w:t>
      </w:r>
    </w:p>
    <w:p w14:paraId="3B38530E">
      <w:pPr>
        <w:spacing w:line="360" w:lineRule="auto"/>
        <w:rPr>
          <w:rFonts w:ascii="宋体" w:hAnsi="宋体" w:cs="宋体"/>
          <w:bCs/>
          <w:sz w:val="24"/>
          <w:highlight w:val="none"/>
        </w:rPr>
      </w:pPr>
      <w:r>
        <w:rPr>
          <w:rFonts w:hint="eastAsia" w:ascii="宋体" w:hAnsi="宋体" w:cs="宋体"/>
          <w:bCs/>
          <w:sz w:val="24"/>
          <w:highlight w:val="none"/>
        </w:rPr>
        <w:t>（1</w:t>
      </w:r>
      <w:r>
        <w:rPr>
          <w:rFonts w:ascii="宋体" w:hAnsi="宋体" w:cs="宋体"/>
          <w:bCs/>
          <w:sz w:val="24"/>
          <w:highlight w:val="none"/>
        </w:rPr>
        <w:t>4</w:t>
      </w:r>
      <w:r>
        <w:rPr>
          <w:rFonts w:hint="eastAsia" w:ascii="宋体" w:hAnsi="宋体" w:cs="宋体"/>
          <w:bCs/>
          <w:sz w:val="24"/>
          <w:highlight w:val="none"/>
        </w:rPr>
        <w:t>）灯具必须配置与灯杆相匹配的连接件及防坠落不锈钢钢丝绳装置。</w:t>
      </w:r>
    </w:p>
    <w:p w14:paraId="04B6E3C9">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）其他LED灯具技术要求参照GB/T31832-2015、T/JMAS001-2017规范要求。</w:t>
      </w:r>
    </w:p>
    <w:p w14:paraId="0F2526A3">
      <w:pPr>
        <w:spacing w:line="360" w:lineRule="auto"/>
        <w:rPr>
          <w:rFonts w:hint="eastAsia" w:ascii="宋体" w:hAnsi="宋体" w:cs="宋体"/>
          <w:bCs/>
          <w:sz w:val="24"/>
          <w:highlight w:val="none"/>
        </w:rPr>
      </w:pPr>
      <w:r>
        <w:rPr>
          <w:rFonts w:hint="eastAsia" w:ascii="宋体" w:hAnsi="宋体" w:cs="宋体"/>
          <w:bCs/>
          <w:sz w:val="24"/>
          <w:highlight w:val="none"/>
        </w:rPr>
        <w:t>6.单灯控制器具体性能要求如下：</w:t>
      </w:r>
    </w:p>
    <w:p w14:paraId="6EDF307F">
      <w:pPr>
        <w:spacing w:line="360" w:lineRule="auto"/>
        <w:rPr>
          <w:rFonts w:hint="eastAsia" w:ascii="宋体" w:hAnsi="宋体" w:cs="宋体"/>
          <w:bCs/>
          <w:sz w:val="24"/>
          <w:highlight w:val="none"/>
        </w:rPr>
      </w:pPr>
      <w:r>
        <w:rPr>
          <w:rFonts w:hint="eastAsia" w:ascii="宋体" w:hAnsi="宋体" w:cs="宋体"/>
          <w:bCs/>
          <w:sz w:val="24"/>
          <w:highlight w:val="none"/>
        </w:rPr>
        <w:t xml:space="preserve">（1）通讯方式：采用4G-cat1无线通讯方式，信号稳定，能与控制中心或云平台进行双向通信；当通信中断时，能自主独立运行，按设定的计划、策略自主开关灯；单灯控制系统必须与无锡市照明和排水管理中心现有单灯平台系统无缝对接，不需二次开发。 </w:t>
      </w:r>
    </w:p>
    <w:p w14:paraId="2913E90F">
      <w:pPr>
        <w:spacing w:line="360" w:lineRule="auto"/>
        <w:rPr>
          <w:rFonts w:hint="eastAsia" w:ascii="宋体" w:hAnsi="宋体" w:cs="宋体"/>
          <w:bCs/>
          <w:sz w:val="24"/>
          <w:highlight w:val="none"/>
        </w:rPr>
      </w:pPr>
      <w:r>
        <w:rPr>
          <w:rFonts w:hint="eastAsia" w:ascii="宋体" w:hAnsi="宋体" w:cs="宋体"/>
          <w:bCs/>
          <w:sz w:val="24"/>
          <w:highlight w:val="none"/>
        </w:rPr>
        <w:t>（2）具备1路/2路DC0-10V/PWM调光输出，支持自运行调光、远程调光。</w:t>
      </w:r>
    </w:p>
    <w:p w14:paraId="209459F9">
      <w:pPr>
        <w:spacing w:line="360" w:lineRule="auto"/>
        <w:rPr>
          <w:rFonts w:hint="eastAsia" w:ascii="宋体" w:hAnsi="宋体" w:cs="宋体"/>
          <w:bCs/>
          <w:sz w:val="24"/>
          <w:highlight w:val="none"/>
        </w:rPr>
      </w:pPr>
      <w:r>
        <w:rPr>
          <w:rFonts w:hint="eastAsia" w:ascii="宋体" w:hAnsi="宋体" w:cs="宋体"/>
          <w:bCs/>
          <w:sz w:val="24"/>
          <w:highlight w:val="none"/>
        </w:rPr>
        <w:t>（3）支持1路/2路电压、电流、有功功率、无功功率和功率因数的实时监测，测量误差≤±1%。</w:t>
      </w:r>
    </w:p>
    <w:p w14:paraId="253209B2">
      <w:pPr>
        <w:spacing w:line="360" w:lineRule="auto"/>
        <w:rPr>
          <w:rFonts w:hint="eastAsia" w:ascii="宋体" w:hAnsi="宋体" w:cs="宋体"/>
          <w:bCs/>
          <w:sz w:val="24"/>
          <w:highlight w:val="none"/>
        </w:rPr>
      </w:pPr>
      <w:r>
        <w:rPr>
          <w:rFonts w:hint="eastAsia" w:ascii="宋体" w:hAnsi="宋体" w:cs="宋体"/>
          <w:bCs/>
          <w:sz w:val="24"/>
          <w:highlight w:val="none"/>
        </w:rPr>
        <w:t xml:space="preserve">（4）独立1路漏电流监测，测量误差≤±1%。 </w:t>
      </w:r>
    </w:p>
    <w:p w14:paraId="3692C108">
      <w:pPr>
        <w:spacing w:line="360" w:lineRule="auto"/>
        <w:rPr>
          <w:rFonts w:hint="eastAsia" w:ascii="宋体" w:hAnsi="宋体" w:cs="宋体"/>
          <w:bCs/>
          <w:sz w:val="24"/>
          <w:highlight w:val="none"/>
        </w:rPr>
      </w:pPr>
      <w:r>
        <w:rPr>
          <w:rFonts w:hint="eastAsia" w:ascii="宋体" w:hAnsi="宋体" w:cs="宋体"/>
          <w:bCs/>
          <w:sz w:val="24"/>
          <w:highlight w:val="none"/>
        </w:rPr>
        <w:t>（5）具备 LED 灯具故障检测功能，并精确定位灯杆位置和编号。</w:t>
      </w:r>
    </w:p>
    <w:p w14:paraId="275D386B">
      <w:pPr>
        <w:spacing w:line="360" w:lineRule="auto"/>
        <w:rPr>
          <w:rFonts w:hint="eastAsia" w:ascii="宋体" w:hAnsi="宋体" w:cs="宋体"/>
          <w:bCs/>
          <w:sz w:val="24"/>
          <w:highlight w:val="none"/>
        </w:rPr>
      </w:pPr>
      <w:r>
        <w:rPr>
          <w:rFonts w:hint="eastAsia" w:ascii="宋体" w:hAnsi="宋体" w:cs="宋体"/>
          <w:bCs/>
          <w:sz w:val="24"/>
          <w:highlight w:val="none"/>
        </w:rPr>
        <w:t xml:space="preserve">（6）防护等级：IP67及以上。 </w:t>
      </w:r>
    </w:p>
    <w:p w14:paraId="69E0F094">
      <w:pPr>
        <w:spacing w:line="360" w:lineRule="auto"/>
        <w:rPr>
          <w:rFonts w:hint="eastAsia" w:ascii="宋体" w:hAnsi="宋体" w:cs="宋体"/>
          <w:bCs/>
          <w:sz w:val="24"/>
          <w:highlight w:val="none"/>
        </w:rPr>
      </w:pPr>
      <w:r>
        <w:rPr>
          <w:rFonts w:hint="eastAsia" w:ascii="宋体" w:hAnsi="宋体" w:cs="宋体"/>
          <w:bCs/>
          <w:sz w:val="24"/>
          <w:highlight w:val="none"/>
        </w:rPr>
        <w:t>（7）工作电压：AC75V-450V。</w:t>
      </w:r>
    </w:p>
    <w:p w14:paraId="3ECB356E">
      <w:pPr>
        <w:spacing w:line="360" w:lineRule="auto"/>
        <w:rPr>
          <w:rFonts w:hint="eastAsia" w:ascii="宋体" w:hAnsi="宋体" w:cs="宋体"/>
          <w:bCs/>
          <w:sz w:val="24"/>
          <w:highlight w:val="none"/>
        </w:rPr>
      </w:pPr>
      <w:r>
        <w:rPr>
          <w:rFonts w:hint="eastAsia" w:ascii="宋体" w:hAnsi="宋体" w:cs="宋体"/>
          <w:bCs/>
          <w:sz w:val="24"/>
          <w:highlight w:val="none"/>
        </w:rPr>
        <w:t>（8）工作温度：-40℃～+80℃。</w:t>
      </w:r>
    </w:p>
    <w:p w14:paraId="3F64BF87">
      <w:pPr>
        <w:spacing w:line="360" w:lineRule="auto"/>
        <w:rPr>
          <w:rFonts w:hint="eastAsia" w:ascii="宋体" w:hAnsi="宋体" w:cs="宋体"/>
          <w:bCs/>
          <w:sz w:val="24"/>
          <w:highlight w:val="none"/>
        </w:rPr>
      </w:pPr>
      <w:r>
        <w:rPr>
          <w:rFonts w:hint="eastAsia" w:ascii="宋体" w:hAnsi="宋体" w:cs="宋体"/>
          <w:bCs/>
          <w:sz w:val="24"/>
          <w:highlight w:val="none"/>
        </w:rPr>
        <w:t>（9）支持软件远程升级。</w:t>
      </w:r>
    </w:p>
    <w:p w14:paraId="4FF56320">
      <w:pPr>
        <w:spacing w:line="360" w:lineRule="auto"/>
        <w:rPr>
          <w:rFonts w:hint="eastAsia" w:ascii="宋体" w:hAnsi="宋体" w:cs="宋体"/>
          <w:bCs/>
          <w:sz w:val="24"/>
          <w:highlight w:val="none"/>
        </w:rPr>
      </w:pPr>
      <w:r>
        <w:rPr>
          <w:rFonts w:hint="eastAsia" w:ascii="宋体" w:hAnsi="宋体" w:cs="宋体"/>
          <w:bCs/>
          <w:sz w:val="24"/>
          <w:highlight w:val="none"/>
        </w:rPr>
        <w:t>（10）灯杆下部检修仓安装。</w:t>
      </w:r>
    </w:p>
    <w:p w14:paraId="61691A6B">
      <w:pPr>
        <w:spacing w:line="360" w:lineRule="auto"/>
        <w:rPr>
          <w:rFonts w:hint="eastAsia" w:ascii="宋体" w:hAnsi="宋体" w:cs="宋体"/>
          <w:bCs/>
          <w:sz w:val="24"/>
          <w:highlight w:val="none"/>
        </w:rPr>
      </w:pPr>
      <w:r>
        <w:rPr>
          <w:rFonts w:hint="eastAsia" w:ascii="宋体" w:hAnsi="宋体" w:cs="宋体"/>
          <w:bCs/>
          <w:sz w:val="24"/>
          <w:highlight w:val="none"/>
        </w:rPr>
        <w:t>（11）报价包含终身通信费。</w:t>
      </w:r>
    </w:p>
    <w:p w14:paraId="5804F629">
      <w:pPr>
        <w:spacing w:line="360" w:lineRule="auto"/>
        <w:rPr>
          <w:rFonts w:hint="eastAsia" w:ascii="宋体" w:hAnsi="宋体" w:cs="宋体"/>
          <w:bCs/>
          <w:sz w:val="24"/>
          <w:highlight w:val="none"/>
        </w:rPr>
      </w:pPr>
      <w:r>
        <w:rPr>
          <w:rFonts w:hint="eastAsia" w:ascii="宋体" w:hAnsi="宋体" w:cs="宋体"/>
          <w:bCs/>
          <w:sz w:val="24"/>
          <w:highlight w:val="none"/>
        </w:rPr>
        <w:t>（12）质保期不少于五年。</w:t>
      </w:r>
    </w:p>
    <w:p w14:paraId="55B66A81">
      <w:pPr>
        <w:spacing w:line="360" w:lineRule="auto"/>
        <w:rPr>
          <w:rFonts w:ascii="宋体" w:hAnsi="宋体" w:cs="宋体"/>
          <w:bCs/>
          <w:sz w:val="24"/>
          <w:highlight w:val="none"/>
        </w:rPr>
      </w:pPr>
      <w:r>
        <w:rPr>
          <w:rFonts w:ascii="宋体" w:hAnsi="宋体" w:cs="宋体"/>
          <w:bCs/>
          <w:sz w:val="24"/>
          <w:highlight w:val="none"/>
        </w:rPr>
        <w:t>7</w:t>
      </w:r>
      <w:r>
        <w:rPr>
          <w:rFonts w:hint="eastAsia" w:ascii="宋体" w:hAnsi="宋体" w:cs="宋体"/>
          <w:bCs/>
          <w:sz w:val="24"/>
          <w:highlight w:val="none"/>
        </w:rPr>
        <w:t>. 具体情况详见设计图纸。</w:t>
      </w:r>
    </w:p>
    <w:p w14:paraId="1C5BCFFD">
      <w:pPr>
        <w:pStyle w:val="444"/>
        <w:keepNext w:val="0"/>
        <w:keepLines w:val="0"/>
        <w:spacing w:before="0" w:after="0"/>
        <w:ind w:firstLine="0"/>
        <w:rPr>
          <w:rFonts w:ascii="宋体" w:hAnsi="宋体" w:eastAsia="宋体" w:cs="宋体"/>
          <w:bCs w:val="0"/>
          <w:spacing w:val="2"/>
          <w:sz w:val="24"/>
          <w:szCs w:val="24"/>
          <w:highlight w:val="none"/>
        </w:rPr>
      </w:pPr>
      <w:r>
        <w:rPr>
          <w:rFonts w:hint="eastAsia" w:ascii="宋体" w:hAnsi="宋体" w:eastAsia="宋体" w:cs="宋体"/>
          <w:bCs w:val="0"/>
          <w:spacing w:val="2"/>
          <w:sz w:val="24"/>
          <w:szCs w:val="24"/>
          <w:highlight w:val="none"/>
        </w:rPr>
        <w:t>四、</w:t>
      </w:r>
      <w:r>
        <w:rPr>
          <w:rFonts w:hint="eastAsia" w:hAnsi="宋体" w:cs="宋体"/>
          <w:bCs w:val="0"/>
          <w:spacing w:val="2"/>
          <w:sz w:val="24"/>
          <w:szCs w:val="24"/>
          <w:highlight w:val="none"/>
        </w:rPr>
        <w:t>本项目采购标的的数量、采购项目交付或者实施的时间和地点要求：</w:t>
      </w:r>
    </w:p>
    <w:p w14:paraId="53F7FEF7">
      <w:pPr>
        <w:pStyle w:val="4"/>
        <w:keepNext w:val="0"/>
        <w:keepLines w:val="0"/>
        <w:numPr>
          <w:ilvl w:val="0"/>
          <w:numId w:val="0"/>
        </w:numPr>
        <w:spacing w:before="0" w:after="0" w:line="360" w:lineRule="auto"/>
        <w:jc w:val="left"/>
        <w:rPr>
          <w:rFonts w:hint="eastAsia" w:hAnsi="宋体" w:cs="宋体"/>
          <w:bCs w:val="0"/>
          <w:spacing w:val="2"/>
          <w:sz w:val="24"/>
          <w:szCs w:val="24"/>
          <w:highlight w:val="none"/>
          <w:lang w:val="en-US" w:eastAsia="zh-CN"/>
        </w:rPr>
      </w:pPr>
      <w:r>
        <w:rPr>
          <w:rFonts w:hint="eastAsia" w:ascii="宋体" w:hAnsi="宋体" w:eastAsia="宋体" w:cs="宋体"/>
          <w:b w:val="0"/>
          <w:bCs w:val="0"/>
          <w:spacing w:val="2"/>
          <w:sz w:val="24"/>
          <w:szCs w:val="24"/>
          <w:highlight w:val="none"/>
        </w:rPr>
        <w:t>（一）</w:t>
      </w:r>
      <w:r>
        <w:rPr>
          <w:rFonts w:hint="eastAsia" w:hAnsi="宋体" w:cs="宋体"/>
          <w:bCs w:val="0"/>
          <w:spacing w:val="2"/>
          <w:sz w:val="24"/>
          <w:szCs w:val="24"/>
          <w:highlight w:val="none"/>
        </w:rPr>
        <w:t>本项目采购标的的数量</w:t>
      </w:r>
      <w:r>
        <w:rPr>
          <w:rFonts w:hint="eastAsia" w:hAnsi="宋体" w:cs="宋体"/>
          <w:bCs w:val="0"/>
          <w:spacing w:val="2"/>
          <w:sz w:val="24"/>
          <w:szCs w:val="24"/>
          <w:highlight w:val="none"/>
          <w:lang w:val="en-US" w:eastAsia="zh-CN"/>
        </w:rPr>
        <w:t>:</w:t>
      </w:r>
    </w:p>
    <w:p w14:paraId="476A7EC2">
      <w:pPr>
        <w:pStyle w:val="2"/>
        <w:rPr>
          <w:highlight w:val="none"/>
        </w:rPr>
      </w:pPr>
    </w:p>
    <w:tbl>
      <w:tblPr>
        <w:tblStyle w:val="62"/>
        <w:tblW w:w="9606" w:type="dxa"/>
        <w:jc w:val="center"/>
        <w:tblLayout w:type="fixed"/>
        <w:tblCellMar>
          <w:top w:w="0" w:type="dxa"/>
          <w:left w:w="108" w:type="dxa"/>
          <w:bottom w:w="0" w:type="dxa"/>
          <w:right w:w="108" w:type="dxa"/>
        </w:tblCellMar>
      </w:tblPr>
      <w:tblGrid>
        <w:gridCol w:w="735"/>
        <w:gridCol w:w="1560"/>
        <w:gridCol w:w="7311"/>
      </w:tblGrid>
      <w:tr w14:paraId="4D7A96C7">
        <w:tblPrEx>
          <w:tblCellMar>
            <w:top w:w="0" w:type="dxa"/>
            <w:left w:w="108" w:type="dxa"/>
            <w:bottom w:w="0" w:type="dxa"/>
            <w:right w:w="108" w:type="dxa"/>
          </w:tblCellMar>
        </w:tblPrEx>
        <w:trPr>
          <w:trHeight w:val="353"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3E090304">
            <w:pPr>
              <w:spacing w:line="360" w:lineRule="auto"/>
              <w:jc w:val="center"/>
              <w:rPr>
                <w:rFonts w:hint="eastAsia" w:ascii="宋体" w:hAnsi="宋体" w:cs="宋体"/>
                <w:b/>
                <w:bCs/>
                <w:sz w:val="24"/>
                <w:highlight w:val="none"/>
              </w:rPr>
            </w:pPr>
            <w:r>
              <w:rPr>
                <w:rFonts w:hint="eastAsia" w:ascii="宋体" w:hAnsi="宋体" w:cs="宋体"/>
                <w:b/>
                <w:bCs/>
                <w:sz w:val="24"/>
                <w:highlight w:val="none"/>
              </w:rPr>
              <w:t>序号</w:t>
            </w:r>
          </w:p>
        </w:tc>
        <w:tc>
          <w:tcPr>
            <w:tcW w:w="1560" w:type="dxa"/>
            <w:tcBorders>
              <w:top w:val="single" w:color="auto" w:sz="4" w:space="0"/>
              <w:left w:val="nil"/>
              <w:bottom w:val="single" w:color="auto" w:sz="4" w:space="0"/>
              <w:right w:val="single" w:color="auto" w:sz="4" w:space="0"/>
            </w:tcBorders>
            <w:noWrap/>
            <w:vAlign w:val="center"/>
          </w:tcPr>
          <w:p w14:paraId="12A53293">
            <w:pPr>
              <w:spacing w:line="360" w:lineRule="auto"/>
              <w:jc w:val="center"/>
              <w:rPr>
                <w:rFonts w:hint="eastAsia" w:ascii="宋体" w:hAnsi="宋体" w:cs="宋体"/>
                <w:b/>
                <w:bCs/>
                <w:sz w:val="24"/>
                <w:highlight w:val="none"/>
              </w:rPr>
            </w:pPr>
            <w:r>
              <w:rPr>
                <w:rFonts w:hint="eastAsia" w:ascii="宋体" w:hAnsi="宋体" w:cs="宋体"/>
                <w:b/>
                <w:bCs/>
                <w:sz w:val="24"/>
                <w:highlight w:val="none"/>
              </w:rPr>
              <w:t>项目名称</w:t>
            </w:r>
          </w:p>
        </w:tc>
        <w:tc>
          <w:tcPr>
            <w:tcW w:w="7311" w:type="dxa"/>
            <w:tcBorders>
              <w:top w:val="single" w:color="auto" w:sz="4" w:space="0"/>
              <w:left w:val="nil"/>
              <w:bottom w:val="single" w:color="auto" w:sz="4" w:space="0"/>
              <w:right w:val="single" w:color="auto" w:sz="4" w:space="0"/>
            </w:tcBorders>
            <w:noWrap w:val="0"/>
            <w:vAlign w:val="center"/>
          </w:tcPr>
          <w:p w14:paraId="41B53A8F">
            <w:pPr>
              <w:spacing w:line="360" w:lineRule="auto"/>
              <w:jc w:val="center"/>
              <w:rPr>
                <w:rFonts w:hint="eastAsia" w:ascii="宋体" w:hAnsi="宋体" w:cs="宋体"/>
                <w:b/>
                <w:bCs/>
                <w:sz w:val="24"/>
                <w:highlight w:val="none"/>
              </w:rPr>
            </w:pPr>
            <w:r>
              <w:rPr>
                <w:rFonts w:hint="eastAsia" w:ascii="宋体" w:hAnsi="宋体" w:cs="宋体"/>
                <w:b/>
                <w:bCs/>
                <w:sz w:val="24"/>
                <w:highlight w:val="none"/>
              </w:rPr>
              <w:t>改造概况</w:t>
            </w:r>
          </w:p>
        </w:tc>
      </w:tr>
      <w:tr w14:paraId="753DD346">
        <w:tblPrEx>
          <w:tblCellMar>
            <w:top w:w="0" w:type="dxa"/>
            <w:left w:w="108" w:type="dxa"/>
            <w:bottom w:w="0" w:type="dxa"/>
            <w:right w:w="108" w:type="dxa"/>
          </w:tblCellMar>
        </w:tblPrEx>
        <w:trPr>
          <w:trHeight w:val="416"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68B1C106">
            <w:pPr>
              <w:spacing w:line="360" w:lineRule="auto"/>
              <w:jc w:val="center"/>
              <w:rPr>
                <w:rFonts w:hint="eastAsia" w:ascii="宋体" w:hAnsi="宋体" w:cs="宋体"/>
                <w:b/>
                <w:bCs/>
                <w:sz w:val="24"/>
                <w:highlight w:val="none"/>
              </w:rPr>
            </w:pPr>
            <w:r>
              <w:rPr>
                <w:rFonts w:hint="eastAsia" w:ascii="宋体" w:hAnsi="宋体" w:cs="宋体"/>
                <w:b/>
                <w:bCs/>
                <w:sz w:val="24"/>
                <w:highlight w:val="none"/>
              </w:rPr>
              <w:t>1</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ED531D">
            <w:pPr>
              <w:spacing w:line="360" w:lineRule="auto"/>
              <w:jc w:val="center"/>
              <w:rPr>
                <w:rFonts w:hint="eastAsia" w:ascii="宋体" w:hAnsi="宋体" w:cs="宋体"/>
                <w:sz w:val="24"/>
                <w:highlight w:val="none"/>
              </w:rPr>
            </w:pPr>
            <w:bookmarkStart w:id="33" w:name="OLE_LINK14"/>
            <w:bookmarkStart w:id="34" w:name="OLE_LINK60"/>
            <w:bookmarkStart w:id="35" w:name="OLE_LINK15"/>
            <w:bookmarkStart w:id="36" w:name="OLE_LINK57"/>
            <w:bookmarkStart w:id="37" w:name="OLE_LINK58"/>
            <w:bookmarkStart w:id="38" w:name="OLE_LINK59"/>
            <w:r>
              <w:rPr>
                <w:rFonts w:hint="eastAsia" w:hAnsi="宋体" w:cs="宋体"/>
                <w:sz w:val="24"/>
                <w:highlight w:val="none"/>
              </w:rPr>
              <w:t>梁溪路</w:t>
            </w:r>
            <w:bookmarkEnd w:id="33"/>
            <w:bookmarkEnd w:id="34"/>
            <w:bookmarkEnd w:id="35"/>
            <w:bookmarkEnd w:id="36"/>
            <w:r>
              <w:rPr>
                <w:rFonts w:hint="eastAsia" w:hAnsi="宋体" w:cs="宋体"/>
                <w:sz w:val="24"/>
                <w:highlight w:val="none"/>
              </w:rPr>
              <w:t>（</w:t>
            </w:r>
            <w:bookmarkStart w:id="39" w:name="OLE_LINK16"/>
            <w:bookmarkStart w:id="40" w:name="OLE_LINK17"/>
            <w:r>
              <w:rPr>
                <w:rFonts w:hint="eastAsia" w:hAnsi="宋体" w:cs="宋体"/>
                <w:sz w:val="24"/>
                <w:highlight w:val="none"/>
              </w:rPr>
              <w:t>运河西路</w:t>
            </w:r>
            <w:r>
              <w:rPr>
                <w:rFonts w:hAnsi="宋体" w:cs="宋体"/>
                <w:sz w:val="24"/>
                <w:highlight w:val="none"/>
              </w:rPr>
              <w:t>-</w:t>
            </w:r>
            <w:r>
              <w:rPr>
                <w:rFonts w:hint="eastAsia" w:hAnsi="宋体" w:cs="宋体"/>
                <w:sz w:val="24"/>
                <w:highlight w:val="none"/>
              </w:rPr>
              <w:t>梅园立交</w:t>
            </w:r>
            <w:bookmarkEnd w:id="39"/>
            <w:bookmarkEnd w:id="40"/>
            <w:r>
              <w:rPr>
                <w:rFonts w:hint="eastAsia" w:hAnsi="宋体" w:cs="宋体"/>
                <w:sz w:val="24"/>
                <w:highlight w:val="none"/>
              </w:rPr>
              <w:t>）</w:t>
            </w:r>
            <w:bookmarkEnd w:id="37"/>
            <w:bookmarkEnd w:id="38"/>
          </w:p>
        </w:tc>
        <w:tc>
          <w:tcPr>
            <w:tcW w:w="7311" w:type="dxa"/>
            <w:tcBorders>
              <w:top w:val="single" w:color="auto" w:sz="4" w:space="0"/>
              <w:left w:val="single" w:color="auto" w:sz="4" w:space="0"/>
              <w:bottom w:val="single" w:color="auto" w:sz="4" w:space="0"/>
              <w:right w:val="single" w:color="auto" w:sz="4" w:space="0"/>
            </w:tcBorders>
            <w:noWrap w:val="0"/>
            <w:vAlign w:val="center"/>
          </w:tcPr>
          <w:p w14:paraId="345CD4BC">
            <w:pPr>
              <w:jc w:val="left"/>
              <w:rPr>
                <w:rFonts w:hint="eastAsia" w:ascii="宋体" w:hAnsi="宋体" w:cs="宋体"/>
                <w:bCs/>
                <w:sz w:val="24"/>
                <w:highlight w:val="none"/>
              </w:rPr>
            </w:pPr>
            <w:r>
              <w:rPr>
                <w:rFonts w:hint="eastAsia" w:ascii="宋体" w:hAnsi="宋体" w:cs="宋体"/>
                <w:bCs/>
                <w:sz w:val="24"/>
                <w:highlight w:val="none"/>
              </w:rPr>
              <w:t>1、单挑灯更换灯具，光源300WLED；</w:t>
            </w:r>
          </w:p>
          <w:p w14:paraId="4CD45720">
            <w:pPr>
              <w:jc w:val="left"/>
              <w:rPr>
                <w:rFonts w:hint="eastAsia" w:ascii="宋体" w:hAnsi="宋体" w:cs="宋体"/>
                <w:bCs/>
                <w:sz w:val="24"/>
                <w:highlight w:val="none"/>
              </w:rPr>
            </w:pPr>
            <w:r>
              <w:rPr>
                <w:rFonts w:hint="eastAsia" w:ascii="宋体" w:hAnsi="宋体" w:cs="宋体"/>
                <w:bCs/>
                <w:sz w:val="24"/>
                <w:highlight w:val="none"/>
              </w:rPr>
              <w:t>2、双挑灯更换灯具，光源300W+90WLED；</w:t>
            </w:r>
          </w:p>
          <w:p w14:paraId="708FB3FC">
            <w:pPr>
              <w:jc w:val="left"/>
              <w:rPr>
                <w:rFonts w:ascii="宋体" w:hAnsi="宋体" w:cs="宋体"/>
                <w:bCs/>
                <w:sz w:val="24"/>
                <w:highlight w:val="none"/>
              </w:rPr>
            </w:pPr>
            <w:r>
              <w:rPr>
                <w:rFonts w:hint="eastAsia" w:ascii="宋体" w:hAnsi="宋体" w:cs="宋体"/>
                <w:bCs/>
                <w:sz w:val="24"/>
                <w:highlight w:val="none"/>
              </w:rPr>
              <w:t>3、两火中杆灯</w:t>
            </w:r>
            <w:bookmarkStart w:id="41" w:name="OLE_LINK148"/>
            <w:bookmarkStart w:id="42" w:name="OLE_LINK149"/>
            <w:r>
              <w:rPr>
                <w:rFonts w:hint="eastAsia" w:ascii="宋体" w:hAnsi="宋体" w:cs="宋体"/>
                <w:bCs/>
                <w:sz w:val="24"/>
                <w:highlight w:val="none"/>
              </w:rPr>
              <w:t>更换灯架和灯具，采</w:t>
            </w:r>
            <w:bookmarkStart w:id="43" w:name="OLE_LINK147"/>
            <w:bookmarkStart w:id="44" w:name="OLE_LINK146"/>
            <w:r>
              <w:rPr>
                <w:rFonts w:hint="eastAsia" w:ascii="宋体" w:hAnsi="宋体" w:cs="宋体"/>
                <w:bCs/>
                <w:sz w:val="24"/>
                <w:highlight w:val="none"/>
              </w:rPr>
              <w:t>用单侧照四火形式</w:t>
            </w:r>
            <w:bookmarkEnd w:id="43"/>
            <w:bookmarkEnd w:id="44"/>
            <w:r>
              <w:rPr>
                <w:rFonts w:hint="eastAsia" w:ascii="宋体" w:hAnsi="宋体" w:cs="宋体"/>
                <w:bCs/>
                <w:sz w:val="24"/>
                <w:highlight w:val="none"/>
              </w:rPr>
              <w:t>，</w:t>
            </w:r>
            <w:bookmarkEnd w:id="41"/>
            <w:bookmarkEnd w:id="42"/>
            <w:r>
              <w:rPr>
                <w:rFonts w:hint="eastAsia" w:ascii="宋体" w:hAnsi="宋体" w:cs="宋体"/>
                <w:bCs/>
                <w:sz w:val="24"/>
                <w:highlight w:val="none"/>
              </w:rPr>
              <w:t>4*200WLED；</w:t>
            </w:r>
          </w:p>
          <w:p w14:paraId="5DAC5736">
            <w:pPr>
              <w:pStyle w:val="2"/>
              <w:ind w:firstLine="0"/>
              <w:rPr>
                <w:rFonts w:hint="eastAsia" w:hAnsi="宋体" w:cs="宋体"/>
                <w:bCs/>
                <w:kern w:val="2"/>
                <w:sz w:val="24"/>
                <w:szCs w:val="24"/>
                <w:highlight w:val="none"/>
              </w:rPr>
            </w:pPr>
            <w:r>
              <w:rPr>
                <w:rFonts w:hint="eastAsia" w:hAnsi="宋体" w:cs="宋体"/>
                <w:bCs/>
                <w:kern w:val="2"/>
                <w:sz w:val="24"/>
                <w:szCs w:val="24"/>
                <w:highlight w:val="none"/>
              </w:rPr>
              <w:t>4、四火中杆灯更换灯架和灯具，采用四侧照六火形式，6*200WLED</w:t>
            </w:r>
          </w:p>
          <w:p w14:paraId="69A2D3F7">
            <w:pPr>
              <w:jc w:val="left"/>
              <w:rPr>
                <w:rFonts w:hint="eastAsia" w:ascii="宋体" w:hAnsi="宋体" w:cs="宋体"/>
                <w:bCs/>
                <w:sz w:val="24"/>
                <w:highlight w:val="none"/>
              </w:rPr>
            </w:pPr>
            <w:r>
              <w:rPr>
                <w:rFonts w:ascii="宋体" w:hAnsi="宋体" w:cs="宋体"/>
                <w:bCs/>
                <w:sz w:val="24"/>
                <w:highlight w:val="none"/>
              </w:rPr>
              <w:t>5</w:t>
            </w:r>
            <w:r>
              <w:rPr>
                <w:rFonts w:hint="eastAsia" w:ascii="宋体" w:hAnsi="宋体" w:cs="宋体"/>
                <w:bCs/>
                <w:sz w:val="24"/>
                <w:highlight w:val="none"/>
              </w:rPr>
              <w:t>、全线更换RVV-5*1.5引下线和接线板；</w:t>
            </w:r>
          </w:p>
          <w:p w14:paraId="6B46F8D9">
            <w:pPr>
              <w:jc w:val="left"/>
              <w:rPr>
                <w:rFonts w:hint="eastAsia" w:ascii="宋体" w:hAnsi="宋体" w:cs="宋体"/>
                <w:bCs/>
                <w:sz w:val="24"/>
                <w:highlight w:val="none"/>
              </w:rPr>
            </w:pPr>
            <w:r>
              <w:rPr>
                <w:rFonts w:ascii="宋体" w:hAnsi="宋体" w:cs="宋体"/>
                <w:bCs/>
                <w:sz w:val="24"/>
                <w:highlight w:val="none"/>
              </w:rPr>
              <w:t>6</w:t>
            </w:r>
            <w:r>
              <w:rPr>
                <w:rFonts w:hint="eastAsia" w:ascii="宋体" w:hAnsi="宋体" w:cs="宋体"/>
                <w:bCs/>
                <w:sz w:val="24"/>
                <w:highlight w:val="none"/>
              </w:rPr>
              <w:t>、全线加装单灯</w:t>
            </w:r>
            <w:bookmarkStart w:id="45" w:name="OLE_LINK79"/>
            <w:bookmarkStart w:id="46" w:name="OLE_LINK78"/>
            <w:r>
              <w:rPr>
                <w:rFonts w:hint="eastAsia" w:ascii="宋体" w:hAnsi="宋体" w:cs="宋体"/>
                <w:bCs/>
                <w:sz w:val="24"/>
                <w:highlight w:val="none"/>
              </w:rPr>
              <w:t>控制</w:t>
            </w:r>
            <w:bookmarkEnd w:id="45"/>
            <w:bookmarkEnd w:id="46"/>
            <w:r>
              <w:rPr>
                <w:rFonts w:hint="eastAsia" w:ascii="宋体" w:hAnsi="宋体" w:cs="宋体"/>
                <w:bCs/>
                <w:sz w:val="24"/>
                <w:highlight w:val="none"/>
              </w:rPr>
              <w:t>器，300W降至240W运行，90W降至60W运行；</w:t>
            </w:r>
          </w:p>
          <w:p w14:paraId="786C6EDC">
            <w:pPr>
              <w:jc w:val="left"/>
              <w:rPr>
                <w:rFonts w:hint="eastAsia" w:ascii="宋体" w:hAnsi="宋体" w:cs="宋体"/>
                <w:bCs/>
                <w:sz w:val="24"/>
                <w:highlight w:val="none"/>
              </w:rPr>
            </w:pPr>
            <w:r>
              <w:rPr>
                <w:rFonts w:ascii="宋体" w:hAnsi="宋体" w:cs="宋体"/>
                <w:bCs/>
                <w:sz w:val="24"/>
                <w:highlight w:val="none"/>
              </w:rPr>
              <w:t>7</w:t>
            </w:r>
            <w:r>
              <w:rPr>
                <w:rFonts w:hint="eastAsia" w:ascii="宋体" w:hAnsi="宋体" w:cs="宋体"/>
                <w:bCs/>
                <w:sz w:val="24"/>
                <w:highlight w:val="none"/>
              </w:rPr>
              <w:t>、修剪部分路灯处树木；</w:t>
            </w:r>
          </w:p>
          <w:p w14:paraId="2F16B9F2">
            <w:pPr>
              <w:jc w:val="left"/>
              <w:rPr>
                <w:rFonts w:hint="eastAsia" w:ascii="宋体" w:hAnsi="宋体" w:cs="宋体"/>
                <w:bCs/>
                <w:sz w:val="24"/>
                <w:highlight w:val="none"/>
              </w:rPr>
            </w:pPr>
            <w:r>
              <w:rPr>
                <w:rFonts w:ascii="宋体" w:hAnsi="宋体" w:cs="宋体"/>
                <w:bCs/>
                <w:sz w:val="24"/>
                <w:highlight w:val="none"/>
              </w:rPr>
              <w:t>8</w:t>
            </w:r>
            <w:r>
              <w:rPr>
                <w:rFonts w:hint="eastAsia" w:ascii="宋体" w:hAnsi="宋体" w:cs="宋体"/>
                <w:bCs/>
                <w:sz w:val="24"/>
                <w:highlight w:val="none"/>
              </w:rPr>
              <w:t>、梁溪警苑出入口西侧加装1</w:t>
            </w:r>
            <w:r>
              <w:rPr>
                <w:rFonts w:ascii="宋体" w:hAnsi="宋体" w:cs="宋体"/>
                <w:bCs/>
                <w:sz w:val="24"/>
                <w:highlight w:val="none"/>
              </w:rPr>
              <w:t>1</w:t>
            </w:r>
            <w:r>
              <w:rPr>
                <w:rFonts w:hint="eastAsia" w:ascii="宋体" w:hAnsi="宋体" w:cs="宋体"/>
                <w:bCs/>
                <w:sz w:val="24"/>
                <w:highlight w:val="none"/>
              </w:rPr>
              <w:t>米</w:t>
            </w:r>
            <w:bookmarkStart w:id="47" w:name="OLE_LINK150"/>
            <w:bookmarkStart w:id="48" w:name="OLE_LINK151"/>
            <w:r>
              <w:rPr>
                <w:rFonts w:hint="eastAsia" w:ascii="宋体" w:hAnsi="宋体" w:cs="宋体"/>
                <w:bCs/>
                <w:sz w:val="24"/>
                <w:highlight w:val="none"/>
              </w:rPr>
              <w:t>+</w:t>
            </w:r>
            <w:bookmarkEnd w:id="47"/>
            <w:bookmarkEnd w:id="48"/>
            <w:r>
              <w:rPr>
                <w:rFonts w:hint="eastAsia" w:ascii="宋体" w:hAnsi="宋体" w:cs="宋体"/>
                <w:bCs/>
                <w:sz w:val="24"/>
                <w:highlight w:val="none"/>
              </w:rPr>
              <w:t>9米双挑灯1套，光源300W+90WLED。</w:t>
            </w:r>
          </w:p>
        </w:tc>
      </w:tr>
      <w:tr w14:paraId="10F91CDD">
        <w:tblPrEx>
          <w:tblCellMar>
            <w:top w:w="0" w:type="dxa"/>
            <w:left w:w="108" w:type="dxa"/>
            <w:bottom w:w="0" w:type="dxa"/>
            <w:right w:w="108" w:type="dxa"/>
          </w:tblCellMar>
        </w:tblPrEx>
        <w:trPr>
          <w:trHeight w:val="1743"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68F2BBC9">
            <w:pPr>
              <w:spacing w:line="360" w:lineRule="auto"/>
              <w:jc w:val="center"/>
              <w:rPr>
                <w:rFonts w:hint="eastAsia" w:ascii="宋体" w:hAnsi="宋体" w:cs="宋体"/>
                <w:b/>
                <w:bCs/>
                <w:sz w:val="24"/>
                <w:highlight w:val="none"/>
              </w:rPr>
            </w:pPr>
            <w:r>
              <w:rPr>
                <w:rFonts w:hint="eastAsia" w:ascii="宋体" w:hAnsi="宋体" w:cs="宋体"/>
                <w:b/>
                <w:bCs/>
                <w:sz w:val="24"/>
                <w:highlight w:val="none"/>
              </w:rPr>
              <w:t>2</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50DCF4F">
            <w:pPr>
              <w:spacing w:line="360" w:lineRule="auto"/>
              <w:jc w:val="center"/>
              <w:rPr>
                <w:rFonts w:hint="eastAsia" w:ascii="宋体" w:hAnsi="宋体" w:cs="宋体"/>
                <w:bCs/>
                <w:sz w:val="24"/>
                <w:highlight w:val="none"/>
              </w:rPr>
            </w:pPr>
            <w:r>
              <w:rPr>
                <w:rFonts w:hint="eastAsia" w:hAnsi="宋体" w:cs="宋体"/>
                <w:sz w:val="24"/>
                <w:highlight w:val="none"/>
              </w:rPr>
              <w:t>梁清路（联结路-梅园立交）</w:t>
            </w:r>
          </w:p>
        </w:tc>
        <w:tc>
          <w:tcPr>
            <w:tcW w:w="7311" w:type="dxa"/>
            <w:tcBorders>
              <w:top w:val="single" w:color="auto" w:sz="4" w:space="0"/>
              <w:left w:val="single" w:color="auto" w:sz="4" w:space="0"/>
              <w:bottom w:val="single" w:color="auto" w:sz="4" w:space="0"/>
              <w:right w:val="single" w:color="auto" w:sz="4" w:space="0"/>
            </w:tcBorders>
            <w:noWrap w:val="0"/>
            <w:vAlign w:val="center"/>
          </w:tcPr>
          <w:p w14:paraId="2F2784D1">
            <w:pPr>
              <w:pStyle w:val="2"/>
              <w:ind w:firstLine="0"/>
              <w:rPr>
                <w:rFonts w:hint="eastAsia" w:hAnsi="宋体" w:cs="宋体"/>
                <w:sz w:val="24"/>
                <w:highlight w:val="none"/>
              </w:rPr>
            </w:pPr>
            <w:r>
              <w:rPr>
                <w:rFonts w:hint="eastAsia" w:hAnsi="宋体" w:cs="宋体"/>
                <w:sz w:val="24"/>
                <w:highlight w:val="none"/>
              </w:rPr>
              <w:t>1、单挑灯更换灯具，300WLED；</w:t>
            </w:r>
          </w:p>
          <w:p w14:paraId="72536A76">
            <w:pPr>
              <w:pStyle w:val="2"/>
              <w:ind w:firstLine="0"/>
              <w:rPr>
                <w:rFonts w:hint="eastAsia" w:hAnsi="宋体" w:cs="宋体"/>
                <w:sz w:val="24"/>
                <w:highlight w:val="none"/>
              </w:rPr>
            </w:pPr>
            <w:r>
              <w:rPr>
                <w:rFonts w:hint="eastAsia" w:hAnsi="宋体" w:cs="宋体"/>
                <w:sz w:val="24"/>
                <w:highlight w:val="none"/>
              </w:rPr>
              <w:t>2、双挑灯更换灯具，300W+90WLED；</w:t>
            </w:r>
          </w:p>
          <w:p w14:paraId="15DC6D60">
            <w:pPr>
              <w:pStyle w:val="2"/>
              <w:ind w:firstLine="0"/>
              <w:rPr>
                <w:rFonts w:hint="eastAsia" w:hAnsi="宋体" w:cs="宋体"/>
                <w:sz w:val="24"/>
                <w:highlight w:val="none"/>
              </w:rPr>
            </w:pPr>
            <w:r>
              <w:rPr>
                <w:rFonts w:hint="eastAsia" w:hAnsi="宋体" w:cs="宋体"/>
                <w:sz w:val="24"/>
                <w:highlight w:val="none"/>
              </w:rPr>
              <w:t>3、两火中杆灯更换灯架和灯具，采用单侧照四火形式，4*200WLED；</w:t>
            </w:r>
          </w:p>
          <w:p w14:paraId="1A5EBD2F">
            <w:pPr>
              <w:pStyle w:val="2"/>
              <w:ind w:firstLine="0"/>
              <w:rPr>
                <w:rFonts w:hint="eastAsia" w:hAnsi="宋体" w:cs="宋体"/>
                <w:sz w:val="24"/>
                <w:highlight w:val="none"/>
              </w:rPr>
            </w:pPr>
            <w:r>
              <w:rPr>
                <w:rFonts w:hint="eastAsia" w:hAnsi="宋体" w:cs="宋体"/>
                <w:sz w:val="24"/>
                <w:highlight w:val="none"/>
              </w:rPr>
              <w:t>4、四火中杆灯更换灯架和灯具，采用四侧照六火形式，6*200WLED；其中梁荷路口1套四火中杆灯整灯更换为11米单挑灯，300WLED；</w:t>
            </w:r>
          </w:p>
          <w:p w14:paraId="525E99A2">
            <w:pPr>
              <w:pStyle w:val="2"/>
              <w:ind w:firstLine="0"/>
              <w:rPr>
                <w:rFonts w:hAnsi="宋体" w:cs="宋体"/>
                <w:sz w:val="24"/>
                <w:highlight w:val="none"/>
              </w:rPr>
            </w:pPr>
            <w:r>
              <w:rPr>
                <w:rFonts w:hint="eastAsia" w:hAnsi="宋体" w:cs="宋体"/>
                <w:sz w:val="24"/>
                <w:highlight w:val="none"/>
              </w:rPr>
              <w:t>5、全线更换RVV-5*1.5引下线和接线板；</w:t>
            </w:r>
          </w:p>
          <w:p w14:paraId="6CCB0597">
            <w:pPr>
              <w:jc w:val="left"/>
              <w:rPr>
                <w:rFonts w:hint="eastAsia" w:ascii="宋体" w:hAnsi="宋体" w:cs="宋体"/>
                <w:sz w:val="24"/>
                <w:highlight w:val="none"/>
              </w:rPr>
            </w:pPr>
            <w:r>
              <w:rPr>
                <w:rFonts w:hint="eastAsia" w:ascii="宋体" w:hAnsi="宋体" w:cs="宋体"/>
                <w:sz w:val="24"/>
                <w:highlight w:val="none"/>
              </w:rPr>
              <w:t>6、全线加装单灯控制器，300W降至240W运行，90W降至60W运行。</w:t>
            </w:r>
          </w:p>
        </w:tc>
      </w:tr>
      <w:tr w14:paraId="77EF2989">
        <w:tblPrEx>
          <w:tblCellMar>
            <w:top w:w="0" w:type="dxa"/>
            <w:left w:w="108" w:type="dxa"/>
            <w:bottom w:w="0" w:type="dxa"/>
            <w:right w:w="108" w:type="dxa"/>
          </w:tblCellMar>
        </w:tblPrEx>
        <w:trPr>
          <w:trHeight w:val="236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239F9A61">
            <w:pPr>
              <w:spacing w:line="360" w:lineRule="auto"/>
              <w:jc w:val="center"/>
              <w:rPr>
                <w:rFonts w:hint="eastAsia" w:ascii="宋体" w:hAnsi="宋体" w:cs="宋体"/>
                <w:b/>
                <w:bCs/>
                <w:sz w:val="24"/>
                <w:highlight w:val="none"/>
              </w:rPr>
            </w:pPr>
            <w:r>
              <w:rPr>
                <w:rFonts w:hint="eastAsia" w:ascii="宋体" w:hAnsi="宋体" w:cs="宋体"/>
                <w:b/>
                <w:bCs/>
                <w:sz w:val="24"/>
                <w:highlight w:val="none"/>
              </w:rPr>
              <w:t>3</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1DE217E">
            <w:pPr>
              <w:spacing w:line="360" w:lineRule="auto"/>
              <w:jc w:val="center"/>
              <w:rPr>
                <w:rFonts w:hint="eastAsia" w:ascii="宋体" w:hAnsi="宋体" w:cs="宋体"/>
                <w:sz w:val="24"/>
                <w:highlight w:val="none"/>
              </w:rPr>
            </w:pPr>
            <w:bookmarkStart w:id="49" w:name="OLE_LINK76"/>
            <w:bookmarkStart w:id="50" w:name="OLE_LINK65"/>
            <w:bookmarkStart w:id="51" w:name="OLE_LINK61"/>
            <w:bookmarkStart w:id="52" w:name="OLE_LINK62"/>
            <w:bookmarkStart w:id="53" w:name="OLE_LINK77"/>
            <w:r>
              <w:rPr>
                <w:rFonts w:hint="eastAsia" w:hAnsi="宋体" w:cs="宋体"/>
                <w:sz w:val="24"/>
                <w:highlight w:val="none"/>
              </w:rPr>
              <w:t>梁溪大桥及匝道</w:t>
            </w:r>
            <w:bookmarkEnd w:id="49"/>
            <w:bookmarkEnd w:id="50"/>
            <w:bookmarkEnd w:id="51"/>
            <w:bookmarkEnd w:id="52"/>
            <w:bookmarkEnd w:id="53"/>
          </w:p>
        </w:tc>
        <w:tc>
          <w:tcPr>
            <w:tcW w:w="7311" w:type="dxa"/>
            <w:tcBorders>
              <w:top w:val="single" w:color="auto" w:sz="4" w:space="0"/>
              <w:left w:val="single" w:color="auto" w:sz="4" w:space="0"/>
              <w:bottom w:val="single" w:color="auto" w:sz="4" w:space="0"/>
              <w:right w:val="single" w:color="auto" w:sz="4" w:space="0"/>
            </w:tcBorders>
            <w:noWrap w:val="0"/>
            <w:vAlign w:val="center"/>
          </w:tcPr>
          <w:p w14:paraId="065052F1">
            <w:pPr>
              <w:jc w:val="left"/>
              <w:rPr>
                <w:rFonts w:hint="eastAsia" w:ascii="宋体" w:hAnsi="宋体" w:cs="宋体"/>
                <w:sz w:val="24"/>
                <w:highlight w:val="none"/>
              </w:rPr>
            </w:pPr>
            <w:r>
              <w:rPr>
                <w:rFonts w:hint="eastAsia" w:ascii="宋体" w:hAnsi="宋体" w:cs="宋体"/>
                <w:sz w:val="24"/>
                <w:highlight w:val="none"/>
              </w:rPr>
              <w:t>1、主桥双叉灯整灯更换为8米+8米双挑灯，180W+90WLED；</w:t>
            </w:r>
          </w:p>
          <w:p w14:paraId="2E6C78B3">
            <w:pPr>
              <w:jc w:val="left"/>
              <w:rPr>
                <w:rFonts w:hint="eastAsia" w:ascii="宋体" w:hAnsi="宋体" w:cs="宋体"/>
                <w:sz w:val="24"/>
                <w:highlight w:val="none"/>
              </w:rPr>
            </w:pPr>
            <w:r>
              <w:rPr>
                <w:rFonts w:hint="eastAsia" w:ascii="宋体" w:hAnsi="宋体" w:cs="宋体"/>
                <w:sz w:val="24"/>
                <w:highlight w:val="none"/>
              </w:rPr>
              <w:t>2、引桥双挑灯整灯更换为</w:t>
            </w:r>
            <w:bookmarkStart w:id="54" w:name="OLE_LINK154"/>
            <w:bookmarkStart w:id="55" w:name="OLE_LINK155"/>
            <w:r>
              <w:rPr>
                <w:rFonts w:hint="eastAsia" w:ascii="宋体" w:hAnsi="宋体" w:cs="宋体"/>
                <w:sz w:val="24"/>
                <w:highlight w:val="none"/>
              </w:rPr>
              <w:t>10米</w:t>
            </w:r>
            <w:bookmarkEnd w:id="54"/>
            <w:bookmarkEnd w:id="55"/>
            <w:r>
              <w:rPr>
                <w:rFonts w:hint="eastAsia" w:ascii="宋体" w:hAnsi="宋体" w:cs="宋体"/>
                <w:sz w:val="24"/>
                <w:highlight w:val="none"/>
              </w:rPr>
              <w:t>单挑灯，300WLED；</w:t>
            </w:r>
          </w:p>
          <w:p w14:paraId="1C9FBB7C">
            <w:pPr>
              <w:jc w:val="left"/>
              <w:rPr>
                <w:rFonts w:hint="eastAsia" w:ascii="宋体" w:hAnsi="宋体" w:cs="宋体"/>
                <w:sz w:val="24"/>
                <w:highlight w:val="none"/>
              </w:rPr>
            </w:pPr>
            <w:r>
              <w:rPr>
                <w:rFonts w:hint="eastAsia" w:ascii="宋体" w:hAnsi="宋体" w:cs="宋体"/>
                <w:sz w:val="24"/>
                <w:highlight w:val="none"/>
              </w:rPr>
              <w:t>3、东西匝道双挑灯</w:t>
            </w:r>
            <w:bookmarkStart w:id="56" w:name="OLE_LINK157"/>
            <w:bookmarkStart w:id="57" w:name="OLE_LINK156"/>
            <w:r>
              <w:rPr>
                <w:rFonts w:hint="eastAsia" w:ascii="宋体" w:hAnsi="宋体" w:cs="宋体"/>
                <w:sz w:val="24"/>
                <w:highlight w:val="none"/>
              </w:rPr>
              <w:t>整灯更换为10米单挑灯</w:t>
            </w:r>
            <w:bookmarkEnd w:id="56"/>
            <w:bookmarkEnd w:id="57"/>
            <w:r>
              <w:rPr>
                <w:rFonts w:hint="eastAsia" w:ascii="宋体" w:hAnsi="宋体" w:cs="宋体"/>
                <w:sz w:val="24"/>
                <w:highlight w:val="none"/>
              </w:rPr>
              <w:t>，180WLED；</w:t>
            </w:r>
          </w:p>
          <w:p w14:paraId="76F31C91">
            <w:pPr>
              <w:jc w:val="left"/>
              <w:rPr>
                <w:rFonts w:hint="eastAsia" w:ascii="宋体" w:hAnsi="宋体" w:cs="宋体"/>
                <w:sz w:val="24"/>
                <w:highlight w:val="none"/>
              </w:rPr>
            </w:pPr>
            <w:r>
              <w:rPr>
                <w:rFonts w:hint="eastAsia" w:ascii="宋体" w:hAnsi="宋体" w:cs="宋体"/>
                <w:sz w:val="24"/>
                <w:highlight w:val="none"/>
              </w:rPr>
              <w:t>4、老五爱路单挑灯整灯更换为10米单挑灯，180WLED；</w:t>
            </w:r>
          </w:p>
          <w:p w14:paraId="2C6FB3C4">
            <w:pPr>
              <w:jc w:val="left"/>
              <w:rPr>
                <w:rFonts w:hint="eastAsia" w:ascii="宋体" w:hAnsi="宋体" w:cs="宋体"/>
                <w:sz w:val="24"/>
                <w:highlight w:val="none"/>
              </w:rPr>
            </w:pPr>
            <w:r>
              <w:rPr>
                <w:rFonts w:hint="eastAsia" w:ascii="宋体" w:hAnsi="宋体" w:cs="宋体"/>
                <w:sz w:val="24"/>
                <w:highlight w:val="none"/>
              </w:rPr>
              <w:t>5、全线更换RVV-5*1.5引下线和接线板；</w:t>
            </w:r>
          </w:p>
          <w:p w14:paraId="314DB995">
            <w:pPr>
              <w:jc w:val="left"/>
              <w:rPr>
                <w:rFonts w:hint="eastAsia" w:ascii="宋体" w:hAnsi="宋体" w:cs="宋体"/>
                <w:color w:val="FF0000"/>
                <w:sz w:val="24"/>
                <w:highlight w:val="none"/>
              </w:rPr>
            </w:pPr>
            <w:r>
              <w:rPr>
                <w:rFonts w:hint="eastAsia" w:ascii="宋体" w:hAnsi="宋体" w:cs="宋体"/>
                <w:sz w:val="24"/>
                <w:highlight w:val="none"/>
              </w:rPr>
              <w:t>6、全线加装单灯控制器，300W降至240W运行，180W降至120W运行，90W降至60W运行。</w:t>
            </w:r>
          </w:p>
        </w:tc>
      </w:tr>
    </w:tbl>
    <w:p w14:paraId="7462503D">
      <w:pPr>
        <w:widowControl/>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具体以工程量清单为准。</w:t>
      </w:r>
    </w:p>
    <w:p w14:paraId="6F38F7B5">
      <w:pPr>
        <w:spacing w:line="360" w:lineRule="auto"/>
        <w:ind w:firstLine="480" w:firstLineChars="200"/>
        <w:rPr>
          <w:rFonts w:ascii="宋体" w:hAnsi="宋体" w:cs="宋体"/>
          <w:sz w:val="24"/>
          <w:highlight w:val="none"/>
        </w:rPr>
      </w:pPr>
      <w:r>
        <w:rPr>
          <w:rFonts w:hint="eastAsia" w:ascii="宋体" w:hAnsi="宋体" w:cs="宋体"/>
          <w:sz w:val="24"/>
          <w:highlight w:val="none"/>
        </w:rPr>
        <w:t>实施要求：详见施工图设计，包含项目实施中涉及占道施工等审批手续办理。</w:t>
      </w:r>
    </w:p>
    <w:p w14:paraId="19A8FA7D">
      <w:pPr>
        <w:spacing w:line="360" w:lineRule="auto"/>
        <w:ind w:firstLine="480" w:firstLineChars="200"/>
        <w:rPr>
          <w:rFonts w:ascii="宋体" w:hAnsi="宋体" w:cs="宋体"/>
          <w:sz w:val="24"/>
          <w:highlight w:val="none"/>
        </w:rPr>
      </w:pPr>
      <w:r>
        <w:rPr>
          <w:rFonts w:hint="eastAsia" w:ascii="宋体" w:hAnsi="宋体" w:cs="宋体"/>
          <w:color w:val="auto"/>
          <w:sz w:val="24"/>
          <w:highlight w:val="none"/>
          <w:lang w:val="en-US" w:eastAsia="zh-CN"/>
        </w:rPr>
        <w:t>工期</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90</w:t>
      </w:r>
      <w:r>
        <w:rPr>
          <w:rFonts w:hint="eastAsia" w:ascii="宋体" w:hAnsi="宋体" w:eastAsia="宋体" w:cs="宋体"/>
          <w:color w:val="auto"/>
          <w:sz w:val="24"/>
          <w:highlight w:val="none"/>
          <w:lang w:eastAsia="zh-CN"/>
        </w:rPr>
        <w:t>日历天</w:t>
      </w:r>
      <w:r>
        <w:rPr>
          <w:rFonts w:hint="eastAsia" w:ascii="宋体" w:hAnsi="宋体" w:cs="宋体"/>
          <w:sz w:val="24"/>
          <w:highlight w:val="none"/>
        </w:rPr>
        <w:t>。</w:t>
      </w:r>
    </w:p>
    <w:p w14:paraId="0433CC5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质量要求：合格</w:t>
      </w:r>
      <w:r>
        <w:rPr>
          <w:rFonts w:hint="eastAsia" w:ascii="宋体" w:hAnsi="宋体" w:cs="宋体"/>
          <w:sz w:val="24"/>
          <w:highlight w:val="none"/>
          <w:lang w:eastAsia="zh-CN"/>
        </w:rPr>
        <w:t>。</w:t>
      </w:r>
    </w:p>
    <w:p w14:paraId="64F5F855">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质量违约金：合同价款的5%</w:t>
      </w:r>
      <w:r>
        <w:rPr>
          <w:rFonts w:hint="eastAsia" w:ascii="宋体" w:hAnsi="宋体" w:cs="宋体"/>
          <w:sz w:val="24"/>
          <w:highlight w:val="none"/>
          <w:lang w:eastAsia="zh-CN"/>
        </w:rPr>
        <w:t>。</w:t>
      </w:r>
    </w:p>
    <w:p w14:paraId="1B645585">
      <w:pPr>
        <w:spacing w:line="360" w:lineRule="auto"/>
        <w:ind w:firstLine="480" w:firstLineChars="200"/>
        <w:rPr>
          <w:rFonts w:hint="eastAsia" w:ascii="宋体" w:hAnsi="宋体" w:cs="宋体"/>
          <w:sz w:val="24"/>
          <w:highlight w:val="none"/>
        </w:rPr>
      </w:pPr>
      <w:r>
        <w:rPr>
          <w:rFonts w:hint="eastAsia" w:ascii="宋体" w:hAnsi="宋体" w:eastAsia="宋体" w:cs="宋体"/>
          <w:color w:val="000000"/>
          <w:sz w:val="24"/>
          <w:highlight w:val="none"/>
          <w:lang w:eastAsia="zh-CN"/>
        </w:rPr>
        <w:t>免费维修期：本项目</w:t>
      </w:r>
      <w:r>
        <w:rPr>
          <w:rFonts w:hint="eastAsia" w:ascii="宋体" w:hAnsi="宋体" w:eastAsia="宋体" w:cs="宋体"/>
          <w:color w:val="000000"/>
          <w:sz w:val="24"/>
          <w:highlight w:val="none"/>
          <w:lang w:val="en-US" w:eastAsia="zh-CN"/>
        </w:rPr>
        <w:t>免费维修</w:t>
      </w:r>
      <w:r>
        <w:rPr>
          <w:rFonts w:hint="eastAsia" w:ascii="宋体" w:hAnsi="宋体" w:eastAsia="宋体" w:cs="宋体"/>
          <w:color w:val="000000"/>
          <w:sz w:val="24"/>
          <w:highlight w:val="none"/>
          <w:lang w:eastAsia="zh-CN"/>
        </w:rPr>
        <w:t>期</w:t>
      </w:r>
      <w:r>
        <w:rPr>
          <w:rFonts w:hint="eastAsia" w:ascii="宋体" w:hAnsi="宋体" w:eastAsia="宋体" w:cs="宋体"/>
          <w:color w:val="000000"/>
          <w:sz w:val="24"/>
          <w:highlight w:val="none"/>
          <w:lang w:val="en-US" w:eastAsia="zh-CN"/>
        </w:rPr>
        <w:t>一年，</w:t>
      </w:r>
      <w:r>
        <w:rPr>
          <w:rFonts w:hint="eastAsia" w:ascii="宋体" w:hAnsi="宋体" w:eastAsia="宋体" w:cs="宋体"/>
          <w:color w:val="000000"/>
          <w:sz w:val="24"/>
          <w:highlight w:val="none"/>
          <w:lang w:eastAsia="zh-CN"/>
        </w:rPr>
        <w:t>免费维修期开始时间为竣工验收合格之日起开始计算</w:t>
      </w:r>
      <w:r>
        <w:rPr>
          <w:rFonts w:hint="eastAsia" w:ascii="宋体" w:hAnsi="宋体" w:cs="宋体"/>
          <w:color w:val="000000"/>
          <w:sz w:val="24"/>
          <w:highlight w:val="none"/>
          <w:lang w:eastAsia="zh-CN"/>
        </w:rPr>
        <w:t>。</w:t>
      </w:r>
    </w:p>
    <w:p w14:paraId="5D2A62FD">
      <w:pPr>
        <w:pStyle w:val="2"/>
        <w:rPr>
          <w:highlight w:val="none"/>
        </w:rPr>
      </w:pPr>
    </w:p>
    <w:p w14:paraId="06524933">
      <w:pPr>
        <w:pStyle w:val="3"/>
        <w:keepLines w:val="0"/>
        <w:widowControl/>
        <w:tabs>
          <w:tab w:val="left" w:pos="1800"/>
        </w:tabs>
        <w:spacing w:before="0" w:after="0" w:line="360" w:lineRule="auto"/>
        <w:jc w:val="left"/>
        <w:rPr>
          <w:rFonts w:hAnsi="宋体" w:cs="宋体"/>
          <w:spacing w:val="2"/>
          <w:sz w:val="24"/>
          <w:szCs w:val="24"/>
          <w:highlight w:val="none"/>
        </w:rPr>
      </w:pPr>
      <w:r>
        <w:rPr>
          <w:rFonts w:hint="eastAsia" w:hAnsi="宋体" w:cs="宋体"/>
          <w:spacing w:val="2"/>
          <w:sz w:val="24"/>
          <w:szCs w:val="24"/>
          <w:highlight w:val="none"/>
        </w:rPr>
        <w:t xml:space="preserve">五、本项目采购标的需满足的服务标准、期限、效率等要求： </w:t>
      </w:r>
    </w:p>
    <w:p w14:paraId="3037C5E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改造过程中，</w:t>
      </w:r>
      <w:r>
        <w:rPr>
          <w:rFonts w:hint="eastAsia" w:ascii="宋体" w:hAnsi="宋体" w:cs="宋体"/>
          <w:sz w:val="24"/>
          <w:highlight w:val="none"/>
          <w:lang w:eastAsia="zh-CN"/>
        </w:rPr>
        <w:t>成交供应商</w:t>
      </w:r>
      <w:r>
        <w:rPr>
          <w:rFonts w:hint="eastAsia" w:ascii="宋体" w:hAnsi="宋体" w:cs="宋体"/>
          <w:sz w:val="24"/>
          <w:highlight w:val="none"/>
        </w:rPr>
        <w:t>应按照</w:t>
      </w:r>
      <w:r>
        <w:rPr>
          <w:rFonts w:hint="eastAsia" w:ascii="宋体" w:hAnsi="宋体" w:cs="宋体"/>
          <w:sz w:val="24"/>
          <w:highlight w:val="none"/>
          <w:lang w:eastAsia="zh-CN"/>
        </w:rPr>
        <w:t>采购文件</w:t>
      </w:r>
      <w:r>
        <w:rPr>
          <w:rFonts w:hint="eastAsia" w:ascii="宋体" w:hAnsi="宋体" w:cs="宋体"/>
          <w:sz w:val="24"/>
          <w:highlight w:val="none"/>
        </w:rPr>
        <w:t>要求，根据道路、灯杆及悬挑结构，进行灯具安装及调试，并达到灯具最佳利用效率。</w:t>
      </w:r>
    </w:p>
    <w:p w14:paraId="322A61B1">
      <w:pPr>
        <w:spacing w:line="360" w:lineRule="auto"/>
        <w:ind w:firstLine="480"/>
        <w:rPr>
          <w:rFonts w:hint="eastAsia"/>
          <w:highlight w:val="none"/>
        </w:rPr>
      </w:pPr>
      <w:r>
        <w:rPr>
          <w:rFonts w:hint="eastAsia" w:ascii="宋体" w:hAnsi="宋体" w:cs="宋体"/>
          <w:sz w:val="24"/>
          <w:highlight w:val="none"/>
        </w:rPr>
        <w:t>竣工验收通过后整体项目移交采购人，灯具质保期内</w:t>
      </w:r>
      <w:r>
        <w:rPr>
          <w:rFonts w:hint="eastAsia" w:ascii="宋体" w:hAnsi="宋体" w:cs="宋体"/>
          <w:sz w:val="24"/>
          <w:highlight w:val="none"/>
          <w:lang w:eastAsia="zh-CN"/>
        </w:rPr>
        <w:t>成交供应商</w:t>
      </w:r>
      <w:r>
        <w:rPr>
          <w:rFonts w:hint="eastAsia" w:ascii="宋体" w:hAnsi="宋体" w:cs="宋体"/>
          <w:sz w:val="24"/>
          <w:highlight w:val="none"/>
        </w:rPr>
        <w:t>应提供充足的备品备件，确保灯具正常安全运行。LED灯具整灯质保期</w:t>
      </w:r>
      <w:r>
        <w:rPr>
          <w:rFonts w:hint="eastAsia" w:ascii="宋体" w:hAnsi="宋体" w:cs="宋体"/>
          <w:sz w:val="24"/>
          <w:highlight w:val="none"/>
        </w:rPr>
        <w:t>五年</w:t>
      </w:r>
      <w:r>
        <w:rPr>
          <w:rFonts w:hint="eastAsia" w:ascii="宋体" w:hAnsi="宋体" w:cs="宋体"/>
          <w:sz w:val="24"/>
          <w:highlight w:val="none"/>
        </w:rPr>
        <w:t>。</w:t>
      </w:r>
    </w:p>
    <w:p w14:paraId="3F184CCB">
      <w:pPr>
        <w:pStyle w:val="3"/>
        <w:keepLines w:val="0"/>
        <w:widowControl/>
        <w:tabs>
          <w:tab w:val="left" w:pos="1800"/>
        </w:tabs>
        <w:spacing w:before="0" w:after="0" w:line="360" w:lineRule="auto"/>
        <w:jc w:val="left"/>
        <w:rPr>
          <w:rFonts w:hAnsi="宋体" w:cs="宋体"/>
          <w:spacing w:val="2"/>
          <w:sz w:val="24"/>
          <w:szCs w:val="24"/>
          <w:highlight w:val="none"/>
        </w:rPr>
      </w:pPr>
      <w:r>
        <w:rPr>
          <w:rFonts w:hint="eastAsia" w:hAnsi="宋体" w:cs="宋体"/>
          <w:spacing w:val="2"/>
          <w:sz w:val="24"/>
          <w:szCs w:val="24"/>
          <w:highlight w:val="none"/>
        </w:rPr>
        <w:t>六、本项目验收标准：</w:t>
      </w:r>
    </w:p>
    <w:p w14:paraId="5C5300AD">
      <w:pPr>
        <w:spacing w:line="360" w:lineRule="auto"/>
        <w:ind w:firstLine="480"/>
        <w:rPr>
          <w:rFonts w:hAnsi="宋体" w:cs="宋体"/>
          <w:spacing w:val="2"/>
          <w:sz w:val="24"/>
          <w:highlight w:val="none"/>
        </w:rPr>
      </w:pPr>
      <w:r>
        <w:rPr>
          <w:rFonts w:hint="eastAsia" w:hAnsi="宋体" w:cs="宋体"/>
          <w:spacing w:val="2"/>
          <w:sz w:val="24"/>
          <w:highlight w:val="none"/>
        </w:rPr>
        <w:t>按照</w:t>
      </w:r>
      <w:r>
        <w:rPr>
          <w:rFonts w:hint="eastAsia" w:hAnsi="宋体" w:cs="宋体"/>
          <w:spacing w:val="2"/>
          <w:sz w:val="24"/>
          <w:highlight w:val="none"/>
          <w:lang w:eastAsia="zh-CN"/>
        </w:rPr>
        <w:t>采购文件</w:t>
      </w:r>
      <w:r>
        <w:rPr>
          <w:rFonts w:hint="eastAsia" w:ascii="Times New Roman" w:hAnsi="宋体" w:cs="宋体"/>
          <w:spacing w:val="2"/>
          <w:sz w:val="24"/>
          <w:szCs w:val="24"/>
          <w:highlight w:val="none"/>
        </w:rPr>
        <w:t>、图纸中相关技术要求及执行标准验收</w:t>
      </w:r>
      <w:r>
        <w:rPr>
          <w:rFonts w:hint="eastAsia" w:hAnsi="宋体" w:cs="宋体"/>
          <w:spacing w:val="2"/>
          <w:sz w:val="24"/>
          <w:highlight w:val="none"/>
        </w:rPr>
        <w:t>。</w:t>
      </w:r>
    </w:p>
    <w:p w14:paraId="57D4704C">
      <w:pPr>
        <w:pStyle w:val="3"/>
        <w:keepLines w:val="0"/>
        <w:widowControl/>
        <w:tabs>
          <w:tab w:val="left" w:pos="1800"/>
        </w:tabs>
        <w:spacing w:before="0" w:after="0" w:line="360" w:lineRule="auto"/>
        <w:jc w:val="left"/>
        <w:rPr>
          <w:rFonts w:hAnsi="宋体" w:cs="宋体"/>
          <w:spacing w:val="2"/>
          <w:sz w:val="24"/>
          <w:szCs w:val="24"/>
          <w:highlight w:val="none"/>
        </w:rPr>
      </w:pPr>
      <w:r>
        <w:rPr>
          <w:rFonts w:hint="eastAsia" w:hAnsi="宋体" w:cs="宋体"/>
          <w:spacing w:val="2"/>
          <w:sz w:val="24"/>
          <w:szCs w:val="24"/>
          <w:highlight w:val="none"/>
        </w:rPr>
        <w:t>七、其他技术、服务等要求：</w:t>
      </w:r>
    </w:p>
    <w:p w14:paraId="70FC7E3F">
      <w:pPr>
        <w:spacing w:line="360" w:lineRule="auto"/>
        <w:ind w:firstLine="488"/>
        <w:rPr>
          <w:rFonts w:hAnsi="宋体" w:cs="宋体"/>
          <w:spacing w:val="2"/>
          <w:sz w:val="24"/>
          <w:highlight w:val="none"/>
        </w:rPr>
      </w:pPr>
      <w:r>
        <w:rPr>
          <w:rFonts w:hint="eastAsia" w:hAnsi="宋体" w:cs="宋体"/>
          <w:spacing w:val="2"/>
          <w:sz w:val="24"/>
          <w:highlight w:val="none"/>
        </w:rPr>
        <w:t>1.</w:t>
      </w:r>
      <w:r>
        <w:rPr>
          <w:rFonts w:hint="eastAsia" w:ascii="宋体" w:hAnsi="宋体" w:cs="宋体"/>
          <w:sz w:val="24"/>
          <w:highlight w:val="none"/>
        </w:rPr>
        <w:t>清单中各子项的单价，视为包括各设备生产、安装、调试以及保修期内的免费维修等全部费用，由</w:t>
      </w:r>
      <w:r>
        <w:rPr>
          <w:rFonts w:hint="eastAsia" w:ascii="宋体" w:hAnsi="宋体" w:cs="宋体"/>
          <w:sz w:val="24"/>
          <w:highlight w:val="none"/>
          <w:lang w:eastAsia="zh-CN"/>
        </w:rPr>
        <w:t>报价供应商</w:t>
      </w:r>
      <w:r>
        <w:rPr>
          <w:rFonts w:hint="eastAsia" w:ascii="宋体" w:hAnsi="宋体" w:cs="宋体"/>
          <w:sz w:val="24"/>
          <w:highlight w:val="none"/>
        </w:rPr>
        <w:t>自行进行市场调查后决定报价，但各</w:t>
      </w:r>
      <w:r>
        <w:rPr>
          <w:rFonts w:hint="eastAsia" w:ascii="宋体" w:hAnsi="宋体" w:cs="宋体"/>
          <w:sz w:val="24"/>
          <w:highlight w:val="none"/>
          <w:lang w:eastAsia="zh-CN"/>
        </w:rPr>
        <w:t>报价供应商</w:t>
      </w:r>
      <w:r>
        <w:rPr>
          <w:rFonts w:hint="eastAsia" w:ascii="宋体" w:hAnsi="宋体" w:cs="宋体"/>
          <w:sz w:val="24"/>
          <w:highlight w:val="none"/>
        </w:rPr>
        <w:t>应合理考虑在货物供应周期内市场价格的波动风险，一经报价确认，结算时将不作调整。</w:t>
      </w:r>
    </w:p>
    <w:p w14:paraId="745E5008">
      <w:pPr>
        <w:spacing w:line="360" w:lineRule="auto"/>
        <w:ind w:firstLine="488"/>
        <w:rPr>
          <w:rFonts w:hint="eastAsia" w:ascii="宋体" w:hAnsi="宋体" w:cs="宋体"/>
          <w:sz w:val="24"/>
          <w:highlight w:val="none"/>
        </w:rPr>
      </w:pPr>
      <w:r>
        <w:rPr>
          <w:rFonts w:hint="eastAsia" w:ascii="宋体" w:hAnsi="宋体" w:cs="宋体"/>
          <w:sz w:val="24"/>
          <w:highlight w:val="none"/>
        </w:rPr>
        <w:t>2.投标时供应商应提供</w:t>
      </w:r>
      <w:r>
        <w:rPr>
          <w:rFonts w:hint="eastAsia" w:ascii="宋体" w:hAnsi="宋体" w:cs="宋体"/>
          <w:sz w:val="24"/>
          <w:highlight w:val="none"/>
        </w:rPr>
        <w:t>LED灯具（</w:t>
      </w:r>
      <w:bookmarkStart w:id="58" w:name="OLE_LINK81"/>
      <w:bookmarkStart w:id="59" w:name="OLE_LINK80"/>
      <w:r>
        <w:rPr>
          <w:rFonts w:hint="eastAsia" w:ascii="宋体" w:hAnsi="宋体" w:cs="宋体"/>
          <w:b/>
          <w:bCs/>
          <w:sz w:val="24"/>
          <w:highlight w:val="none"/>
        </w:rPr>
        <w:t>路灯灯具</w:t>
      </w:r>
      <w:r>
        <w:rPr>
          <w:rFonts w:ascii="宋体" w:hAnsi="宋体" w:cs="宋体"/>
          <w:b/>
          <w:bCs/>
          <w:sz w:val="24"/>
          <w:highlight w:val="none"/>
        </w:rPr>
        <w:t>9</w:t>
      </w:r>
      <w:r>
        <w:rPr>
          <w:rFonts w:hint="eastAsia" w:ascii="宋体" w:hAnsi="宋体" w:cs="宋体"/>
          <w:b/>
          <w:bCs/>
          <w:sz w:val="24"/>
          <w:highlight w:val="none"/>
        </w:rPr>
        <w:t>0W，路灯灯具</w:t>
      </w:r>
      <w:r>
        <w:rPr>
          <w:rFonts w:ascii="宋体" w:hAnsi="宋体" w:cs="宋体"/>
          <w:b/>
          <w:bCs/>
          <w:sz w:val="24"/>
          <w:highlight w:val="none"/>
        </w:rPr>
        <w:t>18</w:t>
      </w:r>
      <w:r>
        <w:rPr>
          <w:rFonts w:hint="eastAsia" w:ascii="宋体" w:hAnsi="宋体" w:cs="宋体"/>
          <w:b/>
          <w:bCs/>
          <w:sz w:val="24"/>
          <w:highlight w:val="none"/>
        </w:rPr>
        <w:t>0W，路</w:t>
      </w:r>
      <w:bookmarkEnd w:id="58"/>
      <w:bookmarkEnd w:id="59"/>
      <w:r>
        <w:rPr>
          <w:rFonts w:hint="eastAsia" w:ascii="宋体" w:hAnsi="宋体" w:cs="宋体"/>
          <w:b/>
          <w:bCs/>
          <w:sz w:val="24"/>
          <w:highlight w:val="none"/>
        </w:rPr>
        <w:t>灯灯具</w:t>
      </w:r>
      <w:r>
        <w:rPr>
          <w:rFonts w:ascii="宋体" w:hAnsi="宋体" w:cs="宋体"/>
          <w:b/>
          <w:bCs/>
          <w:sz w:val="24"/>
          <w:highlight w:val="none"/>
        </w:rPr>
        <w:t>30</w:t>
      </w:r>
      <w:r>
        <w:rPr>
          <w:rFonts w:hint="eastAsia" w:ascii="宋体" w:hAnsi="宋体" w:cs="宋体"/>
          <w:b/>
          <w:bCs/>
          <w:sz w:val="24"/>
          <w:highlight w:val="none"/>
        </w:rPr>
        <w:t>0W，投光灯灯具200W</w:t>
      </w:r>
      <w:r>
        <w:rPr>
          <w:rFonts w:hint="eastAsia" w:ascii="宋体" w:hAnsi="宋体" w:cs="宋体"/>
          <w:sz w:val="24"/>
          <w:highlight w:val="none"/>
        </w:rPr>
        <w:t>）及相对应的检测报告</w:t>
      </w:r>
      <w:r>
        <w:rPr>
          <w:rFonts w:hint="eastAsia" w:ascii="宋体" w:hAnsi="宋体" w:eastAsia="宋体" w:cs="宋体"/>
          <w:b/>
          <w:bCs/>
          <w:sz w:val="24"/>
          <w:szCs w:val="24"/>
          <w:highlight w:val="none"/>
          <w:lang w:val="en-US" w:eastAsia="zh-CN"/>
        </w:rPr>
        <w:t>（扫描件加盖公章）</w:t>
      </w:r>
      <w:r>
        <w:rPr>
          <w:rFonts w:hint="eastAsia" w:ascii="宋体" w:hAnsi="宋体" w:cs="宋体"/>
          <w:sz w:val="24"/>
          <w:highlight w:val="none"/>
        </w:rPr>
        <w:t>：产品应通过中国质量认证中心CQC标志认证并提供证书、型式试验报告等成套资料</w:t>
      </w:r>
      <w:r>
        <w:rPr>
          <w:rFonts w:hint="eastAsia" w:ascii="宋体" w:hAnsi="宋体" w:eastAsia="宋体" w:cs="宋体"/>
          <w:b/>
          <w:bCs/>
          <w:sz w:val="24"/>
          <w:szCs w:val="24"/>
          <w:highlight w:val="none"/>
          <w:lang w:val="en-US" w:eastAsia="zh-CN"/>
        </w:rPr>
        <w:t>（扫描件加盖公章）</w:t>
      </w:r>
      <w:r>
        <w:rPr>
          <w:rFonts w:hint="eastAsia" w:ascii="宋体" w:hAnsi="宋体" w:cs="宋体"/>
          <w:sz w:val="24"/>
          <w:highlight w:val="none"/>
        </w:rPr>
        <w:t>，该项型式试验报告包含安全（GB7000.1、GB7000. 203、GB7000.7）以及电磁兼容（GB17743、GB17625.1、GB/T18595）中相关检测内容；CCC认证应为中国质量认证中心出具；光学部分和其他各项需提供具备国家认可的CMA标识检测检验机构出具的合格检测报告。</w:t>
      </w:r>
    </w:p>
    <w:tbl>
      <w:tblPr>
        <w:tblStyle w:val="62"/>
        <w:tblpPr w:leftFromText="180" w:rightFromText="180" w:vertAnchor="text" w:horzAnchor="page" w:tblpX="1794" w:tblpY="26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4835"/>
        <w:gridCol w:w="1972"/>
      </w:tblGrid>
      <w:tr w14:paraId="2757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noWrap w:val="0"/>
            <w:vAlign w:val="center"/>
          </w:tcPr>
          <w:p w14:paraId="6505D270">
            <w:pPr>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1418" w:type="dxa"/>
            <w:noWrap w:val="0"/>
            <w:vAlign w:val="top"/>
          </w:tcPr>
          <w:p w14:paraId="705DB813">
            <w:pPr>
              <w:spacing w:line="360" w:lineRule="auto"/>
              <w:jc w:val="center"/>
              <w:rPr>
                <w:rFonts w:hint="eastAsia" w:ascii="宋体" w:hAnsi="宋体" w:cs="宋体"/>
                <w:sz w:val="24"/>
                <w:highlight w:val="none"/>
              </w:rPr>
            </w:pPr>
            <w:r>
              <w:rPr>
                <w:rFonts w:hint="eastAsia" w:ascii="宋体" w:hAnsi="宋体" w:cs="宋体"/>
                <w:sz w:val="24"/>
                <w:highlight w:val="none"/>
              </w:rPr>
              <w:t>检测内容</w:t>
            </w:r>
          </w:p>
        </w:tc>
        <w:tc>
          <w:tcPr>
            <w:tcW w:w="4835" w:type="dxa"/>
            <w:noWrap w:val="0"/>
            <w:vAlign w:val="top"/>
          </w:tcPr>
          <w:p w14:paraId="12AB5539">
            <w:pPr>
              <w:spacing w:line="360" w:lineRule="auto"/>
              <w:jc w:val="center"/>
              <w:rPr>
                <w:rFonts w:hint="eastAsia" w:ascii="宋体" w:hAnsi="宋体" w:cs="宋体"/>
                <w:sz w:val="24"/>
                <w:highlight w:val="none"/>
              </w:rPr>
            </w:pPr>
            <w:r>
              <w:rPr>
                <w:rFonts w:hint="eastAsia" w:ascii="宋体" w:hAnsi="宋体" w:cs="宋体"/>
                <w:sz w:val="24"/>
                <w:highlight w:val="none"/>
              </w:rPr>
              <w:t>相关要求</w:t>
            </w:r>
          </w:p>
        </w:tc>
        <w:tc>
          <w:tcPr>
            <w:tcW w:w="1972" w:type="dxa"/>
            <w:noWrap w:val="0"/>
            <w:vAlign w:val="top"/>
          </w:tcPr>
          <w:p w14:paraId="5EBE75D8">
            <w:pPr>
              <w:spacing w:line="360" w:lineRule="auto"/>
              <w:jc w:val="center"/>
              <w:rPr>
                <w:rFonts w:hint="eastAsia" w:ascii="宋体" w:hAnsi="宋体" w:cs="宋体"/>
                <w:sz w:val="24"/>
                <w:highlight w:val="none"/>
              </w:rPr>
            </w:pPr>
            <w:r>
              <w:rPr>
                <w:rFonts w:hint="eastAsia" w:ascii="宋体" w:hAnsi="宋体" w:cs="宋体"/>
                <w:sz w:val="24"/>
                <w:highlight w:val="none"/>
              </w:rPr>
              <w:t>备注</w:t>
            </w:r>
          </w:p>
        </w:tc>
      </w:tr>
      <w:tr w14:paraId="5F87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04" w:type="dxa"/>
            <w:noWrap w:val="0"/>
            <w:vAlign w:val="center"/>
          </w:tcPr>
          <w:p w14:paraId="2E5DCC10">
            <w:pPr>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1418" w:type="dxa"/>
            <w:noWrap w:val="0"/>
            <w:vAlign w:val="top"/>
          </w:tcPr>
          <w:p w14:paraId="13D48C0E">
            <w:pPr>
              <w:spacing w:line="360" w:lineRule="auto"/>
              <w:jc w:val="center"/>
              <w:rPr>
                <w:rFonts w:hint="eastAsia" w:ascii="宋体" w:hAnsi="宋体" w:cs="宋体"/>
                <w:sz w:val="24"/>
                <w:highlight w:val="none"/>
              </w:rPr>
            </w:pPr>
            <w:r>
              <w:rPr>
                <w:rFonts w:hint="eastAsia" w:ascii="宋体" w:hAnsi="宋体" w:cs="宋体"/>
                <w:sz w:val="24"/>
                <w:highlight w:val="none"/>
              </w:rPr>
              <w:t>安全型式试验报告</w:t>
            </w:r>
          </w:p>
        </w:tc>
        <w:tc>
          <w:tcPr>
            <w:tcW w:w="4835" w:type="dxa"/>
            <w:noWrap w:val="0"/>
            <w:vAlign w:val="top"/>
          </w:tcPr>
          <w:p w14:paraId="569EC94E">
            <w:pPr>
              <w:spacing w:line="360" w:lineRule="auto"/>
              <w:rPr>
                <w:rFonts w:hint="eastAsia" w:ascii="宋体" w:hAnsi="宋体" w:cs="宋体"/>
                <w:sz w:val="24"/>
                <w:highlight w:val="none"/>
              </w:rPr>
            </w:pPr>
            <w:r>
              <w:rPr>
                <w:rFonts w:hint="eastAsia" w:ascii="宋体" w:hAnsi="宋体" w:cs="宋体"/>
                <w:sz w:val="24"/>
                <w:highlight w:val="none"/>
              </w:rPr>
              <w:t>符合GB7000.1，GB7000.203（7000.7）达到IP65，I类灯具</w:t>
            </w:r>
          </w:p>
        </w:tc>
        <w:tc>
          <w:tcPr>
            <w:tcW w:w="1972" w:type="dxa"/>
            <w:vMerge w:val="restart"/>
            <w:noWrap w:val="0"/>
            <w:vAlign w:val="top"/>
          </w:tcPr>
          <w:p w14:paraId="287D4897">
            <w:pPr>
              <w:spacing w:line="360" w:lineRule="auto"/>
              <w:rPr>
                <w:rFonts w:hint="eastAsia" w:ascii="宋体" w:hAnsi="宋体" w:cs="宋体"/>
                <w:sz w:val="24"/>
                <w:highlight w:val="none"/>
              </w:rPr>
            </w:pPr>
            <w:r>
              <w:rPr>
                <w:rFonts w:hint="eastAsia" w:ascii="宋体" w:hAnsi="宋体" w:cs="宋体"/>
                <w:sz w:val="24"/>
                <w:highlight w:val="none"/>
              </w:rPr>
              <w:t>提供灯具CQC认证证书及报告</w:t>
            </w:r>
          </w:p>
        </w:tc>
      </w:tr>
      <w:tr w14:paraId="0DD9A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704" w:type="dxa"/>
            <w:noWrap w:val="0"/>
            <w:vAlign w:val="center"/>
          </w:tcPr>
          <w:p w14:paraId="6E3087C8">
            <w:pPr>
              <w:spacing w:line="360" w:lineRule="auto"/>
              <w:jc w:val="center"/>
              <w:rPr>
                <w:rFonts w:hint="eastAsia" w:ascii="宋体" w:hAnsi="宋体" w:cs="宋体"/>
                <w:sz w:val="24"/>
                <w:highlight w:val="none"/>
              </w:rPr>
            </w:pPr>
            <w:r>
              <w:rPr>
                <w:rFonts w:hint="eastAsia" w:ascii="宋体" w:hAnsi="宋体" w:cs="宋体"/>
                <w:sz w:val="24"/>
                <w:highlight w:val="none"/>
              </w:rPr>
              <w:t>2</w:t>
            </w:r>
          </w:p>
        </w:tc>
        <w:tc>
          <w:tcPr>
            <w:tcW w:w="1418" w:type="dxa"/>
            <w:noWrap w:val="0"/>
            <w:vAlign w:val="top"/>
          </w:tcPr>
          <w:p w14:paraId="7DF13978">
            <w:pPr>
              <w:spacing w:line="360" w:lineRule="auto"/>
              <w:jc w:val="center"/>
              <w:rPr>
                <w:rFonts w:hint="eastAsia" w:ascii="宋体" w:hAnsi="宋体" w:cs="宋体"/>
                <w:sz w:val="24"/>
                <w:highlight w:val="none"/>
              </w:rPr>
            </w:pPr>
            <w:r>
              <w:rPr>
                <w:rFonts w:hint="eastAsia" w:ascii="宋体" w:hAnsi="宋体" w:cs="宋体"/>
                <w:sz w:val="24"/>
                <w:highlight w:val="none"/>
              </w:rPr>
              <w:t>电磁兼容型式试验报告</w:t>
            </w:r>
          </w:p>
        </w:tc>
        <w:tc>
          <w:tcPr>
            <w:tcW w:w="4835" w:type="dxa"/>
            <w:noWrap w:val="0"/>
            <w:vAlign w:val="top"/>
          </w:tcPr>
          <w:p w14:paraId="1AB0E4DF">
            <w:pPr>
              <w:spacing w:line="360" w:lineRule="auto"/>
              <w:rPr>
                <w:rFonts w:hint="eastAsia" w:ascii="宋体" w:hAnsi="宋体" w:cs="宋体"/>
                <w:sz w:val="24"/>
                <w:highlight w:val="none"/>
              </w:rPr>
            </w:pPr>
            <w:r>
              <w:rPr>
                <w:rFonts w:hint="eastAsia" w:ascii="宋体" w:hAnsi="宋体" w:cs="宋体"/>
                <w:sz w:val="24"/>
                <w:highlight w:val="none"/>
              </w:rPr>
              <w:t>符合GB17743-2017，GB17625.1-2012，GB/T18595-2014</w:t>
            </w:r>
          </w:p>
        </w:tc>
        <w:tc>
          <w:tcPr>
            <w:tcW w:w="1972" w:type="dxa"/>
            <w:vMerge w:val="continue"/>
            <w:noWrap w:val="0"/>
            <w:vAlign w:val="top"/>
          </w:tcPr>
          <w:p w14:paraId="16EC7CB4">
            <w:pPr>
              <w:spacing w:line="360" w:lineRule="auto"/>
              <w:rPr>
                <w:rFonts w:hint="eastAsia" w:ascii="宋体" w:hAnsi="宋体" w:cs="宋体"/>
                <w:sz w:val="24"/>
                <w:highlight w:val="none"/>
              </w:rPr>
            </w:pPr>
          </w:p>
        </w:tc>
      </w:tr>
      <w:tr w14:paraId="0820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04" w:type="dxa"/>
            <w:noWrap w:val="0"/>
            <w:vAlign w:val="center"/>
          </w:tcPr>
          <w:p w14:paraId="3C3E10E1">
            <w:pPr>
              <w:spacing w:line="360" w:lineRule="auto"/>
              <w:jc w:val="center"/>
              <w:rPr>
                <w:rFonts w:hint="eastAsia" w:ascii="宋体" w:hAnsi="宋体" w:cs="宋体"/>
                <w:sz w:val="24"/>
                <w:highlight w:val="none"/>
              </w:rPr>
            </w:pPr>
            <w:r>
              <w:rPr>
                <w:rFonts w:hint="eastAsia" w:ascii="宋体" w:hAnsi="宋体" w:cs="宋体"/>
                <w:sz w:val="24"/>
                <w:highlight w:val="none"/>
              </w:rPr>
              <w:t>3</w:t>
            </w:r>
          </w:p>
        </w:tc>
        <w:tc>
          <w:tcPr>
            <w:tcW w:w="1418" w:type="dxa"/>
            <w:noWrap w:val="0"/>
            <w:vAlign w:val="top"/>
          </w:tcPr>
          <w:p w14:paraId="4B1DD6BA">
            <w:pPr>
              <w:spacing w:line="360" w:lineRule="auto"/>
              <w:jc w:val="center"/>
              <w:rPr>
                <w:rFonts w:hint="eastAsia" w:ascii="宋体" w:hAnsi="宋体" w:cs="宋体"/>
                <w:sz w:val="24"/>
                <w:highlight w:val="none"/>
              </w:rPr>
            </w:pPr>
            <w:r>
              <w:rPr>
                <w:rFonts w:hint="eastAsia" w:ascii="宋体" w:hAnsi="宋体" w:cs="宋体"/>
                <w:sz w:val="24"/>
                <w:highlight w:val="none"/>
              </w:rPr>
              <w:t>驱动电源</w:t>
            </w:r>
          </w:p>
        </w:tc>
        <w:tc>
          <w:tcPr>
            <w:tcW w:w="4835" w:type="dxa"/>
            <w:noWrap w:val="0"/>
            <w:vAlign w:val="top"/>
          </w:tcPr>
          <w:p w14:paraId="53AC1499">
            <w:pPr>
              <w:spacing w:line="360" w:lineRule="auto"/>
              <w:rPr>
                <w:rFonts w:hint="eastAsia" w:ascii="宋体" w:hAnsi="宋体" w:cs="宋体"/>
                <w:sz w:val="24"/>
                <w:highlight w:val="none"/>
              </w:rPr>
            </w:pPr>
            <w:r>
              <w:rPr>
                <w:rFonts w:hint="eastAsia" w:ascii="宋体" w:hAnsi="宋体" w:cs="宋体"/>
                <w:sz w:val="24"/>
                <w:highlight w:val="none"/>
              </w:rPr>
              <w:t>CCC认证证书</w:t>
            </w:r>
          </w:p>
        </w:tc>
        <w:tc>
          <w:tcPr>
            <w:tcW w:w="1972" w:type="dxa"/>
            <w:noWrap w:val="0"/>
            <w:vAlign w:val="top"/>
          </w:tcPr>
          <w:p w14:paraId="78319EA0">
            <w:pPr>
              <w:spacing w:line="360" w:lineRule="auto"/>
              <w:rPr>
                <w:rFonts w:hint="eastAsia" w:ascii="宋体" w:hAnsi="宋体" w:cs="宋体"/>
                <w:sz w:val="24"/>
                <w:highlight w:val="none"/>
              </w:rPr>
            </w:pPr>
          </w:p>
        </w:tc>
      </w:tr>
      <w:tr w14:paraId="063A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04" w:type="dxa"/>
            <w:noWrap w:val="0"/>
            <w:vAlign w:val="center"/>
          </w:tcPr>
          <w:p w14:paraId="6E6BFC8B">
            <w:pPr>
              <w:spacing w:line="360" w:lineRule="auto"/>
              <w:jc w:val="center"/>
              <w:rPr>
                <w:rFonts w:hint="eastAsia" w:ascii="宋体" w:hAnsi="宋体" w:cs="宋体"/>
                <w:sz w:val="24"/>
                <w:highlight w:val="none"/>
              </w:rPr>
            </w:pPr>
            <w:r>
              <w:rPr>
                <w:rFonts w:hint="eastAsia" w:ascii="宋体" w:hAnsi="宋体" w:cs="宋体"/>
                <w:sz w:val="24"/>
                <w:highlight w:val="none"/>
              </w:rPr>
              <w:t>4</w:t>
            </w:r>
          </w:p>
        </w:tc>
        <w:tc>
          <w:tcPr>
            <w:tcW w:w="1418" w:type="dxa"/>
            <w:noWrap w:val="0"/>
            <w:vAlign w:val="top"/>
          </w:tcPr>
          <w:p w14:paraId="12D0B5FB">
            <w:pPr>
              <w:spacing w:line="360" w:lineRule="auto"/>
              <w:jc w:val="center"/>
              <w:rPr>
                <w:rFonts w:hint="eastAsia" w:ascii="宋体" w:hAnsi="宋体" w:cs="宋体"/>
                <w:sz w:val="24"/>
                <w:highlight w:val="none"/>
              </w:rPr>
            </w:pPr>
            <w:r>
              <w:rPr>
                <w:rFonts w:hint="eastAsia" w:ascii="宋体" w:hAnsi="宋体" w:cs="宋体"/>
                <w:sz w:val="24"/>
                <w:highlight w:val="none"/>
              </w:rPr>
              <w:t>光学报告</w:t>
            </w:r>
          </w:p>
        </w:tc>
        <w:tc>
          <w:tcPr>
            <w:tcW w:w="4835" w:type="dxa"/>
            <w:noWrap w:val="0"/>
            <w:vAlign w:val="top"/>
          </w:tcPr>
          <w:p w14:paraId="38F3853C">
            <w:pPr>
              <w:spacing w:line="360" w:lineRule="auto"/>
              <w:rPr>
                <w:rFonts w:hint="eastAsia" w:ascii="宋体" w:hAnsi="宋体" w:cs="宋体"/>
                <w:sz w:val="24"/>
                <w:highlight w:val="none"/>
              </w:rPr>
            </w:pPr>
            <w:r>
              <w:rPr>
                <w:rFonts w:hint="eastAsia" w:ascii="宋体" w:hAnsi="宋体" w:cs="宋体"/>
                <w:sz w:val="24"/>
                <w:highlight w:val="none"/>
              </w:rPr>
              <w:t>功率、总光通量、色温、光效、功率因数、显色指数、配光曲线应符合技术要求</w:t>
            </w:r>
          </w:p>
        </w:tc>
        <w:tc>
          <w:tcPr>
            <w:tcW w:w="1972" w:type="dxa"/>
            <w:noWrap w:val="0"/>
            <w:vAlign w:val="top"/>
          </w:tcPr>
          <w:p w14:paraId="62C666FF">
            <w:pPr>
              <w:spacing w:line="360" w:lineRule="auto"/>
              <w:rPr>
                <w:rFonts w:hint="eastAsia" w:ascii="宋体" w:hAnsi="宋体" w:cs="宋体"/>
                <w:sz w:val="24"/>
                <w:highlight w:val="none"/>
              </w:rPr>
            </w:pPr>
          </w:p>
        </w:tc>
      </w:tr>
    </w:tbl>
    <w:p w14:paraId="61FCD2D7">
      <w:pPr>
        <w:spacing w:line="360" w:lineRule="auto"/>
        <w:ind w:firstLine="488"/>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项目</w:t>
      </w:r>
      <w:r>
        <w:rPr>
          <w:rFonts w:hint="eastAsia" w:ascii="宋体" w:hAnsi="宋体" w:cs="宋体"/>
          <w:sz w:val="24"/>
          <w:highlight w:val="none"/>
          <w:lang w:val="en-US" w:eastAsia="zh-CN"/>
        </w:rPr>
        <w:t>成交</w:t>
      </w:r>
      <w:r>
        <w:rPr>
          <w:rFonts w:hint="eastAsia" w:ascii="宋体" w:hAnsi="宋体" w:cs="宋体"/>
          <w:sz w:val="24"/>
          <w:highlight w:val="none"/>
        </w:rPr>
        <w:t>后至灯具质保到期前，若LED灯具产品性能未能达到采购技术要求的，</w:t>
      </w:r>
      <w:r>
        <w:rPr>
          <w:rFonts w:hint="eastAsia" w:ascii="宋体" w:hAnsi="宋体" w:cs="宋体"/>
          <w:sz w:val="24"/>
          <w:highlight w:val="none"/>
          <w:lang w:eastAsia="zh-CN"/>
        </w:rPr>
        <w:t>成交供应商</w:t>
      </w:r>
      <w:r>
        <w:rPr>
          <w:rFonts w:hint="eastAsia" w:ascii="宋体" w:hAnsi="宋体" w:cs="宋体"/>
          <w:sz w:val="24"/>
          <w:highlight w:val="none"/>
        </w:rPr>
        <w:t>应无偿予以更换。</w:t>
      </w:r>
      <w:bookmarkStart w:id="60" w:name="_Hlk70316893"/>
      <w:r>
        <w:rPr>
          <w:rFonts w:hint="eastAsia" w:ascii="宋体" w:hAnsi="宋体" w:cs="宋体"/>
          <w:sz w:val="24"/>
          <w:highlight w:val="none"/>
        </w:rPr>
        <w:t>如更换的灯具仍不符合采购技术要求，</w:t>
      </w:r>
      <w:r>
        <w:rPr>
          <w:rFonts w:hint="eastAsia" w:ascii="宋体" w:hAnsi="宋体" w:cs="宋体"/>
          <w:sz w:val="24"/>
          <w:highlight w:val="none"/>
          <w:lang w:val="en-US" w:eastAsia="zh-CN"/>
        </w:rPr>
        <w:t>采购人</w:t>
      </w:r>
      <w:r>
        <w:rPr>
          <w:rFonts w:hint="eastAsia" w:ascii="宋体" w:hAnsi="宋体" w:cs="宋体"/>
          <w:sz w:val="24"/>
          <w:highlight w:val="none"/>
        </w:rPr>
        <w:t>有权采购其他符合条件的LED灯具</w:t>
      </w:r>
      <w:bookmarkEnd w:id="60"/>
      <w:r>
        <w:rPr>
          <w:rFonts w:hint="eastAsia" w:ascii="宋体" w:hAnsi="宋体" w:cs="宋体"/>
          <w:sz w:val="24"/>
          <w:highlight w:val="none"/>
        </w:rPr>
        <w:t>，产生的采购费用及相关检测费用由</w:t>
      </w:r>
      <w:r>
        <w:rPr>
          <w:rFonts w:hint="eastAsia" w:ascii="宋体" w:hAnsi="宋体" w:cs="宋体"/>
          <w:sz w:val="24"/>
          <w:highlight w:val="none"/>
          <w:lang w:eastAsia="zh-CN"/>
        </w:rPr>
        <w:t>成交供应商</w:t>
      </w:r>
      <w:r>
        <w:rPr>
          <w:rFonts w:hint="eastAsia" w:ascii="宋体" w:hAnsi="宋体" w:cs="宋体"/>
          <w:sz w:val="24"/>
          <w:highlight w:val="none"/>
        </w:rPr>
        <w:t>承担。</w:t>
      </w:r>
    </w:p>
    <w:p w14:paraId="2B8AEC98">
      <w:pPr>
        <w:spacing w:line="360" w:lineRule="auto"/>
        <w:ind w:firstLine="488"/>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本项目拆除的设施统一堆放在</w:t>
      </w:r>
      <w:r>
        <w:rPr>
          <w:rFonts w:hint="eastAsia" w:ascii="宋体" w:hAnsi="宋体" w:cs="宋体"/>
          <w:sz w:val="24"/>
          <w:highlight w:val="none"/>
          <w:lang w:val="en-US" w:eastAsia="zh-CN"/>
        </w:rPr>
        <w:t>采购人</w:t>
      </w:r>
      <w:r>
        <w:rPr>
          <w:rFonts w:hint="eastAsia" w:ascii="宋体" w:hAnsi="宋体" w:cs="宋体"/>
          <w:sz w:val="24"/>
          <w:highlight w:val="none"/>
        </w:rPr>
        <w:t>指定的固定场所，运输费用、堆放费用不另行支付，</w:t>
      </w:r>
      <w:r>
        <w:rPr>
          <w:rFonts w:hint="eastAsia" w:ascii="宋体" w:hAnsi="宋体" w:cs="宋体"/>
          <w:sz w:val="24"/>
          <w:highlight w:val="none"/>
          <w:lang w:val="en-US" w:eastAsia="zh-CN"/>
        </w:rPr>
        <w:t>成交供应商</w:t>
      </w:r>
      <w:r>
        <w:rPr>
          <w:rFonts w:hint="eastAsia" w:ascii="宋体" w:hAnsi="宋体" w:cs="宋体"/>
          <w:sz w:val="24"/>
          <w:highlight w:val="none"/>
        </w:rPr>
        <w:t>需保证材料的完整；材料如发生丢失，由</w:t>
      </w:r>
      <w:r>
        <w:rPr>
          <w:rFonts w:hint="eastAsia" w:ascii="宋体" w:hAnsi="宋体" w:cs="宋体"/>
          <w:sz w:val="24"/>
          <w:highlight w:val="none"/>
          <w:lang w:val="en-US" w:eastAsia="zh-CN"/>
        </w:rPr>
        <w:t>成交供应商</w:t>
      </w:r>
      <w:r>
        <w:rPr>
          <w:rFonts w:hint="eastAsia" w:ascii="宋体" w:hAnsi="宋体" w:cs="宋体"/>
          <w:sz w:val="24"/>
          <w:highlight w:val="none"/>
        </w:rPr>
        <w:t>按原标准补齐，设施报废处理以</w:t>
      </w:r>
      <w:r>
        <w:rPr>
          <w:rFonts w:hint="eastAsia" w:ascii="宋体" w:hAnsi="宋体" w:cs="宋体"/>
          <w:sz w:val="24"/>
          <w:highlight w:val="none"/>
          <w:lang w:val="en-US" w:eastAsia="zh-CN"/>
        </w:rPr>
        <w:t>采购人</w:t>
      </w:r>
      <w:r>
        <w:rPr>
          <w:rFonts w:hint="eastAsia" w:ascii="宋体" w:hAnsi="宋体" w:cs="宋体"/>
          <w:sz w:val="24"/>
          <w:highlight w:val="none"/>
        </w:rPr>
        <w:t>通知为准。</w:t>
      </w:r>
    </w:p>
    <w:p w14:paraId="2837B198">
      <w:pPr>
        <w:spacing w:line="360" w:lineRule="auto"/>
        <w:ind w:firstLine="488"/>
        <w:rPr>
          <w:rFonts w:hint="eastAsia" w:ascii="宋体" w:hAnsi="宋体" w:cs="宋体"/>
          <w:spacing w:val="0"/>
          <w:sz w:val="24"/>
          <w:highlight w:val="none"/>
        </w:rPr>
      </w:pPr>
      <w:r>
        <w:rPr>
          <w:rFonts w:hint="eastAsia" w:ascii="宋体" w:hAnsi="宋体" w:cs="宋体"/>
          <w:spacing w:val="0"/>
          <w:sz w:val="24"/>
          <w:highlight w:val="none"/>
          <w:lang w:val="en-US" w:eastAsia="zh-CN"/>
        </w:rPr>
        <w:t>5.</w:t>
      </w:r>
      <w:r>
        <w:rPr>
          <w:rFonts w:hint="eastAsia" w:ascii="宋体" w:hAnsi="宋体" w:cs="宋体"/>
          <w:spacing w:val="0"/>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3A2E2E4C">
      <w:pPr>
        <w:rPr>
          <w:rFonts w:hint="eastAsia"/>
          <w:color w:val="auto"/>
          <w:highlight w:val="none"/>
        </w:rPr>
      </w:pPr>
      <w:r>
        <w:rPr>
          <w:rFonts w:hint="eastAsia"/>
          <w:color w:val="auto"/>
          <w:highlight w:val="none"/>
        </w:rPr>
        <w:br w:type="page"/>
      </w:r>
    </w:p>
    <w:p w14:paraId="18FC1EBE">
      <w:pPr>
        <w:pStyle w:val="3"/>
        <w:spacing w:before="0" w:after="0"/>
        <w:ind w:firstLine="1325"/>
        <w:jc w:val="both"/>
        <w:rPr>
          <w:color w:val="auto"/>
          <w:sz w:val="24"/>
          <w:szCs w:val="24"/>
          <w:highlight w:val="none"/>
        </w:rPr>
      </w:pPr>
      <w:r>
        <w:rPr>
          <w:rFonts w:hint="eastAsia"/>
          <w:color w:val="auto"/>
          <w:highlight w:val="none"/>
        </w:rPr>
        <w:t>第四部分．合同条款</w:t>
      </w:r>
      <w:r>
        <w:rPr>
          <w:rFonts w:hint="eastAsia"/>
          <w:color w:val="auto"/>
          <w:sz w:val="24"/>
          <w:szCs w:val="24"/>
          <w:highlight w:val="none"/>
          <w:lang w:eastAsia="zh-CN"/>
        </w:rPr>
        <w:t>（</w:t>
      </w:r>
      <w:r>
        <w:rPr>
          <w:rFonts w:hint="eastAsia"/>
          <w:color w:val="auto"/>
          <w:sz w:val="24"/>
          <w:szCs w:val="24"/>
          <w:highlight w:val="none"/>
        </w:rPr>
        <w:t>格式</w:t>
      </w:r>
      <w:r>
        <w:rPr>
          <w:rFonts w:hint="eastAsia"/>
          <w:color w:val="auto"/>
          <w:sz w:val="24"/>
          <w:szCs w:val="24"/>
          <w:highlight w:val="none"/>
          <w:lang w:eastAsia="zh-CN"/>
        </w:rPr>
        <w:t>，</w:t>
      </w:r>
      <w:r>
        <w:rPr>
          <w:rFonts w:hint="eastAsia"/>
          <w:color w:val="auto"/>
          <w:sz w:val="24"/>
          <w:szCs w:val="24"/>
          <w:highlight w:val="none"/>
        </w:rPr>
        <w:t>投标时不需填写）</w:t>
      </w:r>
    </w:p>
    <w:p w14:paraId="25462A10">
      <w:pPr>
        <w:keepNext/>
        <w:keepLines/>
        <w:spacing w:before="120" w:after="120" w:line="360" w:lineRule="exact"/>
        <w:ind w:left="400"/>
        <w:jc w:val="center"/>
        <w:outlineLvl w:val="1"/>
        <w:rPr>
          <w:rFonts w:ascii="宋体" w:hAnsi="宋体"/>
          <w:b/>
          <w:bCs/>
          <w:color w:val="auto"/>
          <w:sz w:val="30"/>
          <w:szCs w:val="30"/>
          <w:highlight w:val="none"/>
        </w:rPr>
      </w:pPr>
      <w:bookmarkStart w:id="61" w:name="_Toc366589556"/>
      <w:bookmarkStart w:id="62" w:name="_Toc263777212"/>
      <w:bookmarkStart w:id="63" w:name="_Toc267475113"/>
      <w:r>
        <w:rPr>
          <w:rFonts w:hint="eastAsia" w:ascii="宋体" w:hAnsi="宋体"/>
          <w:b/>
          <w:bCs/>
          <w:color w:val="auto"/>
          <w:sz w:val="30"/>
          <w:szCs w:val="30"/>
          <w:highlight w:val="none"/>
        </w:rPr>
        <w:t>第一部分</w:t>
      </w:r>
      <w:bookmarkStart w:id="64" w:name="_Toc277937723"/>
      <w:bookmarkStart w:id="65" w:name="_Toc276025319"/>
      <w:r>
        <w:rPr>
          <w:rFonts w:hint="eastAsia" w:ascii="宋体" w:hAnsi="宋体"/>
          <w:b/>
          <w:bCs/>
          <w:color w:val="auto"/>
          <w:sz w:val="30"/>
          <w:szCs w:val="30"/>
          <w:highlight w:val="none"/>
        </w:rPr>
        <w:t xml:space="preserve">  合同协议书</w:t>
      </w:r>
      <w:bookmarkEnd w:id="61"/>
      <w:bookmarkEnd w:id="64"/>
      <w:bookmarkEnd w:id="65"/>
    </w:p>
    <w:p w14:paraId="19AA30A1">
      <w:pPr>
        <w:spacing w:line="360" w:lineRule="exact"/>
        <w:rPr>
          <w:rFonts w:ascii="宋体" w:hAnsi="宋体"/>
          <w:b/>
          <w:color w:val="auto"/>
          <w:szCs w:val="21"/>
          <w:highlight w:val="none"/>
          <w:u w:val="single"/>
        </w:rPr>
      </w:pPr>
      <w:r>
        <w:rPr>
          <w:rFonts w:ascii="宋体" w:hAnsi="宋体"/>
          <w:b/>
          <w:color w:val="auto"/>
          <w:szCs w:val="21"/>
          <w:highlight w:val="none"/>
        </w:rPr>
        <w:t>发包人（全称）：</w:t>
      </w:r>
      <w:r>
        <w:rPr>
          <w:rFonts w:ascii="宋体" w:hAnsi="宋体"/>
          <w:b/>
          <w:color w:val="auto"/>
          <w:szCs w:val="21"/>
          <w:highlight w:val="none"/>
          <w:u w:val="single"/>
        </w:rPr>
        <w:t></w:t>
      </w:r>
      <w:r>
        <w:rPr>
          <w:rFonts w:hint="eastAsia" w:ascii="宋体" w:hAnsi="宋体"/>
          <w:b/>
          <w:color w:val="auto"/>
          <w:szCs w:val="21"/>
          <w:highlight w:val="none"/>
          <w:u w:val="single"/>
        </w:rPr>
        <w:t xml:space="preserve">    无锡市照明和排水管理中心                         </w:t>
      </w:r>
    </w:p>
    <w:p w14:paraId="3D89D599">
      <w:pPr>
        <w:spacing w:line="360" w:lineRule="exact"/>
        <w:rPr>
          <w:rFonts w:ascii="宋体" w:hAnsi="宋体"/>
          <w:b/>
          <w:color w:val="auto"/>
          <w:szCs w:val="21"/>
          <w:highlight w:val="none"/>
          <w:u w:val="single"/>
        </w:rPr>
      </w:pPr>
      <w:r>
        <w:rPr>
          <w:rFonts w:ascii="宋体" w:hAnsi="宋体"/>
          <w:b/>
          <w:color w:val="auto"/>
          <w:szCs w:val="21"/>
          <w:highlight w:val="none"/>
        </w:rPr>
        <w:t>承包人（全称）：</w:t>
      </w:r>
      <w:r>
        <w:rPr>
          <w:rFonts w:ascii="宋体" w:hAnsi="宋体"/>
          <w:b/>
          <w:color w:val="auto"/>
          <w:szCs w:val="21"/>
          <w:highlight w:val="none"/>
          <w:u w:val="single"/>
        </w:rPr>
        <w:t xml:space="preserve"> </w:t>
      </w:r>
      <w:r>
        <w:rPr>
          <w:rFonts w:hint="eastAsia" w:ascii="宋体" w:hAnsi="宋体"/>
          <w:b/>
          <w:color w:val="auto"/>
          <w:szCs w:val="21"/>
          <w:highlight w:val="none"/>
          <w:u w:val="single"/>
        </w:rPr>
        <w:t xml:space="preserve">                        </w:t>
      </w:r>
      <w:r>
        <w:rPr>
          <w:rFonts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ascii="宋体" w:hAnsi="宋体"/>
          <w:b/>
          <w:color w:val="auto"/>
          <w:szCs w:val="21"/>
          <w:highlight w:val="none"/>
          <w:u w:val="single"/>
        </w:rPr>
        <w:t></w:t>
      </w:r>
    </w:p>
    <w:p w14:paraId="126DDD1D">
      <w:pPr>
        <w:spacing w:line="360" w:lineRule="exact"/>
        <w:ind w:firstLine="420"/>
        <w:rPr>
          <w:rFonts w:ascii="宋体" w:hAnsi="宋体"/>
          <w:color w:val="auto"/>
          <w:szCs w:val="21"/>
          <w:highlight w:val="none"/>
        </w:rPr>
      </w:pPr>
      <w:r>
        <w:rPr>
          <w:rFonts w:ascii="宋体" w:hAnsi="宋体"/>
          <w:color w:val="auto"/>
          <w:szCs w:val="21"/>
          <w:highlight w:val="none"/>
        </w:rPr>
        <w:t>根据《</w:t>
      </w:r>
      <w:r>
        <w:rPr>
          <w:rFonts w:hint="eastAsia" w:ascii="宋体" w:hAnsi="宋体"/>
          <w:color w:val="auto"/>
          <w:szCs w:val="21"/>
          <w:highlight w:val="none"/>
        </w:rPr>
        <w:t>中华人民共和国民法典</w:t>
      </w:r>
      <w:r>
        <w:rPr>
          <w:rFonts w:ascii="宋体" w:hAnsi="宋体"/>
          <w:color w:val="auto"/>
          <w:szCs w:val="21"/>
          <w:highlight w:val="none"/>
        </w:rPr>
        <w:t>》《中华人民共和国建筑法》及有关法律规定，遵循平等、自愿、公平和诚实信用的原则，双方就</w:t>
      </w:r>
      <w:r>
        <w:rPr>
          <w:rFonts w:hint="eastAsia" w:ascii="宋体" w:hAnsi="宋体"/>
          <w:b/>
          <w:color w:val="auto"/>
          <w:szCs w:val="21"/>
          <w:highlight w:val="none"/>
          <w:u w:val="single"/>
          <w:lang w:eastAsia="zh-CN"/>
        </w:rPr>
        <w:t>2026年无锡城市照明设施大中修项目</w:t>
      </w:r>
      <w:r>
        <w:rPr>
          <w:rFonts w:ascii="宋体" w:hAnsi="宋体"/>
          <w:color w:val="auto"/>
          <w:szCs w:val="21"/>
          <w:highlight w:val="none"/>
        </w:rPr>
        <w:t>施工及有关事项协商一致</w:t>
      </w:r>
      <w:r>
        <w:rPr>
          <w:rFonts w:hint="eastAsia" w:ascii="宋体" w:hAnsi="宋体"/>
          <w:color w:val="auto"/>
          <w:szCs w:val="21"/>
          <w:highlight w:val="none"/>
        </w:rPr>
        <w:t>，</w:t>
      </w:r>
      <w:r>
        <w:rPr>
          <w:rFonts w:ascii="宋体" w:hAnsi="宋体"/>
          <w:color w:val="auto"/>
          <w:szCs w:val="21"/>
          <w:highlight w:val="none"/>
        </w:rPr>
        <w:t>共同达成如下协议：</w:t>
      </w:r>
    </w:p>
    <w:p w14:paraId="3CB81016">
      <w:pPr>
        <w:keepNext/>
        <w:keepLines/>
        <w:spacing w:before="120" w:after="120" w:line="360" w:lineRule="exact"/>
        <w:ind w:left="400"/>
        <w:outlineLvl w:val="3"/>
        <w:rPr>
          <w:rFonts w:ascii="宋体" w:hAnsi="宋体"/>
          <w:b/>
          <w:color w:val="auto"/>
          <w:szCs w:val="21"/>
          <w:highlight w:val="none"/>
        </w:rPr>
      </w:pPr>
      <w:bookmarkStart w:id="66" w:name="_Toc372788914"/>
      <w:r>
        <w:rPr>
          <w:rFonts w:ascii="宋体" w:hAnsi="宋体"/>
          <w:bCs/>
          <w:color w:val="auto"/>
          <w:szCs w:val="21"/>
          <w:highlight w:val="none"/>
        </w:rPr>
        <w:t>一、</w:t>
      </w:r>
      <w:r>
        <w:rPr>
          <w:rFonts w:hint="eastAsia" w:ascii="宋体" w:hAnsi="宋体"/>
          <w:bCs/>
          <w:color w:val="auto"/>
          <w:szCs w:val="21"/>
          <w:highlight w:val="none"/>
          <w:lang w:val="en-US" w:eastAsia="zh-CN"/>
        </w:rPr>
        <w:t>项目</w:t>
      </w:r>
      <w:r>
        <w:rPr>
          <w:rFonts w:ascii="宋体" w:hAnsi="宋体"/>
          <w:bCs/>
          <w:color w:val="auto"/>
          <w:szCs w:val="21"/>
          <w:highlight w:val="none"/>
        </w:rPr>
        <w:t>概况</w:t>
      </w:r>
      <w:bookmarkEnd w:id="66"/>
    </w:p>
    <w:p w14:paraId="69506B8F">
      <w:pPr>
        <w:spacing w:line="360" w:lineRule="exact"/>
        <w:ind w:firstLine="411"/>
        <w:rPr>
          <w:rFonts w:hint="default" w:ascii="宋体" w:hAnsi="宋体" w:eastAsia="宋体"/>
          <w:color w:val="auto"/>
          <w:szCs w:val="21"/>
          <w:highlight w:val="none"/>
          <w:u w:val="single"/>
          <w:lang w:val="en-US" w:eastAsia="zh-CN"/>
        </w:rPr>
      </w:pPr>
      <w:r>
        <w:rPr>
          <w:rFonts w:ascii="宋体" w:hAnsi="宋体"/>
          <w:bCs/>
          <w:color w:val="auto"/>
          <w:szCs w:val="21"/>
          <w:highlight w:val="none"/>
        </w:rPr>
        <w:t>1.</w:t>
      </w:r>
      <w:r>
        <w:rPr>
          <w:rFonts w:hint="eastAsia" w:ascii="宋体" w:hAnsi="宋体"/>
          <w:bCs/>
          <w:color w:val="auto"/>
          <w:szCs w:val="21"/>
          <w:highlight w:val="none"/>
          <w:lang w:val="en-US" w:eastAsia="zh-CN"/>
        </w:rPr>
        <w:t>项目</w:t>
      </w:r>
      <w:r>
        <w:rPr>
          <w:rFonts w:ascii="宋体" w:hAnsi="宋体"/>
          <w:bCs/>
          <w:color w:val="auto"/>
          <w:szCs w:val="21"/>
          <w:highlight w:val="none"/>
        </w:rPr>
        <w:t>名称</w:t>
      </w:r>
      <w:r>
        <w:rPr>
          <w:rFonts w:ascii="宋体" w:hAnsi="宋体"/>
          <w:color w:val="auto"/>
          <w:szCs w:val="21"/>
          <w:highlight w:val="none"/>
        </w:rPr>
        <w:t>：</w:t>
      </w:r>
      <w:r>
        <w:rPr>
          <w:rFonts w:ascii="宋体" w:hAnsi="宋体"/>
          <w:color w:val="auto"/>
          <w:szCs w:val="21"/>
          <w:highlight w:val="none"/>
          <w:u w:val="single"/>
        </w:rPr>
        <w:t></w:t>
      </w:r>
      <w:r>
        <w:rPr>
          <w:rFonts w:hint="eastAsia" w:ascii="宋体" w:hAnsi="宋体"/>
          <w:b/>
          <w:color w:val="auto"/>
          <w:szCs w:val="21"/>
          <w:highlight w:val="none"/>
          <w:u w:val="single"/>
          <w:lang w:eastAsia="zh-CN"/>
        </w:rPr>
        <w:t>2026年无锡城市照明设施大中修项目</w:t>
      </w:r>
      <w:r>
        <w:rPr>
          <w:rFonts w:hint="eastAsia" w:ascii="宋体" w:hAnsi="宋体"/>
          <w:b/>
          <w:color w:val="auto"/>
          <w:szCs w:val="21"/>
          <w:highlight w:val="none"/>
          <w:u w:val="single"/>
          <w:lang w:val="en-US" w:eastAsia="zh-CN"/>
        </w:rPr>
        <w:t xml:space="preserve"> </w:t>
      </w:r>
    </w:p>
    <w:p w14:paraId="75948805">
      <w:pPr>
        <w:spacing w:line="360" w:lineRule="exact"/>
        <w:ind w:firstLine="411"/>
        <w:rPr>
          <w:rFonts w:ascii="宋体" w:hAnsi="宋体"/>
          <w:b/>
          <w:color w:val="auto"/>
          <w:szCs w:val="21"/>
          <w:highlight w:val="none"/>
          <w:u w:val="single"/>
        </w:rPr>
      </w:pPr>
      <w:r>
        <w:rPr>
          <w:rFonts w:ascii="宋体" w:hAnsi="宋体"/>
          <w:bCs/>
          <w:color w:val="auto"/>
          <w:szCs w:val="21"/>
          <w:highlight w:val="none"/>
        </w:rPr>
        <w:t>2.</w:t>
      </w:r>
      <w:r>
        <w:rPr>
          <w:rFonts w:hint="eastAsia" w:ascii="宋体" w:hAnsi="宋体"/>
          <w:bCs/>
          <w:color w:val="auto"/>
          <w:szCs w:val="21"/>
          <w:highlight w:val="none"/>
          <w:lang w:val="en-US" w:eastAsia="zh-CN"/>
        </w:rPr>
        <w:t>项目</w:t>
      </w:r>
      <w:r>
        <w:rPr>
          <w:rFonts w:ascii="宋体" w:hAnsi="宋体"/>
          <w:bCs/>
          <w:color w:val="auto"/>
          <w:szCs w:val="21"/>
          <w:highlight w:val="none"/>
        </w:rPr>
        <w:t>地点：</w:t>
      </w:r>
      <w:r>
        <w:rPr>
          <w:rFonts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梁溪路（运河西路-梅园立交）、梁清路（联结路-梅园立交）、梁溪大桥及匝道</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single"/>
        </w:rPr>
        <w:t xml:space="preserve">        </w:t>
      </w:r>
    </w:p>
    <w:p w14:paraId="12F5CFD4">
      <w:pPr>
        <w:spacing w:line="360" w:lineRule="exact"/>
        <w:ind w:firstLine="411"/>
        <w:rPr>
          <w:rFonts w:ascii="宋体" w:hAnsi="宋体"/>
          <w:bCs/>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lang w:val="en-US" w:eastAsia="zh-CN"/>
        </w:rPr>
        <w:t>项目</w:t>
      </w:r>
      <w:r>
        <w:rPr>
          <w:rFonts w:ascii="宋体" w:hAnsi="宋体"/>
          <w:bCs/>
          <w:color w:val="auto"/>
          <w:szCs w:val="21"/>
          <w:highlight w:val="none"/>
        </w:rPr>
        <w:t>立项批准文号：</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p w14:paraId="606BDC4E">
      <w:pPr>
        <w:spacing w:line="360" w:lineRule="exact"/>
        <w:ind w:firstLine="411"/>
        <w:rPr>
          <w:rFonts w:ascii="宋体" w:hAnsi="宋体"/>
          <w:bCs/>
          <w:color w:val="auto"/>
          <w:szCs w:val="21"/>
          <w:highlight w:val="none"/>
        </w:rPr>
      </w:pPr>
      <w:r>
        <w:rPr>
          <w:rFonts w:ascii="宋体" w:hAnsi="宋体"/>
          <w:bCs/>
          <w:color w:val="auto"/>
          <w:szCs w:val="21"/>
          <w:highlight w:val="none"/>
        </w:rPr>
        <w:t>4.资金来源：</w:t>
      </w:r>
      <w:r>
        <w:rPr>
          <w:rFonts w:hint="eastAsia" w:ascii="宋体" w:hAnsi="宋体"/>
          <w:color w:val="auto"/>
          <w:szCs w:val="21"/>
          <w:highlight w:val="none"/>
          <w:u w:val="single"/>
          <w:lang w:val="en-US" w:eastAsia="zh-CN"/>
        </w:rPr>
        <w:t xml:space="preserve">    财政资金</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p w14:paraId="35867FC8">
      <w:pPr>
        <w:spacing w:line="360" w:lineRule="exact"/>
        <w:ind w:firstLine="411"/>
        <w:rPr>
          <w:rFonts w:hint="eastAsia" w:ascii="宋体" w:hAnsi="宋体"/>
          <w:color w:val="auto"/>
          <w:szCs w:val="21"/>
          <w:highlight w:val="none"/>
          <w:u w:val="single"/>
          <w:lang w:val="en-US" w:eastAsia="zh-CN"/>
        </w:rPr>
      </w:pPr>
      <w:r>
        <w:rPr>
          <w:rFonts w:hint="eastAsia" w:ascii="宋体" w:hAnsi="宋体"/>
          <w:bCs/>
          <w:color w:val="auto"/>
          <w:szCs w:val="21"/>
          <w:highlight w:val="none"/>
        </w:rPr>
        <w:t>5.</w:t>
      </w:r>
      <w:r>
        <w:rPr>
          <w:rFonts w:hint="eastAsia" w:ascii="宋体" w:hAnsi="宋体"/>
          <w:bCs/>
          <w:color w:val="auto"/>
          <w:szCs w:val="21"/>
          <w:highlight w:val="none"/>
          <w:lang w:val="en-US" w:eastAsia="zh-CN"/>
        </w:rPr>
        <w:t>项目</w:t>
      </w:r>
      <w:r>
        <w:rPr>
          <w:rFonts w:hint="eastAsia" w:ascii="宋体" w:hAnsi="宋体"/>
          <w:bCs/>
          <w:color w:val="auto"/>
          <w:szCs w:val="21"/>
          <w:highlight w:val="none"/>
        </w:rPr>
        <w:t>内容：</w:t>
      </w:r>
      <w:r>
        <w:rPr>
          <w:rFonts w:ascii="宋体" w:hAnsi="宋体"/>
          <w:color w:val="auto"/>
          <w:szCs w:val="21"/>
          <w:highlight w:val="none"/>
          <w:u w:val="single"/>
        </w:rPr>
        <w:t></w:t>
      </w:r>
      <w:r>
        <w:rPr>
          <w:rFonts w:hint="eastAsia" w:ascii="宋体" w:hAnsi="宋体"/>
          <w:color w:val="auto"/>
          <w:szCs w:val="21"/>
          <w:highlight w:val="none"/>
          <w:u w:val="single"/>
          <w:lang w:val="en-US" w:eastAsia="zh-CN"/>
        </w:rPr>
        <w:t>主要对梁溪路（运河西路-梅园立交）、梁清路（联结路-梅园立交）、梁溪大桥及匝道功能照明设施进行大中修改造施工。</w:t>
      </w:r>
    </w:p>
    <w:p w14:paraId="59126856">
      <w:pPr>
        <w:spacing w:line="360" w:lineRule="exact"/>
        <w:ind w:firstLine="411"/>
        <w:rPr>
          <w:rFonts w:ascii="宋体" w:hAnsi="宋体"/>
          <w:bCs/>
          <w:color w:val="auto"/>
          <w:szCs w:val="21"/>
          <w:highlight w:val="none"/>
        </w:rPr>
      </w:pPr>
      <w:r>
        <w:rPr>
          <w:rFonts w:hint="eastAsia" w:ascii="宋体" w:hAnsi="宋体"/>
          <w:color w:val="auto"/>
          <w:szCs w:val="21"/>
          <w:highlight w:val="none"/>
        </w:rPr>
        <w:t>群体工程应附《</w:t>
      </w:r>
      <w:r>
        <w:rPr>
          <w:rFonts w:ascii="宋体" w:hAnsi="宋体"/>
          <w:color w:val="auto"/>
          <w:szCs w:val="21"/>
          <w:highlight w:val="none"/>
        </w:rPr>
        <w:t>承包人承揽工程项目一览表</w:t>
      </w:r>
      <w:r>
        <w:rPr>
          <w:rFonts w:hint="eastAsia" w:ascii="宋体" w:hAnsi="宋体"/>
          <w:color w:val="auto"/>
          <w:szCs w:val="21"/>
          <w:highlight w:val="none"/>
        </w:rPr>
        <w:t>》（附件1）。</w:t>
      </w:r>
    </w:p>
    <w:p w14:paraId="5026D257">
      <w:pPr>
        <w:spacing w:line="360" w:lineRule="exact"/>
        <w:ind w:firstLine="411"/>
        <w:rPr>
          <w:rFonts w:ascii="宋体" w:hAnsi="宋体"/>
          <w:bCs/>
          <w:color w:val="auto"/>
          <w:szCs w:val="21"/>
          <w:highlight w:val="none"/>
        </w:rPr>
      </w:pPr>
      <w:r>
        <w:rPr>
          <w:rFonts w:hint="eastAsia" w:ascii="宋体" w:hAnsi="宋体"/>
          <w:bCs/>
          <w:color w:val="auto"/>
          <w:szCs w:val="21"/>
          <w:highlight w:val="none"/>
        </w:rPr>
        <w:t>6</w:t>
      </w:r>
      <w:r>
        <w:rPr>
          <w:rFonts w:ascii="宋体" w:hAnsi="宋体"/>
          <w:bCs/>
          <w:color w:val="auto"/>
          <w:szCs w:val="21"/>
          <w:highlight w:val="none"/>
        </w:rPr>
        <w:t>.工程承包范围：</w:t>
      </w:r>
    </w:p>
    <w:p w14:paraId="33F318D2">
      <w:pPr>
        <w:spacing w:line="360" w:lineRule="exact"/>
        <w:ind w:firstLine="405"/>
        <w:rPr>
          <w:rFonts w:ascii="宋体" w:hAnsi="宋体"/>
          <w:color w:val="auto"/>
          <w:szCs w:val="21"/>
          <w:highlight w:val="none"/>
          <w:u w:val="single"/>
        </w:rPr>
      </w:pPr>
      <w:r>
        <w:rPr>
          <w:rFonts w:ascii="宋体" w:hAnsi="宋体"/>
          <w:color w:val="auto"/>
          <w:szCs w:val="21"/>
          <w:highlight w:val="none"/>
          <w:u w:val="single"/>
        </w:rPr>
        <w:t></w:t>
      </w:r>
      <w:r>
        <w:rPr>
          <w:rFonts w:hint="eastAsia" w:ascii="宋体" w:hAnsi="宋体"/>
          <w:color w:val="auto"/>
          <w:szCs w:val="21"/>
          <w:highlight w:val="none"/>
          <w:u w:val="single"/>
        </w:rPr>
        <w:t>承包范围：</w:t>
      </w:r>
      <w:r>
        <w:rPr>
          <w:rFonts w:hint="eastAsia" w:ascii="宋体" w:hAnsi="宋体" w:cs="Times New Roman"/>
          <w:b w:val="0"/>
          <w:bCs/>
          <w:color w:val="auto"/>
          <w:spacing w:val="0"/>
          <w:sz w:val="21"/>
          <w:szCs w:val="21"/>
          <w:highlight w:val="none"/>
          <w:u w:val="single"/>
          <w:lang w:val="en-US" w:eastAsia="zh-CN"/>
        </w:rPr>
        <w:t>工程量清单范围内的</w:t>
      </w:r>
      <w:r>
        <w:rPr>
          <w:rFonts w:hint="eastAsia" w:ascii="宋体" w:hAnsi="宋体" w:cs="Times New Roman"/>
          <w:bCs/>
          <w:color w:val="auto"/>
          <w:sz w:val="21"/>
          <w:szCs w:val="21"/>
          <w:highlight w:val="none"/>
          <w:u w:val="single"/>
          <w:lang w:eastAsia="zh-CN"/>
        </w:rPr>
        <w:t>梁溪路（运河西路-梅园立交）、梁清路（联结路-梅园立交）、梁溪大桥及匝道</w:t>
      </w:r>
      <w:r>
        <w:rPr>
          <w:rFonts w:hint="eastAsia" w:ascii="宋体" w:hAnsi="宋体" w:cs="Times New Roman"/>
          <w:bCs/>
          <w:color w:val="auto"/>
          <w:sz w:val="21"/>
          <w:szCs w:val="21"/>
          <w:highlight w:val="none"/>
          <w:u w:val="single"/>
        </w:rPr>
        <w:t>功能照明设施大中修改造</w:t>
      </w:r>
      <w:r>
        <w:rPr>
          <w:rFonts w:hint="eastAsia" w:ascii="宋体" w:hAnsi="宋体" w:cs="Times New Roman"/>
          <w:bCs/>
          <w:color w:val="auto"/>
          <w:sz w:val="21"/>
          <w:szCs w:val="21"/>
          <w:highlight w:val="none"/>
          <w:u w:val="single"/>
          <w:lang w:val="en-US" w:eastAsia="zh-CN"/>
        </w:rPr>
        <w:t>施工</w:t>
      </w:r>
      <w:r>
        <w:rPr>
          <w:rFonts w:hint="eastAsia" w:ascii="宋体" w:hAnsi="宋体" w:cs="Times New Roman"/>
          <w:bCs/>
          <w:color w:val="auto"/>
          <w:sz w:val="21"/>
          <w:szCs w:val="21"/>
          <w:highlight w:val="none"/>
          <w:u w:val="single"/>
          <w:lang w:eastAsia="zh-CN"/>
        </w:rPr>
        <w:t>。</w:t>
      </w:r>
      <w:r>
        <w:rPr>
          <w:rFonts w:hint="eastAsia" w:ascii="宋体" w:hAnsi="宋体" w:cs="Times New Roman"/>
          <w:bCs/>
          <w:color w:val="auto"/>
          <w:sz w:val="21"/>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color w:val="auto"/>
          <w:szCs w:val="21"/>
          <w:highlight w:val="none"/>
          <w:u w:val="single"/>
        </w:rPr>
        <w:t xml:space="preserve">                   </w:t>
      </w:r>
    </w:p>
    <w:p w14:paraId="551F307F">
      <w:pPr>
        <w:keepNext/>
        <w:keepLines/>
        <w:spacing w:before="120" w:after="120" w:line="360" w:lineRule="exact"/>
        <w:ind w:left="400"/>
        <w:outlineLvl w:val="3"/>
        <w:rPr>
          <w:rFonts w:hint="eastAsia" w:ascii="宋体" w:hAnsi="宋体" w:eastAsia="宋体"/>
          <w:bCs/>
          <w:color w:val="auto"/>
          <w:szCs w:val="21"/>
          <w:highlight w:val="none"/>
          <w:lang w:eastAsia="zh-CN"/>
        </w:rPr>
      </w:pPr>
      <w:bookmarkStart w:id="67" w:name="_Toc372788915"/>
      <w:r>
        <w:rPr>
          <w:rFonts w:ascii="宋体" w:hAnsi="宋体"/>
          <w:bCs/>
          <w:color w:val="auto"/>
          <w:szCs w:val="21"/>
          <w:highlight w:val="none"/>
        </w:rPr>
        <w:t>二、合同</w:t>
      </w:r>
      <w:bookmarkEnd w:id="67"/>
      <w:r>
        <w:rPr>
          <w:rFonts w:hint="eastAsia" w:ascii="宋体" w:hAnsi="宋体"/>
          <w:bCs/>
          <w:color w:val="auto"/>
          <w:szCs w:val="21"/>
          <w:highlight w:val="none"/>
          <w:lang w:val="en-US" w:eastAsia="zh-CN"/>
        </w:rPr>
        <w:t>工期</w:t>
      </w:r>
    </w:p>
    <w:p w14:paraId="6DC64F7E">
      <w:pPr>
        <w:spacing w:line="360" w:lineRule="exact"/>
        <w:ind w:firstLine="459"/>
        <w:rPr>
          <w:rFonts w:ascii="宋体" w:hAnsi="宋体"/>
          <w:color w:val="auto"/>
          <w:szCs w:val="21"/>
          <w:highlight w:val="none"/>
        </w:rPr>
      </w:pPr>
      <w:r>
        <w:rPr>
          <w:rFonts w:ascii="宋体" w:hAnsi="宋体"/>
          <w:color w:val="auto"/>
          <w:szCs w:val="21"/>
          <w:highlight w:val="none"/>
        </w:rPr>
        <w:t>计划开工日期：</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年</w:t>
      </w:r>
      <w:r>
        <w:rPr>
          <w:rFonts w:hint="eastAsia" w:ascii="宋体" w:hAnsi="宋体"/>
          <w:color w:val="auto"/>
          <w:szCs w:val="21"/>
          <w:highlight w:val="none"/>
          <w:lang w:val="en-US" w:eastAsia="zh-CN"/>
        </w:rPr>
        <w:t xml:space="preserve"> </w:t>
      </w:r>
      <w:r>
        <w:rPr>
          <w:rFonts w:ascii="宋体" w:hAnsi="宋体"/>
          <w:color w:val="auto"/>
          <w:szCs w:val="21"/>
          <w:highlight w:val="none"/>
          <w:u w:val="single"/>
        </w:rPr>
        <w:t></w:t>
      </w:r>
      <w:r>
        <w:rPr>
          <w:rFonts w:ascii="宋体" w:hAnsi="宋体"/>
          <w:color w:val="auto"/>
          <w:szCs w:val="21"/>
          <w:highlight w:val="none"/>
        </w:rPr>
        <w:t>月</w:t>
      </w:r>
      <w:r>
        <w:rPr>
          <w:rFonts w:ascii="宋体" w:hAnsi="宋体"/>
          <w:color w:val="auto"/>
          <w:szCs w:val="21"/>
          <w:highlight w:val="none"/>
          <w:u w:val="single"/>
        </w:rPr>
        <w:t></w:t>
      </w:r>
      <w:r>
        <w:rPr>
          <w:rFonts w:ascii="宋体" w:hAnsi="宋体"/>
          <w:color w:val="auto"/>
          <w:szCs w:val="21"/>
          <w:highlight w:val="none"/>
        </w:rPr>
        <w:t>日。</w:t>
      </w:r>
    </w:p>
    <w:p w14:paraId="5063F311">
      <w:pPr>
        <w:spacing w:line="360" w:lineRule="exact"/>
        <w:ind w:firstLine="459"/>
        <w:rPr>
          <w:rFonts w:ascii="宋体" w:hAnsi="宋体"/>
          <w:color w:val="auto"/>
          <w:szCs w:val="21"/>
          <w:highlight w:val="none"/>
        </w:rPr>
      </w:pPr>
      <w:r>
        <w:rPr>
          <w:rFonts w:ascii="宋体" w:hAnsi="宋体"/>
          <w:color w:val="auto"/>
          <w:szCs w:val="21"/>
          <w:highlight w:val="none"/>
        </w:rPr>
        <w:t>计划竣工日期：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年</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447538EF">
      <w:pPr>
        <w:spacing w:line="360" w:lineRule="exact"/>
        <w:ind w:firstLine="459"/>
        <w:rPr>
          <w:rFonts w:ascii="宋体" w:hAnsi="宋体"/>
          <w:color w:val="auto"/>
          <w:szCs w:val="21"/>
          <w:highlight w:val="none"/>
        </w:rPr>
      </w:pPr>
      <w:r>
        <w:rPr>
          <w:rFonts w:hint="eastAsia" w:ascii="宋体" w:hAnsi="宋体"/>
          <w:color w:val="auto"/>
          <w:szCs w:val="21"/>
          <w:highlight w:val="none"/>
          <w:lang w:val="en-US" w:eastAsia="zh-CN"/>
        </w:rPr>
        <w:t>工期</w:t>
      </w:r>
      <w:r>
        <w:rPr>
          <w:rFonts w:ascii="宋体" w:hAnsi="宋体"/>
          <w:color w:val="auto"/>
          <w:szCs w:val="21"/>
          <w:highlight w:val="none"/>
        </w:rPr>
        <w:t>总日历天数：</w:t>
      </w:r>
      <w:r>
        <w:rPr>
          <w:rFonts w:hint="eastAsia" w:ascii="宋体" w:hAnsi="宋体"/>
          <w:color w:val="auto"/>
          <w:szCs w:val="21"/>
          <w:highlight w:val="none"/>
          <w:u w:val="single"/>
          <w:lang w:val="en-US" w:eastAsia="zh-CN"/>
        </w:rPr>
        <w:t>90</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日历天</w:t>
      </w:r>
      <w:r>
        <w:rPr>
          <w:rFonts w:hint="eastAsia" w:ascii="宋体" w:hAnsi="宋体" w:cs="宋体"/>
          <w:color w:val="auto"/>
          <w:szCs w:val="21"/>
          <w:highlight w:val="none"/>
        </w:rPr>
        <w:t>（具体开工日期以甲方开工通知为准）</w:t>
      </w:r>
      <w:r>
        <w:rPr>
          <w:rFonts w:ascii="宋体" w:hAnsi="宋体"/>
          <w:color w:val="auto"/>
          <w:szCs w:val="21"/>
          <w:highlight w:val="none"/>
        </w:rPr>
        <w:t>。工期总日历天数与根据前述计划开竣工日期计算的</w:t>
      </w:r>
      <w:r>
        <w:rPr>
          <w:rFonts w:hint="eastAsia" w:ascii="宋体" w:hAnsi="宋体"/>
          <w:color w:val="auto"/>
          <w:szCs w:val="21"/>
          <w:highlight w:val="none"/>
          <w:lang w:val="en-US" w:eastAsia="zh-CN"/>
        </w:rPr>
        <w:t>工期</w:t>
      </w:r>
      <w:r>
        <w:rPr>
          <w:rFonts w:ascii="宋体" w:hAnsi="宋体"/>
          <w:color w:val="auto"/>
          <w:szCs w:val="21"/>
          <w:highlight w:val="none"/>
        </w:rPr>
        <w:t>天数不一致的，以工期总日历天数为准。</w:t>
      </w:r>
    </w:p>
    <w:p w14:paraId="3AE61268">
      <w:pPr>
        <w:keepNext/>
        <w:keepLines/>
        <w:spacing w:before="120" w:after="120" w:line="360" w:lineRule="exact"/>
        <w:ind w:left="400"/>
        <w:outlineLvl w:val="3"/>
        <w:rPr>
          <w:rFonts w:ascii="宋体" w:hAnsi="宋体"/>
          <w:b/>
          <w:color w:val="auto"/>
          <w:szCs w:val="21"/>
          <w:highlight w:val="none"/>
        </w:rPr>
      </w:pPr>
      <w:bookmarkStart w:id="68" w:name="_Toc372788916"/>
      <w:r>
        <w:rPr>
          <w:rFonts w:ascii="宋体" w:hAnsi="宋体"/>
          <w:bCs/>
          <w:color w:val="auto"/>
          <w:szCs w:val="21"/>
          <w:highlight w:val="none"/>
        </w:rPr>
        <w:t>三、质量标准</w:t>
      </w:r>
      <w:bookmarkEnd w:id="68"/>
    </w:p>
    <w:p w14:paraId="74128C9A">
      <w:pPr>
        <w:spacing w:line="360" w:lineRule="exact"/>
        <w:ind w:firstLine="459"/>
        <w:rPr>
          <w:rFonts w:ascii="宋体" w:hAnsi="宋体"/>
          <w:color w:val="auto"/>
          <w:szCs w:val="21"/>
          <w:highlight w:val="none"/>
        </w:rPr>
      </w:pPr>
      <w:r>
        <w:rPr>
          <w:rFonts w:ascii="宋体" w:hAnsi="宋体"/>
          <w:color w:val="auto"/>
          <w:szCs w:val="21"/>
          <w:highlight w:val="none"/>
        </w:rPr>
        <w:t>工程质量符合</w:t>
      </w:r>
      <w:r>
        <w:rPr>
          <w:rFonts w:ascii="宋体" w:hAnsi="宋体"/>
          <w:color w:val="auto"/>
          <w:szCs w:val="21"/>
          <w:highlight w:val="none"/>
          <w:u w:val="single"/>
        </w:rPr>
        <w:t></w:t>
      </w:r>
      <w:r>
        <w:rPr>
          <w:rFonts w:hint="eastAsia" w:ascii="宋体" w:hAnsi="宋体"/>
          <w:color w:val="auto"/>
          <w:szCs w:val="21"/>
          <w:highlight w:val="none"/>
          <w:u w:val="single"/>
        </w:rPr>
        <w:t>合格</w:t>
      </w:r>
      <w:r>
        <w:rPr>
          <w:rFonts w:ascii="宋体" w:hAnsi="宋体"/>
          <w:color w:val="auto"/>
          <w:szCs w:val="21"/>
          <w:highlight w:val="none"/>
          <w:u w:val="single"/>
        </w:rPr>
        <w:t></w:t>
      </w:r>
      <w:r>
        <w:rPr>
          <w:rFonts w:ascii="宋体" w:hAnsi="宋体"/>
          <w:color w:val="auto"/>
          <w:szCs w:val="21"/>
          <w:highlight w:val="none"/>
        </w:rPr>
        <w:t>标准。</w:t>
      </w:r>
    </w:p>
    <w:p w14:paraId="1902F67C">
      <w:pPr>
        <w:keepNext/>
        <w:keepLines/>
        <w:spacing w:before="120" w:after="120" w:line="360" w:lineRule="exact"/>
        <w:ind w:left="400"/>
        <w:outlineLvl w:val="3"/>
        <w:rPr>
          <w:rFonts w:ascii="宋体" w:hAnsi="宋体"/>
          <w:b/>
          <w:color w:val="auto"/>
          <w:szCs w:val="21"/>
          <w:highlight w:val="none"/>
        </w:rPr>
      </w:pPr>
      <w:bookmarkStart w:id="69" w:name="_Toc372788917"/>
      <w:r>
        <w:rPr>
          <w:rFonts w:ascii="宋体" w:hAnsi="宋体"/>
          <w:bCs/>
          <w:color w:val="auto"/>
          <w:szCs w:val="21"/>
          <w:highlight w:val="none"/>
        </w:rPr>
        <w:t>四、签约合同价与合同价格形式</w:t>
      </w:r>
      <w:bookmarkEnd w:id="69"/>
      <w:r>
        <w:rPr>
          <w:rFonts w:ascii="宋体" w:hAnsi="宋体"/>
          <w:bCs/>
          <w:color w:val="auto"/>
          <w:szCs w:val="21"/>
          <w:highlight w:val="none"/>
        </w:rPr>
        <w:tab/>
      </w:r>
    </w:p>
    <w:p w14:paraId="1016016B">
      <w:pPr>
        <w:spacing w:line="360" w:lineRule="exact"/>
        <w:ind w:firstLine="420"/>
        <w:rPr>
          <w:rFonts w:ascii="宋体" w:hAnsi="宋体"/>
          <w:color w:val="auto"/>
          <w:szCs w:val="21"/>
          <w:highlight w:val="none"/>
        </w:rPr>
      </w:pPr>
      <w:r>
        <w:rPr>
          <w:rFonts w:ascii="宋体" w:hAnsi="宋体"/>
          <w:color w:val="auto"/>
          <w:szCs w:val="21"/>
          <w:highlight w:val="none"/>
        </w:rPr>
        <w:t>1.签约合同价为：</w:t>
      </w:r>
    </w:p>
    <w:p w14:paraId="2186403C">
      <w:pPr>
        <w:spacing w:line="360" w:lineRule="exact"/>
        <w:ind w:firstLine="525"/>
        <w:rPr>
          <w:rFonts w:ascii="宋体" w:hAnsi="宋体"/>
          <w:color w:val="auto"/>
          <w:szCs w:val="21"/>
          <w:highlight w:val="none"/>
        </w:rPr>
      </w:pPr>
      <w:r>
        <w:rPr>
          <w:rFonts w:ascii="宋体" w:hAnsi="宋体"/>
          <w:color w:val="auto"/>
          <w:szCs w:val="21"/>
          <w:highlight w:val="none"/>
        </w:rPr>
        <w:t>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元</w:t>
      </w:r>
      <w:r>
        <w:rPr>
          <w:rFonts w:hint="eastAsia" w:ascii="宋体" w:hAnsi="宋体"/>
          <w:color w:val="auto"/>
          <w:szCs w:val="21"/>
          <w:highlight w:val="none"/>
          <w:lang w:eastAsia="zh-CN"/>
        </w:rPr>
        <w:t>）</w:t>
      </w:r>
      <w:r>
        <w:rPr>
          <w:rFonts w:ascii="宋体" w:hAnsi="宋体"/>
          <w:color w:val="auto"/>
          <w:szCs w:val="21"/>
          <w:highlight w:val="none"/>
        </w:rPr>
        <w:t>；</w:t>
      </w:r>
    </w:p>
    <w:p w14:paraId="5F31A156">
      <w:pPr>
        <w:spacing w:line="360" w:lineRule="exact"/>
        <w:ind w:firstLine="420"/>
        <w:rPr>
          <w:rFonts w:ascii="宋体" w:hAnsi="宋体"/>
          <w:color w:val="auto"/>
          <w:szCs w:val="21"/>
          <w:highlight w:val="none"/>
        </w:rPr>
      </w:pPr>
      <w:r>
        <w:rPr>
          <w:rFonts w:ascii="宋体" w:hAnsi="宋体"/>
          <w:color w:val="auto"/>
          <w:szCs w:val="21"/>
          <w:highlight w:val="none"/>
        </w:rPr>
        <w:t>其中：</w:t>
      </w:r>
    </w:p>
    <w:p w14:paraId="4AAE35F5">
      <w:pPr>
        <w:spacing w:line="360" w:lineRule="exact"/>
        <w:ind w:firstLine="420"/>
        <w:rPr>
          <w:rFonts w:ascii="宋体" w:hAnsi="宋体"/>
          <w:color w:val="auto"/>
          <w:szCs w:val="21"/>
          <w:highlight w:val="none"/>
        </w:rPr>
      </w:pPr>
      <w:r>
        <w:rPr>
          <w:rFonts w:ascii="宋体" w:hAnsi="宋体"/>
          <w:color w:val="auto"/>
          <w:szCs w:val="21"/>
          <w:highlight w:val="none"/>
        </w:rPr>
        <w:t>（1）安全</w:t>
      </w:r>
      <w:r>
        <w:rPr>
          <w:rFonts w:hint="eastAsia" w:ascii="宋体" w:hAnsi="宋体"/>
          <w:color w:val="auto"/>
          <w:szCs w:val="21"/>
          <w:highlight w:val="none"/>
          <w:lang w:val="en-US" w:eastAsia="zh-CN"/>
        </w:rPr>
        <w:t>生产</w:t>
      </w:r>
      <w:r>
        <w:rPr>
          <w:rFonts w:ascii="宋体" w:hAnsi="宋体"/>
          <w:color w:val="auto"/>
          <w:szCs w:val="21"/>
          <w:highlight w:val="none"/>
        </w:rPr>
        <w:t>费：</w:t>
      </w:r>
    </w:p>
    <w:p w14:paraId="730BAF50">
      <w:pPr>
        <w:spacing w:line="360" w:lineRule="exact"/>
        <w:ind w:firstLine="945"/>
        <w:rPr>
          <w:rFonts w:ascii="宋体" w:hAnsi="宋体"/>
          <w:color w:val="auto"/>
          <w:szCs w:val="21"/>
          <w:highlight w:val="none"/>
        </w:rPr>
      </w:pPr>
      <w:r>
        <w:rPr>
          <w:rFonts w:ascii="宋体" w:hAnsi="宋体"/>
          <w:color w:val="auto"/>
          <w:szCs w:val="21"/>
          <w:highlight w:val="none"/>
        </w:rPr>
        <w:t>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元</w:t>
      </w:r>
      <w:r>
        <w:rPr>
          <w:rFonts w:hint="eastAsia" w:ascii="宋体" w:hAnsi="宋体"/>
          <w:color w:val="auto"/>
          <w:szCs w:val="21"/>
          <w:highlight w:val="none"/>
          <w:lang w:eastAsia="zh-CN"/>
        </w:rPr>
        <w:t>）</w:t>
      </w:r>
      <w:r>
        <w:rPr>
          <w:rFonts w:ascii="宋体" w:hAnsi="宋体"/>
          <w:color w:val="auto"/>
          <w:szCs w:val="21"/>
          <w:highlight w:val="none"/>
        </w:rPr>
        <w:t>；</w:t>
      </w:r>
    </w:p>
    <w:p w14:paraId="688A7CC9">
      <w:pPr>
        <w:spacing w:line="360" w:lineRule="exact"/>
        <w:ind w:firstLine="420"/>
        <w:rPr>
          <w:rFonts w:ascii="宋体" w:hAnsi="宋体"/>
          <w:color w:val="auto"/>
          <w:szCs w:val="21"/>
          <w:highlight w:val="none"/>
        </w:rPr>
      </w:pPr>
      <w:r>
        <w:rPr>
          <w:rFonts w:ascii="宋体" w:hAnsi="宋体"/>
          <w:color w:val="auto"/>
          <w:szCs w:val="21"/>
          <w:highlight w:val="none"/>
        </w:rPr>
        <w:t>（2）材料和工程设备暂估价金额：</w:t>
      </w:r>
    </w:p>
    <w:p w14:paraId="1EEADDD6">
      <w:pPr>
        <w:spacing w:line="360" w:lineRule="exact"/>
        <w:ind w:firstLine="945"/>
        <w:rPr>
          <w:rFonts w:ascii="宋体" w:hAnsi="宋体"/>
          <w:color w:val="auto"/>
          <w:szCs w:val="21"/>
          <w:highlight w:val="none"/>
        </w:rPr>
      </w:pPr>
      <w:r>
        <w:rPr>
          <w:rFonts w:ascii="宋体" w:hAnsi="宋体"/>
          <w:color w:val="auto"/>
          <w:szCs w:val="21"/>
          <w:highlight w:val="none"/>
        </w:rPr>
        <w:t>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元</w:t>
      </w:r>
      <w:r>
        <w:rPr>
          <w:rFonts w:hint="eastAsia" w:ascii="宋体" w:hAnsi="宋体"/>
          <w:color w:val="auto"/>
          <w:szCs w:val="21"/>
          <w:highlight w:val="none"/>
          <w:lang w:eastAsia="zh-CN"/>
        </w:rPr>
        <w:t>）</w:t>
      </w:r>
      <w:r>
        <w:rPr>
          <w:rFonts w:ascii="宋体" w:hAnsi="宋体"/>
          <w:color w:val="auto"/>
          <w:szCs w:val="21"/>
          <w:highlight w:val="none"/>
        </w:rPr>
        <w:t>；</w:t>
      </w:r>
    </w:p>
    <w:p w14:paraId="1E63EE52">
      <w:pPr>
        <w:spacing w:line="360" w:lineRule="exact"/>
        <w:ind w:firstLine="420"/>
        <w:rPr>
          <w:rFonts w:ascii="宋体" w:hAnsi="宋体"/>
          <w:color w:val="auto"/>
          <w:szCs w:val="21"/>
          <w:highlight w:val="none"/>
        </w:rPr>
      </w:pPr>
      <w:r>
        <w:rPr>
          <w:rFonts w:ascii="宋体" w:hAnsi="宋体"/>
          <w:color w:val="auto"/>
          <w:szCs w:val="21"/>
          <w:highlight w:val="none"/>
        </w:rPr>
        <w:t>（3）专业工程暂估价金额：</w:t>
      </w:r>
    </w:p>
    <w:p w14:paraId="779B5400">
      <w:pPr>
        <w:spacing w:line="360" w:lineRule="exact"/>
        <w:ind w:firstLine="945"/>
        <w:rPr>
          <w:rFonts w:ascii="宋体" w:hAnsi="宋体"/>
          <w:color w:val="auto"/>
          <w:szCs w:val="21"/>
          <w:highlight w:val="none"/>
        </w:rPr>
      </w:pPr>
      <w:r>
        <w:rPr>
          <w:rFonts w:ascii="宋体" w:hAnsi="宋体"/>
          <w:color w:val="auto"/>
          <w:szCs w:val="21"/>
          <w:highlight w:val="none"/>
        </w:rPr>
        <w:t>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元</w:t>
      </w:r>
      <w:r>
        <w:rPr>
          <w:rFonts w:hint="eastAsia" w:ascii="宋体" w:hAnsi="宋体"/>
          <w:color w:val="auto"/>
          <w:szCs w:val="21"/>
          <w:highlight w:val="none"/>
          <w:lang w:eastAsia="zh-CN"/>
        </w:rPr>
        <w:t>）</w:t>
      </w:r>
      <w:r>
        <w:rPr>
          <w:rFonts w:ascii="宋体" w:hAnsi="宋体"/>
          <w:color w:val="auto"/>
          <w:szCs w:val="21"/>
          <w:highlight w:val="none"/>
        </w:rPr>
        <w:t>；</w:t>
      </w:r>
    </w:p>
    <w:p w14:paraId="4B1CC7D0">
      <w:pPr>
        <w:spacing w:line="360" w:lineRule="exact"/>
        <w:ind w:firstLine="420"/>
        <w:rPr>
          <w:rFonts w:ascii="宋体" w:hAnsi="宋体"/>
          <w:color w:val="auto"/>
          <w:szCs w:val="21"/>
          <w:highlight w:val="none"/>
        </w:rPr>
      </w:pPr>
      <w:r>
        <w:rPr>
          <w:rFonts w:ascii="宋体" w:hAnsi="宋体"/>
          <w:color w:val="auto"/>
          <w:szCs w:val="21"/>
          <w:highlight w:val="none"/>
        </w:rPr>
        <w:t>（4）暂列金额：</w:t>
      </w:r>
    </w:p>
    <w:p w14:paraId="4F7B39EC">
      <w:pPr>
        <w:spacing w:line="360" w:lineRule="exact"/>
        <w:ind w:firstLine="945"/>
        <w:rPr>
          <w:rFonts w:ascii="宋体" w:hAnsi="宋体"/>
          <w:color w:val="auto"/>
          <w:szCs w:val="21"/>
          <w:highlight w:val="none"/>
        </w:rPr>
      </w:pPr>
      <w:r>
        <w:rPr>
          <w:rFonts w:ascii="宋体" w:hAnsi="宋体"/>
          <w:color w:val="auto"/>
          <w:szCs w:val="21"/>
          <w:highlight w:val="none"/>
        </w:rPr>
        <w:t>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元</w:t>
      </w:r>
      <w:r>
        <w:rPr>
          <w:rFonts w:hint="eastAsia" w:ascii="宋体" w:hAnsi="宋体"/>
          <w:color w:val="auto"/>
          <w:szCs w:val="21"/>
          <w:highlight w:val="none"/>
          <w:lang w:eastAsia="zh-CN"/>
        </w:rPr>
        <w:t>）</w:t>
      </w:r>
      <w:r>
        <w:rPr>
          <w:rFonts w:ascii="宋体" w:hAnsi="宋体"/>
          <w:color w:val="auto"/>
          <w:szCs w:val="21"/>
          <w:highlight w:val="none"/>
        </w:rPr>
        <w:t>。</w:t>
      </w:r>
    </w:p>
    <w:p w14:paraId="77E79FD6">
      <w:pPr>
        <w:spacing w:line="360" w:lineRule="exact"/>
        <w:ind w:firstLine="420"/>
        <w:rPr>
          <w:rFonts w:ascii="宋体" w:hAnsi="宋体"/>
          <w:color w:val="auto"/>
          <w:szCs w:val="21"/>
          <w:highlight w:val="none"/>
        </w:rPr>
      </w:pPr>
      <w:r>
        <w:rPr>
          <w:rFonts w:ascii="宋体" w:hAnsi="宋体"/>
          <w:color w:val="auto"/>
          <w:szCs w:val="21"/>
          <w:highlight w:val="none"/>
        </w:rPr>
        <w:t>2.合同价格形式：</w:t>
      </w:r>
      <w:r>
        <w:rPr>
          <w:rFonts w:ascii="宋体" w:hAnsi="宋体"/>
          <w:color w:val="auto"/>
          <w:szCs w:val="21"/>
          <w:highlight w:val="none"/>
          <w:u w:val="single"/>
        </w:rPr>
        <w:t></w:t>
      </w:r>
      <w:r>
        <w:rPr>
          <w:rFonts w:hint="eastAsia" w:ascii="宋体" w:hAnsi="宋体"/>
          <w:color w:val="auto"/>
          <w:szCs w:val="21"/>
          <w:highlight w:val="none"/>
          <w:u w:val="single"/>
        </w:rPr>
        <w:t>固定单价</w:t>
      </w:r>
      <w:r>
        <w:rPr>
          <w:rFonts w:ascii="宋体" w:hAnsi="宋体"/>
          <w:color w:val="auto"/>
          <w:szCs w:val="21"/>
          <w:highlight w:val="none"/>
          <w:u w:val="single"/>
        </w:rPr>
        <w:t xml:space="preserve"> </w:t>
      </w:r>
      <w:r>
        <w:rPr>
          <w:rFonts w:ascii="宋体" w:hAnsi="宋体"/>
          <w:color w:val="auto"/>
          <w:szCs w:val="21"/>
          <w:highlight w:val="none"/>
        </w:rPr>
        <w:t>。</w:t>
      </w:r>
    </w:p>
    <w:p w14:paraId="731FF510">
      <w:pPr>
        <w:keepNext/>
        <w:keepLines/>
        <w:spacing w:before="120" w:after="120" w:line="360" w:lineRule="exact"/>
        <w:ind w:left="400"/>
        <w:outlineLvl w:val="3"/>
        <w:rPr>
          <w:rFonts w:ascii="宋体" w:hAnsi="宋体"/>
          <w:bCs/>
          <w:color w:val="auto"/>
          <w:szCs w:val="21"/>
          <w:highlight w:val="none"/>
        </w:rPr>
      </w:pPr>
      <w:bookmarkStart w:id="70" w:name="_Toc372788918"/>
      <w:r>
        <w:rPr>
          <w:rFonts w:ascii="宋体" w:hAnsi="宋体"/>
          <w:bCs/>
          <w:color w:val="auto"/>
          <w:szCs w:val="21"/>
          <w:highlight w:val="none"/>
        </w:rPr>
        <w:t>五、项目经理</w:t>
      </w:r>
      <w:bookmarkEnd w:id="70"/>
    </w:p>
    <w:p w14:paraId="78920361">
      <w:pPr>
        <w:spacing w:line="360" w:lineRule="exact"/>
        <w:ind w:firstLine="420"/>
        <w:rPr>
          <w:rFonts w:ascii="宋体" w:hAnsi="宋体"/>
          <w:color w:val="auto"/>
          <w:szCs w:val="21"/>
          <w:highlight w:val="none"/>
        </w:rPr>
      </w:pPr>
      <w:r>
        <w:rPr>
          <w:rFonts w:ascii="宋体" w:hAnsi="宋体"/>
          <w:color w:val="auto"/>
          <w:szCs w:val="21"/>
          <w:highlight w:val="none"/>
        </w:rPr>
        <w:t>承包人项目经理：</w:t>
      </w:r>
      <w:r>
        <w:rPr>
          <w:rFonts w:ascii="宋体" w:hAnsi="宋体"/>
          <w:color w:val="auto"/>
          <w:szCs w:val="21"/>
          <w:highlight w:val="none"/>
          <w:u w:val="single"/>
        </w:rPr>
        <w:t>         </w:t>
      </w:r>
      <w:r>
        <w:rPr>
          <w:rFonts w:ascii="宋体" w:hAnsi="宋体"/>
          <w:color w:val="auto"/>
          <w:szCs w:val="21"/>
          <w:highlight w:val="none"/>
        </w:rPr>
        <w:t>。</w:t>
      </w:r>
    </w:p>
    <w:p w14:paraId="3AEE9D78">
      <w:pPr>
        <w:keepNext/>
        <w:keepLines/>
        <w:spacing w:before="120" w:after="120" w:line="360" w:lineRule="exact"/>
        <w:ind w:left="400"/>
        <w:outlineLvl w:val="3"/>
        <w:rPr>
          <w:rFonts w:ascii="宋体" w:hAnsi="宋体"/>
          <w:b/>
          <w:color w:val="auto"/>
          <w:szCs w:val="21"/>
          <w:highlight w:val="none"/>
        </w:rPr>
      </w:pPr>
      <w:bookmarkStart w:id="71" w:name="_Toc372788919"/>
      <w:r>
        <w:rPr>
          <w:rFonts w:ascii="宋体" w:hAnsi="宋体"/>
          <w:bCs/>
          <w:color w:val="auto"/>
          <w:szCs w:val="21"/>
          <w:highlight w:val="none"/>
        </w:rPr>
        <w:t>六、合同文件构成</w:t>
      </w:r>
      <w:bookmarkEnd w:id="71"/>
    </w:p>
    <w:p w14:paraId="308CE499">
      <w:pPr>
        <w:spacing w:line="360" w:lineRule="exact"/>
        <w:ind w:firstLine="420"/>
        <w:rPr>
          <w:rFonts w:ascii="宋体" w:hAnsi="宋体"/>
          <w:bCs/>
          <w:color w:val="auto"/>
          <w:szCs w:val="21"/>
          <w:highlight w:val="none"/>
        </w:rPr>
      </w:pPr>
      <w:r>
        <w:rPr>
          <w:rFonts w:ascii="宋体" w:hAnsi="宋体"/>
          <w:bCs/>
          <w:color w:val="auto"/>
          <w:szCs w:val="21"/>
          <w:highlight w:val="none"/>
        </w:rPr>
        <w:t>本协议书与下列文件一起构成合同文件：</w:t>
      </w:r>
    </w:p>
    <w:p w14:paraId="0AF77B0D">
      <w:pPr>
        <w:spacing w:line="36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lang w:eastAsia="zh-CN"/>
        </w:rPr>
        <w:t>成交通知书</w:t>
      </w:r>
      <w:r>
        <w:rPr>
          <w:rFonts w:ascii="宋体" w:hAnsi="宋体"/>
          <w:color w:val="auto"/>
          <w:szCs w:val="21"/>
          <w:highlight w:val="none"/>
        </w:rPr>
        <w:t>（如果有）；</w:t>
      </w:r>
    </w:p>
    <w:p w14:paraId="1C569D86">
      <w:pPr>
        <w:spacing w:line="36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eastAsia="zh-CN"/>
        </w:rPr>
        <w:t>响应函</w:t>
      </w:r>
      <w:r>
        <w:rPr>
          <w:rFonts w:ascii="宋体" w:hAnsi="宋体"/>
          <w:color w:val="auto"/>
          <w:szCs w:val="21"/>
          <w:highlight w:val="none"/>
        </w:rPr>
        <w:t xml:space="preserve">及其附录（如果有）； </w:t>
      </w:r>
    </w:p>
    <w:p w14:paraId="75046CAA">
      <w:pPr>
        <w:spacing w:line="360" w:lineRule="exact"/>
        <w:ind w:firstLine="420"/>
        <w:jc w:val="left"/>
        <w:rPr>
          <w:rFonts w:ascii="宋体" w:hAnsi="宋体"/>
          <w:color w:val="auto"/>
          <w:szCs w:val="21"/>
          <w:highlight w:val="none"/>
        </w:rPr>
      </w:pPr>
      <w:r>
        <w:rPr>
          <w:rFonts w:ascii="宋体" w:hAnsi="宋体"/>
          <w:color w:val="auto"/>
          <w:szCs w:val="21"/>
          <w:highlight w:val="none"/>
        </w:rPr>
        <w:t>（3）专用合同条款及其附件；</w:t>
      </w:r>
    </w:p>
    <w:p w14:paraId="60299095">
      <w:pPr>
        <w:spacing w:line="360" w:lineRule="exact"/>
        <w:ind w:firstLine="420"/>
        <w:jc w:val="left"/>
        <w:rPr>
          <w:rFonts w:ascii="宋体" w:hAnsi="宋体"/>
          <w:color w:val="auto"/>
          <w:szCs w:val="21"/>
          <w:highlight w:val="none"/>
        </w:rPr>
      </w:pPr>
      <w:r>
        <w:rPr>
          <w:rFonts w:ascii="宋体" w:hAnsi="宋体"/>
          <w:color w:val="auto"/>
          <w:szCs w:val="21"/>
          <w:highlight w:val="none"/>
        </w:rPr>
        <w:t>（4）通用合同条款；</w:t>
      </w:r>
    </w:p>
    <w:p w14:paraId="0E281067">
      <w:pPr>
        <w:spacing w:line="360" w:lineRule="exact"/>
        <w:ind w:firstLine="420"/>
        <w:jc w:val="left"/>
        <w:rPr>
          <w:rFonts w:ascii="宋体" w:hAnsi="宋体"/>
          <w:color w:val="auto"/>
          <w:szCs w:val="21"/>
          <w:highlight w:val="none"/>
        </w:rPr>
      </w:pPr>
      <w:r>
        <w:rPr>
          <w:rFonts w:ascii="宋体" w:hAnsi="宋体"/>
          <w:color w:val="auto"/>
          <w:szCs w:val="21"/>
          <w:highlight w:val="none"/>
        </w:rPr>
        <w:t>（5）技术标准和要求；</w:t>
      </w:r>
    </w:p>
    <w:p w14:paraId="04E4A064">
      <w:pPr>
        <w:spacing w:line="360" w:lineRule="exact"/>
        <w:ind w:firstLine="420"/>
        <w:jc w:val="left"/>
        <w:rPr>
          <w:rFonts w:ascii="宋体" w:hAnsi="宋体"/>
          <w:color w:val="auto"/>
          <w:szCs w:val="21"/>
          <w:highlight w:val="none"/>
        </w:rPr>
      </w:pPr>
      <w:r>
        <w:rPr>
          <w:rFonts w:ascii="宋体" w:hAnsi="宋体"/>
          <w:color w:val="auto"/>
          <w:szCs w:val="21"/>
          <w:highlight w:val="none"/>
        </w:rPr>
        <w:t>（6）图纸；</w:t>
      </w:r>
    </w:p>
    <w:p w14:paraId="5E91E009">
      <w:pPr>
        <w:spacing w:line="360" w:lineRule="exact"/>
        <w:ind w:firstLine="420"/>
        <w:jc w:val="left"/>
        <w:rPr>
          <w:rFonts w:ascii="宋体" w:hAnsi="宋体"/>
          <w:color w:val="auto"/>
          <w:szCs w:val="21"/>
          <w:highlight w:val="none"/>
        </w:rPr>
      </w:pPr>
      <w:r>
        <w:rPr>
          <w:rFonts w:ascii="宋体" w:hAnsi="宋体"/>
          <w:color w:val="auto"/>
          <w:szCs w:val="21"/>
          <w:highlight w:val="none"/>
        </w:rPr>
        <w:t>（7）已标价工程量清单或预算书；</w:t>
      </w:r>
    </w:p>
    <w:p w14:paraId="47FBD57A">
      <w:pPr>
        <w:spacing w:line="360" w:lineRule="exact"/>
        <w:ind w:firstLine="420"/>
        <w:jc w:val="left"/>
        <w:rPr>
          <w:rFonts w:ascii="宋体" w:hAnsi="宋体"/>
          <w:color w:val="auto"/>
          <w:szCs w:val="21"/>
          <w:highlight w:val="none"/>
        </w:rPr>
      </w:pPr>
      <w:r>
        <w:rPr>
          <w:rFonts w:ascii="宋体" w:hAnsi="宋体"/>
          <w:color w:val="auto"/>
          <w:szCs w:val="21"/>
          <w:highlight w:val="none"/>
        </w:rPr>
        <w:t>（8）其他合同文件。</w:t>
      </w:r>
    </w:p>
    <w:p w14:paraId="44959EB5">
      <w:pPr>
        <w:spacing w:line="360" w:lineRule="exact"/>
        <w:ind w:firstLine="420"/>
        <w:jc w:val="left"/>
        <w:rPr>
          <w:rFonts w:ascii="宋体" w:hAnsi="宋体"/>
          <w:color w:val="auto"/>
          <w:szCs w:val="21"/>
          <w:highlight w:val="none"/>
        </w:rPr>
      </w:pPr>
      <w:r>
        <w:rPr>
          <w:rFonts w:ascii="宋体" w:hAnsi="宋体"/>
          <w:color w:val="auto"/>
          <w:szCs w:val="21"/>
          <w:highlight w:val="none"/>
        </w:rPr>
        <w:t>在合同订立及履行过程中形成的与合同有关的文件均构成合同文件组成部分。</w:t>
      </w:r>
    </w:p>
    <w:p w14:paraId="31751C10">
      <w:pPr>
        <w:spacing w:line="360" w:lineRule="exact"/>
        <w:ind w:firstLine="420"/>
        <w:jc w:val="left"/>
        <w:rPr>
          <w:rFonts w:ascii="宋体" w:hAnsi="宋体"/>
          <w:color w:val="auto"/>
          <w:szCs w:val="21"/>
          <w:highlight w:val="none"/>
        </w:rPr>
      </w:pPr>
      <w:r>
        <w:rPr>
          <w:rFonts w:ascii="宋体" w:hAnsi="宋体"/>
          <w:color w:val="auto"/>
          <w:szCs w:val="21"/>
          <w:highlight w:val="none"/>
        </w:rPr>
        <w:t>上述各项合同文件包括合同当事人就该项合同文件所作出的补充和修改，属于同一类内容的文件，应以最新签署的为准。</w:t>
      </w:r>
      <w:r>
        <w:rPr>
          <w:rFonts w:hint="eastAsia" w:ascii="宋体" w:hAnsi="宋体"/>
          <w:color w:val="auto"/>
          <w:szCs w:val="21"/>
          <w:highlight w:val="none"/>
        </w:rPr>
        <w:t>专用合同条款及其附件须经合同当事人签字或盖章。</w:t>
      </w:r>
    </w:p>
    <w:p w14:paraId="40B856CB">
      <w:pPr>
        <w:keepNext/>
        <w:keepLines/>
        <w:spacing w:before="120" w:after="120" w:line="360" w:lineRule="exact"/>
        <w:ind w:left="400"/>
        <w:outlineLvl w:val="3"/>
        <w:rPr>
          <w:rFonts w:ascii="宋体" w:hAnsi="宋体"/>
          <w:color w:val="auto"/>
          <w:szCs w:val="21"/>
          <w:highlight w:val="none"/>
        </w:rPr>
      </w:pPr>
      <w:bookmarkStart w:id="72" w:name="_Toc372788920"/>
      <w:r>
        <w:rPr>
          <w:rFonts w:ascii="宋体" w:hAnsi="宋体"/>
          <w:bCs/>
          <w:color w:val="auto"/>
          <w:szCs w:val="21"/>
          <w:highlight w:val="none"/>
        </w:rPr>
        <w:t>七、承诺</w:t>
      </w:r>
      <w:bookmarkEnd w:id="72"/>
    </w:p>
    <w:p w14:paraId="7A7B2172">
      <w:pPr>
        <w:spacing w:line="360" w:lineRule="auto"/>
        <w:ind w:firstLine="420"/>
        <w:rPr>
          <w:rFonts w:ascii="宋体" w:hAnsi="宋体"/>
          <w:bCs/>
          <w:color w:val="auto"/>
          <w:szCs w:val="21"/>
          <w:highlight w:val="none"/>
        </w:rPr>
      </w:pPr>
      <w:r>
        <w:rPr>
          <w:rFonts w:ascii="宋体" w:hAnsi="宋体"/>
          <w:bCs/>
          <w:color w:val="auto"/>
          <w:szCs w:val="21"/>
          <w:highlight w:val="none"/>
        </w:rPr>
        <w:t>1.发包人承诺按照法律规定履行项目审批手续、筹集工程建设资金并按照合同约定的期限和方式支付合同价款。</w:t>
      </w:r>
    </w:p>
    <w:p w14:paraId="59942E48">
      <w:pPr>
        <w:spacing w:line="360" w:lineRule="auto"/>
        <w:ind w:firstLine="420"/>
        <w:rPr>
          <w:rFonts w:ascii="宋体" w:hAnsi="宋体"/>
          <w:bCs/>
          <w:color w:val="auto"/>
          <w:szCs w:val="21"/>
          <w:highlight w:val="none"/>
        </w:rPr>
      </w:pPr>
      <w:r>
        <w:rPr>
          <w:rFonts w:ascii="宋体" w:hAnsi="宋体"/>
          <w:bCs/>
          <w:color w:val="auto"/>
          <w:szCs w:val="21"/>
          <w:highlight w:val="none"/>
        </w:rPr>
        <w:t>2.承包人承诺按照法律规定及合同约定组织完成工程施工，确保工程质量和安全，不进行转包及违法分包，并在缺陷责任期及</w:t>
      </w:r>
      <w:r>
        <w:rPr>
          <w:rFonts w:hint="eastAsia" w:ascii="宋体" w:hAnsi="宋体"/>
          <w:bCs/>
          <w:color w:val="auto"/>
          <w:szCs w:val="21"/>
          <w:highlight w:val="none"/>
          <w:lang w:val="en-US" w:eastAsia="zh-CN"/>
        </w:rPr>
        <w:t>质保期</w:t>
      </w:r>
      <w:r>
        <w:rPr>
          <w:rFonts w:ascii="宋体" w:hAnsi="宋体"/>
          <w:bCs/>
          <w:color w:val="auto"/>
          <w:szCs w:val="21"/>
          <w:highlight w:val="none"/>
        </w:rPr>
        <w:t>内承担相应的工程维修责任。</w:t>
      </w:r>
    </w:p>
    <w:p w14:paraId="7C99B229">
      <w:pPr>
        <w:spacing w:line="360" w:lineRule="auto"/>
        <w:ind w:firstLine="420"/>
        <w:rPr>
          <w:rFonts w:hint="eastAsia" w:ascii="宋体" w:hAnsi="宋体"/>
          <w:bCs/>
          <w:color w:val="auto"/>
          <w:szCs w:val="21"/>
          <w:highlight w:val="none"/>
        </w:rPr>
      </w:pPr>
      <w:r>
        <w:rPr>
          <w:rFonts w:ascii="宋体" w:hAnsi="宋体"/>
          <w:bCs/>
          <w:color w:val="auto"/>
          <w:szCs w:val="21"/>
          <w:highlight w:val="none"/>
        </w:rPr>
        <w:t>3.发包人和承包人通过招投标形式签订合同的，双方理解并</w:t>
      </w:r>
      <w:r>
        <w:rPr>
          <w:rFonts w:hint="eastAsia" w:ascii="宋体" w:hAnsi="宋体"/>
          <w:bCs/>
          <w:color w:val="auto"/>
          <w:szCs w:val="21"/>
          <w:highlight w:val="none"/>
        </w:rPr>
        <w:t>承诺</w:t>
      </w:r>
      <w:r>
        <w:rPr>
          <w:rFonts w:ascii="宋体" w:hAnsi="宋体"/>
          <w:bCs/>
          <w:color w:val="auto"/>
          <w:szCs w:val="21"/>
          <w:highlight w:val="none"/>
        </w:rPr>
        <w:t>不再就同一工程另行签订与合同实质性内容相背离的协议。</w:t>
      </w:r>
    </w:p>
    <w:p w14:paraId="39C256A1">
      <w:pPr>
        <w:spacing w:line="360" w:lineRule="auto"/>
        <w:ind w:firstLine="420"/>
        <w:rPr>
          <w:rFonts w:ascii="宋体" w:hAnsi="宋体"/>
          <w:bCs/>
          <w:color w:val="auto"/>
          <w:szCs w:val="21"/>
          <w:highlight w:val="none"/>
        </w:rPr>
      </w:pPr>
      <w:r>
        <w:rPr>
          <w:rFonts w:hint="eastAsia" w:ascii="宋体" w:hAnsi="宋体"/>
          <w:bCs/>
          <w:color w:val="auto"/>
          <w:szCs w:val="21"/>
          <w:highlight w:val="none"/>
        </w:rPr>
        <w:t>4.本项目</w:t>
      </w:r>
      <w:r>
        <w:rPr>
          <w:rFonts w:ascii="宋体" w:hAnsi="宋体"/>
          <w:bCs/>
          <w:color w:val="auto"/>
          <w:szCs w:val="21"/>
          <w:highlight w:val="none"/>
        </w:rPr>
        <w:t>拆除</w:t>
      </w:r>
      <w:r>
        <w:rPr>
          <w:rFonts w:hint="eastAsia" w:ascii="宋体" w:hAnsi="宋体"/>
          <w:bCs/>
          <w:color w:val="auto"/>
          <w:szCs w:val="21"/>
          <w:highlight w:val="none"/>
        </w:rPr>
        <w:t>的设施统一堆放在发包人指定的固定场所，运输费用、堆放费用不另行支付，承包人需保证材料的完整；材料如发生丢失，由承包人按原标准补齐，设施报废处理以发包人通知为准。</w:t>
      </w:r>
    </w:p>
    <w:p w14:paraId="6756FE49">
      <w:pPr>
        <w:keepNext/>
        <w:keepLines/>
        <w:spacing w:before="120" w:after="120" w:line="360" w:lineRule="exact"/>
        <w:ind w:left="400"/>
        <w:outlineLvl w:val="3"/>
        <w:rPr>
          <w:rFonts w:ascii="宋体" w:hAnsi="宋体"/>
          <w:bCs/>
          <w:color w:val="auto"/>
          <w:szCs w:val="21"/>
          <w:highlight w:val="none"/>
        </w:rPr>
      </w:pPr>
      <w:r>
        <w:rPr>
          <w:rFonts w:ascii="宋体" w:hAnsi="宋体"/>
          <w:bCs/>
          <w:color w:val="auto"/>
          <w:szCs w:val="21"/>
          <w:highlight w:val="none"/>
        </w:rPr>
        <w:t>八、词语含义</w:t>
      </w:r>
    </w:p>
    <w:p w14:paraId="03B76848">
      <w:pPr>
        <w:spacing w:line="360" w:lineRule="exact"/>
        <w:ind w:firstLine="420"/>
        <w:rPr>
          <w:rFonts w:ascii="宋体" w:hAnsi="宋体"/>
          <w:bCs/>
          <w:color w:val="auto"/>
          <w:szCs w:val="21"/>
          <w:highlight w:val="none"/>
        </w:rPr>
      </w:pPr>
      <w:r>
        <w:rPr>
          <w:rFonts w:ascii="宋体" w:hAnsi="宋体"/>
          <w:bCs/>
          <w:color w:val="auto"/>
          <w:szCs w:val="21"/>
          <w:highlight w:val="none"/>
        </w:rPr>
        <w:t>本协议书中词语含义与第二部分通用合同条款中赋予的含义相同。</w:t>
      </w:r>
    </w:p>
    <w:p w14:paraId="68DA8352">
      <w:pPr>
        <w:keepNext/>
        <w:keepLines/>
        <w:spacing w:before="120" w:after="120" w:line="360" w:lineRule="exact"/>
        <w:ind w:left="400"/>
        <w:outlineLvl w:val="3"/>
        <w:rPr>
          <w:rFonts w:ascii="宋体" w:hAnsi="宋体"/>
          <w:b/>
          <w:color w:val="auto"/>
          <w:szCs w:val="21"/>
          <w:highlight w:val="none"/>
        </w:rPr>
      </w:pPr>
      <w:bookmarkStart w:id="73" w:name="_Toc372788921"/>
      <w:r>
        <w:rPr>
          <w:rFonts w:ascii="宋体" w:hAnsi="宋体"/>
          <w:bCs/>
          <w:color w:val="auto"/>
          <w:szCs w:val="21"/>
          <w:highlight w:val="none"/>
        </w:rPr>
        <w:t>九、签订时间</w:t>
      </w:r>
      <w:bookmarkEnd w:id="73"/>
    </w:p>
    <w:p w14:paraId="1453F984">
      <w:pPr>
        <w:spacing w:line="360" w:lineRule="exact"/>
        <w:ind w:firstLine="420"/>
        <w:rPr>
          <w:rFonts w:ascii="宋体" w:hAnsi="宋体"/>
          <w:bCs/>
          <w:color w:val="auto"/>
          <w:szCs w:val="21"/>
          <w:highlight w:val="none"/>
        </w:rPr>
      </w:pPr>
      <w:r>
        <w:rPr>
          <w:rFonts w:ascii="宋体" w:hAnsi="宋体"/>
          <w:bCs/>
          <w:color w:val="auto"/>
          <w:szCs w:val="21"/>
          <w:highlight w:val="none"/>
        </w:rPr>
        <w:t>本合同于</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年</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月</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日签订。</w:t>
      </w:r>
    </w:p>
    <w:p w14:paraId="2F86FCCE">
      <w:pPr>
        <w:keepNext/>
        <w:keepLines/>
        <w:spacing w:before="120" w:after="120" w:line="360" w:lineRule="exact"/>
        <w:ind w:left="400"/>
        <w:outlineLvl w:val="3"/>
        <w:rPr>
          <w:rFonts w:ascii="宋体" w:hAnsi="宋体"/>
          <w:b/>
          <w:color w:val="auto"/>
          <w:szCs w:val="21"/>
          <w:highlight w:val="none"/>
        </w:rPr>
      </w:pPr>
      <w:bookmarkStart w:id="74" w:name="_Toc372788922"/>
      <w:r>
        <w:rPr>
          <w:rFonts w:ascii="宋体" w:hAnsi="宋体"/>
          <w:bCs/>
          <w:color w:val="auto"/>
          <w:szCs w:val="21"/>
          <w:highlight w:val="none"/>
        </w:rPr>
        <w:t>十、签订地点</w:t>
      </w:r>
      <w:bookmarkEnd w:id="74"/>
    </w:p>
    <w:p w14:paraId="3A31D228">
      <w:pPr>
        <w:spacing w:line="360" w:lineRule="exact"/>
        <w:ind w:firstLine="420"/>
        <w:rPr>
          <w:rFonts w:ascii="宋体" w:hAnsi="宋体"/>
          <w:bCs/>
          <w:color w:val="auto"/>
          <w:szCs w:val="21"/>
          <w:highlight w:val="none"/>
        </w:rPr>
      </w:pPr>
      <w:r>
        <w:rPr>
          <w:rFonts w:ascii="宋体" w:hAnsi="宋体"/>
          <w:bCs/>
          <w:color w:val="auto"/>
          <w:szCs w:val="21"/>
          <w:highlight w:val="none"/>
        </w:rPr>
        <w:t>本合同在</w:t>
      </w:r>
      <w:r>
        <w:rPr>
          <w:rFonts w:hint="eastAsia" w:ascii="宋体" w:hAnsi="宋体"/>
          <w:bCs/>
          <w:color w:val="auto"/>
          <w:szCs w:val="21"/>
          <w:highlight w:val="none"/>
          <w:u w:val="single"/>
        </w:rPr>
        <w:t xml:space="preserve">        </w:t>
      </w:r>
      <w:r>
        <w:rPr>
          <w:rFonts w:ascii="宋体" w:hAnsi="宋体"/>
          <w:bCs/>
          <w:color w:val="auto"/>
          <w:szCs w:val="21"/>
          <w:highlight w:val="none"/>
        </w:rPr>
        <w:t>签订。</w:t>
      </w:r>
    </w:p>
    <w:p w14:paraId="001A192F">
      <w:pPr>
        <w:keepNext/>
        <w:keepLines/>
        <w:spacing w:before="120" w:after="120" w:line="360" w:lineRule="exact"/>
        <w:ind w:left="400"/>
        <w:outlineLvl w:val="3"/>
        <w:rPr>
          <w:rFonts w:ascii="宋体" w:hAnsi="宋体"/>
          <w:b/>
          <w:color w:val="auto"/>
          <w:szCs w:val="21"/>
          <w:highlight w:val="none"/>
        </w:rPr>
      </w:pPr>
      <w:bookmarkStart w:id="75" w:name="_Toc372788923"/>
      <w:r>
        <w:rPr>
          <w:rFonts w:ascii="宋体" w:hAnsi="宋体"/>
          <w:bCs/>
          <w:color w:val="auto"/>
          <w:szCs w:val="21"/>
          <w:highlight w:val="none"/>
        </w:rPr>
        <w:t>十一、补充协议</w:t>
      </w:r>
      <w:bookmarkEnd w:id="75"/>
    </w:p>
    <w:p w14:paraId="31064429">
      <w:pPr>
        <w:spacing w:line="360" w:lineRule="exact"/>
        <w:ind w:firstLine="420"/>
        <w:rPr>
          <w:rFonts w:ascii="宋体" w:hAnsi="宋体"/>
          <w:b/>
          <w:bCs/>
          <w:color w:val="auto"/>
          <w:szCs w:val="21"/>
          <w:highlight w:val="none"/>
        </w:rPr>
      </w:pPr>
      <w:r>
        <w:rPr>
          <w:rFonts w:ascii="宋体" w:hAnsi="宋体"/>
          <w:bCs/>
          <w:color w:val="auto"/>
          <w:szCs w:val="21"/>
          <w:highlight w:val="none"/>
        </w:rPr>
        <w:t>合同未尽事宜，合同当事人另行签订补充协议</w:t>
      </w:r>
      <w:r>
        <w:rPr>
          <w:rFonts w:hint="eastAsia" w:ascii="宋体" w:hAnsi="宋体"/>
          <w:bCs/>
          <w:color w:val="auto"/>
          <w:szCs w:val="21"/>
          <w:highlight w:val="none"/>
        </w:rPr>
        <w:t>，</w:t>
      </w:r>
      <w:r>
        <w:rPr>
          <w:rFonts w:ascii="宋体" w:hAnsi="宋体"/>
          <w:bCs/>
          <w:color w:val="auto"/>
          <w:szCs w:val="21"/>
          <w:highlight w:val="none"/>
        </w:rPr>
        <w:t>补充协议是合同的组成部分。</w:t>
      </w:r>
    </w:p>
    <w:p w14:paraId="5E4FB615">
      <w:pPr>
        <w:keepNext/>
        <w:keepLines/>
        <w:spacing w:before="120" w:after="120" w:line="360" w:lineRule="exact"/>
        <w:ind w:left="400"/>
        <w:outlineLvl w:val="3"/>
        <w:rPr>
          <w:rFonts w:ascii="宋体" w:hAnsi="宋体"/>
          <w:b/>
          <w:color w:val="auto"/>
          <w:szCs w:val="21"/>
          <w:highlight w:val="none"/>
        </w:rPr>
      </w:pPr>
      <w:bookmarkStart w:id="76" w:name="_Toc372788924"/>
      <w:r>
        <w:rPr>
          <w:rFonts w:ascii="宋体" w:hAnsi="宋体"/>
          <w:bCs/>
          <w:color w:val="auto"/>
          <w:szCs w:val="21"/>
          <w:highlight w:val="none"/>
        </w:rPr>
        <w:t>十二、合同生效</w:t>
      </w:r>
      <w:bookmarkEnd w:id="76"/>
    </w:p>
    <w:p w14:paraId="0200778F">
      <w:pPr>
        <w:spacing w:line="360" w:lineRule="exact"/>
        <w:ind w:firstLine="420"/>
        <w:rPr>
          <w:rFonts w:ascii="宋体" w:hAnsi="宋体"/>
          <w:bCs/>
          <w:color w:val="auto"/>
          <w:szCs w:val="21"/>
          <w:highlight w:val="none"/>
        </w:rPr>
      </w:pPr>
      <w:r>
        <w:rPr>
          <w:rFonts w:hint="eastAsia" w:ascii="宋体" w:hAnsi="宋体"/>
          <w:bCs/>
          <w:color w:val="auto"/>
          <w:szCs w:val="30"/>
          <w:highlight w:val="none"/>
        </w:rPr>
        <w:t>本合同自</w:t>
      </w:r>
      <w:r>
        <w:rPr>
          <w:rFonts w:eastAsia="方正仿宋_GB2312"/>
          <w:bCs/>
          <w:color w:val="auto"/>
          <w:szCs w:val="30"/>
          <w:highlight w:val="none"/>
          <w:u w:val="single"/>
        </w:rPr>
        <w:t xml:space="preserve">  </w:t>
      </w:r>
      <w:r>
        <w:rPr>
          <w:rFonts w:hint="eastAsia" w:ascii="宋体" w:hAnsi="宋体" w:eastAsia="宋体" w:cs="宋体"/>
          <w:bCs/>
          <w:color w:val="auto"/>
          <w:szCs w:val="30"/>
          <w:highlight w:val="none"/>
          <w:u w:val="single"/>
        </w:rPr>
        <w:t xml:space="preserve">双方签字盖章后 </w:t>
      </w:r>
      <w:r>
        <w:rPr>
          <w:rFonts w:eastAsia="方正仿宋_GB2312"/>
          <w:bCs/>
          <w:color w:val="auto"/>
          <w:szCs w:val="30"/>
          <w:highlight w:val="none"/>
          <w:u w:val="single"/>
        </w:rPr>
        <w:t xml:space="preserve">  </w:t>
      </w:r>
      <w:r>
        <w:rPr>
          <w:rFonts w:hint="eastAsia" w:ascii="宋体" w:hAnsi="宋体"/>
          <w:bCs/>
          <w:color w:val="auto"/>
          <w:szCs w:val="30"/>
          <w:highlight w:val="none"/>
        </w:rPr>
        <w:t>生效。</w:t>
      </w:r>
    </w:p>
    <w:p w14:paraId="18F59C1D">
      <w:pPr>
        <w:keepNext/>
        <w:keepLines/>
        <w:spacing w:before="120" w:after="120" w:line="360" w:lineRule="exact"/>
        <w:ind w:left="400"/>
        <w:outlineLvl w:val="3"/>
        <w:rPr>
          <w:rFonts w:ascii="宋体" w:hAnsi="宋体"/>
          <w:b/>
          <w:color w:val="auto"/>
          <w:szCs w:val="21"/>
          <w:highlight w:val="none"/>
        </w:rPr>
      </w:pPr>
      <w:bookmarkStart w:id="77" w:name="_Toc372788925"/>
      <w:r>
        <w:rPr>
          <w:rFonts w:ascii="宋体" w:hAnsi="宋体"/>
          <w:bCs/>
          <w:color w:val="auto"/>
          <w:szCs w:val="21"/>
          <w:highlight w:val="none"/>
        </w:rPr>
        <w:t>十三、合同份数</w:t>
      </w:r>
      <w:bookmarkEnd w:id="77"/>
    </w:p>
    <w:p w14:paraId="6D5F506D">
      <w:pPr>
        <w:spacing w:line="360" w:lineRule="exact"/>
        <w:ind w:firstLine="420"/>
        <w:rPr>
          <w:rFonts w:ascii="宋体" w:hAnsi="宋体"/>
          <w:bCs/>
          <w:color w:val="auto"/>
          <w:szCs w:val="21"/>
          <w:highlight w:val="none"/>
        </w:rPr>
      </w:pPr>
      <w:r>
        <w:rPr>
          <w:rFonts w:ascii="宋体" w:hAnsi="宋体"/>
          <w:bCs/>
          <w:color w:val="auto"/>
          <w:szCs w:val="21"/>
          <w:highlight w:val="none"/>
        </w:rPr>
        <w:t>本合同一式份，均具有同等法律效力，发包人执</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份，承包人执</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份。</w:t>
      </w:r>
    </w:p>
    <w:p w14:paraId="4638B92E">
      <w:pPr>
        <w:spacing w:line="360" w:lineRule="exact"/>
        <w:rPr>
          <w:rFonts w:ascii="宋体" w:hAnsi="宋体"/>
          <w:color w:val="auto"/>
          <w:szCs w:val="21"/>
          <w:highlight w:val="none"/>
        </w:rPr>
      </w:pPr>
    </w:p>
    <w:p w14:paraId="7175BF09">
      <w:pPr>
        <w:spacing w:line="360" w:lineRule="exact"/>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w:t>
      </w:r>
      <w:r>
        <w:rPr>
          <w:rFonts w:ascii="宋体" w:hAnsi="宋体"/>
          <w:color w:val="auto"/>
          <w:szCs w:val="21"/>
          <w:highlight w:val="none"/>
        </w:rPr>
        <w:t>公章</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 xml:space="preserve">           </w:t>
      </w:r>
      <w:r>
        <w:rPr>
          <w:rFonts w:ascii="宋体" w:hAnsi="宋体"/>
          <w:color w:val="auto"/>
          <w:szCs w:val="21"/>
          <w:highlight w:val="none"/>
        </w:rPr>
        <w:t>承包人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w:t>
      </w:r>
      <w:r>
        <w:rPr>
          <w:rFonts w:ascii="宋体" w:hAnsi="宋体"/>
          <w:color w:val="auto"/>
          <w:szCs w:val="21"/>
          <w:highlight w:val="none"/>
        </w:rPr>
        <w:t>公章</w:t>
      </w:r>
      <w:r>
        <w:rPr>
          <w:rFonts w:hint="eastAsia" w:ascii="宋体" w:hAnsi="宋体"/>
          <w:color w:val="auto"/>
          <w:szCs w:val="21"/>
          <w:highlight w:val="none"/>
          <w:lang w:eastAsia="zh-CN"/>
        </w:rPr>
        <w:t>）</w:t>
      </w:r>
    </w:p>
    <w:p w14:paraId="33C07A1B">
      <w:pPr>
        <w:spacing w:line="360" w:lineRule="exact"/>
        <w:rPr>
          <w:rFonts w:ascii="宋体" w:hAnsi="宋体"/>
          <w:color w:val="auto"/>
          <w:szCs w:val="21"/>
          <w:highlight w:val="none"/>
          <w:u w:val="single"/>
        </w:rPr>
      </w:pPr>
    </w:p>
    <w:p w14:paraId="7E67C4A9">
      <w:pPr>
        <w:spacing w:line="360" w:lineRule="exact"/>
        <w:rPr>
          <w:rFonts w:ascii="宋体" w:hAnsi="宋体"/>
          <w:color w:val="auto"/>
          <w:szCs w:val="21"/>
          <w:highlight w:val="none"/>
        </w:rPr>
      </w:pPr>
      <w:r>
        <w:rPr>
          <w:rFonts w:hint="eastAsia" w:ascii="宋体" w:hAnsi="宋体"/>
          <w:color w:val="auto"/>
          <w:szCs w:val="21"/>
          <w:highlight w:val="none"/>
        </w:rPr>
        <w:t>法定代表人或其委托代理人：  法定代表人或其委托代理人：</w:t>
      </w:r>
    </w:p>
    <w:p w14:paraId="59E0FB90">
      <w:pPr>
        <w:spacing w:line="360" w:lineRule="exact"/>
        <w:rPr>
          <w:rFonts w:ascii="宋体" w:hAnsi="宋体"/>
          <w:color w:val="auto"/>
          <w:szCs w:val="21"/>
          <w:highlight w:val="none"/>
        </w:rPr>
      </w:pPr>
      <w:r>
        <w:rPr>
          <w:rFonts w:hint="eastAsia" w:ascii="宋体" w:hAnsi="宋体"/>
          <w:color w:val="auto"/>
          <w:szCs w:val="21"/>
          <w:highlight w:val="none"/>
        </w:rPr>
        <w:t>（签字）                    （签字）</w:t>
      </w:r>
    </w:p>
    <w:p w14:paraId="35E9ED47">
      <w:pPr>
        <w:spacing w:line="360" w:lineRule="exact"/>
        <w:rPr>
          <w:rFonts w:ascii="宋体" w:hAnsi="宋体"/>
          <w:color w:val="auto"/>
          <w:szCs w:val="21"/>
          <w:highlight w:val="none"/>
          <w:u w:val="single"/>
        </w:rPr>
      </w:pPr>
    </w:p>
    <w:p w14:paraId="20716D1A">
      <w:pPr>
        <w:tabs>
          <w:tab w:val="left" w:pos="4410"/>
        </w:tabs>
        <w:spacing w:line="360" w:lineRule="exact"/>
        <w:rPr>
          <w:rFonts w:ascii="宋体" w:hAnsi="宋体"/>
          <w:color w:val="auto"/>
          <w:szCs w:val="21"/>
          <w:highlight w:val="none"/>
        </w:rPr>
      </w:pPr>
      <w:r>
        <w:rPr>
          <w:rFonts w:hint="eastAsia" w:ascii="宋体" w:hAnsi="宋体"/>
          <w:color w:val="auto"/>
          <w:szCs w:val="21"/>
          <w:highlight w:val="none"/>
        </w:rPr>
        <w:t>组织机构代码：</w:t>
      </w:r>
      <w:r>
        <w:rPr>
          <w:rFonts w:ascii="宋体" w:hAnsi="宋体"/>
          <w:color w:val="auto"/>
          <w:szCs w:val="21"/>
          <w:highlight w:val="none"/>
          <w:u w:val="single"/>
        </w:rPr>
        <w:t xml:space="preserve">      </w:t>
      </w:r>
      <w:r>
        <w:rPr>
          <w:rFonts w:hint="eastAsia" w:ascii="宋体" w:hAnsi="宋体"/>
          <w:color w:val="auto"/>
          <w:szCs w:val="21"/>
          <w:highlight w:val="none"/>
        </w:rPr>
        <w:t xml:space="preserve"> 组织机构代码：</w:t>
      </w:r>
      <w:r>
        <w:rPr>
          <w:rFonts w:ascii="宋体" w:hAnsi="宋体"/>
          <w:color w:val="auto"/>
          <w:szCs w:val="21"/>
          <w:highlight w:val="none"/>
          <w:u w:val="single"/>
        </w:rPr>
        <w:t>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62222E58">
      <w:pPr>
        <w:spacing w:line="360" w:lineRule="exact"/>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 xml:space="preserve">     </w:t>
      </w:r>
      <w:r>
        <w:rPr>
          <w:rFonts w:ascii="宋体" w:hAnsi="宋体"/>
          <w:color w:val="auto"/>
          <w:szCs w:val="21"/>
          <w:highlight w:val="none"/>
        </w:rPr>
        <w:t>地  址：</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20EF13F9">
      <w:pPr>
        <w:spacing w:line="360" w:lineRule="exact"/>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邮政编码：</w:t>
      </w:r>
      <w:r>
        <w:rPr>
          <w:rFonts w:ascii="宋体" w:hAnsi="宋体"/>
          <w:color w:val="auto"/>
          <w:szCs w:val="21"/>
          <w:highlight w:val="none"/>
          <w:u w:val="single"/>
        </w:rPr>
        <w:t xml:space="preserve">   </w:t>
      </w:r>
    </w:p>
    <w:p w14:paraId="33AD8AFF">
      <w:pPr>
        <w:spacing w:line="360" w:lineRule="exact"/>
        <w:rPr>
          <w:rFonts w:ascii="宋体" w:hAnsi="宋体"/>
          <w:color w:val="auto"/>
          <w:szCs w:val="21"/>
          <w:highlight w:val="none"/>
        </w:rPr>
      </w:pPr>
      <w:r>
        <w:rPr>
          <w:rFonts w:ascii="宋体" w:hAnsi="宋体"/>
          <w:color w:val="auto"/>
          <w:szCs w:val="21"/>
          <w:highlight w:val="none"/>
        </w:rPr>
        <w:t>法定代表人：</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w:t>
      </w:r>
      <w:r>
        <w:rPr>
          <w:rFonts w:ascii="宋体" w:hAnsi="宋体"/>
          <w:color w:val="auto"/>
          <w:szCs w:val="21"/>
          <w:highlight w:val="none"/>
        </w:rPr>
        <w:t>法定代表人：</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w:t>
      </w:r>
    </w:p>
    <w:p w14:paraId="71631D70">
      <w:pPr>
        <w:spacing w:line="360" w:lineRule="exact"/>
        <w:rPr>
          <w:rFonts w:ascii="宋体" w:hAnsi="宋体"/>
          <w:color w:val="auto"/>
          <w:szCs w:val="21"/>
          <w:highlight w:val="none"/>
        </w:rPr>
      </w:pPr>
      <w:r>
        <w:rPr>
          <w:rFonts w:ascii="宋体" w:hAnsi="宋体"/>
          <w:color w:val="auto"/>
          <w:szCs w:val="21"/>
          <w:highlight w:val="none"/>
        </w:rPr>
        <w:t>委托代理人：</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委托代理人：</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6D2CBB55">
      <w:pPr>
        <w:spacing w:line="360" w:lineRule="exact"/>
        <w:rPr>
          <w:rFonts w:ascii="宋体" w:hAnsi="宋体"/>
          <w:color w:val="auto"/>
          <w:szCs w:val="21"/>
          <w:highlight w:val="none"/>
        </w:rPr>
      </w:pPr>
      <w:r>
        <w:rPr>
          <w:rFonts w:ascii="宋体" w:hAnsi="宋体"/>
          <w:color w:val="auto"/>
          <w:szCs w:val="21"/>
          <w:highlight w:val="none"/>
        </w:rPr>
        <w:t>电  话：</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rPr>
        <w:t>电  话：</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w:t>
      </w:r>
    </w:p>
    <w:p w14:paraId="73743C52">
      <w:pPr>
        <w:spacing w:line="360" w:lineRule="exact"/>
        <w:rPr>
          <w:rFonts w:ascii="宋体" w:hAnsi="宋体"/>
          <w:color w:val="auto"/>
          <w:szCs w:val="21"/>
          <w:highlight w:val="none"/>
        </w:rPr>
      </w:pPr>
      <w:r>
        <w:rPr>
          <w:rFonts w:ascii="宋体" w:hAnsi="宋体"/>
          <w:color w:val="auto"/>
          <w:szCs w:val="21"/>
          <w:highlight w:val="none"/>
        </w:rPr>
        <w:t>传  真：</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传  真：</w:t>
      </w:r>
      <w:r>
        <w:rPr>
          <w:rFonts w:ascii="宋体" w:hAnsi="宋体"/>
          <w:color w:val="auto"/>
          <w:szCs w:val="21"/>
          <w:highlight w:val="none"/>
          <w:u w:val="single"/>
        </w:rPr>
        <w:t xml:space="preserve">   </w:t>
      </w:r>
    </w:p>
    <w:p w14:paraId="0696F37F">
      <w:pPr>
        <w:spacing w:line="360" w:lineRule="exact"/>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r>
        <w:rPr>
          <w:rFonts w:ascii="宋体" w:hAnsi="宋体"/>
          <w:color w:val="auto"/>
          <w:szCs w:val="21"/>
          <w:highlight w:val="none"/>
        </w:rPr>
        <w:t>电子信箱：</w:t>
      </w:r>
      <w:r>
        <w:rPr>
          <w:rFonts w:ascii="宋体" w:hAnsi="宋体"/>
          <w:color w:val="auto"/>
          <w:szCs w:val="21"/>
          <w:highlight w:val="none"/>
          <w:u w:val="single"/>
        </w:rPr>
        <w:t xml:space="preserve">   </w:t>
      </w:r>
    </w:p>
    <w:p w14:paraId="25AF08B2">
      <w:pPr>
        <w:spacing w:line="360" w:lineRule="exact"/>
        <w:rPr>
          <w:rFonts w:ascii="宋体" w:hAnsi="宋体"/>
          <w:color w:val="auto"/>
          <w:szCs w:val="21"/>
          <w:highlight w:val="none"/>
        </w:rPr>
      </w:pPr>
      <w:r>
        <w:rPr>
          <w:rFonts w:ascii="宋体" w:hAnsi="宋体"/>
          <w:color w:val="auto"/>
          <w:szCs w:val="21"/>
          <w:highlight w:val="none"/>
        </w:rPr>
        <w:t>开户银行：</w:t>
      </w:r>
      <w:r>
        <w:rPr>
          <w:rFonts w:ascii="宋体" w:hAnsi="宋体"/>
          <w:color w:val="auto"/>
          <w:szCs w:val="21"/>
          <w:highlight w:val="none"/>
          <w:u w:val="single"/>
        </w:rPr>
        <w:t xml:space="preserve">   </w:t>
      </w:r>
      <w:r>
        <w:rPr>
          <w:rFonts w:ascii="宋体" w:hAnsi="宋体"/>
          <w:color w:val="auto"/>
          <w:szCs w:val="21"/>
          <w:highlight w:val="none"/>
        </w:rPr>
        <w:t>开户银行：</w:t>
      </w:r>
      <w:r>
        <w:rPr>
          <w:rFonts w:ascii="宋体" w:hAnsi="宋体"/>
          <w:color w:val="auto"/>
          <w:szCs w:val="21"/>
          <w:highlight w:val="none"/>
          <w:u w:val="single"/>
        </w:rPr>
        <w:t xml:space="preserve">   </w:t>
      </w:r>
    </w:p>
    <w:p w14:paraId="24B892C8">
      <w:pPr>
        <w:spacing w:line="360" w:lineRule="exact"/>
        <w:rPr>
          <w:rFonts w:ascii="宋体" w:hAnsi="宋体"/>
          <w:color w:val="auto"/>
          <w:szCs w:val="21"/>
          <w:highlight w:val="none"/>
        </w:rPr>
      </w:pPr>
      <w:r>
        <w:rPr>
          <w:rFonts w:ascii="宋体" w:hAnsi="宋体"/>
          <w:color w:val="auto"/>
          <w:szCs w:val="21"/>
          <w:highlight w:val="none"/>
        </w:rPr>
        <w:t>账  号：</w:t>
      </w:r>
      <w:r>
        <w:rPr>
          <w:rFonts w:ascii="宋体" w:hAnsi="宋体"/>
          <w:color w:val="auto"/>
          <w:szCs w:val="21"/>
          <w:highlight w:val="none"/>
          <w:u w:val="single"/>
        </w:rPr>
        <w:t xml:space="preserve">       </w:t>
      </w:r>
      <w:r>
        <w:rPr>
          <w:rFonts w:ascii="宋体" w:hAnsi="宋体"/>
          <w:color w:val="auto"/>
          <w:szCs w:val="21"/>
          <w:highlight w:val="none"/>
        </w:rPr>
        <w:t>账 号：</w:t>
      </w:r>
      <w:r>
        <w:rPr>
          <w:rFonts w:ascii="宋体" w:hAnsi="宋体"/>
          <w:color w:val="auto"/>
          <w:szCs w:val="21"/>
          <w:highlight w:val="none"/>
          <w:u w:val="single"/>
        </w:rPr>
        <w:t></w:t>
      </w:r>
    </w:p>
    <w:p w14:paraId="5B4D9D92">
      <w:pPr>
        <w:spacing w:line="360" w:lineRule="exact"/>
        <w:ind w:firstLine="200"/>
        <w:rPr>
          <w:rFonts w:ascii="宋体" w:hAnsi="宋体"/>
          <w:b/>
          <w:color w:val="auto"/>
          <w:spacing w:val="12"/>
          <w:szCs w:val="20"/>
          <w:highlight w:val="none"/>
        </w:rPr>
      </w:pPr>
    </w:p>
    <w:p w14:paraId="471E0A61">
      <w:pPr>
        <w:spacing w:line="360" w:lineRule="exact"/>
        <w:ind w:firstLine="200"/>
        <w:rPr>
          <w:rFonts w:ascii="宋体" w:hAnsi="宋体"/>
          <w:b/>
          <w:color w:val="auto"/>
          <w:spacing w:val="12"/>
          <w:szCs w:val="20"/>
          <w:highlight w:val="none"/>
        </w:rPr>
      </w:pPr>
    </w:p>
    <w:p w14:paraId="7560113E">
      <w:pPr>
        <w:spacing w:line="360" w:lineRule="exact"/>
        <w:ind w:firstLine="200"/>
        <w:rPr>
          <w:rFonts w:ascii="宋体" w:hAnsi="宋体"/>
          <w:b/>
          <w:color w:val="auto"/>
          <w:spacing w:val="12"/>
          <w:szCs w:val="20"/>
          <w:highlight w:val="none"/>
        </w:rPr>
      </w:pPr>
    </w:p>
    <w:p w14:paraId="2D94EBEB">
      <w:pPr>
        <w:spacing w:line="360" w:lineRule="exact"/>
        <w:ind w:firstLine="200"/>
        <w:rPr>
          <w:rFonts w:ascii="宋体" w:hAnsi="宋体"/>
          <w:b/>
          <w:color w:val="auto"/>
          <w:spacing w:val="12"/>
          <w:szCs w:val="20"/>
          <w:highlight w:val="none"/>
        </w:rPr>
      </w:pPr>
    </w:p>
    <w:p w14:paraId="2374936A">
      <w:pPr>
        <w:spacing w:line="360" w:lineRule="exact"/>
        <w:ind w:firstLine="200"/>
        <w:rPr>
          <w:rFonts w:ascii="宋体" w:hAnsi="宋体"/>
          <w:b/>
          <w:color w:val="auto"/>
          <w:spacing w:val="12"/>
          <w:szCs w:val="20"/>
          <w:highlight w:val="none"/>
        </w:rPr>
      </w:pPr>
    </w:p>
    <w:p w14:paraId="5532CD4B">
      <w:pPr>
        <w:pStyle w:val="24"/>
        <w:spacing w:line="360" w:lineRule="exact"/>
        <w:rPr>
          <w:rFonts w:ascii="宋体" w:hAnsi="宋体"/>
          <w:b/>
          <w:color w:val="auto"/>
          <w:spacing w:val="12"/>
          <w:highlight w:val="none"/>
        </w:rPr>
      </w:pPr>
    </w:p>
    <w:p w14:paraId="6E8A04EA">
      <w:pPr>
        <w:pStyle w:val="24"/>
        <w:spacing w:line="360" w:lineRule="exact"/>
        <w:rPr>
          <w:rFonts w:ascii="宋体" w:hAnsi="宋体"/>
          <w:b/>
          <w:color w:val="auto"/>
          <w:spacing w:val="12"/>
          <w:highlight w:val="none"/>
        </w:rPr>
      </w:pPr>
    </w:p>
    <w:p w14:paraId="693E2252">
      <w:pPr>
        <w:pStyle w:val="24"/>
        <w:spacing w:line="360" w:lineRule="exact"/>
        <w:rPr>
          <w:rFonts w:hint="eastAsia" w:ascii="宋体" w:hAnsi="宋体"/>
          <w:b/>
          <w:color w:val="auto"/>
          <w:spacing w:val="12"/>
          <w:highlight w:val="none"/>
        </w:rPr>
      </w:pPr>
    </w:p>
    <w:p w14:paraId="3F387466">
      <w:pPr>
        <w:pStyle w:val="24"/>
        <w:spacing w:line="360" w:lineRule="exact"/>
        <w:rPr>
          <w:rFonts w:hint="eastAsia" w:ascii="宋体" w:hAnsi="宋体"/>
          <w:b/>
          <w:color w:val="auto"/>
          <w:spacing w:val="12"/>
          <w:highlight w:val="none"/>
        </w:rPr>
      </w:pPr>
    </w:p>
    <w:p w14:paraId="2F4ED04C">
      <w:pPr>
        <w:keepNext/>
        <w:keepLines/>
        <w:spacing w:before="120" w:after="120" w:line="360" w:lineRule="exact"/>
        <w:jc w:val="left"/>
        <w:outlineLvl w:val="1"/>
        <w:rPr>
          <w:rFonts w:ascii="宋体" w:hAnsi="宋体"/>
          <w:b/>
          <w:bCs/>
          <w:color w:val="auto"/>
          <w:sz w:val="30"/>
          <w:szCs w:val="30"/>
          <w:highlight w:val="none"/>
        </w:rPr>
      </w:pPr>
      <w:bookmarkStart w:id="78" w:name="_Toc366589557"/>
      <w:r>
        <w:rPr>
          <w:rFonts w:hint="eastAsia" w:ascii="宋体" w:hAnsi="宋体"/>
          <w:b/>
          <w:bCs/>
          <w:color w:val="auto"/>
          <w:sz w:val="30"/>
          <w:szCs w:val="30"/>
          <w:highlight w:val="none"/>
        </w:rPr>
        <w:t>第二部分　通用合同条款</w:t>
      </w:r>
      <w:bookmarkEnd w:id="78"/>
    </w:p>
    <w:p w14:paraId="3DDEA311">
      <w:pPr>
        <w:spacing w:line="360" w:lineRule="exact"/>
        <w:ind w:firstLine="422"/>
        <w:rPr>
          <w:rFonts w:ascii="宋体" w:hAnsi="宋体"/>
          <w:color w:val="auto"/>
          <w:szCs w:val="21"/>
          <w:highlight w:val="none"/>
        </w:rPr>
      </w:pPr>
      <w:r>
        <w:rPr>
          <w:rFonts w:hint="eastAsia" w:hAnsi="宋体"/>
          <w:b/>
          <w:color w:val="auto"/>
          <w:szCs w:val="21"/>
          <w:highlight w:val="none"/>
        </w:rPr>
        <w:t xml:space="preserve">  采用《</w:t>
      </w:r>
      <w:r>
        <w:rPr>
          <w:rFonts w:hAnsi="宋体"/>
          <w:b/>
          <w:color w:val="auto"/>
          <w:szCs w:val="21"/>
          <w:highlight w:val="none"/>
        </w:rPr>
        <w:t>建设工程施工合同（示范文本）</w:t>
      </w:r>
      <w:r>
        <w:rPr>
          <w:rFonts w:hint="eastAsia" w:hAnsi="宋体"/>
          <w:b/>
          <w:color w:val="auto"/>
          <w:szCs w:val="21"/>
          <w:highlight w:val="none"/>
        </w:rPr>
        <w:t>》</w:t>
      </w:r>
      <w:r>
        <w:rPr>
          <w:rFonts w:hAnsi="宋体"/>
          <w:b/>
          <w:color w:val="auto"/>
          <w:szCs w:val="21"/>
          <w:highlight w:val="none"/>
        </w:rPr>
        <w:t>（GF—201</w:t>
      </w:r>
      <w:r>
        <w:rPr>
          <w:rFonts w:hint="eastAsia" w:hAnsi="宋体"/>
          <w:b/>
          <w:color w:val="auto"/>
          <w:szCs w:val="21"/>
          <w:highlight w:val="none"/>
        </w:rPr>
        <w:t>7</w:t>
      </w:r>
      <w:r>
        <w:rPr>
          <w:rFonts w:hAnsi="宋体"/>
          <w:b/>
          <w:color w:val="auto"/>
          <w:szCs w:val="21"/>
          <w:highlight w:val="none"/>
        </w:rPr>
        <w:t>—</w:t>
      </w:r>
      <w:r>
        <w:rPr>
          <w:rFonts w:hint="eastAsia" w:hAnsi="宋体"/>
          <w:b/>
          <w:color w:val="auto"/>
          <w:szCs w:val="21"/>
          <w:highlight w:val="none"/>
        </w:rPr>
        <w:t>0201）</w:t>
      </w:r>
      <w:bookmarkEnd w:id="62"/>
      <w:bookmarkEnd w:id="63"/>
    </w:p>
    <w:p w14:paraId="2BD389C0">
      <w:pPr>
        <w:keepNext/>
        <w:keepLines/>
        <w:spacing w:line="400" w:lineRule="exact"/>
        <w:outlineLvl w:val="1"/>
        <w:rPr>
          <w:rFonts w:ascii="宋体" w:hAnsi="宋体"/>
          <w:b/>
          <w:bCs/>
          <w:color w:val="auto"/>
          <w:sz w:val="30"/>
          <w:szCs w:val="30"/>
          <w:highlight w:val="none"/>
        </w:rPr>
      </w:pPr>
      <w:bookmarkStart w:id="79" w:name="_Toc366589558"/>
      <w:r>
        <w:rPr>
          <w:rFonts w:hint="eastAsia" w:ascii="宋体" w:hAnsi="宋体"/>
          <w:b/>
          <w:bCs/>
          <w:color w:val="auto"/>
          <w:sz w:val="30"/>
          <w:szCs w:val="30"/>
          <w:highlight w:val="none"/>
        </w:rPr>
        <w:t>第三部分　专用合同条款</w:t>
      </w:r>
      <w:bookmarkEnd w:id="79"/>
    </w:p>
    <w:p w14:paraId="19EE6BCA">
      <w:pPr>
        <w:keepNext/>
        <w:keepLines/>
        <w:spacing w:line="400" w:lineRule="exact"/>
        <w:outlineLvl w:val="3"/>
        <w:rPr>
          <w:rFonts w:ascii="宋体" w:hAnsi="宋体"/>
          <w:bCs/>
          <w:color w:val="auto"/>
          <w:szCs w:val="21"/>
          <w:highlight w:val="none"/>
        </w:rPr>
      </w:pPr>
      <w:bookmarkStart w:id="80" w:name="_Toc372788928"/>
      <w:r>
        <w:rPr>
          <w:rFonts w:ascii="宋体" w:hAnsi="宋体"/>
          <w:bCs/>
          <w:color w:val="auto"/>
          <w:szCs w:val="21"/>
          <w:highlight w:val="none"/>
        </w:rPr>
        <w:t>1</w:t>
      </w:r>
      <w:bookmarkStart w:id="81" w:name="_Toc296891196"/>
      <w:bookmarkStart w:id="82" w:name="_Toc292559866"/>
      <w:bookmarkStart w:id="83" w:name="_Toc296346657"/>
      <w:bookmarkStart w:id="84" w:name="_Toc296347155"/>
      <w:bookmarkStart w:id="85" w:name="_Toc297048342"/>
      <w:bookmarkStart w:id="86" w:name="_Toc292559361"/>
      <w:bookmarkStart w:id="87" w:name="_Toc296890984"/>
      <w:bookmarkStart w:id="88" w:name="_Toc296503156"/>
      <w:bookmarkStart w:id="89" w:name="_Toc296944495"/>
      <w:bookmarkStart w:id="90" w:name="_Toc297120456"/>
      <w:r>
        <w:rPr>
          <w:rFonts w:ascii="宋体" w:hAnsi="宋体"/>
          <w:bCs/>
          <w:color w:val="auto"/>
          <w:szCs w:val="21"/>
          <w:highlight w:val="none"/>
        </w:rPr>
        <w:t>. 一般约定</w:t>
      </w:r>
      <w:bookmarkEnd w:id="80"/>
      <w:bookmarkEnd w:id="81"/>
      <w:bookmarkEnd w:id="82"/>
      <w:bookmarkEnd w:id="83"/>
      <w:bookmarkEnd w:id="84"/>
      <w:bookmarkEnd w:id="85"/>
      <w:bookmarkEnd w:id="86"/>
      <w:bookmarkEnd w:id="87"/>
      <w:bookmarkEnd w:id="88"/>
      <w:bookmarkEnd w:id="89"/>
      <w:bookmarkEnd w:id="90"/>
    </w:p>
    <w:p w14:paraId="406CFEEE">
      <w:pPr>
        <w:spacing w:line="400" w:lineRule="exact"/>
        <w:ind w:firstLine="420"/>
        <w:rPr>
          <w:rFonts w:ascii="宋体" w:hAnsi="宋体"/>
          <w:color w:val="auto"/>
          <w:szCs w:val="21"/>
          <w:highlight w:val="none"/>
        </w:rPr>
      </w:pPr>
      <w:r>
        <w:rPr>
          <w:rFonts w:ascii="宋体" w:hAnsi="宋体"/>
          <w:color w:val="auto"/>
          <w:szCs w:val="21"/>
          <w:highlight w:val="none"/>
        </w:rPr>
        <w:t>1.1 词语定义</w:t>
      </w:r>
    </w:p>
    <w:p w14:paraId="26E7344D">
      <w:pPr>
        <w:spacing w:line="400" w:lineRule="exact"/>
        <w:ind w:firstLine="420"/>
        <w:rPr>
          <w:rFonts w:ascii="宋体" w:hAnsi="宋体"/>
          <w:color w:val="auto"/>
          <w:szCs w:val="21"/>
          <w:highlight w:val="none"/>
        </w:rPr>
      </w:pPr>
      <w:r>
        <w:rPr>
          <w:rFonts w:ascii="宋体" w:hAnsi="宋体"/>
          <w:color w:val="auto"/>
          <w:szCs w:val="21"/>
          <w:highlight w:val="none"/>
        </w:rPr>
        <w:t>1.1.1合同</w:t>
      </w:r>
    </w:p>
    <w:p w14:paraId="07DBE60D">
      <w:pPr>
        <w:spacing w:line="400" w:lineRule="exact"/>
        <w:ind w:firstLine="420"/>
        <w:rPr>
          <w:rFonts w:hint="eastAsia" w:ascii="宋体" w:hAnsi="宋体"/>
          <w:color w:val="auto"/>
          <w:szCs w:val="21"/>
          <w:highlight w:val="none"/>
          <w:u w:val="single"/>
        </w:rPr>
      </w:pPr>
      <w:r>
        <w:rPr>
          <w:rFonts w:ascii="宋体" w:hAnsi="宋体"/>
          <w:color w:val="auto"/>
          <w:szCs w:val="21"/>
          <w:highlight w:val="none"/>
        </w:rPr>
        <w:t>1.1.1.10其他合同文件包括：</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1</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本合同协议书、 </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成交通知书</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采购文件</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响应文件</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 本合同专用条款 、</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本合同通用条款、</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7</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 标准、规范及有关技术文件、</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8</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 图纸。</w:t>
      </w:r>
    </w:p>
    <w:p w14:paraId="01369F0E">
      <w:pPr>
        <w:spacing w:line="400" w:lineRule="exact"/>
        <w:ind w:firstLine="420"/>
        <w:rPr>
          <w:rFonts w:ascii="宋体" w:hAnsi="宋体"/>
          <w:color w:val="auto"/>
          <w:szCs w:val="21"/>
          <w:highlight w:val="none"/>
        </w:rPr>
      </w:pPr>
      <w:r>
        <w:rPr>
          <w:rFonts w:ascii="宋体" w:hAnsi="宋体"/>
          <w:color w:val="auto"/>
          <w:szCs w:val="21"/>
          <w:highlight w:val="none"/>
        </w:rPr>
        <w:t>1.1.2 合同当事人及其他相关方</w:t>
      </w:r>
    </w:p>
    <w:p w14:paraId="59C40D1E">
      <w:pPr>
        <w:spacing w:line="400" w:lineRule="exact"/>
        <w:ind w:firstLine="420"/>
        <w:rPr>
          <w:rFonts w:ascii="宋体" w:hAnsi="宋体"/>
          <w:color w:val="auto"/>
          <w:szCs w:val="21"/>
          <w:highlight w:val="none"/>
        </w:rPr>
      </w:pPr>
      <w:r>
        <w:rPr>
          <w:rFonts w:ascii="宋体" w:hAnsi="宋体"/>
          <w:color w:val="auto"/>
          <w:szCs w:val="21"/>
          <w:highlight w:val="none"/>
        </w:rPr>
        <w:t>1.1.2.4监理人：</w:t>
      </w:r>
    </w:p>
    <w:p w14:paraId="00F3F811">
      <w:pPr>
        <w:spacing w:line="400" w:lineRule="exact"/>
        <w:ind w:firstLine="420"/>
        <w:rPr>
          <w:rFonts w:ascii="宋体" w:hAnsi="宋体"/>
          <w:color w:val="auto"/>
          <w:szCs w:val="21"/>
          <w:highlight w:val="none"/>
        </w:rPr>
      </w:pPr>
      <w:r>
        <w:rPr>
          <w:rFonts w:ascii="宋体" w:hAnsi="宋体"/>
          <w:color w:val="auto"/>
          <w:szCs w:val="21"/>
          <w:highlight w:val="none"/>
        </w:rPr>
        <w:t>名    称：</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xml:space="preserve">    </w:t>
      </w:r>
      <w:r>
        <w:rPr>
          <w:rFonts w:ascii="宋体" w:hAnsi="宋体"/>
          <w:color w:val="auto"/>
          <w:szCs w:val="21"/>
          <w:highlight w:val="none"/>
        </w:rPr>
        <w:t>；</w:t>
      </w:r>
    </w:p>
    <w:p w14:paraId="192414CC">
      <w:pPr>
        <w:spacing w:line="400" w:lineRule="exact"/>
        <w:ind w:firstLine="420"/>
        <w:rPr>
          <w:rFonts w:ascii="宋体" w:hAnsi="宋体"/>
          <w:color w:val="auto"/>
          <w:szCs w:val="21"/>
          <w:highlight w:val="none"/>
        </w:rPr>
      </w:pPr>
      <w:r>
        <w:rPr>
          <w:rFonts w:ascii="宋体" w:hAnsi="宋体"/>
          <w:color w:val="auto"/>
          <w:szCs w:val="21"/>
          <w:highlight w:val="none"/>
        </w:rPr>
        <w:t>资质类别和等级：</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ascii="宋体" w:hAnsi="宋体"/>
          <w:color w:val="auto"/>
          <w:szCs w:val="21"/>
          <w:highlight w:val="none"/>
        </w:rPr>
        <w:t>；</w:t>
      </w:r>
    </w:p>
    <w:p w14:paraId="4CF57FBE">
      <w:pPr>
        <w:spacing w:line="400" w:lineRule="exact"/>
        <w:ind w:firstLine="420"/>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w:t>
      </w:r>
      <w:r>
        <w:rPr>
          <w:rFonts w:hint="eastAsia" w:ascii="宋体" w:hAnsi="宋体"/>
          <w:color w:val="auto"/>
          <w:szCs w:val="21"/>
          <w:highlight w:val="none"/>
          <w:u w:val="single"/>
        </w:rPr>
        <w:t>/</w:t>
      </w:r>
      <w:r>
        <w:rPr>
          <w:rFonts w:ascii="宋体" w:hAnsi="宋体"/>
          <w:color w:val="auto"/>
          <w:szCs w:val="21"/>
          <w:highlight w:val="none"/>
          <w:u w:val="single"/>
        </w:rPr>
        <w:t></w:t>
      </w:r>
      <w:r>
        <w:rPr>
          <w:rFonts w:ascii="宋体" w:hAnsi="宋体"/>
          <w:color w:val="auto"/>
          <w:szCs w:val="21"/>
          <w:highlight w:val="none"/>
        </w:rPr>
        <w:t>；</w:t>
      </w:r>
    </w:p>
    <w:p w14:paraId="2E7817AE">
      <w:pPr>
        <w:spacing w:line="400" w:lineRule="exact"/>
        <w:ind w:firstLine="420"/>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ascii="宋体" w:hAnsi="宋体"/>
          <w:color w:val="auto"/>
          <w:szCs w:val="21"/>
          <w:highlight w:val="none"/>
        </w:rPr>
        <w:t>；</w:t>
      </w:r>
    </w:p>
    <w:p w14:paraId="0FB9C5D8">
      <w:pPr>
        <w:spacing w:line="400" w:lineRule="exact"/>
        <w:ind w:firstLine="420"/>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ascii="宋体" w:hAnsi="宋体"/>
          <w:color w:val="auto"/>
          <w:szCs w:val="21"/>
          <w:highlight w:val="none"/>
        </w:rPr>
        <w:t>。</w:t>
      </w:r>
    </w:p>
    <w:p w14:paraId="2B0FB652">
      <w:pPr>
        <w:spacing w:line="400" w:lineRule="exact"/>
        <w:ind w:firstLine="420"/>
        <w:rPr>
          <w:rFonts w:ascii="宋体" w:hAnsi="宋体"/>
          <w:color w:val="auto"/>
          <w:szCs w:val="21"/>
          <w:highlight w:val="none"/>
        </w:rPr>
      </w:pPr>
      <w:r>
        <w:rPr>
          <w:rFonts w:ascii="宋体" w:hAnsi="宋体"/>
          <w:color w:val="auto"/>
          <w:szCs w:val="21"/>
          <w:highlight w:val="none"/>
        </w:rPr>
        <w:t>1.1.2.5 设计人：</w:t>
      </w:r>
    </w:p>
    <w:p w14:paraId="38C6D9D1">
      <w:pPr>
        <w:spacing w:line="400" w:lineRule="exact"/>
        <w:ind w:firstLine="420"/>
        <w:rPr>
          <w:rFonts w:ascii="宋体" w:hAnsi="宋体"/>
          <w:color w:val="auto"/>
          <w:szCs w:val="21"/>
          <w:highlight w:val="none"/>
        </w:rPr>
      </w:pPr>
      <w:r>
        <w:rPr>
          <w:rFonts w:ascii="宋体" w:hAnsi="宋体"/>
          <w:color w:val="auto"/>
          <w:szCs w:val="21"/>
          <w:highlight w:val="none"/>
        </w:rPr>
        <w:t>名    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22C2EBE7">
      <w:pPr>
        <w:spacing w:line="400" w:lineRule="exact"/>
        <w:ind w:firstLine="420"/>
        <w:rPr>
          <w:rFonts w:ascii="宋体" w:hAnsi="宋体"/>
          <w:color w:val="auto"/>
          <w:szCs w:val="21"/>
          <w:highlight w:val="none"/>
        </w:rPr>
      </w:pPr>
      <w:r>
        <w:rPr>
          <w:rFonts w:ascii="宋体" w:hAnsi="宋体"/>
          <w:color w:val="auto"/>
          <w:szCs w:val="21"/>
          <w:highlight w:val="none"/>
        </w:rPr>
        <w:t>资质类别和等级：</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ascii="宋体" w:hAnsi="宋体"/>
          <w:color w:val="auto"/>
          <w:szCs w:val="21"/>
          <w:highlight w:val="none"/>
        </w:rPr>
        <w:t>；</w:t>
      </w:r>
    </w:p>
    <w:p w14:paraId="5FAFA7C2">
      <w:pPr>
        <w:spacing w:line="400" w:lineRule="exact"/>
        <w:ind w:firstLine="420"/>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ascii="宋体" w:hAnsi="宋体"/>
          <w:color w:val="auto"/>
          <w:szCs w:val="21"/>
          <w:highlight w:val="none"/>
        </w:rPr>
        <w:t>；</w:t>
      </w:r>
    </w:p>
    <w:p w14:paraId="034E4AB0">
      <w:pPr>
        <w:spacing w:line="400" w:lineRule="exact"/>
        <w:ind w:firstLine="420"/>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4A4BDBA2">
      <w:pPr>
        <w:spacing w:line="400" w:lineRule="exact"/>
        <w:ind w:firstLine="420"/>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w:t>
      </w:r>
      <w:r>
        <w:rPr>
          <w:rFonts w:ascii="宋体" w:hAnsi="宋体"/>
          <w:color w:val="auto"/>
          <w:szCs w:val="21"/>
          <w:highlight w:val="none"/>
        </w:rPr>
        <w:t>。</w:t>
      </w:r>
    </w:p>
    <w:p w14:paraId="1C8E66CF">
      <w:pPr>
        <w:spacing w:line="400" w:lineRule="exact"/>
        <w:ind w:firstLine="420"/>
        <w:rPr>
          <w:rFonts w:ascii="宋体" w:hAnsi="宋体"/>
          <w:color w:val="auto"/>
          <w:szCs w:val="21"/>
          <w:highlight w:val="none"/>
        </w:rPr>
      </w:pPr>
      <w:r>
        <w:rPr>
          <w:rFonts w:ascii="宋体" w:hAnsi="宋体"/>
          <w:color w:val="auto"/>
          <w:szCs w:val="21"/>
          <w:highlight w:val="none"/>
        </w:rPr>
        <w:t>1.1.3 工程和设备</w:t>
      </w:r>
    </w:p>
    <w:p w14:paraId="4CB8F207">
      <w:pPr>
        <w:spacing w:line="400" w:lineRule="exact"/>
        <w:ind w:firstLine="420"/>
        <w:rPr>
          <w:rFonts w:ascii="宋体" w:hAnsi="宋体"/>
          <w:color w:val="auto"/>
          <w:szCs w:val="21"/>
          <w:highlight w:val="none"/>
          <w:u w:val="single"/>
        </w:rPr>
      </w:pPr>
      <w:r>
        <w:rPr>
          <w:rFonts w:ascii="宋体" w:hAnsi="宋体"/>
          <w:color w:val="auto"/>
          <w:szCs w:val="21"/>
          <w:highlight w:val="none"/>
        </w:rPr>
        <w:t>1.1.3.7 作为施工现场组成部分的其他场所包括：</w:t>
      </w:r>
      <w:r>
        <w:rPr>
          <w:rFonts w:hint="eastAsia" w:ascii="宋体" w:hAnsi="宋体"/>
          <w:color w:val="auto"/>
          <w:szCs w:val="21"/>
          <w:highlight w:val="none"/>
          <w:u w:val="single"/>
        </w:rPr>
        <w:t>符合通用条款规定的发包方提供的施工场地。</w:t>
      </w:r>
    </w:p>
    <w:p w14:paraId="2C662F6D">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1.1.3.9 永久占地包括：</w:t>
      </w:r>
      <w:r>
        <w:rPr>
          <w:rFonts w:hint="eastAsia" w:ascii="宋体" w:hAnsi="宋体"/>
          <w:color w:val="auto"/>
          <w:szCs w:val="21"/>
          <w:highlight w:val="none"/>
          <w:u w:val="single"/>
        </w:rPr>
        <w:t>见规划红线图</w:t>
      </w:r>
      <w:r>
        <w:rPr>
          <w:rFonts w:ascii="宋体" w:hAnsi="宋体"/>
          <w:color w:val="auto"/>
          <w:szCs w:val="21"/>
          <w:highlight w:val="none"/>
          <w:u w:val="single"/>
        </w:rPr>
        <w:t> </w:t>
      </w:r>
    </w:p>
    <w:p w14:paraId="4A5392D7">
      <w:pPr>
        <w:spacing w:line="400" w:lineRule="exact"/>
        <w:ind w:firstLine="420"/>
        <w:jc w:val="left"/>
        <w:rPr>
          <w:rFonts w:ascii="宋体" w:hAnsi="宋体"/>
          <w:color w:val="auto"/>
          <w:szCs w:val="21"/>
          <w:highlight w:val="none"/>
        </w:rPr>
      </w:pPr>
      <w:r>
        <w:rPr>
          <w:rFonts w:ascii="宋体" w:hAnsi="宋体"/>
          <w:color w:val="auto"/>
          <w:szCs w:val="21"/>
          <w:highlight w:val="none"/>
        </w:rPr>
        <w:t>1.1.3.10 临时占地包括：</w:t>
      </w:r>
      <w:r>
        <w:rPr>
          <w:rFonts w:ascii="宋体" w:hAnsi="宋体"/>
          <w:color w:val="auto"/>
          <w:szCs w:val="21"/>
          <w:highlight w:val="none"/>
          <w:u w:val="single"/>
        </w:rPr>
        <w:t xml:space="preserve">     </w:t>
      </w:r>
      <w:r>
        <w:rPr>
          <w:rFonts w:hint="eastAsia" w:ascii="宋体" w:hAnsi="宋体"/>
          <w:color w:val="auto"/>
          <w:szCs w:val="21"/>
          <w:highlight w:val="none"/>
          <w:u w:val="single"/>
        </w:rPr>
        <w:t>无</w:t>
      </w:r>
      <w:r>
        <w:rPr>
          <w:rFonts w:ascii="宋体" w:hAnsi="宋体"/>
          <w:color w:val="auto"/>
          <w:szCs w:val="21"/>
          <w:highlight w:val="none"/>
          <w:u w:val="single"/>
        </w:rPr>
        <w:t>   </w:t>
      </w:r>
    </w:p>
    <w:p w14:paraId="766FDEBB">
      <w:pPr>
        <w:spacing w:line="400" w:lineRule="exact"/>
        <w:ind w:firstLine="420"/>
        <w:rPr>
          <w:rFonts w:ascii="宋体" w:hAnsi="宋体"/>
          <w:color w:val="auto"/>
          <w:szCs w:val="21"/>
          <w:highlight w:val="none"/>
        </w:rPr>
      </w:pPr>
      <w:r>
        <w:rPr>
          <w:rFonts w:ascii="宋体" w:hAnsi="宋体"/>
          <w:color w:val="auto"/>
          <w:szCs w:val="21"/>
          <w:highlight w:val="none"/>
        </w:rPr>
        <w:t xml:space="preserve">1.3法律 </w:t>
      </w:r>
    </w:p>
    <w:p w14:paraId="74BD7C07">
      <w:pPr>
        <w:spacing w:line="400" w:lineRule="exact"/>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适用于合同的其他规范性文件：</w:t>
      </w:r>
      <w:r>
        <w:rPr>
          <w:rFonts w:hint="eastAsia" w:ascii="宋体" w:hAnsi="宋体" w:eastAsia="宋体" w:cs="Times New Roman"/>
          <w:color w:val="auto"/>
          <w:szCs w:val="21"/>
          <w:highlight w:val="none"/>
          <w:u w:val="single"/>
        </w:rPr>
        <w:t>《中华人民共和国民法典》《中华人民共和国政府采购法》等现行的国家法律和行政法规，工程所在地政府的有关法规和规章。</w:t>
      </w:r>
    </w:p>
    <w:p w14:paraId="7CF26866">
      <w:pPr>
        <w:spacing w:line="400" w:lineRule="exact"/>
        <w:ind w:left="105" w:hanging="105"/>
        <w:jc w:val="left"/>
        <w:rPr>
          <w:rFonts w:ascii="宋体" w:hAnsi="宋体"/>
          <w:color w:val="auto"/>
          <w:szCs w:val="21"/>
          <w:highlight w:val="none"/>
          <w:u w:val="single"/>
        </w:rPr>
      </w:pPr>
    </w:p>
    <w:p w14:paraId="3E6DCF17">
      <w:pPr>
        <w:spacing w:line="400" w:lineRule="exact"/>
        <w:ind w:firstLine="420"/>
        <w:rPr>
          <w:rFonts w:ascii="宋体" w:hAnsi="宋体"/>
          <w:color w:val="auto"/>
          <w:szCs w:val="21"/>
          <w:highlight w:val="none"/>
        </w:rPr>
      </w:pPr>
      <w:r>
        <w:rPr>
          <w:rFonts w:ascii="宋体" w:hAnsi="宋体"/>
          <w:color w:val="auto"/>
          <w:szCs w:val="21"/>
          <w:highlight w:val="none"/>
        </w:rPr>
        <w:t>1.4 标准和规范</w:t>
      </w:r>
    </w:p>
    <w:p w14:paraId="6EFEEB86">
      <w:pPr>
        <w:spacing w:line="400" w:lineRule="exact"/>
        <w:rPr>
          <w:rFonts w:ascii="宋体" w:hAnsi="宋体"/>
          <w:color w:val="auto"/>
          <w:szCs w:val="21"/>
          <w:highlight w:val="none"/>
        </w:rPr>
      </w:pPr>
      <w:r>
        <w:rPr>
          <w:rFonts w:ascii="宋体" w:hAnsi="宋体"/>
          <w:color w:val="auto"/>
          <w:szCs w:val="21"/>
          <w:highlight w:val="none"/>
        </w:rPr>
        <w:t>1.4.1适用于工程的标准规范包括：</w:t>
      </w:r>
      <w:r>
        <w:rPr>
          <w:rFonts w:hint="eastAsia" w:ascii="宋体" w:hAnsi="宋体"/>
          <w:color w:val="auto"/>
          <w:szCs w:val="21"/>
          <w:highlight w:val="none"/>
          <w:u w:val="single"/>
        </w:rPr>
        <w:t>《中华人民共和国政府采购法</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建设工程施工发包与承包价格管理暂行规定</w:t>
      </w:r>
      <w:r>
        <w:rPr>
          <w:rFonts w:hint="eastAsia" w:ascii="宋体" w:hAnsi="宋体"/>
          <w:color w:val="auto"/>
          <w:szCs w:val="21"/>
          <w:highlight w:val="none"/>
          <w:u w:val="single"/>
          <w:lang w:eastAsia="zh-CN"/>
        </w:rPr>
        <w:t>》《建设工程工程量清单计价标准》（GB/T50500-2024）</w:t>
      </w:r>
      <w:r>
        <w:rPr>
          <w:rFonts w:hint="eastAsia" w:ascii="宋体" w:hAnsi="宋体"/>
          <w:color w:val="auto"/>
          <w:szCs w:val="21"/>
          <w:highlight w:val="none"/>
          <w:u w:val="single"/>
        </w:rPr>
        <w:t>、其他法律法规以及江苏省和无锡市行业主管部门颁布的相关文件规定，如</w:t>
      </w:r>
      <w:r>
        <w:rPr>
          <w:rFonts w:hint="eastAsia" w:ascii="宋体" w:hAnsi="宋体"/>
          <w:color w:val="auto"/>
          <w:szCs w:val="21"/>
          <w:highlight w:val="none"/>
          <w:u w:val="single"/>
          <w:lang w:eastAsia="zh-CN"/>
        </w:rPr>
        <w:t>地方性法规</w:t>
      </w:r>
      <w:r>
        <w:rPr>
          <w:rFonts w:hint="eastAsia" w:ascii="宋体" w:hAnsi="宋体"/>
          <w:color w:val="auto"/>
          <w:szCs w:val="21"/>
          <w:highlight w:val="none"/>
          <w:u w:val="single"/>
        </w:rPr>
        <w:t>与国家法规相抵触，按国家法规执行。</w:t>
      </w:r>
    </w:p>
    <w:p w14:paraId="38DBC351">
      <w:pPr>
        <w:spacing w:line="400" w:lineRule="exact"/>
        <w:ind w:firstLine="420"/>
        <w:rPr>
          <w:rFonts w:ascii="宋体" w:hAnsi="宋体"/>
          <w:color w:val="auto"/>
          <w:szCs w:val="21"/>
          <w:highlight w:val="none"/>
        </w:rPr>
      </w:pPr>
      <w:r>
        <w:rPr>
          <w:rFonts w:ascii="宋体" w:hAnsi="宋体"/>
          <w:color w:val="auto"/>
          <w:szCs w:val="21"/>
          <w:highlight w:val="none"/>
        </w:rPr>
        <w:t>1.4.2 发包人提供国外标准、规范的名称：</w:t>
      </w:r>
      <w:r>
        <w:rPr>
          <w:rFonts w:hint="eastAsia" w:ascii="宋体" w:hAnsi="宋体"/>
          <w:color w:val="auto"/>
          <w:szCs w:val="21"/>
          <w:highlight w:val="none"/>
          <w:u w:val="single"/>
        </w:rPr>
        <w:t xml:space="preserve">  无</w:t>
      </w:r>
      <w:r>
        <w:rPr>
          <w:rFonts w:ascii="宋体" w:hAnsi="宋体"/>
          <w:color w:val="auto"/>
          <w:szCs w:val="21"/>
          <w:highlight w:val="none"/>
        </w:rPr>
        <w:t>；</w:t>
      </w:r>
    </w:p>
    <w:p w14:paraId="7BC6D348">
      <w:pPr>
        <w:spacing w:line="400" w:lineRule="exact"/>
        <w:ind w:firstLine="420"/>
        <w:rPr>
          <w:rFonts w:hint="eastAsia" w:ascii="宋体" w:hAnsi="宋体"/>
          <w:color w:val="auto"/>
          <w:szCs w:val="21"/>
          <w:highlight w:val="none"/>
        </w:rPr>
      </w:pPr>
      <w:r>
        <w:rPr>
          <w:rFonts w:ascii="宋体" w:hAnsi="宋体"/>
          <w:color w:val="auto"/>
          <w:szCs w:val="21"/>
          <w:highlight w:val="none"/>
        </w:rPr>
        <w:t>1.4.3发包人对工程的技术标准和功能要求的特殊要求</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w:t>
      </w:r>
    </w:p>
    <w:p w14:paraId="2419053E">
      <w:pPr>
        <w:spacing w:line="400" w:lineRule="exact"/>
        <w:ind w:firstLine="420"/>
        <w:rPr>
          <w:rFonts w:ascii="宋体" w:hAnsi="宋体"/>
          <w:color w:val="auto"/>
          <w:szCs w:val="21"/>
          <w:highlight w:val="none"/>
        </w:rPr>
      </w:pPr>
      <w:r>
        <w:rPr>
          <w:rFonts w:ascii="宋体" w:hAnsi="宋体"/>
          <w:color w:val="auto"/>
          <w:szCs w:val="21"/>
          <w:highlight w:val="none"/>
        </w:rPr>
        <w:t>1.5 合同文件的优先顺序</w:t>
      </w:r>
    </w:p>
    <w:p w14:paraId="5B58F37F">
      <w:pPr>
        <w:spacing w:line="400" w:lineRule="exact"/>
        <w:rPr>
          <w:rFonts w:ascii="宋体" w:hAnsi="宋体" w:cs="华文细黑"/>
          <w:color w:val="auto"/>
          <w:szCs w:val="21"/>
          <w:highlight w:val="none"/>
        </w:rPr>
      </w:pPr>
      <w:r>
        <w:rPr>
          <w:rFonts w:ascii="宋体" w:hAnsi="宋体" w:cs="华文细黑"/>
          <w:color w:val="auto"/>
          <w:szCs w:val="21"/>
          <w:highlight w:val="none"/>
        </w:rPr>
        <w:t>合同文件组成及优先顺序为：</w:t>
      </w:r>
      <w:r>
        <w:rPr>
          <w:rFonts w:hint="eastAsia" w:ascii="宋体" w:hAnsi="宋体" w:cs="华文细黑"/>
          <w:color w:val="auto"/>
          <w:szCs w:val="21"/>
          <w:highlight w:val="none"/>
          <w:lang w:eastAsia="zh-CN"/>
        </w:rPr>
        <w:t>（</w:t>
      </w:r>
      <w:r>
        <w:rPr>
          <w:rFonts w:ascii="宋体" w:hAnsi="宋体" w:cs="华文细黑"/>
          <w:bCs/>
          <w:color w:val="auto"/>
          <w:szCs w:val="21"/>
          <w:highlight w:val="none"/>
          <w:u w:val="single"/>
        </w:rPr>
        <w:t>1</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本合同协议书、</w:t>
      </w:r>
      <w:r>
        <w:rPr>
          <w:rFonts w:ascii="宋体" w:hAnsi="宋体" w:cs="华文细黑"/>
          <w:bCs/>
          <w:color w:val="auto"/>
          <w:szCs w:val="21"/>
          <w:highlight w:val="none"/>
          <w:u w:val="single"/>
        </w:rPr>
        <w:t xml:space="preserve"> </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2</w:t>
      </w:r>
      <w:r>
        <w:rPr>
          <w:rFonts w:hint="eastAsia" w:ascii="宋体" w:hAnsi="宋体" w:cs="华文细黑"/>
          <w:bCs/>
          <w:color w:val="auto"/>
          <w:szCs w:val="21"/>
          <w:highlight w:val="none"/>
          <w:u w:val="single"/>
          <w:lang w:eastAsia="zh-CN"/>
        </w:rPr>
        <w:t>）成交通知书</w:t>
      </w:r>
      <w:r>
        <w:rPr>
          <w:rFonts w:hint="eastAsia" w:ascii="宋体" w:hAnsi="宋体" w:cs="华文细黑"/>
          <w:bCs/>
          <w:color w:val="auto"/>
          <w:szCs w:val="21"/>
          <w:highlight w:val="none"/>
          <w:u w:val="single"/>
        </w:rPr>
        <w:t>、</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3</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本项目</w:t>
      </w:r>
      <w:r>
        <w:rPr>
          <w:rFonts w:hint="eastAsia" w:ascii="宋体" w:hAnsi="宋体" w:cs="华文细黑"/>
          <w:bCs/>
          <w:color w:val="auto"/>
          <w:szCs w:val="21"/>
          <w:highlight w:val="none"/>
          <w:u w:val="single"/>
          <w:lang w:eastAsia="zh-CN"/>
        </w:rPr>
        <w:t>采购文件</w:t>
      </w:r>
      <w:r>
        <w:rPr>
          <w:rFonts w:hint="eastAsia" w:ascii="宋体" w:hAnsi="宋体" w:cs="华文细黑"/>
          <w:color w:val="auto"/>
          <w:szCs w:val="21"/>
          <w:highlight w:val="none"/>
          <w:u w:val="single"/>
        </w:rPr>
        <w:t>（含所有补充通知和答疑）、</w:t>
      </w:r>
      <w:r>
        <w:rPr>
          <w:rFonts w:hint="eastAsia" w:ascii="宋体" w:hAnsi="宋体" w:cs="华文细黑"/>
          <w:bCs/>
          <w:color w:val="auto"/>
          <w:szCs w:val="21"/>
          <w:highlight w:val="none"/>
          <w:u w:val="single"/>
        </w:rPr>
        <w:t>（4）本项目</w:t>
      </w:r>
      <w:r>
        <w:rPr>
          <w:rFonts w:hint="eastAsia" w:ascii="宋体" w:hAnsi="宋体" w:cs="华文细黑"/>
          <w:color w:val="auto"/>
          <w:szCs w:val="21"/>
          <w:highlight w:val="none"/>
          <w:u w:val="single"/>
          <w:lang w:eastAsia="zh-CN"/>
        </w:rPr>
        <w:t>响应文件</w:t>
      </w:r>
      <w:r>
        <w:rPr>
          <w:rFonts w:hint="eastAsia" w:ascii="宋体" w:hAnsi="宋体" w:cs="华文细黑"/>
          <w:color w:val="auto"/>
          <w:szCs w:val="21"/>
          <w:highlight w:val="none"/>
          <w:u w:val="single"/>
        </w:rPr>
        <w:t>及其附件</w:t>
      </w:r>
      <w:r>
        <w:rPr>
          <w:rFonts w:hint="eastAsia" w:ascii="宋体" w:hAnsi="宋体" w:cs="华文细黑"/>
          <w:bCs/>
          <w:color w:val="auto"/>
          <w:szCs w:val="21"/>
          <w:highlight w:val="none"/>
          <w:u w:val="single"/>
        </w:rPr>
        <w:t>、</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5</w:t>
      </w:r>
      <w:r>
        <w:rPr>
          <w:rFonts w:hint="eastAsia" w:ascii="宋体" w:hAnsi="宋体" w:cs="华文细黑"/>
          <w:bCs/>
          <w:color w:val="auto"/>
          <w:szCs w:val="21"/>
          <w:highlight w:val="none"/>
          <w:u w:val="single"/>
          <w:lang w:eastAsia="zh-CN"/>
        </w:rPr>
        <w:t>）</w:t>
      </w:r>
      <w:r>
        <w:rPr>
          <w:rFonts w:hint="eastAsia" w:ascii="宋体" w:hAnsi="宋体" w:cs="华文细黑"/>
          <w:color w:val="auto"/>
          <w:szCs w:val="21"/>
          <w:highlight w:val="none"/>
          <w:u w:val="single"/>
        </w:rPr>
        <w:t>本合同补充条款、专用条款、（6）本合同通用条款</w:t>
      </w:r>
      <w:r>
        <w:rPr>
          <w:rFonts w:hint="eastAsia" w:ascii="宋体" w:hAnsi="宋体" w:cs="华文细黑"/>
          <w:bCs/>
          <w:color w:val="auto"/>
          <w:szCs w:val="21"/>
          <w:highlight w:val="none"/>
          <w:u w:val="single"/>
        </w:rPr>
        <w:t>、</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lang w:val="en-US" w:eastAsia="zh-CN"/>
        </w:rPr>
        <w:t>7</w:t>
      </w:r>
      <w:r>
        <w:rPr>
          <w:rFonts w:hint="eastAsia" w:ascii="宋体" w:hAnsi="宋体" w:cs="华文细黑"/>
          <w:bCs/>
          <w:color w:val="auto"/>
          <w:szCs w:val="21"/>
          <w:highlight w:val="none"/>
          <w:u w:val="single"/>
          <w:lang w:eastAsia="zh-CN"/>
        </w:rPr>
        <w:t>）</w:t>
      </w:r>
      <w:r>
        <w:rPr>
          <w:rFonts w:ascii="宋体" w:hAnsi="宋体" w:cs="华文细黑"/>
          <w:bCs/>
          <w:color w:val="auto"/>
          <w:szCs w:val="21"/>
          <w:highlight w:val="none"/>
          <w:u w:val="single"/>
        </w:rPr>
        <w:t xml:space="preserve"> 标准、规范及有关技术文件</w:t>
      </w:r>
      <w:r>
        <w:rPr>
          <w:rFonts w:hint="eastAsia" w:ascii="宋体" w:hAnsi="宋体" w:cs="华文细黑"/>
          <w:bCs/>
          <w:color w:val="auto"/>
          <w:szCs w:val="21"/>
          <w:highlight w:val="none"/>
          <w:u w:val="single"/>
        </w:rPr>
        <w:t>、</w:t>
      </w:r>
      <w:r>
        <w:rPr>
          <w:rFonts w:hint="eastAsia" w:ascii="宋体" w:hAnsi="宋体" w:cs="华文细黑"/>
          <w:bCs/>
          <w:color w:val="auto"/>
          <w:szCs w:val="21"/>
          <w:highlight w:val="none"/>
          <w:u w:val="single"/>
          <w:lang w:eastAsia="zh-CN"/>
        </w:rPr>
        <w:t>（</w:t>
      </w:r>
      <w:r>
        <w:rPr>
          <w:rFonts w:hint="eastAsia" w:ascii="宋体" w:hAnsi="宋体" w:cs="华文细黑"/>
          <w:bCs/>
          <w:color w:val="auto"/>
          <w:szCs w:val="21"/>
          <w:highlight w:val="none"/>
          <w:u w:val="single"/>
        </w:rPr>
        <w:t>8</w:t>
      </w:r>
      <w:r>
        <w:rPr>
          <w:rFonts w:ascii="宋体" w:hAnsi="宋体" w:cs="华文细黑"/>
          <w:bCs/>
          <w:color w:val="auto"/>
          <w:szCs w:val="21"/>
          <w:highlight w:val="none"/>
          <w:u w:val="single"/>
        </w:rPr>
        <w:t>) 图纸</w:t>
      </w:r>
      <w:r>
        <w:rPr>
          <w:rFonts w:hint="eastAsia" w:ascii="宋体" w:hAnsi="宋体" w:cs="华文细黑"/>
          <w:bCs/>
          <w:color w:val="auto"/>
          <w:szCs w:val="21"/>
          <w:highlight w:val="none"/>
          <w:u w:val="single"/>
        </w:rPr>
        <w:t>。</w:t>
      </w:r>
    </w:p>
    <w:p w14:paraId="69DD4A7D">
      <w:pPr>
        <w:spacing w:line="400" w:lineRule="exact"/>
        <w:ind w:firstLine="420"/>
        <w:rPr>
          <w:rFonts w:ascii="宋体" w:hAnsi="宋体"/>
          <w:color w:val="auto"/>
          <w:szCs w:val="21"/>
          <w:highlight w:val="none"/>
        </w:rPr>
      </w:pPr>
      <w:r>
        <w:rPr>
          <w:rFonts w:ascii="宋体" w:hAnsi="宋体"/>
          <w:color w:val="auto"/>
          <w:szCs w:val="21"/>
          <w:highlight w:val="none"/>
        </w:rPr>
        <w:t>1.6 图纸和承包人文件</w:t>
      </w:r>
      <w:r>
        <w:rPr>
          <w:rFonts w:ascii="宋体" w:hAnsi="宋体"/>
          <w:color w:val="auto"/>
          <w:szCs w:val="21"/>
          <w:highlight w:val="none"/>
        </w:rPr>
        <w:tab/>
      </w:r>
    </w:p>
    <w:p w14:paraId="6E09CE8B">
      <w:pPr>
        <w:spacing w:line="400" w:lineRule="exact"/>
        <w:ind w:firstLine="420"/>
        <w:rPr>
          <w:rFonts w:ascii="宋体" w:hAnsi="宋体"/>
          <w:color w:val="auto"/>
          <w:szCs w:val="21"/>
          <w:highlight w:val="none"/>
        </w:rPr>
      </w:pPr>
      <w:r>
        <w:rPr>
          <w:rFonts w:ascii="宋体" w:hAnsi="宋体"/>
          <w:color w:val="auto"/>
          <w:szCs w:val="21"/>
          <w:highlight w:val="none"/>
        </w:rPr>
        <w:t>1.6.1 图纸的提供</w:t>
      </w:r>
    </w:p>
    <w:p w14:paraId="11BC1D04">
      <w:pPr>
        <w:spacing w:line="400" w:lineRule="exact"/>
        <w:ind w:firstLine="420"/>
        <w:rPr>
          <w:rFonts w:ascii="宋体" w:hAnsi="宋体"/>
          <w:color w:val="auto"/>
          <w:szCs w:val="21"/>
          <w:highlight w:val="none"/>
        </w:rPr>
      </w:pPr>
      <w:r>
        <w:rPr>
          <w:rFonts w:ascii="宋体" w:hAnsi="宋体"/>
          <w:color w:val="auto"/>
          <w:szCs w:val="21"/>
          <w:highlight w:val="none"/>
        </w:rPr>
        <w:t>发包人向承包人提供图纸的期限：</w:t>
      </w:r>
      <w:r>
        <w:rPr>
          <w:rFonts w:hint="eastAsia" w:ascii="宋体" w:hAnsi="宋体"/>
          <w:color w:val="auto"/>
          <w:szCs w:val="21"/>
          <w:highlight w:val="none"/>
          <w:u w:val="single"/>
        </w:rPr>
        <w:t>进场施工前10天内</w:t>
      </w:r>
      <w:r>
        <w:rPr>
          <w:rFonts w:ascii="宋体" w:hAnsi="宋体"/>
          <w:color w:val="auto"/>
          <w:szCs w:val="21"/>
          <w:highlight w:val="none"/>
          <w:u w:val="single"/>
        </w:rPr>
        <w:t></w:t>
      </w:r>
      <w:r>
        <w:rPr>
          <w:rFonts w:ascii="宋体" w:hAnsi="宋体"/>
          <w:color w:val="auto"/>
          <w:szCs w:val="21"/>
          <w:highlight w:val="none"/>
        </w:rPr>
        <w:t>；</w:t>
      </w:r>
    </w:p>
    <w:p w14:paraId="5A796865">
      <w:pPr>
        <w:spacing w:line="400" w:lineRule="exact"/>
        <w:ind w:firstLine="420"/>
        <w:rPr>
          <w:rFonts w:ascii="宋体" w:hAnsi="宋体"/>
          <w:color w:val="auto"/>
          <w:szCs w:val="21"/>
          <w:highlight w:val="none"/>
        </w:rPr>
      </w:pPr>
      <w:r>
        <w:rPr>
          <w:rFonts w:ascii="宋体" w:hAnsi="宋体"/>
          <w:color w:val="auto"/>
          <w:szCs w:val="21"/>
          <w:highlight w:val="none"/>
        </w:rPr>
        <w:t>发包人向承包人提供图纸的数量：</w:t>
      </w:r>
      <w:r>
        <w:rPr>
          <w:rFonts w:hint="eastAsia" w:ascii="宋体" w:hAnsi="宋体"/>
          <w:color w:val="auto"/>
          <w:szCs w:val="21"/>
          <w:highlight w:val="none"/>
          <w:u w:val="single"/>
        </w:rPr>
        <w:t>提供一式</w:t>
      </w:r>
      <w:r>
        <w:rPr>
          <w:rFonts w:hint="eastAsia" w:ascii="宋体" w:hAnsi="宋体"/>
          <w:color w:val="auto"/>
          <w:szCs w:val="21"/>
          <w:highlight w:val="none"/>
          <w:u w:val="single"/>
          <w:lang w:eastAsia="zh-CN"/>
        </w:rPr>
        <w:t>三份</w:t>
      </w:r>
      <w:r>
        <w:rPr>
          <w:rFonts w:hint="eastAsia" w:ascii="宋体" w:hAnsi="宋体"/>
          <w:color w:val="auto"/>
          <w:szCs w:val="21"/>
          <w:highlight w:val="none"/>
          <w:u w:val="single"/>
        </w:rPr>
        <w:t>施工图纸</w:t>
      </w:r>
      <w:r>
        <w:rPr>
          <w:rFonts w:ascii="宋体" w:hAnsi="宋体"/>
          <w:color w:val="auto"/>
          <w:szCs w:val="21"/>
          <w:highlight w:val="none"/>
        </w:rPr>
        <w:t>；</w:t>
      </w:r>
    </w:p>
    <w:p w14:paraId="50806126">
      <w:pPr>
        <w:spacing w:line="400" w:lineRule="exact"/>
        <w:ind w:firstLine="420"/>
        <w:rPr>
          <w:rFonts w:ascii="宋体" w:hAnsi="宋体"/>
          <w:color w:val="auto"/>
          <w:szCs w:val="21"/>
          <w:highlight w:val="none"/>
          <w:u w:val="single"/>
        </w:rPr>
      </w:pPr>
      <w:r>
        <w:rPr>
          <w:rFonts w:ascii="宋体" w:hAnsi="宋体"/>
          <w:color w:val="auto"/>
          <w:szCs w:val="21"/>
          <w:highlight w:val="none"/>
        </w:rPr>
        <w:t>发包人向承包人提供图纸的内容：</w:t>
      </w:r>
      <w:r>
        <w:rPr>
          <w:rFonts w:ascii="宋体" w:hAnsi="宋体"/>
          <w:color w:val="auto"/>
          <w:szCs w:val="21"/>
          <w:highlight w:val="none"/>
          <w:u w:val="single"/>
        </w:rPr>
        <w:t></w:t>
      </w:r>
      <w:r>
        <w:rPr>
          <w:rFonts w:hint="eastAsia" w:ascii="宋体" w:hAnsi="宋体"/>
          <w:color w:val="auto"/>
          <w:szCs w:val="21"/>
          <w:highlight w:val="none"/>
          <w:u w:val="single"/>
        </w:rPr>
        <w:t>本合同发包内容中的全部图纸</w:t>
      </w:r>
      <w:r>
        <w:rPr>
          <w:rFonts w:ascii="宋体" w:hAnsi="宋体"/>
          <w:color w:val="auto"/>
          <w:szCs w:val="21"/>
          <w:highlight w:val="none"/>
        </w:rPr>
        <w:t>。</w:t>
      </w:r>
    </w:p>
    <w:p w14:paraId="55D37389">
      <w:pPr>
        <w:spacing w:line="400" w:lineRule="exact"/>
        <w:ind w:firstLine="420"/>
        <w:rPr>
          <w:rFonts w:ascii="宋体" w:hAnsi="宋体"/>
          <w:color w:val="auto"/>
          <w:szCs w:val="21"/>
          <w:highlight w:val="none"/>
        </w:rPr>
      </w:pPr>
      <w:r>
        <w:rPr>
          <w:rFonts w:ascii="宋体" w:hAnsi="宋体"/>
          <w:color w:val="auto"/>
          <w:szCs w:val="21"/>
          <w:highlight w:val="none"/>
        </w:rPr>
        <w:t>1.6.4 承包人文件</w:t>
      </w:r>
    </w:p>
    <w:p w14:paraId="7765C507">
      <w:pPr>
        <w:spacing w:line="400" w:lineRule="exact"/>
        <w:jc w:val="left"/>
        <w:rPr>
          <w:rFonts w:ascii="宋体" w:hAnsi="宋体"/>
          <w:color w:val="auto"/>
          <w:szCs w:val="21"/>
          <w:highlight w:val="none"/>
          <w:u w:val="single"/>
        </w:rPr>
      </w:pPr>
      <w:r>
        <w:rPr>
          <w:rFonts w:ascii="宋体" w:hAnsi="宋体"/>
          <w:color w:val="auto"/>
          <w:szCs w:val="21"/>
          <w:highlight w:val="none"/>
        </w:rPr>
        <w:t>需要由承包人提供的文件，包括：</w:t>
      </w:r>
      <w:r>
        <w:rPr>
          <w:rFonts w:hint="eastAsia" w:ascii="宋体" w:hAnsi="宋体"/>
          <w:color w:val="auto"/>
          <w:szCs w:val="21"/>
          <w:highlight w:val="none"/>
          <w:u w:val="single"/>
        </w:rPr>
        <w:t xml:space="preserve">  开工前3天内提交施工组织设计，每月25日向发包人提供当月工程建设报表及下月进度计划各一式两份，其他报表及计划按发包人现场管理要求提供</w:t>
      </w:r>
      <w:r>
        <w:rPr>
          <w:rFonts w:ascii="宋体" w:hAnsi="宋体"/>
          <w:color w:val="auto"/>
          <w:szCs w:val="21"/>
          <w:highlight w:val="none"/>
        </w:rPr>
        <w:t>；</w:t>
      </w:r>
    </w:p>
    <w:p w14:paraId="0F8F96BD">
      <w:pPr>
        <w:spacing w:line="400" w:lineRule="exact"/>
        <w:ind w:firstLine="420"/>
        <w:rPr>
          <w:rFonts w:ascii="宋体" w:hAnsi="宋体"/>
          <w:color w:val="auto"/>
          <w:szCs w:val="21"/>
          <w:highlight w:val="none"/>
        </w:rPr>
      </w:pPr>
      <w:r>
        <w:rPr>
          <w:rFonts w:ascii="宋体" w:hAnsi="宋体"/>
          <w:color w:val="auto"/>
          <w:szCs w:val="21"/>
          <w:highlight w:val="none"/>
        </w:rPr>
        <w:t>承包人提供的文件的期限为：</w:t>
      </w:r>
      <w:r>
        <w:rPr>
          <w:rFonts w:hint="eastAsia" w:ascii="宋体" w:hAnsi="宋体"/>
          <w:color w:val="auto"/>
          <w:szCs w:val="21"/>
          <w:highlight w:val="none"/>
          <w:u w:val="single"/>
        </w:rPr>
        <w:t>按发包人需求</w:t>
      </w:r>
      <w:r>
        <w:rPr>
          <w:rFonts w:ascii="宋体" w:hAnsi="宋体"/>
          <w:color w:val="auto"/>
          <w:szCs w:val="21"/>
          <w:highlight w:val="none"/>
        </w:rPr>
        <w:t>；</w:t>
      </w:r>
    </w:p>
    <w:p w14:paraId="2B6927CF">
      <w:pPr>
        <w:spacing w:line="400" w:lineRule="exact"/>
        <w:ind w:firstLine="420"/>
        <w:rPr>
          <w:rFonts w:ascii="宋体" w:hAnsi="宋体"/>
          <w:color w:val="auto"/>
          <w:szCs w:val="21"/>
          <w:highlight w:val="none"/>
        </w:rPr>
      </w:pPr>
      <w:r>
        <w:rPr>
          <w:rFonts w:ascii="宋体" w:hAnsi="宋体"/>
          <w:color w:val="auto"/>
          <w:szCs w:val="21"/>
          <w:highlight w:val="none"/>
        </w:rPr>
        <w:t>承包人提供的文件的数量为：</w:t>
      </w:r>
      <w:r>
        <w:rPr>
          <w:rFonts w:hint="eastAsia" w:ascii="宋体" w:hAnsi="宋体"/>
          <w:color w:val="auto"/>
          <w:szCs w:val="21"/>
          <w:highlight w:val="none"/>
          <w:u w:val="single"/>
        </w:rPr>
        <w:t>按发包人需求</w:t>
      </w:r>
      <w:r>
        <w:rPr>
          <w:rFonts w:ascii="宋体" w:hAnsi="宋体"/>
          <w:color w:val="auto"/>
          <w:szCs w:val="21"/>
          <w:highlight w:val="none"/>
        </w:rPr>
        <w:t>；</w:t>
      </w:r>
    </w:p>
    <w:p w14:paraId="74B23AAF">
      <w:pPr>
        <w:spacing w:line="400" w:lineRule="exact"/>
        <w:ind w:firstLine="420"/>
        <w:rPr>
          <w:rFonts w:ascii="宋体" w:hAnsi="宋体"/>
          <w:color w:val="auto"/>
          <w:szCs w:val="21"/>
          <w:highlight w:val="none"/>
        </w:rPr>
      </w:pPr>
      <w:r>
        <w:rPr>
          <w:rFonts w:ascii="宋体" w:hAnsi="宋体"/>
          <w:color w:val="auto"/>
          <w:szCs w:val="21"/>
          <w:highlight w:val="none"/>
        </w:rPr>
        <w:t>承包人提供的文件的形式为：</w:t>
      </w:r>
      <w:r>
        <w:rPr>
          <w:rFonts w:hint="eastAsia" w:ascii="宋体" w:hAnsi="宋体"/>
          <w:color w:val="auto"/>
          <w:szCs w:val="21"/>
          <w:highlight w:val="none"/>
          <w:u w:val="single"/>
        </w:rPr>
        <w:t>书面形式</w:t>
      </w:r>
      <w:r>
        <w:rPr>
          <w:rFonts w:ascii="宋体" w:hAnsi="宋体"/>
          <w:color w:val="auto"/>
          <w:szCs w:val="21"/>
          <w:highlight w:val="none"/>
        </w:rPr>
        <w:t>；</w:t>
      </w:r>
    </w:p>
    <w:p w14:paraId="32DC292B">
      <w:pPr>
        <w:spacing w:line="400" w:lineRule="exact"/>
        <w:ind w:firstLine="420"/>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审批</w:t>
      </w:r>
      <w:r>
        <w:rPr>
          <w:rFonts w:ascii="宋体" w:hAnsi="宋体"/>
          <w:color w:val="auto"/>
          <w:szCs w:val="21"/>
          <w:highlight w:val="none"/>
        </w:rPr>
        <w:t>承包人文件的期限：</w:t>
      </w:r>
      <w:r>
        <w:rPr>
          <w:rFonts w:hint="eastAsia" w:ascii="宋体" w:hAnsi="宋体"/>
          <w:color w:val="auto"/>
          <w:szCs w:val="21"/>
          <w:highlight w:val="none"/>
          <w:u w:val="single"/>
        </w:rPr>
        <w:t>收到相关文件后7天</w:t>
      </w:r>
      <w:r>
        <w:rPr>
          <w:rFonts w:ascii="宋体" w:hAnsi="宋体"/>
          <w:color w:val="auto"/>
          <w:szCs w:val="21"/>
          <w:highlight w:val="none"/>
        </w:rPr>
        <w:t>。</w:t>
      </w:r>
    </w:p>
    <w:p w14:paraId="451F4F97">
      <w:pPr>
        <w:spacing w:line="400" w:lineRule="exact"/>
        <w:ind w:firstLine="420"/>
        <w:rPr>
          <w:rFonts w:ascii="宋体" w:hAnsi="宋体"/>
          <w:color w:val="auto"/>
          <w:szCs w:val="21"/>
          <w:highlight w:val="none"/>
        </w:rPr>
      </w:pPr>
      <w:r>
        <w:rPr>
          <w:rFonts w:ascii="宋体" w:hAnsi="宋体"/>
          <w:color w:val="auto"/>
          <w:szCs w:val="21"/>
          <w:highlight w:val="none"/>
        </w:rPr>
        <w:t>1.6.5 现场图纸准备</w:t>
      </w:r>
    </w:p>
    <w:p w14:paraId="793E87E7">
      <w:pPr>
        <w:spacing w:line="400" w:lineRule="exact"/>
        <w:ind w:firstLine="420"/>
        <w:rPr>
          <w:rFonts w:ascii="宋体" w:hAnsi="宋体"/>
          <w:color w:val="auto"/>
          <w:szCs w:val="21"/>
          <w:highlight w:val="none"/>
          <w:u w:val="single"/>
        </w:rPr>
      </w:pPr>
      <w:r>
        <w:rPr>
          <w:rFonts w:ascii="宋体" w:hAnsi="宋体"/>
          <w:color w:val="auto"/>
          <w:szCs w:val="21"/>
          <w:highlight w:val="none"/>
        </w:rPr>
        <w:t>关于现场图纸准备的约定：</w:t>
      </w:r>
      <w:r>
        <w:rPr>
          <w:rFonts w:hint="eastAsia" w:ascii="宋体" w:hAnsi="宋体"/>
          <w:color w:val="auto"/>
          <w:szCs w:val="21"/>
          <w:highlight w:val="none"/>
          <w:u w:val="single"/>
        </w:rPr>
        <w:t>施工现场保留一套完整图纸供发包人及有关人员使用</w:t>
      </w:r>
      <w:r>
        <w:rPr>
          <w:rFonts w:ascii="宋体" w:hAnsi="宋体"/>
          <w:color w:val="auto"/>
          <w:szCs w:val="21"/>
          <w:highlight w:val="none"/>
        </w:rPr>
        <w:t>。</w:t>
      </w:r>
    </w:p>
    <w:p w14:paraId="49F8DE36">
      <w:pPr>
        <w:spacing w:line="400" w:lineRule="exact"/>
        <w:ind w:firstLine="420"/>
        <w:rPr>
          <w:rFonts w:ascii="宋体" w:hAnsi="宋体"/>
          <w:color w:val="auto"/>
          <w:szCs w:val="21"/>
          <w:highlight w:val="none"/>
        </w:rPr>
      </w:pPr>
      <w:r>
        <w:rPr>
          <w:rFonts w:ascii="宋体" w:hAnsi="宋体"/>
          <w:color w:val="auto"/>
          <w:szCs w:val="21"/>
          <w:highlight w:val="none"/>
        </w:rPr>
        <w:t>1.7 联络</w:t>
      </w:r>
    </w:p>
    <w:p w14:paraId="4FC57B17">
      <w:pPr>
        <w:spacing w:line="400" w:lineRule="exact"/>
        <w:ind w:firstLine="420"/>
        <w:rPr>
          <w:rFonts w:ascii="宋体" w:hAnsi="宋体"/>
          <w:color w:val="auto"/>
          <w:szCs w:val="21"/>
          <w:highlight w:val="none"/>
        </w:rPr>
      </w:pPr>
      <w:r>
        <w:rPr>
          <w:rFonts w:ascii="宋体" w:hAnsi="宋体"/>
          <w:color w:val="auto"/>
          <w:szCs w:val="21"/>
          <w:highlight w:val="none"/>
        </w:rPr>
        <w:t>1.7.1发包人和承包人应当在</w:t>
      </w:r>
      <w:r>
        <w:rPr>
          <w:rFonts w:hint="eastAsia" w:ascii="宋体" w:hAnsi="宋体"/>
          <w:color w:val="auto"/>
          <w:szCs w:val="21"/>
          <w:highlight w:val="none"/>
          <w:u w:val="single"/>
        </w:rPr>
        <w:t xml:space="preserve">3 </w:t>
      </w:r>
      <w:r>
        <w:rPr>
          <w:rFonts w:ascii="宋体" w:hAnsi="宋体"/>
          <w:color w:val="auto"/>
          <w:szCs w:val="21"/>
          <w:highlight w:val="none"/>
        </w:rPr>
        <w:t>天内将与合同有关的通知、批准、证明、证书、指示、指令、要求、请求、同意、意见、确定和决定等书面函件送达对方当事人</w:t>
      </w:r>
      <w:r>
        <w:rPr>
          <w:rFonts w:hint="eastAsia" w:ascii="宋体" w:hAnsi="宋体"/>
          <w:color w:val="auto"/>
          <w:szCs w:val="21"/>
          <w:highlight w:val="none"/>
        </w:rPr>
        <w:t>。</w:t>
      </w:r>
    </w:p>
    <w:p w14:paraId="59252272">
      <w:pPr>
        <w:spacing w:line="400" w:lineRule="exact"/>
        <w:ind w:firstLine="420"/>
        <w:rPr>
          <w:rFonts w:ascii="宋体" w:hAnsi="宋体"/>
          <w:color w:val="auto"/>
          <w:szCs w:val="21"/>
          <w:highlight w:val="none"/>
        </w:rPr>
      </w:pPr>
      <w:r>
        <w:rPr>
          <w:rFonts w:ascii="宋体" w:hAnsi="宋体"/>
          <w:color w:val="auto"/>
          <w:szCs w:val="21"/>
          <w:highlight w:val="none"/>
        </w:rPr>
        <w:t>1.7.2 发包人接收文件的地点：</w:t>
      </w:r>
      <w:r>
        <w:rPr>
          <w:rFonts w:ascii="宋体" w:hAnsi="宋体"/>
          <w:color w:val="auto"/>
          <w:szCs w:val="21"/>
          <w:highlight w:val="none"/>
          <w:u w:val="single"/>
        </w:rPr>
        <w:t> </w:t>
      </w:r>
      <w:r>
        <w:rPr>
          <w:rFonts w:ascii="宋体" w:hAnsi="宋体"/>
          <w:color w:val="auto"/>
          <w:szCs w:val="21"/>
          <w:highlight w:val="none"/>
        </w:rPr>
        <w:t>；</w:t>
      </w:r>
    </w:p>
    <w:p w14:paraId="6902F7BB">
      <w:pPr>
        <w:spacing w:line="400" w:lineRule="exact"/>
        <w:ind w:firstLine="420"/>
        <w:rPr>
          <w:rFonts w:ascii="宋体" w:hAnsi="宋体"/>
          <w:color w:val="auto"/>
          <w:szCs w:val="21"/>
          <w:highlight w:val="none"/>
        </w:rPr>
      </w:pPr>
      <w:r>
        <w:rPr>
          <w:rFonts w:ascii="宋体" w:hAnsi="宋体"/>
          <w:color w:val="auto"/>
          <w:szCs w:val="21"/>
          <w:highlight w:val="none"/>
        </w:rPr>
        <w:t>发包人指定的接收人为：</w:t>
      </w:r>
      <w:r>
        <w:rPr>
          <w:rFonts w:ascii="宋体" w:hAnsi="宋体"/>
          <w:color w:val="auto"/>
          <w:szCs w:val="21"/>
          <w:highlight w:val="none"/>
          <w:u w:val="single"/>
        </w:rPr>
        <w:t> </w:t>
      </w:r>
      <w:r>
        <w:rPr>
          <w:rFonts w:ascii="宋体" w:hAnsi="宋体"/>
          <w:color w:val="auto"/>
          <w:szCs w:val="21"/>
          <w:highlight w:val="none"/>
        </w:rPr>
        <w:t>。</w:t>
      </w:r>
    </w:p>
    <w:p w14:paraId="56C1E82C">
      <w:pPr>
        <w:spacing w:line="400" w:lineRule="exact"/>
        <w:ind w:firstLine="420"/>
        <w:rPr>
          <w:rFonts w:ascii="宋体" w:hAnsi="宋体"/>
          <w:color w:val="auto"/>
          <w:szCs w:val="21"/>
          <w:highlight w:val="none"/>
        </w:rPr>
      </w:pPr>
      <w:r>
        <w:rPr>
          <w:rFonts w:ascii="宋体" w:hAnsi="宋体"/>
          <w:color w:val="auto"/>
          <w:szCs w:val="21"/>
          <w:highlight w:val="none"/>
        </w:rPr>
        <w:t>承包人接收文件的地点：</w:t>
      </w:r>
      <w:r>
        <w:rPr>
          <w:rFonts w:ascii="宋体" w:hAnsi="宋体"/>
          <w:color w:val="auto"/>
          <w:szCs w:val="21"/>
          <w:highlight w:val="none"/>
          <w:u w:val="single"/>
        </w:rPr>
        <w:t> </w:t>
      </w:r>
      <w:r>
        <w:rPr>
          <w:rFonts w:ascii="宋体" w:hAnsi="宋体"/>
          <w:color w:val="auto"/>
          <w:szCs w:val="21"/>
          <w:highlight w:val="none"/>
        </w:rPr>
        <w:t>；</w:t>
      </w:r>
    </w:p>
    <w:p w14:paraId="72F370C1">
      <w:pPr>
        <w:spacing w:line="400" w:lineRule="exact"/>
        <w:ind w:firstLine="420"/>
        <w:rPr>
          <w:rFonts w:ascii="宋体" w:hAnsi="宋体"/>
          <w:color w:val="auto"/>
          <w:szCs w:val="21"/>
          <w:highlight w:val="none"/>
        </w:rPr>
      </w:pPr>
      <w:r>
        <w:rPr>
          <w:rFonts w:ascii="宋体" w:hAnsi="宋体"/>
          <w:color w:val="auto"/>
          <w:szCs w:val="21"/>
          <w:highlight w:val="none"/>
        </w:rPr>
        <w:t>承包人指定的接收人为：</w:t>
      </w:r>
      <w:r>
        <w:rPr>
          <w:rFonts w:ascii="宋体" w:hAnsi="宋体"/>
          <w:color w:val="auto"/>
          <w:szCs w:val="21"/>
          <w:highlight w:val="none"/>
          <w:u w:val="single"/>
        </w:rPr>
        <w:t> </w:t>
      </w:r>
      <w:r>
        <w:rPr>
          <w:rFonts w:ascii="宋体" w:hAnsi="宋体"/>
          <w:color w:val="auto"/>
          <w:szCs w:val="21"/>
          <w:highlight w:val="none"/>
        </w:rPr>
        <w:t>。</w:t>
      </w:r>
    </w:p>
    <w:p w14:paraId="19789DB9">
      <w:pPr>
        <w:spacing w:line="400" w:lineRule="exact"/>
        <w:ind w:firstLine="420"/>
        <w:rPr>
          <w:rFonts w:ascii="宋体" w:hAnsi="宋体"/>
          <w:color w:val="auto"/>
          <w:szCs w:val="21"/>
          <w:highlight w:val="none"/>
        </w:rPr>
      </w:pPr>
      <w:r>
        <w:rPr>
          <w:rFonts w:ascii="宋体" w:hAnsi="宋体"/>
          <w:color w:val="auto"/>
          <w:szCs w:val="21"/>
          <w:highlight w:val="none"/>
        </w:rPr>
        <w:t>监理人接收文件的地点：</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w:t>
      </w:r>
      <w:r>
        <w:rPr>
          <w:rFonts w:ascii="宋体" w:hAnsi="宋体"/>
          <w:color w:val="auto"/>
          <w:szCs w:val="21"/>
          <w:highlight w:val="none"/>
        </w:rPr>
        <w:t>；</w:t>
      </w:r>
    </w:p>
    <w:p w14:paraId="1F91D8F7">
      <w:pPr>
        <w:spacing w:line="400" w:lineRule="exact"/>
        <w:ind w:firstLine="420"/>
        <w:rPr>
          <w:rFonts w:ascii="宋体" w:hAnsi="宋体"/>
          <w:color w:val="auto"/>
          <w:szCs w:val="21"/>
          <w:highlight w:val="none"/>
        </w:rPr>
      </w:pPr>
      <w:r>
        <w:rPr>
          <w:rFonts w:ascii="宋体" w:hAnsi="宋体"/>
          <w:color w:val="auto"/>
          <w:szCs w:val="21"/>
          <w:highlight w:val="none"/>
        </w:rPr>
        <w:t>监理人指定的接收人为：</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ascii="宋体" w:hAnsi="宋体"/>
          <w:color w:val="auto"/>
          <w:szCs w:val="21"/>
          <w:highlight w:val="none"/>
        </w:rPr>
        <w:t>。</w:t>
      </w:r>
    </w:p>
    <w:p w14:paraId="0D41B228">
      <w:pPr>
        <w:spacing w:line="400" w:lineRule="exact"/>
        <w:ind w:firstLine="420"/>
        <w:rPr>
          <w:rFonts w:ascii="宋体" w:hAnsi="宋体"/>
          <w:color w:val="auto"/>
          <w:szCs w:val="21"/>
          <w:highlight w:val="none"/>
        </w:rPr>
      </w:pPr>
      <w:r>
        <w:rPr>
          <w:rFonts w:ascii="宋体" w:hAnsi="宋体"/>
          <w:color w:val="auto"/>
          <w:szCs w:val="21"/>
          <w:highlight w:val="none"/>
        </w:rPr>
        <w:t>1.10 交通运输</w:t>
      </w:r>
    </w:p>
    <w:p w14:paraId="15EF332B">
      <w:pPr>
        <w:spacing w:line="400" w:lineRule="exact"/>
        <w:ind w:firstLine="420"/>
        <w:rPr>
          <w:rFonts w:ascii="宋体" w:hAnsi="宋体"/>
          <w:color w:val="auto"/>
          <w:szCs w:val="21"/>
          <w:highlight w:val="none"/>
        </w:rPr>
      </w:pPr>
      <w:r>
        <w:rPr>
          <w:rFonts w:ascii="宋体" w:hAnsi="宋体"/>
          <w:color w:val="auto"/>
          <w:szCs w:val="21"/>
          <w:highlight w:val="none"/>
        </w:rPr>
        <w:t>1</w:t>
      </w:r>
      <w:bookmarkStart w:id="91" w:name="_Toc318581155"/>
      <w:bookmarkStart w:id="92" w:name="_Toc303539100"/>
      <w:bookmarkStart w:id="93" w:name="_Toc300934943"/>
      <w:bookmarkStart w:id="94" w:name="_Toc312677986"/>
      <w:bookmarkStart w:id="95" w:name="_Toc304295521"/>
      <w:r>
        <w:rPr>
          <w:rFonts w:ascii="宋体" w:hAnsi="宋体"/>
          <w:color w:val="auto"/>
          <w:szCs w:val="21"/>
          <w:highlight w:val="none"/>
        </w:rPr>
        <w:t>.10.1 出入现场的权利</w:t>
      </w:r>
    </w:p>
    <w:p w14:paraId="125D8F40">
      <w:pPr>
        <w:spacing w:line="400" w:lineRule="exact"/>
        <w:rPr>
          <w:rFonts w:ascii="宋体" w:hAnsi="宋体"/>
          <w:color w:val="auto"/>
          <w:szCs w:val="21"/>
          <w:highlight w:val="none"/>
          <w:u w:val="single"/>
        </w:rPr>
      </w:pPr>
      <w:r>
        <w:rPr>
          <w:rFonts w:ascii="宋体" w:hAnsi="宋体"/>
          <w:color w:val="auto"/>
          <w:szCs w:val="21"/>
          <w:highlight w:val="none"/>
        </w:rPr>
        <w:t>关于出入现场的权利的约定：</w:t>
      </w:r>
      <w:r>
        <w:rPr>
          <w:rFonts w:hint="eastAsia" w:ascii="宋体" w:hAnsi="宋体"/>
          <w:color w:val="auto"/>
          <w:szCs w:val="21"/>
          <w:highlight w:val="none"/>
          <w:u w:val="single"/>
        </w:rPr>
        <w:t>施工现场内临时道路由承包人负责建设并承担相关费用</w:t>
      </w:r>
      <w:r>
        <w:rPr>
          <w:rFonts w:ascii="宋体" w:hAnsi="宋体"/>
          <w:color w:val="auto"/>
          <w:szCs w:val="21"/>
          <w:highlight w:val="none"/>
        </w:rPr>
        <w:t>。</w:t>
      </w:r>
      <w:bookmarkEnd w:id="91"/>
      <w:bookmarkEnd w:id="92"/>
      <w:bookmarkEnd w:id="93"/>
      <w:bookmarkEnd w:id="94"/>
      <w:bookmarkEnd w:id="95"/>
    </w:p>
    <w:p w14:paraId="77223BC8">
      <w:pPr>
        <w:spacing w:line="400" w:lineRule="exact"/>
        <w:ind w:firstLine="420"/>
        <w:jc w:val="left"/>
        <w:rPr>
          <w:rFonts w:ascii="宋体" w:hAnsi="宋体"/>
          <w:color w:val="auto"/>
          <w:szCs w:val="21"/>
          <w:highlight w:val="none"/>
        </w:rPr>
      </w:pPr>
      <w:r>
        <w:rPr>
          <w:rFonts w:ascii="宋体" w:hAnsi="宋体"/>
          <w:color w:val="auto"/>
          <w:szCs w:val="21"/>
          <w:highlight w:val="none"/>
        </w:rPr>
        <w:t>1</w:t>
      </w:r>
      <w:bookmarkStart w:id="96" w:name="_Toc303539101"/>
      <w:bookmarkStart w:id="97" w:name="_Toc312677987"/>
      <w:bookmarkStart w:id="98" w:name="_Toc304295522"/>
      <w:bookmarkStart w:id="99" w:name="_Toc300934944"/>
      <w:bookmarkStart w:id="100" w:name="_Toc318581156"/>
      <w:r>
        <w:rPr>
          <w:rFonts w:ascii="宋体" w:hAnsi="宋体"/>
          <w:color w:val="auto"/>
          <w:szCs w:val="21"/>
          <w:highlight w:val="none"/>
        </w:rPr>
        <w:t>.10.3 场内交通</w:t>
      </w:r>
    </w:p>
    <w:p w14:paraId="588DFD29">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关于场外交通和场内交通的边界的约定：</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w:t>
      </w:r>
      <w:r>
        <w:rPr>
          <w:rFonts w:ascii="宋体" w:hAnsi="宋体"/>
          <w:color w:val="auto"/>
          <w:szCs w:val="21"/>
          <w:highlight w:val="none"/>
        </w:rPr>
        <w:t>。</w:t>
      </w:r>
    </w:p>
    <w:p w14:paraId="31F49731">
      <w:pPr>
        <w:spacing w:line="400" w:lineRule="exact"/>
        <w:ind w:firstLine="420"/>
        <w:jc w:val="left"/>
        <w:rPr>
          <w:rFonts w:ascii="宋体" w:hAnsi="宋体"/>
          <w:color w:val="auto"/>
          <w:szCs w:val="21"/>
          <w:highlight w:val="none"/>
        </w:rPr>
      </w:pPr>
      <w:r>
        <w:rPr>
          <w:rFonts w:ascii="宋体" w:hAnsi="宋体"/>
          <w:color w:val="auto"/>
          <w:szCs w:val="21"/>
          <w:highlight w:val="none"/>
        </w:rPr>
        <w:t>关于发包人向承包人免费提供满足工程施工需要的场内道路和交通设施的约定：</w:t>
      </w:r>
      <w:r>
        <w:rPr>
          <w:rFonts w:hint="eastAsia" w:ascii="宋体" w:hAnsi="宋体"/>
          <w:color w:val="auto"/>
          <w:szCs w:val="21"/>
          <w:highlight w:val="none"/>
          <w:u w:val="single"/>
        </w:rPr>
        <w:t>按通用条款执行</w:t>
      </w:r>
      <w:r>
        <w:rPr>
          <w:rFonts w:ascii="宋体" w:hAnsi="宋体"/>
          <w:color w:val="auto"/>
          <w:szCs w:val="21"/>
          <w:highlight w:val="none"/>
        </w:rPr>
        <w:t>。</w:t>
      </w:r>
      <w:bookmarkEnd w:id="96"/>
      <w:bookmarkEnd w:id="97"/>
      <w:bookmarkEnd w:id="98"/>
      <w:bookmarkEnd w:id="99"/>
      <w:bookmarkEnd w:id="100"/>
      <w:bookmarkStart w:id="101" w:name="_Toc318581157"/>
    </w:p>
    <w:p w14:paraId="3ACE760B">
      <w:pPr>
        <w:spacing w:line="400" w:lineRule="exact"/>
        <w:ind w:firstLine="420"/>
        <w:jc w:val="left"/>
        <w:rPr>
          <w:rFonts w:ascii="宋体" w:hAnsi="宋体"/>
          <w:color w:val="auto"/>
          <w:szCs w:val="21"/>
          <w:highlight w:val="none"/>
        </w:rPr>
      </w:pPr>
      <w:r>
        <w:rPr>
          <w:rFonts w:ascii="宋体" w:hAnsi="宋体"/>
          <w:color w:val="auto"/>
          <w:szCs w:val="21"/>
          <w:highlight w:val="none"/>
        </w:rPr>
        <w:t>1.10.4超大件和超重件的运输</w:t>
      </w:r>
    </w:p>
    <w:p w14:paraId="6BA9E1F8">
      <w:pPr>
        <w:spacing w:line="400" w:lineRule="exact"/>
        <w:ind w:firstLine="420"/>
        <w:jc w:val="left"/>
        <w:rPr>
          <w:rFonts w:ascii="宋体" w:hAnsi="宋体"/>
          <w:color w:val="auto"/>
          <w:szCs w:val="21"/>
          <w:highlight w:val="none"/>
        </w:rPr>
      </w:pPr>
      <w:r>
        <w:rPr>
          <w:rFonts w:ascii="宋体" w:hAnsi="宋体"/>
          <w:color w:val="auto"/>
          <w:szCs w:val="21"/>
          <w:highlight w:val="none"/>
        </w:rPr>
        <w:t>运输超大件或超重件所需的道路和桥梁临时加固改造费用和其他有关费用由</w:t>
      </w:r>
      <w:r>
        <w:rPr>
          <w:rFonts w:hint="eastAsia" w:ascii="宋体" w:hAnsi="宋体"/>
          <w:color w:val="auto"/>
          <w:szCs w:val="21"/>
          <w:highlight w:val="none"/>
          <w:u w:val="single"/>
        </w:rPr>
        <w:t>承包人</w:t>
      </w:r>
      <w:r>
        <w:rPr>
          <w:rFonts w:ascii="宋体" w:hAnsi="宋体"/>
          <w:color w:val="auto"/>
          <w:szCs w:val="21"/>
          <w:highlight w:val="none"/>
        </w:rPr>
        <w:t>承担。</w:t>
      </w:r>
      <w:bookmarkEnd w:id="101"/>
    </w:p>
    <w:p w14:paraId="58304C07">
      <w:pPr>
        <w:spacing w:line="400" w:lineRule="exact"/>
        <w:ind w:firstLine="420"/>
        <w:rPr>
          <w:rFonts w:ascii="宋体" w:hAnsi="宋体"/>
          <w:color w:val="auto"/>
          <w:szCs w:val="21"/>
          <w:highlight w:val="none"/>
        </w:rPr>
      </w:pPr>
      <w:r>
        <w:rPr>
          <w:rFonts w:ascii="宋体" w:hAnsi="宋体"/>
          <w:color w:val="auto"/>
          <w:szCs w:val="21"/>
          <w:highlight w:val="none"/>
        </w:rPr>
        <w:t>1.11 知识产权</w:t>
      </w:r>
    </w:p>
    <w:p w14:paraId="106E3FC1">
      <w:pPr>
        <w:spacing w:line="400" w:lineRule="exact"/>
        <w:ind w:firstLine="420"/>
        <w:rPr>
          <w:rFonts w:ascii="宋体" w:hAnsi="宋体"/>
          <w:color w:val="auto"/>
          <w:szCs w:val="21"/>
          <w:highlight w:val="none"/>
        </w:rPr>
      </w:pPr>
      <w:r>
        <w:rPr>
          <w:rFonts w:ascii="宋体" w:hAnsi="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按通用条款执行</w:t>
      </w:r>
      <w:r>
        <w:rPr>
          <w:rFonts w:ascii="宋体" w:hAnsi="宋体"/>
          <w:color w:val="auto"/>
          <w:szCs w:val="21"/>
          <w:highlight w:val="none"/>
        </w:rPr>
        <w:t>。</w:t>
      </w:r>
    </w:p>
    <w:p w14:paraId="5C624915">
      <w:pPr>
        <w:spacing w:line="400" w:lineRule="exact"/>
        <w:rPr>
          <w:rFonts w:ascii="宋体" w:hAnsi="宋体"/>
          <w:color w:val="auto"/>
          <w:szCs w:val="21"/>
          <w:highlight w:val="none"/>
        </w:rPr>
      </w:pPr>
      <w:r>
        <w:rPr>
          <w:rFonts w:ascii="宋体" w:hAnsi="宋体"/>
          <w:color w:val="auto"/>
          <w:szCs w:val="21"/>
          <w:highlight w:val="none"/>
        </w:rPr>
        <w:t>关于发包人提供的上述文件的使用限制的要求：</w:t>
      </w:r>
      <w:r>
        <w:rPr>
          <w:rFonts w:hint="eastAsia" w:ascii="宋体" w:hAnsi="宋体"/>
          <w:color w:val="auto"/>
          <w:szCs w:val="21"/>
          <w:highlight w:val="none"/>
          <w:u w:val="single"/>
        </w:rPr>
        <w:t xml:space="preserve">按通用条款执行 </w:t>
      </w:r>
      <w:r>
        <w:rPr>
          <w:rFonts w:ascii="宋体" w:hAnsi="宋体"/>
          <w:color w:val="auto"/>
          <w:szCs w:val="21"/>
          <w:highlight w:val="none"/>
        </w:rPr>
        <w:t>。</w:t>
      </w:r>
    </w:p>
    <w:p w14:paraId="4195960B">
      <w:pPr>
        <w:spacing w:line="400" w:lineRule="exact"/>
        <w:rPr>
          <w:rFonts w:ascii="宋体" w:hAnsi="宋体"/>
          <w:color w:val="auto"/>
          <w:szCs w:val="21"/>
          <w:highlight w:val="none"/>
        </w:rPr>
      </w:pPr>
      <w:r>
        <w:rPr>
          <w:rFonts w:ascii="宋体" w:hAnsi="宋体"/>
          <w:color w:val="auto"/>
          <w:szCs w:val="21"/>
          <w:highlight w:val="none"/>
        </w:rPr>
        <w:t>1.11.2 关于承包人为实施工程所编制文件的著作权的归属：</w:t>
      </w:r>
      <w:r>
        <w:rPr>
          <w:rFonts w:hint="eastAsia" w:ascii="宋体" w:hAnsi="宋体"/>
          <w:color w:val="auto"/>
          <w:szCs w:val="21"/>
          <w:highlight w:val="none"/>
          <w:u w:val="single"/>
        </w:rPr>
        <w:t>按通用条款执行</w:t>
      </w:r>
      <w:r>
        <w:rPr>
          <w:rFonts w:ascii="宋体" w:hAnsi="宋体"/>
          <w:color w:val="auto"/>
          <w:szCs w:val="21"/>
          <w:highlight w:val="none"/>
        </w:rPr>
        <w:t>。</w:t>
      </w:r>
    </w:p>
    <w:p w14:paraId="243121E3">
      <w:pPr>
        <w:spacing w:line="400" w:lineRule="exact"/>
        <w:ind w:firstLine="420"/>
        <w:rPr>
          <w:rFonts w:ascii="宋体" w:hAnsi="宋体"/>
          <w:color w:val="auto"/>
          <w:szCs w:val="21"/>
          <w:highlight w:val="none"/>
        </w:rPr>
      </w:pPr>
      <w:r>
        <w:rPr>
          <w:rFonts w:ascii="宋体" w:hAnsi="宋体"/>
          <w:color w:val="auto"/>
          <w:szCs w:val="21"/>
          <w:highlight w:val="none"/>
        </w:rPr>
        <w:t>关于承包人提供的上述文件的使用限制的要求：</w:t>
      </w:r>
      <w:r>
        <w:rPr>
          <w:rFonts w:ascii="宋体" w:hAnsi="宋体"/>
          <w:color w:val="auto"/>
          <w:szCs w:val="21"/>
          <w:highlight w:val="none"/>
          <w:u w:val="single"/>
        </w:rPr>
        <w:t></w:t>
      </w:r>
      <w:r>
        <w:rPr>
          <w:rFonts w:hint="eastAsia" w:ascii="宋体" w:hAnsi="宋体"/>
          <w:color w:val="auto"/>
          <w:szCs w:val="21"/>
          <w:highlight w:val="none"/>
          <w:u w:val="single"/>
        </w:rPr>
        <w:t xml:space="preserve">按通用条款执行 </w:t>
      </w:r>
      <w:r>
        <w:rPr>
          <w:rFonts w:ascii="宋体" w:hAnsi="宋体"/>
          <w:color w:val="auto"/>
          <w:szCs w:val="21"/>
          <w:highlight w:val="none"/>
        </w:rPr>
        <w:t>。</w:t>
      </w:r>
    </w:p>
    <w:p w14:paraId="5CC8950E">
      <w:pPr>
        <w:spacing w:line="400" w:lineRule="exact"/>
        <w:ind w:firstLine="420"/>
        <w:rPr>
          <w:rFonts w:ascii="宋体" w:hAnsi="宋体"/>
          <w:color w:val="auto"/>
          <w:szCs w:val="21"/>
          <w:highlight w:val="none"/>
        </w:rPr>
      </w:pPr>
      <w:r>
        <w:rPr>
          <w:rFonts w:ascii="宋体" w:hAnsi="宋体"/>
          <w:color w:val="auto"/>
          <w:szCs w:val="21"/>
          <w:highlight w:val="none"/>
        </w:rPr>
        <w:t>1.11.4 承包人在施工过程中所采用的专利、专有技术、技术秘密的使用费的承担方式：</w:t>
      </w:r>
      <w:r>
        <w:rPr>
          <w:rFonts w:hint="eastAsia" w:ascii="宋体" w:hAnsi="宋体"/>
          <w:color w:val="auto"/>
          <w:szCs w:val="21"/>
          <w:highlight w:val="none"/>
          <w:u w:val="single"/>
        </w:rPr>
        <w:t>已包含在合同价内</w:t>
      </w:r>
      <w:r>
        <w:rPr>
          <w:rFonts w:ascii="宋体" w:hAnsi="宋体"/>
          <w:color w:val="auto"/>
          <w:szCs w:val="21"/>
          <w:highlight w:val="none"/>
        </w:rPr>
        <w:t>。</w:t>
      </w:r>
    </w:p>
    <w:p w14:paraId="18B65F4D">
      <w:pPr>
        <w:spacing w:line="400" w:lineRule="exact"/>
        <w:ind w:firstLine="420"/>
        <w:rPr>
          <w:rFonts w:ascii="宋体" w:hAnsi="宋体"/>
          <w:color w:val="auto"/>
          <w:szCs w:val="21"/>
          <w:highlight w:val="none"/>
        </w:rPr>
      </w:pPr>
      <w:r>
        <w:rPr>
          <w:rFonts w:ascii="宋体" w:hAnsi="宋体"/>
          <w:color w:val="auto"/>
          <w:szCs w:val="21"/>
          <w:highlight w:val="none"/>
        </w:rPr>
        <w:t>1.13工程量清单错误的修正</w:t>
      </w:r>
    </w:p>
    <w:p w14:paraId="490E0722">
      <w:pPr>
        <w:spacing w:line="400" w:lineRule="exact"/>
        <w:ind w:firstLine="420"/>
        <w:rPr>
          <w:rFonts w:ascii="宋体" w:hAnsi="宋体"/>
          <w:color w:val="auto"/>
          <w:szCs w:val="21"/>
          <w:highlight w:val="none"/>
        </w:rPr>
      </w:pPr>
      <w:r>
        <w:rPr>
          <w:rFonts w:hint="eastAsia" w:ascii="宋体" w:hAnsi="宋体"/>
          <w:color w:val="auto"/>
          <w:szCs w:val="21"/>
          <w:highlight w:val="none"/>
        </w:rPr>
        <w:t>出现工程量清单错误时，是否调整合同价格：</w:t>
      </w:r>
      <w:r>
        <w:rPr>
          <w:rFonts w:hint="eastAsia" w:ascii="宋体" w:hAnsi="宋体"/>
          <w:color w:val="auto"/>
          <w:szCs w:val="21"/>
          <w:highlight w:val="none"/>
          <w:u w:val="single"/>
        </w:rPr>
        <w:t xml:space="preserve">  否</w:t>
      </w:r>
      <w:r>
        <w:rPr>
          <w:rFonts w:ascii="宋体" w:hAnsi="宋体"/>
          <w:color w:val="auto"/>
          <w:szCs w:val="21"/>
          <w:highlight w:val="none"/>
          <w:u w:val="single"/>
        </w:rPr>
        <w:t xml:space="preserve">  </w:t>
      </w:r>
      <w:r>
        <w:rPr>
          <w:rFonts w:ascii="宋体" w:hAnsi="宋体"/>
          <w:color w:val="auto"/>
          <w:szCs w:val="21"/>
          <w:highlight w:val="none"/>
        </w:rPr>
        <w:t>。</w:t>
      </w:r>
    </w:p>
    <w:p w14:paraId="3D7CB07E">
      <w:pPr>
        <w:spacing w:line="400" w:lineRule="exact"/>
        <w:ind w:firstLine="420"/>
        <w:rPr>
          <w:rFonts w:ascii="宋体" w:hAnsi="宋体"/>
          <w:color w:val="auto"/>
          <w:szCs w:val="21"/>
          <w:highlight w:val="none"/>
        </w:rPr>
      </w:pPr>
      <w:r>
        <w:rPr>
          <w:rFonts w:ascii="宋体" w:hAnsi="宋体"/>
          <w:color w:val="auto"/>
          <w:szCs w:val="21"/>
          <w:highlight w:val="none"/>
        </w:rPr>
        <w:t>允许调整合同价格的工程量偏差范围：</w:t>
      </w:r>
      <w:r>
        <w:rPr>
          <w:rFonts w:ascii="宋体" w:hAnsi="宋体"/>
          <w:color w:val="auto"/>
          <w:szCs w:val="21"/>
          <w:highlight w:val="none"/>
          <w:u w:val="single"/>
        </w:rPr>
        <w:t xml:space="preserve">  </w:t>
      </w:r>
      <w:r>
        <w:rPr>
          <w:rFonts w:ascii="宋体" w:hAnsi="宋体"/>
          <w:color w:val="auto"/>
          <w:szCs w:val="21"/>
          <w:highlight w:val="none"/>
        </w:rPr>
        <w:t>。</w:t>
      </w:r>
    </w:p>
    <w:p w14:paraId="51C315DF">
      <w:pPr>
        <w:keepNext/>
        <w:keepLines/>
        <w:spacing w:line="400" w:lineRule="exact"/>
        <w:outlineLvl w:val="3"/>
        <w:rPr>
          <w:rFonts w:ascii="宋体" w:hAnsi="宋体"/>
          <w:bCs/>
          <w:color w:val="auto"/>
          <w:szCs w:val="21"/>
          <w:highlight w:val="none"/>
        </w:rPr>
      </w:pPr>
      <w:bookmarkStart w:id="102" w:name="_Toc372788929"/>
      <w:r>
        <w:rPr>
          <w:rFonts w:ascii="宋体" w:hAnsi="宋体"/>
          <w:bCs/>
          <w:color w:val="auto"/>
          <w:szCs w:val="21"/>
          <w:highlight w:val="none"/>
        </w:rPr>
        <w:t>2</w:t>
      </w:r>
      <w:bookmarkStart w:id="103" w:name="_Toc297048343"/>
      <w:bookmarkStart w:id="104" w:name="_Toc296347156"/>
      <w:bookmarkStart w:id="105" w:name="_Toc292559867"/>
      <w:bookmarkStart w:id="106" w:name="_Toc296346658"/>
      <w:bookmarkStart w:id="107" w:name="_Toc297120457"/>
      <w:bookmarkStart w:id="108" w:name="_Toc292559362"/>
      <w:bookmarkStart w:id="109" w:name="_Toc296891197"/>
      <w:bookmarkStart w:id="110" w:name="_Toc296890985"/>
      <w:bookmarkStart w:id="111" w:name="_Toc296503157"/>
      <w:bookmarkStart w:id="112" w:name="_Toc296944496"/>
      <w:r>
        <w:rPr>
          <w:rFonts w:ascii="宋体" w:hAnsi="宋体"/>
          <w:bCs/>
          <w:color w:val="auto"/>
          <w:szCs w:val="21"/>
          <w:highlight w:val="none"/>
        </w:rPr>
        <w:t>. 发包人</w:t>
      </w:r>
      <w:bookmarkEnd w:id="102"/>
      <w:bookmarkEnd w:id="103"/>
      <w:bookmarkEnd w:id="104"/>
      <w:bookmarkEnd w:id="105"/>
      <w:bookmarkEnd w:id="106"/>
      <w:bookmarkEnd w:id="107"/>
      <w:bookmarkEnd w:id="108"/>
      <w:bookmarkEnd w:id="109"/>
      <w:bookmarkEnd w:id="110"/>
      <w:bookmarkEnd w:id="111"/>
      <w:bookmarkEnd w:id="112"/>
    </w:p>
    <w:p w14:paraId="3D5471BB">
      <w:pPr>
        <w:spacing w:line="400" w:lineRule="exact"/>
        <w:ind w:firstLine="420"/>
        <w:rPr>
          <w:rFonts w:ascii="宋体" w:hAnsi="宋体"/>
          <w:color w:val="auto"/>
          <w:szCs w:val="21"/>
          <w:highlight w:val="none"/>
        </w:rPr>
      </w:pPr>
      <w:r>
        <w:rPr>
          <w:rFonts w:ascii="宋体" w:hAnsi="宋体"/>
          <w:color w:val="auto"/>
          <w:szCs w:val="21"/>
          <w:highlight w:val="none"/>
        </w:rPr>
        <w:t>2.2 发包人代表</w:t>
      </w:r>
    </w:p>
    <w:p w14:paraId="28C5D7CE">
      <w:pPr>
        <w:spacing w:line="400" w:lineRule="exact"/>
        <w:ind w:firstLine="420"/>
        <w:rPr>
          <w:rFonts w:ascii="宋体" w:hAnsi="宋体"/>
          <w:color w:val="auto"/>
          <w:szCs w:val="21"/>
          <w:highlight w:val="none"/>
        </w:rPr>
      </w:pPr>
      <w:r>
        <w:rPr>
          <w:rFonts w:ascii="宋体" w:hAnsi="宋体"/>
          <w:color w:val="auto"/>
          <w:szCs w:val="21"/>
          <w:highlight w:val="none"/>
        </w:rPr>
        <w:t>发包人代表：</w:t>
      </w:r>
    </w:p>
    <w:p w14:paraId="16409B41">
      <w:pPr>
        <w:spacing w:line="400" w:lineRule="exact"/>
        <w:ind w:firstLine="420"/>
        <w:rPr>
          <w:rFonts w:ascii="宋体" w:hAnsi="宋体"/>
          <w:color w:val="auto"/>
          <w:szCs w:val="21"/>
          <w:highlight w:val="none"/>
        </w:rPr>
      </w:pPr>
      <w:r>
        <w:rPr>
          <w:rFonts w:ascii="宋体" w:hAnsi="宋体"/>
          <w:color w:val="auto"/>
          <w:szCs w:val="21"/>
          <w:highlight w:val="none"/>
        </w:rPr>
        <w:t>姓    名：</w:t>
      </w:r>
      <w:r>
        <w:rPr>
          <w:rFonts w:ascii="宋体" w:hAnsi="宋体"/>
          <w:color w:val="auto"/>
          <w:szCs w:val="21"/>
          <w:highlight w:val="none"/>
          <w:u w:val="single"/>
        </w:rPr>
        <w:t>   </w:t>
      </w:r>
      <w:r>
        <w:rPr>
          <w:rFonts w:ascii="宋体" w:hAnsi="宋体"/>
          <w:color w:val="auto"/>
          <w:szCs w:val="21"/>
          <w:highlight w:val="none"/>
        </w:rPr>
        <w:t>；</w:t>
      </w:r>
    </w:p>
    <w:p w14:paraId="6EA10431">
      <w:pPr>
        <w:spacing w:line="400" w:lineRule="exact"/>
        <w:ind w:firstLine="420"/>
        <w:rPr>
          <w:rFonts w:ascii="宋体" w:hAnsi="宋体"/>
          <w:color w:val="auto"/>
          <w:szCs w:val="21"/>
          <w:highlight w:val="none"/>
        </w:rPr>
      </w:pPr>
      <w:r>
        <w:rPr>
          <w:rFonts w:ascii="宋体" w:hAnsi="宋体"/>
          <w:color w:val="auto"/>
          <w:szCs w:val="21"/>
          <w:highlight w:val="none"/>
        </w:rPr>
        <w:t>身份证号：</w:t>
      </w:r>
      <w:r>
        <w:rPr>
          <w:rFonts w:ascii="宋体" w:hAnsi="宋体"/>
          <w:color w:val="auto"/>
          <w:szCs w:val="21"/>
          <w:highlight w:val="none"/>
          <w:u w:val="single"/>
        </w:rPr>
        <w:t>    </w:t>
      </w:r>
      <w:r>
        <w:rPr>
          <w:rFonts w:ascii="宋体" w:hAnsi="宋体"/>
          <w:color w:val="auto"/>
          <w:szCs w:val="21"/>
          <w:highlight w:val="none"/>
        </w:rPr>
        <w:t>；</w:t>
      </w:r>
    </w:p>
    <w:p w14:paraId="5BCB33DE">
      <w:pPr>
        <w:spacing w:line="400" w:lineRule="exact"/>
        <w:ind w:firstLine="420"/>
        <w:rPr>
          <w:rFonts w:ascii="宋体" w:hAnsi="宋体"/>
          <w:color w:val="auto"/>
          <w:szCs w:val="21"/>
          <w:highlight w:val="none"/>
        </w:rPr>
      </w:pPr>
      <w:r>
        <w:rPr>
          <w:rFonts w:ascii="宋体" w:hAnsi="宋体"/>
          <w:color w:val="auto"/>
          <w:szCs w:val="21"/>
          <w:highlight w:val="none"/>
        </w:rPr>
        <w:t>职    务：</w:t>
      </w:r>
      <w:r>
        <w:rPr>
          <w:rFonts w:ascii="宋体" w:hAnsi="宋体"/>
          <w:color w:val="auto"/>
          <w:szCs w:val="21"/>
          <w:highlight w:val="none"/>
          <w:u w:val="single"/>
        </w:rPr>
        <w:t>    </w:t>
      </w:r>
      <w:r>
        <w:rPr>
          <w:rFonts w:ascii="宋体" w:hAnsi="宋体"/>
          <w:color w:val="auto"/>
          <w:szCs w:val="21"/>
          <w:highlight w:val="none"/>
        </w:rPr>
        <w:t>；</w:t>
      </w:r>
    </w:p>
    <w:p w14:paraId="024C2334">
      <w:pPr>
        <w:spacing w:line="400" w:lineRule="exact"/>
        <w:ind w:firstLine="420"/>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  </w:t>
      </w:r>
      <w:r>
        <w:rPr>
          <w:rFonts w:ascii="宋体" w:hAnsi="宋体"/>
          <w:color w:val="auto"/>
          <w:szCs w:val="21"/>
          <w:highlight w:val="none"/>
        </w:rPr>
        <w:t>；</w:t>
      </w:r>
    </w:p>
    <w:p w14:paraId="2691A7D8">
      <w:pPr>
        <w:spacing w:line="400" w:lineRule="exact"/>
        <w:ind w:firstLine="420"/>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  </w:t>
      </w:r>
      <w:r>
        <w:rPr>
          <w:rFonts w:ascii="宋体" w:hAnsi="宋体"/>
          <w:color w:val="auto"/>
          <w:szCs w:val="21"/>
          <w:highlight w:val="none"/>
        </w:rPr>
        <w:t>；</w:t>
      </w:r>
    </w:p>
    <w:p w14:paraId="04BDB5F9">
      <w:pPr>
        <w:spacing w:line="400" w:lineRule="exact"/>
        <w:ind w:firstLine="420"/>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  </w:t>
      </w:r>
      <w:r>
        <w:rPr>
          <w:rFonts w:ascii="宋体" w:hAnsi="宋体"/>
          <w:color w:val="auto"/>
          <w:szCs w:val="21"/>
          <w:highlight w:val="none"/>
        </w:rPr>
        <w:t>。</w:t>
      </w:r>
    </w:p>
    <w:p w14:paraId="63205C3C">
      <w:pPr>
        <w:spacing w:line="400" w:lineRule="exact"/>
        <w:ind w:firstLine="105"/>
        <w:rPr>
          <w:rFonts w:ascii="宋体" w:hAnsi="宋体"/>
          <w:color w:val="auto"/>
          <w:szCs w:val="21"/>
          <w:highlight w:val="none"/>
          <w:u w:val="single"/>
        </w:rPr>
      </w:pPr>
      <w:r>
        <w:rPr>
          <w:rFonts w:ascii="宋体" w:hAnsi="宋体"/>
          <w:color w:val="auto"/>
          <w:szCs w:val="21"/>
          <w:highlight w:val="none"/>
        </w:rPr>
        <w:t>发包人对发包人代表的授权范围如下：</w:t>
      </w:r>
      <w:r>
        <w:rPr>
          <w:rFonts w:ascii="宋体" w:hAnsi="宋体"/>
          <w:color w:val="auto"/>
          <w:szCs w:val="21"/>
          <w:highlight w:val="none"/>
          <w:u w:val="single"/>
        </w:rPr>
        <w:t></w:t>
      </w:r>
      <w:r>
        <w:rPr>
          <w:rFonts w:hint="eastAsia" w:ascii="宋体" w:hAnsi="宋体"/>
          <w:color w:val="auto"/>
          <w:szCs w:val="21"/>
          <w:highlight w:val="none"/>
          <w:u w:val="single"/>
        </w:rPr>
        <w:t>由发包人按其公司内部管理规定以书面形式授予</w:t>
      </w:r>
      <w:r>
        <w:rPr>
          <w:rFonts w:ascii="宋体" w:hAnsi="宋体"/>
          <w:color w:val="auto"/>
          <w:szCs w:val="21"/>
          <w:highlight w:val="none"/>
        </w:rPr>
        <w:t>。</w:t>
      </w:r>
    </w:p>
    <w:p w14:paraId="6960C753">
      <w:pPr>
        <w:spacing w:line="400" w:lineRule="exact"/>
        <w:ind w:firstLine="420"/>
        <w:rPr>
          <w:rFonts w:ascii="宋体" w:hAnsi="宋体"/>
          <w:color w:val="auto"/>
          <w:szCs w:val="21"/>
          <w:highlight w:val="none"/>
        </w:rPr>
      </w:pPr>
      <w:r>
        <w:rPr>
          <w:rFonts w:ascii="宋体" w:hAnsi="宋体"/>
          <w:color w:val="auto"/>
          <w:szCs w:val="21"/>
          <w:highlight w:val="none"/>
        </w:rPr>
        <w:t>2.4 施工现场、施工条件和基础资料的提供</w:t>
      </w:r>
    </w:p>
    <w:p w14:paraId="0B80644C">
      <w:pPr>
        <w:spacing w:line="400" w:lineRule="exact"/>
        <w:ind w:firstLine="420"/>
        <w:rPr>
          <w:rFonts w:ascii="宋体" w:hAnsi="宋体"/>
          <w:color w:val="auto"/>
          <w:szCs w:val="21"/>
          <w:highlight w:val="none"/>
        </w:rPr>
      </w:pPr>
      <w:r>
        <w:rPr>
          <w:rFonts w:ascii="宋体" w:hAnsi="宋体"/>
          <w:color w:val="auto"/>
          <w:szCs w:val="21"/>
          <w:highlight w:val="none"/>
        </w:rPr>
        <w:t>2.4.1 提供施工现场</w:t>
      </w:r>
    </w:p>
    <w:p w14:paraId="00401D0D">
      <w:pPr>
        <w:spacing w:line="400" w:lineRule="exact"/>
        <w:ind w:firstLine="420"/>
        <w:jc w:val="left"/>
        <w:rPr>
          <w:rFonts w:ascii="宋体" w:hAnsi="宋体"/>
          <w:color w:val="auto"/>
          <w:szCs w:val="21"/>
          <w:highlight w:val="none"/>
        </w:rPr>
      </w:pPr>
      <w:r>
        <w:rPr>
          <w:rFonts w:ascii="宋体" w:hAnsi="宋体"/>
          <w:color w:val="auto"/>
          <w:szCs w:val="21"/>
          <w:highlight w:val="none"/>
        </w:rPr>
        <w:t>关于发包人移交施工现场的期限要求：</w:t>
      </w:r>
      <w:r>
        <w:rPr>
          <w:rFonts w:ascii="宋体" w:hAnsi="宋体"/>
          <w:color w:val="auto"/>
          <w:szCs w:val="21"/>
          <w:highlight w:val="none"/>
          <w:u w:val="single"/>
        </w:rPr>
        <w:t></w:t>
      </w:r>
      <w:r>
        <w:rPr>
          <w:rFonts w:hint="eastAsia" w:ascii="宋体" w:hAnsi="宋体"/>
          <w:color w:val="auto"/>
          <w:szCs w:val="21"/>
          <w:highlight w:val="none"/>
          <w:u w:val="single"/>
        </w:rPr>
        <w:t>开工前3天</w:t>
      </w:r>
      <w:r>
        <w:rPr>
          <w:rFonts w:ascii="宋体" w:hAnsi="宋体"/>
          <w:color w:val="auto"/>
          <w:szCs w:val="21"/>
          <w:highlight w:val="none"/>
          <w:u w:val="single"/>
        </w:rPr>
        <w:t xml:space="preserve">   </w:t>
      </w:r>
      <w:r>
        <w:rPr>
          <w:rFonts w:ascii="宋体" w:hAnsi="宋体"/>
          <w:color w:val="auto"/>
          <w:szCs w:val="21"/>
          <w:highlight w:val="none"/>
        </w:rPr>
        <w:t>。</w:t>
      </w:r>
    </w:p>
    <w:p w14:paraId="6551EF2B">
      <w:pPr>
        <w:spacing w:line="400" w:lineRule="exact"/>
        <w:ind w:firstLine="420"/>
        <w:rPr>
          <w:rFonts w:ascii="宋体" w:hAnsi="宋体"/>
          <w:color w:val="auto"/>
          <w:szCs w:val="21"/>
          <w:highlight w:val="none"/>
        </w:rPr>
      </w:pPr>
      <w:r>
        <w:rPr>
          <w:rFonts w:ascii="宋体" w:hAnsi="宋体"/>
          <w:color w:val="auto"/>
          <w:szCs w:val="21"/>
          <w:highlight w:val="none"/>
        </w:rPr>
        <w:t>2.4.2 提供施工条件</w:t>
      </w:r>
    </w:p>
    <w:p w14:paraId="704D3BDA">
      <w:pPr>
        <w:spacing w:line="400" w:lineRule="exact"/>
        <w:ind w:firstLine="420"/>
        <w:rPr>
          <w:rFonts w:ascii="宋体" w:hAnsi="宋体"/>
          <w:color w:val="auto"/>
          <w:szCs w:val="21"/>
          <w:highlight w:val="none"/>
          <w:u w:val="single"/>
        </w:rPr>
      </w:pPr>
      <w:r>
        <w:rPr>
          <w:rFonts w:ascii="宋体" w:hAnsi="宋体"/>
          <w:color w:val="auto"/>
          <w:szCs w:val="21"/>
          <w:highlight w:val="none"/>
        </w:rPr>
        <w:t>关于发包人应负责提供施工</w:t>
      </w:r>
      <w:r>
        <w:rPr>
          <w:rFonts w:hint="eastAsia" w:ascii="宋体" w:hAnsi="宋体"/>
          <w:color w:val="auto"/>
          <w:szCs w:val="21"/>
          <w:highlight w:val="none"/>
        </w:rPr>
        <w:t>所需要的条件，</w:t>
      </w:r>
      <w:r>
        <w:rPr>
          <w:rFonts w:ascii="宋体" w:hAnsi="宋体"/>
          <w:color w:val="auto"/>
          <w:szCs w:val="21"/>
          <w:highlight w:val="none"/>
        </w:rPr>
        <w:t>包括：</w:t>
      </w:r>
      <w:r>
        <w:rPr>
          <w:rFonts w:hint="eastAsia" w:ascii="宋体" w:hAnsi="宋体"/>
          <w:color w:val="auto"/>
          <w:szCs w:val="21"/>
          <w:highlight w:val="none"/>
          <w:u w:val="single"/>
        </w:rPr>
        <w:t>开工前7天提供临时水电接驳点，施工场内临时水管、电线电缆等铺设费用及施工过程中的施工用水、用电费用由承包人自行承担解决，费用已</w:t>
      </w:r>
      <w:r>
        <w:rPr>
          <w:rFonts w:hint="eastAsia" w:ascii="宋体" w:hAnsi="宋体"/>
          <w:color w:val="auto"/>
          <w:szCs w:val="21"/>
          <w:highlight w:val="none"/>
          <w:u w:val="single"/>
          <w:lang w:eastAsia="zh-CN"/>
        </w:rPr>
        <w:t>经包</w:t>
      </w:r>
      <w:r>
        <w:rPr>
          <w:rFonts w:hint="eastAsia" w:ascii="宋体" w:hAnsi="宋体"/>
          <w:color w:val="auto"/>
          <w:szCs w:val="21"/>
          <w:highlight w:val="none"/>
          <w:u w:val="single"/>
        </w:rPr>
        <w:t>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p>
    <w:p w14:paraId="69753F35">
      <w:pPr>
        <w:spacing w:line="400" w:lineRule="exact"/>
        <w:ind w:firstLine="420"/>
        <w:rPr>
          <w:rFonts w:ascii="宋体" w:hAnsi="宋体"/>
          <w:color w:val="auto"/>
          <w:szCs w:val="21"/>
          <w:highlight w:val="none"/>
        </w:rPr>
      </w:pPr>
      <w:r>
        <w:rPr>
          <w:rFonts w:ascii="宋体" w:hAnsi="宋体"/>
          <w:color w:val="auto"/>
          <w:szCs w:val="21"/>
          <w:highlight w:val="none"/>
        </w:rPr>
        <w:t>2.5 资金来源证明及支付担保</w:t>
      </w:r>
    </w:p>
    <w:p w14:paraId="50348E59">
      <w:pPr>
        <w:spacing w:line="400" w:lineRule="exact"/>
        <w:ind w:firstLine="420"/>
        <w:rPr>
          <w:rFonts w:hint="default" w:ascii="宋体" w:hAnsi="宋体" w:eastAsia="宋体"/>
          <w:color w:val="auto"/>
          <w:szCs w:val="21"/>
          <w:highlight w:val="none"/>
          <w:lang w:val="en-US" w:eastAsia="zh-CN"/>
        </w:rPr>
      </w:pPr>
      <w:r>
        <w:rPr>
          <w:rFonts w:ascii="宋体" w:hAnsi="宋体"/>
          <w:color w:val="auto"/>
          <w:szCs w:val="21"/>
          <w:highlight w:val="none"/>
        </w:rPr>
        <w:t>发包人提供资金来源证明的期限要求：</w:t>
      </w:r>
      <w:r>
        <w:rPr>
          <w:rFonts w:ascii="宋体" w:hAnsi="宋体"/>
          <w:color w:val="auto"/>
          <w:szCs w:val="21"/>
          <w:highlight w:val="none"/>
          <w:u w:val="single"/>
        </w:rPr>
        <w:t></w:t>
      </w:r>
      <w:r>
        <w:rPr>
          <w:rFonts w:hint="eastAsia" w:ascii="宋体" w:hAnsi="宋体"/>
          <w:color w:val="auto"/>
          <w:szCs w:val="21"/>
          <w:highlight w:val="none"/>
          <w:u w:val="single"/>
        </w:rPr>
        <w:t>/</w:t>
      </w:r>
      <w:r>
        <w:rPr>
          <w:rFonts w:hint="eastAsia" w:ascii="宋体" w:hAnsi="宋体"/>
          <w:color w:val="auto"/>
          <w:szCs w:val="21"/>
          <w:highlight w:val="none"/>
          <w:lang w:val="en-US" w:eastAsia="zh-CN"/>
        </w:rPr>
        <w:t xml:space="preserve">  </w:t>
      </w:r>
    </w:p>
    <w:p w14:paraId="2C427F76">
      <w:pPr>
        <w:spacing w:line="400" w:lineRule="exact"/>
        <w:ind w:firstLine="420"/>
        <w:rPr>
          <w:rFonts w:ascii="宋体" w:hAnsi="宋体"/>
          <w:color w:val="auto"/>
          <w:szCs w:val="21"/>
          <w:highlight w:val="none"/>
        </w:rPr>
      </w:pPr>
      <w:r>
        <w:rPr>
          <w:rFonts w:ascii="宋体" w:hAnsi="宋体"/>
          <w:color w:val="auto"/>
          <w:szCs w:val="21"/>
          <w:highlight w:val="none"/>
        </w:rPr>
        <w:t>发包人是否提供支付担保：</w:t>
      </w:r>
      <w:r>
        <w:rPr>
          <w:rFonts w:ascii="宋体" w:hAnsi="宋体"/>
          <w:color w:val="auto"/>
          <w:szCs w:val="21"/>
          <w:highlight w:val="none"/>
          <w:u w:val="single"/>
        </w:rPr>
        <w:t xml:space="preserve">        </w:t>
      </w:r>
      <w:r>
        <w:rPr>
          <w:rFonts w:hint="eastAsia" w:ascii="宋体" w:hAnsi="宋体"/>
          <w:color w:val="auto"/>
          <w:szCs w:val="21"/>
          <w:highlight w:val="none"/>
          <w:u w:val="single"/>
        </w:rPr>
        <w:t>不提供</w:t>
      </w:r>
      <w:r>
        <w:rPr>
          <w:rFonts w:ascii="宋体" w:hAnsi="宋体"/>
          <w:color w:val="auto"/>
          <w:szCs w:val="21"/>
          <w:highlight w:val="none"/>
          <w:u w:val="single"/>
        </w:rPr>
        <w:t xml:space="preserve">      </w:t>
      </w:r>
      <w:r>
        <w:rPr>
          <w:rFonts w:ascii="宋体" w:hAnsi="宋体"/>
          <w:color w:val="auto"/>
          <w:szCs w:val="21"/>
          <w:highlight w:val="none"/>
        </w:rPr>
        <w:t>。</w:t>
      </w:r>
    </w:p>
    <w:p w14:paraId="3DAF179E">
      <w:pPr>
        <w:spacing w:line="400" w:lineRule="exact"/>
        <w:ind w:firstLine="420"/>
        <w:rPr>
          <w:rFonts w:ascii="宋体" w:hAnsi="宋体"/>
          <w:color w:val="auto"/>
          <w:szCs w:val="21"/>
          <w:highlight w:val="none"/>
          <w:u w:val="single"/>
        </w:rPr>
      </w:pPr>
      <w:r>
        <w:rPr>
          <w:rFonts w:ascii="宋体" w:hAnsi="宋体"/>
          <w:color w:val="auto"/>
          <w:szCs w:val="21"/>
          <w:highlight w:val="none"/>
        </w:rPr>
        <w:t>发包人提供支付担保的形式：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555C624C">
      <w:pPr>
        <w:keepNext/>
        <w:keepLines/>
        <w:spacing w:line="400" w:lineRule="exact"/>
        <w:outlineLvl w:val="3"/>
        <w:rPr>
          <w:rFonts w:ascii="宋体" w:hAnsi="宋体"/>
          <w:bCs/>
          <w:color w:val="auto"/>
          <w:szCs w:val="21"/>
          <w:highlight w:val="none"/>
        </w:rPr>
      </w:pPr>
      <w:bookmarkStart w:id="113" w:name="_Toc372788930"/>
      <w:r>
        <w:rPr>
          <w:rFonts w:ascii="宋体" w:hAnsi="宋体"/>
          <w:bCs/>
          <w:color w:val="auto"/>
          <w:szCs w:val="21"/>
          <w:highlight w:val="none"/>
        </w:rPr>
        <w:t>3</w:t>
      </w:r>
      <w:bookmarkStart w:id="114" w:name="_Toc296890986"/>
      <w:bookmarkStart w:id="115" w:name="_Toc292559868"/>
      <w:bookmarkStart w:id="116" w:name="_Toc296503158"/>
      <w:bookmarkStart w:id="117" w:name="_Toc297048344"/>
      <w:bookmarkStart w:id="118" w:name="_Toc296944497"/>
      <w:bookmarkStart w:id="119" w:name="_Toc292559363"/>
      <w:bookmarkStart w:id="120" w:name="_Toc296346659"/>
      <w:bookmarkStart w:id="121" w:name="_Toc296347157"/>
      <w:bookmarkStart w:id="122" w:name="_Toc297120458"/>
      <w:bookmarkStart w:id="123" w:name="_Toc296891198"/>
      <w:r>
        <w:rPr>
          <w:rFonts w:ascii="宋体" w:hAnsi="宋体"/>
          <w:bCs/>
          <w:color w:val="auto"/>
          <w:szCs w:val="21"/>
          <w:highlight w:val="none"/>
        </w:rPr>
        <w:t>. 承包人</w:t>
      </w:r>
      <w:bookmarkEnd w:id="113"/>
      <w:bookmarkEnd w:id="114"/>
      <w:bookmarkEnd w:id="115"/>
      <w:bookmarkEnd w:id="116"/>
      <w:bookmarkEnd w:id="117"/>
      <w:bookmarkEnd w:id="118"/>
      <w:bookmarkEnd w:id="119"/>
      <w:bookmarkEnd w:id="120"/>
      <w:bookmarkEnd w:id="121"/>
      <w:bookmarkEnd w:id="122"/>
      <w:bookmarkEnd w:id="123"/>
    </w:p>
    <w:p w14:paraId="521E67F3">
      <w:pPr>
        <w:spacing w:line="400" w:lineRule="exact"/>
        <w:ind w:firstLine="420"/>
        <w:rPr>
          <w:rFonts w:ascii="宋体" w:hAnsi="宋体"/>
          <w:color w:val="auto"/>
          <w:szCs w:val="21"/>
          <w:highlight w:val="none"/>
        </w:rPr>
      </w:pPr>
      <w:r>
        <w:rPr>
          <w:rFonts w:ascii="宋体" w:hAnsi="宋体"/>
          <w:color w:val="auto"/>
          <w:szCs w:val="21"/>
          <w:highlight w:val="none"/>
        </w:rPr>
        <w:t>3.1 承包人的一般义务</w:t>
      </w:r>
    </w:p>
    <w:p w14:paraId="35810CC9">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（5）承包人提交的竣工资料的内容：</w:t>
      </w:r>
      <w:r>
        <w:rPr>
          <w:rFonts w:hint="eastAsia" w:ascii="宋体" w:hAnsi="宋体"/>
          <w:color w:val="auto"/>
          <w:szCs w:val="21"/>
          <w:highlight w:val="none"/>
          <w:u w:val="single"/>
        </w:rPr>
        <w:t>符合无锡市建设工程档案归档规范要求及无锡市城建档案馆要求的竣工图纸及资料。</w:t>
      </w:r>
    </w:p>
    <w:p w14:paraId="1976E473">
      <w:pPr>
        <w:spacing w:line="400" w:lineRule="exact"/>
        <w:ind w:firstLine="420"/>
        <w:jc w:val="left"/>
        <w:rPr>
          <w:rFonts w:ascii="宋体" w:hAnsi="宋体"/>
          <w:color w:val="auto"/>
          <w:szCs w:val="21"/>
          <w:highlight w:val="none"/>
        </w:rPr>
      </w:pPr>
      <w:r>
        <w:rPr>
          <w:rFonts w:ascii="宋体" w:hAnsi="宋体"/>
          <w:color w:val="auto"/>
          <w:szCs w:val="21"/>
          <w:highlight w:val="none"/>
        </w:rPr>
        <w:t>承包人需要提交的竣工资料套数：</w:t>
      </w:r>
      <w:r>
        <w:rPr>
          <w:rFonts w:hint="eastAsia" w:ascii="宋体" w:hAnsi="宋体"/>
          <w:color w:val="auto"/>
          <w:szCs w:val="21"/>
          <w:highlight w:val="none"/>
          <w:u w:val="single"/>
        </w:rPr>
        <w:t xml:space="preserve"> 3套</w:t>
      </w:r>
      <w:r>
        <w:rPr>
          <w:rFonts w:ascii="宋体" w:hAnsi="宋体"/>
          <w:color w:val="auto"/>
          <w:szCs w:val="21"/>
          <w:highlight w:val="none"/>
        </w:rPr>
        <w:t>。</w:t>
      </w:r>
    </w:p>
    <w:p w14:paraId="7FEA2E7E">
      <w:pPr>
        <w:spacing w:line="400" w:lineRule="exact"/>
        <w:jc w:val="left"/>
        <w:rPr>
          <w:rFonts w:ascii="宋体" w:hAnsi="宋体"/>
          <w:color w:val="auto"/>
          <w:szCs w:val="21"/>
          <w:highlight w:val="none"/>
        </w:rPr>
      </w:pPr>
      <w:r>
        <w:rPr>
          <w:rFonts w:ascii="宋体" w:hAnsi="宋体"/>
          <w:color w:val="auto"/>
          <w:szCs w:val="21"/>
          <w:highlight w:val="none"/>
        </w:rPr>
        <w:t>承包人提交的竣工资料的费用承担：</w:t>
      </w:r>
      <w:r>
        <w:rPr>
          <w:rFonts w:hint="eastAsia" w:ascii="宋体" w:hAnsi="宋体"/>
          <w:color w:val="auto"/>
          <w:szCs w:val="21"/>
          <w:highlight w:val="none"/>
          <w:u w:val="single"/>
        </w:rPr>
        <w:t xml:space="preserve"> 承包人承担</w:t>
      </w:r>
      <w:r>
        <w:rPr>
          <w:rFonts w:ascii="宋体" w:hAnsi="宋体"/>
          <w:color w:val="auto"/>
          <w:szCs w:val="21"/>
          <w:highlight w:val="none"/>
        </w:rPr>
        <w:t>。</w:t>
      </w:r>
    </w:p>
    <w:p w14:paraId="7E0E92E7">
      <w:pPr>
        <w:spacing w:line="400" w:lineRule="exact"/>
        <w:jc w:val="left"/>
        <w:rPr>
          <w:rFonts w:ascii="宋体" w:hAnsi="宋体"/>
          <w:color w:val="auto"/>
          <w:szCs w:val="21"/>
          <w:highlight w:val="none"/>
        </w:rPr>
      </w:pPr>
      <w:r>
        <w:rPr>
          <w:rFonts w:ascii="宋体" w:hAnsi="宋体"/>
          <w:color w:val="auto"/>
          <w:szCs w:val="21"/>
          <w:highlight w:val="none"/>
        </w:rPr>
        <w:t>承包人提交的竣工资料移交时间：</w:t>
      </w:r>
      <w:r>
        <w:rPr>
          <w:rFonts w:hint="eastAsia" w:ascii="宋体" w:hAnsi="宋体"/>
          <w:color w:val="auto"/>
          <w:szCs w:val="21"/>
          <w:highlight w:val="none"/>
          <w:u w:val="single"/>
        </w:rPr>
        <w:t>竣工验收合格后 30 日内</w:t>
      </w:r>
      <w:r>
        <w:rPr>
          <w:rFonts w:ascii="宋体" w:hAnsi="宋体"/>
          <w:color w:val="auto"/>
          <w:szCs w:val="21"/>
          <w:highlight w:val="none"/>
        </w:rPr>
        <w:t>。</w:t>
      </w:r>
    </w:p>
    <w:p w14:paraId="4C01AF50">
      <w:pPr>
        <w:spacing w:line="400" w:lineRule="exact"/>
        <w:ind w:firstLine="420"/>
        <w:jc w:val="left"/>
        <w:rPr>
          <w:rFonts w:ascii="宋体" w:hAnsi="宋体"/>
          <w:color w:val="auto"/>
          <w:szCs w:val="21"/>
          <w:highlight w:val="none"/>
        </w:rPr>
      </w:pPr>
      <w:r>
        <w:rPr>
          <w:rFonts w:ascii="宋体" w:hAnsi="宋体"/>
          <w:color w:val="auto"/>
          <w:szCs w:val="21"/>
          <w:highlight w:val="none"/>
        </w:rPr>
        <w:t>承包人提交的竣工资料形式要求：</w:t>
      </w:r>
      <w:r>
        <w:rPr>
          <w:rFonts w:hint="eastAsia" w:ascii="宋体" w:hAnsi="宋体"/>
          <w:color w:val="auto"/>
          <w:szCs w:val="21"/>
          <w:highlight w:val="none"/>
          <w:u w:val="single"/>
        </w:rPr>
        <w:t>书面形式</w:t>
      </w:r>
      <w:r>
        <w:rPr>
          <w:rFonts w:ascii="宋体" w:hAnsi="宋体"/>
          <w:color w:val="auto"/>
          <w:szCs w:val="21"/>
          <w:highlight w:val="none"/>
        </w:rPr>
        <w:t>。</w:t>
      </w:r>
    </w:p>
    <w:p w14:paraId="0B8A3864">
      <w:pPr>
        <w:spacing w:line="400" w:lineRule="exact"/>
        <w:ind w:firstLine="420"/>
        <w:jc w:val="left"/>
        <w:rPr>
          <w:rFonts w:ascii="宋体" w:hAnsi="宋体" w:cs="Cambria"/>
          <w:color w:val="auto"/>
          <w:szCs w:val="21"/>
          <w:highlight w:val="none"/>
          <w:u w:val="single"/>
        </w:rPr>
      </w:pPr>
      <w:r>
        <w:rPr>
          <w:rFonts w:ascii="宋体" w:hAnsi="宋体"/>
          <w:color w:val="auto"/>
          <w:szCs w:val="21"/>
          <w:highlight w:val="none"/>
        </w:rPr>
        <w:t>（6）承包人应履行的其他义务：</w:t>
      </w:r>
    </w:p>
    <w:p w14:paraId="124BE180">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质量违约：本项目必须达到合格标准，如达不到合格，承包人必须返修至合格，其返修费用均由承包人自行承担，并需支付中标价的5</w:t>
      </w:r>
      <w:r>
        <w:rPr>
          <w:rFonts w:ascii="宋体" w:hAnsi="宋体"/>
          <w:color w:val="auto"/>
          <w:szCs w:val="21"/>
          <w:highlight w:val="none"/>
          <w:u w:val="single"/>
        </w:rPr>
        <w:t>%</w:t>
      </w:r>
      <w:r>
        <w:rPr>
          <w:rFonts w:hint="eastAsia" w:ascii="宋体" w:hAnsi="宋体"/>
          <w:color w:val="auto"/>
          <w:szCs w:val="21"/>
          <w:highlight w:val="none"/>
          <w:u w:val="single"/>
        </w:rPr>
        <w:t>的违约金，返修工期计入总工期考核。</w:t>
      </w:r>
    </w:p>
    <w:p w14:paraId="1D9FAE77">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施工过程中，承包人必须接受发包人代表的监督，服从发包人的协调，并主动配合；如有不服从，发包人有权责令其停工整顿或退场，同时为保证工程按时、高质量完成，承包人必须承诺施工过程中发包人有权在下列情况下将承包人清退出场：</w:t>
      </w:r>
    </w:p>
    <w:p w14:paraId="1359722F">
      <w:pPr>
        <w:spacing w:line="400" w:lineRule="exact"/>
        <w:ind w:firstLine="420"/>
        <w:jc w:val="left"/>
        <w:rPr>
          <w:rFonts w:ascii="宋体" w:hAnsi="宋体"/>
          <w:color w:val="auto"/>
          <w:szCs w:val="21"/>
          <w:highlight w:val="none"/>
          <w:u w:val="single"/>
        </w:rPr>
      </w:pPr>
      <w:r>
        <w:rPr>
          <w:rFonts w:ascii="宋体" w:hAnsi="宋体"/>
          <w:color w:val="auto"/>
          <w:szCs w:val="21"/>
          <w:highlight w:val="none"/>
          <w:u w:val="single"/>
        </w:rPr>
        <w:t>a.</w:t>
      </w:r>
      <w:r>
        <w:rPr>
          <w:rFonts w:hint="eastAsia" w:ascii="宋体" w:hAnsi="宋体"/>
          <w:color w:val="auto"/>
          <w:szCs w:val="21"/>
          <w:highlight w:val="none"/>
          <w:u w:val="single"/>
        </w:rPr>
        <w:t>承包人未经发包人同意分包工程；</w:t>
      </w:r>
    </w:p>
    <w:p w14:paraId="2997BDA1">
      <w:pPr>
        <w:spacing w:line="400" w:lineRule="exact"/>
        <w:ind w:firstLine="420"/>
        <w:jc w:val="left"/>
        <w:rPr>
          <w:rFonts w:ascii="宋体" w:hAnsi="宋体"/>
          <w:color w:val="auto"/>
          <w:szCs w:val="21"/>
          <w:highlight w:val="none"/>
          <w:u w:val="single"/>
        </w:rPr>
      </w:pPr>
      <w:r>
        <w:rPr>
          <w:rFonts w:ascii="宋体" w:hAnsi="宋体"/>
          <w:color w:val="auto"/>
          <w:szCs w:val="21"/>
          <w:highlight w:val="none"/>
          <w:u w:val="single"/>
        </w:rPr>
        <w:t>b.</w:t>
      </w:r>
      <w:r>
        <w:rPr>
          <w:rFonts w:hint="eastAsia" w:ascii="宋体" w:hAnsi="宋体"/>
          <w:color w:val="auto"/>
          <w:szCs w:val="21"/>
          <w:highlight w:val="none"/>
          <w:u w:val="single"/>
        </w:rPr>
        <w:t>工程进度明显滞后于施工进度计划表；</w:t>
      </w:r>
    </w:p>
    <w:p w14:paraId="1F418820">
      <w:pPr>
        <w:spacing w:line="400" w:lineRule="exact"/>
        <w:ind w:firstLine="420"/>
        <w:jc w:val="left"/>
        <w:rPr>
          <w:rFonts w:ascii="宋体" w:hAnsi="宋体"/>
          <w:color w:val="auto"/>
          <w:szCs w:val="21"/>
          <w:highlight w:val="none"/>
          <w:u w:val="single"/>
        </w:rPr>
      </w:pPr>
      <w:r>
        <w:rPr>
          <w:rFonts w:ascii="宋体" w:hAnsi="宋体"/>
          <w:color w:val="auto"/>
          <w:szCs w:val="21"/>
          <w:highlight w:val="none"/>
          <w:u w:val="single"/>
        </w:rPr>
        <w:t>c.</w:t>
      </w:r>
      <w:r>
        <w:rPr>
          <w:rFonts w:hint="eastAsia" w:ascii="宋体" w:hAnsi="宋体"/>
          <w:color w:val="auto"/>
          <w:szCs w:val="21"/>
          <w:highlight w:val="none"/>
          <w:u w:val="single"/>
        </w:rPr>
        <w:t>工程质量明显很差，经整改后还未符合要求；</w:t>
      </w:r>
    </w:p>
    <w:p w14:paraId="4D051007">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应按投标承诺委派项目经理和项目技术负责人，应保证及时到位并常驻现场，如果需要更换，应事先取得发包人同意。如果发包人认为委派的项目经理、项目技术负责人的工作能力、业务水平不称职，承包人在接到通知后，应尽快撤回上述人员，同时委派经发包人同意的、新的项目经理或项目技术负责人，否则将视为违约，发包人有权扣除中标价</w:t>
      </w:r>
      <w:r>
        <w:rPr>
          <w:rFonts w:ascii="宋体" w:hAnsi="宋体"/>
          <w:color w:val="auto"/>
          <w:szCs w:val="21"/>
          <w:highlight w:val="none"/>
          <w:u w:val="single"/>
        </w:rPr>
        <w:t>2%</w:t>
      </w:r>
      <w:r>
        <w:rPr>
          <w:rFonts w:hint="eastAsia" w:ascii="宋体" w:hAnsi="宋体"/>
          <w:color w:val="auto"/>
          <w:szCs w:val="21"/>
          <w:highlight w:val="none"/>
          <w:u w:val="single"/>
        </w:rPr>
        <w:t>的违约金直至终止施工合同。</w:t>
      </w:r>
    </w:p>
    <w:p w14:paraId="1CE7F647">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承包人应保证中标后工程不转包，且项目负责人必须满足每周在工地工作时间不少于</w:t>
      </w:r>
      <w:r>
        <w:rPr>
          <w:rFonts w:ascii="宋体" w:hAnsi="宋体"/>
          <w:color w:val="auto"/>
          <w:szCs w:val="21"/>
          <w:highlight w:val="none"/>
          <w:u w:val="single"/>
        </w:rPr>
        <w:t>40</w:t>
      </w:r>
      <w:r>
        <w:rPr>
          <w:rFonts w:hint="eastAsia" w:ascii="宋体" w:hAnsi="宋体"/>
          <w:color w:val="auto"/>
          <w:szCs w:val="21"/>
          <w:highlight w:val="none"/>
          <w:u w:val="single"/>
        </w:rPr>
        <w:t>小时，由发包人考核。如发包人查实有二次抽查项目负责人不在现场，则按</w:t>
      </w:r>
      <w:r>
        <w:rPr>
          <w:rFonts w:ascii="宋体" w:hAnsi="宋体"/>
          <w:color w:val="auto"/>
          <w:szCs w:val="21"/>
          <w:highlight w:val="none"/>
          <w:u w:val="single"/>
        </w:rPr>
        <w:t>1000</w:t>
      </w:r>
      <w:r>
        <w:rPr>
          <w:rFonts w:hint="eastAsia" w:ascii="宋体" w:hAnsi="宋体"/>
          <w:color w:val="auto"/>
          <w:szCs w:val="21"/>
          <w:highlight w:val="none"/>
          <w:u w:val="single"/>
        </w:rPr>
        <w:t>元</w:t>
      </w:r>
      <w:r>
        <w:rPr>
          <w:rFonts w:ascii="宋体" w:hAnsi="宋体"/>
          <w:color w:val="auto"/>
          <w:szCs w:val="21"/>
          <w:highlight w:val="none"/>
          <w:u w:val="single"/>
        </w:rPr>
        <w:t>/</w:t>
      </w:r>
      <w:r>
        <w:rPr>
          <w:rFonts w:hint="eastAsia" w:ascii="宋体" w:hAnsi="宋体"/>
          <w:color w:val="auto"/>
          <w:szCs w:val="21"/>
          <w:highlight w:val="none"/>
          <w:u w:val="single"/>
        </w:rPr>
        <w:t>次支付违约金给发包人</w:t>
      </w:r>
    </w:p>
    <w:p w14:paraId="1C846EF8">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承包人应按照中标的施工方案组织施工，发包人在必要时有权要求承包人对施工方案</w:t>
      </w:r>
      <w:r>
        <w:rPr>
          <w:rFonts w:hint="eastAsia" w:ascii="宋体" w:hAnsi="宋体"/>
          <w:color w:val="auto"/>
          <w:szCs w:val="21"/>
          <w:highlight w:val="none"/>
          <w:u w:val="single"/>
          <w:lang w:eastAsia="zh-CN"/>
        </w:rPr>
        <w:t>做进一步</w:t>
      </w:r>
      <w:r>
        <w:rPr>
          <w:rFonts w:hint="eastAsia" w:ascii="宋体" w:hAnsi="宋体"/>
          <w:color w:val="auto"/>
          <w:szCs w:val="21"/>
          <w:highlight w:val="none"/>
          <w:u w:val="single"/>
        </w:rPr>
        <w:t>完善，以确保质量与进度，中标价不因此予以调整，除非因发包人原因（如重大设计变更）导致施工方案无法实施。</w:t>
      </w:r>
    </w:p>
    <w:p w14:paraId="31AD3410">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发包人委托承包人办理的施工所需临时水、电、设施，如投标报价已包含以上费用的，工程竣工验收后，上述水、电设施应完好交还给发包人。</w:t>
      </w:r>
    </w:p>
    <w:p w14:paraId="301ADA18">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若承包人未能按照</w:t>
      </w:r>
      <w:r>
        <w:rPr>
          <w:rFonts w:hint="eastAsia" w:ascii="宋体" w:hAnsi="宋体"/>
          <w:color w:val="auto"/>
          <w:szCs w:val="21"/>
          <w:highlight w:val="none"/>
          <w:u w:val="single"/>
          <w:lang w:eastAsia="zh-CN"/>
        </w:rPr>
        <w:t>响应文件</w:t>
      </w:r>
      <w:r>
        <w:rPr>
          <w:rFonts w:hint="eastAsia" w:ascii="宋体" w:hAnsi="宋体"/>
          <w:color w:val="auto"/>
          <w:szCs w:val="21"/>
          <w:highlight w:val="none"/>
          <w:u w:val="single"/>
        </w:rPr>
        <w:t>载明的施工计划和劳动力、机械设备进场计划如期开工，可能导致工程拖期，或者将预付款用于与本项目无关的支出，或者擅自分包工程</w:t>
      </w:r>
      <w:r>
        <w:rPr>
          <w:rFonts w:hint="eastAsia" w:ascii="宋体" w:hAnsi="宋体"/>
          <w:color w:val="auto"/>
          <w:szCs w:val="21"/>
          <w:highlight w:val="none"/>
          <w:u w:val="single"/>
          <w:lang w:eastAsia="zh-CN"/>
        </w:rPr>
        <w:t>等其他</w:t>
      </w:r>
      <w:r>
        <w:rPr>
          <w:rFonts w:hint="eastAsia" w:ascii="宋体" w:hAnsi="宋体"/>
          <w:color w:val="auto"/>
          <w:szCs w:val="21"/>
          <w:highlight w:val="none"/>
          <w:u w:val="single"/>
        </w:rPr>
        <w:t>未按约履行合同义务的，发包人有权终止合同，并不承担由此造成的一切损失。</w:t>
      </w:r>
    </w:p>
    <w:p w14:paraId="5A96CBC5">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根据无锡市住建局、无锡市</w:t>
      </w:r>
      <w:r>
        <w:rPr>
          <w:rFonts w:hint="eastAsia" w:ascii="宋体" w:hAnsi="宋体"/>
          <w:color w:val="auto"/>
          <w:szCs w:val="21"/>
          <w:highlight w:val="none"/>
          <w:u w:val="single"/>
          <w:lang w:eastAsia="zh-CN"/>
        </w:rPr>
        <w:t>人力资源和社会保障局</w:t>
      </w:r>
      <w:r>
        <w:rPr>
          <w:rFonts w:hint="eastAsia" w:ascii="宋体" w:hAnsi="宋体"/>
          <w:color w:val="auto"/>
          <w:szCs w:val="21"/>
          <w:highlight w:val="none"/>
          <w:u w:val="single"/>
        </w:rPr>
        <w:t>、中国人民银行无锡市中心支行锡建工（</w:t>
      </w:r>
      <w:r>
        <w:rPr>
          <w:rFonts w:ascii="宋体" w:hAnsi="宋体"/>
          <w:color w:val="auto"/>
          <w:szCs w:val="21"/>
          <w:highlight w:val="none"/>
          <w:u w:val="single"/>
        </w:rPr>
        <w:t>2005</w:t>
      </w:r>
      <w:r>
        <w:rPr>
          <w:rFonts w:hint="eastAsia" w:ascii="宋体" w:hAnsi="宋体"/>
          <w:color w:val="auto"/>
          <w:szCs w:val="21"/>
          <w:highlight w:val="none"/>
          <w:u w:val="single"/>
        </w:rPr>
        <w:t>）</w:t>
      </w:r>
      <w:r>
        <w:rPr>
          <w:rFonts w:ascii="宋体" w:hAnsi="宋体"/>
          <w:color w:val="auto"/>
          <w:szCs w:val="21"/>
          <w:highlight w:val="none"/>
          <w:u w:val="single"/>
        </w:rPr>
        <w:t>17</w:t>
      </w:r>
      <w:r>
        <w:rPr>
          <w:rFonts w:hint="eastAsia" w:ascii="宋体" w:hAnsi="宋体"/>
          <w:color w:val="auto"/>
          <w:szCs w:val="21"/>
          <w:highlight w:val="none"/>
          <w:u w:val="single"/>
        </w:rPr>
        <w:t>号文规定，建设工程施工企业不得以任何理由拖欠工人工资。若总承包企业未按合同约定支付专业承包企业或劳务作业分包企业分包工程款，造成分包企业无法按时足额支付工人工资的，由总承包企业先行垫付工人工资。</w:t>
      </w:r>
    </w:p>
    <w:p w14:paraId="3AA3CDC4">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施工期间，承包方要做到文明施工，并符合附件《现场安全文明施工标准》要求。在施工过程中如受到有关部门的通报批评或发包人发出通知书，则每次按中标价的</w:t>
      </w:r>
      <w:r>
        <w:rPr>
          <w:rFonts w:ascii="宋体" w:hAnsi="宋体"/>
          <w:color w:val="auto"/>
          <w:szCs w:val="21"/>
          <w:highlight w:val="none"/>
          <w:u w:val="single"/>
        </w:rPr>
        <w:t>1</w:t>
      </w:r>
      <w:r>
        <w:rPr>
          <w:rFonts w:hint="eastAsia" w:ascii="宋体" w:hAnsi="宋体"/>
          <w:color w:val="auto"/>
          <w:szCs w:val="21"/>
          <w:highlight w:val="none"/>
          <w:u w:val="single"/>
        </w:rPr>
        <w:t>%扣款。工程车辆上路行驶时抛洒滴漏涉及环卫方面的问题，由承包方负责解决及承担可能出现的费用。</w:t>
      </w:r>
    </w:p>
    <w:p w14:paraId="2CC6B018">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w:t>
      </w:r>
    </w:p>
    <w:p w14:paraId="074D132C">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工程通过交工验收后，承包人应在两个月内（自交工</w:t>
      </w:r>
      <w:r>
        <w:rPr>
          <w:rFonts w:hint="eastAsia" w:ascii="宋体" w:hAnsi="宋体"/>
          <w:color w:val="auto"/>
          <w:szCs w:val="21"/>
          <w:highlight w:val="none"/>
          <w:u w:val="single"/>
          <w:lang w:eastAsia="zh-CN"/>
        </w:rPr>
        <w:t>验收</w:t>
      </w:r>
      <w:r>
        <w:rPr>
          <w:rFonts w:hint="eastAsia" w:ascii="宋体" w:hAnsi="宋体"/>
          <w:color w:val="auto"/>
          <w:szCs w:val="21"/>
          <w:highlight w:val="none"/>
          <w:u w:val="single"/>
        </w:rPr>
        <w:t>日期起算）上报决算，发包人收到该决算后初审并报上级主管部门审批。如承包人不能在上述期限内上报决算，则每拖延一天发包人按中标价的万分之一罚款。</w:t>
      </w:r>
    </w:p>
    <w:p w14:paraId="7BD2FE87">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承包人应保证中标后工程不转包，且项目负责人必须满足每周在工地</w:t>
      </w:r>
      <w:r>
        <w:rPr>
          <w:rFonts w:hint="eastAsia" w:ascii="宋体" w:hAnsi="宋体"/>
          <w:color w:val="auto"/>
          <w:szCs w:val="21"/>
          <w:highlight w:val="none"/>
          <w:u w:val="single"/>
          <w:lang w:eastAsia="zh-CN"/>
        </w:rPr>
        <w:t>工作</w:t>
      </w:r>
      <w:r>
        <w:rPr>
          <w:rFonts w:hint="eastAsia" w:ascii="宋体" w:hAnsi="宋体"/>
          <w:color w:val="auto"/>
          <w:szCs w:val="21"/>
          <w:highlight w:val="none"/>
          <w:u w:val="single"/>
        </w:rPr>
        <w:t>时间不少于</w:t>
      </w:r>
      <w:r>
        <w:rPr>
          <w:rFonts w:ascii="宋体" w:hAnsi="宋体"/>
          <w:color w:val="auto"/>
          <w:szCs w:val="21"/>
          <w:highlight w:val="none"/>
          <w:u w:val="single"/>
        </w:rPr>
        <w:t>40</w:t>
      </w:r>
      <w:r>
        <w:rPr>
          <w:rFonts w:hint="eastAsia" w:ascii="宋体" w:hAnsi="宋体"/>
          <w:color w:val="auto"/>
          <w:szCs w:val="21"/>
          <w:highlight w:val="none"/>
          <w:u w:val="single"/>
        </w:rPr>
        <w:t>小时，由发包人考核。如发包人查实有二次抽查项目负责人不在现场，则按</w:t>
      </w:r>
      <w:r>
        <w:rPr>
          <w:rFonts w:ascii="宋体" w:hAnsi="宋体"/>
          <w:color w:val="auto"/>
          <w:szCs w:val="21"/>
          <w:highlight w:val="none"/>
          <w:u w:val="single"/>
        </w:rPr>
        <w:t>1000</w:t>
      </w:r>
      <w:r>
        <w:rPr>
          <w:rFonts w:hint="eastAsia" w:ascii="宋体" w:hAnsi="宋体"/>
          <w:color w:val="auto"/>
          <w:szCs w:val="21"/>
          <w:highlight w:val="none"/>
          <w:u w:val="single"/>
        </w:rPr>
        <w:t>元</w:t>
      </w:r>
      <w:r>
        <w:rPr>
          <w:rFonts w:ascii="宋体" w:hAnsi="宋体"/>
          <w:color w:val="auto"/>
          <w:szCs w:val="21"/>
          <w:highlight w:val="none"/>
          <w:u w:val="single"/>
        </w:rPr>
        <w:t>/</w:t>
      </w:r>
      <w:r>
        <w:rPr>
          <w:rFonts w:hint="eastAsia" w:ascii="宋体" w:hAnsi="宋体"/>
          <w:color w:val="auto"/>
          <w:szCs w:val="21"/>
          <w:highlight w:val="none"/>
          <w:u w:val="single"/>
        </w:rPr>
        <w:t>次支付违约金给发包人。</w:t>
      </w:r>
    </w:p>
    <w:p w14:paraId="68FFB81D">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承包人承诺中标后，投标的项目管理机构全员到位（不可抗力除外），若承包人违约，发包人有权给予取消中标资格、没收</w:t>
      </w:r>
      <w:r>
        <w:rPr>
          <w:rFonts w:hint="eastAsia" w:ascii="宋体" w:hAnsi="宋体"/>
          <w:color w:val="auto"/>
          <w:szCs w:val="21"/>
          <w:highlight w:val="none"/>
          <w:u w:val="single"/>
          <w:lang w:eastAsia="zh-CN"/>
        </w:rPr>
        <w:t>磋商保证金</w:t>
      </w:r>
      <w:r>
        <w:rPr>
          <w:rFonts w:hint="eastAsia" w:ascii="宋体" w:hAnsi="宋体"/>
          <w:color w:val="auto"/>
          <w:szCs w:val="21"/>
          <w:highlight w:val="none"/>
          <w:u w:val="single"/>
        </w:rPr>
        <w:t>（如有）、网上公布弄虚作假失信行为、已签合同的按合同约定支付违约金直至责令退场的处理。</w:t>
      </w:r>
    </w:p>
    <w:p w14:paraId="0E2BDBAD">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承包人投标承诺的机械设备须全部到位，若承包人违约，造成工期滞后达半个月及以上的，发包人有权责令退场，发包人以后的招标工程可以拒绝承包人投标。</w:t>
      </w:r>
    </w:p>
    <w:p w14:paraId="429200FD">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承包人在报价时应充分考虑水泥，钢材等材料价格的市场风险因素，结算时不再调整。</w:t>
      </w:r>
    </w:p>
    <w:p w14:paraId="4CA4DAB0">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施工单位在进场施工前根据现场情况上报绿化迁移及市政开挖方案，若</w:t>
      </w:r>
      <w:r>
        <w:rPr>
          <w:rFonts w:hint="eastAsia" w:ascii="宋体" w:hAnsi="宋体"/>
          <w:color w:val="auto"/>
          <w:szCs w:val="21"/>
          <w:highlight w:val="none"/>
          <w:u w:val="single"/>
          <w:lang w:eastAsia="zh-CN"/>
        </w:rPr>
        <w:t>涉及</w:t>
      </w:r>
      <w:r>
        <w:rPr>
          <w:rFonts w:hint="eastAsia" w:ascii="宋体" w:hAnsi="宋体"/>
          <w:color w:val="auto"/>
          <w:szCs w:val="21"/>
          <w:highlight w:val="none"/>
          <w:u w:val="single"/>
        </w:rPr>
        <w:t>超出划定施工范围外的绿化及市政开挖费用均由承包人自行综合在报价中，上述费用结算时不再调整。</w:t>
      </w:r>
    </w:p>
    <w:p w14:paraId="64D62A7A">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承包人已在投标报价中已充分考虑各类临时供电措施及相关费用，施工时无论采用何种接电方式，竣工结算时不得调整。</w:t>
      </w:r>
    </w:p>
    <w:p w14:paraId="3E209705">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决算审计费按无锡市政府投资评审管理处委托书规定的收费标准收费，结算审计核差率在8%以内（含8%）不另计取审计费，核差率超过8%时，按超过8%部分的核减额的5%另行计取结算审计费，结算审计费在承包人审定价中扣除。</w:t>
      </w:r>
    </w:p>
    <w:p w14:paraId="10C587CD">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施工单位按月进度，每月</w:t>
      </w:r>
      <w:r>
        <w:rPr>
          <w:rFonts w:hint="eastAsia" w:ascii="宋体" w:hAnsi="宋体"/>
          <w:color w:val="auto"/>
          <w:szCs w:val="21"/>
          <w:highlight w:val="none"/>
          <w:u w:val="single"/>
          <w:lang w:eastAsia="zh-CN"/>
        </w:rPr>
        <w:t>20日</w:t>
      </w:r>
      <w:r>
        <w:rPr>
          <w:rFonts w:hint="eastAsia" w:ascii="宋体" w:hAnsi="宋体"/>
          <w:color w:val="auto"/>
          <w:szCs w:val="21"/>
          <w:highlight w:val="none"/>
          <w:u w:val="single"/>
        </w:rPr>
        <w:t>前提供单位工程生产月报。</w:t>
      </w:r>
    </w:p>
    <w:p w14:paraId="0A2FFA59">
      <w:pPr>
        <w:numPr>
          <w:ilvl w:val="0"/>
          <w:numId w:val="26"/>
        </w:numPr>
        <w:spacing w:line="400" w:lineRule="exact"/>
        <w:ind w:left="0" w:firstLine="420"/>
        <w:jc w:val="left"/>
        <w:rPr>
          <w:rFonts w:ascii="宋体" w:hAnsi="宋体"/>
          <w:color w:val="auto"/>
          <w:szCs w:val="21"/>
          <w:highlight w:val="none"/>
          <w:u w:val="single"/>
        </w:rPr>
      </w:pPr>
      <w:r>
        <w:rPr>
          <w:rFonts w:hint="eastAsia" w:ascii="宋体" w:hAnsi="宋体"/>
          <w:color w:val="auto"/>
          <w:szCs w:val="21"/>
          <w:highlight w:val="none"/>
          <w:u w:val="single"/>
        </w:rPr>
        <w:t>承包人应无条件接受财政或上级部门组织的复审，复审结果应作为决算最终依据。</w:t>
      </w:r>
    </w:p>
    <w:p w14:paraId="59387833">
      <w:pPr>
        <w:numPr>
          <w:ilvl w:val="0"/>
          <w:numId w:val="26"/>
        </w:numPr>
        <w:spacing w:line="400" w:lineRule="exact"/>
        <w:ind w:left="0" w:firstLine="420"/>
        <w:jc w:val="lef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lang w:val="en-US" w:eastAsia="zh-CN"/>
        </w:rPr>
        <w:t>本项目涉及的交通维护及高空作业措施费，该部分费用包含：防撞车等使用台班费，交通维护人员、警示牌、警示灯等所有临时交通维护费用，且此费用包干，结算不再另行调整。</w:t>
      </w:r>
    </w:p>
    <w:p w14:paraId="0F572BA3">
      <w:pPr>
        <w:spacing w:line="400" w:lineRule="exact"/>
        <w:ind w:firstLine="420"/>
        <w:rPr>
          <w:rFonts w:ascii="宋体" w:hAnsi="宋体"/>
          <w:color w:val="auto"/>
          <w:szCs w:val="21"/>
          <w:highlight w:val="none"/>
        </w:rPr>
      </w:pPr>
      <w:r>
        <w:rPr>
          <w:rFonts w:ascii="宋体" w:hAnsi="宋体"/>
          <w:color w:val="auto"/>
          <w:szCs w:val="21"/>
          <w:highlight w:val="none"/>
        </w:rPr>
        <w:t>3.2 项目经理</w:t>
      </w:r>
    </w:p>
    <w:p w14:paraId="2A6C6403">
      <w:pPr>
        <w:spacing w:line="400" w:lineRule="exact"/>
        <w:ind w:firstLine="420"/>
        <w:rPr>
          <w:rFonts w:ascii="宋体" w:hAnsi="宋体"/>
          <w:color w:val="auto"/>
          <w:szCs w:val="21"/>
          <w:highlight w:val="none"/>
        </w:rPr>
      </w:pPr>
      <w:r>
        <w:rPr>
          <w:rFonts w:ascii="宋体" w:hAnsi="宋体"/>
          <w:color w:val="auto"/>
          <w:szCs w:val="21"/>
          <w:highlight w:val="none"/>
        </w:rPr>
        <w:t>3.2.1项目经理：</w:t>
      </w:r>
    </w:p>
    <w:p w14:paraId="6B271BDA">
      <w:pPr>
        <w:spacing w:line="400" w:lineRule="exact"/>
        <w:ind w:firstLine="420"/>
        <w:rPr>
          <w:rFonts w:ascii="宋体" w:hAnsi="宋体"/>
          <w:color w:val="auto"/>
          <w:szCs w:val="21"/>
          <w:highlight w:val="none"/>
        </w:rPr>
      </w:pPr>
      <w:r>
        <w:rPr>
          <w:rFonts w:ascii="宋体" w:hAnsi="宋体"/>
          <w:color w:val="auto"/>
          <w:szCs w:val="21"/>
          <w:highlight w:val="none"/>
        </w:rPr>
        <w:t>姓    名：</w:t>
      </w:r>
      <w:r>
        <w:rPr>
          <w:rFonts w:ascii="宋体" w:hAnsi="宋体"/>
          <w:color w:val="auto"/>
          <w:szCs w:val="21"/>
          <w:highlight w:val="none"/>
          <w:u w:val="single"/>
        </w:rPr>
        <w:t>   </w:t>
      </w:r>
      <w:r>
        <w:rPr>
          <w:rFonts w:ascii="宋体" w:hAnsi="宋体"/>
          <w:color w:val="auto"/>
          <w:szCs w:val="21"/>
          <w:highlight w:val="none"/>
        </w:rPr>
        <w:t>；</w:t>
      </w:r>
    </w:p>
    <w:p w14:paraId="6DA06659">
      <w:pPr>
        <w:spacing w:line="400" w:lineRule="exact"/>
        <w:ind w:firstLine="420"/>
        <w:rPr>
          <w:rFonts w:ascii="宋体" w:hAnsi="宋体"/>
          <w:color w:val="auto"/>
          <w:szCs w:val="21"/>
          <w:highlight w:val="none"/>
        </w:rPr>
      </w:pPr>
      <w:r>
        <w:rPr>
          <w:rFonts w:ascii="宋体" w:hAnsi="宋体"/>
          <w:color w:val="auto"/>
          <w:szCs w:val="21"/>
          <w:highlight w:val="none"/>
        </w:rPr>
        <w:t>身份证号：</w:t>
      </w:r>
      <w:r>
        <w:rPr>
          <w:rFonts w:ascii="宋体" w:hAnsi="宋体"/>
          <w:color w:val="auto"/>
          <w:szCs w:val="21"/>
          <w:highlight w:val="none"/>
          <w:u w:val="single"/>
        </w:rPr>
        <w:t>   </w:t>
      </w:r>
      <w:r>
        <w:rPr>
          <w:rFonts w:ascii="宋体" w:hAnsi="宋体"/>
          <w:color w:val="auto"/>
          <w:szCs w:val="21"/>
          <w:highlight w:val="none"/>
        </w:rPr>
        <w:t>；</w:t>
      </w:r>
    </w:p>
    <w:p w14:paraId="47A7BB77">
      <w:pPr>
        <w:spacing w:line="400" w:lineRule="exact"/>
        <w:ind w:firstLine="420"/>
        <w:rPr>
          <w:rFonts w:ascii="宋体" w:hAnsi="宋体"/>
          <w:color w:val="auto"/>
          <w:szCs w:val="21"/>
          <w:highlight w:val="none"/>
        </w:rPr>
      </w:pPr>
      <w:r>
        <w:rPr>
          <w:rFonts w:ascii="宋体" w:hAnsi="宋体"/>
          <w:color w:val="auto"/>
          <w:szCs w:val="21"/>
          <w:highlight w:val="none"/>
        </w:rPr>
        <w:t>建造师执业资格等级：</w:t>
      </w:r>
      <w:r>
        <w:rPr>
          <w:rFonts w:ascii="宋体" w:hAnsi="宋体"/>
          <w:color w:val="auto"/>
          <w:szCs w:val="21"/>
          <w:highlight w:val="none"/>
          <w:u w:val="single"/>
        </w:rPr>
        <w:t> </w:t>
      </w:r>
      <w:r>
        <w:rPr>
          <w:rFonts w:ascii="宋体" w:hAnsi="宋体"/>
          <w:color w:val="auto"/>
          <w:szCs w:val="21"/>
          <w:highlight w:val="none"/>
        </w:rPr>
        <w:t>；</w:t>
      </w:r>
    </w:p>
    <w:p w14:paraId="1D2DF4AA">
      <w:pPr>
        <w:spacing w:line="400" w:lineRule="exact"/>
        <w:ind w:firstLine="420"/>
        <w:rPr>
          <w:rFonts w:ascii="宋体" w:hAnsi="宋体"/>
          <w:color w:val="auto"/>
          <w:szCs w:val="21"/>
          <w:highlight w:val="none"/>
        </w:rPr>
      </w:pPr>
      <w:r>
        <w:rPr>
          <w:rFonts w:ascii="宋体" w:hAnsi="宋体"/>
          <w:color w:val="auto"/>
          <w:szCs w:val="21"/>
          <w:highlight w:val="none"/>
        </w:rPr>
        <w:t>建造师注册证书号：</w:t>
      </w:r>
      <w:r>
        <w:rPr>
          <w:rFonts w:ascii="宋体" w:hAnsi="宋体"/>
          <w:color w:val="auto"/>
          <w:szCs w:val="21"/>
          <w:highlight w:val="none"/>
          <w:u w:val="single"/>
        </w:rPr>
        <w:t> </w:t>
      </w:r>
      <w:r>
        <w:rPr>
          <w:rFonts w:ascii="宋体" w:hAnsi="宋体"/>
          <w:color w:val="auto"/>
          <w:szCs w:val="21"/>
          <w:highlight w:val="none"/>
        </w:rPr>
        <w:t>；</w:t>
      </w:r>
    </w:p>
    <w:p w14:paraId="39CE0C34">
      <w:pPr>
        <w:spacing w:line="400" w:lineRule="exact"/>
        <w:ind w:firstLine="420"/>
        <w:rPr>
          <w:rFonts w:ascii="宋体" w:hAnsi="宋体"/>
          <w:color w:val="auto"/>
          <w:szCs w:val="21"/>
          <w:highlight w:val="none"/>
        </w:rPr>
      </w:pPr>
      <w:r>
        <w:rPr>
          <w:rFonts w:ascii="宋体" w:hAnsi="宋体"/>
          <w:color w:val="auto"/>
          <w:szCs w:val="21"/>
          <w:highlight w:val="none"/>
        </w:rPr>
        <w:t>建造师执业印章号：</w:t>
      </w:r>
      <w:r>
        <w:rPr>
          <w:rFonts w:ascii="宋体" w:hAnsi="宋体"/>
          <w:color w:val="auto"/>
          <w:szCs w:val="21"/>
          <w:highlight w:val="none"/>
          <w:u w:val="single"/>
        </w:rPr>
        <w:t> </w:t>
      </w:r>
      <w:r>
        <w:rPr>
          <w:rFonts w:ascii="宋体" w:hAnsi="宋体"/>
          <w:color w:val="auto"/>
          <w:szCs w:val="21"/>
          <w:highlight w:val="none"/>
        </w:rPr>
        <w:t>；</w:t>
      </w:r>
    </w:p>
    <w:p w14:paraId="22D0B3AC">
      <w:pPr>
        <w:spacing w:line="400" w:lineRule="exact"/>
        <w:ind w:firstLine="420"/>
        <w:rPr>
          <w:rFonts w:ascii="宋体" w:hAnsi="宋体"/>
          <w:color w:val="auto"/>
          <w:szCs w:val="21"/>
          <w:highlight w:val="none"/>
        </w:rPr>
      </w:pPr>
      <w:r>
        <w:rPr>
          <w:rFonts w:ascii="宋体" w:hAnsi="宋体"/>
          <w:color w:val="auto"/>
          <w:szCs w:val="21"/>
          <w:highlight w:val="none"/>
        </w:rPr>
        <w:t>安全生产考核合格证书号：</w:t>
      </w:r>
      <w:r>
        <w:rPr>
          <w:rFonts w:ascii="宋体" w:hAnsi="宋体"/>
          <w:color w:val="auto"/>
          <w:szCs w:val="21"/>
          <w:highlight w:val="none"/>
          <w:u w:val="single"/>
        </w:rPr>
        <w:t> </w:t>
      </w:r>
      <w:r>
        <w:rPr>
          <w:rFonts w:ascii="宋体" w:hAnsi="宋体"/>
          <w:color w:val="auto"/>
          <w:szCs w:val="21"/>
          <w:highlight w:val="none"/>
        </w:rPr>
        <w:t>；</w:t>
      </w:r>
    </w:p>
    <w:p w14:paraId="6CF1C6C2">
      <w:pPr>
        <w:spacing w:line="400" w:lineRule="exact"/>
        <w:ind w:firstLine="420"/>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 </w:t>
      </w:r>
      <w:r>
        <w:rPr>
          <w:rFonts w:ascii="宋体" w:hAnsi="宋体"/>
          <w:color w:val="auto"/>
          <w:szCs w:val="21"/>
          <w:highlight w:val="none"/>
        </w:rPr>
        <w:t>；</w:t>
      </w:r>
    </w:p>
    <w:p w14:paraId="2200DCC0">
      <w:pPr>
        <w:spacing w:line="400" w:lineRule="exact"/>
        <w:ind w:firstLine="420"/>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 </w:t>
      </w:r>
      <w:r>
        <w:rPr>
          <w:rFonts w:ascii="宋体" w:hAnsi="宋体"/>
          <w:color w:val="auto"/>
          <w:szCs w:val="21"/>
          <w:highlight w:val="none"/>
        </w:rPr>
        <w:t>；</w:t>
      </w:r>
    </w:p>
    <w:p w14:paraId="756DC39B">
      <w:pPr>
        <w:spacing w:line="400" w:lineRule="exact"/>
        <w:ind w:firstLine="420"/>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   </w:t>
      </w:r>
      <w:r>
        <w:rPr>
          <w:rFonts w:ascii="宋体" w:hAnsi="宋体"/>
          <w:color w:val="auto"/>
          <w:szCs w:val="21"/>
          <w:highlight w:val="none"/>
        </w:rPr>
        <w:t>；</w:t>
      </w:r>
    </w:p>
    <w:p w14:paraId="1075206B">
      <w:pPr>
        <w:spacing w:line="400" w:lineRule="exact"/>
        <w:ind w:firstLine="420"/>
        <w:rPr>
          <w:rFonts w:ascii="宋体" w:hAnsi="宋体"/>
          <w:color w:val="auto"/>
          <w:szCs w:val="21"/>
          <w:highlight w:val="none"/>
        </w:rPr>
      </w:pPr>
      <w:r>
        <w:rPr>
          <w:rFonts w:ascii="宋体" w:hAnsi="宋体"/>
          <w:color w:val="auto"/>
          <w:szCs w:val="21"/>
          <w:highlight w:val="none"/>
        </w:rPr>
        <w:t>承包人对项目经理的授权范围如下：</w:t>
      </w:r>
      <w:r>
        <w:rPr>
          <w:rFonts w:ascii="宋体" w:hAnsi="宋体"/>
          <w:color w:val="auto"/>
          <w:szCs w:val="21"/>
          <w:highlight w:val="none"/>
          <w:u w:val="single"/>
        </w:rPr>
        <w:t></w:t>
      </w:r>
      <w:r>
        <w:rPr>
          <w:rFonts w:ascii="宋体" w:hAnsi="宋体"/>
          <w:color w:val="auto"/>
          <w:szCs w:val="21"/>
          <w:highlight w:val="none"/>
        </w:rPr>
        <w:t>。</w:t>
      </w:r>
    </w:p>
    <w:p w14:paraId="3382A8B4">
      <w:pPr>
        <w:spacing w:line="400" w:lineRule="exact"/>
        <w:ind w:firstLine="420"/>
        <w:jc w:val="left"/>
        <w:rPr>
          <w:rFonts w:ascii="宋体" w:hAnsi="宋体"/>
          <w:color w:val="auto"/>
          <w:szCs w:val="21"/>
          <w:highlight w:val="none"/>
        </w:rPr>
      </w:pPr>
      <w:r>
        <w:rPr>
          <w:rFonts w:ascii="宋体" w:hAnsi="宋体"/>
          <w:color w:val="auto"/>
          <w:szCs w:val="21"/>
          <w:highlight w:val="none"/>
        </w:rPr>
        <w:t>关于项目经理每月在施工现场的时间要求：</w:t>
      </w:r>
      <w:r>
        <w:rPr>
          <w:rFonts w:hint="eastAsia" w:ascii="宋体" w:hAnsi="宋体"/>
          <w:color w:val="auto"/>
          <w:szCs w:val="21"/>
          <w:highlight w:val="none"/>
          <w:u w:val="single"/>
        </w:rPr>
        <w:t>每月不得少于80%的天数，有事临时离开需提前向发包人代表请假</w:t>
      </w:r>
      <w:r>
        <w:rPr>
          <w:rFonts w:ascii="宋体" w:hAnsi="宋体"/>
          <w:color w:val="auto"/>
          <w:szCs w:val="21"/>
          <w:highlight w:val="none"/>
        </w:rPr>
        <w:t>。</w:t>
      </w:r>
    </w:p>
    <w:p w14:paraId="3FBE2470">
      <w:pPr>
        <w:spacing w:line="400" w:lineRule="exact"/>
        <w:ind w:firstLine="420"/>
        <w:rPr>
          <w:rFonts w:ascii="宋体" w:hAnsi="宋体"/>
          <w:color w:val="auto"/>
          <w:szCs w:val="21"/>
          <w:highlight w:val="none"/>
          <w:u w:val="single"/>
        </w:rPr>
      </w:pPr>
      <w:r>
        <w:rPr>
          <w:rFonts w:ascii="宋体" w:hAnsi="宋体"/>
          <w:color w:val="auto"/>
          <w:szCs w:val="21"/>
          <w:highlight w:val="none"/>
        </w:rPr>
        <w:t>承包人未提交劳动合同，以及没有为项目经理缴纳社会保险证明的违约责任：</w:t>
      </w:r>
      <w:r>
        <w:rPr>
          <w:rFonts w:hint="eastAsia" w:ascii="宋体" w:hAnsi="宋体"/>
          <w:color w:val="auto"/>
          <w:szCs w:val="21"/>
          <w:highlight w:val="none"/>
          <w:u w:val="single"/>
        </w:rPr>
        <w:t xml:space="preserve">处以2万元违约金，责令限期提交劳动合同并补缴社会保险  </w:t>
      </w:r>
      <w:r>
        <w:rPr>
          <w:rFonts w:ascii="宋体" w:hAnsi="宋体"/>
          <w:color w:val="auto"/>
          <w:szCs w:val="21"/>
          <w:highlight w:val="none"/>
        </w:rPr>
        <w:t>。</w:t>
      </w:r>
    </w:p>
    <w:p w14:paraId="72126CDE">
      <w:pPr>
        <w:spacing w:line="400" w:lineRule="exact"/>
        <w:ind w:firstLine="420"/>
        <w:rPr>
          <w:rFonts w:ascii="宋体" w:hAnsi="宋体"/>
          <w:color w:val="auto"/>
          <w:szCs w:val="21"/>
          <w:highlight w:val="none"/>
          <w:u w:val="single"/>
        </w:rPr>
      </w:pPr>
      <w:r>
        <w:rPr>
          <w:rFonts w:ascii="宋体" w:hAnsi="宋体"/>
          <w:color w:val="auto"/>
          <w:szCs w:val="21"/>
          <w:highlight w:val="none"/>
        </w:rPr>
        <w:t>项目经理未经批准，擅自离开施工现场的违约责任：</w:t>
      </w:r>
      <w:r>
        <w:rPr>
          <w:rFonts w:hint="eastAsia" w:ascii="宋体" w:hAnsi="宋体"/>
          <w:color w:val="auto"/>
          <w:szCs w:val="21"/>
          <w:highlight w:val="none"/>
          <w:u w:val="single"/>
        </w:rPr>
        <w:t>处以2万元违约金，承包人承担上述违约给发包人造成的一切损失</w:t>
      </w:r>
      <w:r>
        <w:rPr>
          <w:rFonts w:ascii="宋体" w:hAnsi="宋体"/>
          <w:color w:val="auto"/>
          <w:szCs w:val="21"/>
          <w:highlight w:val="none"/>
        </w:rPr>
        <w:t>。</w:t>
      </w:r>
    </w:p>
    <w:p w14:paraId="3DF73F02">
      <w:pPr>
        <w:spacing w:line="400" w:lineRule="exact"/>
        <w:ind w:firstLine="420"/>
        <w:rPr>
          <w:rFonts w:ascii="宋体" w:hAnsi="宋体"/>
          <w:color w:val="auto"/>
          <w:szCs w:val="21"/>
          <w:highlight w:val="none"/>
        </w:rPr>
      </w:pPr>
      <w:r>
        <w:rPr>
          <w:rFonts w:ascii="宋体" w:hAnsi="宋体"/>
          <w:color w:val="auto"/>
          <w:szCs w:val="21"/>
          <w:highlight w:val="none"/>
        </w:rPr>
        <w:t>3.2.3 承包人擅自更换项目经理的违约责任：</w:t>
      </w:r>
      <w:r>
        <w:rPr>
          <w:rFonts w:hint="eastAsia" w:ascii="宋体" w:hAnsi="宋体"/>
          <w:color w:val="auto"/>
          <w:szCs w:val="21"/>
          <w:highlight w:val="none"/>
          <w:u w:val="single"/>
        </w:rPr>
        <w:t>处以2万元违约金，承包人承担上述违约给发包人造成的一切损失</w:t>
      </w:r>
      <w:r>
        <w:rPr>
          <w:rFonts w:ascii="宋体" w:hAnsi="宋体"/>
          <w:color w:val="auto"/>
          <w:szCs w:val="21"/>
          <w:highlight w:val="none"/>
        </w:rPr>
        <w:t>。</w:t>
      </w:r>
    </w:p>
    <w:p w14:paraId="5F279B5F">
      <w:pPr>
        <w:spacing w:line="400" w:lineRule="exact"/>
        <w:rPr>
          <w:rFonts w:ascii="宋体" w:hAnsi="宋体"/>
          <w:color w:val="auto"/>
          <w:szCs w:val="21"/>
          <w:highlight w:val="none"/>
        </w:rPr>
      </w:pPr>
      <w:r>
        <w:rPr>
          <w:rFonts w:ascii="宋体" w:hAnsi="宋体"/>
          <w:color w:val="auto"/>
          <w:szCs w:val="21"/>
          <w:highlight w:val="none"/>
        </w:rPr>
        <w:t>3.2.4 承包人无正当理由拒绝更换项目经理的违约责任：</w:t>
      </w:r>
      <w:r>
        <w:rPr>
          <w:rFonts w:hint="eastAsia" w:ascii="宋体" w:hAnsi="宋体"/>
          <w:color w:val="auto"/>
          <w:szCs w:val="21"/>
          <w:highlight w:val="none"/>
          <w:u w:val="single"/>
        </w:rPr>
        <w:t>处以2万元违约金，承包人承担上述违约给发包人造成的一切损失</w:t>
      </w:r>
      <w:r>
        <w:rPr>
          <w:rFonts w:ascii="宋体" w:hAnsi="宋体"/>
          <w:color w:val="auto"/>
          <w:szCs w:val="21"/>
          <w:highlight w:val="none"/>
        </w:rPr>
        <w:t>。</w:t>
      </w:r>
    </w:p>
    <w:p w14:paraId="26C44770">
      <w:pPr>
        <w:spacing w:line="400" w:lineRule="exact"/>
        <w:ind w:firstLine="420"/>
        <w:rPr>
          <w:rFonts w:ascii="宋体" w:hAnsi="宋体"/>
          <w:color w:val="auto"/>
          <w:szCs w:val="21"/>
          <w:highlight w:val="none"/>
        </w:rPr>
      </w:pPr>
      <w:r>
        <w:rPr>
          <w:rFonts w:ascii="宋体" w:hAnsi="宋体"/>
          <w:color w:val="auto"/>
          <w:szCs w:val="21"/>
          <w:highlight w:val="none"/>
        </w:rPr>
        <w:t>3.3 承包人人员</w:t>
      </w:r>
    </w:p>
    <w:p w14:paraId="3058BDF8">
      <w:pPr>
        <w:spacing w:line="400" w:lineRule="exact"/>
        <w:ind w:firstLine="420"/>
        <w:rPr>
          <w:rFonts w:ascii="宋体" w:hAnsi="宋体"/>
          <w:color w:val="auto"/>
          <w:szCs w:val="21"/>
          <w:highlight w:val="none"/>
        </w:rPr>
      </w:pPr>
      <w:r>
        <w:rPr>
          <w:rFonts w:ascii="宋体" w:hAnsi="宋体"/>
          <w:color w:val="auto"/>
          <w:szCs w:val="21"/>
          <w:highlight w:val="none"/>
        </w:rPr>
        <w:t>3.3.1 承包人提交项目管理机构及施工现场管理人员安排报告的期限：</w:t>
      </w:r>
      <w:r>
        <w:rPr>
          <w:rFonts w:hint="eastAsia" w:ascii="宋体" w:hAnsi="宋体"/>
          <w:color w:val="auto"/>
          <w:szCs w:val="21"/>
          <w:highlight w:val="none"/>
          <w:u w:val="single"/>
        </w:rPr>
        <w:t>开工前7天</w:t>
      </w:r>
      <w:r>
        <w:rPr>
          <w:rFonts w:ascii="宋体" w:hAnsi="宋体"/>
          <w:color w:val="auto"/>
          <w:szCs w:val="21"/>
          <w:highlight w:val="none"/>
        </w:rPr>
        <w:t>。</w:t>
      </w:r>
    </w:p>
    <w:p w14:paraId="576B26C2">
      <w:pPr>
        <w:spacing w:line="400" w:lineRule="exact"/>
        <w:ind w:firstLine="420"/>
        <w:rPr>
          <w:rFonts w:ascii="宋体" w:hAnsi="宋体"/>
          <w:color w:val="auto"/>
          <w:szCs w:val="21"/>
          <w:highlight w:val="none"/>
        </w:rPr>
      </w:pPr>
      <w:r>
        <w:rPr>
          <w:rFonts w:ascii="宋体" w:hAnsi="宋体"/>
          <w:color w:val="auto"/>
          <w:szCs w:val="21"/>
          <w:highlight w:val="none"/>
        </w:rPr>
        <w:t>3.3.3 承包人无正当理由拒绝撤换主要施工管理人员的违约责任：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处以5000元/人次罚款，承包人承担上述违约给发包人造成的一切损失</w:t>
      </w:r>
      <w:r>
        <w:rPr>
          <w:rFonts w:ascii="宋体" w:hAnsi="宋体"/>
          <w:color w:val="auto"/>
          <w:szCs w:val="21"/>
          <w:highlight w:val="none"/>
        </w:rPr>
        <w:t>。</w:t>
      </w:r>
    </w:p>
    <w:p w14:paraId="5BB27F50">
      <w:pPr>
        <w:spacing w:line="400" w:lineRule="exact"/>
        <w:ind w:firstLine="420"/>
        <w:rPr>
          <w:rFonts w:ascii="宋体" w:hAnsi="宋体"/>
          <w:color w:val="auto"/>
          <w:szCs w:val="21"/>
          <w:highlight w:val="none"/>
          <w:u w:val="single"/>
        </w:rPr>
      </w:pPr>
      <w:r>
        <w:rPr>
          <w:rFonts w:ascii="宋体" w:hAnsi="宋体"/>
          <w:color w:val="auto"/>
          <w:szCs w:val="21"/>
          <w:highlight w:val="none"/>
        </w:rPr>
        <w:t xml:space="preserve">3.3.4 承包人主要施工管理人员离开施工现场的批准要求：   </w:t>
      </w:r>
      <w:r>
        <w:rPr>
          <w:rFonts w:ascii="宋体" w:hAnsi="宋体"/>
          <w:color w:val="auto"/>
          <w:szCs w:val="21"/>
          <w:highlight w:val="none"/>
          <w:u w:val="single"/>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2FD3B69C">
      <w:pPr>
        <w:spacing w:line="400" w:lineRule="exact"/>
        <w:ind w:firstLine="420"/>
        <w:rPr>
          <w:rFonts w:ascii="宋体" w:hAnsi="宋体"/>
          <w:color w:val="auto"/>
          <w:szCs w:val="21"/>
          <w:highlight w:val="none"/>
        </w:rPr>
      </w:pPr>
      <w:r>
        <w:rPr>
          <w:rFonts w:ascii="宋体" w:hAnsi="宋体"/>
          <w:color w:val="auto"/>
          <w:szCs w:val="21"/>
          <w:highlight w:val="none"/>
        </w:rPr>
        <w:t>3.3.5承包人擅自更换主要施工管理人员的违约责任：</w:t>
      </w:r>
      <w:r>
        <w:rPr>
          <w:rFonts w:hint="eastAsia" w:ascii="宋体" w:hAnsi="宋体"/>
          <w:color w:val="auto"/>
          <w:szCs w:val="21"/>
          <w:highlight w:val="none"/>
          <w:u w:val="single"/>
        </w:rPr>
        <w:t xml:space="preserve">处以5000元/人次罚款，承包人承担上述违约给发包人造成的一切损失  </w:t>
      </w:r>
      <w:r>
        <w:rPr>
          <w:rFonts w:ascii="宋体" w:hAnsi="宋体"/>
          <w:color w:val="auto"/>
          <w:szCs w:val="21"/>
          <w:highlight w:val="none"/>
        </w:rPr>
        <w:t>。</w:t>
      </w:r>
    </w:p>
    <w:p w14:paraId="0FB1D5FE">
      <w:pPr>
        <w:spacing w:line="400" w:lineRule="exact"/>
        <w:ind w:firstLine="420"/>
        <w:rPr>
          <w:rFonts w:ascii="宋体" w:hAnsi="宋体"/>
          <w:color w:val="auto"/>
          <w:szCs w:val="21"/>
          <w:highlight w:val="none"/>
        </w:rPr>
      </w:pPr>
      <w:r>
        <w:rPr>
          <w:rFonts w:ascii="宋体" w:hAnsi="宋体"/>
          <w:color w:val="auto"/>
          <w:szCs w:val="21"/>
          <w:highlight w:val="none"/>
        </w:rPr>
        <w:t>承包人主要施工管理人员擅自离开施工现场的违约责任：</w:t>
      </w:r>
      <w:r>
        <w:rPr>
          <w:rFonts w:hint="eastAsia" w:ascii="宋体" w:hAnsi="宋体"/>
          <w:color w:val="auto"/>
          <w:szCs w:val="21"/>
          <w:highlight w:val="none"/>
          <w:u w:val="single"/>
        </w:rPr>
        <w:t>处以5000元/人次罚款，承包人承担上述违约给发包人造成的一切损失</w:t>
      </w:r>
      <w:r>
        <w:rPr>
          <w:rFonts w:ascii="宋体" w:hAnsi="宋体"/>
          <w:color w:val="auto"/>
          <w:szCs w:val="21"/>
          <w:highlight w:val="none"/>
        </w:rPr>
        <w:t>。</w:t>
      </w:r>
    </w:p>
    <w:p w14:paraId="0B159DAB">
      <w:pPr>
        <w:spacing w:line="400" w:lineRule="exact"/>
        <w:ind w:firstLine="420"/>
        <w:rPr>
          <w:rFonts w:ascii="宋体" w:hAnsi="宋体"/>
          <w:color w:val="auto"/>
          <w:szCs w:val="21"/>
          <w:highlight w:val="none"/>
        </w:rPr>
      </w:pPr>
      <w:r>
        <w:rPr>
          <w:rFonts w:ascii="宋体" w:hAnsi="宋体"/>
          <w:color w:val="auto"/>
          <w:szCs w:val="21"/>
          <w:highlight w:val="none"/>
        </w:rPr>
        <w:t>3</w:t>
      </w:r>
      <w:bookmarkStart w:id="124" w:name="_Toc303539102"/>
      <w:bookmarkStart w:id="125" w:name="_Toc297048345"/>
      <w:bookmarkStart w:id="126" w:name="_Toc296944498"/>
      <w:bookmarkStart w:id="127" w:name="_Toc297120459"/>
      <w:bookmarkStart w:id="128" w:name="_Toc292559869"/>
      <w:bookmarkStart w:id="129" w:name="_Toc296503159"/>
      <w:bookmarkStart w:id="130" w:name="_Toc304295523"/>
      <w:bookmarkStart w:id="131" w:name="_Toc292559364"/>
      <w:bookmarkStart w:id="132" w:name="_Toc312677988"/>
      <w:bookmarkStart w:id="133" w:name="_Toc297216151"/>
      <w:bookmarkStart w:id="134" w:name="_Toc297123492"/>
      <w:bookmarkStart w:id="135" w:name="_Toc300934945"/>
      <w:bookmarkStart w:id="136" w:name="_Toc296891199"/>
      <w:bookmarkStart w:id="137" w:name="_Toc296347158"/>
      <w:bookmarkStart w:id="138" w:name="_Toc296346660"/>
      <w:bookmarkStart w:id="139" w:name="_Toc296890987"/>
      <w:r>
        <w:rPr>
          <w:rFonts w:ascii="宋体" w:hAnsi="宋体"/>
          <w:color w:val="auto"/>
          <w:szCs w:val="21"/>
          <w:highlight w:val="none"/>
        </w:rPr>
        <w:t>.5 分包</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1DC8C5B8">
      <w:pPr>
        <w:spacing w:line="400" w:lineRule="exact"/>
        <w:ind w:firstLine="420"/>
        <w:rPr>
          <w:rFonts w:ascii="宋体" w:hAnsi="宋体"/>
          <w:color w:val="auto"/>
          <w:szCs w:val="21"/>
          <w:highlight w:val="none"/>
        </w:rPr>
      </w:pPr>
      <w:r>
        <w:rPr>
          <w:rFonts w:ascii="宋体" w:hAnsi="宋体"/>
          <w:color w:val="auto"/>
          <w:szCs w:val="21"/>
          <w:highlight w:val="none"/>
        </w:rPr>
        <w:t>3</w:t>
      </w:r>
      <w:bookmarkStart w:id="140" w:name="_Toc318581158"/>
      <w:bookmarkStart w:id="141" w:name="_Toc296503160"/>
      <w:bookmarkStart w:id="142" w:name="_Toc296944499"/>
      <w:bookmarkStart w:id="143" w:name="_Toc292559870"/>
      <w:bookmarkStart w:id="144" w:name="_Toc304295524"/>
      <w:bookmarkStart w:id="145" w:name="_Toc303539103"/>
      <w:bookmarkStart w:id="146" w:name="_Toc296891200"/>
      <w:bookmarkStart w:id="147" w:name="_Toc296347159"/>
      <w:bookmarkStart w:id="148" w:name="_Toc297123493"/>
      <w:bookmarkStart w:id="149" w:name="_Toc297120460"/>
      <w:bookmarkStart w:id="150" w:name="_Toc297048346"/>
      <w:bookmarkStart w:id="151" w:name="_Toc300934946"/>
      <w:bookmarkStart w:id="152" w:name="_Toc297216152"/>
      <w:bookmarkStart w:id="153" w:name="_Toc312677989"/>
      <w:bookmarkStart w:id="154" w:name="_Toc296890988"/>
      <w:bookmarkStart w:id="155" w:name="_Toc292559365"/>
      <w:bookmarkStart w:id="156" w:name="_Toc296346661"/>
      <w:r>
        <w:rPr>
          <w:rFonts w:ascii="宋体" w:hAnsi="宋体"/>
          <w:color w:val="auto"/>
          <w:szCs w:val="21"/>
          <w:highlight w:val="none"/>
        </w:rPr>
        <w:t>.5.1 分包的一般约定</w:t>
      </w:r>
    </w:p>
    <w:p w14:paraId="1841F4AB">
      <w:pPr>
        <w:spacing w:line="400" w:lineRule="exact"/>
        <w:ind w:firstLine="420"/>
        <w:jc w:val="left"/>
        <w:rPr>
          <w:rFonts w:ascii="宋体" w:hAnsi="宋体"/>
          <w:color w:val="auto"/>
          <w:szCs w:val="21"/>
          <w:highlight w:val="none"/>
        </w:rPr>
      </w:pPr>
      <w:r>
        <w:rPr>
          <w:rFonts w:ascii="宋体" w:hAnsi="宋体"/>
          <w:color w:val="auto"/>
          <w:szCs w:val="21"/>
          <w:highlight w:val="none"/>
        </w:rPr>
        <w:t>禁止分包的工程包括：</w:t>
      </w:r>
      <w:r>
        <w:rPr>
          <w:rFonts w:ascii="宋体" w:hAnsi="宋体"/>
          <w:color w:val="auto"/>
          <w:szCs w:val="21"/>
          <w:highlight w:val="none"/>
          <w:u w:val="single"/>
        </w:rPr>
        <w:t></w:t>
      </w:r>
      <w:r>
        <w:rPr>
          <w:rFonts w:hint="eastAsia" w:ascii="宋体" w:hAnsi="宋体"/>
          <w:color w:val="auto"/>
          <w:szCs w:val="21"/>
          <w:highlight w:val="none"/>
          <w:u w:val="single"/>
        </w:rPr>
        <w:t>本项目不得分包</w:t>
      </w:r>
      <w:r>
        <w:rPr>
          <w:rFonts w:ascii="宋体" w:hAnsi="宋体"/>
          <w:color w:val="auto"/>
          <w:szCs w:val="21"/>
          <w:highlight w:val="none"/>
        </w:rPr>
        <w:t>。</w:t>
      </w:r>
    </w:p>
    <w:p w14:paraId="48F0FCC2">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主体结构、关键性工作的范围：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Start w:id="157" w:name="_Toc304295525"/>
      <w:bookmarkEnd w:id="157"/>
      <w:bookmarkStart w:id="158" w:name="_Toc297216153"/>
      <w:bookmarkEnd w:id="158"/>
      <w:bookmarkStart w:id="159" w:name="_Toc300934947"/>
      <w:bookmarkEnd w:id="159"/>
      <w:bookmarkStart w:id="160" w:name="_Toc296346662"/>
      <w:bookmarkEnd w:id="160"/>
      <w:bookmarkStart w:id="161" w:name="_Toc296503161"/>
      <w:bookmarkEnd w:id="161"/>
      <w:bookmarkStart w:id="162" w:name="_Toc303539104"/>
      <w:bookmarkEnd w:id="162"/>
      <w:bookmarkStart w:id="163" w:name="_Toc297123494"/>
      <w:bookmarkEnd w:id="163"/>
      <w:bookmarkStart w:id="164" w:name="_Toc297120461"/>
      <w:bookmarkEnd w:id="164"/>
      <w:bookmarkStart w:id="165" w:name="_Toc296944500"/>
      <w:bookmarkEnd w:id="165"/>
      <w:bookmarkStart w:id="166" w:name="_Toc296347160"/>
      <w:bookmarkEnd w:id="166"/>
      <w:bookmarkStart w:id="167" w:name="_Toc297048347"/>
      <w:bookmarkEnd w:id="167"/>
      <w:bookmarkStart w:id="168" w:name="_Toc296890989"/>
      <w:bookmarkEnd w:id="168"/>
      <w:bookmarkStart w:id="169" w:name="_Toc296891201"/>
      <w:bookmarkEnd w:id="169"/>
    </w:p>
    <w:p w14:paraId="2FFCD85A">
      <w:pPr>
        <w:spacing w:line="400" w:lineRule="exact"/>
        <w:ind w:firstLine="420"/>
        <w:rPr>
          <w:rFonts w:ascii="宋体" w:hAnsi="宋体"/>
          <w:color w:val="auto"/>
          <w:szCs w:val="21"/>
          <w:highlight w:val="none"/>
        </w:rPr>
      </w:pPr>
      <w:r>
        <w:rPr>
          <w:rFonts w:ascii="宋体" w:hAnsi="宋体"/>
          <w:color w:val="auto"/>
          <w:szCs w:val="21"/>
          <w:highlight w:val="none"/>
        </w:rPr>
        <w:t>3.6 工程照管与成品、半成品保护</w:t>
      </w:r>
    </w:p>
    <w:p w14:paraId="68BDBD88">
      <w:pPr>
        <w:spacing w:line="400" w:lineRule="exact"/>
        <w:ind w:firstLine="420"/>
        <w:rPr>
          <w:rFonts w:ascii="宋体" w:hAnsi="宋体"/>
          <w:color w:val="auto"/>
          <w:szCs w:val="21"/>
          <w:highlight w:val="none"/>
          <w:u w:val="single"/>
        </w:rPr>
      </w:pPr>
      <w:r>
        <w:rPr>
          <w:rFonts w:ascii="宋体" w:hAnsi="宋体"/>
          <w:color w:val="auto"/>
          <w:szCs w:val="21"/>
          <w:highlight w:val="none"/>
        </w:rPr>
        <w:t>承包人负责照管工程及工程相关的材料、工程设备的起始时间：</w:t>
      </w:r>
      <w:r>
        <w:rPr>
          <w:rFonts w:hint="eastAsia" w:ascii="宋体" w:hAnsi="宋体"/>
          <w:color w:val="auto"/>
          <w:szCs w:val="21"/>
          <w:highlight w:val="none"/>
          <w:u w:val="single"/>
        </w:rPr>
        <w:t>设备、人员进场至验收交付使用前由承包人负责保修，</w:t>
      </w:r>
      <w:r>
        <w:rPr>
          <w:rFonts w:hint="eastAsia" w:ascii="宋体" w:hAnsi="宋体"/>
          <w:color w:val="auto"/>
          <w:szCs w:val="21"/>
          <w:highlight w:val="none"/>
          <w:u w:val="single"/>
          <w:lang w:eastAsia="zh-CN"/>
        </w:rPr>
        <w:t>无其他</w:t>
      </w:r>
      <w:r>
        <w:rPr>
          <w:rFonts w:hint="eastAsia" w:ascii="宋体" w:hAnsi="宋体"/>
          <w:color w:val="auto"/>
          <w:szCs w:val="21"/>
          <w:highlight w:val="none"/>
          <w:u w:val="single"/>
        </w:rPr>
        <w:t>特殊要求的，费用由承包人承担</w:t>
      </w:r>
      <w:r>
        <w:rPr>
          <w:rFonts w:ascii="宋体" w:hAnsi="宋体"/>
          <w:color w:val="auto"/>
          <w:szCs w:val="21"/>
          <w:highlight w:val="none"/>
        </w:rPr>
        <w:t>。</w:t>
      </w:r>
    </w:p>
    <w:p w14:paraId="386CBAE8">
      <w:pPr>
        <w:spacing w:line="400" w:lineRule="exact"/>
        <w:ind w:firstLine="420"/>
        <w:rPr>
          <w:rFonts w:ascii="宋体" w:hAnsi="宋体"/>
          <w:color w:val="auto"/>
          <w:szCs w:val="21"/>
          <w:highlight w:val="none"/>
        </w:rPr>
      </w:pPr>
      <w:r>
        <w:rPr>
          <w:rFonts w:ascii="宋体" w:hAnsi="宋体"/>
          <w:color w:val="auto"/>
          <w:szCs w:val="21"/>
          <w:highlight w:val="none"/>
        </w:rPr>
        <w:t>3.7 履约担保</w:t>
      </w:r>
    </w:p>
    <w:p w14:paraId="0F12D40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承包人是否提供履约担保：</w:t>
      </w:r>
      <w:r>
        <w:rPr>
          <w:rFonts w:hint="eastAsia" w:ascii="宋体" w:hAnsi="宋体"/>
          <w:color w:val="auto"/>
          <w:szCs w:val="21"/>
          <w:highlight w:val="none"/>
          <w:u w:val="single"/>
        </w:rPr>
        <w:t xml:space="preserve">否 </w:t>
      </w:r>
      <w:r>
        <w:rPr>
          <w:rFonts w:ascii="宋体" w:hAnsi="宋体"/>
          <w:color w:val="auto"/>
          <w:szCs w:val="21"/>
          <w:highlight w:val="none"/>
        </w:rPr>
        <w:t>。</w:t>
      </w:r>
    </w:p>
    <w:p w14:paraId="5957AE94">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承包人提供履约担保的形式</w:t>
      </w:r>
      <w:r>
        <w:rPr>
          <w:rFonts w:hint="eastAsia" w:ascii="宋体" w:hAnsi="宋体"/>
          <w:color w:val="auto"/>
          <w:szCs w:val="21"/>
          <w:highlight w:val="none"/>
        </w:rPr>
        <w:t>、金额及</w:t>
      </w:r>
      <w:r>
        <w:rPr>
          <w:rFonts w:hint="eastAsia" w:ascii="宋体" w:hAnsi="宋体"/>
          <w:color w:val="auto"/>
          <w:szCs w:val="21"/>
          <w:highlight w:val="none"/>
          <w:lang w:eastAsia="zh-CN"/>
        </w:rPr>
        <w:t>期限</w:t>
      </w:r>
      <w:r>
        <w:rPr>
          <w:rFonts w:ascii="宋体" w:hAnsi="宋体"/>
          <w:color w:val="auto"/>
          <w:szCs w:val="21"/>
          <w:highlight w:val="none"/>
        </w:rPr>
        <w:t>：</w:t>
      </w:r>
      <w:r>
        <w:rPr>
          <w:rFonts w:hint="eastAsia" w:ascii="宋体" w:hAnsi="宋体"/>
          <w:color w:val="auto"/>
          <w:szCs w:val="21"/>
          <w:highlight w:val="none"/>
          <w:u w:val="single"/>
        </w:rPr>
        <w:t xml:space="preserve"> /   </w:t>
      </w:r>
      <w:r>
        <w:rPr>
          <w:rFonts w:ascii="宋体" w:hAnsi="宋体"/>
          <w:color w:val="auto"/>
          <w:szCs w:val="21"/>
          <w:highlight w:val="none"/>
        </w:rPr>
        <w:t>。</w:t>
      </w:r>
    </w:p>
    <w:p w14:paraId="6FB08A4D">
      <w:pPr>
        <w:keepNext/>
        <w:keepLines/>
        <w:spacing w:line="400" w:lineRule="exact"/>
        <w:outlineLvl w:val="3"/>
        <w:rPr>
          <w:rFonts w:ascii="宋体" w:hAnsi="宋体"/>
          <w:bCs/>
          <w:color w:val="auto"/>
          <w:szCs w:val="21"/>
          <w:highlight w:val="none"/>
        </w:rPr>
      </w:pPr>
      <w:bookmarkStart w:id="170" w:name="_Toc372788931"/>
      <w:r>
        <w:rPr>
          <w:rFonts w:ascii="宋体" w:hAnsi="宋体"/>
          <w:bCs/>
          <w:color w:val="auto"/>
          <w:szCs w:val="21"/>
          <w:highlight w:val="none"/>
        </w:rPr>
        <w:t>4</w:t>
      </w:r>
      <w:bookmarkStart w:id="171" w:name="_Toc292559366"/>
      <w:bookmarkStart w:id="172" w:name="_Toc297120462"/>
      <w:bookmarkStart w:id="173" w:name="_Toc297048348"/>
      <w:bookmarkStart w:id="174" w:name="_Toc267251413"/>
      <w:bookmarkStart w:id="175" w:name="_Toc296891202"/>
      <w:bookmarkStart w:id="176" w:name="_Toc296944501"/>
      <w:bookmarkStart w:id="177" w:name="_Toc296890990"/>
      <w:bookmarkStart w:id="178" w:name="_Toc296346663"/>
      <w:bookmarkStart w:id="179" w:name="_Toc292559871"/>
      <w:bookmarkStart w:id="180" w:name="_Toc296503162"/>
      <w:bookmarkStart w:id="181" w:name="_Toc296347161"/>
      <w:r>
        <w:rPr>
          <w:rFonts w:ascii="宋体" w:hAnsi="宋体"/>
          <w:bCs/>
          <w:color w:val="auto"/>
          <w:szCs w:val="21"/>
          <w:highlight w:val="none"/>
        </w:rPr>
        <w:t>. 监</w:t>
      </w:r>
      <w:bookmarkEnd w:id="171"/>
      <w:bookmarkEnd w:id="172"/>
      <w:bookmarkEnd w:id="173"/>
      <w:bookmarkEnd w:id="174"/>
      <w:bookmarkEnd w:id="175"/>
      <w:bookmarkEnd w:id="176"/>
      <w:bookmarkEnd w:id="177"/>
      <w:bookmarkEnd w:id="178"/>
      <w:bookmarkEnd w:id="179"/>
      <w:bookmarkEnd w:id="180"/>
      <w:bookmarkEnd w:id="181"/>
      <w:r>
        <w:rPr>
          <w:rFonts w:ascii="宋体" w:hAnsi="宋体"/>
          <w:bCs/>
          <w:color w:val="auto"/>
          <w:szCs w:val="21"/>
          <w:highlight w:val="none"/>
        </w:rPr>
        <w:t>理人</w:t>
      </w:r>
      <w:bookmarkEnd w:id="170"/>
    </w:p>
    <w:p w14:paraId="695E146F">
      <w:pPr>
        <w:spacing w:line="400" w:lineRule="exact"/>
        <w:ind w:firstLine="420"/>
        <w:rPr>
          <w:rFonts w:ascii="宋体" w:hAnsi="宋体"/>
          <w:color w:val="auto"/>
          <w:szCs w:val="21"/>
          <w:highlight w:val="none"/>
        </w:rPr>
      </w:pPr>
      <w:r>
        <w:rPr>
          <w:rFonts w:ascii="宋体" w:hAnsi="宋体"/>
          <w:color w:val="auto"/>
          <w:szCs w:val="21"/>
          <w:highlight w:val="none"/>
        </w:rPr>
        <w:t>4.1监理人的一般规定</w:t>
      </w:r>
    </w:p>
    <w:p w14:paraId="21760562">
      <w:pPr>
        <w:spacing w:line="400" w:lineRule="exact"/>
        <w:ind w:firstLine="420"/>
        <w:jc w:val="left"/>
        <w:rPr>
          <w:rFonts w:ascii="宋体" w:hAnsi="宋体"/>
          <w:color w:val="auto"/>
          <w:szCs w:val="21"/>
          <w:highlight w:val="none"/>
        </w:rPr>
      </w:pPr>
      <w:r>
        <w:rPr>
          <w:rFonts w:ascii="宋体" w:hAnsi="宋体"/>
          <w:color w:val="auto"/>
          <w:szCs w:val="21"/>
          <w:highlight w:val="none"/>
        </w:rPr>
        <w:t>关于监理人的监理内容：</w:t>
      </w:r>
      <w:r>
        <w:rPr>
          <w:rFonts w:hint="eastAsia" w:ascii="宋体" w:hAnsi="宋体"/>
          <w:color w:val="auto"/>
          <w:szCs w:val="21"/>
          <w:highlight w:val="none"/>
          <w:u w:val="single"/>
        </w:rPr>
        <w:t>/</w:t>
      </w:r>
      <w:r>
        <w:rPr>
          <w:rFonts w:ascii="宋体" w:hAnsi="宋体"/>
          <w:color w:val="auto"/>
          <w:szCs w:val="21"/>
          <w:highlight w:val="none"/>
        </w:rPr>
        <w:t>。</w:t>
      </w:r>
    </w:p>
    <w:p w14:paraId="49A71838">
      <w:pPr>
        <w:spacing w:line="400" w:lineRule="exact"/>
        <w:ind w:firstLine="420"/>
        <w:jc w:val="left"/>
        <w:rPr>
          <w:rFonts w:ascii="宋体" w:hAnsi="宋体"/>
          <w:color w:val="auto"/>
          <w:szCs w:val="21"/>
          <w:highlight w:val="none"/>
        </w:rPr>
      </w:pPr>
      <w:r>
        <w:rPr>
          <w:rFonts w:ascii="宋体" w:hAnsi="宋体"/>
          <w:color w:val="auto"/>
          <w:szCs w:val="21"/>
          <w:highlight w:val="none"/>
        </w:rPr>
        <w:t>关于监理人的监理权限：</w:t>
      </w:r>
      <w:r>
        <w:rPr>
          <w:rFonts w:hint="eastAsia" w:ascii="宋体" w:hAnsi="宋体"/>
          <w:color w:val="auto"/>
          <w:szCs w:val="21"/>
          <w:highlight w:val="none"/>
          <w:u w:val="single"/>
        </w:rPr>
        <w:t>/</w:t>
      </w:r>
      <w:r>
        <w:rPr>
          <w:rFonts w:ascii="宋体" w:hAnsi="宋体"/>
          <w:color w:val="auto"/>
          <w:szCs w:val="21"/>
          <w:highlight w:val="none"/>
        </w:rPr>
        <w:t xml:space="preserve">。 </w:t>
      </w:r>
    </w:p>
    <w:p w14:paraId="2C2F8450">
      <w:pPr>
        <w:spacing w:line="400" w:lineRule="exact"/>
        <w:ind w:firstLine="420"/>
        <w:rPr>
          <w:rFonts w:ascii="宋体" w:hAnsi="宋体"/>
          <w:color w:val="auto"/>
          <w:szCs w:val="21"/>
          <w:highlight w:val="none"/>
        </w:rPr>
      </w:pPr>
      <w:r>
        <w:rPr>
          <w:rFonts w:ascii="宋体" w:hAnsi="宋体"/>
          <w:color w:val="auto"/>
          <w:szCs w:val="21"/>
          <w:highlight w:val="none"/>
        </w:rPr>
        <w:t>关于监理人在施工现场的办公场所、生活场所的提供和费用承担的约定：</w:t>
      </w:r>
      <w:r>
        <w:rPr>
          <w:rFonts w:hint="eastAsia" w:ascii="宋体" w:hAnsi="宋体"/>
          <w:color w:val="auto"/>
          <w:szCs w:val="21"/>
          <w:highlight w:val="none"/>
          <w:u w:val="single"/>
        </w:rPr>
        <w:t>/</w:t>
      </w:r>
      <w:r>
        <w:rPr>
          <w:rFonts w:ascii="宋体" w:hAnsi="宋体"/>
          <w:color w:val="auto"/>
          <w:szCs w:val="21"/>
          <w:highlight w:val="none"/>
        </w:rPr>
        <w:t>。</w:t>
      </w:r>
    </w:p>
    <w:p w14:paraId="5B582276">
      <w:pPr>
        <w:spacing w:line="400" w:lineRule="exact"/>
        <w:ind w:firstLine="420"/>
        <w:rPr>
          <w:rFonts w:ascii="宋体" w:hAnsi="宋体"/>
          <w:color w:val="auto"/>
          <w:szCs w:val="21"/>
          <w:highlight w:val="none"/>
        </w:rPr>
      </w:pPr>
      <w:r>
        <w:rPr>
          <w:rFonts w:ascii="宋体" w:hAnsi="宋体"/>
          <w:color w:val="auto"/>
          <w:szCs w:val="21"/>
          <w:highlight w:val="none"/>
        </w:rPr>
        <w:t>4.2 监理人员</w:t>
      </w:r>
    </w:p>
    <w:p w14:paraId="676AA807">
      <w:pPr>
        <w:spacing w:line="400" w:lineRule="exact"/>
        <w:ind w:firstLine="420"/>
        <w:rPr>
          <w:rFonts w:ascii="宋体" w:hAnsi="宋体"/>
          <w:color w:val="auto"/>
          <w:szCs w:val="21"/>
          <w:highlight w:val="none"/>
        </w:rPr>
      </w:pPr>
      <w:r>
        <w:rPr>
          <w:rFonts w:ascii="宋体" w:hAnsi="宋体"/>
          <w:color w:val="auto"/>
          <w:szCs w:val="21"/>
          <w:highlight w:val="none"/>
        </w:rPr>
        <w:t>总监理工程师：</w:t>
      </w:r>
    </w:p>
    <w:p w14:paraId="146B3AA6">
      <w:pPr>
        <w:spacing w:line="400" w:lineRule="exact"/>
        <w:ind w:firstLine="420"/>
        <w:rPr>
          <w:rFonts w:ascii="宋体" w:hAnsi="宋体"/>
          <w:color w:val="auto"/>
          <w:szCs w:val="21"/>
          <w:highlight w:val="none"/>
        </w:rPr>
      </w:pPr>
      <w:r>
        <w:rPr>
          <w:rFonts w:ascii="宋体" w:hAnsi="宋体"/>
          <w:color w:val="auto"/>
          <w:szCs w:val="21"/>
          <w:highlight w:val="none"/>
        </w:rPr>
        <w:t>姓    名：</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6ACA100F">
      <w:pPr>
        <w:spacing w:line="400" w:lineRule="exact"/>
        <w:ind w:firstLine="420"/>
        <w:rPr>
          <w:rFonts w:ascii="宋体" w:hAnsi="宋体"/>
          <w:color w:val="auto"/>
          <w:szCs w:val="21"/>
          <w:highlight w:val="none"/>
        </w:rPr>
      </w:pPr>
      <w:r>
        <w:rPr>
          <w:rFonts w:ascii="宋体" w:hAnsi="宋体"/>
          <w:color w:val="auto"/>
          <w:szCs w:val="21"/>
          <w:highlight w:val="none"/>
        </w:rPr>
        <w:t>职    务：</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6A6E5444">
      <w:pPr>
        <w:spacing w:line="400" w:lineRule="exact"/>
        <w:ind w:firstLine="420"/>
        <w:rPr>
          <w:rFonts w:ascii="宋体" w:hAnsi="宋体"/>
          <w:color w:val="auto"/>
          <w:szCs w:val="21"/>
          <w:highlight w:val="none"/>
        </w:rPr>
      </w:pPr>
      <w:r>
        <w:rPr>
          <w:rFonts w:ascii="宋体" w:hAnsi="宋体"/>
          <w:color w:val="auto"/>
          <w:szCs w:val="21"/>
          <w:highlight w:val="none"/>
        </w:rPr>
        <w:t>监理工程师执业资格证书号：</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w:t>
      </w:r>
      <w:r>
        <w:rPr>
          <w:rFonts w:ascii="宋体" w:hAnsi="宋体"/>
          <w:color w:val="auto"/>
          <w:szCs w:val="21"/>
          <w:highlight w:val="none"/>
        </w:rPr>
        <w:t>；</w:t>
      </w:r>
    </w:p>
    <w:p w14:paraId="693D812F">
      <w:pPr>
        <w:spacing w:line="400" w:lineRule="exact"/>
        <w:ind w:firstLine="420"/>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781C5EAF">
      <w:pPr>
        <w:spacing w:line="400" w:lineRule="exact"/>
        <w:ind w:firstLine="420"/>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2C28E5F1">
      <w:pPr>
        <w:spacing w:line="400" w:lineRule="exact"/>
        <w:ind w:firstLine="420"/>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06D031B3">
      <w:pPr>
        <w:spacing w:line="400" w:lineRule="exact"/>
        <w:ind w:firstLine="420"/>
        <w:rPr>
          <w:rFonts w:ascii="宋体" w:hAnsi="宋体"/>
          <w:color w:val="auto"/>
          <w:szCs w:val="21"/>
          <w:highlight w:val="none"/>
        </w:rPr>
      </w:pPr>
      <w:r>
        <w:rPr>
          <w:rFonts w:ascii="宋体" w:hAnsi="宋体"/>
          <w:color w:val="auto"/>
          <w:szCs w:val="21"/>
          <w:highlight w:val="none"/>
        </w:rPr>
        <w:t>关于监理人的其他约定：</w:t>
      </w:r>
      <w:r>
        <w:rPr>
          <w:rFonts w:ascii="宋体" w:hAnsi="宋体"/>
          <w:color w:val="auto"/>
          <w:szCs w:val="21"/>
          <w:highlight w:val="none"/>
          <w:u w:val="single"/>
        </w:rPr>
        <w:t></w:t>
      </w:r>
      <w:r>
        <w:rPr>
          <w:rFonts w:hint="eastAsia" w:ascii="宋体" w:hAnsi="宋体"/>
          <w:color w:val="auto"/>
          <w:szCs w:val="21"/>
          <w:highlight w:val="none"/>
          <w:u w:val="single"/>
        </w:rPr>
        <w:t>/</w:t>
      </w:r>
      <w:r>
        <w:rPr>
          <w:rFonts w:ascii="宋体" w:hAnsi="宋体"/>
          <w:color w:val="auto"/>
          <w:szCs w:val="21"/>
          <w:highlight w:val="none"/>
          <w:u w:val="single"/>
        </w:rPr>
        <w:t>   </w:t>
      </w:r>
      <w:r>
        <w:rPr>
          <w:rFonts w:ascii="宋体" w:hAnsi="宋体"/>
          <w:color w:val="auto"/>
          <w:szCs w:val="21"/>
          <w:highlight w:val="none"/>
        </w:rPr>
        <w:t>。</w:t>
      </w:r>
    </w:p>
    <w:p w14:paraId="25D50C0E">
      <w:pPr>
        <w:spacing w:line="400" w:lineRule="exact"/>
        <w:ind w:firstLine="420"/>
        <w:rPr>
          <w:rFonts w:ascii="宋体" w:hAnsi="宋体"/>
          <w:color w:val="auto"/>
          <w:szCs w:val="21"/>
          <w:highlight w:val="none"/>
        </w:rPr>
      </w:pPr>
      <w:r>
        <w:rPr>
          <w:rFonts w:ascii="宋体" w:hAnsi="宋体"/>
          <w:color w:val="auto"/>
          <w:szCs w:val="21"/>
          <w:highlight w:val="none"/>
        </w:rPr>
        <w:t>4.4 商定或确定</w:t>
      </w:r>
    </w:p>
    <w:p w14:paraId="1A54BFC4">
      <w:pPr>
        <w:spacing w:line="400" w:lineRule="exact"/>
        <w:ind w:firstLine="420"/>
        <w:rPr>
          <w:rFonts w:ascii="宋体" w:hAnsi="宋体"/>
          <w:color w:val="auto"/>
          <w:szCs w:val="21"/>
          <w:highlight w:val="none"/>
        </w:rPr>
      </w:pPr>
      <w:bookmarkStart w:id="182" w:name="_Toc267251418"/>
      <w:r>
        <w:rPr>
          <w:rFonts w:ascii="宋体" w:hAnsi="宋体"/>
          <w:color w:val="auto"/>
          <w:szCs w:val="21"/>
          <w:highlight w:val="none"/>
        </w:rPr>
        <w:t>在发包人和承包人不能通过协商达成一致意见时，发包人授权监理人对以下事项进行确定：</w:t>
      </w:r>
    </w:p>
    <w:p w14:paraId="3A550B96">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u w:val="single"/>
        </w:rPr>
        <w:t xml:space="preserve">       /                 </w:t>
      </w:r>
      <w:r>
        <w:rPr>
          <w:rFonts w:ascii="宋体" w:hAnsi="宋体"/>
          <w:color w:val="auto"/>
          <w:szCs w:val="21"/>
          <w:highlight w:val="none"/>
        </w:rPr>
        <w:t>；</w:t>
      </w:r>
    </w:p>
    <w:p w14:paraId="4A79CEBA">
      <w:pPr>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u w:val="single"/>
        </w:rPr>
        <w:t xml:space="preserve">        /                 </w:t>
      </w:r>
      <w:r>
        <w:rPr>
          <w:rFonts w:ascii="宋体" w:hAnsi="宋体"/>
          <w:color w:val="auto"/>
          <w:szCs w:val="21"/>
          <w:highlight w:val="none"/>
        </w:rPr>
        <w:t>；</w:t>
      </w:r>
    </w:p>
    <w:p w14:paraId="4DAC9C47">
      <w:pPr>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u w:val="single"/>
        </w:rPr>
        <w:t xml:space="preserve">       /                  </w:t>
      </w:r>
      <w:r>
        <w:rPr>
          <w:rFonts w:ascii="宋体" w:hAnsi="宋体"/>
          <w:color w:val="auto"/>
          <w:szCs w:val="21"/>
          <w:highlight w:val="none"/>
        </w:rPr>
        <w:t>。</w:t>
      </w:r>
    </w:p>
    <w:p w14:paraId="55CD2A67">
      <w:pPr>
        <w:keepNext/>
        <w:keepLines/>
        <w:spacing w:line="400" w:lineRule="exact"/>
        <w:outlineLvl w:val="3"/>
        <w:rPr>
          <w:rFonts w:ascii="宋体" w:hAnsi="宋体"/>
          <w:bCs/>
          <w:color w:val="auto"/>
          <w:szCs w:val="21"/>
          <w:highlight w:val="none"/>
        </w:rPr>
      </w:pPr>
      <w:bookmarkStart w:id="183" w:name="_Toc372788932"/>
      <w:r>
        <w:rPr>
          <w:rFonts w:ascii="宋体" w:hAnsi="宋体"/>
          <w:bCs/>
          <w:color w:val="auto"/>
          <w:szCs w:val="21"/>
          <w:highlight w:val="none"/>
        </w:rPr>
        <w:t>5</w:t>
      </w:r>
      <w:bookmarkEnd w:id="182"/>
      <w:bookmarkStart w:id="184" w:name="_Toc297120463"/>
      <w:bookmarkStart w:id="185" w:name="_Toc296346664"/>
      <w:bookmarkStart w:id="186" w:name="_Toc296347162"/>
      <w:bookmarkStart w:id="187" w:name="_Toc296891203"/>
      <w:bookmarkStart w:id="188" w:name="_Toc292559872"/>
      <w:bookmarkStart w:id="189" w:name="_Toc296944502"/>
      <w:bookmarkStart w:id="190" w:name="_Toc296890991"/>
      <w:bookmarkStart w:id="191" w:name="_Toc297048349"/>
      <w:bookmarkStart w:id="192" w:name="_Toc296503163"/>
      <w:bookmarkStart w:id="193" w:name="_Toc292559367"/>
      <w:r>
        <w:rPr>
          <w:rFonts w:ascii="宋体" w:hAnsi="宋体"/>
          <w:bCs/>
          <w:color w:val="auto"/>
          <w:szCs w:val="21"/>
          <w:highlight w:val="none"/>
        </w:rPr>
        <w:t>. 工程质量</w:t>
      </w:r>
      <w:bookmarkEnd w:id="183"/>
    </w:p>
    <w:p w14:paraId="1B8E4540">
      <w:pPr>
        <w:spacing w:line="400" w:lineRule="exact"/>
        <w:ind w:firstLine="420"/>
        <w:rPr>
          <w:rFonts w:ascii="宋体" w:hAnsi="宋体"/>
          <w:color w:val="auto"/>
          <w:szCs w:val="21"/>
          <w:highlight w:val="none"/>
        </w:rPr>
      </w:pPr>
      <w:r>
        <w:rPr>
          <w:rFonts w:ascii="宋体" w:hAnsi="宋体"/>
          <w:color w:val="auto"/>
          <w:szCs w:val="21"/>
          <w:highlight w:val="none"/>
        </w:rPr>
        <w:t>5.1 质量要求</w:t>
      </w:r>
    </w:p>
    <w:p w14:paraId="3105309E">
      <w:pPr>
        <w:spacing w:line="400" w:lineRule="exact"/>
        <w:ind w:firstLine="420"/>
        <w:jc w:val="left"/>
        <w:rPr>
          <w:rFonts w:hint="eastAsia" w:ascii="宋体" w:hAnsi="宋体"/>
          <w:color w:val="auto"/>
          <w:szCs w:val="21"/>
          <w:highlight w:val="none"/>
        </w:rPr>
      </w:pPr>
      <w:r>
        <w:rPr>
          <w:rFonts w:ascii="宋体" w:hAnsi="宋体"/>
          <w:color w:val="auto"/>
          <w:szCs w:val="21"/>
          <w:highlight w:val="none"/>
        </w:rPr>
        <w:t>5</w:t>
      </w:r>
      <w:bookmarkStart w:id="194" w:name="_Toc297216155"/>
      <w:bookmarkStart w:id="195" w:name="_Toc318581164"/>
      <w:bookmarkStart w:id="196" w:name="_Toc300934949"/>
      <w:bookmarkStart w:id="197" w:name="_Toc297123496"/>
      <w:bookmarkStart w:id="198" w:name="_Toc303539106"/>
      <w:bookmarkStart w:id="199" w:name="_Toc312677997"/>
      <w:bookmarkStart w:id="200" w:name="_Toc304295527"/>
      <w:r>
        <w:rPr>
          <w:rFonts w:ascii="宋体" w:hAnsi="宋体"/>
          <w:color w:val="auto"/>
          <w:szCs w:val="21"/>
          <w:highlight w:val="none"/>
        </w:rPr>
        <w:t>.1.1 特殊质量标准和要求：</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zh-CN"/>
        </w:rPr>
        <w:t>本项目质量等级： 合格。质量违约金：合同价款的5%</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D3F6976">
      <w:pPr>
        <w:spacing w:line="400" w:lineRule="exact"/>
        <w:ind w:firstLine="420"/>
        <w:jc w:val="left"/>
        <w:rPr>
          <w:rFonts w:ascii="宋体" w:hAnsi="宋体"/>
          <w:color w:val="auto"/>
          <w:szCs w:val="21"/>
          <w:highlight w:val="none"/>
        </w:rPr>
      </w:pPr>
      <w:r>
        <w:rPr>
          <w:rFonts w:ascii="宋体" w:hAnsi="宋体"/>
          <w:color w:val="auto"/>
          <w:szCs w:val="21"/>
          <w:highlight w:val="none"/>
        </w:rPr>
        <w:t>关于工程奖项的约定：</w:t>
      </w:r>
      <w:r>
        <w:rPr>
          <w:rFonts w:hint="eastAsia" w:ascii="宋体" w:hAnsi="宋体"/>
          <w:color w:val="auto"/>
          <w:szCs w:val="21"/>
          <w:highlight w:val="none"/>
          <w:u w:val="single"/>
        </w:rPr>
        <w:t xml:space="preserve">        /    </w:t>
      </w:r>
      <w:r>
        <w:rPr>
          <w:rFonts w:ascii="宋体" w:hAnsi="宋体"/>
          <w:color w:val="auto"/>
          <w:szCs w:val="21"/>
          <w:highlight w:val="none"/>
        </w:rPr>
        <w:t>。</w:t>
      </w:r>
    </w:p>
    <w:p w14:paraId="6643F790">
      <w:pPr>
        <w:spacing w:line="400" w:lineRule="exact"/>
        <w:ind w:firstLine="420"/>
        <w:rPr>
          <w:rFonts w:ascii="宋体" w:hAnsi="宋体"/>
          <w:color w:val="auto"/>
          <w:szCs w:val="21"/>
          <w:highlight w:val="none"/>
        </w:rPr>
      </w:pPr>
      <w:r>
        <w:rPr>
          <w:rFonts w:ascii="宋体" w:hAnsi="宋体"/>
          <w:color w:val="auto"/>
          <w:szCs w:val="21"/>
          <w:highlight w:val="none"/>
        </w:rPr>
        <w:t>5.3 隐蔽工程检查</w:t>
      </w:r>
    </w:p>
    <w:p w14:paraId="20521720">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5.3.2承包人提前通知监理人隐蔽工程检查的期限的约定：</w:t>
      </w:r>
      <w:r>
        <w:rPr>
          <w:rFonts w:hint="eastAsia" w:ascii="宋体" w:hAnsi="宋体"/>
          <w:color w:val="auto"/>
          <w:szCs w:val="21"/>
          <w:highlight w:val="none"/>
          <w:u w:val="single"/>
        </w:rPr>
        <w:t>/</w:t>
      </w:r>
      <w:r>
        <w:rPr>
          <w:rFonts w:ascii="宋体" w:hAnsi="宋体"/>
          <w:color w:val="auto"/>
          <w:szCs w:val="21"/>
          <w:highlight w:val="none"/>
        </w:rPr>
        <w:t>。</w:t>
      </w:r>
    </w:p>
    <w:p w14:paraId="66B1C021">
      <w:pPr>
        <w:spacing w:line="400" w:lineRule="exact"/>
        <w:ind w:firstLine="420"/>
        <w:jc w:val="left"/>
        <w:rPr>
          <w:rFonts w:ascii="宋体" w:hAnsi="宋体"/>
          <w:color w:val="auto"/>
          <w:szCs w:val="21"/>
          <w:highlight w:val="none"/>
        </w:rPr>
      </w:pPr>
      <w:r>
        <w:rPr>
          <w:rFonts w:ascii="宋体" w:hAnsi="宋体"/>
          <w:color w:val="auto"/>
          <w:szCs w:val="21"/>
          <w:highlight w:val="none"/>
        </w:rPr>
        <w:t>监理人不能按时进行检查时，应提前</w:t>
      </w:r>
      <w:r>
        <w:rPr>
          <w:rFonts w:ascii="宋体" w:hAnsi="宋体"/>
          <w:color w:val="auto"/>
          <w:szCs w:val="21"/>
          <w:highlight w:val="none"/>
          <w:u w:val="single"/>
        </w:rPr>
        <w:t>/</w:t>
      </w:r>
      <w:r>
        <w:rPr>
          <w:rFonts w:ascii="宋体" w:hAnsi="宋体"/>
          <w:color w:val="auto"/>
          <w:szCs w:val="21"/>
          <w:highlight w:val="none"/>
        </w:rPr>
        <w:t>小时提交书面延期要求。</w:t>
      </w:r>
    </w:p>
    <w:p w14:paraId="01893203">
      <w:pPr>
        <w:spacing w:line="400" w:lineRule="exact"/>
        <w:ind w:firstLine="420"/>
        <w:jc w:val="left"/>
        <w:rPr>
          <w:rFonts w:ascii="宋体" w:hAnsi="宋体"/>
          <w:color w:val="auto"/>
          <w:szCs w:val="21"/>
          <w:highlight w:val="none"/>
        </w:rPr>
      </w:pPr>
      <w:r>
        <w:rPr>
          <w:rFonts w:ascii="宋体" w:hAnsi="宋体"/>
          <w:color w:val="auto"/>
          <w:szCs w:val="21"/>
          <w:highlight w:val="none"/>
        </w:rPr>
        <w:t>关于延期最长不得超过</w:t>
      </w:r>
      <w:r>
        <w:rPr>
          <w:rFonts w:hint="eastAsia" w:ascii="宋体" w:hAnsi="宋体"/>
          <w:color w:val="auto"/>
          <w:szCs w:val="21"/>
          <w:highlight w:val="none"/>
          <w:lang w:eastAsia="zh-CN"/>
        </w:rPr>
        <w:t>：</w:t>
      </w:r>
      <w:r>
        <w:rPr>
          <w:rFonts w:ascii="宋体" w:hAnsi="宋体"/>
          <w:color w:val="auto"/>
          <w:szCs w:val="21"/>
          <w:highlight w:val="none"/>
        </w:rPr>
        <w:t>小时。</w:t>
      </w:r>
    </w:p>
    <w:p w14:paraId="734DEE12">
      <w:pPr>
        <w:keepNext/>
        <w:keepLines/>
        <w:spacing w:line="400" w:lineRule="exact"/>
        <w:outlineLvl w:val="3"/>
        <w:rPr>
          <w:rFonts w:ascii="宋体" w:hAnsi="宋体"/>
          <w:bCs/>
          <w:color w:val="auto"/>
          <w:szCs w:val="21"/>
          <w:highlight w:val="none"/>
        </w:rPr>
      </w:pPr>
      <w:bookmarkStart w:id="201" w:name="_Toc372788933"/>
      <w:r>
        <w:rPr>
          <w:rFonts w:ascii="宋体" w:hAnsi="宋体"/>
          <w:bCs/>
          <w:color w:val="auto"/>
          <w:szCs w:val="21"/>
          <w:highlight w:val="none"/>
        </w:rPr>
        <w:t>6. 安全文明施工与环境保护</w:t>
      </w:r>
      <w:bookmarkEnd w:id="201"/>
    </w:p>
    <w:p w14:paraId="1CDBA5F9">
      <w:pPr>
        <w:spacing w:line="400" w:lineRule="exact"/>
        <w:ind w:firstLine="420"/>
        <w:rPr>
          <w:rFonts w:ascii="宋体" w:hAnsi="宋体"/>
          <w:color w:val="auto"/>
          <w:szCs w:val="21"/>
          <w:highlight w:val="none"/>
        </w:rPr>
      </w:pPr>
      <w:r>
        <w:rPr>
          <w:rFonts w:ascii="宋体" w:hAnsi="宋体"/>
          <w:color w:val="auto"/>
          <w:szCs w:val="21"/>
          <w:highlight w:val="none"/>
        </w:rPr>
        <w:t>6.1安全文明施工</w:t>
      </w:r>
    </w:p>
    <w:p w14:paraId="794F222F">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6.1.1 项目安全生产的达标目标及相应事项的约定：</w:t>
      </w:r>
      <w:r>
        <w:rPr>
          <w:rFonts w:hint="eastAsia" w:ascii="宋体" w:hAnsi="宋体"/>
          <w:color w:val="auto"/>
          <w:szCs w:val="21"/>
          <w:highlight w:val="none"/>
          <w:u w:val="single"/>
        </w:rPr>
        <w:t xml:space="preserve">按建设行政主管部门的有关规定执行  </w:t>
      </w:r>
      <w:r>
        <w:rPr>
          <w:rFonts w:ascii="宋体" w:hAnsi="宋体"/>
          <w:color w:val="auto"/>
          <w:szCs w:val="21"/>
          <w:highlight w:val="none"/>
        </w:rPr>
        <w:t>。</w:t>
      </w:r>
    </w:p>
    <w:p w14:paraId="0F9D2E4D">
      <w:pPr>
        <w:spacing w:line="400" w:lineRule="exact"/>
        <w:ind w:firstLine="420"/>
        <w:jc w:val="left"/>
        <w:rPr>
          <w:rFonts w:ascii="宋体" w:hAnsi="宋体"/>
          <w:color w:val="auto"/>
          <w:szCs w:val="21"/>
          <w:highlight w:val="none"/>
        </w:rPr>
      </w:pPr>
      <w:r>
        <w:rPr>
          <w:rFonts w:ascii="宋体" w:hAnsi="宋体"/>
          <w:color w:val="auto"/>
          <w:szCs w:val="21"/>
          <w:highlight w:val="none"/>
        </w:rPr>
        <w:t>6.1.4 关于治安保卫的特别约定：</w:t>
      </w:r>
      <w:r>
        <w:rPr>
          <w:rFonts w:hint="eastAsia" w:ascii="宋体" w:hAnsi="宋体"/>
          <w:color w:val="auto"/>
          <w:szCs w:val="21"/>
          <w:highlight w:val="none"/>
          <w:u w:val="single"/>
        </w:rPr>
        <w:t xml:space="preserve">按通用条款执行  </w:t>
      </w:r>
      <w:r>
        <w:rPr>
          <w:rFonts w:ascii="宋体" w:hAnsi="宋体"/>
          <w:color w:val="auto"/>
          <w:szCs w:val="21"/>
          <w:highlight w:val="none"/>
        </w:rPr>
        <w:t>。</w:t>
      </w:r>
    </w:p>
    <w:p w14:paraId="5C6ED9D2">
      <w:pPr>
        <w:spacing w:line="400" w:lineRule="exact"/>
        <w:ind w:firstLine="420"/>
        <w:jc w:val="left"/>
        <w:rPr>
          <w:rFonts w:ascii="宋体" w:hAnsi="宋体"/>
          <w:color w:val="auto"/>
          <w:szCs w:val="21"/>
          <w:highlight w:val="none"/>
        </w:rPr>
      </w:pPr>
      <w:r>
        <w:rPr>
          <w:rFonts w:ascii="宋体" w:hAnsi="宋体"/>
          <w:color w:val="auto"/>
          <w:szCs w:val="21"/>
          <w:highlight w:val="none"/>
        </w:rPr>
        <w:t>关于编制施工场地治安管理计划的约定：</w:t>
      </w:r>
      <w:r>
        <w:rPr>
          <w:rFonts w:hint="eastAsia" w:ascii="宋体" w:hAnsi="宋体"/>
          <w:color w:val="auto"/>
          <w:szCs w:val="21"/>
          <w:highlight w:val="none"/>
          <w:u w:val="single"/>
        </w:rPr>
        <w:t>开工前3天</w:t>
      </w:r>
      <w:r>
        <w:rPr>
          <w:rFonts w:ascii="宋体" w:hAnsi="宋体"/>
          <w:color w:val="auto"/>
          <w:szCs w:val="21"/>
          <w:highlight w:val="none"/>
        </w:rPr>
        <w:t>。</w:t>
      </w:r>
    </w:p>
    <w:p w14:paraId="79CFB4D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6.1.5 文明施工</w:t>
      </w:r>
    </w:p>
    <w:p w14:paraId="6E19CCE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合同当事人对文明施工的要求：</w:t>
      </w:r>
      <w:r>
        <w:rPr>
          <w:rFonts w:hint="eastAsia" w:ascii="宋体" w:hAnsi="宋体"/>
          <w:color w:val="auto"/>
          <w:szCs w:val="21"/>
          <w:highlight w:val="none"/>
          <w:u w:val="single"/>
        </w:rPr>
        <w:t>按建设行政主管部门的有关规定执行</w:t>
      </w:r>
      <w:r>
        <w:rPr>
          <w:rFonts w:hint="eastAsia" w:ascii="宋体" w:hAnsi="宋体"/>
          <w:color w:val="auto"/>
          <w:szCs w:val="21"/>
          <w:highlight w:val="none"/>
        </w:rPr>
        <w:t>。</w:t>
      </w:r>
    </w:p>
    <w:p w14:paraId="59EF1325">
      <w:pPr>
        <w:spacing w:line="400" w:lineRule="exact"/>
        <w:ind w:firstLine="420"/>
        <w:jc w:val="left"/>
        <w:rPr>
          <w:rFonts w:ascii="宋体" w:hAnsi="宋体"/>
          <w:color w:val="auto"/>
          <w:szCs w:val="21"/>
          <w:highlight w:val="none"/>
        </w:rPr>
      </w:pPr>
      <w:r>
        <w:rPr>
          <w:rFonts w:ascii="宋体" w:hAnsi="宋体"/>
          <w:color w:val="auto"/>
          <w:szCs w:val="21"/>
          <w:highlight w:val="none"/>
        </w:rPr>
        <w:t>6.1.6 关于安全文明施工费支付比例和支付期限的约定：</w:t>
      </w:r>
      <w:r>
        <w:rPr>
          <w:rFonts w:hint="eastAsia" w:ascii="宋体" w:hAnsi="宋体"/>
          <w:color w:val="auto"/>
          <w:szCs w:val="21"/>
          <w:highlight w:val="none"/>
          <w:u w:val="single"/>
        </w:rPr>
        <w:t xml:space="preserve">纳入合同总价支付 </w:t>
      </w:r>
      <w:r>
        <w:rPr>
          <w:rFonts w:ascii="宋体" w:hAnsi="宋体"/>
          <w:color w:val="auto"/>
          <w:szCs w:val="21"/>
          <w:highlight w:val="none"/>
        </w:rPr>
        <w:t>。</w:t>
      </w:r>
      <w:bookmarkEnd w:id="194"/>
      <w:bookmarkEnd w:id="195"/>
      <w:bookmarkEnd w:id="196"/>
      <w:bookmarkEnd w:id="197"/>
      <w:bookmarkEnd w:id="198"/>
      <w:bookmarkEnd w:id="199"/>
      <w:bookmarkEnd w:id="200"/>
    </w:p>
    <w:p w14:paraId="3D45CFD3">
      <w:pPr>
        <w:keepNext/>
        <w:keepLines/>
        <w:spacing w:line="400" w:lineRule="exact"/>
        <w:outlineLvl w:val="3"/>
        <w:rPr>
          <w:rFonts w:ascii="宋体" w:hAnsi="宋体"/>
          <w:bCs/>
          <w:color w:val="auto"/>
          <w:szCs w:val="21"/>
          <w:highlight w:val="none"/>
        </w:rPr>
      </w:pPr>
      <w:bookmarkStart w:id="202" w:name="_Toc372788934"/>
      <w:r>
        <w:rPr>
          <w:rFonts w:ascii="宋体" w:hAnsi="宋体"/>
          <w:bCs/>
          <w:color w:val="auto"/>
          <w:szCs w:val="21"/>
          <w:highlight w:val="none"/>
        </w:rPr>
        <w:t>7. 工期和进度</w:t>
      </w:r>
      <w:bookmarkEnd w:id="202"/>
    </w:p>
    <w:p w14:paraId="012F35B0">
      <w:pPr>
        <w:spacing w:line="400" w:lineRule="exact"/>
        <w:ind w:firstLine="420"/>
        <w:rPr>
          <w:rFonts w:ascii="宋体" w:hAnsi="宋体"/>
          <w:color w:val="auto"/>
          <w:szCs w:val="21"/>
          <w:highlight w:val="none"/>
        </w:rPr>
      </w:pPr>
      <w:r>
        <w:rPr>
          <w:rFonts w:ascii="宋体" w:hAnsi="宋体"/>
          <w:color w:val="auto"/>
          <w:szCs w:val="21"/>
          <w:highlight w:val="none"/>
        </w:rPr>
        <w:t>7.1 施工组织设计</w:t>
      </w:r>
    </w:p>
    <w:p w14:paraId="2E8347AA">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7.1.</w:t>
      </w:r>
      <w:r>
        <w:rPr>
          <w:rFonts w:hint="eastAsia" w:ascii="宋体" w:hAnsi="宋体"/>
          <w:color w:val="auto"/>
          <w:szCs w:val="21"/>
          <w:highlight w:val="none"/>
        </w:rPr>
        <w:t>1 合同当事人约定的</w:t>
      </w:r>
      <w:r>
        <w:rPr>
          <w:rFonts w:ascii="宋体" w:hAnsi="宋体"/>
          <w:color w:val="auto"/>
          <w:szCs w:val="21"/>
          <w:highlight w:val="none"/>
        </w:rPr>
        <w:t>施工组织设计</w:t>
      </w:r>
      <w:r>
        <w:rPr>
          <w:rFonts w:hint="eastAsia" w:ascii="宋体" w:hAnsi="宋体"/>
          <w:color w:val="auto"/>
          <w:szCs w:val="21"/>
          <w:highlight w:val="none"/>
        </w:rPr>
        <w:t>应包括的其他内容</w:t>
      </w:r>
      <w:r>
        <w:rPr>
          <w:rFonts w:ascii="宋体" w:hAnsi="宋体"/>
          <w:color w:val="auto"/>
          <w:szCs w:val="21"/>
          <w:highlight w:val="none"/>
        </w:rPr>
        <w:t>：</w:t>
      </w:r>
    </w:p>
    <w:p w14:paraId="55AAE58B">
      <w:pPr>
        <w:spacing w:line="400" w:lineRule="exact"/>
        <w:jc w:val="left"/>
        <w:rPr>
          <w:rFonts w:ascii="宋体" w:hAnsi="宋体"/>
          <w:color w:val="auto"/>
          <w:szCs w:val="21"/>
          <w:highlight w:val="none"/>
        </w:rPr>
      </w:pPr>
      <w:r>
        <w:rPr>
          <w:rFonts w:hint="eastAsia" w:ascii="宋体" w:hAnsi="宋体"/>
          <w:color w:val="auto"/>
          <w:szCs w:val="21"/>
          <w:highlight w:val="none"/>
          <w:u w:val="single"/>
        </w:rPr>
        <w:t xml:space="preserve">   开工前3天内提交施工组织设计。计划应有Project软件编制的横道网络图。施工组织设计及进度计划须报发包人审查。承包人向发包人提交符合工程实际情况的施工组织设计和工程进度计划，并得到发包人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color w:val="auto"/>
          <w:szCs w:val="21"/>
          <w:highlight w:val="none"/>
          <w:u w:val="single"/>
          <w:lang w:eastAsia="zh-CN"/>
        </w:rPr>
        <w:t>按照</w:t>
      </w:r>
      <w:r>
        <w:rPr>
          <w:rFonts w:hint="eastAsia" w:ascii="宋体" w:hAnsi="宋体"/>
          <w:color w:val="auto"/>
          <w:szCs w:val="21"/>
          <w:highlight w:val="none"/>
          <w:u w:val="single"/>
        </w:rPr>
        <w:t>发包人确认的进度计划组织施工，接受发包人对进度的检查和监督。每月20日前报下月施工进度计划，每周例会前2日历天报下周进度计划。在施工过程中，工程实际进度与经确认的施工组织设计和工程进度不符时，承包人应按发包人的要求提出改进措施，经发包人确认后执行，因承包人的原因导致实际进度与进度计划不符，承包人无权就改进措施提出追加合同价款。</w:t>
      </w:r>
    </w:p>
    <w:p w14:paraId="03145D88">
      <w:pPr>
        <w:spacing w:line="400" w:lineRule="exact"/>
        <w:ind w:firstLine="420"/>
        <w:jc w:val="left"/>
        <w:rPr>
          <w:rFonts w:ascii="宋体" w:hAnsi="宋体"/>
          <w:color w:val="auto"/>
          <w:szCs w:val="21"/>
          <w:highlight w:val="none"/>
        </w:rPr>
      </w:pPr>
      <w:r>
        <w:rPr>
          <w:rFonts w:ascii="宋体" w:hAnsi="宋体"/>
          <w:color w:val="auto"/>
          <w:szCs w:val="21"/>
          <w:highlight w:val="none"/>
        </w:rPr>
        <w:t>7.1.2施工组织设计的提交和修改</w:t>
      </w:r>
    </w:p>
    <w:p w14:paraId="36489DC3">
      <w:pPr>
        <w:spacing w:line="400" w:lineRule="exact"/>
        <w:ind w:firstLine="420"/>
        <w:jc w:val="left"/>
        <w:rPr>
          <w:rFonts w:ascii="宋体" w:hAnsi="宋体"/>
          <w:color w:val="auto"/>
          <w:szCs w:val="21"/>
          <w:highlight w:val="none"/>
        </w:rPr>
      </w:pPr>
      <w:r>
        <w:rPr>
          <w:rFonts w:ascii="宋体" w:hAnsi="宋体"/>
          <w:color w:val="auto"/>
          <w:szCs w:val="21"/>
          <w:highlight w:val="none"/>
        </w:rPr>
        <w:t>承包人提交详细施工组织设计的期限的约定：</w:t>
      </w:r>
      <w:r>
        <w:rPr>
          <w:rFonts w:hint="eastAsia" w:ascii="宋体" w:hAnsi="宋体"/>
          <w:color w:val="auto"/>
          <w:szCs w:val="21"/>
          <w:highlight w:val="none"/>
          <w:u w:val="single"/>
        </w:rPr>
        <w:t>开工前3天</w:t>
      </w:r>
      <w:r>
        <w:rPr>
          <w:rFonts w:ascii="宋体" w:hAnsi="宋体"/>
          <w:color w:val="auto"/>
          <w:szCs w:val="21"/>
          <w:highlight w:val="none"/>
        </w:rPr>
        <w:t>。</w:t>
      </w:r>
    </w:p>
    <w:p w14:paraId="04597C56">
      <w:pPr>
        <w:spacing w:line="400" w:lineRule="exact"/>
        <w:ind w:firstLine="420"/>
        <w:jc w:val="left"/>
        <w:rPr>
          <w:rFonts w:ascii="宋体" w:hAnsi="宋体"/>
          <w:color w:val="auto"/>
          <w:szCs w:val="21"/>
          <w:highlight w:val="none"/>
        </w:rPr>
      </w:pPr>
      <w:r>
        <w:rPr>
          <w:rFonts w:ascii="宋体" w:hAnsi="宋体"/>
          <w:color w:val="auto"/>
          <w:szCs w:val="21"/>
          <w:highlight w:val="none"/>
        </w:rPr>
        <w:t>发包人和监理人在收到</w:t>
      </w:r>
      <w:r>
        <w:rPr>
          <w:rFonts w:hint="eastAsia" w:ascii="宋体" w:hAnsi="宋体"/>
          <w:color w:val="auto"/>
          <w:szCs w:val="21"/>
          <w:highlight w:val="none"/>
        </w:rPr>
        <w:t>详细的施工组织设计</w:t>
      </w:r>
      <w:r>
        <w:rPr>
          <w:rFonts w:ascii="宋体" w:hAnsi="宋体"/>
          <w:color w:val="auto"/>
          <w:szCs w:val="21"/>
          <w:highlight w:val="none"/>
        </w:rPr>
        <w:t>后确认或提出修改意见的期限：</w:t>
      </w:r>
      <w:r>
        <w:rPr>
          <w:rFonts w:hint="eastAsia" w:ascii="宋体" w:hAnsi="宋体"/>
          <w:color w:val="auto"/>
          <w:szCs w:val="21"/>
          <w:highlight w:val="none"/>
          <w:u w:val="single"/>
        </w:rPr>
        <w:t>/</w:t>
      </w:r>
      <w:r>
        <w:rPr>
          <w:rFonts w:ascii="宋体" w:hAnsi="宋体"/>
          <w:color w:val="auto"/>
          <w:szCs w:val="21"/>
          <w:highlight w:val="none"/>
        </w:rPr>
        <w:t>。</w:t>
      </w:r>
    </w:p>
    <w:p w14:paraId="619583F4">
      <w:pPr>
        <w:spacing w:line="400" w:lineRule="exact"/>
        <w:ind w:firstLine="420"/>
        <w:rPr>
          <w:rFonts w:ascii="宋体" w:hAnsi="宋体"/>
          <w:color w:val="auto"/>
          <w:szCs w:val="21"/>
          <w:highlight w:val="none"/>
        </w:rPr>
      </w:pPr>
      <w:r>
        <w:rPr>
          <w:rFonts w:ascii="宋体" w:hAnsi="宋体"/>
          <w:color w:val="auto"/>
          <w:szCs w:val="21"/>
          <w:highlight w:val="none"/>
        </w:rPr>
        <w:t>7</w:t>
      </w:r>
      <w:bookmarkStart w:id="203" w:name="_Toc300934966"/>
      <w:bookmarkStart w:id="204" w:name="_Toc312678005"/>
      <w:bookmarkStart w:id="205" w:name="_Toc297216173"/>
      <w:bookmarkStart w:id="206" w:name="_Toc303539123"/>
      <w:bookmarkStart w:id="207" w:name="_Toc304295541"/>
      <w:bookmarkStart w:id="208" w:name="_Toc297123514"/>
      <w:bookmarkStart w:id="209" w:name="_Toc312677479"/>
      <w:r>
        <w:rPr>
          <w:rFonts w:ascii="宋体" w:hAnsi="宋体"/>
          <w:color w:val="auto"/>
          <w:szCs w:val="21"/>
          <w:highlight w:val="none"/>
        </w:rPr>
        <w:t>.2 施工进度计划</w:t>
      </w:r>
    </w:p>
    <w:p w14:paraId="55CFE8D4">
      <w:pPr>
        <w:spacing w:line="400" w:lineRule="exact"/>
        <w:ind w:firstLine="420"/>
        <w:jc w:val="left"/>
        <w:rPr>
          <w:rFonts w:ascii="宋体" w:hAnsi="宋体"/>
          <w:color w:val="auto"/>
          <w:szCs w:val="21"/>
          <w:highlight w:val="none"/>
        </w:rPr>
      </w:pPr>
      <w:r>
        <w:rPr>
          <w:rFonts w:ascii="宋体" w:hAnsi="宋体"/>
          <w:color w:val="auto"/>
          <w:szCs w:val="21"/>
          <w:highlight w:val="none"/>
        </w:rPr>
        <w:t>7.2.2 施工进度计划的修订</w:t>
      </w:r>
    </w:p>
    <w:p w14:paraId="690889B2">
      <w:pPr>
        <w:spacing w:line="400" w:lineRule="exact"/>
        <w:ind w:firstLine="420"/>
        <w:jc w:val="left"/>
        <w:rPr>
          <w:rFonts w:ascii="宋体" w:hAnsi="宋体"/>
          <w:color w:val="auto"/>
          <w:szCs w:val="21"/>
          <w:highlight w:val="none"/>
        </w:rPr>
      </w:pPr>
      <w:r>
        <w:rPr>
          <w:rFonts w:ascii="宋体" w:hAnsi="宋体"/>
          <w:color w:val="auto"/>
          <w:szCs w:val="21"/>
          <w:highlight w:val="none"/>
        </w:rPr>
        <w:t>发包人和监理人在收到修订的施工进度计划后确认或提出修改意见的期限：</w:t>
      </w:r>
      <w:r>
        <w:rPr>
          <w:rFonts w:hint="eastAsia" w:ascii="宋体" w:hAnsi="宋体"/>
          <w:color w:val="auto"/>
          <w:szCs w:val="21"/>
          <w:highlight w:val="none"/>
          <w:u w:val="single"/>
        </w:rPr>
        <w:t>/</w:t>
      </w:r>
      <w:r>
        <w:rPr>
          <w:rFonts w:ascii="宋体" w:hAnsi="宋体"/>
          <w:color w:val="auto"/>
          <w:szCs w:val="21"/>
          <w:highlight w:val="none"/>
        </w:rPr>
        <w:t>。</w:t>
      </w:r>
    </w:p>
    <w:p w14:paraId="79F5A3CC">
      <w:pPr>
        <w:spacing w:line="400" w:lineRule="exact"/>
        <w:ind w:firstLine="420"/>
        <w:rPr>
          <w:rFonts w:ascii="宋体" w:hAnsi="宋体"/>
          <w:color w:val="auto"/>
          <w:szCs w:val="21"/>
          <w:highlight w:val="none"/>
        </w:rPr>
      </w:pPr>
      <w:r>
        <w:rPr>
          <w:rFonts w:ascii="宋体" w:hAnsi="宋体"/>
          <w:color w:val="auto"/>
          <w:szCs w:val="21"/>
          <w:highlight w:val="none"/>
        </w:rPr>
        <w:t>7.3 开工</w:t>
      </w:r>
    </w:p>
    <w:p w14:paraId="702157D6">
      <w:pPr>
        <w:spacing w:line="400" w:lineRule="exact"/>
        <w:ind w:firstLine="420"/>
        <w:jc w:val="left"/>
        <w:rPr>
          <w:rFonts w:ascii="宋体" w:hAnsi="宋体"/>
          <w:color w:val="auto"/>
          <w:szCs w:val="21"/>
          <w:highlight w:val="none"/>
        </w:rPr>
      </w:pPr>
      <w:r>
        <w:rPr>
          <w:rFonts w:ascii="宋体" w:hAnsi="宋体"/>
          <w:color w:val="auto"/>
          <w:szCs w:val="21"/>
          <w:highlight w:val="none"/>
        </w:rPr>
        <w:t>7.3.1 开工准备</w:t>
      </w:r>
    </w:p>
    <w:p w14:paraId="54FAD2B5">
      <w:pPr>
        <w:spacing w:line="400" w:lineRule="exact"/>
        <w:ind w:firstLine="645"/>
        <w:jc w:val="left"/>
        <w:rPr>
          <w:rFonts w:ascii="宋体" w:hAnsi="宋体"/>
          <w:color w:val="auto"/>
          <w:szCs w:val="21"/>
          <w:highlight w:val="none"/>
          <w:u w:val="single"/>
        </w:rPr>
      </w:pPr>
      <w:r>
        <w:rPr>
          <w:rFonts w:ascii="宋体" w:hAnsi="宋体"/>
          <w:color w:val="auto"/>
          <w:szCs w:val="21"/>
          <w:highlight w:val="none"/>
        </w:rPr>
        <w:t>关于承包人提交工程开工报审表的期限：</w:t>
      </w:r>
      <w:r>
        <w:rPr>
          <w:rFonts w:hint="eastAsia" w:ascii="宋体" w:hAnsi="宋体"/>
          <w:color w:val="auto"/>
          <w:szCs w:val="21"/>
          <w:highlight w:val="none"/>
          <w:u w:val="single"/>
        </w:rPr>
        <w:t>合同签订后、开工前</w:t>
      </w:r>
      <w:r>
        <w:rPr>
          <w:rFonts w:ascii="宋体" w:hAnsi="宋体"/>
          <w:color w:val="auto"/>
          <w:szCs w:val="21"/>
          <w:highlight w:val="none"/>
        </w:rPr>
        <w:t>。</w:t>
      </w:r>
    </w:p>
    <w:p w14:paraId="0145F4CD">
      <w:pPr>
        <w:spacing w:line="400" w:lineRule="exact"/>
        <w:ind w:firstLine="645"/>
        <w:jc w:val="left"/>
        <w:rPr>
          <w:rFonts w:ascii="宋体" w:hAnsi="宋体"/>
          <w:color w:val="auto"/>
          <w:szCs w:val="21"/>
          <w:highlight w:val="none"/>
        </w:rPr>
      </w:pPr>
      <w:r>
        <w:rPr>
          <w:rFonts w:ascii="宋体" w:hAnsi="宋体"/>
          <w:color w:val="auto"/>
          <w:szCs w:val="21"/>
          <w:highlight w:val="none"/>
        </w:rPr>
        <w:t>关于发包人应完成的其他开工准备工作及期限</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4737D9A8">
      <w:pPr>
        <w:spacing w:line="400" w:lineRule="exact"/>
        <w:ind w:firstLine="420"/>
        <w:jc w:val="left"/>
        <w:rPr>
          <w:rFonts w:ascii="宋体" w:hAnsi="宋体"/>
          <w:color w:val="auto"/>
          <w:szCs w:val="21"/>
          <w:highlight w:val="none"/>
        </w:rPr>
      </w:pPr>
      <w:r>
        <w:rPr>
          <w:rFonts w:ascii="宋体" w:hAnsi="宋体"/>
          <w:color w:val="auto"/>
          <w:szCs w:val="21"/>
          <w:highlight w:val="none"/>
        </w:rPr>
        <w:t>关于承包人应完成的其他开工准备工作及期限：</w:t>
      </w:r>
      <w:r>
        <w:rPr>
          <w:rFonts w:hint="eastAsia" w:ascii="宋体" w:hAnsi="宋体"/>
          <w:color w:val="auto"/>
          <w:szCs w:val="21"/>
          <w:highlight w:val="none"/>
          <w:u w:val="single"/>
        </w:rPr>
        <w:t xml:space="preserve"> /      </w:t>
      </w:r>
      <w:r>
        <w:rPr>
          <w:rFonts w:ascii="宋体" w:hAnsi="宋体"/>
          <w:color w:val="auto"/>
          <w:szCs w:val="21"/>
          <w:highlight w:val="none"/>
        </w:rPr>
        <w:t>。</w:t>
      </w:r>
    </w:p>
    <w:p w14:paraId="5E692D83">
      <w:pPr>
        <w:spacing w:line="400" w:lineRule="exact"/>
        <w:ind w:firstLine="420"/>
        <w:jc w:val="left"/>
        <w:rPr>
          <w:rFonts w:ascii="宋体" w:hAnsi="宋体"/>
          <w:color w:val="auto"/>
          <w:szCs w:val="21"/>
          <w:highlight w:val="none"/>
        </w:rPr>
      </w:pPr>
      <w:r>
        <w:rPr>
          <w:rFonts w:ascii="宋体" w:hAnsi="宋体"/>
          <w:color w:val="auto"/>
          <w:szCs w:val="21"/>
          <w:highlight w:val="none"/>
        </w:rPr>
        <w:t>7.3.2开工通知</w:t>
      </w:r>
    </w:p>
    <w:p w14:paraId="6949A97F">
      <w:pPr>
        <w:spacing w:line="400" w:lineRule="exact"/>
        <w:ind w:firstLine="420"/>
        <w:jc w:val="left"/>
        <w:rPr>
          <w:rFonts w:ascii="宋体" w:hAnsi="宋体"/>
          <w:color w:val="auto"/>
          <w:szCs w:val="21"/>
          <w:highlight w:val="none"/>
        </w:rPr>
      </w:pPr>
      <w:r>
        <w:rPr>
          <w:rFonts w:ascii="宋体" w:hAnsi="宋体"/>
          <w:color w:val="auto"/>
          <w:szCs w:val="21"/>
          <w:highlight w:val="none"/>
        </w:rPr>
        <w:t>因发包人原因造成监理人未能在计划开工日期之日起</w:t>
      </w:r>
      <w:r>
        <w:rPr>
          <w:rFonts w:hint="eastAsia" w:ascii="宋体" w:hAnsi="宋体"/>
          <w:color w:val="auto"/>
          <w:szCs w:val="21"/>
          <w:highlight w:val="none"/>
          <w:u w:val="single"/>
        </w:rPr>
        <w:t xml:space="preserve"> / </w:t>
      </w:r>
      <w:r>
        <w:rPr>
          <w:rFonts w:ascii="宋体" w:hAnsi="宋体"/>
          <w:color w:val="auto"/>
          <w:szCs w:val="21"/>
          <w:highlight w:val="none"/>
        </w:rPr>
        <w:t>天内发出开工通知的，承包人有权提出价格调整要求，或者解除合同。</w:t>
      </w:r>
      <w:bookmarkEnd w:id="203"/>
      <w:bookmarkEnd w:id="204"/>
      <w:bookmarkEnd w:id="205"/>
      <w:bookmarkEnd w:id="206"/>
      <w:bookmarkEnd w:id="207"/>
      <w:bookmarkEnd w:id="208"/>
      <w:bookmarkEnd w:id="209"/>
    </w:p>
    <w:p w14:paraId="0A379693">
      <w:pPr>
        <w:spacing w:line="400" w:lineRule="exact"/>
        <w:ind w:firstLine="420"/>
        <w:rPr>
          <w:rFonts w:ascii="宋体" w:hAnsi="宋体"/>
          <w:color w:val="auto"/>
          <w:szCs w:val="21"/>
          <w:highlight w:val="none"/>
        </w:rPr>
      </w:pPr>
      <w:r>
        <w:rPr>
          <w:rFonts w:ascii="宋体" w:hAnsi="宋体"/>
          <w:color w:val="auto"/>
          <w:szCs w:val="21"/>
          <w:highlight w:val="none"/>
        </w:rPr>
        <w:t>7.4 测量放线</w:t>
      </w:r>
    </w:p>
    <w:p w14:paraId="199E6979">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7.4.1发包人通过监理人向承包人提供测量基准点、基准线和水准点及其书面资料的期限：</w:t>
      </w:r>
      <w:r>
        <w:rPr>
          <w:rFonts w:hint="eastAsia" w:ascii="宋体" w:hAnsi="宋体"/>
          <w:color w:val="auto"/>
          <w:szCs w:val="21"/>
          <w:highlight w:val="none"/>
          <w:u w:val="single"/>
        </w:rPr>
        <w:t>/</w:t>
      </w:r>
      <w:r>
        <w:rPr>
          <w:rFonts w:ascii="宋体" w:hAnsi="宋体"/>
          <w:color w:val="auto"/>
          <w:szCs w:val="21"/>
          <w:highlight w:val="none"/>
        </w:rPr>
        <w:t>。</w:t>
      </w:r>
    </w:p>
    <w:p w14:paraId="6F1D7848">
      <w:pPr>
        <w:spacing w:line="400" w:lineRule="exact"/>
        <w:ind w:firstLine="420"/>
        <w:rPr>
          <w:rFonts w:ascii="宋体" w:hAnsi="宋体"/>
          <w:color w:val="auto"/>
          <w:szCs w:val="21"/>
          <w:highlight w:val="none"/>
        </w:rPr>
      </w:pPr>
      <w:r>
        <w:rPr>
          <w:rFonts w:ascii="宋体" w:hAnsi="宋体"/>
          <w:color w:val="auto"/>
          <w:szCs w:val="21"/>
          <w:highlight w:val="none"/>
        </w:rPr>
        <w:t>7</w:t>
      </w:r>
      <w:bookmarkStart w:id="210" w:name="_Toc304295546"/>
      <w:bookmarkStart w:id="211" w:name="_Toc312677484"/>
      <w:bookmarkStart w:id="212" w:name="_Toc312678010"/>
      <w:bookmarkStart w:id="213" w:name="_Toc297216175"/>
      <w:bookmarkStart w:id="214" w:name="_Toc300934968"/>
      <w:bookmarkStart w:id="215" w:name="_Toc297123516"/>
      <w:bookmarkStart w:id="216" w:name="_Toc303539125"/>
      <w:r>
        <w:rPr>
          <w:rFonts w:ascii="宋体" w:hAnsi="宋体"/>
          <w:color w:val="auto"/>
          <w:szCs w:val="21"/>
          <w:highlight w:val="none"/>
        </w:rPr>
        <w:t>.5 工期延误</w:t>
      </w:r>
      <w:bookmarkEnd w:id="210"/>
      <w:bookmarkEnd w:id="211"/>
      <w:bookmarkEnd w:id="212"/>
      <w:bookmarkEnd w:id="213"/>
      <w:bookmarkEnd w:id="214"/>
      <w:bookmarkEnd w:id="215"/>
      <w:bookmarkEnd w:id="216"/>
    </w:p>
    <w:p w14:paraId="228C5617">
      <w:pPr>
        <w:spacing w:line="400" w:lineRule="exact"/>
        <w:ind w:firstLine="420"/>
        <w:jc w:val="left"/>
        <w:rPr>
          <w:rFonts w:ascii="宋体" w:hAnsi="宋体"/>
          <w:color w:val="auto"/>
          <w:szCs w:val="21"/>
          <w:highlight w:val="none"/>
        </w:rPr>
      </w:pPr>
      <w:r>
        <w:rPr>
          <w:rFonts w:ascii="宋体" w:hAnsi="宋体"/>
          <w:color w:val="auto"/>
          <w:szCs w:val="21"/>
          <w:highlight w:val="none"/>
        </w:rPr>
        <w:t>7.5.1 因发包人原因导致工期延误</w:t>
      </w:r>
    </w:p>
    <w:p w14:paraId="5505CA43">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（7）因发包人原因导致工期延误的其他情形：</w:t>
      </w:r>
      <w:r>
        <w:rPr>
          <w:rFonts w:hint="eastAsia" w:ascii="宋体" w:hAnsi="宋体"/>
          <w:color w:val="auto"/>
          <w:szCs w:val="21"/>
          <w:highlight w:val="none"/>
          <w:u w:val="single"/>
        </w:rPr>
        <w:t>①重大设计变更而影响施工进度②不可抗力，此延误工期须在发现后七天内办理签证，逾期不予认可</w:t>
      </w:r>
      <w:r>
        <w:rPr>
          <w:rFonts w:ascii="宋体" w:hAnsi="宋体"/>
          <w:color w:val="auto"/>
          <w:szCs w:val="21"/>
          <w:highlight w:val="none"/>
        </w:rPr>
        <w:t>。</w:t>
      </w:r>
    </w:p>
    <w:p w14:paraId="08F070C7">
      <w:pPr>
        <w:spacing w:line="400" w:lineRule="exact"/>
        <w:ind w:firstLine="420"/>
        <w:jc w:val="left"/>
        <w:rPr>
          <w:rFonts w:ascii="宋体" w:hAnsi="宋体"/>
          <w:color w:val="auto"/>
          <w:szCs w:val="21"/>
          <w:highlight w:val="none"/>
        </w:rPr>
      </w:pPr>
      <w:r>
        <w:rPr>
          <w:rFonts w:ascii="宋体" w:hAnsi="宋体"/>
          <w:color w:val="auto"/>
          <w:szCs w:val="21"/>
          <w:highlight w:val="none"/>
        </w:rPr>
        <w:t>7</w:t>
      </w:r>
      <w:bookmarkStart w:id="217" w:name="_Toc318581169"/>
      <w:bookmarkStart w:id="218" w:name="_Toc312678012"/>
      <w:bookmarkStart w:id="219" w:name="_Toc312677486"/>
      <w:bookmarkStart w:id="220" w:name="_Toc297123518"/>
      <w:bookmarkStart w:id="221" w:name="_Toc303539127"/>
      <w:bookmarkStart w:id="222" w:name="_Toc300934970"/>
      <w:bookmarkStart w:id="223" w:name="_Toc304295548"/>
      <w:bookmarkStart w:id="224" w:name="_Toc297216177"/>
      <w:r>
        <w:rPr>
          <w:rFonts w:ascii="宋体" w:hAnsi="宋体"/>
          <w:color w:val="auto"/>
          <w:szCs w:val="21"/>
          <w:highlight w:val="none"/>
        </w:rPr>
        <w:t>.5.2 因承包人原因导致工期延误</w:t>
      </w:r>
      <w:bookmarkEnd w:id="217"/>
      <w:bookmarkEnd w:id="218"/>
      <w:bookmarkEnd w:id="219"/>
    </w:p>
    <w:p w14:paraId="123796BA">
      <w:pPr>
        <w:spacing w:line="400" w:lineRule="exact"/>
        <w:ind w:firstLine="420"/>
        <w:jc w:val="left"/>
        <w:rPr>
          <w:rFonts w:ascii="宋体" w:hAnsi="宋体"/>
          <w:color w:val="auto"/>
          <w:szCs w:val="21"/>
          <w:highlight w:val="none"/>
        </w:rPr>
      </w:pPr>
      <w:r>
        <w:rPr>
          <w:rFonts w:ascii="宋体" w:hAnsi="宋体"/>
          <w:color w:val="auto"/>
          <w:szCs w:val="21"/>
          <w:highlight w:val="none"/>
        </w:rPr>
        <w:t>因</w:t>
      </w:r>
      <w:bookmarkStart w:id="225" w:name="_Toc312677487"/>
      <w:bookmarkStart w:id="226" w:name="_Toc318581170"/>
      <w:bookmarkStart w:id="227" w:name="_Toc312678013"/>
      <w:r>
        <w:rPr>
          <w:rFonts w:ascii="宋体" w:hAnsi="宋体"/>
          <w:color w:val="auto"/>
          <w:szCs w:val="21"/>
          <w:highlight w:val="none"/>
        </w:rPr>
        <w:t>承包人原因造成工期延误，逾期竣工违约金的计算方法为：</w:t>
      </w:r>
      <w:r>
        <w:rPr>
          <w:rFonts w:hint="eastAsia" w:ascii="宋体" w:hAnsi="宋体"/>
          <w:color w:val="auto"/>
          <w:szCs w:val="21"/>
          <w:highlight w:val="none"/>
          <w:u w:val="single"/>
        </w:rPr>
        <w:t xml:space="preserve">每拖延一天承包人按3000元/天支付违约金 </w:t>
      </w:r>
      <w:r>
        <w:rPr>
          <w:rFonts w:ascii="宋体" w:hAnsi="宋体"/>
          <w:color w:val="auto"/>
          <w:szCs w:val="21"/>
          <w:highlight w:val="none"/>
        </w:rPr>
        <w:t>。</w:t>
      </w:r>
      <w:bookmarkEnd w:id="220"/>
      <w:bookmarkEnd w:id="221"/>
      <w:bookmarkEnd w:id="222"/>
      <w:bookmarkEnd w:id="223"/>
      <w:bookmarkEnd w:id="224"/>
      <w:bookmarkEnd w:id="225"/>
      <w:bookmarkEnd w:id="226"/>
      <w:bookmarkEnd w:id="227"/>
    </w:p>
    <w:p w14:paraId="307F7789">
      <w:pPr>
        <w:spacing w:line="400" w:lineRule="exact"/>
        <w:ind w:firstLine="420"/>
        <w:jc w:val="left"/>
        <w:rPr>
          <w:rFonts w:ascii="宋体" w:hAnsi="宋体"/>
          <w:color w:val="auto"/>
          <w:szCs w:val="21"/>
          <w:highlight w:val="none"/>
        </w:rPr>
      </w:pPr>
      <w:r>
        <w:rPr>
          <w:rFonts w:ascii="宋体" w:hAnsi="宋体"/>
          <w:color w:val="auto"/>
          <w:szCs w:val="21"/>
          <w:highlight w:val="none"/>
        </w:rPr>
        <w:t>因承包人原因造成工期延误，逾</w:t>
      </w:r>
      <w:bookmarkStart w:id="228" w:name="_Toc318581171"/>
      <w:bookmarkStart w:id="229" w:name="_Toc312678014"/>
      <w:r>
        <w:rPr>
          <w:rFonts w:ascii="宋体" w:hAnsi="宋体"/>
          <w:color w:val="auto"/>
          <w:szCs w:val="21"/>
          <w:highlight w:val="none"/>
        </w:rPr>
        <w:t>期竣工违约金的上限：</w:t>
      </w:r>
      <w:r>
        <w:rPr>
          <w:rFonts w:hint="eastAsia" w:ascii="宋体" w:hAnsi="宋体"/>
          <w:color w:val="auto"/>
          <w:szCs w:val="21"/>
          <w:highlight w:val="none"/>
          <w:u w:val="single"/>
        </w:rPr>
        <w:t>最高扣至合同价款的2%</w:t>
      </w:r>
      <w:r>
        <w:rPr>
          <w:rFonts w:ascii="宋体" w:hAnsi="宋体"/>
          <w:color w:val="auto"/>
          <w:szCs w:val="21"/>
          <w:highlight w:val="none"/>
        </w:rPr>
        <w:t>。</w:t>
      </w:r>
      <w:bookmarkEnd w:id="228"/>
      <w:bookmarkEnd w:id="229"/>
    </w:p>
    <w:p w14:paraId="2A75F5E4">
      <w:pPr>
        <w:spacing w:line="400" w:lineRule="exact"/>
        <w:ind w:firstLine="420"/>
        <w:rPr>
          <w:rFonts w:ascii="宋体" w:hAnsi="宋体"/>
          <w:color w:val="auto"/>
          <w:szCs w:val="21"/>
          <w:highlight w:val="none"/>
        </w:rPr>
      </w:pPr>
      <w:r>
        <w:rPr>
          <w:rFonts w:ascii="宋体" w:hAnsi="宋体"/>
          <w:color w:val="auto"/>
          <w:szCs w:val="21"/>
          <w:highlight w:val="none"/>
        </w:rPr>
        <w:t>7</w:t>
      </w:r>
      <w:bookmarkStart w:id="230" w:name="_Toc300934971"/>
      <w:bookmarkStart w:id="231" w:name="_Toc303539128"/>
      <w:bookmarkStart w:id="232" w:name="_Toc304295549"/>
      <w:bookmarkStart w:id="233" w:name="_Toc297216178"/>
      <w:bookmarkStart w:id="234" w:name="_Toc312678015"/>
      <w:bookmarkStart w:id="235" w:name="_Toc297123519"/>
      <w:r>
        <w:rPr>
          <w:rFonts w:ascii="宋体" w:hAnsi="宋体"/>
          <w:color w:val="auto"/>
          <w:szCs w:val="21"/>
          <w:highlight w:val="none"/>
        </w:rPr>
        <w:t>.6 不</w:t>
      </w:r>
      <w:bookmarkEnd w:id="230"/>
      <w:bookmarkEnd w:id="231"/>
      <w:bookmarkEnd w:id="232"/>
      <w:bookmarkEnd w:id="233"/>
      <w:bookmarkEnd w:id="234"/>
      <w:bookmarkEnd w:id="235"/>
      <w:r>
        <w:rPr>
          <w:rFonts w:ascii="宋体" w:hAnsi="宋体"/>
          <w:color w:val="auto"/>
          <w:szCs w:val="21"/>
          <w:highlight w:val="none"/>
        </w:rPr>
        <w:t>利物质条件</w:t>
      </w:r>
    </w:p>
    <w:p w14:paraId="3E83ACA4">
      <w:pPr>
        <w:spacing w:line="400" w:lineRule="exact"/>
        <w:ind w:firstLine="420"/>
        <w:jc w:val="left"/>
        <w:rPr>
          <w:rFonts w:ascii="宋体" w:hAnsi="宋体"/>
          <w:color w:val="auto"/>
          <w:szCs w:val="21"/>
          <w:highlight w:val="none"/>
        </w:rPr>
      </w:pPr>
      <w:bookmarkStart w:id="236" w:name="_Toc304295550"/>
      <w:bookmarkStart w:id="237" w:name="_Toc303539129"/>
      <w:bookmarkStart w:id="238" w:name="_Toc297216179"/>
      <w:bookmarkStart w:id="239" w:name="_Toc297123520"/>
      <w:bookmarkStart w:id="240" w:name="_Toc318581172"/>
      <w:bookmarkStart w:id="241" w:name="_Toc312678016"/>
      <w:bookmarkStart w:id="242" w:name="_Toc300934972"/>
      <w:r>
        <w:rPr>
          <w:rFonts w:ascii="宋体" w:hAnsi="宋体"/>
          <w:color w:val="auto"/>
          <w:szCs w:val="21"/>
          <w:highlight w:val="none"/>
        </w:rPr>
        <w:t>不利物质条件的其他情形和有关约定：</w:t>
      </w:r>
      <w:r>
        <w:rPr>
          <w:rFonts w:hint="eastAsia" w:ascii="宋体" w:hAnsi="宋体"/>
          <w:color w:val="auto"/>
          <w:szCs w:val="21"/>
          <w:highlight w:val="none"/>
          <w:u w:val="single"/>
        </w:rPr>
        <w:t xml:space="preserve">       /     </w:t>
      </w:r>
      <w:r>
        <w:rPr>
          <w:rFonts w:ascii="宋体" w:hAnsi="宋体"/>
          <w:color w:val="auto"/>
          <w:szCs w:val="21"/>
          <w:highlight w:val="none"/>
        </w:rPr>
        <w:t>。</w:t>
      </w:r>
      <w:bookmarkEnd w:id="236"/>
      <w:bookmarkEnd w:id="237"/>
      <w:bookmarkEnd w:id="238"/>
      <w:bookmarkEnd w:id="239"/>
      <w:bookmarkEnd w:id="240"/>
      <w:bookmarkEnd w:id="241"/>
      <w:bookmarkEnd w:id="242"/>
    </w:p>
    <w:p w14:paraId="46383906">
      <w:pPr>
        <w:spacing w:line="400" w:lineRule="exact"/>
        <w:ind w:firstLine="420"/>
        <w:rPr>
          <w:rFonts w:ascii="宋体" w:hAnsi="宋体"/>
          <w:color w:val="auto"/>
          <w:szCs w:val="21"/>
          <w:highlight w:val="none"/>
        </w:rPr>
      </w:pPr>
      <w:r>
        <w:rPr>
          <w:rFonts w:ascii="宋体" w:hAnsi="宋体"/>
          <w:color w:val="auto"/>
          <w:szCs w:val="21"/>
          <w:highlight w:val="none"/>
        </w:rPr>
        <w:t>7</w:t>
      </w:r>
      <w:bookmarkStart w:id="243" w:name="_Toc297216180"/>
      <w:bookmarkStart w:id="244" w:name="_Toc297123521"/>
      <w:bookmarkStart w:id="245" w:name="_Toc304295551"/>
      <w:bookmarkStart w:id="246" w:name="_Toc312678017"/>
      <w:bookmarkStart w:id="247" w:name="_Toc303539130"/>
      <w:bookmarkStart w:id="248" w:name="_Toc300934973"/>
      <w:r>
        <w:rPr>
          <w:rFonts w:ascii="宋体" w:hAnsi="宋体"/>
          <w:color w:val="auto"/>
          <w:szCs w:val="21"/>
          <w:highlight w:val="none"/>
        </w:rPr>
        <w:t>.7异常恶劣的气候条件</w:t>
      </w:r>
      <w:bookmarkEnd w:id="243"/>
      <w:bookmarkEnd w:id="244"/>
      <w:bookmarkEnd w:id="245"/>
      <w:bookmarkEnd w:id="246"/>
      <w:bookmarkEnd w:id="247"/>
      <w:bookmarkEnd w:id="248"/>
    </w:p>
    <w:p w14:paraId="77FDA15F">
      <w:pPr>
        <w:spacing w:line="400" w:lineRule="exact"/>
        <w:ind w:firstLine="420"/>
        <w:jc w:val="left"/>
        <w:rPr>
          <w:rFonts w:ascii="宋体" w:hAnsi="宋体"/>
          <w:color w:val="auto"/>
          <w:szCs w:val="21"/>
          <w:highlight w:val="none"/>
        </w:rPr>
      </w:pPr>
      <w:r>
        <w:rPr>
          <w:rFonts w:ascii="宋体" w:hAnsi="宋体"/>
          <w:color w:val="auto"/>
          <w:szCs w:val="21"/>
          <w:highlight w:val="none"/>
        </w:rPr>
        <w:t>发包人和承包人同意以下情形视为异常恶劣的气候条件：</w:t>
      </w:r>
    </w:p>
    <w:p w14:paraId="7B2A8E2C">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u w:val="single"/>
        </w:rPr>
        <w:t>双方另行协商</w:t>
      </w:r>
      <w:r>
        <w:rPr>
          <w:rFonts w:ascii="宋体" w:hAnsi="宋体"/>
          <w:color w:val="auto"/>
          <w:szCs w:val="21"/>
          <w:highlight w:val="none"/>
        </w:rPr>
        <w:t>；</w:t>
      </w:r>
    </w:p>
    <w:p w14:paraId="5AB10AE6">
      <w:pPr>
        <w:spacing w:line="400" w:lineRule="exact"/>
        <w:ind w:firstLine="420"/>
        <w:jc w:val="left"/>
        <w:rPr>
          <w:rFonts w:ascii="宋体" w:hAnsi="宋体"/>
          <w:color w:val="auto"/>
          <w:szCs w:val="21"/>
          <w:highlight w:val="none"/>
        </w:rPr>
      </w:pPr>
      <w:r>
        <w:rPr>
          <w:rFonts w:ascii="宋体" w:hAnsi="宋体"/>
          <w:color w:val="auto"/>
          <w:szCs w:val="21"/>
          <w:highlight w:val="none"/>
        </w:rPr>
        <w:t>（2）；</w:t>
      </w:r>
    </w:p>
    <w:p w14:paraId="036CCB5D">
      <w:pPr>
        <w:spacing w:line="400" w:lineRule="exact"/>
        <w:ind w:firstLine="420"/>
        <w:rPr>
          <w:rFonts w:ascii="宋体" w:hAnsi="宋体"/>
          <w:color w:val="auto"/>
          <w:szCs w:val="21"/>
          <w:highlight w:val="none"/>
        </w:rPr>
      </w:pPr>
      <w:r>
        <w:rPr>
          <w:rFonts w:ascii="宋体" w:hAnsi="宋体"/>
          <w:color w:val="auto"/>
          <w:szCs w:val="21"/>
          <w:highlight w:val="none"/>
        </w:rPr>
        <w:t>7.9 提前竣工的奖励</w:t>
      </w:r>
    </w:p>
    <w:p w14:paraId="045A7B3A">
      <w:pPr>
        <w:spacing w:line="400" w:lineRule="exact"/>
        <w:ind w:firstLine="420"/>
        <w:jc w:val="left"/>
        <w:rPr>
          <w:rFonts w:ascii="宋体" w:hAnsi="宋体"/>
          <w:color w:val="auto"/>
          <w:szCs w:val="21"/>
          <w:highlight w:val="none"/>
        </w:rPr>
      </w:pPr>
      <w:r>
        <w:rPr>
          <w:rFonts w:ascii="宋体" w:hAnsi="宋体"/>
          <w:color w:val="auto"/>
          <w:szCs w:val="21"/>
          <w:highlight w:val="none"/>
        </w:rPr>
        <w:t>7.9.2提前竣工的奖励：</w:t>
      </w:r>
      <w:r>
        <w:rPr>
          <w:rFonts w:hint="eastAsia" w:ascii="宋体" w:hAnsi="宋体"/>
          <w:color w:val="auto"/>
          <w:szCs w:val="21"/>
          <w:highlight w:val="none"/>
          <w:u w:val="single"/>
        </w:rPr>
        <w:t>无</w:t>
      </w:r>
      <w:r>
        <w:rPr>
          <w:rFonts w:ascii="宋体" w:hAnsi="宋体"/>
          <w:color w:val="auto"/>
          <w:szCs w:val="21"/>
          <w:highlight w:val="none"/>
        </w:rPr>
        <w:t>。</w:t>
      </w:r>
    </w:p>
    <w:p w14:paraId="11B28573">
      <w:pPr>
        <w:keepNext/>
        <w:keepLines/>
        <w:spacing w:line="400" w:lineRule="exact"/>
        <w:outlineLvl w:val="3"/>
        <w:rPr>
          <w:rFonts w:ascii="宋体" w:hAnsi="宋体"/>
          <w:bCs/>
          <w:color w:val="auto"/>
          <w:szCs w:val="21"/>
          <w:highlight w:val="none"/>
        </w:rPr>
      </w:pPr>
      <w:bookmarkStart w:id="249" w:name="_Toc372788935"/>
      <w:r>
        <w:rPr>
          <w:rFonts w:ascii="宋体" w:hAnsi="宋体"/>
          <w:bCs/>
          <w:color w:val="auto"/>
          <w:szCs w:val="21"/>
          <w:highlight w:val="none"/>
        </w:rPr>
        <w:t>8. 材料与设备</w:t>
      </w:r>
      <w:bookmarkEnd w:id="184"/>
      <w:bookmarkEnd w:id="185"/>
      <w:bookmarkEnd w:id="186"/>
      <w:bookmarkEnd w:id="187"/>
      <w:bookmarkEnd w:id="188"/>
      <w:bookmarkEnd w:id="189"/>
      <w:bookmarkEnd w:id="190"/>
      <w:bookmarkEnd w:id="191"/>
      <w:bookmarkEnd w:id="192"/>
      <w:bookmarkEnd w:id="193"/>
      <w:bookmarkEnd w:id="249"/>
    </w:p>
    <w:p w14:paraId="37FC9555">
      <w:pPr>
        <w:spacing w:line="400" w:lineRule="exact"/>
        <w:ind w:firstLine="420"/>
        <w:rPr>
          <w:rFonts w:ascii="宋体" w:hAnsi="宋体"/>
          <w:color w:val="auto"/>
          <w:szCs w:val="21"/>
          <w:highlight w:val="none"/>
        </w:rPr>
      </w:pPr>
      <w:r>
        <w:rPr>
          <w:rFonts w:ascii="宋体" w:hAnsi="宋体"/>
          <w:color w:val="auto"/>
          <w:szCs w:val="21"/>
          <w:highlight w:val="none"/>
        </w:rPr>
        <w:t>8</w:t>
      </w:r>
      <w:bookmarkStart w:id="250" w:name="_Toc296891207"/>
      <w:bookmarkStart w:id="251" w:name="_Toc312677493"/>
      <w:bookmarkStart w:id="252" w:name="_Toc292559877"/>
      <w:bookmarkStart w:id="253" w:name="_Toc297048353"/>
      <w:bookmarkStart w:id="254" w:name="_Toc296890995"/>
      <w:bookmarkStart w:id="255" w:name="_Toc296347166"/>
      <w:bookmarkStart w:id="256" w:name="_Toc296346668"/>
      <w:bookmarkStart w:id="257" w:name="_Toc296944506"/>
      <w:bookmarkStart w:id="258" w:name="_Toc296503167"/>
      <w:bookmarkStart w:id="259" w:name="_Toc280868654"/>
      <w:bookmarkStart w:id="260" w:name="_Toc312678019"/>
      <w:bookmarkStart w:id="261" w:name="_Toc297216186"/>
      <w:bookmarkStart w:id="262" w:name="_Toc297123527"/>
      <w:bookmarkStart w:id="263" w:name="_Toc303539136"/>
      <w:bookmarkStart w:id="264" w:name="_Toc297120467"/>
      <w:bookmarkStart w:id="265" w:name="_Toc300934979"/>
      <w:bookmarkStart w:id="266" w:name="_Toc304295556"/>
      <w:bookmarkStart w:id="267" w:name="_Toc292559372"/>
      <w:bookmarkStart w:id="268" w:name="_Toc280868656"/>
      <w:bookmarkStart w:id="269" w:name="_Toc280868655"/>
      <w:bookmarkStart w:id="270" w:name="_Toc267251424"/>
      <w:r>
        <w:rPr>
          <w:rFonts w:ascii="宋体" w:hAnsi="宋体"/>
          <w:color w:val="auto"/>
          <w:szCs w:val="21"/>
          <w:highlight w:val="none"/>
        </w:rPr>
        <w:t>.4材料与工程设备的保管与使用</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481D1795">
      <w:pPr>
        <w:spacing w:line="400" w:lineRule="exact"/>
        <w:ind w:firstLine="420"/>
        <w:jc w:val="left"/>
        <w:rPr>
          <w:rFonts w:ascii="宋体" w:hAnsi="宋体"/>
          <w:color w:val="auto"/>
          <w:szCs w:val="21"/>
          <w:highlight w:val="none"/>
        </w:rPr>
      </w:pPr>
      <w:r>
        <w:rPr>
          <w:rFonts w:ascii="宋体" w:hAnsi="宋体"/>
          <w:color w:val="auto"/>
          <w:szCs w:val="21"/>
          <w:highlight w:val="none"/>
        </w:rPr>
        <w:t>8</w:t>
      </w:r>
      <w:bookmarkStart w:id="271" w:name="_Toc292559878"/>
      <w:bookmarkStart w:id="272" w:name="_Toc292559373"/>
      <w:bookmarkStart w:id="273" w:name="_Toc296890996"/>
      <w:bookmarkStart w:id="274" w:name="_Toc303539137"/>
      <w:bookmarkStart w:id="275" w:name="_Toc312677494"/>
      <w:bookmarkStart w:id="276" w:name="_Toc312678020"/>
      <w:bookmarkStart w:id="277" w:name="_Toc297216187"/>
      <w:bookmarkStart w:id="278" w:name="_Toc297120468"/>
      <w:bookmarkStart w:id="279" w:name="_Toc296346669"/>
      <w:bookmarkStart w:id="280" w:name="_Toc300934980"/>
      <w:bookmarkStart w:id="281" w:name="_Toc296503168"/>
      <w:bookmarkStart w:id="282" w:name="_Toc296347167"/>
      <w:bookmarkStart w:id="283" w:name="_Toc296944507"/>
      <w:bookmarkStart w:id="284" w:name="_Toc297048354"/>
      <w:bookmarkStart w:id="285" w:name="_Toc318581173"/>
      <w:bookmarkStart w:id="286" w:name="_Toc304295557"/>
      <w:bookmarkStart w:id="287" w:name="_Toc297123528"/>
      <w:bookmarkStart w:id="288" w:name="_Toc296891208"/>
      <w:r>
        <w:rPr>
          <w:rFonts w:ascii="宋体" w:hAnsi="宋体"/>
          <w:color w:val="auto"/>
          <w:szCs w:val="21"/>
          <w:highlight w:val="none"/>
        </w:rPr>
        <w:t>.4.1发包人供应的材料设备的保管费用的承担：</w:t>
      </w:r>
      <w:r>
        <w:rPr>
          <w:rFonts w:hint="eastAsia" w:ascii="宋体" w:hAnsi="宋体"/>
          <w:color w:val="auto"/>
          <w:szCs w:val="21"/>
          <w:highlight w:val="none"/>
          <w:u w:val="single"/>
        </w:rPr>
        <w:t xml:space="preserve">由承包人承担  </w:t>
      </w:r>
      <w:r>
        <w:rPr>
          <w:rFonts w:ascii="宋体" w:hAnsi="宋体"/>
          <w:color w:val="auto"/>
          <w:szCs w:val="21"/>
          <w:highlight w:val="none"/>
        </w:rPr>
        <w:t>。</w:t>
      </w:r>
      <w:bookmarkEnd w:id="271"/>
      <w:bookmarkEnd w:id="272"/>
    </w:p>
    <w:p w14:paraId="4D791AD1">
      <w:pPr>
        <w:spacing w:line="400" w:lineRule="exact"/>
        <w:ind w:firstLine="420"/>
        <w:rPr>
          <w:rFonts w:ascii="宋体" w:hAnsi="宋体"/>
          <w:color w:val="auto"/>
          <w:szCs w:val="21"/>
          <w:highlight w:val="none"/>
        </w:rPr>
      </w:pPr>
      <w:r>
        <w:rPr>
          <w:rFonts w:ascii="宋体" w:hAnsi="宋体"/>
          <w:color w:val="auto"/>
          <w:szCs w:val="21"/>
          <w:highlight w:val="none"/>
        </w:rPr>
        <w:t>8.6 样品</w:t>
      </w:r>
    </w:p>
    <w:p w14:paraId="1B6A181B">
      <w:pPr>
        <w:spacing w:line="400" w:lineRule="exact"/>
        <w:ind w:firstLine="420"/>
        <w:jc w:val="left"/>
        <w:rPr>
          <w:rFonts w:ascii="宋体" w:hAnsi="宋体"/>
          <w:color w:val="auto"/>
          <w:szCs w:val="21"/>
          <w:highlight w:val="none"/>
        </w:rPr>
      </w:pPr>
      <w:r>
        <w:rPr>
          <w:rFonts w:ascii="宋体" w:hAnsi="宋体"/>
          <w:color w:val="auto"/>
          <w:szCs w:val="21"/>
          <w:highlight w:val="none"/>
        </w:rPr>
        <w:t>8.6.1</w:t>
      </w:r>
      <w:r>
        <w:rPr>
          <w:rFonts w:ascii="宋体" w:hAnsi="宋体"/>
          <w:color w:val="auto"/>
          <w:szCs w:val="21"/>
          <w:highlight w:val="none"/>
        </w:rPr>
        <w:tab/>
      </w:r>
      <w:r>
        <w:rPr>
          <w:rFonts w:ascii="宋体" w:hAnsi="宋体"/>
          <w:color w:val="auto"/>
          <w:szCs w:val="21"/>
          <w:highlight w:val="none"/>
        </w:rPr>
        <w:t>样品的报送</w:t>
      </w:r>
      <w:r>
        <w:rPr>
          <w:rFonts w:hint="eastAsia" w:ascii="宋体" w:hAnsi="宋体"/>
          <w:color w:val="auto"/>
          <w:szCs w:val="21"/>
          <w:highlight w:val="none"/>
        </w:rPr>
        <w:t>与封存</w:t>
      </w:r>
    </w:p>
    <w:p w14:paraId="241F6823">
      <w:pPr>
        <w:spacing w:line="400" w:lineRule="exact"/>
        <w:ind w:firstLine="420"/>
        <w:jc w:val="left"/>
        <w:rPr>
          <w:rFonts w:ascii="宋体" w:hAnsi="宋体"/>
          <w:color w:val="auto"/>
          <w:szCs w:val="21"/>
          <w:highlight w:val="none"/>
        </w:rPr>
      </w:pPr>
      <w:r>
        <w:rPr>
          <w:rFonts w:ascii="宋体" w:hAnsi="宋体"/>
          <w:color w:val="auto"/>
          <w:szCs w:val="21"/>
          <w:highlight w:val="none"/>
        </w:rPr>
        <w:t>需要承包人报送样品的材料或工程设备，样品的种类、名称、规格、数量要求：</w:t>
      </w:r>
      <w:r>
        <w:rPr>
          <w:rFonts w:hint="eastAsia" w:ascii="宋体" w:hAnsi="宋体"/>
          <w:color w:val="auto"/>
          <w:szCs w:val="21"/>
          <w:highlight w:val="none"/>
          <w:u w:val="single"/>
        </w:rPr>
        <w:t>按发包人要求提供</w:t>
      </w:r>
      <w:r>
        <w:rPr>
          <w:rFonts w:ascii="宋体" w:hAnsi="宋体"/>
          <w:color w:val="auto"/>
          <w:szCs w:val="21"/>
          <w:highlight w:val="none"/>
        </w:rPr>
        <w:t>。</w:t>
      </w:r>
    </w:p>
    <w:p w14:paraId="026FB742">
      <w:pPr>
        <w:spacing w:line="400" w:lineRule="exact"/>
        <w:ind w:firstLine="420"/>
        <w:rPr>
          <w:rFonts w:ascii="宋体" w:hAnsi="宋体"/>
          <w:color w:val="auto"/>
          <w:szCs w:val="21"/>
          <w:highlight w:val="none"/>
        </w:rPr>
      </w:pPr>
      <w:r>
        <w:rPr>
          <w:rFonts w:ascii="宋体" w:hAnsi="宋体"/>
          <w:color w:val="auto"/>
          <w:szCs w:val="21"/>
          <w:highlight w:val="none"/>
        </w:rPr>
        <w:t>8.8 施工设备和临时设施</w:t>
      </w:r>
    </w:p>
    <w:p w14:paraId="361422B9">
      <w:pPr>
        <w:spacing w:line="400" w:lineRule="exact"/>
        <w:ind w:firstLine="420"/>
        <w:jc w:val="left"/>
        <w:rPr>
          <w:rFonts w:ascii="宋体" w:hAnsi="宋体"/>
          <w:color w:val="auto"/>
          <w:szCs w:val="21"/>
          <w:highlight w:val="none"/>
        </w:rPr>
      </w:pPr>
      <w:r>
        <w:rPr>
          <w:rFonts w:ascii="宋体" w:hAnsi="宋体"/>
          <w:color w:val="auto"/>
          <w:szCs w:val="21"/>
          <w:highlight w:val="none"/>
        </w:rPr>
        <w:t>8.8.1 承包人提供的施工设备和临时设施</w:t>
      </w:r>
    </w:p>
    <w:p w14:paraId="7A54E790">
      <w:pPr>
        <w:spacing w:line="400" w:lineRule="exact"/>
        <w:ind w:firstLine="420"/>
        <w:jc w:val="left"/>
        <w:rPr>
          <w:rFonts w:ascii="宋体" w:hAnsi="宋体"/>
          <w:color w:val="auto"/>
          <w:szCs w:val="21"/>
          <w:highlight w:val="none"/>
        </w:rPr>
      </w:pPr>
      <w:r>
        <w:rPr>
          <w:rFonts w:ascii="宋体" w:hAnsi="宋体"/>
          <w:color w:val="auto"/>
          <w:szCs w:val="21"/>
          <w:highlight w:val="none"/>
        </w:rPr>
        <w:t>关于修建临时设施费用承担的约定：</w:t>
      </w:r>
      <w:r>
        <w:rPr>
          <w:rFonts w:hint="eastAsia" w:ascii="宋体" w:hAnsi="宋体"/>
          <w:color w:val="auto"/>
          <w:szCs w:val="21"/>
          <w:highlight w:val="none"/>
          <w:u w:val="single"/>
        </w:rPr>
        <w:t xml:space="preserve">由承包人承担，所需费用已含在合同价中。 </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7E81615">
      <w:pPr>
        <w:keepNext/>
        <w:keepLines/>
        <w:spacing w:line="400" w:lineRule="exact"/>
        <w:outlineLvl w:val="3"/>
        <w:rPr>
          <w:rFonts w:ascii="宋体" w:hAnsi="宋体"/>
          <w:bCs/>
          <w:color w:val="auto"/>
          <w:szCs w:val="21"/>
          <w:highlight w:val="none"/>
        </w:rPr>
      </w:pPr>
      <w:bookmarkStart w:id="289" w:name="_Toc372788936"/>
      <w:r>
        <w:rPr>
          <w:rFonts w:ascii="宋体" w:hAnsi="宋体"/>
          <w:bCs/>
          <w:color w:val="auto"/>
          <w:szCs w:val="21"/>
          <w:highlight w:val="none"/>
        </w:rPr>
        <w:t>9</w:t>
      </w:r>
      <w:bookmarkEnd w:id="268"/>
      <w:bookmarkEnd w:id="269"/>
      <w:bookmarkEnd w:id="270"/>
      <w:bookmarkStart w:id="290" w:name="_Toc312678021"/>
      <w:bookmarkStart w:id="291" w:name="_Toc303539139"/>
      <w:bookmarkStart w:id="292" w:name="_Toc312677495"/>
      <w:bookmarkStart w:id="293" w:name="_Toc304295559"/>
      <w:bookmarkStart w:id="294" w:name="_Toc297216192"/>
      <w:bookmarkStart w:id="295" w:name="_Toc297123533"/>
      <w:bookmarkStart w:id="296" w:name="_Toc300934982"/>
      <w:bookmarkStart w:id="297" w:name="_Toc296503173"/>
      <w:bookmarkStart w:id="298" w:name="_Toc296891213"/>
      <w:bookmarkStart w:id="299" w:name="_Toc292559378"/>
      <w:bookmarkStart w:id="300" w:name="_Toc296346674"/>
      <w:bookmarkStart w:id="301" w:name="_Toc297120473"/>
      <w:bookmarkStart w:id="302" w:name="_Toc296891001"/>
      <w:bookmarkStart w:id="303" w:name="_Toc292559883"/>
      <w:bookmarkStart w:id="304" w:name="_Toc296347172"/>
      <w:bookmarkStart w:id="305" w:name="_Toc296944512"/>
      <w:bookmarkStart w:id="306" w:name="_Toc267251427"/>
      <w:bookmarkStart w:id="307" w:name="_Toc297048359"/>
      <w:bookmarkStart w:id="308" w:name="_Toc267251428"/>
      <w:r>
        <w:rPr>
          <w:rFonts w:ascii="宋体" w:hAnsi="宋体"/>
          <w:bCs/>
          <w:color w:val="auto"/>
          <w:szCs w:val="21"/>
          <w:highlight w:val="none"/>
        </w:rPr>
        <w:t>. 试验与检验</w:t>
      </w:r>
      <w:bookmarkEnd w:id="289"/>
      <w:bookmarkEnd w:id="290"/>
      <w:bookmarkEnd w:id="291"/>
      <w:bookmarkEnd w:id="292"/>
      <w:bookmarkEnd w:id="293"/>
      <w:bookmarkEnd w:id="294"/>
      <w:bookmarkEnd w:id="295"/>
      <w:bookmarkEnd w:id="296"/>
    </w:p>
    <w:p w14:paraId="174E8DEA">
      <w:pPr>
        <w:spacing w:line="400" w:lineRule="exact"/>
        <w:ind w:firstLine="420"/>
        <w:rPr>
          <w:rFonts w:ascii="宋体" w:hAnsi="宋体"/>
          <w:color w:val="auto"/>
          <w:szCs w:val="21"/>
          <w:highlight w:val="none"/>
        </w:rPr>
      </w:pPr>
      <w:r>
        <w:rPr>
          <w:rFonts w:ascii="宋体" w:hAnsi="宋体"/>
          <w:color w:val="auto"/>
          <w:szCs w:val="21"/>
          <w:highlight w:val="none"/>
        </w:rPr>
        <w:t>9</w:t>
      </w:r>
      <w:bookmarkStart w:id="309" w:name="_Toc304295560"/>
      <w:bookmarkStart w:id="310" w:name="_Toc297216193"/>
      <w:bookmarkStart w:id="311" w:name="_Toc312678022"/>
      <w:bookmarkStart w:id="312" w:name="_Toc297123534"/>
      <w:bookmarkStart w:id="313" w:name="_Toc312677496"/>
      <w:bookmarkStart w:id="314" w:name="_Toc303539140"/>
      <w:bookmarkStart w:id="315" w:name="_Toc300934983"/>
      <w:r>
        <w:rPr>
          <w:rFonts w:ascii="宋体" w:hAnsi="宋体"/>
          <w:color w:val="auto"/>
          <w:szCs w:val="21"/>
          <w:highlight w:val="none"/>
        </w:rPr>
        <w:t>.1试验设备与试验人员</w:t>
      </w:r>
      <w:bookmarkEnd w:id="309"/>
      <w:bookmarkEnd w:id="310"/>
      <w:bookmarkEnd w:id="311"/>
      <w:bookmarkEnd w:id="312"/>
      <w:bookmarkEnd w:id="313"/>
      <w:bookmarkEnd w:id="314"/>
      <w:bookmarkEnd w:id="315"/>
    </w:p>
    <w:p w14:paraId="4569AC95">
      <w:pPr>
        <w:spacing w:line="400" w:lineRule="exact"/>
        <w:ind w:firstLine="420"/>
        <w:jc w:val="left"/>
        <w:rPr>
          <w:rFonts w:ascii="宋体" w:hAnsi="宋体"/>
          <w:color w:val="auto"/>
          <w:szCs w:val="21"/>
          <w:highlight w:val="none"/>
        </w:rPr>
      </w:pPr>
      <w:r>
        <w:rPr>
          <w:rFonts w:ascii="宋体" w:hAnsi="宋体"/>
          <w:color w:val="auto"/>
          <w:szCs w:val="21"/>
          <w:highlight w:val="none"/>
        </w:rPr>
        <w:t>9</w:t>
      </w:r>
      <w:bookmarkStart w:id="316" w:name="_Toc303539141"/>
      <w:bookmarkStart w:id="317" w:name="_Toc312678023"/>
      <w:bookmarkStart w:id="318" w:name="_Toc297216194"/>
      <w:bookmarkStart w:id="319" w:name="_Toc300934984"/>
      <w:bookmarkStart w:id="320" w:name="_Toc297123535"/>
      <w:bookmarkStart w:id="321" w:name="_Toc304295561"/>
      <w:bookmarkStart w:id="322" w:name="_Toc312677497"/>
      <w:bookmarkStart w:id="323" w:name="_Toc318581174"/>
      <w:r>
        <w:rPr>
          <w:rFonts w:ascii="宋体" w:hAnsi="宋体"/>
          <w:color w:val="auto"/>
          <w:szCs w:val="21"/>
          <w:highlight w:val="none"/>
        </w:rPr>
        <w:t>.1.2 试验设备</w:t>
      </w:r>
    </w:p>
    <w:p w14:paraId="15CF73DA">
      <w:pPr>
        <w:spacing w:line="400" w:lineRule="exact"/>
        <w:ind w:firstLine="420"/>
        <w:jc w:val="left"/>
        <w:rPr>
          <w:rFonts w:ascii="宋体" w:hAnsi="宋体"/>
          <w:color w:val="auto"/>
          <w:szCs w:val="21"/>
          <w:highlight w:val="none"/>
        </w:rPr>
      </w:pPr>
      <w:r>
        <w:rPr>
          <w:rFonts w:ascii="宋体" w:hAnsi="宋体"/>
          <w:color w:val="auto"/>
          <w:szCs w:val="21"/>
          <w:highlight w:val="none"/>
        </w:rPr>
        <w:t>施工现场需要配置的试验场所：</w:t>
      </w:r>
      <w:bookmarkEnd w:id="316"/>
      <w:bookmarkEnd w:id="317"/>
      <w:bookmarkEnd w:id="318"/>
      <w:bookmarkEnd w:id="319"/>
      <w:bookmarkEnd w:id="320"/>
      <w:bookmarkEnd w:id="321"/>
      <w:bookmarkEnd w:id="322"/>
      <w:bookmarkStart w:id="324" w:name="_Toc312677498"/>
      <w:bookmarkStart w:id="325" w:name="_Toc303539142"/>
      <w:bookmarkStart w:id="326" w:name="_Toc312678024"/>
      <w:bookmarkStart w:id="327" w:name="_Toc300934985"/>
      <w:bookmarkStart w:id="328" w:name="_Toc297123536"/>
      <w:bookmarkStart w:id="329" w:name="_Toc304295562"/>
      <w:bookmarkStart w:id="330" w:name="_Toc297216195"/>
      <w:r>
        <w:rPr>
          <w:rFonts w:hint="eastAsia" w:ascii="宋体" w:hAnsi="宋体"/>
          <w:color w:val="auto"/>
          <w:szCs w:val="21"/>
          <w:highlight w:val="none"/>
          <w:u w:val="single"/>
        </w:rPr>
        <w:t xml:space="preserve">按有关规定执行 </w:t>
      </w:r>
      <w:r>
        <w:rPr>
          <w:rFonts w:ascii="宋体" w:hAnsi="宋体"/>
          <w:color w:val="auto"/>
          <w:szCs w:val="21"/>
          <w:highlight w:val="none"/>
        </w:rPr>
        <w:t>。</w:t>
      </w:r>
    </w:p>
    <w:p w14:paraId="6964A97C">
      <w:pPr>
        <w:spacing w:line="400" w:lineRule="exact"/>
        <w:ind w:firstLine="420"/>
        <w:jc w:val="left"/>
        <w:rPr>
          <w:rFonts w:ascii="宋体" w:hAnsi="宋体"/>
          <w:color w:val="auto"/>
          <w:szCs w:val="21"/>
          <w:highlight w:val="none"/>
        </w:rPr>
      </w:pPr>
      <w:r>
        <w:rPr>
          <w:rFonts w:ascii="宋体" w:hAnsi="宋体"/>
          <w:color w:val="auto"/>
          <w:szCs w:val="21"/>
          <w:highlight w:val="none"/>
        </w:rPr>
        <w:t>施工现场需要配备的试验设备：</w:t>
      </w:r>
      <w:r>
        <w:rPr>
          <w:rFonts w:hint="eastAsia" w:ascii="宋体" w:hAnsi="宋体"/>
          <w:color w:val="auto"/>
          <w:szCs w:val="21"/>
          <w:highlight w:val="none"/>
          <w:u w:val="single"/>
        </w:rPr>
        <w:t>按有关规定执行</w:t>
      </w:r>
      <w:r>
        <w:rPr>
          <w:rFonts w:ascii="宋体" w:hAnsi="宋体"/>
          <w:color w:val="auto"/>
          <w:szCs w:val="21"/>
          <w:highlight w:val="none"/>
        </w:rPr>
        <w:t>。</w:t>
      </w:r>
    </w:p>
    <w:p w14:paraId="35C7BC07">
      <w:pPr>
        <w:spacing w:line="400" w:lineRule="exact"/>
        <w:ind w:firstLine="420"/>
        <w:jc w:val="left"/>
        <w:rPr>
          <w:rFonts w:ascii="宋体" w:hAnsi="宋体"/>
          <w:color w:val="auto"/>
          <w:szCs w:val="21"/>
          <w:highlight w:val="none"/>
        </w:rPr>
      </w:pPr>
      <w:r>
        <w:rPr>
          <w:rFonts w:ascii="宋体" w:hAnsi="宋体"/>
          <w:color w:val="auto"/>
          <w:szCs w:val="21"/>
          <w:highlight w:val="none"/>
        </w:rPr>
        <w:t>施工现场需要具备的其他试验条件：</w:t>
      </w:r>
      <w:r>
        <w:rPr>
          <w:rFonts w:hint="eastAsia" w:ascii="宋体" w:hAnsi="宋体"/>
          <w:color w:val="auto"/>
          <w:szCs w:val="21"/>
          <w:highlight w:val="none"/>
          <w:u w:val="single"/>
        </w:rPr>
        <w:t>按有关规定执行</w:t>
      </w:r>
      <w:r>
        <w:rPr>
          <w:rFonts w:ascii="宋体" w:hAnsi="宋体"/>
          <w:color w:val="auto"/>
          <w:szCs w:val="21"/>
          <w:highlight w:val="none"/>
        </w:rPr>
        <w:t>。</w:t>
      </w:r>
    </w:p>
    <w:p w14:paraId="2EECD404">
      <w:pPr>
        <w:spacing w:line="400" w:lineRule="exact"/>
        <w:ind w:firstLine="420"/>
        <w:rPr>
          <w:rFonts w:ascii="宋体" w:hAnsi="宋体"/>
          <w:color w:val="auto"/>
          <w:szCs w:val="21"/>
          <w:highlight w:val="none"/>
        </w:rPr>
      </w:pPr>
      <w:r>
        <w:rPr>
          <w:rFonts w:ascii="宋体" w:hAnsi="宋体"/>
          <w:color w:val="auto"/>
          <w:szCs w:val="21"/>
          <w:highlight w:val="none"/>
        </w:rPr>
        <w:t>9.4 现场工艺试验</w:t>
      </w:r>
    </w:p>
    <w:p w14:paraId="13F2F556">
      <w:pPr>
        <w:spacing w:line="400" w:lineRule="exact"/>
        <w:ind w:firstLine="420"/>
        <w:jc w:val="left"/>
        <w:rPr>
          <w:rFonts w:ascii="宋体" w:hAnsi="宋体"/>
          <w:color w:val="auto"/>
          <w:szCs w:val="21"/>
          <w:highlight w:val="none"/>
        </w:rPr>
      </w:pPr>
      <w:r>
        <w:rPr>
          <w:rFonts w:ascii="宋体" w:hAnsi="宋体"/>
          <w:color w:val="auto"/>
          <w:szCs w:val="21"/>
          <w:highlight w:val="none"/>
        </w:rPr>
        <w:t>现场工艺试验的有关约定：</w:t>
      </w:r>
      <w:r>
        <w:rPr>
          <w:rFonts w:hint="eastAsia" w:ascii="宋体" w:hAnsi="宋体"/>
          <w:color w:val="auto"/>
          <w:szCs w:val="21"/>
          <w:highlight w:val="none"/>
          <w:u w:val="single"/>
        </w:rPr>
        <w:t xml:space="preserve">   按相关验收规定执行     </w:t>
      </w:r>
      <w:r>
        <w:rPr>
          <w:rFonts w:ascii="宋体" w:hAnsi="宋体"/>
          <w:color w:val="auto"/>
          <w:szCs w:val="21"/>
          <w:highlight w:val="none"/>
        </w:rPr>
        <w:t>。</w:t>
      </w:r>
      <w:bookmarkEnd w:id="323"/>
      <w:bookmarkEnd w:id="324"/>
      <w:bookmarkEnd w:id="325"/>
      <w:bookmarkEnd w:id="326"/>
      <w:bookmarkEnd w:id="327"/>
      <w:bookmarkEnd w:id="328"/>
      <w:bookmarkEnd w:id="329"/>
      <w:bookmarkEnd w:id="330"/>
    </w:p>
    <w:p w14:paraId="04BB9C3C">
      <w:pPr>
        <w:keepNext/>
        <w:keepLines/>
        <w:spacing w:line="400" w:lineRule="exact"/>
        <w:ind w:firstLine="420"/>
        <w:outlineLvl w:val="3"/>
        <w:rPr>
          <w:rFonts w:ascii="宋体" w:hAnsi="宋体"/>
          <w:bCs/>
          <w:color w:val="auto"/>
          <w:szCs w:val="21"/>
          <w:highlight w:val="none"/>
        </w:rPr>
      </w:pPr>
      <w:bookmarkStart w:id="331" w:name="_Toc372788937"/>
      <w:r>
        <w:rPr>
          <w:rFonts w:ascii="宋体" w:hAnsi="宋体"/>
          <w:bCs/>
          <w:color w:val="auto"/>
          <w:szCs w:val="21"/>
          <w:highlight w:val="none"/>
        </w:rPr>
        <w:t>1</w:t>
      </w:r>
      <w:bookmarkEnd w:id="297"/>
      <w:bookmarkEnd w:id="298"/>
      <w:bookmarkEnd w:id="299"/>
      <w:bookmarkEnd w:id="300"/>
      <w:bookmarkEnd w:id="301"/>
      <w:bookmarkEnd w:id="302"/>
      <w:bookmarkEnd w:id="303"/>
      <w:bookmarkEnd w:id="304"/>
      <w:bookmarkEnd w:id="305"/>
      <w:bookmarkEnd w:id="306"/>
      <w:bookmarkEnd w:id="307"/>
      <w:bookmarkEnd w:id="308"/>
      <w:bookmarkStart w:id="332" w:name="_Toc297120493"/>
      <w:bookmarkStart w:id="333" w:name="_Toc297048379"/>
      <w:bookmarkStart w:id="334" w:name="_Toc304295566"/>
      <w:bookmarkStart w:id="335" w:name="_Toc297123540"/>
      <w:bookmarkStart w:id="336" w:name="_Toc300934989"/>
      <w:bookmarkStart w:id="337" w:name="_Toc292559398"/>
      <w:bookmarkStart w:id="338" w:name="_Toc297216199"/>
      <w:bookmarkStart w:id="339" w:name="_Toc296891233"/>
      <w:bookmarkStart w:id="340" w:name="_Toc296944532"/>
      <w:bookmarkStart w:id="341" w:name="_Toc292559903"/>
      <w:bookmarkStart w:id="342" w:name="_Toc296503193"/>
      <w:bookmarkStart w:id="343" w:name="_Toc303539146"/>
      <w:bookmarkStart w:id="344" w:name="_Toc312677499"/>
      <w:bookmarkStart w:id="345" w:name="_Toc296891021"/>
      <w:bookmarkStart w:id="346" w:name="_Toc312678025"/>
      <w:bookmarkStart w:id="347" w:name="_Toc296346694"/>
      <w:bookmarkStart w:id="348" w:name="_Toc296347192"/>
      <w:bookmarkStart w:id="349" w:name="_Toc267251437"/>
      <w:bookmarkStart w:id="350" w:name="_Toc267251435"/>
      <w:bookmarkStart w:id="351" w:name="_Toc267251440"/>
      <w:bookmarkStart w:id="352" w:name="_Toc267251441"/>
      <w:bookmarkStart w:id="353" w:name="_Toc267251433"/>
      <w:bookmarkStart w:id="354" w:name="_Toc267251439"/>
      <w:bookmarkStart w:id="355" w:name="_Toc267251442"/>
      <w:r>
        <w:rPr>
          <w:rFonts w:ascii="宋体" w:hAnsi="宋体"/>
          <w:bCs/>
          <w:color w:val="auto"/>
          <w:szCs w:val="21"/>
          <w:highlight w:val="none"/>
        </w:rPr>
        <w:t>0. 变更</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0D5C32AF">
      <w:pPr>
        <w:spacing w:line="400" w:lineRule="exact"/>
        <w:ind w:firstLine="420"/>
        <w:rPr>
          <w:rFonts w:ascii="宋体" w:hAnsi="宋体"/>
          <w:color w:val="auto"/>
          <w:szCs w:val="21"/>
          <w:highlight w:val="none"/>
        </w:rPr>
      </w:pPr>
      <w:r>
        <w:rPr>
          <w:rFonts w:ascii="宋体" w:hAnsi="宋体"/>
          <w:color w:val="auto"/>
          <w:szCs w:val="21"/>
          <w:highlight w:val="none"/>
        </w:rPr>
        <w:t>1</w:t>
      </w:r>
      <w:bookmarkStart w:id="356" w:name="_Toc300934990"/>
      <w:bookmarkStart w:id="357" w:name="_Toc296891234"/>
      <w:bookmarkStart w:id="358" w:name="_Toc312677500"/>
      <w:bookmarkStart w:id="359" w:name="_Toc297120494"/>
      <w:bookmarkStart w:id="360" w:name="_Toc296891022"/>
      <w:bookmarkStart w:id="361" w:name="_Toc303539147"/>
      <w:bookmarkStart w:id="362" w:name="_Toc296347193"/>
      <w:bookmarkStart w:id="363" w:name="_Toc304295567"/>
      <w:bookmarkStart w:id="364" w:name="_Toc296944533"/>
      <w:bookmarkStart w:id="365" w:name="_Toc297123541"/>
      <w:bookmarkStart w:id="366" w:name="_Toc312678026"/>
      <w:bookmarkStart w:id="367" w:name="_Toc296503194"/>
      <w:bookmarkStart w:id="368" w:name="_Toc292559399"/>
      <w:bookmarkStart w:id="369" w:name="_Toc296346695"/>
      <w:bookmarkStart w:id="370" w:name="_Toc297216200"/>
      <w:bookmarkStart w:id="371" w:name="_Toc297048380"/>
      <w:bookmarkStart w:id="372" w:name="_Toc292559904"/>
      <w:r>
        <w:rPr>
          <w:rFonts w:ascii="宋体" w:hAnsi="宋体"/>
          <w:color w:val="auto"/>
          <w:szCs w:val="21"/>
          <w:highlight w:val="none"/>
        </w:rPr>
        <w:t>0.1变更的范围</w:t>
      </w:r>
    </w:p>
    <w:p w14:paraId="41D79B26">
      <w:pPr>
        <w:spacing w:line="400" w:lineRule="exact"/>
        <w:ind w:firstLine="600"/>
        <w:jc w:val="left"/>
        <w:rPr>
          <w:rFonts w:ascii="宋体" w:hAnsi="宋体"/>
          <w:color w:val="auto"/>
          <w:szCs w:val="21"/>
          <w:highlight w:val="none"/>
        </w:rPr>
      </w:pPr>
      <w:r>
        <w:rPr>
          <w:rFonts w:ascii="宋体" w:hAnsi="宋体"/>
          <w:color w:val="auto"/>
          <w:szCs w:val="21"/>
          <w:highlight w:val="none"/>
        </w:rPr>
        <w:t>关于变更的范围的约定：</w:t>
      </w:r>
      <w:r>
        <w:rPr>
          <w:rFonts w:hint="eastAsia" w:ascii="宋体" w:hAnsi="宋体"/>
          <w:color w:val="auto"/>
          <w:szCs w:val="21"/>
          <w:highlight w:val="none"/>
          <w:u w:val="single"/>
        </w:rPr>
        <w:t xml:space="preserve">执行通用条款              </w:t>
      </w:r>
      <w:r>
        <w:rPr>
          <w:rFonts w:ascii="宋体" w:hAnsi="宋体"/>
          <w:color w:val="auto"/>
          <w:szCs w:val="21"/>
          <w:highlight w:val="none"/>
        </w:rPr>
        <w:t>。</w:t>
      </w:r>
    </w:p>
    <w:p w14:paraId="2B4EB226">
      <w:pPr>
        <w:spacing w:line="400" w:lineRule="exact"/>
        <w:ind w:firstLine="420"/>
        <w:rPr>
          <w:rFonts w:ascii="宋体" w:hAnsi="宋体"/>
          <w:color w:val="auto"/>
          <w:szCs w:val="21"/>
          <w:highlight w:val="none"/>
        </w:rPr>
      </w:pPr>
      <w:r>
        <w:rPr>
          <w:rFonts w:ascii="宋体" w:hAnsi="宋体"/>
          <w:color w:val="auto"/>
          <w:szCs w:val="21"/>
          <w:highlight w:val="none"/>
        </w:rPr>
        <w:t>10.4 变更估价</w:t>
      </w:r>
    </w:p>
    <w:p w14:paraId="3274A11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10.4.1 变更估价原则</w:t>
      </w:r>
    </w:p>
    <w:p w14:paraId="4EAB645D">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关于变更估价的约定</w:t>
      </w:r>
      <w:r>
        <w:rPr>
          <w:rFonts w:hint="eastAsia" w:ascii="宋体" w:hAnsi="宋体"/>
          <w:color w:val="auto"/>
          <w:szCs w:val="21"/>
          <w:highlight w:val="none"/>
          <w:lang w:eastAsia="zh-CN"/>
        </w:rPr>
        <w:t>：</w:t>
      </w:r>
      <w:r>
        <w:rPr>
          <w:rFonts w:ascii="宋体" w:hAnsi="宋体"/>
          <w:color w:val="auto"/>
          <w:szCs w:val="21"/>
          <w:highlight w:val="none"/>
        </w:rPr>
        <w:t xml:space="preserve"> </w:t>
      </w:r>
      <w:r>
        <w:rPr>
          <w:rFonts w:hint="eastAsia" w:ascii="宋体" w:hAnsi="宋体"/>
          <w:color w:val="auto"/>
          <w:szCs w:val="21"/>
          <w:highlight w:val="none"/>
          <w:u w:val="single"/>
        </w:rPr>
        <w:t>按补充条款执行</w:t>
      </w:r>
      <w:r>
        <w:rPr>
          <w:rFonts w:ascii="宋体" w:hAnsi="宋体"/>
          <w:color w:val="auto"/>
          <w:szCs w:val="21"/>
          <w:highlight w:val="none"/>
        </w:rPr>
        <w:t>。</w:t>
      </w:r>
    </w:p>
    <w:p w14:paraId="54AB0BAA">
      <w:pPr>
        <w:spacing w:line="400" w:lineRule="exact"/>
        <w:ind w:firstLine="420"/>
        <w:rPr>
          <w:rFonts w:ascii="宋体" w:hAnsi="宋体"/>
          <w:color w:val="auto"/>
          <w:szCs w:val="21"/>
          <w:highlight w:val="none"/>
        </w:rPr>
      </w:pPr>
      <w:r>
        <w:rPr>
          <w:rFonts w:ascii="宋体" w:hAnsi="宋体"/>
          <w:color w:val="auto"/>
          <w:szCs w:val="21"/>
          <w:highlight w:val="none"/>
        </w:rPr>
        <w:t>1</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3" w:name="_Toc296346698"/>
      <w:bookmarkStart w:id="374" w:name="_Toc296503197"/>
      <w:bookmarkStart w:id="375" w:name="_Toc296891025"/>
      <w:bookmarkStart w:id="376" w:name="_Toc296944536"/>
      <w:bookmarkStart w:id="377" w:name="_Toc297120497"/>
      <w:bookmarkStart w:id="378" w:name="_Toc296891237"/>
      <w:bookmarkStart w:id="379" w:name="_Toc297216203"/>
      <w:bookmarkStart w:id="380" w:name="_Toc300934993"/>
      <w:bookmarkStart w:id="381" w:name="_Toc297123544"/>
      <w:bookmarkStart w:id="382" w:name="_Toc296347196"/>
      <w:bookmarkStart w:id="383" w:name="_Toc292559907"/>
      <w:bookmarkStart w:id="384" w:name="_Toc297048383"/>
      <w:bookmarkStart w:id="385" w:name="_Toc292559402"/>
      <w:bookmarkStart w:id="386" w:name="_Toc303539150"/>
      <w:bookmarkStart w:id="387" w:name="_Toc312677503"/>
      <w:bookmarkStart w:id="388" w:name="_Toc312678029"/>
      <w:bookmarkStart w:id="389" w:name="_Toc304295570"/>
      <w:r>
        <w:rPr>
          <w:rFonts w:ascii="宋体" w:hAnsi="宋体"/>
          <w:color w:val="auto"/>
          <w:szCs w:val="21"/>
          <w:highlight w:val="none"/>
        </w:rPr>
        <w:t>0.5承</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90" w:name="_Toc296891031"/>
      <w:bookmarkStart w:id="391" w:name="_Toc297120503"/>
      <w:bookmarkStart w:id="392" w:name="_Toc296891243"/>
      <w:bookmarkStart w:id="393" w:name="_Toc292559408"/>
      <w:bookmarkStart w:id="394" w:name="_Toc296347202"/>
      <w:bookmarkStart w:id="395" w:name="_Toc303539151"/>
      <w:bookmarkStart w:id="396" w:name="_Toc296503203"/>
      <w:bookmarkStart w:id="397" w:name="_Toc300934994"/>
      <w:bookmarkStart w:id="398" w:name="_Toc292559913"/>
      <w:bookmarkStart w:id="399" w:name="_Toc297048389"/>
      <w:bookmarkStart w:id="400" w:name="_Toc297123545"/>
      <w:bookmarkStart w:id="401" w:name="_Toc296346704"/>
      <w:bookmarkStart w:id="402" w:name="_Toc296944542"/>
      <w:bookmarkStart w:id="403" w:name="_Toc297216204"/>
      <w:r>
        <w:rPr>
          <w:rFonts w:ascii="宋体" w:hAnsi="宋体"/>
          <w:color w:val="auto"/>
          <w:szCs w:val="21"/>
          <w:highlight w:val="none"/>
        </w:rPr>
        <w:t>包人的合理化建议</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2E9B22A6">
      <w:pPr>
        <w:spacing w:line="400" w:lineRule="exact"/>
        <w:ind w:firstLine="420"/>
        <w:jc w:val="left"/>
        <w:rPr>
          <w:rFonts w:ascii="宋体" w:hAnsi="宋体"/>
          <w:color w:val="auto"/>
          <w:szCs w:val="21"/>
          <w:highlight w:val="none"/>
        </w:rPr>
      </w:pPr>
      <w:r>
        <w:rPr>
          <w:rFonts w:ascii="宋体" w:hAnsi="宋体"/>
          <w:color w:val="auto"/>
          <w:szCs w:val="21"/>
          <w:highlight w:val="none"/>
        </w:rPr>
        <w:t>监理人审查承包人合理化建议的期限</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01769952">
      <w:pPr>
        <w:spacing w:line="400" w:lineRule="exact"/>
        <w:ind w:firstLine="420"/>
        <w:jc w:val="left"/>
        <w:rPr>
          <w:rFonts w:ascii="宋体" w:hAnsi="宋体"/>
          <w:color w:val="auto"/>
          <w:szCs w:val="21"/>
          <w:highlight w:val="none"/>
        </w:rPr>
      </w:pPr>
      <w:r>
        <w:rPr>
          <w:rFonts w:ascii="宋体" w:hAnsi="宋体"/>
          <w:color w:val="auto"/>
          <w:szCs w:val="21"/>
          <w:highlight w:val="none"/>
        </w:rPr>
        <w:t>发包人审批承包人合理化建议的期限：</w:t>
      </w:r>
      <w:r>
        <w:rPr>
          <w:rFonts w:hint="eastAsia" w:ascii="宋体" w:hAnsi="宋体"/>
          <w:color w:val="auto"/>
          <w:szCs w:val="21"/>
          <w:highlight w:val="none"/>
          <w:u w:val="single"/>
        </w:rPr>
        <w:t xml:space="preserve">  /</w:t>
      </w:r>
      <w:r>
        <w:rPr>
          <w:rFonts w:ascii="宋体" w:hAnsi="宋体"/>
          <w:color w:val="auto"/>
          <w:szCs w:val="21"/>
          <w:highlight w:val="none"/>
        </w:rPr>
        <w:t>。</w:t>
      </w:r>
    </w:p>
    <w:p w14:paraId="0CBF4573">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承</w:t>
      </w:r>
      <w:bookmarkStart w:id="404" w:name="_Toc296891032"/>
      <w:bookmarkStart w:id="405" w:name="_Toc292559914"/>
      <w:bookmarkStart w:id="406" w:name="_Toc312678030"/>
      <w:bookmarkStart w:id="407" w:name="_Toc312677504"/>
      <w:bookmarkStart w:id="408" w:name="_Toc297123546"/>
      <w:bookmarkStart w:id="409" w:name="_Toc296346705"/>
      <w:bookmarkStart w:id="410" w:name="_Toc297048390"/>
      <w:bookmarkStart w:id="411" w:name="_Toc296347203"/>
      <w:bookmarkStart w:id="412" w:name="_Toc300934995"/>
      <w:bookmarkStart w:id="413" w:name="_Toc297216205"/>
      <w:bookmarkStart w:id="414" w:name="_Toc303539152"/>
      <w:bookmarkStart w:id="415" w:name="_Toc318581175"/>
      <w:bookmarkStart w:id="416" w:name="_Toc296891244"/>
      <w:bookmarkStart w:id="417" w:name="_Toc296503204"/>
      <w:bookmarkStart w:id="418" w:name="_Toc304295571"/>
      <w:bookmarkStart w:id="419" w:name="_Toc292559409"/>
      <w:bookmarkStart w:id="420" w:name="_Toc296944543"/>
      <w:bookmarkStart w:id="421" w:name="_Toc297120504"/>
      <w:r>
        <w:rPr>
          <w:rFonts w:ascii="宋体" w:hAnsi="宋体"/>
          <w:color w:val="auto"/>
          <w:szCs w:val="21"/>
          <w:highlight w:val="none"/>
        </w:rPr>
        <w:t>包人提出的合理化建议降低了合同价格或者提高了工程经济效益的奖励的方法和金额为：</w:t>
      </w:r>
      <w:r>
        <w:rPr>
          <w:rFonts w:hint="eastAsia" w:ascii="宋体" w:hAnsi="宋体"/>
          <w:color w:val="auto"/>
          <w:szCs w:val="21"/>
          <w:highlight w:val="none"/>
          <w:u w:val="single"/>
        </w:rPr>
        <w:t xml:space="preserve">  /                    </w:t>
      </w:r>
      <w:r>
        <w:rPr>
          <w:rFonts w:ascii="宋体" w:hAnsi="宋体"/>
          <w:color w:val="auto"/>
          <w:szCs w:val="21"/>
          <w:highlight w:val="none"/>
        </w:rPr>
        <w:t>。</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7BFB8C72">
      <w:pPr>
        <w:spacing w:line="400" w:lineRule="exact"/>
        <w:ind w:firstLine="420"/>
        <w:rPr>
          <w:rFonts w:ascii="宋体" w:hAnsi="宋体"/>
          <w:color w:val="auto"/>
          <w:szCs w:val="21"/>
          <w:highlight w:val="none"/>
        </w:rPr>
      </w:pPr>
      <w:r>
        <w:rPr>
          <w:rFonts w:ascii="宋体" w:hAnsi="宋体"/>
          <w:color w:val="auto"/>
          <w:szCs w:val="21"/>
          <w:highlight w:val="none"/>
        </w:rPr>
        <w:t>1</w:t>
      </w:r>
      <w:bookmarkStart w:id="422" w:name="_Toc296944538"/>
      <w:bookmarkStart w:id="423" w:name="_Toc312678033"/>
      <w:bookmarkStart w:id="424" w:name="_Toc297216207"/>
      <w:bookmarkStart w:id="425" w:name="_Toc312677507"/>
      <w:bookmarkStart w:id="426" w:name="_Toc303539154"/>
      <w:bookmarkStart w:id="427" w:name="_Toc292559404"/>
      <w:bookmarkStart w:id="428" w:name="_Toc296346700"/>
      <w:bookmarkStart w:id="429" w:name="_Toc297123548"/>
      <w:bookmarkStart w:id="430" w:name="_Toc296891239"/>
      <w:bookmarkStart w:id="431" w:name="_Toc297120499"/>
      <w:bookmarkStart w:id="432" w:name="_Toc296347198"/>
      <w:bookmarkStart w:id="433" w:name="_Toc292559909"/>
      <w:bookmarkStart w:id="434" w:name="_Toc304295574"/>
      <w:bookmarkStart w:id="435" w:name="_Toc297048385"/>
      <w:bookmarkStart w:id="436" w:name="_Toc296891027"/>
      <w:bookmarkStart w:id="437" w:name="_Toc296503199"/>
      <w:bookmarkStart w:id="438" w:name="_Toc300934997"/>
      <w:r>
        <w:rPr>
          <w:rFonts w:ascii="宋体" w:hAnsi="宋体"/>
          <w:color w:val="auto"/>
          <w:szCs w:val="21"/>
          <w:highlight w:val="none"/>
        </w:rPr>
        <w:t>0.7 暂估价</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448D8BB4">
      <w:pPr>
        <w:spacing w:line="400" w:lineRule="exact"/>
        <w:ind w:firstLine="420"/>
        <w:jc w:val="left"/>
        <w:rPr>
          <w:rFonts w:ascii="宋体" w:hAnsi="宋体"/>
          <w:color w:val="auto"/>
          <w:szCs w:val="21"/>
          <w:highlight w:val="none"/>
        </w:rPr>
      </w:pPr>
      <w:r>
        <w:rPr>
          <w:rFonts w:ascii="宋体" w:hAnsi="宋体"/>
          <w:color w:val="auto"/>
          <w:szCs w:val="21"/>
          <w:highlight w:val="none"/>
        </w:rPr>
        <w:t>暂</w:t>
      </w:r>
      <w:bookmarkStart w:id="439" w:name="_Toc312677508"/>
      <w:bookmarkStart w:id="440" w:name="_Toc312678034"/>
      <w:bookmarkStart w:id="441" w:name="_Toc318581176"/>
      <w:r>
        <w:rPr>
          <w:rFonts w:ascii="宋体" w:hAnsi="宋体"/>
          <w:color w:val="auto"/>
          <w:szCs w:val="21"/>
          <w:highlight w:val="none"/>
        </w:rPr>
        <w:t>估价材料和工程设备的明细详见附件</w:t>
      </w:r>
      <w:r>
        <w:rPr>
          <w:rFonts w:hint="eastAsia" w:ascii="宋体" w:hAnsi="宋体"/>
          <w:color w:val="auto"/>
          <w:szCs w:val="21"/>
          <w:highlight w:val="none"/>
        </w:rPr>
        <w:t>11：《</w:t>
      </w:r>
      <w:r>
        <w:rPr>
          <w:rFonts w:ascii="宋体" w:hAnsi="宋体"/>
          <w:color w:val="auto"/>
          <w:szCs w:val="21"/>
          <w:highlight w:val="none"/>
        </w:rPr>
        <w:t>暂估价一览表</w:t>
      </w:r>
      <w:r>
        <w:rPr>
          <w:rFonts w:hint="eastAsia" w:ascii="宋体" w:hAnsi="宋体"/>
          <w:color w:val="auto"/>
          <w:szCs w:val="21"/>
          <w:highlight w:val="none"/>
        </w:rPr>
        <w:t>》。</w:t>
      </w:r>
      <w:bookmarkEnd w:id="439"/>
      <w:bookmarkEnd w:id="440"/>
      <w:bookmarkEnd w:id="441"/>
    </w:p>
    <w:p w14:paraId="5337EE18">
      <w:pPr>
        <w:spacing w:line="400" w:lineRule="exact"/>
        <w:ind w:firstLine="420"/>
        <w:jc w:val="left"/>
        <w:rPr>
          <w:rFonts w:ascii="宋体" w:hAnsi="宋体"/>
          <w:color w:val="auto"/>
          <w:szCs w:val="21"/>
          <w:highlight w:val="none"/>
        </w:rPr>
      </w:pPr>
      <w:r>
        <w:rPr>
          <w:rFonts w:ascii="宋体" w:hAnsi="宋体"/>
          <w:color w:val="auto"/>
          <w:szCs w:val="21"/>
          <w:highlight w:val="none"/>
        </w:rPr>
        <w:t>1</w:t>
      </w:r>
      <w:bookmarkStart w:id="442" w:name="_Toc318581177"/>
      <w:bookmarkStart w:id="443" w:name="_Toc312678035"/>
      <w:bookmarkStart w:id="444" w:name="_Toc312677509"/>
      <w:r>
        <w:rPr>
          <w:rFonts w:ascii="宋体" w:hAnsi="宋体"/>
          <w:color w:val="auto"/>
          <w:szCs w:val="21"/>
          <w:highlight w:val="none"/>
        </w:rPr>
        <w:t>0.7.1 依法必须招标的暂估价项目</w:t>
      </w:r>
      <w:bookmarkEnd w:id="442"/>
      <w:bookmarkEnd w:id="443"/>
      <w:bookmarkEnd w:id="444"/>
    </w:p>
    <w:p w14:paraId="65A71565">
      <w:pPr>
        <w:spacing w:line="400" w:lineRule="exact"/>
        <w:ind w:firstLine="420"/>
        <w:jc w:val="left"/>
        <w:rPr>
          <w:rFonts w:ascii="宋体" w:hAnsi="宋体"/>
          <w:color w:val="auto"/>
          <w:szCs w:val="21"/>
          <w:highlight w:val="none"/>
        </w:rPr>
      </w:pPr>
      <w:r>
        <w:rPr>
          <w:rFonts w:ascii="宋体" w:hAnsi="宋体"/>
          <w:color w:val="auto"/>
          <w:szCs w:val="21"/>
          <w:highlight w:val="none"/>
        </w:rPr>
        <w:t>对于依法必须招标的暂估价项目的确认和批准采取第</w:t>
      </w:r>
      <w:r>
        <w:rPr>
          <w:rFonts w:hint="eastAsia" w:ascii="宋体" w:hAnsi="宋体"/>
          <w:color w:val="auto"/>
          <w:szCs w:val="21"/>
          <w:highlight w:val="none"/>
          <w:u w:val="single"/>
        </w:rPr>
        <w:t>/</w:t>
      </w:r>
      <w:r>
        <w:rPr>
          <w:rFonts w:ascii="宋体" w:hAnsi="宋体"/>
          <w:color w:val="auto"/>
          <w:szCs w:val="21"/>
          <w:highlight w:val="none"/>
        </w:rPr>
        <w:t>种方式确定。</w:t>
      </w:r>
    </w:p>
    <w:p w14:paraId="0B208151">
      <w:pPr>
        <w:spacing w:line="400" w:lineRule="exact"/>
        <w:ind w:firstLine="420"/>
        <w:jc w:val="left"/>
        <w:rPr>
          <w:rFonts w:ascii="宋体" w:hAnsi="宋体"/>
          <w:color w:val="auto"/>
          <w:szCs w:val="21"/>
          <w:highlight w:val="none"/>
        </w:rPr>
      </w:pPr>
      <w:r>
        <w:rPr>
          <w:rFonts w:ascii="宋体" w:hAnsi="宋体"/>
          <w:color w:val="auto"/>
          <w:szCs w:val="21"/>
          <w:highlight w:val="none"/>
        </w:rPr>
        <w:t>10.7.2 不属于依法必须招标的暂估价项目</w:t>
      </w:r>
    </w:p>
    <w:p w14:paraId="0BB53672">
      <w:pPr>
        <w:spacing w:line="400" w:lineRule="exact"/>
        <w:ind w:firstLine="420"/>
        <w:jc w:val="left"/>
        <w:rPr>
          <w:rFonts w:ascii="宋体" w:hAnsi="宋体"/>
          <w:color w:val="auto"/>
          <w:szCs w:val="21"/>
          <w:highlight w:val="none"/>
        </w:rPr>
      </w:pPr>
      <w:r>
        <w:rPr>
          <w:rFonts w:ascii="宋体" w:hAnsi="宋体"/>
          <w:color w:val="auto"/>
          <w:szCs w:val="21"/>
          <w:highlight w:val="none"/>
        </w:rPr>
        <w:t>对于不属于依法必须招标的暂估价项目的确认和批准采取第</w:t>
      </w:r>
      <w:r>
        <w:rPr>
          <w:rFonts w:hint="eastAsia" w:ascii="宋体" w:hAnsi="宋体"/>
          <w:color w:val="auto"/>
          <w:szCs w:val="21"/>
          <w:highlight w:val="none"/>
          <w:u w:val="single"/>
        </w:rPr>
        <w:t>/</w:t>
      </w:r>
      <w:r>
        <w:rPr>
          <w:rFonts w:ascii="宋体" w:hAnsi="宋体"/>
          <w:color w:val="auto"/>
          <w:szCs w:val="21"/>
          <w:highlight w:val="none"/>
        </w:rPr>
        <w:t>种方式确定。</w:t>
      </w:r>
    </w:p>
    <w:p w14:paraId="1BBFE3AB">
      <w:pPr>
        <w:spacing w:line="400" w:lineRule="exact"/>
        <w:ind w:firstLine="420"/>
        <w:jc w:val="left"/>
        <w:rPr>
          <w:rFonts w:ascii="宋体" w:hAnsi="宋体"/>
          <w:color w:val="auto"/>
          <w:szCs w:val="21"/>
          <w:highlight w:val="none"/>
        </w:rPr>
      </w:pPr>
      <w:r>
        <w:rPr>
          <w:rFonts w:ascii="宋体" w:hAnsi="宋体"/>
          <w:color w:val="auto"/>
          <w:szCs w:val="21"/>
          <w:highlight w:val="none"/>
        </w:rPr>
        <w:t>第3种方式：承包人直接实施的暂估价项目</w:t>
      </w:r>
    </w:p>
    <w:p w14:paraId="1D3AEE6F">
      <w:pPr>
        <w:spacing w:line="400" w:lineRule="exact"/>
        <w:jc w:val="left"/>
        <w:rPr>
          <w:rFonts w:ascii="宋体" w:hAnsi="宋体"/>
          <w:color w:val="auto"/>
          <w:szCs w:val="21"/>
          <w:highlight w:val="none"/>
        </w:rPr>
      </w:pPr>
      <w:r>
        <w:rPr>
          <w:rFonts w:ascii="宋体" w:hAnsi="宋体"/>
          <w:color w:val="auto"/>
          <w:szCs w:val="21"/>
          <w:highlight w:val="none"/>
        </w:rPr>
        <w:t>承包人直接实施的暂估价项目的约定：</w:t>
      </w:r>
      <w:r>
        <w:rPr>
          <w:rFonts w:hint="eastAsia" w:ascii="宋体" w:hAnsi="宋体"/>
          <w:color w:val="auto"/>
          <w:szCs w:val="21"/>
          <w:highlight w:val="none"/>
          <w:u w:val="single"/>
        </w:rPr>
        <w:t>/</w:t>
      </w:r>
      <w:r>
        <w:rPr>
          <w:rFonts w:ascii="宋体" w:hAnsi="宋体"/>
          <w:color w:val="auto"/>
          <w:szCs w:val="21"/>
          <w:highlight w:val="none"/>
        </w:rPr>
        <w:t>。</w:t>
      </w:r>
    </w:p>
    <w:p w14:paraId="0644539A">
      <w:pPr>
        <w:spacing w:line="400" w:lineRule="exact"/>
        <w:ind w:firstLine="420"/>
        <w:rPr>
          <w:rFonts w:ascii="宋体" w:hAnsi="宋体"/>
          <w:color w:val="auto"/>
          <w:szCs w:val="21"/>
          <w:highlight w:val="none"/>
        </w:rPr>
      </w:pPr>
      <w:r>
        <w:rPr>
          <w:rFonts w:ascii="宋体" w:hAnsi="宋体"/>
          <w:color w:val="auto"/>
          <w:szCs w:val="21"/>
          <w:highlight w:val="none"/>
        </w:rPr>
        <w:t>10.8 暂列金额</w:t>
      </w:r>
    </w:p>
    <w:p w14:paraId="7AA6FBB9">
      <w:pPr>
        <w:spacing w:line="400" w:lineRule="exact"/>
        <w:ind w:firstLine="420"/>
        <w:jc w:val="left"/>
        <w:rPr>
          <w:rFonts w:ascii="宋体" w:hAnsi="宋体"/>
          <w:color w:val="auto"/>
          <w:szCs w:val="21"/>
          <w:highlight w:val="none"/>
          <w:u w:val="single"/>
        </w:rPr>
      </w:pPr>
      <w:r>
        <w:rPr>
          <w:rFonts w:hint="eastAsia" w:ascii="宋体" w:hAnsi="宋体"/>
          <w:color w:val="auto"/>
          <w:szCs w:val="21"/>
          <w:highlight w:val="none"/>
        </w:rPr>
        <w:t>合同当事人关于暂列金额使用的约定：</w:t>
      </w:r>
      <w:r>
        <w:rPr>
          <w:rFonts w:hint="eastAsia" w:ascii="宋体" w:hAnsi="宋体"/>
          <w:color w:val="auto"/>
          <w:szCs w:val="21"/>
          <w:highlight w:val="none"/>
          <w:u w:val="single"/>
        </w:rPr>
        <w:t>暂列</w:t>
      </w:r>
      <w:r>
        <w:rPr>
          <w:rFonts w:hint="eastAsia" w:ascii="宋体" w:hAnsi="宋体"/>
          <w:color w:val="auto"/>
          <w:szCs w:val="21"/>
          <w:highlight w:val="none"/>
          <w:u w:val="single"/>
          <w:lang w:eastAsia="zh-CN"/>
        </w:rPr>
        <w:t>金额</w:t>
      </w:r>
      <w:r>
        <w:rPr>
          <w:rFonts w:hint="eastAsia" w:ascii="宋体" w:hAnsi="宋体"/>
          <w:color w:val="auto"/>
          <w:szCs w:val="21"/>
          <w:highlight w:val="none"/>
          <w:u w:val="single"/>
        </w:rPr>
        <w:t>是指发包人为可能发生工程变更而暂列的金额，包括因发包人提供的工程量清单漏项、清单有误引起的工程数量增加和施工过程中设计变更引起新的清单项目或工程数量增加等需要增加的金额。暂列金是采购人自行确定设立的，承包商无权使用此笔费用。此费用按实际发生经采购人签证后确定全部使用、部分使用或不使用。暂列金不计入工程款付款的基数。</w:t>
      </w:r>
    </w:p>
    <w:p w14:paraId="10086A01">
      <w:pPr>
        <w:keepNext/>
        <w:keepLines/>
        <w:spacing w:line="400" w:lineRule="exact"/>
        <w:outlineLvl w:val="3"/>
        <w:rPr>
          <w:rFonts w:ascii="宋体" w:hAnsi="宋体"/>
          <w:bCs/>
          <w:color w:val="auto"/>
          <w:szCs w:val="21"/>
          <w:highlight w:val="none"/>
        </w:rPr>
      </w:pPr>
      <w:bookmarkStart w:id="445" w:name="_Toc372788938"/>
      <w:r>
        <w:rPr>
          <w:rFonts w:ascii="宋体" w:hAnsi="宋体"/>
          <w:bCs/>
          <w:color w:val="auto"/>
          <w:szCs w:val="21"/>
          <w:highlight w:val="none"/>
        </w:rPr>
        <w:t>11. 价格调整</w:t>
      </w:r>
      <w:bookmarkEnd w:id="445"/>
    </w:p>
    <w:p w14:paraId="1C06A70A">
      <w:pPr>
        <w:spacing w:line="400" w:lineRule="exact"/>
        <w:ind w:firstLine="420"/>
        <w:rPr>
          <w:rFonts w:ascii="宋体" w:hAnsi="宋体"/>
          <w:color w:val="auto"/>
          <w:szCs w:val="21"/>
          <w:highlight w:val="none"/>
        </w:rPr>
      </w:pPr>
      <w:bookmarkStart w:id="446" w:name="_Toc296347200"/>
      <w:bookmarkStart w:id="447" w:name="_Toc300935000"/>
      <w:bookmarkStart w:id="448" w:name="_Toc296346702"/>
      <w:bookmarkStart w:id="449" w:name="_Toc296944540"/>
      <w:bookmarkStart w:id="450" w:name="_Toc292559406"/>
      <w:bookmarkStart w:id="451" w:name="_Toc297048387"/>
      <w:bookmarkStart w:id="452" w:name="_Toc297120501"/>
      <w:bookmarkStart w:id="453" w:name="_Toc296503201"/>
      <w:bookmarkStart w:id="454" w:name="_Toc303539157"/>
      <w:bookmarkStart w:id="455" w:name="_Toc312678039"/>
      <w:bookmarkStart w:id="456" w:name="_Toc297123550"/>
      <w:bookmarkStart w:id="457" w:name="_Toc292559911"/>
      <w:bookmarkStart w:id="458" w:name="_Toc297216209"/>
      <w:bookmarkStart w:id="459" w:name="_Toc296891241"/>
      <w:bookmarkStart w:id="460" w:name="_Toc296891029"/>
      <w:bookmarkStart w:id="461" w:name="_Toc304295577"/>
      <w:r>
        <w:rPr>
          <w:rFonts w:ascii="宋体" w:hAnsi="宋体"/>
          <w:color w:val="auto"/>
          <w:szCs w:val="21"/>
          <w:highlight w:val="none"/>
        </w:rPr>
        <w:t>11.1 市场价格波动引起的调整</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61EE55AA">
      <w:pPr>
        <w:spacing w:line="400" w:lineRule="exact"/>
        <w:ind w:firstLine="420"/>
        <w:jc w:val="left"/>
        <w:rPr>
          <w:rFonts w:ascii="宋体" w:hAnsi="宋体"/>
          <w:color w:val="auto"/>
          <w:szCs w:val="21"/>
          <w:highlight w:val="none"/>
        </w:rPr>
      </w:pPr>
      <w:r>
        <w:rPr>
          <w:rFonts w:ascii="宋体" w:hAnsi="宋体"/>
          <w:color w:val="auto"/>
          <w:szCs w:val="21"/>
          <w:highlight w:val="none"/>
        </w:rPr>
        <w:t>市场价格波动是否调整合同价格的约定：</w:t>
      </w:r>
      <w:r>
        <w:rPr>
          <w:rFonts w:hint="eastAsia" w:ascii="宋体" w:hAnsi="宋体"/>
          <w:color w:val="auto"/>
          <w:szCs w:val="21"/>
          <w:highlight w:val="none"/>
          <w:u w:val="single"/>
        </w:rPr>
        <w:t>/</w:t>
      </w:r>
      <w:r>
        <w:rPr>
          <w:rFonts w:ascii="宋体" w:hAnsi="宋体"/>
          <w:color w:val="auto"/>
          <w:szCs w:val="21"/>
          <w:highlight w:val="none"/>
        </w:rPr>
        <w:t>。</w:t>
      </w:r>
    </w:p>
    <w:p w14:paraId="0AC095B4">
      <w:pPr>
        <w:spacing w:line="400" w:lineRule="exact"/>
        <w:ind w:firstLine="420"/>
        <w:jc w:val="left"/>
        <w:rPr>
          <w:rFonts w:ascii="宋体" w:hAnsi="宋体"/>
          <w:color w:val="auto"/>
          <w:szCs w:val="21"/>
          <w:highlight w:val="none"/>
        </w:rPr>
      </w:pPr>
      <w:r>
        <w:rPr>
          <w:rFonts w:ascii="宋体" w:hAnsi="宋体"/>
          <w:color w:val="auto"/>
          <w:szCs w:val="21"/>
          <w:highlight w:val="none"/>
        </w:rPr>
        <w:t>因市场价格波动调整合同价格，采用以下第</w:t>
      </w:r>
      <w:r>
        <w:rPr>
          <w:rFonts w:hint="eastAsia" w:ascii="宋体" w:hAnsi="宋体"/>
          <w:color w:val="auto"/>
          <w:szCs w:val="21"/>
          <w:highlight w:val="none"/>
          <w:u w:val="single"/>
        </w:rPr>
        <w:t>/</w:t>
      </w:r>
      <w:r>
        <w:rPr>
          <w:rFonts w:ascii="宋体" w:hAnsi="宋体"/>
          <w:color w:val="auto"/>
          <w:szCs w:val="21"/>
          <w:highlight w:val="none"/>
        </w:rPr>
        <w:t>种方式对合同价格进行调整：</w:t>
      </w:r>
    </w:p>
    <w:p w14:paraId="50274EBB">
      <w:pPr>
        <w:spacing w:line="400" w:lineRule="exact"/>
        <w:ind w:firstLine="420"/>
        <w:jc w:val="left"/>
        <w:rPr>
          <w:rFonts w:ascii="宋体" w:hAnsi="宋体"/>
          <w:color w:val="auto"/>
          <w:szCs w:val="21"/>
          <w:highlight w:val="none"/>
        </w:rPr>
      </w:pPr>
      <w:r>
        <w:rPr>
          <w:rFonts w:ascii="宋体" w:hAnsi="宋体"/>
          <w:color w:val="auto"/>
          <w:szCs w:val="21"/>
          <w:highlight w:val="none"/>
        </w:rPr>
        <w:t>第1种方式：采用价格指数</w:t>
      </w:r>
      <w:r>
        <w:rPr>
          <w:rFonts w:hint="eastAsia" w:ascii="宋体" w:hAnsi="宋体"/>
          <w:color w:val="auto"/>
          <w:szCs w:val="21"/>
          <w:highlight w:val="none"/>
        </w:rPr>
        <w:t>进行价格</w:t>
      </w:r>
      <w:r>
        <w:rPr>
          <w:rFonts w:ascii="宋体" w:hAnsi="宋体"/>
          <w:color w:val="auto"/>
          <w:szCs w:val="21"/>
          <w:highlight w:val="none"/>
        </w:rPr>
        <w:t>调整。</w:t>
      </w:r>
    </w:p>
    <w:p w14:paraId="60606A5E">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关于各可调因子、定值和变值权重，以及基本价格指数及其来源的约定：</w:t>
      </w:r>
      <w:r>
        <w:rPr>
          <w:rFonts w:hint="eastAsia" w:ascii="宋体" w:hAnsi="宋体"/>
          <w:color w:val="auto"/>
          <w:szCs w:val="21"/>
          <w:highlight w:val="none"/>
          <w:lang w:val="en-US" w:eastAsia="zh-CN"/>
        </w:rPr>
        <w:t>/</w:t>
      </w:r>
      <w:r>
        <w:rPr>
          <w:rFonts w:ascii="宋体" w:hAnsi="宋体"/>
          <w:color w:val="auto"/>
          <w:szCs w:val="21"/>
          <w:highlight w:val="none"/>
        </w:rPr>
        <w:t xml:space="preserve">；  </w:t>
      </w:r>
    </w:p>
    <w:p w14:paraId="41670664">
      <w:pPr>
        <w:spacing w:line="400" w:lineRule="exact"/>
        <w:ind w:firstLine="420"/>
        <w:jc w:val="left"/>
        <w:rPr>
          <w:rFonts w:ascii="宋体" w:hAnsi="宋体"/>
          <w:color w:val="auto"/>
          <w:szCs w:val="21"/>
          <w:highlight w:val="none"/>
        </w:rPr>
      </w:pPr>
      <w:r>
        <w:rPr>
          <w:rFonts w:ascii="宋体" w:hAnsi="宋体"/>
          <w:color w:val="auto"/>
          <w:szCs w:val="21"/>
          <w:highlight w:val="none"/>
        </w:rPr>
        <w:t>第2种方式：采用造价信息</w:t>
      </w:r>
      <w:r>
        <w:rPr>
          <w:rFonts w:hint="eastAsia" w:ascii="宋体" w:hAnsi="宋体"/>
          <w:color w:val="auto"/>
          <w:szCs w:val="21"/>
          <w:highlight w:val="none"/>
        </w:rPr>
        <w:t>进行价格</w:t>
      </w:r>
      <w:r>
        <w:rPr>
          <w:rFonts w:ascii="宋体" w:hAnsi="宋体"/>
          <w:color w:val="auto"/>
          <w:szCs w:val="21"/>
          <w:highlight w:val="none"/>
        </w:rPr>
        <w:t>调整。</w:t>
      </w:r>
    </w:p>
    <w:p w14:paraId="04CE8BF2">
      <w:pPr>
        <w:spacing w:line="400" w:lineRule="exact"/>
        <w:ind w:firstLine="420"/>
        <w:jc w:val="left"/>
        <w:rPr>
          <w:rFonts w:ascii="宋体" w:hAnsi="宋体"/>
          <w:color w:val="auto"/>
          <w:szCs w:val="21"/>
          <w:highlight w:val="none"/>
        </w:rPr>
      </w:pPr>
      <w:r>
        <w:rPr>
          <w:rFonts w:ascii="宋体" w:hAnsi="宋体"/>
          <w:color w:val="auto"/>
          <w:szCs w:val="21"/>
          <w:highlight w:val="none"/>
        </w:rPr>
        <w:t>（2）关于基准价格的约定：</w:t>
      </w:r>
      <w:r>
        <w:rPr>
          <w:rFonts w:hint="eastAsia" w:ascii="宋体" w:hAnsi="宋体"/>
          <w:color w:val="auto"/>
          <w:szCs w:val="21"/>
          <w:highlight w:val="none"/>
          <w:lang w:val="en-US" w:eastAsia="zh-CN"/>
        </w:rPr>
        <w:t>/</w:t>
      </w:r>
      <w:r>
        <w:rPr>
          <w:rFonts w:ascii="宋体" w:hAnsi="宋体"/>
          <w:color w:val="auto"/>
          <w:szCs w:val="21"/>
          <w:highlight w:val="none"/>
        </w:rPr>
        <w:t>。</w:t>
      </w:r>
    </w:p>
    <w:p w14:paraId="60CB5B5E">
      <w:pPr>
        <w:spacing w:line="400" w:lineRule="exact"/>
        <w:ind w:firstLine="420"/>
        <w:jc w:val="left"/>
        <w:rPr>
          <w:rFonts w:ascii="宋体" w:hAnsi="宋体"/>
          <w:color w:val="auto"/>
          <w:szCs w:val="21"/>
          <w:highlight w:val="none"/>
        </w:rPr>
      </w:pPr>
      <w:r>
        <w:rPr>
          <w:rFonts w:ascii="宋体" w:hAnsi="宋体"/>
          <w:color w:val="auto"/>
          <w:szCs w:val="21"/>
          <w:highlight w:val="none"/>
        </w:rPr>
        <w:t>专用合同条款</w:t>
      </w:r>
      <w:r>
        <w:rPr>
          <w:rFonts w:hint="eastAsia" w:ascii="宋体" w:hAnsi="宋体" w:cs="华文细黑"/>
          <w:color w:val="auto"/>
          <w:szCs w:val="21"/>
          <w:highlight w:val="none"/>
        </w:rPr>
        <w:t>①</w:t>
      </w:r>
      <w:r>
        <w:rPr>
          <w:rFonts w:ascii="宋体" w:hAnsi="宋体"/>
          <w:color w:val="auto"/>
          <w:szCs w:val="21"/>
          <w:highlight w:val="none"/>
        </w:rPr>
        <w:t>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56D26B70">
      <w:pPr>
        <w:spacing w:line="400" w:lineRule="exact"/>
        <w:ind w:firstLine="420"/>
        <w:jc w:val="left"/>
        <w:rPr>
          <w:rFonts w:ascii="宋体" w:hAnsi="宋体"/>
          <w:color w:val="auto"/>
          <w:szCs w:val="21"/>
          <w:highlight w:val="none"/>
        </w:rPr>
      </w:pPr>
      <w:r>
        <w:rPr>
          <w:rFonts w:hint="eastAsia" w:ascii="宋体" w:hAnsi="宋体" w:cs="华文细黑"/>
          <w:color w:val="auto"/>
          <w:szCs w:val="21"/>
          <w:highlight w:val="none"/>
        </w:rPr>
        <w:t>②</w:t>
      </w:r>
      <w:r>
        <w:rPr>
          <w:rFonts w:ascii="宋体" w:hAnsi="宋体"/>
          <w:color w:val="auto"/>
          <w:szCs w:val="21"/>
          <w:highlight w:val="none"/>
        </w:rPr>
        <w:t>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74455867">
      <w:pPr>
        <w:spacing w:line="400" w:lineRule="exact"/>
        <w:ind w:firstLine="645"/>
        <w:jc w:val="left"/>
        <w:rPr>
          <w:rFonts w:ascii="宋体" w:hAnsi="宋体"/>
          <w:color w:val="auto"/>
          <w:szCs w:val="21"/>
          <w:highlight w:val="none"/>
        </w:rPr>
      </w:pPr>
      <w:r>
        <w:rPr>
          <w:rFonts w:hint="eastAsia" w:ascii="宋体" w:hAnsi="宋体" w:cs="华文细黑"/>
          <w:color w:val="auto"/>
          <w:szCs w:val="21"/>
          <w:highlight w:val="none"/>
        </w:rPr>
        <w:t>③</w:t>
      </w:r>
      <w:r>
        <w:rPr>
          <w:rFonts w:ascii="宋体" w:hAnsi="宋体"/>
          <w:color w:val="auto"/>
          <w:szCs w:val="21"/>
          <w:highlight w:val="none"/>
        </w:rPr>
        <w:t>承包人在已标价工程量清单或预算书中载明的材料单价等于基准单价的：专用合同条款合同履行期间材料单价涨跌幅以基准单价为基础超过±%时，其超过部分据实调整。</w:t>
      </w:r>
    </w:p>
    <w:p w14:paraId="6AC194B1">
      <w:pPr>
        <w:spacing w:line="400" w:lineRule="exact"/>
        <w:ind w:firstLine="645"/>
        <w:jc w:val="left"/>
        <w:rPr>
          <w:rFonts w:ascii="宋体" w:hAnsi="宋体"/>
          <w:color w:val="auto"/>
          <w:szCs w:val="21"/>
          <w:highlight w:val="none"/>
          <w:u w:val="single"/>
        </w:rPr>
      </w:pPr>
      <w:r>
        <w:rPr>
          <w:rFonts w:ascii="宋体" w:hAnsi="宋体"/>
          <w:color w:val="auto"/>
          <w:szCs w:val="21"/>
          <w:highlight w:val="none"/>
        </w:rPr>
        <w:t>第3种方式：其他价格调整方式</w:t>
      </w:r>
      <w:r>
        <w:rPr>
          <w:rFonts w:hint="eastAsia" w:ascii="宋体" w:hAnsi="宋体"/>
          <w:color w:val="auto"/>
          <w:szCs w:val="21"/>
          <w:highlight w:val="none"/>
          <w:lang w:eastAsia="zh-CN"/>
        </w:rPr>
        <w:t>：</w:t>
      </w:r>
      <w:bookmarkEnd w:id="349"/>
      <w:bookmarkEnd w:id="350"/>
      <w:bookmarkEnd w:id="351"/>
      <w:bookmarkEnd w:id="352"/>
      <w:bookmarkEnd w:id="353"/>
      <w:bookmarkEnd w:id="354"/>
    </w:p>
    <w:p w14:paraId="66C408F9">
      <w:pPr>
        <w:keepNext/>
        <w:keepLines/>
        <w:spacing w:line="400" w:lineRule="exact"/>
        <w:outlineLvl w:val="3"/>
        <w:rPr>
          <w:rFonts w:ascii="宋体" w:hAnsi="宋体"/>
          <w:bCs/>
          <w:color w:val="auto"/>
          <w:szCs w:val="21"/>
          <w:highlight w:val="none"/>
        </w:rPr>
      </w:pPr>
      <w:bookmarkStart w:id="462" w:name="_Toc296891245"/>
      <w:bookmarkStart w:id="463" w:name="_Toc296346706"/>
      <w:bookmarkStart w:id="464" w:name="_Toc296891033"/>
      <w:bookmarkStart w:id="465" w:name="_Toc297048391"/>
      <w:bookmarkStart w:id="466" w:name="_Toc292559915"/>
      <w:bookmarkStart w:id="467" w:name="_Toc296347204"/>
      <w:bookmarkStart w:id="468" w:name="_Toc296944544"/>
      <w:bookmarkStart w:id="469" w:name="_Toc292559410"/>
      <w:bookmarkStart w:id="470" w:name="_Toc297120505"/>
      <w:bookmarkStart w:id="471" w:name="_Toc296503205"/>
      <w:bookmarkStart w:id="472" w:name="_Toc372788939"/>
      <w:bookmarkStart w:id="473" w:name="_Toc297216211"/>
      <w:bookmarkStart w:id="474" w:name="_Toc297123552"/>
      <w:bookmarkStart w:id="475" w:name="_Toc303539159"/>
      <w:bookmarkStart w:id="476" w:name="_Toc312678040"/>
      <w:bookmarkStart w:id="477" w:name="_Toc304295579"/>
      <w:bookmarkStart w:id="478" w:name="_Toc300935002"/>
      <w:r>
        <w:rPr>
          <w:rFonts w:ascii="宋体" w:hAnsi="宋体"/>
          <w:bCs/>
          <w:color w:val="auto"/>
          <w:szCs w:val="21"/>
          <w:highlight w:val="none"/>
        </w:rPr>
        <w:t xml:space="preserve">12. </w:t>
      </w:r>
      <w:bookmarkEnd w:id="462"/>
      <w:bookmarkEnd w:id="463"/>
      <w:bookmarkEnd w:id="464"/>
      <w:bookmarkEnd w:id="465"/>
      <w:bookmarkEnd w:id="466"/>
      <w:bookmarkEnd w:id="467"/>
      <w:bookmarkEnd w:id="468"/>
      <w:bookmarkEnd w:id="469"/>
      <w:bookmarkEnd w:id="470"/>
      <w:bookmarkEnd w:id="471"/>
      <w:r>
        <w:rPr>
          <w:rFonts w:ascii="宋体" w:hAnsi="宋体"/>
          <w:bCs/>
          <w:color w:val="auto"/>
          <w:szCs w:val="21"/>
          <w:highlight w:val="none"/>
        </w:rPr>
        <w:t>合同价格、计量与支付</w:t>
      </w:r>
      <w:bookmarkEnd w:id="472"/>
      <w:bookmarkEnd w:id="473"/>
      <w:bookmarkEnd w:id="474"/>
      <w:bookmarkEnd w:id="475"/>
      <w:bookmarkEnd w:id="476"/>
      <w:bookmarkEnd w:id="477"/>
      <w:bookmarkEnd w:id="478"/>
    </w:p>
    <w:p w14:paraId="3375779D">
      <w:pPr>
        <w:spacing w:line="400" w:lineRule="exact"/>
        <w:ind w:firstLine="420"/>
        <w:rPr>
          <w:rFonts w:ascii="宋体" w:hAnsi="宋体"/>
          <w:color w:val="auto"/>
          <w:szCs w:val="21"/>
          <w:highlight w:val="none"/>
        </w:rPr>
      </w:pPr>
      <w:bookmarkStart w:id="479" w:name="_Toc292559411"/>
      <w:bookmarkStart w:id="480" w:name="_Toc267251461"/>
      <w:bookmarkStart w:id="481" w:name="_Toc292559916"/>
      <w:bookmarkStart w:id="482" w:name="_Toc296346707"/>
      <w:bookmarkStart w:id="483" w:name="_Toc296347205"/>
      <w:bookmarkStart w:id="484" w:name="_Toc297120506"/>
      <w:bookmarkStart w:id="485" w:name="_Toc296891246"/>
      <w:bookmarkStart w:id="486" w:name="_Toc296503206"/>
      <w:bookmarkStart w:id="487" w:name="_Toc297048392"/>
      <w:bookmarkStart w:id="488" w:name="_Toc296891034"/>
      <w:bookmarkStart w:id="489" w:name="_Toc296944545"/>
      <w:bookmarkStart w:id="490" w:name="_Toc303539160"/>
      <w:bookmarkStart w:id="491" w:name="_Toc304295580"/>
      <w:bookmarkStart w:id="492" w:name="_Toc297123553"/>
      <w:bookmarkStart w:id="493" w:name="_Toc312678041"/>
      <w:bookmarkStart w:id="494" w:name="_Toc300935003"/>
      <w:bookmarkStart w:id="495" w:name="_Toc297216212"/>
      <w:r>
        <w:rPr>
          <w:rFonts w:ascii="宋体" w:hAnsi="宋体"/>
          <w:color w:val="auto"/>
          <w:szCs w:val="21"/>
          <w:highlight w:val="none"/>
        </w:rPr>
        <w:t>12.1 合</w:t>
      </w:r>
      <w:bookmarkEnd w:id="479"/>
      <w:bookmarkEnd w:id="480"/>
      <w:bookmarkEnd w:id="481"/>
      <w:r>
        <w:rPr>
          <w:rFonts w:ascii="宋体" w:hAnsi="宋体"/>
          <w:color w:val="auto"/>
          <w:szCs w:val="21"/>
          <w:highlight w:val="none"/>
        </w:rPr>
        <w:t>同价</w:t>
      </w:r>
      <w:bookmarkEnd w:id="482"/>
      <w:bookmarkEnd w:id="483"/>
      <w:bookmarkEnd w:id="484"/>
      <w:bookmarkEnd w:id="485"/>
      <w:bookmarkEnd w:id="486"/>
      <w:bookmarkEnd w:id="487"/>
      <w:bookmarkEnd w:id="488"/>
      <w:bookmarkEnd w:id="489"/>
      <w:r>
        <w:rPr>
          <w:rFonts w:ascii="宋体" w:hAnsi="宋体"/>
          <w:color w:val="auto"/>
          <w:szCs w:val="21"/>
          <w:highlight w:val="none"/>
        </w:rPr>
        <w:t>格形式</w:t>
      </w:r>
      <w:bookmarkEnd w:id="490"/>
      <w:bookmarkEnd w:id="491"/>
      <w:bookmarkEnd w:id="492"/>
      <w:bookmarkEnd w:id="493"/>
      <w:bookmarkEnd w:id="494"/>
      <w:bookmarkEnd w:id="495"/>
    </w:p>
    <w:p w14:paraId="6C2A34BF">
      <w:pPr>
        <w:spacing w:line="400" w:lineRule="exact"/>
        <w:ind w:firstLine="420"/>
        <w:jc w:val="left"/>
        <w:rPr>
          <w:rFonts w:ascii="宋体" w:hAnsi="宋体"/>
          <w:color w:val="auto"/>
          <w:szCs w:val="21"/>
          <w:highlight w:val="none"/>
        </w:rPr>
      </w:pPr>
      <w:r>
        <w:rPr>
          <w:rFonts w:ascii="宋体" w:hAnsi="宋体"/>
          <w:color w:val="auto"/>
          <w:szCs w:val="21"/>
          <w:highlight w:val="none"/>
        </w:rPr>
        <w:t>1、单价合同。</w:t>
      </w:r>
    </w:p>
    <w:p w14:paraId="65F2261E">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综合单价包含的风险范围：</w:t>
      </w:r>
      <w:r>
        <w:rPr>
          <w:rFonts w:hint="eastAsia" w:ascii="宋体" w:hAnsi="宋体"/>
          <w:color w:val="auto"/>
          <w:szCs w:val="21"/>
          <w:highlight w:val="none"/>
          <w:u w:val="single"/>
        </w:rPr>
        <w:t>各种因素（包含政策性调整）引起的材料价格、施工机械使用费、管理费、利润等变化及风险因素、人工费不作调整。</w:t>
      </w:r>
    </w:p>
    <w:p w14:paraId="4243B07E">
      <w:pPr>
        <w:spacing w:line="400" w:lineRule="exact"/>
        <w:ind w:firstLine="420"/>
        <w:jc w:val="left"/>
        <w:rPr>
          <w:rFonts w:ascii="宋体" w:hAnsi="宋体"/>
          <w:color w:val="auto"/>
          <w:szCs w:val="21"/>
          <w:highlight w:val="none"/>
        </w:rPr>
      </w:pPr>
      <w:r>
        <w:rPr>
          <w:rFonts w:ascii="宋体" w:hAnsi="宋体"/>
          <w:color w:val="auto"/>
          <w:szCs w:val="21"/>
          <w:highlight w:val="none"/>
        </w:rPr>
        <w:t>风险费用的计算方法：</w:t>
      </w:r>
      <w:r>
        <w:rPr>
          <w:rFonts w:hint="eastAsia" w:ascii="宋体" w:hAnsi="宋体"/>
          <w:color w:val="auto"/>
          <w:szCs w:val="21"/>
          <w:highlight w:val="none"/>
          <w:u w:val="single"/>
        </w:rPr>
        <w:t>风险费用由承包人根据工程特点和市场行情综合考虑，在综合单价中体现，并包含在综合单价中。</w:t>
      </w:r>
    </w:p>
    <w:p w14:paraId="5AB01549">
      <w:pPr>
        <w:spacing w:line="400" w:lineRule="exact"/>
        <w:ind w:firstLine="420"/>
        <w:rPr>
          <w:rFonts w:ascii="宋体" w:hAnsi="宋体"/>
          <w:color w:val="auto"/>
          <w:szCs w:val="21"/>
          <w:highlight w:val="none"/>
        </w:rPr>
      </w:pPr>
      <w:r>
        <w:rPr>
          <w:rFonts w:ascii="宋体" w:hAnsi="宋体"/>
          <w:color w:val="auto"/>
          <w:szCs w:val="21"/>
          <w:highlight w:val="none"/>
        </w:rPr>
        <w:t>风险范围以外合同价格的调整方法：</w:t>
      </w:r>
    </w:p>
    <w:p w14:paraId="12262AC7">
      <w:pPr>
        <w:spacing w:line="400" w:lineRule="exact"/>
        <w:ind w:firstLine="420"/>
        <w:rPr>
          <w:rFonts w:ascii="宋体" w:hAnsi="宋体"/>
          <w:color w:val="auto"/>
          <w:szCs w:val="21"/>
          <w:highlight w:val="none"/>
          <w:u w:val="single"/>
        </w:rPr>
      </w:pPr>
      <w:r>
        <w:rPr>
          <w:rFonts w:ascii="宋体" w:hAnsi="宋体"/>
          <w:color w:val="auto"/>
          <w:szCs w:val="21"/>
          <w:highlight w:val="none"/>
          <w:u w:val="single"/>
        </w:rPr>
        <w:t xml:space="preserve"> 1</w:t>
      </w:r>
      <w:r>
        <w:rPr>
          <w:rFonts w:hint="eastAsia" w:ascii="宋体" w:hAnsi="宋体"/>
          <w:color w:val="auto"/>
          <w:szCs w:val="21"/>
          <w:highlight w:val="none"/>
          <w:u w:val="single"/>
        </w:rPr>
        <w:t>）</w:t>
      </w:r>
      <w:r>
        <w:rPr>
          <w:rFonts w:ascii="宋体" w:hAnsi="宋体"/>
          <w:color w:val="auto"/>
          <w:szCs w:val="21"/>
          <w:highlight w:val="none"/>
          <w:u w:val="single"/>
        </w:rPr>
        <w:t>未发生设计变更的计价：投标报价时的综合单价和措施项目费</w:t>
      </w:r>
      <w:r>
        <w:rPr>
          <w:rFonts w:hint="eastAsia" w:ascii="宋体" w:hAnsi="宋体"/>
          <w:color w:val="auto"/>
          <w:szCs w:val="21"/>
          <w:highlight w:val="none"/>
          <w:u w:val="single"/>
        </w:rPr>
        <w:t>率</w:t>
      </w:r>
      <w:r>
        <w:rPr>
          <w:rFonts w:ascii="宋体" w:hAnsi="宋体"/>
          <w:color w:val="auto"/>
          <w:szCs w:val="21"/>
          <w:highlight w:val="none"/>
          <w:u w:val="single"/>
        </w:rPr>
        <w:t xml:space="preserve">均不变，工程数量按实调整。 </w:t>
      </w:r>
    </w:p>
    <w:p w14:paraId="060D5D16">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2）只有发包人指令和发包人同意的设计变更才能产生造价变更。施工期间如有设计变更</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分项变更价款超过5万元的，必须经评审管理处和发包人共同确认后，方可实施作为决算依据</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而工程量清单中未包含变更工程的综合单价、工程量清单漏项、发包人指令或经发包人同意的设计变更引起新的工程量清单项目，其相应综合单价由承包人按以下规定提出，经发包人确认后作为结算依据：</w:t>
      </w:r>
    </w:p>
    <w:p w14:paraId="0565AFE5">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①已定规格、型号、厂家、品牌的材料如材料品种发生更换的，则只调整材料价格，</w:t>
      </w:r>
      <w:r>
        <w:rPr>
          <w:rFonts w:hint="eastAsia" w:ascii="宋体" w:hAnsi="宋体"/>
          <w:color w:val="auto"/>
          <w:szCs w:val="21"/>
          <w:highlight w:val="none"/>
          <w:u w:val="single"/>
          <w:lang w:eastAsia="zh-CN"/>
        </w:rPr>
        <w:t>其他都</w:t>
      </w:r>
      <w:r>
        <w:rPr>
          <w:rFonts w:hint="eastAsia" w:ascii="宋体" w:hAnsi="宋体"/>
          <w:color w:val="auto"/>
          <w:szCs w:val="21"/>
          <w:highlight w:val="none"/>
          <w:u w:val="single"/>
        </w:rPr>
        <w:t>不变。</w:t>
      </w:r>
    </w:p>
    <w:p w14:paraId="46129288">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②因采取新工艺、新方法施工组织有变动引起造价调整的，须经业主同意后才可调整，否则不予调整。</w:t>
      </w:r>
    </w:p>
    <w:p w14:paraId="79E17389">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③因设计变更、施工条件引起变更增加或减少的工程，报价中有综合单价的按报价中的综合单价执行；</w:t>
      </w:r>
      <w:r>
        <w:rPr>
          <w:rFonts w:hint="eastAsia" w:ascii="宋体" w:hAnsi="宋体"/>
          <w:color w:val="auto"/>
          <w:szCs w:val="21"/>
          <w:highlight w:val="none"/>
          <w:u w:val="single"/>
        </w:rPr>
        <w:t>无综合单价的应当按照</w:t>
      </w:r>
      <w:r>
        <w:rPr>
          <w:rFonts w:hint="eastAsia" w:ascii="宋体" w:hAnsi="宋体"/>
          <w:color w:val="auto"/>
          <w:szCs w:val="21"/>
          <w:highlight w:val="none"/>
          <w:u w:val="single"/>
          <w:lang w:eastAsia="zh-CN"/>
        </w:rPr>
        <w:t>《通用安装工程工程量计算标准》GB/T50856-2024、</w:t>
      </w:r>
      <w:r>
        <w:rPr>
          <w:rFonts w:hint="eastAsia" w:ascii="宋体" w:hAnsi="宋体"/>
          <w:color w:val="auto"/>
          <w:szCs w:val="21"/>
          <w:highlight w:val="none"/>
          <w:u w:val="single"/>
        </w:rPr>
        <w:t>《市政工程工程量计算标准》GB/T50857-2024、《江苏省建设工程费用参考》</w:t>
      </w:r>
      <w:r>
        <w:rPr>
          <w:rFonts w:hint="eastAsia" w:ascii="宋体" w:hAnsi="宋体" w:cs="Times New Roman"/>
          <w:color w:val="auto"/>
          <w:szCs w:val="21"/>
          <w:highlight w:val="none"/>
          <w:u w:val="single"/>
        </w:rPr>
        <w:t>20</w:t>
      </w:r>
      <w:r>
        <w:rPr>
          <w:rFonts w:hint="eastAsia" w:ascii="宋体" w:hAnsi="宋体" w:cs="Times New Roman"/>
          <w:color w:val="auto"/>
          <w:szCs w:val="21"/>
          <w:highlight w:val="none"/>
          <w:u w:val="single"/>
          <w:lang w:val="en-US" w:eastAsia="zh-CN"/>
        </w:rPr>
        <w:t>26</w:t>
      </w:r>
      <w:r>
        <w:rPr>
          <w:rFonts w:hint="eastAsia" w:ascii="宋体" w:hAnsi="宋体" w:cs="Times New Roman"/>
          <w:color w:val="auto"/>
          <w:szCs w:val="21"/>
          <w:highlight w:val="none"/>
          <w:u w:val="single"/>
        </w:rPr>
        <w:t>版</w:t>
      </w:r>
      <w:r>
        <w:rPr>
          <w:rFonts w:hint="eastAsia" w:ascii="宋体" w:hAnsi="宋体" w:cs="Times New Roman"/>
          <w:color w:val="auto"/>
          <w:szCs w:val="21"/>
          <w:highlight w:val="none"/>
          <w:u w:val="single"/>
          <w:lang w:eastAsia="zh-CN"/>
        </w:rPr>
        <w:t>；</w:t>
      </w:r>
      <w:r>
        <w:rPr>
          <w:rFonts w:hint="eastAsia" w:ascii="宋体" w:hAnsi="宋体"/>
          <w:color w:val="auto"/>
          <w:szCs w:val="21"/>
          <w:highlight w:val="none"/>
          <w:u w:val="single"/>
        </w:rPr>
        <w:t>工、料、机的消耗量套用2026版《江苏省通用安装工程消耗量》、2026版《江苏省市政工程消耗量》；苏建价〔2025〕第12号文、苏建价〔2026〕76号文、人工、机械价格参照省、市造价管理部门有关文件执行；</w:t>
      </w:r>
      <w:r>
        <w:rPr>
          <w:rFonts w:hint="eastAsia" w:ascii="宋体" w:hAnsi="宋体"/>
          <w:color w:val="auto"/>
          <w:szCs w:val="21"/>
          <w:highlight w:val="none"/>
          <w:u w:val="single"/>
        </w:rPr>
        <w:t>苏建函价</w:t>
      </w:r>
      <w:r>
        <w:rPr>
          <w:rFonts w:hint="eastAsia" w:ascii="宋体" w:hAnsi="宋体"/>
          <w:color w:val="auto"/>
          <w:szCs w:val="21"/>
          <w:highlight w:val="none"/>
          <w:u w:val="single"/>
          <w:lang w:eastAsia="zh-CN"/>
        </w:rPr>
        <w:t>〔2019〕178号</w:t>
      </w:r>
      <w:r>
        <w:rPr>
          <w:rFonts w:hint="eastAsia" w:ascii="宋体" w:hAnsi="宋体"/>
          <w:color w:val="auto"/>
          <w:szCs w:val="21"/>
          <w:highlight w:val="none"/>
          <w:u w:val="single"/>
        </w:rPr>
        <w:t>《省住房城乡建设厅关于调整建设工程计价增值税税率的通知》</w:t>
      </w:r>
      <w:r>
        <w:rPr>
          <w:rFonts w:ascii="宋体" w:hAnsi="宋体"/>
          <w:color w:val="auto"/>
          <w:szCs w:val="21"/>
          <w:highlight w:val="none"/>
          <w:u w:val="single"/>
        </w:rPr>
        <w:t>。</w:t>
      </w:r>
      <w:r>
        <w:rPr>
          <w:rFonts w:hint="eastAsia" w:ascii="宋体" w:hAnsi="宋体"/>
          <w:color w:val="auto"/>
          <w:szCs w:val="21"/>
          <w:highlight w:val="none"/>
          <w:u w:val="single"/>
        </w:rPr>
        <w:t>采用增值税一般计税方法计算工程造价，材料单价按照施工当月无锡市造价管理部门公布的信息指导价（没有指导价的按市场价），组成综合单价后让利（让利率=1-中标价/经评审的招标控制价，如＜12%以12%计）。</w:t>
      </w:r>
    </w:p>
    <w:p w14:paraId="1B8F961C">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3）本工程安全生产标准化考评目标为合格。</w:t>
      </w:r>
    </w:p>
    <w:p w14:paraId="57CFAC5D">
      <w:pPr>
        <w:spacing w:line="400" w:lineRule="exact"/>
        <w:ind w:firstLine="420"/>
        <w:rPr>
          <w:rFonts w:hint="eastAsia" w:ascii="宋体" w:hAnsi="宋体"/>
          <w:color w:val="auto"/>
          <w:szCs w:val="21"/>
          <w:highlight w:val="none"/>
          <w:u w:val="single"/>
          <w:lang w:eastAsia="zh-CN"/>
        </w:rPr>
      </w:pPr>
      <w:r>
        <w:rPr>
          <w:rFonts w:hint="eastAsia" w:ascii="宋体" w:hAnsi="宋体"/>
          <w:color w:val="auto"/>
          <w:szCs w:val="21"/>
          <w:highlight w:val="none"/>
          <w:u w:val="single"/>
        </w:rPr>
        <w:t>4）</w:t>
      </w:r>
      <w:r>
        <w:rPr>
          <w:rFonts w:hint="eastAsia" w:ascii="宋体" w:hAnsi="宋体"/>
          <w:color w:val="auto"/>
          <w:szCs w:val="21"/>
          <w:highlight w:val="none"/>
          <w:u w:val="single"/>
          <w:lang w:eastAsia="zh-CN"/>
        </w:rPr>
        <w:t>本</w:t>
      </w:r>
      <w:r>
        <w:rPr>
          <w:rFonts w:hint="eastAsia" w:ascii="宋体" w:hAnsi="宋体"/>
          <w:color w:val="auto"/>
          <w:szCs w:val="21"/>
          <w:highlight w:val="none"/>
          <w:u w:val="single"/>
          <w:lang w:val="en-US" w:eastAsia="zh-CN"/>
        </w:rPr>
        <w:t>项目</w:t>
      </w:r>
      <w:r>
        <w:rPr>
          <w:rFonts w:hint="eastAsia" w:ascii="宋体" w:hAnsi="宋体"/>
          <w:color w:val="auto"/>
          <w:szCs w:val="21"/>
          <w:highlight w:val="none"/>
          <w:u w:val="single"/>
          <w:lang w:eastAsia="zh-CN"/>
        </w:rPr>
        <w:t>不合理报价调整方式：</w:t>
      </w:r>
    </w:p>
    <w:p w14:paraId="60C61731">
      <w:pPr>
        <w:spacing w:line="400" w:lineRule="exact"/>
        <w:ind w:firstLine="420"/>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①当承包人的分部分项工程量清单中的投标综合单价大于预算单价（已公布的招标控制价）乘以1.3系数时，且该分部分项工程量清单的工程数量变更超过+15%（含）及该分部分项工程费超过该单位工程的总分部分项工程费的+1%（含）时，发包人重新调整超清单量的该分部分项综合单价，该分部分项综合单价审核按无投标价的变更组价原则，超出原工程量清单部分的工程量单价执行新组价的分部分项综合单价。当实际工程量比工程量清单数量减少时，不论数量多少，均按投标价执行。</w:t>
      </w:r>
    </w:p>
    <w:p w14:paraId="3E46E7CE">
      <w:pPr>
        <w:spacing w:line="400" w:lineRule="exact"/>
        <w:ind w:firstLine="420"/>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②当承包人的分部分项工程量清单中的投标综合单价小于预算单价（已公布的招标控制价)乘以0.3系数时，</w:t>
      </w:r>
      <w:r>
        <w:rPr>
          <w:rFonts w:hint="eastAsia" w:ascii="宋体" w:hAnsi="宋体"/>
          <w:color w:val="auto"/>
          <w:szCs w:val="21"/>
          <w:highlight w:val="none"/>
          <w:u w:val="single"/>
          <w:lang w:val="en-US" w:eastAsia="zh-CN"/>
        </w:rPr>
        <w:t>a.</w:t>
      </w:r>
      <w:r>
        <w:rPr>
          <w:rFonts w:hint="eastAsia" w:ascii="宋体" w:hAnsi="宋体"/>
          <w:color w:val="auto"/>
          <w:szCs w:val="21"/>
          <w:highlight w:val="none"/>
          <w:u w:val="single"/>
          <w:lang w:eastAsia="zh-CN"/>
        </w:rPr>
        <w:t>该分部分项工程量清单的工程数量变更超过+15%（含）及该分部分项工程费超过该单位工程的总分部分项工程费的+1%（含）时，发包人重新调整超清单量的该分部分项综合单价，该分部分项综合单价审核参照投标报价（或类似子项目投标价)及合同约定中有关变更单价的调整办法，最终以两者综合单价的平均值作为新组价的分部分项综合单价，超出原工程量清单 115%部分的工程量单价执行新组价的分部分项综合单价。b.当实际工程量比工程量清单数量减少超过15%时，扣减减少超过15%以外部分工程量乘以投标价与按变更价组原则组价之间差价的金额。c.其余情况均按投标报价执行。</w:t>
      </w:r>
    </w:p>
    <w:p w14:paraId="447C00D8">
      <w:pPr>
        <w:spacing w:line="400" w:lineRule="exact"/>
        <w:ind w:firstLine="420"/>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③未发生设计变更且中标综合单价不大于预算单价（已公布的招标控制价）乘以1.3系数、不小于预算单价（已公布的招标控制价）乘以0.3系数时的计价：不论分部分项工程工程量清单的工程量单项变更超过</w:t>
      </w:r>
      <w:r>
        <w:rPr>
          <w:rFonts w:hint="eastAsia" w:ascii="微软雅黑" w:hAnsi="微软雅黑" w:eastAsia="微软雅黑" w:cs="微软雅黑"/>
          <w:color w:val="auto"/>
          <w:szCs w:val="21"/>
          <w:highlight w:val="none"/>
          <w:u w:val="single"/>
          <w:lang w:eastAsia="zh-CN"/>
        </w:rPr>
        <w:t>±</w:t>
      </w:r>
      <w:r>
        <w:rPr>
          <w:rFonts w:hint="eastAsia" w:ascii="宋体" w:hAnsi="宋体"/>
          <w:color w:val="auto"/>
          <w:szCs w:val="21"/>
          <w:highlight w:val="none"/>
          <w:u w:val="single"/>
          <w:lang w:eastAsia="zh-CN"/>
        </w:rPr>
        <w:t>15%，或该分部分项工程费超过总分部分项工程费的</w:t>
      </w:r>
      <w:r>
        <w:rPr>
          <w:rFonts w:hint="eastAsia" w:ascii="微软雅黑" w:hAnsi="微软雅黑" w:eastAsia="微软雅黑" w:cs="微软雅黑"/>
          <w:color w:val="auto"/>
          <w:szCs w:val="21"/>
          <w:highlight w:val="none"/>
          <w:u w:val="single"/>
          <w:lang w:eastAsia="zh-CN"/>
        </w:rPr>
        <w:t>±</w:t>
      </w:r>
      <w:r>
        <w:rPr>
          <w:rFonts w:hint="eastAsia" w:ascii="宋体" w:hAnsi="宋体"/>
          <w:color w:val="auto"/>
          <w:szCs w:val="21"/>
          <w:highlight w:val="none"/>
          <w:u w:val="single"/>
          <w:lang w:eastAsia="zh-CN"/>
        </w:rPr>
        <w:t>1%，投标报价时的分部分项综合单价和相应的措施项目费均不变，工程数量以监理工程师、跟踪审计人员及发包人签证作为付款的依据，并按实调整。</w:t>
      </w:r>
    </w:p>
    <w:p w14:paraId="1658B93E">
      <w:pPr>
        <w:spacing w:line="400" w:lineRule="exact"/>
        <w:ind w:firstLine="422"/>
        <w:rPr>
          <w:rFonts w:hint="eastAsia" w:hAnsi="宋体" w:cs="宋体"/>
          <w:b/>
          <w:bCs/>
          <w:color w:val="auto"/>
          <w:szCs w:val="21"/>
          <w:highlight w:val="none"/>
          <w:u w:val="single"/>
        </w:rPr>
      </w:pPr>
      <w:r>
        <w:rPr>
          <w:rFonts w:hint="eastAsia" w:hAnsi="宋体" w:cs="宋体"/>
          <w:b/>
          <w:bCs/>
          <w:color w:val="auto"/>
          <w:szCs w:val="21"/>
          <w:highlight w:val="none"/>
          <w:u w:val="single"/>
        </w:rPr>
        <w:t>5）本项目最终以财政局市政府投资评审中心审计价格为结算依据。</w:t>
      </w:r>
    </w:p>
    <w:p w14:paraId="0DF07A02">
      <w:pPr>
        <w:spacing w:line="400" w:lineRule="exact"/>
        <w:ind w:firstLine="420"/>
        <w:rPr>
          <w:rFonts w:hint="eastAsia" w:hAnsi="宋体" w:cs="宋体"/>
          <w:color w:val="auto"/>
          <w:szCs w:val="21"/>
          <w:highlight w:val="none"/>
          <w:u w:val="single"/>
        </w:rPr>
      </w:pPr>
      <w:r>
        <w:rPr>
          <w:rFonts w:hint="eastAsia" w:hAnsi="宋体" w:cs="宋体"/>
          <w:color w:val="auto"/>
          <w:szCs w:val="21"/>
          <w:highlight w:val="none"/>
          <w:u w:val="single"/>
        </w:rPr>
        <w:t>6）本工程采用一般计税法。</w:t>
      </w:r>
    </w:p>
    <w:p w14:paraId="772D7E72">
      <w:pPr>
        <w:spacing w:line="400" w:lineRule="exact"/>
        <w:ind w:firstLine="420"/>
        <w:jc w:val="left"/>
        <w:rPr>
          <w:rFonts w:ascii="宋体" w:hAnsi="宋体"/>
          <w:color w:val="auto"/>
          <w:szCs w:val="21"/>
          <w:highlight w:val="none"/>
        </w:rPr>
      </w:pPr>
      <w:r>
        <w:rPr>
          <w:rFonts w:ascii="宋体" w:hAnsi="宋体"/>
          <w:color w:val="auto"/>
          <w:szCs w:val="21"/>
          <w:highlight w:val="none"/>
        </w:rPr>
        <w:t>2、总价合同。</w:t>
      </w:r>
    </w:p>
    <w:p w14:paraId="5BB55389">
      <w:pPr>
        <w:spacing w:line="400" w:lineRule="exact"/>
        <w:ind w:firstLine="420"/>
        <w:jc w:val="left"/>
        <w:rPr>
          <w:rFonts w:ascii="宋体" w:hAnsi="宋体"/>
          <w:color w:val="auto"/>
          <w:szCs w:val="21"/>
          <w:highlight w:val="none"/>
        </w:rPr>
      </w:pPr>
      <w:r>
        <w:rPr>
          <w:rFonts w:ascii="宋体" w:hAnsi="宋体"/>
          <w:color w:val="auto"/>
          <w:szCs w:val="21"/>
          <w:highlight w:val="none"/>
        </w:rPr>
        <w:t>总价包含的风险范围：</w:t>
      </w:r>
      <w:r>
        <w:rPr>
          <w:rFonts w:hint="eastAsia" w:ascii="宋体" w:hAnsi="宋体"/>
          <w:color w:val="auto"/>
          <w:szCs w:val="21"/>
          <w:highlight w:val="none"/>
          <w:u w:val="single"/>
        </w:rPr>
        <w:t>/</w:t>
      </w:r>
      <w:r>
        <w:rPr>
          <w:rFonts w:ascii="宋体" w:hAnsi="宋体"/>
          <w:color w:val="auto"/>
          <w:szCs w:val="21"/>
          <w:highlight w:val="none"/>
        </w:rPr>
        <w:t>。</w:t>
      </w:r>
    </w:p>
    <w:p w14:paraId="40AC4EC6">
      <w:pPr>
        <w:spacing w:line="400" w:lineRule="exact"/>
        <w:ind w:firstLine="420"/>
        <w:jc w:val="left"/>
        <w:rPr>
          <w:rFonts w:ascii="宋体" w:hAnsi="宋体"/>
          <w:color w:val="auto"/>
          <w:szCs w:val="21"/>
          <w:highlight w:val="none"/>
        </w:rPr>
      </w:pPr>
      <w:r>
        <w:rPr>
          <w:rFonts w:ascii="宋体" w:hAnsi="宋体"/>
          <w:color w:val="auto"/>
          <w:szCs w:val="21"/>
          <w:highlight w:val="none"/>
        </w:rPr>
        <w:t>风险费用的计算方法：</w:t>
      </w:r>
      <w:r>
        <w:rPr>
          <w:rFonts w:hint="eastAsia" w:ascii="宋体" w:hAnsi="宋体"/>
          <w:color w:val="auto"/>
          <w:szCs w:val="21"/>
          <w:highlight w:val="none"/>
          <w:u w:val="single"/>
        </w:rPr>
        <w:t>/</w:t>
      </w:r>
      <w:r>
        <w:rPr>
          <w:rFonts w:ascii="宋体" w:hAnsi="宋体"/>
          <w:color w:val="auto"/>
          <w:szCs w:val="21"/>
          <w:highlight w:val="none"/>
        </w:rPr>
        <w:t>。</w:t>
      </w:r>
    </w:p>
    <w:p w14:paraId="3C93C118">
      <w:pPr>
        <w:spacing w:line="400" w:lineRule="exact"/>
        <w:ind w:firstLine="420"/>
        <w:jc w:val="left"/>
        <w:rPr>
          <w:rFonts w:ascii="宋体" w:hAnsi="宋体"/>
          <w:color w:val="auto"/>
          <w:szCs w:val="21"/>
          <w:highlight w:val="none"/>
        </w:rPr>
      </w:pPr>
      <w:r>
        <w:rPr>
          <w:rFonts w:ascii="宋体" w:hAnsi="宋体"/>
          <w:color w:val="auto"/>
          <w:szCs w:val="21"/>
          <w:highlight w:val="none"/>
        </w:rPr>
        <w:t>风险范围以外合同价格的调整方法：</w:t>
      </w:r>
      <w:r>
        <w:rPr>
          <w:rFonts w:hint="eastAsia" w:ascii="宋体" w:hAnsi="宋体"/>
          <w:color w:val="auto"/>
          <w:szCs w:val="21"/>
          <w:highlight w:val="none"/>
          <w:u w:val="single"/>
        </w:rPr>
        <w:t>/</w:t>
      </w:r>
      <w:r>
        <w:rPr>
          <w:rFonts w:ascii="宋体" w:hAnsi="宋体"/>
          <w:color w:val="auto"/>
          <w:szCs w:val="21"/>
          <w:highlight w:val="none"/>
        </w:rPr>
        <w:t>。</w:t>
      </w:r>
    </w:p>
    <w:p w14:paraId="3C4E0075">
      <w:pPr>
        <w:spacing w:line="400" w:lineRule="exact"/>
        <w:ind w:firstLine="420"/>
        <w:jc w:val="left"/>
        <w:rPr>
          <w:rFonts w:ascii="宋体" w:hAnsi="宋体"/>
          <w:color w:val="auto"/>
          <w:szCs w:val="21"/>
          <w:highlight w:val="none"/>
        </w:rPr>
      </w:pPr>
      <w:r>
        <w:rPr>
          <w:rFonts w:ascii="宋体" w:hAnsi="宋体"/>
          <w:color w:val="auto"/>
          <w:szCs w:val="21"/>
          <w:highlight w:val="none"/>
        </w:rPr>
        <w:t>3、其他价格方式：</w:t>
      </w:r>
      <w:r>
        <w:rPr>
          <w:rFonts w:hint="eastAsia" w:ascii="宋体" w:hAnsi="宋体"/>
          <w:color w:val="auto"/>
          <w:szCs w:val="21"/>
          <w:highlight w:val="none"/>
          <w:u w:val="single"/>
        </w:rPr>
        <w:t>/。</w:t>
      </w:r>
    </w:p>
    <w:p w14:paraId="189DF234">
      <w:pPr>
        <w:spacing w:line="400" w:lineRule="exact"/>
        <w:ind w:firstLine="420"/>
        <w:rPr>
          <w:rFonts w:ascii="宋体" w:hAnsi="宋体"/>
          <w:color w:val="auto"/>
          <w:szCs w:val="21"/>
          <w:highlight w:val="none"/>
        </w:rPr>
      </w:pPr>
      <w:bookmarkStart w:id="496" w:name="_Toc297123554"/>
      <w:bookmarkStart w:id="497" w:name="_Toc300935004"/>
      <w:bookmarkStart w:id="498" w:name="_Toc297216213"/>
      <w:bookmarkStart w:id="499" w:name="_Toc304295581"/>
      <w:bookmarkStart w:id="500" w:name="_Toc303539161"/>
      <w:bookmarkStart w:id="501" w:name="_Toc312678042"/>
      <w:bookmarkStart w:id="502" w:name="_Toc296346708"/>
      <w:bookmarkStart w:id="503" w:name="_Toc297120507"/>
      <w:bookmarkStart w:id="504" w:name="_Toc296503207"/>
      <w:bookmarkStart w:id="505" w:name="_Toc296347206"/>
      <w:bookmarkStart w:id="506" w:name="_Toc296944546"/>
      <w:bookmarkStart w:id="507" w:name="_Toc296891035"/>
      <w:bookmarkStart w:id="508" w:name="_Toc292559917"/>
      <w:bookmarkStart w:id="509" w:name="_Toc292559412"/>
      <w:bookmarkStart w:id="510" w:name="_Toc297048393"/>
      <w:bookmarkStart w:id="511" w:name="_Toc296891247"/>
      <w:r>
        <w:rPr>
          <w:rFonts w:ascii="宋体" w:hAnsi="宋体"/>
          <w:color w:val="auto"/>
          <w:szCs w:val="21"/>
          <w:highlight w:val="none"/>
        </w:rPr>
        <w:t>12.2 预付款</w:t>
      </w:r>
      <w:bookmarkEnd w:id="496"/>
      <w:bookmarkEnd w:id="497"/>
      <w:bookmarkEnd w:id="498"/>
      <w:bookmarkEnd w:id="499"/>
      <w:bookmarkEnd w:id="500"/>
      <w:bookmarkEnd w:id="501"/>
    </w:p>
    <w:p w14:paraId="3028C407">
      <w:pPr>
        <w:spacing w:line="400" w:lineRule="exact"/>
        <w:ind w:firstLine="420"/>
        <w:jc w:val="left"/>
        <w:rPr>
          <w:rFonts w:ascii="宋体" w:hAnsi="宋体"/>
          <w:color w:val="auto"/>
          <w:szCs w:val="21"/>
          <w:highlight w:val="none"/>
        </w:rPr>
      </w:pPr>
      <w:r>
        <w:rPr>
          <w:rFonts w:ascii="宋体" w:hAnsi="宋体"/>
          <w:color w:val="auto"/>
          <w:szCs w:val="21"/>
          <w:highlight w:val="none"/>
        </w:rPr>
        <w:t>12.2.1 预付款的支付</w:t>
      </w:r>
    </w:p>
    <w:p w14:paraId="679B6612">
      <w:pPr>
        <w:spacing w:line="400" w:lineRule="exact"/>
        <w:ind w:firstLine="420"/>
        <w:jc w:val="left"/>
        <w:rPr>
          <w:rFonts w:ascii="宋体" w:hAnsi="宋体"/>
          <w:color w:val="auto"/>
          <w:szCs w:val="21"/>
          <w:highlight w:val="none"/>
        </w:rPr>
      </w:pPr>
      <w:r>
        <w:rPr>
          <w:rFonts w:ascii="宋体" w:hAnsi="宋体"/>
          <w:color w:val="auto"/>
          <w:szCs w:val="21"/>
          <w:highlight w:val="none"/>
        </w:rPr>
        <w:t>预付款支付比例或金额：</w:t>
      </w:r>
      <w:r>
        <w:rPr>
          <w:rFonts w:hint="eastAsia" w:hAnsi="宋体" w:cs="宋体"/>
          <w:b/>
          <w:bCs/>
          <w:color w:val="auto"/>
          <w:szCs w:val="21"/>
          <w:highlight w:val="none"/>
          <w:u w:val="single"/>
        </w:rPr>
        <w:t>合同签订完毕，支付合同价</w:t>
      </w:r>
      <w:r>
        <w:rPr>
          <w:rFonts w:hint="eastAsia" w:hAnsi="宋体" w:cs="宋体"/>
          <w:b/>
          <w:bCs/>
          <w:color w:val="auto"/>
          <w:szCs w:val="21"/>
          <w:highlight w:val="none"/>
          <w:u w:val="single"/>
          <w:lang w:val="en-US" w:eastAsia="zh-CN"/>
        </w:rPr>
        <w:t>10</w:t>
      </w:r>
      <w:r>
        <w:rPr>
          <w:rFonts w:hint="eastAsia" w:hAnsi="宋体" w:cs="宋体"/>
          <w:b/>
          <w:bCs/>
          <w:color w:val="auto"/>
          <w:szCs w:val="21"/>
          <w:highlight w:val="none"/>
          <w:u w:val="single"/>
        </w:rPr>
        <w:t>%的预付款</w:t>
      </w:r>
      <w:r>
        <w:rPr>
          <w:rFonts w:ascii="宋体" w:hAnsi="宋体"/>
          <w:color w:val="auto"/>
          <w:szCs w:val="21"/>
          <w:highlight w:val="none"/>
        </w:rPr>
        <w:t>。</w:t>
      </w:r>
    </w:p>
    <w:p w14:paraId="406C1C6C">
      <w:pPr>
        <w:spacing w:line="400" w:lineRule="exact"/>
        <w:ind w:firstLine="420"/>
        <w:jc w:val="left"/>
        <w:rPr>
          <w:rFonts w:ascii="宋体" w:hAnsi="宋体"/>
          <w:color w:val="auto"/>
          <w:szCs w:val="21"/>
          <w:highlight w:val="none"/>
        </w:rPr>
      </w:pPr>
      <w:r>
        <w:rPr>
          <w:rFonts w:ascii="宋体" w:hAnsi="宋体"/>
          <w:color w:val="auto"/>
          <w:szCs w:val="21"/>
          <w:highlight w:val="none"/>
        </w:rPr>
        <w:t>预付款支付期限：</w:t>
      </w:r>
      <w:r>
        <w:rPr>
          <w:rFonts w:hint="eastAsia" w:ascii="宋体" w:hAnsi="宋体"/>
          <w:b/>
          <w:color w:val="auto"/>
          <w:sz w:val="24"/>
          <w:szCs w:val="20"/>
          <w:highlight w:val="none"/>
          <w:u w:val="single"/>
        </w:rPr>
        <w:t xml:space="preserve">   </w:t>
      </w:r>
      <w:r>
        <w:rPr>
          <w:rFonts w:hint="eastAsia" w:hAnsi="宋体" w:cs="宋体"/>
          <w:b/>
          <w:bCs/>
          <w:color w:val="auto"/>
          <w:szCs w:val="21"/>
          <w:highlight w:val="none"/>
          <w:u w:val="single"/>
        </w:rPr>
        <w:t>合同签订后</w:t>
      </w:r>
      <w:r>
        <w:rPr>
          <w:rFonts w:hint="eastAsia" w:ascii="宋体" w:hAnsi="宋体"/>
          <w:b/>
          <w:color w:val="auto"/>
          <w:sz w:val="24"/>
          <w:szCs w:val="20"/>
          <w:highlight w:val="none"/>
          <w:u w:val="single"/>
        </w:rPr>
        <w:t xml:space="preserve">  </w:t>
      </w:r>
      <w:r>
        <w:rPr>
          <w:rFonts w:ascii="宋体" w:hAnsi="宋体"/>
          <w:color w:val="auto"/>
          <w:szCs w:val="21"/>
          <w:highlight w:val="none"/>
        </w:rPr>
        <w:t>。</w:t>
      </w:r>
    </w:p>
    <w:p w14:paraId="15CB22DD">
      <w:pPr>
        <w:spacing w:line="400" w:lineRule="exact"/>
        <w:ind w:firstLine="420"/>
        <w:jc w:val="left"/>
        <w:rPr>
          <w:rFonts w:ascii="宋体" w:hAnsi="宋体"/>
          <w:color w:val="auto"/>
          <w:szCs w:val="21"/>
          <w:highlight w:val="none"/>
        </w:rPr>
      </w:pPr>
      <w:r>
        <w:rPr>
          <w:rFonts w:ascii="宋体" w:hAnsi="宋体"/>
          <w:color w:val="auto"/>
          <w:szCs w:val="21"/>
          <w:highlight w:val="none"/>
        </w:rPr>
        <w:t>预付款扣回的方式：</w:t>
      </w:r>
      <w:r>
        <w:rPr>
          <w:rFonts w:hint="eastAsia" w:ascii="宋体" w:hAnsi="宋体"/>
          <w:b/>
          <w:color w:val="auto"/>
          <w:szCs w:val="21"/>
          <w:highlight w:val="none"/>
          <w:u w:val="single"/>
        </w:rPr>
        <w:t>/</w:t>
      </w:r>
      <w:r>
        <w:rPr>
          <w:rFonts w:ascii="宋体" w:hAnsi="宋体"/>
          <w:color w:val="auto"/>
          <w:szCs w:val="21"/>
          <w:highlight w:val="none"/>
        </w:rPr>
        <w:t>。</w:t>
      </w:r>
    </w:p>
    <w:p w14:paraId="1DF4CF45">
      <w:pPr>
        <w:spacing w:line="400" w:lineRule="exact"/>
        <w:ind w:firstLine="420"/>
        <w:jc w:val="left"/>
        <w:rPr>
          <w:rFonts w:ascii="宋体" w:hAnsi="宋体"/>
          <w:color w:val="auto"/>
          <w:szCs w:val="21"/>
          <w:highlight w:val="none"/>
        </w:rPr>
      </w:pPr>
      <w:r>
        <w:rPr>
          <w:rFonts w:ascii="宋体" w:hAnsi="宋体"/>
          <w:color w:val="auto"/>
          <w:szCs w:val="21"/>
          <w:highlight w:val="none"/>
        </w:rPr>
        <w:t>12.2.2 预付款担保</w:t>
      </w:r>
    </w:p>
    <w:p w14:paraId="524DFF22">
      <w:pPr>
        <w:spacing w:line="400" w:lineRule="exact"/>
        <w:ind w:firstLine="420"/>
        <w:jc w:val="left"/>
        <w:rPr>
          <w:rFonts w:ascii="宋体" w:hAnsi="宋体"/>
          <w:color w:val="auto"/>
          <w:szCs w:val="21"/>
          <w:highlight w:val="none"/>
        </w:rPr>
      </w:pPr>
      <w:r>
        <w:rPr>
          <w:rFonts w:ascii="宋体" w:hAnsi="宋体"/>
          <w:color w:val="auto"/>
          <w:szCs w:val="21"/>
          <w:highlight w:val="none"/>
        </w:rPr>
        <w:t>承包人提交预付款担保的期限</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36616BFC">
      <w:pPr>
        <w:spacing w:line="400" w:lineRule="exact"/>
        <w:ind w:firstLine="420"/>
        <w:jc w:val="left"/>
        <w:rPr>
          <w:rFonts w:ascii="宋体" w:hAnsi="宋体"/>
          <w:color w:val="auto"/>
          <w:szCs w:val="21"/>
          <w:highlight w:val="none"/>
        </w:rPr>
      </w:pPr>
      <w:r>
        <w:rPr>
          <w:rFonts w:ascii="宋体" w:hAnsi="宋体"/>
          <w:color w:val="auto"/>
          <w:szCs w:val="21"/>
          <w:highlight w:val="none"/>
        </w:rPr>
        <w:t>预付款担保的形式为</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 </w:t>
      </w:r>
      <w:r>
        <w:rPr>
          <w:rFonts w:ascii="宋体" w:hAnsi="宋体"/>
          <w:color w:val="auto"/>
          <w:szCs w:val="21"/>
          <w:highlight w:val="none"/>
        </w:rPr>
        <w:t>。</w:t>
      </w:r>
      <w:bookmarkEnd w:id="502"/>
      <w:bookmarkEnd w:id="503"/>
      <w:bookmarkEnd w:id="504"/>
      <w:bookmarkEnd w:id="505"/>
      <w:bookmarkEnd w:id="506"/>
      <w:bookmarkEnd w:id="507"/>
      <w:bookmarkEnd w:id="508"/>
      <w:bookmarkEnd w:id="509"/>
      <w:bookmarkEnd w:id="510"/>
      <w:bookmarkEnd w:id="511"/>
    </w:p>
    <w:p w14:paraId="1B74F786">
      <w:pPr>
        <w:spacing w:line="400" w:lineRule="exact"/>
        <w:ind w:firstLine="420"/>
        <w:rPr>
          <w:rFonts w:ascii="宋体" w:hAnsi="宋体"/>
          <w:color w:val="auto"/>
          <w:szCs w:val="21"/>
          <w:highlight w:val="none"/>
        </w:rPr>
      </w:pPr>
      <w:r>
        <w:rPr>
          <w:rFonts w:ascii="宋体" w:hAnsi="宋体"/>
          <w:color w:val="auto"/>
          <w:szCs w:val="21"/>
          <w:highlight w:val="none"/>
        </w:rPr>
        <w:t>12.3 计量</w:t>
      </w:r>
    </w:p>
    <w:p w14:paraId="547296B9">
      <w:pPr>
        <w:spacing w:line="400" w:lineRule="exact"/>
        <w:ind w:firstLine="420"/>
        <w:jc w:val="left"/>
        <w:rPr>
          <w:rFonts w:ascii="宋体" w:hAnsi="宋体"/>
          <w:color w:val="auto"/>
          <w:szCs w:val="21"/>
          <w:highlight w:val="none"/>
        </w:rPr>
      </w:pPr>
      <w:r>
        <w:rPr>
          <w:rFonts w:ascii="宋体" w:hAnsi="宋体"/>
          <w:color w:val="auto"/>
          <w:szCs w:val="21"/>
          <w:highlight w:val="none"/>
        </w:rPr>
        <w:t>12.3.1 计量原则</w:t>
      </w:r>
    </w:p>
    <w:p w14:paraId="16DF07BE">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工程量计算规则：</w:t>
      </w:r>
      <w:r>
        <w:rPr>
          <w:rFonts w:hint="eastAsia" w:ascii="宋体" w:hAnsi="宋体"/>
          <w:color w:val="auto"/>
          <w:szCs w:val="21"/>
          <w:highlight w:val="none"/>
          <w:u w:val="single"/>
        </w:rPr>
        <w:t>《建设工程工程量清单计价标准》（GB/T50500-2024）</w:t>
      </w:r>
      <w:r>
        <w:rPr>
          <w:rFonts w:ascii="宋体" w:hAnsi="宋体"/>
          <w:color w:val="auto"/>
          <w:szCs w:val="21"/>
          <w:highlight w:val="none"/>
        </w:rPr>
        <w:t>。</w:t>
      </w:r>
    </w:p>
    <w:p w14:paraId="141E688E">
      <w:pPr>
        <w:spacing w:line="400" w:lineRule="exact"/>
        <w:ind w:firstLine="420"/>
        <w:jc w:val="left"/>
        <w:rPr>
          <w:rFonts w:ascii="宋体" w:hAnsi="宋体"/>
          <w:color w:val="auto"/>
          <w:szCs w:val="21"/>
          <w:highlight w:val="none"/>
        </w:rPr>
      </w:pPr>
      <w:r>
        <w:rPr>
          <w:rFonts w:ascii="宋体" w:hAnsi="宋体"/>
          <w:color w:val="auto"/>
          <w:szCs w:val="21"/>
          <w:highlight w:val="none"/>
        </w:rPr>
        <w:t>12.3.2 计量周期</w:t>
      </w:r>
    </w:p>
    <w:p w14:paraId="402E543E">
      <w:pPr>
        <w:spacing w:line="400" w:lineRule="exact"/>
        <w:ind w:firstLine="420"/>
        <w:jc w:val="left"/>
        <w:rPr>
          <w:rFonts w:ascii="宋体" w:hAnsi="宋体"/>
          <w:color w:val="auto"/>
          <w:szCs w:val="21"/>
          <w:highlight w:val="none"/>
        </w:rPr>
      </w:pPr>
      <w:r>
        <w:rPr>
          <w:rFonts w:ascii="宋体" w:hAnsi="宋体"/>
          <w:color w:val="auto"/>
          <w:szCs w:val="21"/>
          <w:highlight w:val="none"/>
        </w:rPr>
        <w:t>关于计量周期的约定：</w:t>
      </w:r>
      <w:r>
        <w:rPr>
          <w:rFonts w:hint="eastAsia" w:ascii="宋体" w:hAnsi="宋体"/>
          <w:color w:val="auto"/>
          <w:szCs w:val="21"/>
          <w:highlight w:val="none"/>
          <w:u w:val="single"/>
        </w:rPr>
        <w:t xml:space="preserve">按月计量      </w:t>
      </w:r>
      <w:r>
        <w:rPr>
          <w:rFonts w:ascii="宋体" w:hAnsi="宋体"/>
          <w:color w:val="auto"/>
          <w:szCs w:val="21"/>
          <w:highlight w:val="none"/>
        </w:rPr>
        <w:t>。</w:t>
      </w:r>
    </w:p>
    <w:p w14:paraId="72DC368F">
      <w:pPr>
        <w:spacing w:line="400" w:lineRule="exact"/>
        <w:ind w:firstLine="420"/>
        <w:jc w:val="left"/>
        <w:rPr>
          <w:rFonts w:ascii="宋体" w:hAnsi="宋体"/>
          <w:color w:val="auto"/>
          <w:szCs w:val="21"/>
          <w:highlight w:val="none"/>
        </w:rPr>
      </w:pPr>
      <w:r>
        <w:rPr>
          <w:rFonts w:ascii="宋体" w:hAnsi="宋体"/>
          <w:color w:val="auto"/>
          <w:szCs w:val="21"/>
          <w:highlight w:val="none"/>
        </w:rPr>
        <w:t>12.3.3 单价合同的计量</w:t>
      </w:r>
    </w:p>
    <w:p w14:paraId="4AA1564E">
      <w:pPr>
        <w:spacing w:line="400" w:lineRule="exact"/>
        <w:ind w:firstLine="420"/>
        <w:jc w:val="left"/>
        <w:rPr>
          <w:rFonts w:ascii="宋体" w:hAnsi="宋体"/>
          <w:color w:val="auto"/>
          <w:szCs w:val="21"/>
          <w:highlight w:val="none"/>
        </w:rPr>
      </w:pPr>
      <w:r>
        <w:rPr>
          <w:rFonts w:ascii="宋体" w:hAnsi="宋体"/>
          <w:color w:val="auto"/>
          <w:szCs w:val="21"/>
          <w:highlight w:val="none"/>
        </w:rPr>
        <w:t>关于单价合同计量的约定：</w:t>
      </w:r>
      <w:r>
        <w:rPr>
          <w:rFonts w:hint="eastAsia" w:ascii="宋体" w:hAnsi="宋体"/>
          <w:color w:val="auto"/>
          <w:szCs w:val="21"/>
          <w:highlight w:val="none"/>
          <w:u w:val="single"/>
        </w:rPr>
        <w:t>按月计量</w:t>
      </w:r>
      <w:r>
        <w:rPr>
          <w:rFonts w:ascii="宋体" w:hAnsi="宋体"/>
          <w:color w:val="auto"/>
          <w:szCs w:val="21"/>
          <w:highlight w:val="none"/>
        </w:rPr>
        <w:t>。</w:t>
      </w:r>
    </w:p>
    <w:p w14:paraId="1DEBF339">
      <w:pPr>
        <w:spacing w:line="400" w:lineRule="exact"/>
        <w:ind w:firstLine="420"/>
        <w:jc w:val="left"/>
        <w:rPr>
          <w:rFonts w:ascii="宋体" w:hAnsi="宋体"/>
          <w:color w:val="auto"/>
          <w:szCs w:val="21"/>
          <w:highlight w:val="none"/>
        </w:rPr>
      </w:pPr>
      <w:r>
        <w:rPr>
          <w:rFonts w:ascii="宋体" w:hAnsi="宋体"/>
          <w:color w:val="auto"/>
          <w:szCs w:val="21"/>
          <w:highlight w:val="none"/>
        </w:rPr>
        <w:t>12.3.4 总价合同的计量</w:t>
      </w:r>
    </w:p>
    <w:p w14:paraId="33D47C4A">
      <w:pPr>
        <w:spacing w:line="400" w:lineRule="exact"/>
        <w:ind w:firstLine="420"/>
        <w:jc w:val="left"/>
        <w:rPr>
          <w:rFonts w:ascii="宋体" w:hAnsi="宋体"/>
          <w:color w:val="auto"/>
          <w:szCs w:val="21"/>
          <w:highlight w:val="none"/>
        </w:rPr>
      </w:pPr>
      <w:r>
        <w:rPr>
          <w:rFonts w:ascii="宋体" w:hAnsi="宋体"/>
          <w:color w:val="auto"/>
          <w:szCs w:val="21"/>
          <w:highlight w:val="none"/>
        </w:rPr>
        <w:t>关于总价合同计量的约定</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21D3EC5B">
      <w:pPr>
        <w:spacing w:line="400" w:lineRule="exact"/>
        <w:ind w:firstLine="420"/>
        <w:jc w:val="left"/>
        <w:rPr>
          <w:rFonts w:ascii="宋体" w:hAnsi="宋体"/>
          <w:color w:val="auto"/>
          <w:szCs w:val="21"/>
          <w:highlight w:val="none"/>
        </w:rPr>
      </w:pPr>
      <w:r>
        <w:rPr>
          <w:rFonts w:ascii="宋体" w:hAnsi="宋体"/>
          <w:color w:val="auto"/>
          <w:szCs w:val="21"/>
          <w:highlight w:val="none"/>
        </w:rPr>
        <w:t>12.3.5总价合同采用支付分解表计量支付的，是否适用第12.3.4 项</w:t>
      </w:r>
      <w:r>
        <w:rPr>
          <w:rFonts w:hint="eastAsia" w:ascii="宋体" w:hAnsi="宋体"/>
          <w:color w:val="auto"/>
          <w:szCs w:val="21"/>
          <w:highlight w:val="none"/>
        </w:rPr>
        <w:t>〔</w:t>
      </w:r>
      <w:r>
        <w:rPr>
          <w:rFonts w:ascii="宋体" w:hAnsi="宋体"/>
          <w:color w:val="auto"/>
          <w:szCs w:val="21"/>
          <w:highlight w:val="none"/>
        </w:rPr>
        <w:t>总价合同的计量</w:t>
      </w:r>
      <w:r>
        <w:rPr>
          <w:rFonts w:hint="eastAsia" w:ascii="宋体" w:hAnsi="宋体"/>
          <w:color w:val="auto"/>
          <w:szCs w:val="21"/>
          <w:highlight w:val="none"/>
        </w:rPr>
        <w:t>〕</w:t>
      </w:r>
      <w:r>
        <w:rPr>
          <w:rFonts w:ascii="宋体" w:hAnsi="宋体"/>
          <w:color w:val="auto"/>
          <w:szCs w:val="21"/>
          <w:highlight w:val="none"/>
        </w:rPr>
        <w:t>约定</w:t>
      </w:r>
      <w:r>
        <w:rPr>
          <w:rFonts w:hint="eastAsia" w:ascii="宋体" w:hAnsi="宋体"/>
          <w:color w:val="auto"/>
          <w:szCs w:val="21"/>
          <w:highlight w:val="none"/>
        </w:rPr>
        <w:t>进行计量：</w:t>
      </w:r>
      <w:r>
        <w:rPr>
          <w:rFonts w:hint="eastAsia" w:ascii="宋体" w:hAnsi="宋体"/>
          <w:color w:val="auto"/>
          <w:szCs w:val="21"/>
          <w:highlight w:val="none"/>
          <w:u w:val="single"/>
        </w:rPr>
        <w:t xml:space="preserve">      /     </w:t>
      </w:r>
      <w:r>
        <w:rPr>
          <w:rFonts w:ascii="宋体" w:hAnsi="宋体"/>
          <w:color w:val="auto"/>
          <w:szCs w:val="21"/>
          <w:highlight w:val="none"/>
        </w:rPr>
        <w:t>。</w:t>
      </w:r>
    </w:p>
    <w:p w14:paraId="2376D32A">
      <w:pPr>
        <w:spacing w:line="400" w:lineRule="exact"/>
        <w:ind w:firstLine="420"/>
        <w:jc w:val="left"/>
        <w:rPr>
          <w:rFonts w:ascii="宋体" w:hAnsi="宋体"/>
          <w:color w:val="auto"/>
          <w:szCs w:val="21"/>
          <w:highlight w:val="none"/>
        </w:rPr>
      </w:pPr>
      <w:r>
        <w:rPr>
          <w:rFonts w:ascii="宋体" w:hAnsi="宋体"/>
          <w:color w:val="auto"/>
          <w:szCs w:val="21"/>
          <w:highlight w:val="none"/>
        </w:rPr>
        <w:t>12.3.6 其他价格形式合同的计量</w:t>
      </w:r>
    </w:p>
    <w:p w14:paraId="3093DC5F">
      <w:pPr>
        <w:spacing w:line="400" w:lineRule="exact"/>
        <w:ind w:firstLine="420"/>
        <w:jc w:val="left"/>
        <w:rPr>
          <w:rFonts w:ascii="宋体" w:hAnsi="宋体"/>
          <w:color w:val="auto"/>
          <w:szCs w:val="21"/>
          <w:highlight w:val="none"/>
        </w:rPr>
      </w:pPr>
      <w:r>
        <w:rPr>
          <w:rFonts w:ascii="宋体" w:hAnsi="宋体"/>
          <w:color w:val="auto"/>
          <w:szCs w:val="21"/>
          <w:highlight w:val="none"/>
        </w:rPr>
        <w:t>其他价格形式的计量方式和程序：</w:t>
      </w:r>
      <w:r>
        <w:rPr>
          <w:rFonts w:hint="eastAsia" w:ascii="宋体" w:hAnsi="宋体"/>
          <w:color w:val="auto"/>
          <w:szCs w:val="21"/>
          <w:highlight w:val="none"/>
          <w:u w:val="single"/>
        </w:rPr>
        <w:t>/</w:t>
      </w:r>
      <w:r>
        <w:rPr>
          <w:rFonts w:ascii="宋体" w:hAnsi="宋体"/>
          <w:color w:val="auto"/>
          <w:szCs w:val="21"/>
          <w:highlight w:val="none"/>
        </w:rPr>
        <w:t>。</w:t>
      </w:r>
    </w:p>
    <w:p w14:paraId="54A2F37C">
      <w:pPr>
        <w:spacing w:line="400" w:lineRule="exact"/>
        <w:ind w:firstLine="420"/>
        <w:rPr>
          <w:rFonts w:ascii="宋体" w:hAnsi="宋体"/>
          <w:color w:val="auto"/>
          <w:szCs w:val="21"/>
          <w:highlight w:val="none"/>
        </w:rPr>
      </w:pPr>
      <w:r>
        <w:rPr>
          <w:rFonts w:ascii="宋体" w:hAnsi="宋体"/>
          <w:color w:val="auto"/>
          <w:szCs w:val="21"/>
          <w:highlight w:val="none"/>
        </w:rPr>
        <w:t>12.4 工程进度款支付</w:t>
      </w:r>
    </w:p>
    <w:p w14:paraId="026FB9D1">
      <w:pPr>
        <w:spacing w:line="400" w:lineRule="exact"/>
        <w:ind w:firstLine="420"/>
        <w:jc w:val="left"/>
        <w:rPr>
          <w:rFonts w:ascii="宋体" w:hAnsi="宋体"/>
          <w:color w:val="auto"/>
          <w:szCs w:val="21"/>
          <w:highlight w:val="none"/>
        </w:rPr>
      </w:pPr>
      <w:bookmarkStart w:id="512" w:name="_Toc296346712"/>
      <w:bookmarkStart w:id="513" w:name="_Toc296944550"/>
      <w:bookmarkStart w:id="514" w:name="_Toc303539163"/>
      <w:bookmarkStart w:id="515" w:name="_Toc297120511"/>
      <w:bookmarkStart w:id="516" w:name="_Toc296503211"/>
      <w:bookmarkStart w:id="517" w:name="_Toc297123556"/>
      <w:bookmarkStart w:id="518" w:name="_Toc292559921"/>
      <w:bookmarkStart w:id="519" w:name="_Toc300935006"/>
      <w:bookmarkStart w:id="520" w:name="_Toc292559416"/>
      <w:bookmarkStart w:id="521" w:name="_Toc297216215"/>
      <w:bookmarkStart w:id="522" w:name="_Toc296891039"/>
      <w:bookmarkStart w:id="523" w:name="_Toc296347210"/>
      <w:bookmarkStart w:id="524" w:name="_Toc296891251"/>
      <w:bookmarkStart w:id="525" w:name="_Toc297048397"/>
      <w:r>
        <w:rPr>
          <w:rFonts w:ascii="宋体" w:hAnsi="宋体"/>
          <w:color w:val="auto"/>
          <w:szCs w:val="21"/>
          <w:highlight w:val="none"/>
        </w:rPr>
        <w:t>12.4.1 付款周期</w:t>
      </w:r>
    </w:p>
    <w:p w14:paraId="1BBC1EF7">
      <w:pPr>
        <w:spacing w:line="400" w:lineRule="exact"/>
        <w:ind w:firstLine="420"/>
        <w:jc w:val="left"/>
        <w:rPr>
          <w:rFonts w:ascii="宋体" w:hAnsi="宋体"/>
          <w:color w:val="auto"/>
          <w:szCs w:val="21"/>
          <w:highlight w:val="none"/>
        </w:rPr>
      </w:pPr>
      <w:r>
        <w:rPr>
          <w:rFonts w:ascii="宋体" w:hAnsi="宋体"/>
          <w:color w:val="auto"/>
          <w:szCs w:val="21"/>
          <w:highlight w:val="none"/>
        </w:rPr>
        <w:t>关于付款周期的约定：</w:t>
      </w:r>
      <w:r>
        <w:rPr>
          <w:rFonts w:hint="eastAsia" w:ascii="宋体" w:hAnsi="宋体"/>
          <w:color w:val="auto"/>
          <w:szCs w:val="21"/>
          <w:highlight w:val="none"/>
        </w:rPr>
        <w:t>按月支付进度款，进度款比例为经初步审核工程计量价款的80%。发包人须将不低于进度款20%且不低于同期发生农民工工资的资金存入承包人农民工工资专用账户内</w:t>
      </w:r>
      <w:r>
        <w:rPr>
          <w:rFonts w:hint="eastAsia" w:ascii="宋体" w:hAnsi="宋体"/>
          <w:color w:val="auto"/>
          <w:szCs w:val="21"/>
          <w:highlight w:val="none"/>
          <w:lang w:eastAsia="zh-CN"/>
        </w:rPr>
        <w:t>（采购文件</w:t>
      </w:r>
      <w:r>
        <w:rPr>
          <w:rFonts w:hint="eastAsia" w:ascii="宋体" w:hAnsi="宋体"/>
          <w:color w:val="auto"/>
          <w:szCs w:val="21"/>
          <w:highlight w:val="none"/>
        </w:rPr>
        <w:t>中的其他约定与此条款不致的，按此条款执行</w:t>
      </w:r>
      <w:r>
        <w:rPr>
          <w:rFonts w:hint="eastAsia" w:ascii="宋体" w:hAnsi="宋体"/>
          <w:color w:val="auto"/>
          <w:szCs w:val="21"/>
          <w:highlight w:val="none"/>
          <w:lang w:eastAsia="zh-CN"/>
        </w:rPr>
        <w:t>）</w:t>
      </w:r>
      <w:r>
        <w:rPr>
          <w:rFonts w:hint="eastAsia" w:ascii="宋体" w:hAnsi="宋体"/>
          <w:color w:val="auto"/>
          <w:szCs w:val="21"/>
          <w:highlight w:val="none"/>
        </w:rPr>
        <w:t>，具体付款周期和付款节点以12.4.2项规定为准。</w:t>
      </w:r>
    </w:p>
    <w:p w14:paraId="4ED01889">
      <w:pPr>
        <w:spacing w:line="400" w:lineRule="exact"/>
        <w:ind w:firstLine="420"/>
        <w:jc w:val="left"/>
        <w:rPr>
          <w:rFonts w:ascii="宋体" w:hAnsi="宋体"/>
          <w:color w:val="auto"/>
          <w:szCs w:val="21"/>
          <w:highlight w:val="none"/>
        </w:rPr>
      </w:pPr>
      <w:r>
        <w:rPr>
          <w:rFonts w:ascii="宋体" w:hAnsi="宋体"/>
          <w:color w:val="auto"/>
          <w:szCs w:val="21"/>
          <w:highlight w:val="none"/>
        </w:rPr>
        <w:t>12.4.2 进度付款申请单的编制</w:t>
      </w:r>
    </w:p>
    <w:p w14:paraId="4454085D">
      <w:pPr>
        <w:spacing w:line="400" w:lineRule="exact"/>
        <w:ind w:firstLine="420"/>
        <w:jc w:val="left"/>
        <w:rPr>
          <w:rFonts w:ascii="宋体" w:hAnsi="宋体"/>
          <w:color w:val="auto"/>
          <w:szCs w:val="21"/>
          <w:highlight w:val="none"/>
        </w:rPr>
      </w:pPr>
      <w:r>
        <w:rPr>
          <w:rFonts w:ascii="宋体" w:hAnsi="宋体"/>
          <w:color w:val="auto"/>
          <w:szCs w:val="21"/>
          <w:highlight w:val="none"/>
        </w:rPr>
        <w:t>关于进度付款申请单编制的约定：</w:t>
      </w:r>
    </w:p>
    <w:p w14:paraId="3F9997EC">
      <w:pPr>
        <w:spacing w:line="400" w:lineRule="exact"/>
        <w:ind w:firstLine="420"/>
        <w:jc w:val="left"/>
        <w:rPr>
          <w:rFonts w:hint="eastAsia" w:ascii="宋体" w:hAnsi="宋体" w:eastAsia="宋体"/>
          <w:b/>
          <w:bCs/>
          <w:color w:val="auto"/>
          <w:szCs w:val="21"/>
          <w:highlight w:val="none"/>
          <w:u w:val="single"/>
          <w:lang w:eastAsia="zh-CN"/>
        </w:rPr>
      </w:pP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lang w:val="en-US" w:eastAsia="zh-CN"/>
        </w:rPr>
        <w:t>1</w:t>
      </w:r>
      <w:r>
        <w:rPr>
          <w:rFonts w:hint="eastAsia" w:ascii="宋体" w:hAnsi="宋体"/>
          <w:b/>
          <w:bCs/>
          <w:color w:val="auto"/>
          <w:szCs w:val="21"/>
          <w:highlight w:val="none"/>
          <w:u w:val="single"/>
          <w:lang w:eastAsia="zh-CN"/>
        </w:rPr>
        <w:t>）</w:t>
      </w:r>
      <w:r>
        <w:rPr>
          <w:rFonts w:hint="eastAsia" w:hAnsi="宋体" w:cs="宋体"/>
          <w:b/>
          <w:bCs/>
          <w:color w:val="auto"/>
          <w:szCs w:val="21"/>
          <w:highlight w:val="none"/>
          <w:u w:val="single"/>
        </w:rPr>
        <w:t>合同签订完毕，支付合同价</w:t>
      </w:r>
      <w:r>
        <w:rPr>
          <w:rFonts w:hint="eastAsia" w:hAnsi="宋体" w:cs="宋体"/>
          <w:b/>
          <w:bCs/>
          <w:color w:val="auto"/>
          <w:szCs w:val="21"/>
          <w:highlight w:val="none"/>
          <w:u w:val="single"/>
          <w:lang w:val="en-US" w:eastAsia="zh-CN"/>
        </w:rPr>
        <w:t>10</w:t>
      </w:r>
      <w:r>
        <w:rPr>
          <w:rFonts w:hint="eastAsia" w:hAnsi="宋体" w:cs="宋体"/>
          <w:b/>
          <w:bCs/>
          <w:color w:val="auto"/>
          <w:szCs w:val="21"/>
          <w:highlight w:val="none"/>
          <w:u w:val="single"/>
        </w:rPr>
        <w:t>%的预付款</w:t>
      </w:r>
      <w:r>
        <w:rPr>
          <w:rFonts w:hint="eastAsia" w:hAnsi="宋体" w:cs="宋体"/>
          <w:b/>
          <w:bCs/>
          <w:color w:val="auto"/>
          <w:szCs w:val="21"/>
          <w:highlight w:val="none"/>
          <w:u w:val="single"/>
          <w:lang w:eastAsia="zh-CN"/>
        </w:rPr>
        <w:t>；</w:t>
      </w:r>
    </w:p>
    <w:p w14:paraId="1CE6924D">
      <w:pPr>
        <w:spacing w:line="400" w:lineRule="exact"/>
        <w:ind w:firstLine="420"/>
        <w:jc w:val="left"/>
        <w:rPr>
          <w:rFonts w:ascii="宋体" w:hAnsi="宋体"/>
          <w:b/>
          <w:bCs/>
          <w:color w:val="auto"/>
          <w:szCs w:val="21"/>
          <w:highlight w:val="none"/>
          <w:u w:val="single"/>
        </w:rPr>
      </w:pP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lang w:val="en-US" w:eastAsia="zh-CN"/>
        </w:rPr>
        <w:t>2</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承包人在每月的20号前提交工程计量报告</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书面月报五份，电子文件一份，产值月报的报送格式严格按照发包人的要求报送，如因承包人报送要求不符合发包人要求造成的延迟付款，责任由承包人自行承担</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，由工程师和发包人代表进行审核。发包人审核后于次月支付工程进度款，进度款按施工进度支付80%</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日常支付不超过初步审核工程计量价款的60%</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验收合格，完成工程计量核定支付至已完成工程价款80%，已完成工程价款需经发包人、承包人、审计单位三方确认定案</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付款前承包人需递交请款申请</w:t>
      </w:r>
      <w:r>
        <w:rPr>
          <w:rFonts w:hint="eastAsia" w:ascii="宋体" w:hAnsi="宋体"/>
          <w:b/>
          <w:bCs/>
          <w:color w:val="auto"/>
          <w:szCs w:val="21"/>
          <w:highlight w:val="none"/>
          <w:u w:val="single"/>
          <w:lang w:val="en-US" w:eastAsia="zh-CN"/>
        </w:rPr>
        <w:t>即</w:t>
      </w:r>
      <w:r>
        <w:rPr>
          <w:rFonts w:hint="eastAsia" w:ascii="宋体" w:hAnsi="宋体"/>
          <w:b/>
          <w:bCs/>
          <w:color w:val="auto"/>
          <w:szCs w:val="21"/>
          <w:highlight w:val="none"/>
          <w:u w:val="single"/>
        </w:rPr>
        <w:t>农民工工资支付承诺书，承包人收到本次款项后必须结清施工于本合同工程的所有农民工工资。经政府相关部门决算批复后，付至决算批复价的97%</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余款在决算批复后且保修期满无质量</w:t>
      </w:r>
      <w:r>
        <w:rPr>
          <w:rFonts w:hint="eastAsia" w:ascii="宋体" w:hAnsi="宋体"/>
          <w:b/>
          <w:bCs/>
          <w:color w:val="auto"/>
          <w:szCs w:val="21"/>
          <w:highlight w:val="none"/>
          <w:u w:val="single"/>
          <w:lang w:val="en-US" w:eastAsia="zh-CN"/>
        </w:rPr>
        <w:t>问题后</w:t>
      </w:r>
      <w:r>
        <w:rPr>
          <w:rFonts w:hint="eastAsia" w:ascii="宋体" w:hAnsi="宋体"/>
          <w:b/>
          <w:bCs/>
          <w:color w:val="auto"/>
          <w:szCs w:val="21"/>
          <w:highlight w:val="none"/>
          <w:u w:val="single"/>
        </w:rPr>
        <w:t>一个月内付清。最终的工程造价以政府相关部门批复的竣工决算为准。付款时，承包人应</w:t>
      </w:r>
      <w:r>
        <w:rPr>
          <w:rFonts w:hint="eastAsia" w:ascii="宋体" w:hAnsi="宋体"/>
          <w:b/>
          <w:bCs/>
          <w:color w:val="auto"/>
          <w:szCs w:val="21"/>
          <w:highlight w:val="none"/>
          <w:u w:val="single"/>
          <w:lang w:val="en-US" w:eastAsia="zh-CN"/>
        </w:rPr>
        <w:t>出具</w:t>
      </w:r>
      <w:r>
        <w:rPr>
          <w:rFonts w:hint="eastAsia" w:ascii="宋体" w:hAnsi="宋体"/>
          <w:b/>
          <w:bCs/>
          <w:color w:val="auto"/>
          <w:szCs w:val="21"/>
          <w:highlight w:val="none"/>
          <w:u w:val="single"/>
        </w:rPr>
        <w:t>无锡市税金发票，发包人不承担延期支付工程款的利息。该项目</w:t>
      </w:r>
      <w:r>
        <w:rPr>
          <w:rFonts w:hint="eastAsia" w:ascii="宋体" w:hAnsi="宋体"/>
          <w:b/>
          <w:bCs/>
          <w:color w:val="auto"/>
          <w:szCs w:val="21"/>
          <w:highlight w:val="none"/>
          <w:u w:val="single"/>
          <w:lang w:val="en-US" w:eastAsia="zh-CN"/>
        </w:rPr>
        <w:t>由</w:t>
      </w:r>
      <w:r>
        <w:rPr>
          <w:rFonts w:hint="eastAsia" w:ascii="宋体" w:hAnsi="宋体"/>
          <w:b/>
          <w:bCs/>
          <w:color w:val="auto"/>
          <w:szCs w:val="21"/>
          <w:highlight w:val="none"/>
          <w:u w:val="single"/>
        </w:rPr>
        <w:t>评审中心确定是否列入复审范围</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如复审</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rPr>
        <w:t>承包人应无条件接受上级部门组织的复审，复审结果作为最终结算依据。</w:t>
      </w:r>
    </w:p>
    <w:p w14:paraId="6856C094">
      <w:pPr>
        <w:spacing w:line="400" w:lineRule="exact"/>
        <w:ind w:firstLine="420"/>
        <w:jc w:val="left"/>
        <w:rPr>
          <w:rFonts w:hint="eastAsia" w:ascii="Times New Roman" w:hAnsi="宋体" w:eastAsia="宋体" w:cs="宋体"/>
          <w:b/>
          <w:bCs/>
          <w:color w:val="auto"/>
          <w:szCs w:val="21"/>
          <w:highlight w:val="none"/>
          <w:u w:val="single"/>
        </w:rPr>
      </w:pPr>
      <w:r>
        <w:rPr>
          <w:rFonts w:hint="eastAsia" w:ascii="Times New Roman" w:hAnsi="宋体" w:eastAsia="宋体" w:cs="宋体"/>
          <w:b/>
          <w:bCs/>
          <w:color w:val="auto"/>
          <w:szCs w:val="21"/>
          <w:highlight w:val="none"/>
          <w:u w:val="single"/>
          <w:lang w:eastAsia="zh-CN"/>
        </w:rPr>
        <w:t>（</w:t>
      </w:r>
      <w:r>
        <w:rPr>
          <w:rFonts w:hint="eastAsia" w:hAnsi="宋体" w:cs="宋体"/>
          <w:b/>
          <w:bCs/>
          <w:color w:val="auto"/>
          <w:szCs w:val="21"/>
          <w:highlight w:val="none"/>
          <w:u w:val="single"/>
          <w:lang w:val="en-US" w:eastAsia="zh-CN"/>
        </w:rPr>
        <w:t>3</w:t>
      </w:r>
      <w:r>
        <w:rPr>
          <w:rFonts w:hint="eastAsia" w:ascii="Times New Roman" w:hAnsi="宋体" w:eastAsia="宋体" w:cs="宋体"/>
          <w:b/>
          <w:bCs/>
          <w:color w:val="auto"/>
          <w:szCs w:val="21"/>
          <w:highlight w:val="none"/>
          <w:u w:val="single"/>
        </w:rPr>
        <w:t>）因承包人未能履行好免费维修义务，导致照明和排水管理中心费用支出，由承包人承担。</w:t>
      </w:r>
    </w:p>
    <w:p w14:paraId="6EDF886D">
      <w:pPr>
        <w:spacing w:line="400" w:lineRule="exact"/>
        <w:ind w:firstLine="420"/>
        <w:jc w:val="left"/>
        <w:rPr>
          <w:rFonts w:ascii="宋体" w:hAnsi="宋体"/>
          <w:color w:val="auto"/>
          <w:szCs w:val="21"/>
          <w:highlight w:val="none"/>
        </w:rPr>
      </w:pPr>
      <w:r>
        <w:rPr>
          <w:rFonts w:ascii="宋体" w:hAnsi="宋体"/>
          <w:color w:val="auto"/>
          <w:szCs w:val="21"/>
          <w:highlight w:val="none"/>
        </w:rPr>
        <w:t>1</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Fonts w:ascii="宋体" w:hAnsi="宋体"/>
          <w:color w:val="auto"/>
          <w:szCs w:val="21"/>
          <w:highlight w:val="none"/>
        </w:rPr>
        <w:t>2.4.3 进度付款申请单的提交</w:t>
      </w:r>
    </w:p>
    <w:p w14:paraId="369ED4A5">
      <w:pPr>
        <w:spacing w:line="400" w:lineRule="exact"/>
        <w:ind w:firstLine="420"/>
        <w:jc w:val="left"/>
        <w:rPr>
          <w:rFonts w:ascii="宋体" w:hAnsi="宋体"/>
          <w:color w:val="auto"/>
          <w:szCs w:val="21"/>
          <w:highlight w:val="none"/>
        </w:rPr>
      </w:pPr>
      <w:r>
        <w:rPr>
          <w:rFonts w:ascii="宋体" w:hAnsi="宋体"/>
          <w:color w:val="auto"/>
          <w:szCs w:val="21"/>
          <w:highlight w:val="none"/>
        </w:rPr>
        <w:t>（1）单价合同进度付款申请单提交的约定</w:t>
      </w:r>
      <w:r>
        <w:rPr>
          <w:rFonts w:hint="eastAsia" w:ascii="宋体" w:hAnsi="宋体"/>
          <w:color w:val="auto"/>
          <w:szCs w:val="21"/>
          <w:highlight w:val="none"/>
        </w:rPr>
        <w:t>：</w:t>
      </w:r>
      <w:r>
        <w:rPr>
          <w:rFonts w:hint="eastAsia" w:ascii="宋体" w:hAnsi="宋体"/>
          <w:color w:val="auto"/>
          <w:szCs w:val="21"/>
          <w:highlight w:val="none"/>
          <w:u w:val="single"/>
        </w:rPr>
        <w:t>按月提交</w:t>
      </w:r>
      <w:r>
        <w:rPr>
          <w:rFonts w:ascii="宋体" w:hAnsi="宋体"/>
          <w:color w:val="auto"/>
          <w:szCs w:val="21"/>
          <w:highlight w:val="none"/>
        </w:rPr>
        <w:t>。</w:t>
      </w:r>
    </w:p>
    <w:p w14:paraId="19DF1CCF">
      <w:pPr>
        <w:spacing w:line="400" w:lineRule="exact"/>
        <w:ind w:firstLine="420"/>
        <w:jc w:val="left"/>
        <w:rPr>
          <w:rFonts w:ascii="宋体" w:hAnsi="宋体"/>
          <w:color w:val="auto"/>
          <w:szCs w:val="21"/>
          <w:highlight w:val="none"/>
        </w:rPr>
      </w:pPr>
      <w:r>
        <w:rPr>
          <w:rFonts w:ascii="宋体" w:hAnsi="宋体"/>
          <w:color w:val="auto"/>
          <w:szCs w:val="21"/>
          <w:highlight w:val="none"/>
        </w:rPr>
        <w:t>（2）总价合同进度付款申请单提交的约定</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288A5580">
      <w:pPr>
        <w:spacing w:line="400" w:lineRule="exact"/>
        <w:ind w:firstLine="420"/>
        <w:jc w:val="left"/>
        <w:rPr>
          <w:rFonts w:ascii="宋体" w:hAnsi="宋体"/>
          <w:color w:val="auto"/>
          <w:szCs w:val="21"/>
          <w:highlight w:val="none"/>
        </w:rPr>
      </w:pPr>
      <w:r>
        <w:rPr>
          <w:rFonts w:ascii="宋体" w:hAnsi="宋体"/>
          <w:color w:val="auto"/>
          <w:szCs w:val="21"/>
          <w:highlight w:val="none"/>
        </w:rPr>
        <w:t>（3）其他价格形式合同进度付款申请单提交的约定：</w:t>
      </w:r>
      <w:r>
        <w:rPr>
          <w:rFonts w:hint="eastAsia" w:ascii="宋体" w:hAnsi="宋体"/>
          <w:color w:val="auto"/>
          <w:szCs w:val="21"/>
          <w:highlight w:val="none"/>
          <w:u w:val="single"/>
        </w:rPr>
        <w:t>/</w:t>
      </w:r>
      <w:r>
        <w:rPr>
          <w:rFonts w:ascii="宋体" w:hAnsi="宋体"/>
          <w:color w:val="auto"/>
          <w:szCs w:val="21"/>
          <w:highlight w:val="none"/>
        </w:rPr>
        <w:t>。</w:t>
      </w:r>
    </w:p>
    <w:p w14:paraId="07CC3EAC">
      <w:pPr>
        <w:spacing w:line="400" w:lineRule="exact"/>
        <w:ind w:firstLine="420"/>
        <w:jc w:val="left"/>
        <w:rPr>
          <w:rFonts w:ascii="宋体" w:hAnsi="宋体"/>
          <w:color w:val="auto"/>
          <w:szCs w:val="21"/>
          <w:highlight w:val="none"/>
        </w:rPr>
      </w:pPr>
      <w:r>
        <w:rPr>
          <w:rFonts w:ascii="宋体" w:hAnsi="宋体"/>
          <w:color w:val="auto"/>
          <w:szCs w:val="21"/>
          <w:highlight w:val="none"/>
        </w:rPr>
        <w:t>12.4.4 进度款审核和支付</w:t>
      </w:r>
    </w:p>
    <w:p w14:paraId="794D8779">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（1）监理人审查并报送发包人的期限：</w:t>
      </w:r>
      <w:r>
        <w:rPr>
          <w:rFonts w:hint="eastAsia" w:ascii="宋体" w:hAnsi="宋体"/>
          <w:color w:val="auto"/>
          <w:szCs w:val="21"/>
          <w:highlight w:val="none"/>
          <w:u w:val="single"/>
        </w:rPr>
        <w:t>/</w:t>
      </w:r>
      <w:r>
        <w:rPr>
          <w:rFonts w:ascii="宋体" w:hAnsi="宋体"/>
          <w:color w:val="auto"/>
          <w:szCs w:val="21"/>
          <w:highlight w:val="none"/>
        </w:rPr>
        <w:t>。</w:t>
      </w:r>
    </w:p>
    <w:p w14:paraId="5B083C4D">
      <w:pPr>
        <w:spacing w:line="400" w:lineRule="exact"/>
        <w:ind w:firstLine="420"/>
        <w:jc w:val="left"/>
        <w:rPr>
          <w:rFonts w:ascii="宋体" w:hAnsi="宋体"/>
          <w:color w:val="auto"/>
          <w:szCs w:val="21"/>
          <w:highlight w:val="none"/>
        </w:rPr>
      </w:pPr>
      <w:r>
        <w:rPr>
          <w:rFonts w:ascii="宋体" w:hAnsi="宋体"/>
          <w:color w:val="auto"/>
          <w:szCs w:val="21"/>
          <w:highlight w:val="none"/>
        </w:rPr>
        <w:t>发包人完成审批并签发进度款支付证书的期限：</w:t>
      </w:r>
      <w:r>
        <w:rPr>
          <w:rFonts w:hint="eastAsia" w:ascii="宋体" w:hAnsi="宋体"/>
          <w:color w:val="auto"/>
          <w:szCs w:val="21"/>
          <w:highlight w:val="none"/>
          <w:u w:val="single"/>
        </w:rPr>
        <w:t xml:space="preserve">收到申请后7天内  </w:t>
      </w:r>
      <w:r>
        <w:rPr>
          <w:rFonts w:ascii="宋体" w:hAnsi="宋体"/>
          <w:color w:val="auto"/>
          <w:szCs w:val="21"/>
          <w:highlight w:val="none"/>
        </w:rPr>
        <w:t>。</w:t>
      </w:r>
    </w:p>
    <w:p w14:paraId="7AEAA9B6">
      <w:pPr>
        <w:spacing w:line="400" w:lineRule="exact"/>
        <w:ind w:firstLine="420"/>
        <w:jc w:val="left"/>
        <w:rPr>
          <w:rFonts w:ascii="宋体" w:hAnsi="宋体"/>
          <w:color w:val="auto"/>
          <w:szCs w:val="21"/>
          <w:highlight w:val="none"/>
        </w:rPr>
      </w:pPr>
      <w:r>
        <w:rPr>
          <w:rFonts w:ascii="宋体" w:hAnsi="宋体"/>
          <w:color w:val="auto"/>
          <w:szCs w:val="21"/>
          <w:highlight w:val="none"/>
        </w:rPr>
        <w:t>（2）发包人支付进度款的期限：</w:t>
      </w:r>
      <w:r>
        <w:rPr>
          <w:rFonts w:hint="eastAsia" w:ascii="宋体" w:hAnsi="宋体"/>
          <w:color w:val="auto"/>
          <w:szCs w:val="21"/>
          <w:highlight w:val="none"/>
          <w:u w:val="single"/>
        </w:rPr>
        <w:t>签发进度款支付证书后14天内</w:t>
      </w:r>
      <w:r>
        <w:rPr>
          <w:rFonts w:ascii="宋体" w:hAnsi="宋体"/>
          <w:color w:val="auto"/>
          <w:szCs w:val="21"/>
          <w:highlight w:val="none"/>
        </w:rPr>
        <w:t>。</w:t>
      </w:r>
    </w:p>
    <w:p w14:paraId="58412386">
      <w:pPr>
        <w:spacing w:line="400" w:lineRule="exact"/>
        <w:ind w:firstLine="525"/>
        <w:jc w:val="left"/>
        <w:rPr>
          <w:rFonts w:ascii="宋体" w:hAnsi="宋体"/>
          <w:color w:val="auto"/>
          <w:szCs w:val="21"/>
          <w:highlight w:val="none"/>
        </w:rPr>
      </w:pPr>
      <w:r>
        <w:rPr>
          <w:rFonts w:ascii="宋体" w:hAnsi="宋体"/>
          <w:color w:val="auto"/>
          <w:szCs w:val="21"/>
          <w:highlight w:val="none"/>
        </w:rPr>
        <w:t>发包人逾期支付进度款的违约金的计算方式：</w:t>
      </w:r>
      <w:r>
        <w:rPr>
          <w:rFonts w:hint="eastAsia" w:ascii="宋体" w:hAnsi="宋体"/>
          <w:color w:val="auto"/>
          <w:szCs w:val="21"/>
          <w:highlight w:val="none"/>
          <w:u w:val="single"/>
        </w:rPr>
        <w:t xml:space="preserve">     /   </w:t>
      </w:r>
      <w:r>
        <w:rPr>
          <w:rFonts w:ascii="宋体" w:hAnsi="宋体"/>
          <w:color w:val="auto"/>
          <w:szCs w:val="21"/>
          <w:highlight w:val="none"/>
        </w:rPr>
        <w:t>。</w:t>
      </w:r>
    </w:p>
    <w:p w14:paraId="342E740C">
      <w:pPr>
        <w:spacing w:line="400" w:lineRule="exact"/>
        <w:ind w:firstLine="525"/>
        <w:jc w:val="left"/>
        <w:rPr>
          <w:rFonts w:ascii="宋体" w:hAnsi="宋体"/>
          <w:color w:val="auto"/>
          <w:szCs w:val="21"/>
          <w:highlight w:val="none"/>
        </w:rPr>
      </w:pPr>
      <w:r>
        <w:rPr>
          <w:rFonts w:ascii="宋体" w:hAnsi="宋体"/>
          <w:color w:val="auto"/>
          <w:szCs w:val="21"/>
          <w:highlight w:val="none"/>
        </w:rPr>
        <w:t>12.4.6 支付分解表的编制</w:t>
      </w:r>
    </w:p>
    <w:p w14:paraId="37E8B71A">
      <w:pPr>
        <w:spacing w:line="400" w:lineRule="exact"/>
        <w:ind w:firstLine="420"/>
        <w:jc w:val="left"/>
        <w:rPr>
          <w:rFonts w:ascii="宋体" w:hAnsi="宋体"/>
          <w:color w:val="auto"/>
          <w:szCs w:val="21"/>
          <w:highlight w:val="none"/>
        </w:rPr>
      </w:pPr>
      <w:r>
        <w:rPr>
          <w:rFonts w:ascii="宋体" w:hAnsi="宋体"/>
          <w:color w:val="auto"/>
          <w:szCs w:val="21"/>
          <w:highlight w:val="none"/>
        </w:rPr>
        <w:t>2、总价合同支付分解表的编制与审批</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11D5A282">
      <w:pPr>
        <w:spacing w:line="400" w:lineRule="exact"/>
        <w:ind w:firstLine="420"/>
        <w:jc w:val="left"/>
        <w:rPr>
          <w:rFonts w:ascii="宋体" w:hAnsi="宋体"/>
          <w:color w:val="auto"/>
          <w:szCs w:val="21"/>
          <w:highlight w:val="none"/>
        </w:rPr>
      </w:pPr>
      <w:r>
        <w:rPr>
          <w:rFonts w:ascii="宋体" w:hAnsi="宋体"/>
          <w:color w:val="auto"/>
          <w:szCs w:val="21"/>
          <w:highlight w:val="none"/>
        </w:rPr>
        <w:t>3、单价合同的总价项目支付分解表的编制与审批：</w:t>
      </w:r>
      <w:r>
        <w:rPr>
          <w:rFonts w:hint="eastAsia" w:ascii="宋体" w:hAnsi="宋体"/>
          <w:color w:val="auto"/>
          <w:szCs w:val="21"/>
          <w:highlight w:val="none"/>
          <w:u w:val="single"/>
        </w:rPr>
        <w:t xml:space="preserve">     /    </w:t>
      </w:r>
      <w:r>
        <w:rPr>
          <w:rFonts w:ascii="宋体" w:hAnsi="宋体"/>
          <w:color w:val="auto"/>
          <w:szCs w:val="21"/>
          <w:highlight w:val="none"/>
        </w:rPr>
        <w:t>。</w:t>
      </w:r>
      <w:bookmarkEnd w:id="355"/>
    </w:p>
    <w:p w14:paraId="2CE18684">
      <w:pPr>
        <w:keepNext/>
        <w:keepLines/>
        <w:spacing w:line="400" w:lineRule="exact"/>
        <w:outlineLvl w:val="3"/>
        <w:rPr>
          <w:rFonts w:ascii="宋体" w:hAnsi="宋体"/>
          <w:bCs/>
          <w:color w:val="auto"/>
          <w:szCs w:val="21"/>
          <w:highlight w:val="none"/>
        </w:rPr>
      </w:pPr>
      <w:bookmarkStart w:id="526" w:name="_Toc300935015"/>
      <w:bookmarkStart w:id="527" w:name="_Toc297123564"/>
      <w:bookmarkStart w:id="528" w:name="_Toc297048405"/>
      <w:bookmarkStart w:id="529" w:name="_Toc296944558"/>
      <w:bookmarkStart w:id="530" w:name="_Toc292559929"/>
      <w:bookmarkStart w:id="531" w:name="_Toc296891259"/>
      <w:bookmarkStart w:id="532" w:name="_Toc303539172"/>
      <w:bookmarkStart w:id="533" w:name="_Toc292559424"/>
      <w:bookmarkStart w:id="534" w:name="_Toc372788940"/>
      <w:bookmarkStart w:id="535" w:name="_Toc297120519"/>
      <w:bookmarkStart w:id="536" w:name="_Toc297216223"/>
      <w:bookmarkStart w:id="537" w:name="_Toc296347218"/>
      <w:bookmarkStart w:id="538" w:name="_Toc296503219"/>
      <w:bookmarkStart w:id="539" w:name="_Toc296891047"/>
      <w:bookmarkStart w:id="540" w:name="_Toc296346720"/>
      <w:bookmarkStart w:id="541" w:name="_Toc304295593"/>
      <w:bookmarkStart w:id="542" w:name="_Toc312678053"/>
      <w:r>
        <w:rPr>
          <w:rFonts w:ascii="宋体" w:hAnsi="宋体"/>
          <w:bCs/>
          <w:color w:val="auto"/>
          <w:szCs w:val="21"/>
          <w:highlight w:val="none"/>
        </w:rPr>
        <w:t>13.验收和工程试车</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0632A336">
      <w:pPr>
        <w:spacing w:line="400" w:lineRule="exact"/>
        <w:ind w:firstLine="420"/>
        <w:rPr>
          <w:rFonts w:ascii="宋体" w:hAnsi="宋体"/>
          <w:color w:val="auto"/>
          <w:szCs w:val="21"/>
          <w:highlight w:val="none"/>
        </w:rPr>
      </w:pPr>
      <w:r>
        <w:rPr>
          <w:rFonts w:ascii="宋体" w:hAnsi="宋体"/>
          <w:color w:val="auto"/>
          <w:szCs w:val="21"/>
          <w:highlight w:val="none"/>
        </w:rPr>
        <w:t>13.1 分部分项工程验收</w:t>
      </w:r>
    </w:p>
    <w:p w14:paraId="2927F48F">
      <w:pPr>
        <w:spacing w:line="400" w:lineRule="exact"/>
        <w:ind w:firstLine="420"/>
        <w:jc w:val="left"/>
        <w:rPr>
          <w:rFonts w:ascii="宋体" w:hAnsi="宋体"/>
          <w:color w:val="auto"/>
          <w:szCs w:val="21"/>
          <w:highlight w:val="none"/>
        </w:rPr>
      </w:pPr>
      <w:r>
        <w:rPr>
          <w:rFonts w:ascii="宋体" w:hAnsi="宋体"/>
          <w:color w:val="auto"/>
          <w:szCs w:val="21"/>
          <w:highlight w:val="none"/>
        </w:rPr>
        <w:t>13.1.2监理人不能按时进行验收时，应提前</w:t>
      </w:r>
      <w:r>
        <w:rPr>
          <w:rFonts w:ascii="宋体" w:hAnsi="宋体"/>
          <w:color w:val="auto"/>
          <w:szCs w:val="21"/>
          <w:highlight w:val="none"/>
          <w:u w:val="single"/>
        </w:rPr>
        <w:t>/</w:t>
      </w:r>
      <w:r>
        <w:rPr>
          <w:rFonts w:ascii="宋体" w:hAnsi="宋体"/>
          <w:color w:val="auto"/>
          <w:szCs w:val="21"/>
          <w:highlight w:val="none"/>
        </w:rPr>
        <w:t>小时提交书面延期要求。</w:t>
      </w:r>
    </w:p>
    <w:p w14:paraId="034DCEAC">
      <w:pPr>
        <w:spacing w:line="400" w:lineRule="exact"/>
        <w:ind w:firstLine="420"/>
        <w:jc w:val="left"/>
        <w:rPr>
          <w:rFonts w:ascii="宋体" w:hAnsi="宋体"/>
          <w:b/>
          <w:color w:val="auto"/>
          <w:szCs w:val="21"/>
          <w:highlight w:val="none"/>
        </w:rPr>
      </w:pPr>
      <w:r>
        <w:rPr>
          <w:rFonts w:ascii="宋体" w:hAnsi="宋体"/>
          <w:color w:val="auto"/>
          <w:szCs w:val="21"/>
          <w:highlight w:val="none"/>
        </w:rPr>
        <w:t>关于延期最长不得超过</w:t>
      </w:r>
      <w:r>
        <w:rPr>
          <w:rFonts w:hint="eastAsia" w:ascii="宋体" w:hAnsi="宋体"/>
          <w:color w:val="auto"/>
          <w:szCs w:val="21"/>
          <w:highlight w:val="none"/>
          <w:lang w:eastAsia="zh-CN"/>
        </w:rPr>
        <w:t>：</w:t>
      </w:r>
      <w:r>
        <w:rPr>
          <w:rFonts w:ascii="宋体" w:hAnsi="宋体"/>
          <w:color w:val="auto"/>
          <w:szCs w:val="21"/>
          <w:highlight w:val="none"/>
        </w:rPr>
        <w:t>小时。</w:t>
      </w:r>
    </w:p>
    <w:p w14:paraId="4E18CCE2">
      <w:pPr>
        <w:spacing w:line="400" w:lineRule="exact"/>
        <w:ind w:firstLine="420"/>
        <w:rPr>
          <w:rFonts w:ascii="宋体" w:hAnsi="宋体"/>
          <w:color w:val="auto"/>
          <w:szCs w:val="21"/>
          <w:highlight w:val="none"/>
        </w:rPr>
      </w:pPr>
      <w:bookmarkStart w:id="543" w:name="_Toc296891051"/>
      <w:bookmarkStart w:id="544" w:name="_Toc292559933"/>
      <w:bookmarkStart w:id="545" w:name="_Toc304295596"/>
      <w:bookmarkStart w:id="546" w:name="_Toc297120523"/>
      <w:bookmarkStart w:id="547" w:name="_Toc292559428"/>
      <w:bookmarkStart w:id="548" w:name="_Toc296891263"/>
      <w:bookmarkStart w:id="549" w:name="_Toc312678056"/>
      <w:bookmarkStart w:id="550" w:name="_Toc300935016"/>
      <w:bookmarkStart w:id="551" w:name="_Toc296346724"/>
      <w:bookmarkStart w:id="552" w:name="_Toc297216224"/>
      <w:bookmarkStart w:id="553" w:name="_Toc303539173"/>
      <w:bookmarkStart w:id="554" w:name="_Toc297048409"/>
      <w:bookmarkStart w:id="555" w:name="_Toc296503223"/>
      <w:bookmarkStart w:id="556" w:name="_Toc297123565"/>
      <w:bookmarkStart w:id="557" w:name="_Toc296347222"/>
      <w:bookmarkStart w:id="558" w:name="_Toc296944562"/>
      <w:bookmarkStart w:id="559" w:name="_Toc267251475"/>
      <w:bookmarkStart w:id="560" w:name="_Toc267251473"/>
      <w:bookmarkStart w:id="561" w:name="_Toc267251472"/>
      <w:bookmarkStart w:id="562" w:name="_Toc267251474"/>
      <w:bookmarkStart w:id="563" w:name="_Toc267251476"/>
      <w:bookmarkStart w:id="564" w:name="_Toc267251471"/>
      <w:bookmarkStart w:id="565" w:name="_Toc267251470"/>
      <w:r>
        <w:rPr>
          <w:rFonts w:ascii="宋体" w:hAnsi="宋体"/>
          <w:color w:val="auto"/>
          <w:szCs w:val="21"/>
          <w:highlight w:val="none"/>
        </w:rPr>
        <w:t>13.2 竣工验收</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79BD007A">
      <w:pPr>
        <w:spacing w:line="400" w:lineRule="exact"/>
        <w:ind w:firstLine="420"/>
        <w:jc w:val="left"/>
        <w:rPr>
          <w:rFonts w:ascii="宋体" w:hAnsi="宋体"/>
          <w:color w:val="auto"/>
          <w:szCs w:val="21"/>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ascii="宋体" w:hAnsi="宋体"/>
          <w:color w:val="auto"/>
          <w:szCs w:val="21"/>
          <w:highlight w:val="none"/>
        </w:rPr>
        <w:t>13.2.2竣工验收程序</w:t>
      </w:r>
      <w:bookmarkEnd w:id="566"/>
    </w:p>
    <w:p w14:paraId="1E65A668">
      <w:pPr>
        <w:spacing w:line="400" w:lineRule="exact"/>
        <w:ind w:firstLine="480"/>
        <w:rPr>
          <w:rFonts w:ascii="宋体" w:hAnsi="宋体"/>
          <w:color w:val="auto"/>
          <w:sz w:val="24"/>
          <w:highlight w:val="none"/>
          <w:u w:val="single"/>
        </w:rPr>
      </w:pPr>
      <w:r>
        <w:rPr>
          <w:rFonts w:ascii="宋体" w:hAnsi="宋体"/>
          <w:color w:val="auto"/>
          <w:szCs w:val="21"/>
          <w:highlight w:val="none"/>
        </w:rPr>
        <w:t>关于竣工验收程序的约定：</w:t>
      </w:r>
    </w:p>
    <w:p w14:paraId="76F641AB">
      <w:pPr>
        <w:spacing w:line="400" w:lineRule="exact"/>
        <w:ind w:firstLine="480"/>
        <w:rPr>
          <w:rFonts w:ascii="宋体" w:hAnsi="宋体"/>
          <w:color w:val="auto"/>
          <w:szCs w:val="21"/>
          <w:highlight w:val="none"/>
          <w:u w:val="single"/>
        </w:rPr>
      </w:pPr>
      <w:r>
        <w:rPr>
          <w:rFonts w:hint="eastAsia" w:ascii="宋体" w:hAnsi="宋体"/>
          <w:color w:val="auto"/>
          <w:szCs w:val="21"/>
          <w:highlight w:val="none"/>
          <w:u w:val="single"/>
        </w:rPr>
        <w:t>（1）工程竣（交）验收办法，原则上执行无锡市政府锡政发</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2004</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342号《无锡市市政基础设施工程竣（交）工验收办法》、住建部《城市道路照明工程施工及验收规程》（CJJ89-2012）。承包人提供交工资料的约定：工程交工前10天提交四套交工资料。交工资料应符合建设部建城（2002）221号《关于印发〈市政基础设施工程施工技术文件管理规定〉的通知》要求，其中应包括承包人自检资料等资料，各类检验、试验、验收表格应采用我市现行市政基础设施工程通用格式。竣（交）工验收执行国家相关质量检验评定标准。</w:t>
      </w:r>
    </w:p>
    <w:p w14:paraId="78295F29">
      <w:pPr>
        <w:spacing w:line="400" w:lineRule="exact"/>
        <w:ind w:firstLine="480"/>
        <w:rPr>
          <w:rFonts w:ascii="宋体" w:hAnsi="宋体"/>
          <w:color w:val="auto"/>
          <w:szCs w:val="21"/>
          <w:highlight w:val="none"/>
        </w:rPr>
      </w:pPr>
      <w:r>
        <w:rPr>
          <w:rFonts w:hint="eastAsia" w:ascii="宋体" w:hAnsi="宋体"/>
          <w:color w:val="auto"/>
          <w:szCs w:val="21"/>
          <w:highlight w:val="none"/>
          <w:u w:val="single"/>
        </w:rPr>
        <w:t>（2）发包人在承包人提交了交工报告和符合要求的交工资料后，还应提交本项目照明工程送电申请表，经发包人和市照明管理部门审核同意，即送电试运行。试运行满一个月后，由市照明管理部门组织专项交工验收，只有通过专项交工验收，承包人的交工报告才被认可，交工验收获得通过，市管养部门将照明纳入管理。承包人应即着手交付竣工验收的各项准备，对施工质量缺陷进行整改完善至合格以上要求，并向发包人提出竣工验收的申请。发包人收到承包人提交的竣工验收申请报告和竣工文件后，30天内将对申请单位递交的材料进行审查，对不符合竣工验收条件的，应及时退回并告知理由，对符合条件的，应在收到申请文件之日起2个月内组织竣工验收。竣工验收由发包人会同上级主管部门主持，由发包人、质监、设计、管养等有关部门代表（专家）组成竣工验收委员会，按设计图纸规定的标准、及其他相关规定，对项目的建设管理、设计、施工等方面做出综合评价。竣工验收通过，移交接管后，工程进入保修期，施工质量的缺陷由承包人负责保修，保修工作由市照明管理部门进行考核，直至保修期满。</w:t>
      </w:r>
    </w:p>
    <w:p w14:paraId="20A50896">
      <w:pPr>
        <w:spacing w:line="400" w:lineRule="exact"/>
        <w:ind w:firstLine="420"/>
        <w:jc w:val="left"/>
        <w:rPr>
          <w:rFonts w:ascii="宋体" w:hAnsi="宋体"/>
          <w:color w:val="auto"/>
          <w:szCs w:val="21"/>
          <w:highlight w:val="none"/>
        </w:rPr>
      </w:pPr>
      <w:r>
        <w:rPr>
          <w:rFonts w:ascii="宋体" w:hAnsi="宋体"/>
          <w:color w:val="auto"/>
          <w:szCs w:val="21"/>
          <w:highlight w:val="none"/>
        </w:rPr>
        <w:t>发包人不按照本项约定组织竣工验收、颁发工程接收证书的违约金的计算方法：</w:t>
      </w:r>
      <w:r>
        <w:rPr>
          <w:rFonts w:hint="eastAsia" w:ascii="宋体" w:hAnsi="宋体"/>
          <w:color w:val="auto"/>
          <w:szCs w:val="21"/>
          <w:highlight w:val="none"/>
          <w:u w:val="single"/>
        </w:rPr>
        <w:t>按通用条款执行</w:t>
      </w:r>
      <w:r>
        <w:rPr>
          <w:rFonts w:ascii="宋体" w:hAnsi="宋体"/>
          <w:color w:val="auto"/>
          <w:szCs w:val="21"/>
          <w:highlight w:val="none"/>
        </w:rPr>
        <w:t>。</w:t>
      </w:r>
      <w:bookmarkEnd w:id="567"/>
    </w:p>
    <w:p w14:paraId="0F482FC2">
      <w:pPr>
        <w:spacing w:line="400" w:lineRule="exact"/>
        <w:ind w:firstLine="420"/>
        <w:jc w:val="left"/>
        <w:rPr>
          <w:rFonts w:ascii="宋体" w:hAnsi="宋体"/>
          <w:color w:val="auto"/>
          <w:szCs w:val="21"/>
          <w:highlight w:val="none"/>
        </w:rPr>
      </w:pPr>
      <w:r>
        <w:rPr>
          <w:rFonts w:ascii="宋体" w:hAnsi="宋体"/>
          <w:color w:val="auto"/>
          <w:szCs w:val="21"/>
          <w:highlight w:val="none"/>
        </w:rPr>
        <w:t>13.2.5移交、接收全部与部分工程</w:t>
      </w:r>
      <w:bookmarkEnd w:id="568"/>
    </w:p>
    <w:p w14:paraId="39BCBED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承包人向发包人移交工程的期限：</w:t>
      </w:r>
      <w:r>
        <w:rPr>
          <w:rFonts w:hint="eastAsia" w:ascii="宋体" w:hAnsi="宋体"/>
          <w:color w:val="auto"/>
          <w:szCs w:val="21"/>
          <w:highlight w:val="none"/>
          <w:u w:val="single"/>
        </w:rPr>
        <w:t>颁发工程接收证书后7天内</w:t>
      </w:r>
      <w:r>
        <w:rPr>
          <w:rFonts w:hint="eastAsia" w:ascii="宋体" w:hAnsi="宋体"/>
          <w:color w:val="auto"/>
          <w:szCs w:val="21"/>
          <w:highlight w:val="none"/>
        </w:rPr>
        <w:t>。</w:t>
      </w:r>
    </w:p>
    <w:p w14:paraId="6EF71181">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发包人未按本合同约定接收全部或部分工程的，违约金的计算方法为</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bookmarkEnd w:id="569"/>
    </w:p>
    <w:p w14:paraId="77FDDABE">
      <w:pPr>
        <w:spacing w:line="400" w:lineRule="exact"/>
        <w:ind w:firstLine="420"/>
        <w:jc w:val="left"/>
        <w:rPr>
          <w:rFonts w:ascii="宋体" w:hAnsi="宋体"/>
          <w:color w:val="auto"/>
          <w:szCs w:val="21"/>
          <w:highlight w:val="none"/>
        </w:rPr>
      </w:pPr>
      <w:r>
        <w:rPr>
          <w:rFonts w:ascii="宋体" w:hAnsi="宋体"/>
          <w:color w:val="auto"/>
          <w:szCs w:val="21"/>
          <w:highlight w:val="none"/>
        </w:rPr>
        <w:t>承包人未按时移交工程的，违约金的计算方法为：</w:t>
      </w:r>
      <w:r>
        <w:rPr>
          <w:rFonts w:hint="eastAsia" w:ascii="宋体" w:hAnsi="宋体"/>
          <w:color w:val="auto"/>
          <w:szCs w:val="21"/>
          <w:highlight w:val="none"/>
          <w:u w:val="single"/>
        </w:rPr>
        <w:t xml:space="preserve">     /    </w:t>
      </w:r>
      <w:r>
        <w:rPr>
          <w:rFonts w:ascii="宋体" w:hAnsi="宋体"/>
          <w:color w:val="auto"/>
          <w:szCs w:val="21"/>
          <w:highlight w:val="none"/>
        </w:rPr>
        <w:t>。</w:t>
      </w:r>
      <w:bookmarkEnd w:id="570"/>
    </w:p>
    <w:p w14:paraId="72D71E76">
      <w:pPr>
        <w:spacing w:line="400" w:lineRule="exact"/>
        <w:ind w:firstLine="420"/>
        <w:rPr>
          <w:rFonts w:ascii="宋体" w:hAnsi="宋体"/>
          <w:color w:val="auto"/>
          <w:szCs w:val="21"/>
          <w:highlight w:val="none"/>
        </w:rPr>
      </w:pPr>
      <w:r>
        <w:rPr>
          <w:rFonts w:ascii="宋体" w:hAnsi="宋体"/>
          <w:color w:val="auto"/>
          <w:szCs w:val="21"/>
          <w:highlight w:val="none"/>
        </w:rPr>
        <w:t>13.6 竣工退场</w:t>
      </w:r>
    </w:p>
    <w:p w14:paraId="7D0DD491">
      <w:pPr>
        <w:spacing w:line="400" w:lineRule="exact"/>
        <w:ind w:firstLine="420"/>
        <w:jc w:val="left"/>
        <w:rPr>
          <w:rFonts w:ascii="宋体" w:hAnsi="宋体"/>
          <w:color w:val="auto"/>
          <w:szCs w:val="21"/>
          <w:highlight w:val="none"/>
        </w:rPr>
      </w:pPr>
      <w:r>
        <w:rPr>
          <w:rFonts w:ascii="宋体" w:hAnsi="宋体"/>
          <w:color w:val="auto"/>
          <w:szCs w:val="21"/>
          <w:highlight w:val="none"/>
        </w:rPr>
        <w:t>13.6.1 竣工退场</w:t>
      </w:r>
    </w:p>
    <w:p w14:paraId="31AAFD80">
      <w:pPr>
        <w:spacing w:line="400" w:lineRule="exact"/>
        <w:ind w:firstLine="420"/>
        <w:jc w:val="left"/>
        <w:rPr>
          <w:rFonts w:ascii="宋体" w:hAnsi="宋体"/>
          <w:color w:val="auto"/>
          <w:szCs w:val="21"/>
          <w:highlight w:val="none"/>
        </w:rPr>
      </w:pPr>
      <w:r>
        <w:rPr>
          <w:rFonts w:ascii="宋体" w:hAnsi="宋体"/>
          <w:color w:val="auto"/>
          <w:szCs w:val="21"/>
          <w:highlight w:val="none"/>
        </w:rPr>
        <w:t>承包人完成竣工退场的期限：</w:t>
      </w:r>
      <w:r>
        <w:rPr>
          <w:rFonts w:hint="eastAsia" w:ascii="宋体" w:hAnsi="宋体"/>
          <w:color w:val="auto"/>
          <w:szCs w:val="21"/>
          <w:highlight w:val="none"/>
          <w:u w:val="single"/>
        </w:rPr>
        <w:t>颁发工程接收证书后3天内</w:t>
      </w:r>
      <w:r>
        <w:rPr>
          <w:rFonts w:ascii="宋体" w:hAnsi="宋体"/>
          <w:color w:val="auto"/>
          <w:szCs w:val="21"/>
          <w:highlight w:val="none"/>
        </w:rPr>
        <w:t>。</w:t>
      </w:r>
    </w:p>
    <w:p w14:paraId="186CDD61">
      <w:pPr>
        <w:keepNext/>
        <w:keepLines/>
        <w:spacing w:line="400" w:lineRule="exact"/>
        <w:outlineLvl w:val="3"/>
        <w:rPr>
          <w:rFonts w:ascii="宋体" w:hAnsi="宋体"/>
          <w:bCs/>
          <w:color w:val="auto"/>
          <w:szCs w:val="21"/>
          <w:highlight w:val="none"/>
        </w:rPr>
      </w:pPr>
      <w:bookmarkStart w:id="572" w:name="_Toc372788941"/>
      <w:r>
        <w:rPr>
          <w:rFonts w:ascii="宋体" w:hAnsi="宋体"/>
          <w:bCs/>
          <w:color w:val="auto"/>
          <w:szCs w:val="21"/>
          <w:highlight w:val="none"/>
        </w:rPr>
        <w:t>14. 竣工结算</w:t>
      </w:r>
      <w:bookmarkEnd w:id="572"/>
    </w:p>
    <w:p w14:paraId="05C002EC">
      <w:pPr>
        <w:spacing w:line="400" w:lineRule="exact"/>
        <w:ind w:firstLine="420"/>
        <w:rPr>
          <w:rFonts w:ascii="宋体" w:hAnsi="宋体"/>
          <w:color w:val="auto"/>
          <w:szCs w:val="21"/>
          <w:highlight w:val="none"/>
        </w:rPr>
      </w:pPr>
      <w:r>
        <w:rPr>
          <w:rFonts w:ascii="宋体" w:hAnsi="宋体"/>
          <w:color w:val="auto"/>
          <w:szCs w:val="21"/>
          <w:highlight w:val="none"/>
        </w:rPr>
        <w:t>14.1 竣工付款申请</w:t>
      </w:r>
    </w:p>
    <w:p w14:paraId="0A4E8F80">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承包人提交竣工付款申请单的期限：</w:t>
      </w:r>
      <w:r>
        <w:rPr>
          <w:rFonts w:hint="eastAsia" w:ascii="宋体" w:hAnsi="宋体"/>
          <w:color w:val="auto"/>
          <w:szCs w:val="21"/>
          <w:highlight w:val="none"/>
          <w:u w:val="single"/>
        </w:rPr>
        <w:t>工程竣工验收合格后</w:t>
      </w:r>
      <w:r>
        <w:rPr>
          <w:rFonts w:ascii="宋体" w:hAnsi="宋体"/>
          <w:color w:val="auto"/>
          <w:szCs w:val="21"/>
          <w:highlight w:val="none"/>
          <w:u w:val="single"/>
        </w:rPr>
        <w:t>28</w:t>
      </w:r>
      <w:r>
        <w:rPr>
          <w:rFonts w:hint="eastAsia" w:ascii="宋体" w:hAnsi="宋体"/>
          <w:color w:val="auto"/>
          <w:szCs w:val="21"/>
          <w:highlight w:val="none"/>
          <w:u w:val="single"/>
        </w:rPr>
        <w:t>天内</w:t>
      </w:r>
      <w:r>
        <w:rPr>
          <w:rFonts w:ascii="宋体" w:hAnsi="宋体"/>
          <w:color w:val="auto"/>
          <w:szCs w:val="21"/>
          <w:highlight w:val="none"/>
        </w:rPr>
        <w:t>。</w:t>
      </w:r>
    </w:p>
    <w:p w14:paraId="2FD36578">
      <w:pPr>
        <w:spacing w:line="400" w:lineRule="exact"/>
        <w:ind w:firstLine="420"/>
        <w:jc w:val="left"/>
        <w:rPr>
          <w:rFonts w:ascii="宋体" w:hAnsi="宋体"/>
          <w:color w:val="auto"/>
          <w:szCs w:val="21"/>
          <w:highlight w:val="none"/>
        </w:rPr>
      </w:pPr>
      <w:r>
        <w:rPr>
          <w:rFonts w:ascii="宋体" w:hAnsi="宋体"/>
          <w:color w:val="auto"/>
          <w:szCs w:val="21"/>
          <w:highlight w:val="none"/>
        </w:rPr>
        <w:t>竣工付款申请单应包括的内容：</w:t>
      </w:r>
      <w:r>
        <w:rPr>
          <w:rFonts w:hint="eastAsia" w:ascii="宋体" w:hAnsi="宋体"/>
          <w:color w:val="auto"/>
          <w:szCs w:val="21"/>
          <w:highlight w:val="none"/>
          <w:u w:val="single"/>
        </w:rPr>
        <w:t>见通用条款</w:t>
      </w:r>
      <w:r>
        <w:rPr>
          <w:rFonts w:ascii="宋体" w:hAnsi="宋体"/>
          <w:color w:val="auto"/>
          <w:szCs w:val="21"/>
          <w:highlight w:val="none"/>
        </w:rPr>
        <w:t>。</w:t>
      </w:r>
    </w:p>
    <w:p w14:paraId="70B6FEEE">
      <w:pPr>
        <w:spacing w:line="400" w:lineRule="exact"/>
        <w:ind w:firstLine="420"/>
        <w:rPr>
          <w:rFonts w:ascii="宋体" w:hAnsi="宋体"/>
          <w:color w:val="auto"/>
          <w:szCs w:val="21"/>
          <w:highlight w:val="none"/>
        </w:rPr>
      </w:pPr>
      <w:r>
        <w:rPr>
          <w:rFonts w:ascii="宋体" w:hAnsi="宋体"/>
          <w:color w:val="auto"/>
          <w:szCs w:val="21"/>
          <w:highlight w:val="none"/>
        </w:rPr>
        <w:t>14.2 竣工结算审核</w:t>
      </w:r>
    </w:p>
    <w:p w14:paraId="142E2637">
      <w:pPr>
        <w:spacing w:line="400" w:lineRule="exact"/>
        <w:ind w:firstLine="420"/>
        <w:jc w:val="left"/>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审批</w:t>
      </w:r>
      <w:r>
        <w:rPr>
          <w:rFonts w:ascii="宋体" w:hAnsi="宋体"/>
          <w:color w:val="auto"/>
          <w:szCs w:val="21"/>
          <w:highlight w:val="none"/>
        </w:rPr>
        <w:t>竣工付款申请单的期限：</w:t>
      </w:r>
      <w:r>
        <w:rPr>
          <w:rFonts w:hint="eastAsia" w:ascii="宋体" w:hAnsi="宋体"/>
          <w:color w:val="auto"/>
          <w:szCs w:val="21"/>
          <w:highlight w:val="none"/>
          <w:u w:val="single"/>
        </w:rPr>
        <w:t>收到竣工付款申请单并经有关部门确认后</w:t>
      </w:r>
      <w:r>
        <w:rPr>
          <w:rFonts w:ascii="宋体" w:hAnsi="宋体"/>
          <w:color w:val="auto"/>
          <w:szCs w:val="21"/>
          <w:highlight w:val="none"/>
          <w:u w:val="single"/>
        </w:rPr>
        <w:t>28</w:t>
      </w:r>
      <w:r>
        <w:rPr>
          <w:rFonts w:hint="eastAsia" w:ascii="宋体" w:hAnsi="宋体"/>
          <w:color w:val="auto"/>
          <w:szCs w:val="21"/>
          <w:highlight w:val="none"/>
          <w:u w:val="single"/>
        </w:rPr>
        <w:t>天内</w:t>
      </w:r>
      <w:r>
        <w:rPr>
          <w:rFonts w:ascii="宋体" w:hAnsi="宋体"/>
          <w:color w:val="auto"/>
          <w:szCs w:val="21"/>
          <w:highlight w:val="none"/>
        </w:rPr>
        <w:t>。</w:t>
      </w:r>
    </w:p>
    <w:p w14:paraId="22CA6972">
      <w:pPr>
        <w:spacing w:line="400" w:lineRule="exact"/>
        <w:ind w:firstLine="420"/>
        <w:jc w:val="left"/>
        <w:rPr>
          <w:rFonts w:ascii="宋体" w:hAnsi="宋体"/>
          <w:color w:val="auto"/>
          <w:szCs w:val="21"/>
          <w:highlight w:val="none"/>
        </w:rPr>
      </w:pPr>
      <w:r>
        <w:rPr>
          <w:rFonts w:ascii="宋体" w:hAnsi="宋体"/>
          <w:color w:val="auto"/>
          <w:szCs w:val="21"/>
          <w:highlight w:val="none"/>
        </w:rPr>
        <w:t>发包人完成竣工付款的期限：</w:t>
      </w:r>
      <w:r>
        <w:rPr>
          <w:rFonts w:hint="eastAsia" w:ascii="宋体" w:hAnsi="宋体"/>
          <w:color w:val="auto"/>
          <w:szCs w:val="21"/>
          <w:highlight w:val="none"/>
          <w:u w:val="single"/>
        </w:rPr>
        <w:t>签发竣工付款申请单</w:t>
      </w:r>
      <w:r>
        <w:rPr>
          <w:rFonts w:ascii="宋体" w:hAnsi="宋体"/>
          <w:color w:val="auto"/>
          <w:szCs w:val="21"/>
          <w:highlight w:val="none"/>
          <w:u w:val="single"/>
        </w:rPr>
        <w:t>28</w:t>
      </w:r>
      <w:r>
        <w:rPr>
          <w:rFonts w:hint="eastAsia" w:ascii="宋体" w:hAnsi="宋体"/>
          <w:color w:val="auto"/>
          <w:szCs w:val="21"/>
          <w:highlight w:val="none"/>
          <w:u w:val="single"/>
        </w:rPr>
        <w:t>天内</w:t>
      </w:r>
      <w:r>
        <w:rPr>
          <w:rFonts w:ascii="宋体" w:hAnsi="宋体"/>
          <w:color w:val="auto"/>
          <w:szCs w:val="21"/>
          <w:highlight w:val="none"/>
        </w:rPr>
        <w:t>。</w:t>
      </w:r>
    </w:p>
    <w:p w14:paraId="67574BD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关于竣工付款证书异议部分复核的方式和程序：</w:t>
      </w:r>
      <w:r>
        <w:rPr>
          <w:rFonts w:hint="eastAsia" w:ascii="宋体" w:hAnsi="宋体"/>
          <w:color w:val="auto"/>
          <w:szCs w:val="21"/>
          <w:highlight w:val="none"/>
          <w:u w:val="single"/>
        </w:rPr>
        <w:t xml:space="preserve">见通用条款    </w:t>
      </w:r>
      <w:r>
        <w:rPr>
          <w:rFonts w:ascii="宋体" w:hAnsi="宋体"/>
          <w:color w:val="auto"/>
          <w:szCs w:val="21"/>
          <w:highlight w:val="none"/>
        </w:rPr>
        <w:t>。</w:t>
      </w:r>
    </w:p>
    <w:p w14:paraId="3E726BE7">
      <w:pPr>
        <w:spacing w:line="400" w:lineRule="exact"/>
        <w:ind w:firstLine="420"/>
        <w:rPr>
          <w:rFonts w:ascii="宋体" w:hAnsi="宋体"/>
          <w:color w:val="auto"/>
          <w:szCs w:val="21"/>
          <w:highlight w:val="none"/>
        </w:rPr>
      </w:pPr>
      <w:r>
        <w:rPr>
          <w:rFonts w:ascii="宋体" w:hAnsi="宋体"/>
          <w:color w:val="auto"/>
          <w:szCs w:val="21"/>
          <w:highlight w:val="none"/>
        </w:rPr>
        <w:t>14.4 最终结清</w:t>
      </w:r>
    </w:p>
    <w:p w14:paraId="4FC00757">
      <w:pPr>
        <w:spacing w:line="400" w:lineRule="exact"/>
        <w:ind w:firstLine="420"/>
        <w:jc w:val="left"/>
        <w:rPr>
          <w:rFonts w:ascii="宋体" w:hAnsi="宋体"/>
          <w:color w:val="auto"/>
          <w:szCs w:val="21"/>
          <w:highlight w:val="none"/>
        </w:rPr>
      </w:pPr>
      <w:r>
        <w:rPr>
          <w:rFonts w:ascii="宋体" w:hAnsi="宋体"/>
          <w:color w:val="auto"/>
          <w:szCs w:val="21"/>
          <w:highlight w:val="none"/>
        </w:rPr>
        <w:t>14.4.1 最终结清申请单</w:t>
      </w:r>
    </w:p>
    <w:p w14:paraId="53CF33EA">
      <w:pPr>
        <w:spacing w:line="400" w:lineRule="exact"/>
        <w:ind w:firstLine="420"/>
        <w:jc w:val="left"/>
        <w:rPr>
          <w:rFonts w:ascii="宋体" w:hAnsi="宋体"/>
          <w:color w:val="auto"/>
          <w:szCs w:val="21"/>
          <w:highlight w:val="none"/>
        </w:rPr>
      </w:pPr>
      <w:r>
        <w:rPr>
          <w:rFonts w:ascii="宋体" w:hAnsi="宋体"/>
          <w:color w:val="auto"/>
          <w:szCs w:val="21"/>
          <w:highlight w:val="none"/>
        </w:rPr>
        <w:t>承包人提交最终结清申请单的份数：</w:t>
      </w:r>
      <w:r>
        <w:rPr>
          <w:rFonts w:hint="eastAsia" w:ascii="宋体" w:hAnsi="宋体"/>
          <w:color w:val="auto"/>
          <w:szCs w:val="21"/>
          <w:highlight w:val="none"/>
          <w:u w:val="single"/>
        </w:rPr>
        <w:t xml:space="preserve">四份 </w:t>
      </w:r>
      <w:r>
        <w:rPr>
          <w:rFonts w:ascii="宋体" w:hAnsi="宋体"/>
          <w:color w:val="auto"/>
          <w:szCs w:val="21"/>
          <w:highlight w:val="none"/>
        </w:rPr>
        <w:t>。</w:t>
      </w:r>
    </w:p>
    <w:p w14:paraId="3EE0CDF4">
      <w:pPr>
        <w:spacing w:line="400" w:lineRule="exact"/>
        <w:ind w:firstLine="420"/>
        <w:jc w:val="left"/>
        <w:rPr>
          <w:rFonts w:ascii="宋体" w:hAnsi="宋体"/>
          <w:color w:val="auto"/>
          <w:szCs w:val="21"/>
          <w:highlight w:val="none"/>
        </w:rPr>
      </w:pPr>
      <w:r>
        <w:rPr>
          <w:rFonts w:ascii="宋体" w:hAnsi="宋体"/>
          <w:color w:val="auto"/>
          <w:szCs w:val="21"/>
          <w:highlight w:val="none"/>
        </w:rPr>
        <w:t>承包人提交最终结算申请单的期限：</w:t>
      </w:r>
      <w:r>
        <w:rPr>
          <w:rFonts w:hint="eastAsia" w:ascii="宋体" w:hAnsi="宋体"/>
          <w:color w:val="auto"/>
          <w:szCs w:val="21"/>
          <w:highlight w:val="none"/>
          <w:u w:val="single"/>
        </w:rPr>
        <w:t>缺陷期满7天内</w:t>
      </w:r>
      <w:r>
        <w:rPr>
          <w:rFonts w:ascii="宋体" w:hAnsi="宋体"/>
          <w:color w:val="auto"/>
          <w:szCs w:val="21"/>
          <w:highlight w:val="none"/>
        </w:rPr>
        <w:t xml:space="preserve">。 </w:t>
      </w:r>
    </w:p>
    <w:p w14:paraId="415E8A50">
      <w:pPr>
        <w:spacing w:line="400" w:lineRule="exact"/>
        <w:ind w:firstLine="420"/>
        <w:jc w:val="left"/>
        <w:rPr>
          <w:rFonts w:ascii="宋体" w:hAnsi="宋体"/>
          <w:color w:val="auto"/>
          <w:szCs w:val="21"/>
          <w:highlight w:val="none"/>
        </w:rPr>
      </w:pPr>
      <w:r>
        <w:rPr>
          <w:rFonts w:ascii="宋体" w:hAnsi="宋体"/>
          <w:color w:val="auto"/>
          <w:szCs w:val="21"/>
          <w:highlight w:val="none"/>
        </w:rPr>
        <w:t>14.4.2 最终结清证书和支付</w:t>
      </w:r>
    </w:p>
    <w:p w14:paraId="0EFB0B15">
      <w:pPr>
        <w:spacing w:line="400" w:lineRule="exact"/>
        <w:ind w:firstLine="420"/>
        <w:jc w:val="left"/>
        <w:rPr>
          <w:rFonts w:ascii="宋体" w:hAnsi="宋体"/>
          <w:color w:val="auto"/>
          <w:szCs w:val="21"/>
          <w:highlight w:val="none"/>
        </w:rPr>
      </w:pPr>
      <w:r>
        <w:rPr>
          <w:rFonts w:ascii="宋体" w:hAnsi="宋体"/>
          <w:color w:val="auto"/>
          <w:szCs w:val="21"/>
          <w:highlight w:val="none"/>
        </w:rPr>
        <w:t>（1）发包人完成最终结清申请单的</w:t>
      </w:r>
      <w:r>
        <w:rPr>
          <w:rFonts w:hint="eastAsia" w:ascii="宋体" w:hAnsi="宋体"/>
          <w:color w:val="auto"/>
          <w:szCs w:val="21"/>
          <w:highlight w:val="none"/>
        </w:rPr>
        <w:t>审批</w:t>
      </w:r>
      <w:r>
        <w:rPr>
          <w:rFonts w:ascii="宋体" w:hAnsi="宋体"/>
          <w:color w:val="auto"/>
          <w:szCs w:val="21"/>
          <w:highlight w:val="none"/>
        </w:rPr>
        <w:t>并颁发最终结清证书的期限：</w:t>
      </w:r>
      <w:r>
        <w:rPr>
          <w:rFonts w:hint="eastAsia" w:ascii="宋体" w:hAnsi="宋体"/>
          <w:color w:val="auto"/>
          <w:szCs w:val="21"/>
          <w:highlight w:val="none"/>
          <w:u w:val="single"/>
        </w:rPr>
        <w:t>收到申请28天内</w:t>
      </w:r>
      <w:r>
        <w:rPr>
          <w:rFonts w:ascii="宋体" w:hAnsi="宋体"/>
          <w:color w:val="auto"/>
          <w:szCs w:val="21"/>
          <w:highlight w:val="none"/>
        </w:rPr>
        <w:t>。</w:t>
      </w:r>
    </w:p>
    <w:p w14:paraId="56F11AEF">
      <w:pPr>
        <w:spacing w:line="400" w:lineRule="exact"/>
        <w:ind w:firstLine="420"/>
        <w:jc w:val="left"/>
        <w:rPr>
          <w:rFonts w:ascii="宋体" w:hAnsi="宋体"/>
          <w:color w:val="auto"/>
          <w:szCs w:val="21"/>
          <w:highlight w:val="none"/>
        </w:rPr>
      </w:pPr>
      <w:r>
        <w:rPr>
          <w:rFonts w:ascii="宋体" w:hAnsi="宋体"/>
          <w:color w:val="auto"/>
          <w:szCs w:val="21"/>
          <w:highlight w:val="none"/>
        </w:rPr>
        <w:t>（2）发包人完成支付的期限：</w:t>
      </w:r>
      <w:r>
        <w:rPr>
          <w:rFonts w:hint="eastAsia" w:ascii="宋体" w:hAnsi="宋体"/>
          <w:color w:val="auto"/>
          <w:szCs w:val="21"/>
          <w:highlight w:val="none"/>
          <w:u w:val="single"/>
        </w:rPr>
        <w:t>申请签发后14天内</w:t>
      </w:r>
      <w:r>
        <w:rPr>
          <w:rFonts w:ascii="宋体" w:hAnsi="宋体"/>
          <w:color w:val="auto"/>
          <w:szCs w:val="21"/>
          <w:highlight w:val="none"/>
        </w:rPr>
        <w:t>。</w:t>
      </w:r>
      <w:bookmarkEnd w:id="559"/>
      <w:bookmarkEnd w:id="560"/>
      <w:bookmarkEnd w:id="561"/>
      <w:bookmarkEnd w:id="562"/>
      <w:bookmarkEnd w:id="563"/>
      <w:bookmarkEnd w:id="564"/>
      <w:bookmarkEnd w:id="565"/>
      <w:bookmarkEnd w:id="571"/>
    </w:p>
    <w:p w14:paraId="246B46A2">
      <w:pPr>
        <w:keepNext/>
        <w:keepLines/>
        <w:spacing w:line="400" w:lineRule="exact"/>
        <w:outlineLvl w:val="3"/>
        <w:rPr>
          <w:rFonts w:ascii="宋体" w:hAnsi="宋体"/>
          <w:bCs/>
          <w:color w:val="auto"/>
          <w:szCs w:val="21"/>
          <w:highlight w:val="none"/>
        </w:rPr>
      </w:pPr>
      <w:bookmarkStart w:id="573" w:name="_Toc372788942"/>
      <w:bookmarkStart w:id="574" w:name="_Toc267251483"/>
      <w:bookmarkStart w:id="575" w:name="_Toc267251482"/>
      <w:bookmarkStart w:id="576" w:name="_Toc267251484"/>
      <w:bookmarkStart w:id="577" w:name="_Toc267251485"/>
      <w:bookmarkStart w:id="578" w:name="_Toc267251486"/>
      <w:bookmarkStart w:id="579" w:name="_Toc267251490"/>
      <w:bookmarkStart w:id="580" w:name="_Toc267251489"/>
      <w:bookmarkStart w:id="581" w:name="_Toc267251488"/>
      <w:bookmarkStart w:id="582" w:name="_Toc267251494"/>
      <w:bookmarkStart w:id="583" w:name="_Toc267251499"/>
      <w:bookmarkStart w:id="584" w:name="_Toc267251501"/>
      <w:bookmarkStart w:id="585" w:name="_Toc267251491"/>
      <w:bookmarkStart w:id="586" w:name="_Toc267251503"/>
      <w:bookmarkStart w:id="587" w:name="_Toc267251498"/>
      <w:bookmarkStart w:id="588" w:name="_Toc267251495"/>
      <w:bookmarkStart w:id="589" w:name="_Toc267251496"/>
      <w:bookmarkStart w:id="590" w:name="_Toc267251502"/>
      <w:bookmarkStart w:id="591" w:name="_Toc267251492"/>
      <w:bookmarkStart w:id="592" w:name="_Toc267251493"/>
      <w:bookmarkStart w:id="593" w:name="_Toc267251497"/>
      <w:bookmarkStart w:id="594" w:name="_Toc267251506"/>
      <w:bookmarkStart w:id="595" w:name="_Toc267251504"/>
      <w:bookmarkStart w:id="596" w:name="_Toc267251507"/>
      <w:bookmarkStart w:id="597" w:name="_Toc267251508"/>
      <w:bookmarkStart w:id="598" w:name="_Toc267251509"/>
      <w:bookmarkStart w:id="599" w:name="_Toc267251511"/>
      <w:bookmarkStart w:id="600" w:name="_Toc267251510"/>
      <w:bookmarkStart w:id="601" w:name="_Toc267251513"/>
      <w:bookmarkStart w:id="602" w:name="_Toc267251515"/>
      <w:bookmarkStart w:id="603" w:name="_Toc267251514"/>
      <w:r>
        <w:rPr>
          <w:rFonts w:ascii="宋体" w:hAnsi="宋体"/>
          <w:bCs/>
          <w:color w:val="auto"/>
          <w:szCs w:val="21"/>
          <w:highlight w:val="none"/>
        </w:rPr>
        <w:t>15. 缺陷责任期与保修</w:t>
      </w:r>
      <w:bookmarkEnd w:id="573"/>
    </w:p>
    <w:p w14:paraId="6E58C2F6">
      <w:pPr>
        <w:spacing w:line="400" w:lineRule="exact"/>
        <w:ind w:firstLine="420"/>
        <w:rPr>
          <w:rFonts w:ascii="宋体" w:hAnsi="宋体"/>
          <w:color w:val="auto"/>
          <w:szCs w:val="21"/>
          <w:highlight w:val="none"/>
        </w:rPr>
      </w:pPr>
      <w:r>
        <w:rPr>
          <w:rFonts w:ascii="宋体" w:hAnsi="宋体"/>
          <w:color w:val="auto"/>
          <w:szCs w:val="21"/>
          <w:highlight w:val="none"/>
        </w:rPr>
        <w:t>15.2缺陷责任期</w:t>
      </w:r>
      <w:bookmarkEnd w:id="574"/>
    </w:p>
    <w:p w14:paraId="7A3F03CE">
      <w:pPr>
        <w:spacing w:line="400" w:lineRule="exact"/>
        <w:ind w:firstLine="420"/>
        <w:jc w:val="left"/>
        <w:rPr>
          <w:rFonts w:ascii="宋体" w:hAnsi="宋体"/>
          <w:color w:val="auto"/>
          <w:szCs w:val="21"/>
          <w:highlight w:val="none"/>
        </w:rPr>
      </w:pPr>
      <w:r>
        <w:rPr>
          <w:rFonts w:ascii="宋体" w:hAnsi="宋体"/>
          <w:color w:val="auto"/>
          <w:szCs w:val="21"/>
          <w:highlight w:val="none"/>
        </w:rPr>
        <w:t>缺陷责任期的具体期限：</w:t>
      </w:r>
      <w:r>
        <w:rPr>
          <w:rFonts w:hint="eastAsia" w:ascii="宋体" w:hAnsi="宋体"/>
          <w:color w:val="auto"/>
          <w:szCs w:val="21"/>
          <w:highlight w:val="none"/>
          <w:u w:val="single"/>
        </w:rPr>
        <w:t>12个月</w:t>
      </w:r>
      <w:r>
        <w:rPr>
          <w:rFonts w:ascii="宋体" w:hAnsi="宋体"/>
          <w:color w:val="auto"/>
          <w:szCs w:val="21"/>
          <w:highlight w:val="none"/>
        </w:rPr>
        <w:t>。</w:t>
      </w:r>
    </w:p>
    <w:p w14:paraId="4E56C889">
      <w:pPr>
        <w:spacing w:line="400" w:lineRule="exact"/>
        <w:ind w:firstLine="420"/>
        <w:rPr>
          <w:rFonts w:ascii="宋体" w:hAnsi="宋体"/>
          <w:color w:val="auto"/>
          <w:szCs w:val="21"/>
          <w:highlight w:val="none"/>
        </w:rPr>
      </w:pPr>
      <w:r>
        <w:rPr>
          <w:rFonts w:ascii="宋体" w:hAnsi="宋体"/>
          <w:color w:val="auto"/>
          <w:szCs w:val="21"/>
          <w:highlight w:val="none"/>
        </w:rPr>
        <w:t>15.3 质量保证金</w:t>
      </w:r>
    </w:p>
    <w:p w14:paraId="55BC2D5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关于是否扣留质量保证金的约定：</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w:t>
      </w:r>
    </w:p>
    <w:p w14:paraId="124BB0B7">
      <w:pPr>
        <w:spacing w:line="400" w:lineRule="exact"/>
        <w:ind w:firstLine="420"/>
        <w:jc w:val="left"/>
        <w:rPr>
          <w:rFonts w:ascii="宋体" w:hAnsi="宋体"/>
          <w:color w:val="auto"/>
          <w:szCs w:val="21"/>
          <w:highlight w:val="none"/>
        </w:rPr>
      </w:pPr>
      <w:r>
        <w:rPr>
          <w:rFonts w:ascii="宋体" w:hAnsi="宋体"/>
          <w:color w:val="auto"/>
          <w:szCs w:val="21"/>
          <w:highlight w:val="none"/>
        </w:rPr>
        <w:t>15.3.1</w:t>
      </w:r>
      <w:r>
        <w:rPr>
          <w:rFonts w:hint="eastAsia" w:ascii="宋体" w:hAnsi="宋体"/>
          <w:color w:val="auto"/>
          <w:szCs w:val="21"/>
          <w:highlight w:val="none"/>
        </w:rPr>
        <w:t>承包人提供</w:t>
      </w:r>
      <w:r>
        <w:rPr>
          <w:rFonts w:ascii="宋体" w:hAnsi="宋体"/>
          <w:color w:val="auto"/>
          <w:szCs w:val="21"/>
          <w:highlight w:val="none"/>
        </w:rPr>
        <w:t>质量保证金的</w:t>
      </w:r>
      <w:r>
        <w:rPr>
          <w:rFonts w:hint="eastAsia" w:ascii="宋体" w:hAnsi="宋体"/>
          <w:color w:val="auto"/>
          <w:szCs w:val="21"/>
          <w:highlight w:val="none"/>
        </w:rPr>
        <w:t>方</w:t>
      </w:r>
      <w:r>
        <w:rPr>
          <w:rFonts w:ascii="宋体" w:hAnsi="宋体"/>
          <w:color w:val="auto"/>
          <w:szCs w:val="21"/>
          <w:highlight w:val="none"/>
        </w:rPr>
        <w:t>式</w:t>
      </w:r>
    </w:p>
    <w:p w14:paraId="6684D19C">
      <w:pPr>
        <w:spacing w:line="400" w:lineRule="exact"/>
        <w:ind w:firstLine="420"/>
        <w:jc w:val="left"/>
        <w:rPr>
          <w:rFonts w:ascii="宋体" w:hAnsi="宋体"/>
          <w:color w:val="auto"/>
          <w:szCs w:val="21"/>
          <w:highlight w:val="none"/>
        </w:rPr>
      </w:pPr>
      <w:r>
        <w:rPr>
          <w:rFonts w:ascii="宋体" w:hAnsi="宋体"/>
          <w:color w:val="auto"/>
          <w:szCs w:val="21"/>
          <w:highlight w:val="none"/>
        </w:rPr>
        <w:t>质量保证金采用以下第</w:t>
      </w:r>
      <w:r>
        <w:rPr>
          <w:rFonts w:hint="eastAsia" w:ascii="宋体" w:hAnsi="宋体"/>
          <w:color w:val="auto"/>
          <w:szCs w:val="21"/>
          <w:highlight w:val="none"/>
          <w:u w:val="single"/>
          <w:lang w:val="en-US" w:eastAsia="zh-CN"/>
        </w:rPr>
        <w:t xml:space="preserve"> 2 </w:t>
      </w:r>
      <w:r>
        <w:rPr>
          <w:rFonts w:ascii="宋体" w:hAnsi="宋体"/>
          <w:color w:val="auto"/>
          <w:szCs w:val="21"/>
          <w:highlight w:val="none"/>
        </w:rPr>
        <w:t>种方式：</w:t>
      </w:r>
    </w:p>
    <w:p w14:paraId="0C0750E0">
      <w:pPr>
        <w:spacing w:line="400" w:lineRule="exact"/>
        <w:ind w:firstLine="420"/>
        <w:jc w:val="left"/>
        <w:rPr>
          <w:rFonts w:ascii="宋体" w:hAnsi="宋体"/>
          <w:color w:val="auto"/>
          <w:szCs w:val="21"/>
          <w:highlight w:val="none"/>
        </w:rPr>
      </w:pPr>
      <w:r>
        <w:rPr>
          <w:rFonts w:ascii="宋体" w:hAnsi="宋体"/>
          <w:color w:val="auto"/>
          <w:szCs w:val="21"/>
          <w:highlight w:val="none"/>
        </w:rPr>
        <w:t>（1）质量保证金保函，保证金额为：</w:t>
      </w:r>
      <w:r>
        <w:rPr>
          <w:rFonts w:hint="eastAsia" w:ascii="宋体" w:hAnsi="宋体"/>
          <w:color w:val="auto"/>
          <w:szCs w:val="21"/>
          <w:highlight w:val="none"/>
          <w:lang w:val="en-US" w:eastAsia="zh-CN"/>
        </w:rPr>
        <w:t>/</w:t>
      </w:r>
      <w:r>
        <w:rPr>
          <w:rFonts w:ascii="宋体" w:hAnsi="宋体"/>
          <w:color w:val="auto"/>
          <w:szCs w:val="21"/>
          <w:highlight w:val="none"/>
        </w:rPr>
        <w:t xml:space="preserve">； </w:t>
      </w:r>
    </w:p>
    <w:p w14:paraId="64C29966">
      <w:pPr>
        <w:spacing w:line="400" w:lineRule="exact"/>
        <w:ind w:firstLine="422"/>
        <w:jc w:val="left"/>
        <w:rPr>
          <w:rFonts w:ascii="宋体" w:hAnsi="宋体"/>
          <w:b/>
          <w:bCs/>
          <w:color w:val="auto"/>
          <w:szCs w:val="21"/>
          <w:highlight w:val="none"/>
        </w:rPr>
      </w:pPr>
      <w:r>
        <w:rPr>
          <w:rFonts w:ascii="宋体" w:hAnsi="宋体"/>
          <w:b/>
          <w:bCs/>
          <w:color w:val="auto"/>
          <w:szCs w:val="21"/>
          <w:highlight w:val="none"/>
        </w:rPr>
        <w:t>（2）</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3</w:t>
      </w:r>
      <w:r>
        <w:rPr>
          <w:rFonts w:hint="eastAsia" w:ascii="宋体" w:hAnsi="宋体"/>
          <w:b/>
          <w:bCs/>
          <w:color w:val="auto"/>
          <w:szCs w:val="21"/>
          <w:highlight w:val="none"/>
          <w:u w:val="single"/>
        </w:rPr>
        <w:t xml:space="preserve"> </w:t>
      </w:r>
      <w:r>
        <w:rPr>
          <w:rFonts w:ascii="宋体" w:hAnsi="宋体"/>
          <w:b/>
          <w:bCs/>
          <w:color w:val="auto"/>
          <w:szCs w:val="21"/>
          <w:highlight w:val="none"/>
        </w:rPr>
        <w:t>%的工程款；</w:t>
      </w:r>
    </w:p>
    <w:p w14:paraId="7530E06E">
      <w:pPr>
        <w:spacing w:line="400" w:lineRule="exact"/>
        <w:ind w:firstLine="422"/>
        <w:jc w:val="left"/>
        <w:rPr>
          <w:rFonts w:ascii="宋体" w:hAnsi="宋体"/>
          <w:b/>
          <w:bCs/>
          <w:color w:val="auto"/>
          <w:szCs w:val="21"/>
          <w:highlight w:val="none"/>
        </w:rPr>
      </w:pPr>
      <w:r>
        <w:rPr>
          <w:rFonts w:ascii="宋体" w:hAnsi="宋体"/>
          <w:b/>
          <w:bCs/>
          <w:color w:val="auto"/>
          <w:szCs w:val="21"/>
          <w:highlight w:val="none"/>
        </w:rPr>
        <w:t>（3）其他</w:t>
      </w:r>
      <w:r>
        <w:rPr>
          <w:rFonts w:hint="eastAsia" w:ascii="宋体" w:hAnsi="宋体"/>
          <w:b/>
          <w:bCs/>
          <w:color w:val="auto"/>
          <w:szCs w:val="21"/>
          <w:highlight w:val="none"/>
        </w:rPr>
        <w:t>方</w:t>
      </w:r>
      <w:r>
        <w:rPr>
          <w:rFonts w:ascii="宋体" w:hAnsi="宋体"/>
          <w:b/>
          <w:bCs/>
          <w:color w:val="auto"/>
          <w:szCs w:val="21"/>
          <w:highlight w:val="none"/>
        </w:rPr>
        <w:t>式</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w:t>
      </w:r>
      <w:r>
        <w:rPr>
          <w:rFonts w:ascii="宋体" w:hAnsi="宋体"/>
          <w:b/>
          <w:bCs/>
          <w:color w:val="auto"/>
          <w:szCs w:val="21"/>
          <w:highlight w:val="none"/>
        </w:rPr>
        <w:t>。</w:t>
      </w:r>
    </w:p>
    <w:p w14:paraId="290D59AD">
      <w:pPr>
        <w:spacing w:line="400" w:lineRule="exact"/>
        <w:jc w:val="left"/>
        <w:rPr>
          <w:rFonts w:ascii="宋体" w:hAnsi="宋体"/>
          <w:color w:val="auto"/>
          <w:szCs w:val="21"/>
          <w:highlight w:val="none"/>
        </w:rPr>
      </w:pPr>
      <w:r>
        <w:rPr>
          <w:rFonts w:ascii="宋体" w:hAnsi="宋体"/>
          <w:color w:val="auto"/>
          <w:szCs w:val="21"/>
          <w:highlight w:val="none"/>
        </w:rPr>
        <w:t xml:space="preserve">15.3.2 质量保证金的扣留 </w:t>
      </w:r>
    </w:p>
    <w:p w14:paraId="291EC7D0">
      <w:pPr>
        <w:spacing w:line="400" w:lineRule="exact"/>
        <w:ind w:firstLine="420"/>
        <w:jc w:val="left"/>
        <w:rPr>
          <w:rFonts w:ascii="宋体" w:hAnsi="宋体"/>
          <w:color w:val="auto"/>
          <w:szCs w:val="21"/>
          <w:highlight w:val="none"/>
        </w:rPr>
      </w:pPr>
      <w:r>
        <w:rPr>
          <w:rFonts w:ascii="宋体" w:hAnsi="宋体"/>
          <w:color w:val="auto"/>
          <w:szCs w:val="21"/>
          <w:highlight w:val="none"/>
        </w:rPr>
        <w:t>质量保证金的扣留采取以下第</w:t>
      </w:r>
      <w:r>
        <w:rPr>
          <w:rFonts w:hint="eastAsia" w:ascii="宋体" w:hAnsi="宋体"/>
          <w:color w:val="auto"/>
          <w:szCs w:val="21"/>
          <w:highlight w:val="none"/>
          <w:u w:val="single"/>
        </w:rPr>
        <w:t>2</w:t>
      </w:r>
      <w:r>
        <w:rPr>
          <w:rFonts w:ascii="宋体" w:hAnsi="宋体"/>
          <w:color w:val="auto"/>
          <w:szCs w:val="21"/>
          <w:highlight w:val="none"/>
        </w:rPr>
        <w:t>种方式：</w:t>
      </w:r>
    </w:p>
    <w:p w14:paraId="233641A5">
      <w:pPr>
        <w:spacing w:line="400" w:lineRule="exact"/>
        <w:ind w:firstLine="420"/>
        <w:jc w:val="left"/>
        <w:rPr>
          <w:rFonts w:ascii="宋体" w:hAnsi="宋体"/>
          <w:color w:val="auto"/>
          <w:szCs w:val="21"/>
          <w:highlight w:val="none"/>
        </w:rPr>
      </w:pPr>
      <w:r>
        <w:rPr>
          <w:rFonts w:ascii="宋体" w:hAnsi="宋体"/>
          <w:color w:val="auto"/>
          <w:szCs w:val="21"/>
          <w:highlight w:val="none"/>
        </w:rPr>
        <w:t>（1）在支付工程进度款时逐次扣留，在此情形下，质量保证金的计算基数不包括预付款的支付、扣回以及价格调整的金额；</w:t>
      </w:r>
    </w:p>
    <w:p w14:paraId="07D0C6FD">
      <w:pPr>
        <w:spacing w:line="400" w:lineRule="exact"/>
        <w:ind w:firstLine="420"/>
        <w:jc w:val="left"/>
        <w:rPr>
          <w:rFonts w:ascii="宋体" w:hAnsi="宋体"/>
          <w:color w:val="auto"/>
          <w:szCs w:val="21"/>
          <w:highlight w:val="none"/>
        </w:rPr>
      </w:pPr>
      <w:r>
        <w:rPr>
          <w:rFonts w:ascii="宋体" w:hAnsi="宋体"/>
          <w:color w:val="auto"/>
          <w:szCs w:val="21"/>
          <w:highlight w:val="none"/>
        </w:rPr>
        <w:t>（2）工程竣工结算时一次性扣留质量保证金；</w:t>
      </w:r>
    </w:p>
    <w:p w14:paraId="4079C11B">
      <w:pPr>
        <w:spacing w:line="400" w:lineRule="exact"/>
        <w:ind w:firstLine="420"/>
        <w:jc w:val="left"/>
        <w:rPr>
          <w:rFonts w:ascii="宋体" w:hAnsi="宋体"/>
          <w:color w:val="auto"/>
          <w:szCs w:val="21"/>
          <w:highlight w:val="none"/>
        </w:rPr>
      </w:pPr>
      <w:r>
        <w:rPr>
          <w:rFonts w:ascii="宋体" w:hAnsi="宋体"/>
          <w:color w:val="auto"/>
          <w:szCs w:val="21"/>
          <w:highlight w:val="none"/>
        </w:rPr>
        <w:t>（3）其他扣留方式</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             </w:t>
      </w:r>
      <w:r>
        <w:rPr>
          <w:rFonts w:ascii="宋体" w:hAnsi="宋体"/>
          <w:color w:val="auto"/>
          <w:szCs w:val="21"/>
          <w:highlight w:val="none"/>
        </w:rPr>
        <w:t>。</w:t>
      </w:r>
    </w:p>
    <w:p w14:paraId="2D06F79B">
      <w:pPr>
        <w:spacing w:line="400" w:lineRule="exact"/>
        <w:jc w:val="left"/>
        <w:rPr>
          <w:rFonts w:ascii="宋体" w:hAnsi="宋体"/>
          <w:color w:val="auto"/>
          <w:szCs w:val="21"/>
          <w:highlight w:val="none"/>
        </w:rPr>
      </w:pPr>
      <w:r>
        <w:rPr>
          <w:rFonts w:ascii="宋体" w:hAnsi="宋体"/>
          <w:color w:val="auto"/>
          <w:szCs w:val="21"/>
          <w:highlight w:val="none"/>
        </w:rPr>
        <w:t>关于质量保证金的补充约定</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bookmarkEnd w:id="575"/>
      <w:bookmarkEnd w:id="576"/>
    </w:p>
    <w:p w14:paraId="57530AF8">
      <w:pPr>
        <w:spacing w:line="400" w:lineRule="exact"/>
        <w:ind w:firstLine="420"/>
        <w:rPr>
          <w:rFonts w:ascii="宋体" w:hAnsi="宋体"/>
          <w:color w:val="auto"/>
          <w:szCs w:val="21"/>
          <w:highlight w:val="none"/>
        </w:rPr>
      </w:pPr>
      <w:r>
        <w:rPr>
          <w:rFonts w:ascii="宋体" w:hAnsi="宋体"/>
          <w:color w:val="auto"/>
          <w:szCs w:val="21"/>
          <w:highlight w:val="none"/>
        </w:rPr>
        <w:t>15.4保修</w:t>
      </w:r>
      <w:bookmarkEnd w:id="577"/>
    </w:p>
    <w:p w14:paraId="1AD41D38">
      <w:pPr>
        <w:spacing w:line="400" w:lineRule="exact"/>
        <w:ind w:firstLine="409"/>
        <w:jc w:val="left"/>
        <w:rPr>
          <w:rFonts w:ascii="宋体" w:hAnsi="宋体"/>
          <w:color w:val="auto"/>
          <w:szCs w:val="21"/>
          <w:highlight w:val="none"/>
        </w:rPr>
      </w:pPr>
      <w:r>
        <w:rPr>
          <w:rFonts w:ascii="宋体" w:hAnsi="宋体"/>
          <w:color w:val="auto"/>
          <w:szCs w:val="21"/>
          <w:highlight w:val="none"/>
        </w:rPr>
        <w:t>15.4.1 保修责任</w:t>
      </w:r>
    </w:p>
    <w:p w14:paraId="053A5653">
      <w:pPr>
        <w:spacing w:line="400" w:lineRule="exact"/>
        <w:ind w:firstLine="409"/>
        <w:jc w:val="left"/>
        <w:rPr>
          <w:rFonts w:ascii="宋体" w:hAnsi="宋体"/>
          <w:color w:val="auto"/>
          <w:szCs w:val="21"/>
          <w:highlight w:val="none"/>
        </w:rPr>
      </w:pPr>
      <w:r>
        <w:rPr>
          <w:rFonts w:ascii="宋体" w:hAnsi="宋体"/>
          <w:color w:val="auto"/>
          <w:szCs w:val="21"/>
          <w:highlight w:val="none"/>
        </w:rPr>
        <w:t>工程保修期为：</w:t>
      </w:r>
      <w:r>
        <w:rPr>
          <w:rFonts w:hint="eastAsia" w:ascii="宋体" w:hAnsi="宋体"/>
          <w:color w:val="auto"/>
          <w:szCs w:val="21"/>
          <w:highlight w:val="none"/>
          <w:u w:val="single"/>
        </w:rPr>
        <w:t>见工程质量保修书</w:t>
      </w:r>
      <w:r>
        <w:rPr>
          <w:rFonts w:ascii="宋体" w:hAnsi="宋体"/>
          <w:color w:val="auto"/>
          <w:szCs w:val="21"/>
          <w:highlight w:val="none"/>
        </w:rPr>
        <w:t>。</w:t>
      </w:r>
    </w:p>
    <w:p w14:paraId="07DCD4A5">
      <w:pPr>
        <w:spacing w:line="400" w:lineRule="exact"/>
        <w:ind w:firstLine="409"/>
        <w:jc w:val="left"/>
        <w:rPr>
          <w:rFonts w:ascii="宋体" w:hAnsi="宋体"/>
          <w:color w:val="auto"/>
          <w:szCs w:val="21"/>
          <w:highlight w:val="none"/>
        </w:rPr>
      </w:pPr>
      <w:r>
        <w:rPr>
          <w:rFonts w:ascii="宋体" w:hAnsi="宋体"/>
          <w:color w:val="auto"/>
          <w:szCs w:val="21"/>
          <w:highlight w:val="none"/>
        </w:rPr>
        <w:t>15.4.3 修复通知</w:t>
      </w:r>
    </w:p>
    <w:p w14:paraId="4F72A503">
      <w:pPr>
        <w:spacing w:line="400" w:lineRule="exact"/>
        <w:ind w:firstLine="409"/>
        <w:jc w:val="left"/>
        <w:rPr>
          <w:rFonts w:ascii="宋体" w:hAnsi="宋体"/>
          <w:color w:val="auto"/>
          <w:szCs w:val="21"/>
          <w:highlight w:val="none"/>
        </w:rPr>
      </w:pPr>
      <w:r>
        <w:rPr>
          <w:rFonts w:ascii="宋体" w:hAnsi="宋体"/>
          <w:color w:val="auto"/>
          <w:szCs w:val="21"/>
          <w:highlight w:val="none"/>
        </w:rPr>
        <w:t>承包人收到保修通知并到达工程现场的合理时间：</w:t>
      </w:r>
      <w:r>
        <w:rPr>
          <w:rFonts w:hint="eastAsia" w:ascii="宋体" w:hAnsi="宋体"/>
          <w:color w:val="auto"/>
          <w:szCs w:val="21"/>
          <w:highlight w:val="none"/>
          <w:u w:val="single"/>
        </w:rPr>
        <w:t xml:space="preserve">收到通知后24小时内   </w:t>
      </w:r>
      <w:r>
        <w:rPr>
          <w:rFonts w:ascii="宋体" w:hAnsi="宋体"/>
          <w:color w:val="auto"/>
          <w:szCs w:val="21"/>
          <w:highlight w:val="none"/>
        </w:rPr>
        <w:t>。</w:t>
      </w:r>
      <w:bookmarkEnd w:id="578"/>
      <w:bookmarkEnd w:id="579"/>
      <w:bookmarkEnd w:id="580"/>
      <w:bookmarkEnd w:id="581"/>
    </w:p>
    <w:p w14:paraId="50E01C9A">
      <w:pPr>
        <w:keepNext/>
        <w:keepLines/>
        <w:spacing w:line="400" w:lineRule="exact"/>
        <w:outlineLvl w:val="3"/>
        <w:rPr>
          <w:rFonts w:ascii="宋体" w:hAnsi="宋体"/>
          <w:bCs/>
          <w:color w:val="auto"/>
          <w:szCs w:val="21"/>
          <w:highlight w:val="none"/>
        </w:rPr>
      </w:pPr>
      <w:bookmarkStart w:id="604" w:name="_Toc372788943"/>
      <w:bookmarkStart w:id="605" w:name="_Toc280868717"/>
      <w:bookmarkStart w:id="606" w:name="_Toc280868718"/>
      <w:r>
        <w:rPr>
          <w:rFonts w:ascii="宋体" w:hAnsi="宋体"/>
          <w:bCs/>
          <w:color w:val="auto"/>
          <w:szCs w:val="21"/>
          <w:highlight w:val="none"/>
        </w:rPr>
        <w:t>16. 违约</w:t>
      </w:r>
      <w:bookmarkEnd w:id="604"/>
    </w:p>
    <w:p w14:paraId="0DD5BD0E">
      <w:pPr>
        <w:spacing w:line="400" w:lineRule="exact"/>
        <w:ind w:firstLine="420"/>
        <w:rPr>
          <w:rFonts w:ascii="宋体" w:hAnsi="宋体"/>
          <w:color w:val="auto"/>
          <w:szCs w:val="21"/>
          <w:highlight w:val="none"/>
        </w:rPr>
      </w:pPr>
      <w:r>
        <w:rPr>
          <w:rFonts w:ascii="宋体" w:hAnsi="宋体"/>
          <w:color w:val="auto"/>
          <w:szCs w:val="21"/>
          <w:highlight w:val="none"/>
        </w:rPr>
        <w:t>16.1 发包人违约</w:t>
      </w:r>
    </w:p>
    <w:p w14:paraId="65DAD6C2">
      <w:pPr>
        <w:spacing w:line="400" w:lineRule="exact"/>
        <w:ind w:firstLine="420"/>
        <w:jc w:val="left"/>
        <w:rPr>
          <w:rFonts w:ascii="宋体" w:hAnsi="宋体"/>
          <w:color w:val="auto"/>
          <w:szCs w:val="21"/>
          <w:highlight w:val="none"/>
        </w:rPr>
      </w:pPr>
      <w:r>
        <w:rPr>
          <w:rFonts w:ascii="宋体" w:hAnsi="宋体"/>
          <w:color w:val="auto"/>
          <w:szCs w:val="21"/>
          <w:highlight w:val="none"/>
        </w:rPr>
        <w:t>16.1.1发包人违约的情形</w:t>
      </w:r>
    </w:p>
    <w:p w14:paraId="7F2BA219">
      <w:pPr>
        <w:spacing w:line="400" w:lineRule="exact"/>
        <w:ind w:firstLine="420"/>
        <w:jc w:val="left"/>
        <w:rPr>
          <w:rFonts w:ascii="宋体" w:hAnsi="宋体"/>
          <w:color w:val="auto"/>
          <w:szCs w:val="21"/>
          <w:highlight w:val="none"/>
        </w:rPr>
      </w:pPr>
      <w:r>
        <w:rPr>
          <w:rFonts w:ascii="宋体" w:hAnsi="宋体"/>
          <w:color w:val="auto"/>
          <w:szCs w:val="21"/>
          <w:highlight w:val="none"/>
        </w:rPr>
        <w:t>发包人违约的其他情形：</w:t>
      </w:r>
      <w:r>
        <w:rPr>
          <w:rFonts w:hint="eastAsia" w:ascii="宋体" w:hAnsi="宋体"/>
          <w:color w:val="auto"/>
          <w:szCs w:val="21"/>
          <w:highlight w:val="none"/>
          <w:u w:val="single"/>
        </w:rPr>
        <w:t>/</w:t>
      </w:r>
      <w:r>
        <w:rPr>
          <w:rFonts w:ascii="宋体" w:hAnsi="宋体"/>
          <w:color w:val="auto"/>
          <w:szCs w:val="21"/>
          <w:highlight w:val="none"/>
        </w:rPr>
        <w:t>。</w:t>
      </w:r>
    </w:p>
    <w:p w14:paraId="12E6D0A4">
      <w:pPr>
        <w:spacing w:line="400" w:lineRule="exact"/>
        <w:ind w:left="1050" w:hanging="1050"/>
        <w:jc w:val="left"/>
        <w:rPr>
          <w:rFonts w:ascii="宋体" w:hAnsi="宋体"/>
          <w:color w:val="auto"/>
          <w:szCs w:val="21"/>
          <w:highlight w:val="none"/>
        </w:rPr>
      </w:pPr>
      <w:r>
        <w:rPr>
          <w:rFonts w:ascii="宋体" w:hAnsi="宋体"/>
          <w:color w:val="auto"/>
          <w:szCs w:val="21"/>
          <w:highlight w:val="none"/>
        </w:rPr>
        <w:t>16.1.2 发包人违约的责任</w:t>
      </w:r>
    </w:p>
    <w:p w14:paraId="4635B46D">
      <w:pPr>
        <w:spacing w:line="400" w:lineRule="exact"/>
        <w:ind w:firstLine="420"/>
        <w:jc w:val="left"/>
        <w:rPr>
          <w:rFonts w:ascii="宋体" w:hAnsi="宋体"/>
          <w:color w:val="auto"/>
          <w:szCs w:val="21"/>
          <w:highlight w:val="none"/>
        </w:rPr>
      </w:pPr>
      <w:r>
        <w:rPr>
          <w:rFonts w:ascii="宋体" w:hAnsi="宋体"/>
          <w:color w:val="auto"/>
          <w:szCs w:val="21"/>
          <w:highlight w:val="none"/>
        </w:rPr>
        <w:t>发包人违约责任的承担方式和计算方法：</w:t>
      </w:r>
    </w:p>
    <w:p w14:paraId="417EA3C2">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（1）因发包人原因未能在计划开工日期前7天内下达开工通知的违约责任：</w:t>
      </w:r>
      <w:r>
        <w:rPr>
          <w:rFonts w:hint="eastAsia" w:ascii="宋体" w:hAnsi="宋体"/>
          <w:color w:val="auto"/>
          <w:szCs w:val="21"/>
          <w:highlight w:val="none"/>
          <w:u w:val="single"/>
        </w:rPr>
        <w:t xml:space="preserve">双方另行商定  </w:t>
      </w:r>
      <w:r>
        <w:rPr>
          <w:rFonts w:ascii="宋体" w:hAnsi="宋体"/>
          <w:color w:val="auto"/>
          <w:szCs w:val="21"/>
          <w:highlight w:val="none"/>
        </w:rPr>
        <w:t>。</w:t>
      </w:r>
    </w:p>
    <w:p w14:paraId="19D5294F">
      <w:pPr>
        <w:spacing w:line="400" w:lineRule="exact"/>
        <w:ind w:firstLine="420"/>
        <w:jc w:val="left"/>
        <w:rPr>
          <w:rFonts w:ascii="宋体" w:hAnsi="宋体"/>
          <w:color w:val="auto"/>
          <w:szCs w:val="21"/>
          <w:highlight w:val="none"/>
        </w:rPr>
      </w:pPr>
      <w:r>
        <w:rPr>
          <w:rFonts w:ascii="宋体" w:hAnsi="宋体"/>
          <w:color w:val="auto"/>
          <w:szCs w:val="21"/>
          <w:highlight w:val="none"/>
        </w:rPr>
        <w:t>（2）因发包人原因未能按合同约定支付合同价款的违约责任：</w:t>
      </w:r>
      <w:r>
        <w:rPr>
          <w:rFonts w:hint="eastAsia" w:ascii="宋体" w:hAnsi="宋体"/>
          <w:color w:val="auto"/>
          <w:szCs w:val="21"/>
          <w:highlight w:val="none"/>
          <w:u w:val="single"/>
        </w:rPr>
        <w:t>双方另行商定</w:t>
      </w:r>
      <w:r>
        <w:rPr>
          <w:rFonts w:ascii="宋体" w:hAnsi="宋体"/>
          <w:color w:val="auto"/>
          <w:szCs w:val="21"/>
          <w:highlight w:val="none"/>
        </w:rPr>
        <w:t>。</w:t>
      </w:r>
    </w:p>
    <w:p w14:paraId="174B9A6E">
      <w:pPr>
        <w:spacing w:line="400" w:lineRule="exact"/>
        <w:ind w:firstLine="420"/>
        <w:jc w:val="left"/>
        <w:rPr>
          <w:rFonts w:ascii="宋体" w:hAnsi="宋体"/>
          <w:color w:val="auto"/>
          <w:szCs w:val="21"/>
          <w:highlight w:val="none"/>
        </w:rPr>
      </w:pPr>
      <w:r>
        <w:rPr>
          <w:rFonts w:ascii="宋体" w:hAnsi="宋体"/>
          <w:color w:val="auto"/>
          <w:szCs w:val="21"/>
          <w:highlight w:val="none"/>
        </w:rPr>
        <w:t>（3）发包人违反第10.1款</w:t>
      </w:r>
      <w:r>
        <w:rPr>
          <w:rFonts w:hint="eastAsia" w:ascii="宋体" w:hAnsi="宋体"/>
          <w:color w:val="auto"/>
          <w:szCs w:val="21"/>
          <w:highlight w:val="none"/>
        </w:rPr>
        <w:t>〔</w:t>
      </w:r>
      <w:r>
        <w:rPr>
          <w:rFonts w:ascii="宋体" w:hAnsi="宋体"/>
          <w:color w:val="auto"/>
          <w:szCs w:val="21"/>
          <w:highlight w:val="none"/>
        </w:rPr>
        <w:t>变更的范围</w:t>
      </w:r>
      <w:r>
        <w:rPr>
          <w:rFonts w:hint="eastAsia" w:ascii="宋体" w:hAnsi="宋体"/>
          <w:color w:val="auto"/>
          <w:szCs w:val="21"/>
          <w:highlight w:val="none"/>
        </w:rPr>
        <w:t>〕</w:t>
      </w:r>
      <w:r>
        <w:rPr>
          <w:rFonts w:ascii="宋体" w:hAnsi="宋体"/>
          <w:color w:val="auto"/>
          <w:szCs w:val="21"/>
          <w:highlight w:val="none"/>
        </w:rPr>
        <w:t>第（2）项约定，自行实施被取消的工作或转由他人实施的违约责任：</w:t>
      </w:r>
      <w:r>
        <w:rPr>
          <w:rFonts w:hint="eastAsia" w:ascii="宋体" w:hAnsi="宋体"/>
          <w:color w:val="auto"/>
          <w:szCs w:val="21"/>
          <w:highlight w:val="none"/>
          <w:u w:val="single"/>
        </w:rPr>
        <w:t xml:space="preserve">     双方另行商定    </w:t>
      </w:r>
      <w:r>
        <w:rPr>
          <w:rFonts w:ascii="宋体" w:hAnsi="宋体"/>
          <w:color w:val="auto"/>
          <w:szCs w:val="21"/>
          <w:highlight w:val="none"/>
        </w:rPr>
        <w:t>。</w:t>
      </w:r>
    </w:p>
    <w:p w14:paraId="3F6885F1">
      <w:pPr>
        <w:spacing w:line="400" w:lineRule="exact"/>
        <w:ind w:firstLine="420"/>
        <w:jc w:val="left"/>
        <w:rPr>
          <w:rFonts w:ascii="宋体" w:hAnsi="宋体"/>
          <w:color w:val="auto"/>
          <w:szCs w:val="21"/>
          <w:highlight w:val="none"/>
        </w:rPr>
      </w:pPr>
      <w:r>
        <w:rPr>
          <w:rFonts w:ascii="宋体" w:hAnsi="宋体"/>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双方另行商定</w:t>
      </w:r>
      <w:r>
        <w:rPr>
          <w:rFonts w:ascii="宋体" w:hAnsi="宋体"/>
          <w:color w:val="auto"/>
          <w:szCs w:val="21"/>
          <w:highlight w:val="none"/>
        </w:rPr>
        <w:t>。</w:t>
      </w:r>
    </w:p>
    <w:p w14:paraId="39576308">
      <w:pPr>
        <w:spacing w:line="400" w:lineRule="exact"/>
        <w:ind w:firstLine="420"/>
        <w:jc w:val="left"/>
        <w:rPr>
          <w:rFonts w:ascii="宋体" w:hAnsi="宋体"/>
          <w:color w:val="auto"/>
          <w:szCs w:val="21"/>
          <w:highlight w:val="none"/>
        </w:rPr>
      </w:pPr>
      <w:r>
        <w:rPr>
          <w:rFonts w:ascii="宋体" w:hAnsi="宋体"/>
          <w:color w:val="auto"/>
          <w:szCs w:val="21"/>
          <w:highlight w:val="none"/>
        </w:rPr>
        <w:t>（5）因发包人违反合同约定造成暂停施工的违约责任：</w:t>
      </w:r>
      <w:r>
        <w:rPr>
          <w:rFonts w:hint="eastAsia" w:ascii="宋体" w:hAnsi="宋体"/>
          <w:color w:val="auto"/>
          <w:szCs w:val="21"/>
          <w:highlight w:val="none"/>
          <w:u w:val="single"/>
        </w:rPr>
        <w:t>双方另行商定</w:t>
      </w:r>
      <w:r>
        <w:rPr>
          <w:rFonts w:ascii="宋体" w:hAnsi="宋体"/>
          <w:color w:val="auto"/>
          <w:szCs w:val="21"/>
          <w:highlight w:val="none"/>
        </w:rPr>
        <w:t>。</w:t>
      </w:r>
    </w:p>
    <w:p w14:paraId="0AA18252">
      <w:pPr>
        <w:spacing w:line="400" w:lineRule="exact"/>
        <w:ind w:firstLine="420"/>
        <w:jc w:val="left"/>
        <w:rPr>
          <w:rFonts w:ascii="宋体" w:hAnsi="宋体"/>
          <w:color w:val="auto"/>
          <w:szCs w:val="21"/>
          <w:highlight w:val="none"/>
        </w:rPr>
      </w:pPr>
      <w:r>
        <w:rPr>
          <w:rFonts w:ascii="宋体" w:hAnsi="宋体"/>
          <w:color w:val="auto"/>
          <w:szCs w:val="21"/>
          <w:highlight w:val="none"/>
        </w:rPr>
        <w:t>（6）发包人无正当理由没有在约定期限内发出复工指示，导致承包人无法复工的违约责任：</w:t>
      </w:r>
      <w:r>
        <w:rPr>
          <w:rFonts w:hint="eastAsia" w:ascii="宋体" w:hAnsi="宋体"/>
          <w:color w:val="auto"/>
          <w:szCs w:val="21"/>
          <w:highlight w:val="none"/>
          <w:u w:val="single"/>
        </w:rPr>
        <w:t>双方另行商定</w:t>
      </w:r>
      <w:r>
        <w:rPr>
          <w:rFonts w:ascii="宋体" w:hAnsi="宋体"/>
          <w:color w:val="auto"/>
          <w:szCs w:val="21"/>
          <w:highlight w:val="none"/>
        </w:rPr>
        <w:t>。</w:t>
      </w:r>
    </w:p>
    <w:p w14:paraId="22D31B40">
      <w:pPr>
        <w:spacing w:line="400" w:lineRule="exact"/>
        <w:ind w:firstLine="420"/>
        <w:jc w:val="left"/>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其他</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21072FB5">
      <w:pPr>
        <w:spacing w:line="400" w:lineRule="exact"/>
        <w:ind w:firstLine="420"/>
        <w:jc w:val="left"/>
        <w:rPr>
          <w:rFonts w:ascii="宋体" w:hAnsi="宋体"/>
          <w:color w:val="auto"/>
          <w:szCs w:val="21"/>
          <w:highlight w:val="none"/>
        </w:rPr>
      </w:pPr>
      <w:r>
        <w:rPr>
          <w:rFonts w:ascii="宋体" w:hAnsi="宋体"/>
          <w:color w:val="auto"/>
          <w:szCs w:val="21"/>
          <w:highlight w:val="none"/>
        </w:rPr>
        <w:t>16.1.3 因发包人违约解除合同</w:t>
      </w:r>
    </w:p>
    <w:p w14:paraId="2869D783">
      <w:pPr>
        <w:spacing w:line="400" w:lineRule="exact"/>
        <w:ind w:firstLine="420"/>
        <w:jc w:val="left"/>
        <w:rPr>
          <w:rFonts w:ascii="宋体" w:hAnsi="宋体"/>
          <w:color w:val="auto"/>
          <w:szCs w:val="21"/>
          <w:highlight w:val="none"/>
        </w:rPr>
      </w:pPr>
      <w:r>
        <w:rPr>
          <w:rFonts w:ascii="宋体" w:hAnsi="宋体"/>
          <w:color w:val="auto"/>
          <w:szCs w:val="21"/>
          <w:highlight w:val="none"/>
        </w:rPr>
        <w:t>承包人按16.1.1项</w:t>
      </w:r>
      <w:r>
        <w:rPr>
          <w:rFonts w:hint="eastAsia" w:ascii="宋体" w:hAnsi="宋体"/>
          <w:color w:val="auto"/>
          <w:szCs w:val="21"/>
          <w:highlight w:val="none"/>
        </w:rPr>
        <w:t>〔</w:t>
      </w:r>
      <w:r>
        <w:rPr>
          <w:rFonts w:ascii="宋体" w:hAnsi="宋体"/>
          <w:color w:val="auto"/>
          <w:szCs w:val="21"/>
          <w:highlight w:val="none"/>
        </w:rPr>
        <w:t>发包人违约的情形</w:t>
      </w:r>
      <w:r>
        <w:rPr>
          <w:rFonts w:hint="eastAsia" w:ascii="宋体" w:hAnsi="宋体"/>
          <w:color w:val="auto"/>
          <w:szCs w:val="21"/>
          <w:highlight w:val="none"/>
        </w:rPr>
        <w:t>〕</w:t>
      </w:r>
      <w:r>
        <w:rPr>
          <w:rFonts w:ascii="宋体" w:hAnsi="宋体"/>
          <w:color w:val="auto"/>
          <w:szCs w:val="21"/>
          <w:highlight w:val="none"/>
        </w:rPr>
        <w:t>约定暂停施工满</w:t>
      </w:r>
      <w:r>
        <w:rPr>
          <w:rFonts w:hint="eastAsia" w:ascii="宋体" w:hAnsi="宋体"/>
          <w:color w:val="auto"/>
          <w:szCs w:val="21"/>
          <w:highlight w:val="none"/>
          <w:u w:val="single"/>
        </w:rPr>
        <w:t>60</w:t>
      </w:r>
      <w:r>
        <w:rPr>
          <w:rFonts w:ascii="宋体" w:hAnsi="宋体"/>
          <w:color w:val="auto"/>
          <w:szCs w:val="21"/>
          <w:highlight w:val="none"/>
        </w:rPr>
        <w:t>天后发包人仍不纠正其违约行为并致使合同目的不能实现的，承包人有权解除合同。</w:t>
      </w:r>
    </w:p>
    <w:p w14:paraId="1215376D">
      <w:pPr>
        <w:spacing w:line="400" w:lineRule="exact"/>
        <w:ind w:firstLine="420"/>
        <w:rPr>
          <w:rFonts w:ascii="宋体" w:hAnsi="宋体"/>
          <w:color w:val="auto"/>
          <w:szCs w:val="21"/>
          <w:highlight w:val="none"/>
        </w:rPr>
      </w:pPr>
      <w:r>
        <w:rPr>
          <w:rFonts w:ascii="宋体" w:hAnsi="宋体"/>
          <w:color w:val="auto"/>
          <w:szCs w:val="21"/>
          <w:highlight w:val="none"/>
        </w:rPr>
        <w:t>16.2 承包人违约</w:t>
      </w:r>
    </w:p>
    <w:p w14:paraId="5258DE5A">
      <w:pPr>
        <w:spacing w:line="400" w:lineRule="exact"/>
        <w:ind w:firstLine="420"/>
        <w:jc w:val="left"/>
        <w:rPr>
          <w:rFonts w:ascii="宋体" w:hAnsi="宋体"/>
          <w:color w:val="auto"/>
          <w:szCs w:val="21"/>
          <w:highlight w:val="none"/>
        </w:rPr>
      </w:pPr>
      <w:r>
        <w:rPr>
          <w:rFonts w:ascii="宋体" w:hAnsi="宋体"/>
          <w:color w:val="auto"/>
          <w:szCs w:val="21"/>
          <w:highlight w:val="none"/>
        </w:rPr>
        <w:t>16.2.1 承包人违约的情形</w:t>
      </w:r>
    </w:p>
    <w:p w14:paraId="113A8263">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承包人违约的其他情形：</w:t>
      </w:r>
      <w:r>
        <w:rPr>
          <w:rFonts w:hint="eastAsia" w:ascii="宋体" w:hAnsi="宋体"/>
          <w:color w:val="auto"/>
          <w:szCs w:val="21"/>
          <w:highlight w:val="none"/>
          <w:u w:val="single"/>
        </w:rPr>
        <w:t xml:space="preserve">      /       </w:t>
      </w:r>
      <w:r>
        <w:rPr>
          <w:rFonts w:ascii="宋体" w:hAnsi="宋体"/>
          <w:color w:val="auto"/>
          <w:szCs w:val="21"/>
          <w:highlight w:val="none"/>
        </w:rPr>
        <w:t>。</w:t>
      </w:r>
    </w:p>
    <w:p w14:paraId="2EBADBBB">
      <w:pPr>
        <w:spacing w:line="400" w:lineRule="exact"/>
        <w:ind w:firstLine="420"/>
        <w:jc w:val="left"/>
        <w:rPr>
          <w:rFonts w:ascii="宋体" w:hAnsi="宋体"/>
          <w:color w:val="auto"/>
          <w:szCs w:val="21"/>
          <w:highlight w:val="none"/>
        </w:rPr>
      </w:pPr>
      <w:r>
        <w:rPr>
          <w:rFonts w:ascii="宋体" w:hAnsi="宋体"/>
          <w:color w:val="auto"/>
          <w:szCs w:val="21"/>
          <w:highlight w:val="none"/>
        </w:rPr>
        <w:t>16.2.2承包人违约的责任</w:t>
      </w:r>
    </w:p>
    <w:p w14:paraId="7A0C1C9A">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承包人违约责任的承担方式和计算方法：</w:t>
      </w:r>
      <w:r>
        <w:rPr>
          <w:rFonts w:hint="eastAsia" w:ascii="宋体" w:hAnsi="宋体"/>
          <w:color w:val="auto"/>
          <w:szCs w:val="21"/>
          <w:highlight w:val="none"/>
          <w:u w:val="single"/>
        </w:rPr>
        <w:t xml:space="preserve">由承包人承担全部费用并承担相关法律责任 </w:t>
      </w:r>
      <w:r>
        <w:rPr>
          <w:rFonts w:ascii="宋体" w:hAnsi="宋体"/>
          <w:color w:val="auto"/>
          <w:szCs w:val="21"/>
          <w:highlight w:val="none"/>
        </w:rPr>
        <w:t>。</w:t>
      </w:r>
    </w:p>
    <w:p w14:paraId="2D0E0B07">
      <w:pPr>
        <w:spacing w:line="400" w:lineRule="exact"/>
        <w:ind w:firstLine="420"/>
        <w:jc w:val="left"/>
        <w:rPr>
          <w:rFonts w:ascii="宋体" w:hAnsi="宋体"/>
          <w:color w:val="auto"/>
          <w:szCs w:val="21"/>
          <w:highlight w:val="none"/>
        </w:rPr>
      </w:pPr>
      <w:r>
        <w:rPr>
          <w:rFonts w:ascii="宋体" w:hAnsi="宋体"/>
          <w:color w:val="auto"/>
          <w:szCs w:val="21"/>
          <w:highlight w:val="none"/>
        </w:rPr>
        <w:t>16.2.3 因承包人违约解除合同</w:t>
      </w:r>
    </w:p>
    <w:p w14:paraId="262399C0">
      <w:pPr>
        <w:spacing w:line="400" w:lineRule="exact"/>
        <w:ind w:firstLine="420"/>
        <w:rPr>
          <w:rFonts w:ascii="宋体" w:hAnsi="宋体"/>
          <w:color w:val="auto"/>
          <w:szCs w:val="21"/>
          <w:highlight w:val="none"/>
        </w:rPr>
      </w:pPr>
      <w:r>
        <w:rPr>
          <w:rFonts w:ascii="宋体" w:hAnsi="宋体"/>
          <w:color w:val="auto"/>
          <w:szCs w:val="21"/>
          <w:highlight w:val="none"/>
        </w:rPr>
        <w:t>关于承包人违约解除合同的特别约定：</w:t>
      </w:r>
      <w:r>
        <w:rPr>
          <w:rFonts w:hint="eastAsia" w:ascii="宋体" w:hAnsi="宋体"/>
          <w:color w:val="auto"/>
          <w:szCs w:val="21"/>
          <w:highlight w:val="none"/>
          <w:u w:val="single"/>
        </w:rPr>
        <w:t>按通用条款执行</w:t>
      </w:r>
      <w:r>
        <w:rPr>
          <w:rFonts w:ascii="宋体" w:hAnsi="宋体"/>
          <w:color w:val="auto"/>
          <w:szCs w:val="21"/>
          <w:highlight w:val="none"/>
        </w:rPr>
        <w:t>。</w:t>
      </w:r>
    </w:p>
    <w:p w14:paraId="0E071445">
      <w:pPr>
        <w:spacing w:line="400" w:lineRule="exact"/>
        <w:ind w:firstLine="420"/>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继续</w:t>
      </w:r>
      <w:r>
        <w:rPr>
          <w:rFonts w:ascii="宋体" w:hAnsi="宋体"/>
          <w:color w:val="auto"/>
          <w:szCs w:val="21"/>
          <w:highlight w:val="none"/>
        </w:rPr>
        <w:t>使用承包人在施工现场的材料、设备、临时工程、承包人文件和由承包人或以其名义编制的其他文件</w:t>
      </w:r>
      <w:r>
        <w:rPr>
          <w:rFonts w:hint="eastAsia" w:ascii="宋体" w:hAnsi="宋体"/>
          <w:color w:val="auto"/>
          <w:szCs w:val="21"/>
          <w:highlight w:val="none"/>
        </w:rPr>
        <w:t>的费用承担方式</w:t>
      </w:r>
      <w:r>
        <w:rPr>
          <w:rFonts w:ascii="宋体" w:hAnsi="宋体"/>
          <w:color w:val="auto"/>
          <w:szCs w:val="21"/>
          <w:highlight w:val="none"/>
        </w:rPr>
        <w:t>：</w:t>
      </w:r>
      <w:r>
        <w:rPr>
          <w:rFonts w:hint="eastAsia" w:ascii="宋体" w:hAnsi="宋体"/>
          <w:color w:val="auto"/>
          <w:szCs w:val="21"/>
          <w:highlight w:val="none"/>
          <w:u w:val="single"/>
        </w:rPr>
        <w:t xml:space="preserve">双方另行商定                 </w:t>
      </w:r>
      <w:r>
        <w:rPr>
          <w:rFonts w:hint="eastAsia" w:ascii="宋体" w:hAnsi="宋体"/>
          <w:color w:val="auto"/>
          <w:szCs w:val="21"/>
          <w:highlight w:val="none"/>
        </w:rPr>
        <w:t>。</w:t>
      </w:r>
    </w:p>
    <w:p w14:paraId="51C138D3">
      <w:pPr>
        <w:keepNext/>
        <w:keepLines/>
        <w:spacing w:line="400" w:lineRule="exact"/>
        <w:outlineLvl w:val="3"/>
        <w:rPr>
          <w:rFonts w:ascii="宋体" w:hAnsi="宋体"/>
          <w:bCs/>
          <w:color w:val="auto"/>
          <w:szCs w:val="21"/>
          <w:highlight w:val="none"/>
        </w:rPr>
      </w:pPr>
      <w:bookmarkStart w:id="607" w:name="_Toc372788944"/>
      <w:r>
        <w:rPr>
          <w:rFonts w:ascii="宋体" w:hAnsi="宋体"/>
          <w:bCs/>
          <w:color w:val="auto"/>
          <w:szCs w:val="21"/>
          <w:highlight w:val="none"/>
        </w:rPr>
        <w:t>17. 不可抗力</w:t>
      </w:r>
      <w:bookmarkEnd w:id="605"/>
      <w:bookmarkEnd w:id="607"/>
    </w:p>
    <w:p w14:paraId="4E6EF6B3">
      <w:pPr>
        <w:spacing w:line="400" w:lineRule="exact"/>
        <w:ind w:firstLine="420"/>
        <w:rPr>
          <w:rFonts w:ascii="宋体" w:hAnsi="宋体"/>
          <w:color w:val="auto"/>
          <w:szCs w:val="21"/>
          <w:highlight w:val="none"/>
        </w:rPr>
      </w:pPr>
      <w:r>
        <w:rPr>
          <w:rFonts w:ascii="宋体" w:hAnsi="宋体"/>
          <w:color w:val="auto"/>
          <w:szCs w:val="21"/>
          <w:highlight w:val="none"/>
        </w:rPr>
        <w:t>17.1 不可抗力的确认</w:t>
      </w:r>
    </w:p>
    <w:p w14:paraId="7F42D1EC">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 xml:space="preserve">除通用合同条款约定的不可抗力事件之外，视为不可抗力的其他情形： </w:t>
      </w:r>
      <w:r>
        <w:rPr>
          <w:rFonts w:hint="eastAsia" w:ascii="宋体" w:hAnsi="宋体"/>
          <w:color w:val="auto"/>
          <w:szCs w:val="21"/>
          <w:highlight w:val="none"/>
          <w:u w:val="single"/>
        </w:rPr>
        <w:t>/</w:t>
      </w:r>
      <w:r>
        <w:rPr>
          <w:rFonts w:ascii="宋体" w:hAnsi="宋体"/>
          <w:color w:val="auto"/>
          <w:szCs w:val="21"/>
          <w:highlight w:val="none"/>
        </w:rPr>
        <w:t>。</w:t>
      </w:r>
    </w:p>
    <w:p w14:paraId="3D0B1A32">
      <w:pPr>
        <w:spacing w:line="400" w:lineRule="exact"/>
        <w:ind w:firstLine="420"/>
        <w:rPr>
          <w:rFonts w:ascii="宋体" w:hAnsi="宋体"/>
          <w:color w:val="auto"/>
          <w:szCs w:val="21"/>
          <w:highlight w:val="none"/>
        </w:rPr>
      </w:pPr>
      <w:r>
        <w:rPr>
          <w:rFonts w:ascii="宋体" w:hAnsi="宋体"/>
          <w:color w:val="auto"/>
          <w:szCs w:val="21"/>
          <w:highlight w:val="none"/>
        </w:rPr>
        <w:t>17.4 因不可抗力解除合同</w:t>
      </w:r>
    </w:p>
    <w:p w14:paraId="5E6ED2E1">
      <w:pPr>
        <w:spacing w:line="400" w:lineRule="exact"/>
        <w:ind w:firstLine="420"/>
        <w:jc w:val="left"/>
        <w:rPr>
          <w:rFonts w:ascii="宋体" w:hAnsi="宋体"/>
          <w:color w:val="auto"/>
          <w:szCs w:val="21"/>
          <w:highlight w:val="none"/>
        </w:rPr>
      </w:pPr>
      <w:r>
        <w:rPr>
          <w:rFonts w:ascii="宋体" w:hAnsi="宋体"/>
          <w:color w:val="auto"/>
          <w:szCs w:val="21"/>
          <w:highlight w:val="none"/>
        </w:rPr>
        <w:t>合同解除后，发包人应在商定或确定发包人应支付款项后</w:t>
      </w:r>
      <w:r>
        <w:rPr>
          <w:rFonts w:hint="eastAsia" w:ascii="宋体" w:hAnsi="宋体"/>
          <w:color w:val="auto"/>
          <w:szCs w:val="21"/>
          <w:highlight w:val="none"/>
          <w:u w:val="single"/>
        </w:rPr>
        <w:t>60</w:t>
      </w:r>
      <w:r>
        <w:rPr>
          <w:rFonts w:ascii="宋体" w:hAnsi="宋体"/>
          <w:color w:val="auto"/>
          <w:szCs w:val="21"/>
          <w:highlight w:val="none"/>
        </w:rPr>
        <w:t>天内完成款项的支付。</w:t>
      </w:r>
    </w:p>
    <w:p w14:paraId="3809A22D">
      <w:pPr>
        <w:keepNext/>
        <w:keepLines/>
        <w:spacing w:line="400" w:lineRule="exact"/>
        <w:outlineLvl w:val="3"/>
        <w:rPr>
          <w:rFonts w:ascii="宋体" w:hAnsi="宋体"/>
          <w:bCs/>
          <w:color w:val="auto"/>
          <w:szCs w:val="21"/>
          <w:highlight w:val="none"/>
        </w:rPr>
      </w:pPr>
      <w:bookmarkStart w:id="608" w:name="_Toc372788945"/>
      <w:r>
        <w:rPr>
          <w:rFonts w:ascii="宋体" w:hAnsi="宋体"/>
          <w:bCs/>
          <w:color w:val="auto"/>
          <w:szCs w:val="21"/>
          <w:highlight w:val="none"/>
        </w:rPr>
        <w:t>18. 保险</w:t>
      </w:r>
      <w:bookmarkEnd w:id="606"/>
      <w:bookmarkEnd w:id="608"/>
    </w:p>
    <w:p w14:paraId="7FF3EF74">
      <w:pPr>
        <w:spacing w:line="400" w:lineRule="exact"/>
        <w:ind w:firstLine="420"/>
        <w:rPr>
          <w:rFonts w:ascii="宋体" w:hAnsi="宋体"/>
          <w:color w:val="auto"/>
          <w:szCs w:val="21"/>
          <w:highlight w:val="none"/>
        </w:rPr>
      </w:pPr>
      <w:r>
        <w:rPr>
          <w:rFonts w:ascii="宋体" w:hAnsi="宋体"/>
          <w:color w:val="auto"/>
          <w:szCs w:val="21"/>
          <w:highlight w:val="none"/>
        </w:rPr>
        <w:t>18.1 工程保险</w:t>
      </w:r>
    </w:p>
    <w:p w14:paraId="19F32A3C">
      <w:pPr>
        <w:spacing w:line="400" w:lineRule="exact"/>
        <w:ind w:firstLine="420"/>
        <w:jc w:val="left"/>
        <w:rPr>
          <w:rFonts w:ascii="宋体" w:hAnsi="宋体"/>
          <w:color w:val="auto"/>
          <w:szCs w:val="21"/>
          <w:highlight w:val="none"/>
        </w:rPr>
      </w:pPr>
      <w:r>
        <w:rPr>
          <w:rFonts w:ascii="宋体" w:hAnsi="宋体"/>
          <w:color w:val="auto"/>
          <w:szCs w:val="21"/>
          <w:highlight w:val="none"/>
        </w:rPr>
        <w:t>关于工程保险的特别约定：</w:t>
      </w:r>
      <w:r>
        <w:rPr>
          <w:rFonts w:hint="eastAsia" w:ascii="宋体" w:hAnsi="宋体"/>
          <w:color w:val="auto"/>
          <w:szCs w:val="21"/>
          <w:highlight w:val="none"/>
          <w:u w:val="single"/>
        </w:rPr>
        <w:t>按通用条款执行</w:t>
      </w:r>
      <w:r>
        <w:rPr>
          <w:rFonts w:ascii="宋体" w:hAnsi="宋体"/>
          <w:color w:val="auto"/>
          <w:szCs w:val="21"/>
          <w:highlight w:val="none"/>
        </w:rPr>
        <w:t>。</w:t>
      </w:r>
    </w:p>
    <w:p w14:paraId="339F2C93">
      <w:pPr>
        <w:spacing w:line="400" w:lineRule="exact"/>
        <w:ind w:firstLine="420"/>
        <w:rPr>
          <w:rFonts w:ascii="宋体" w:hAnsi="宋体"/>
          <w:color w:val="auto"/>
          <w:szCs w:val="21"/>
          <w:highlight w:val="none"/>
        </w:rPr>
      </w:pPr>
      <w:r>
        <w:rPr>
          <w:rFonts w:ascii="宋体" w:hAnsi="宋体"/>
          <w:color w:val="auto"/>
          <w:szCs w:val="21"/>
          <w:highlight w:val="none"/>
        </w:rPr>
        <w:t>18.3 其他保险</w:t>
      </w:r>
    </w:p>
    <w:p w14:paraId="27B36748">
      <w:pPr>
        <w:spacing w:line="400" w:lineRule="exact"/>
        <w:ind w:firstLine="420"/>
        <w:jc w:val="left"/>
        <w:rPr>
          <w:rFonts w:ascii="宋体" w:hAnsi="宋体"/>
          <w:color w:val="auto"/>
          <w:szCs w:val="21"/>
          <w:highlight w:val="none"/>
        </w:rPr>
      </w:pPr>
      <w:r>
        <w:rPr>
          <w:rFonts w:ascii="宋体" w:hAnsi="宋体"/>
          <w:color w:val="auto"/>
          <w:szCs w:val="21"/>
          <w:highlight w:val="none"/>
        </w:rPr>
        <w:t>关于其他保险的约定：</w:t>
      </w:r>
      <w:r>
        <w:rPr>
          <w:rFonts w:hint="eastAsia" w:ascii="宋体" w:hAnsi="宋体"/>
          <w:color w:val="auto"/>
          <w:szCs w:val="21"/>
          <w:highlight w:val="none"/>
          <w:u w:val="single"/>
        </w:rPr>
        <w:t>按通用条款执行</w:t>
      </w:r>
      <w:r>
        <w:rPr>
          <w:rFonts w:ascii="宋体" w:hAnsi="宋体"/>
          <w:color w:val="auto"/>
          <w:szCs w:val="21"/>
          <w:highlight w:val="none"/>
        </w:rPr>
        <w:t>。</w:t>
      </w:r>
    </w:p>
    <w:p w14:paraId="0EDF95E6">
      <w:pPr>
        <w:spacing w:line="400" w:lineRule="exact"/>
        <w:ind w:firstLine="420"/>
        <w:jc w:val="left"/>
        <w:rPr>
          <w:rFonts w:ascii="宋体" w:hAnsi="宋体"/>
          <w:color w:val="auto"/>
          <w:szCs w:val="21"/>
          <w:highlight w:val="none"/>
        </w:rPr>
      </w:pPr>
      <w:r>
        <w:rPr>
          <w:rFonts w:ascii="宋体" w:hAnsi="宋体"/>
          <w:color w:val="auto"/>
          <w:szCs w:val="21"/>
          <w:highlight w:val="none"/>
        </w:rPr>
        <w:t>承包人是否应为其施工设备等办理财产保险：</w:t>
      </w:r>
      <w:r>
        <w:rPr>
          <w:rFonts w:hint="eastAsia" w:ascii="宋体" w:hAnsi="宋体"/>
          <w:color w:val="auto"/>
          <w:szCs w:val="21"/>
          <w:highlight w:val="none"/>
          <w:u w:val="single"/>
        </w:rPr>
        <w:t>按通用条款执行</w:t>
      </w:r>
      <w:r>
        <w:rPr>
          <w:rFonts w:ascii="宋体" w:hAnsi="宋体"/>
          <w:color w:val="auto"/>
          <w:szCs w:val="21"/>
          <w:highlight w:val="none"/>
        </w:rPr>
        <w:t>。</w:t>
      </w:r>
    </w:p>
    <w:p w14:paraId="6F8DBF17">
      <w:pPr>
        <w:spacing w:line="400" w:lineRule="exact"/>
        <w:ind w:firstLine="420"/>
        <w:rPr>
          <w:rFonts w:ascii="宋体" w:hAnsi="宋体"/>
          <w:color w:val="auto"/>
          <w:szCs w:val="21"/>
          <w:highlight w:val="none"/>
        </w:rPr>
      </w:pPr>
      <w:r>
        <w:rPr>
          <w:rFonts w:ascii="宋体" w:hAnsi="宋体"/>
          <w:color w:val="auto"/>
          <w:szCs w:val="21"/>
          <w:highlight w:val="none"/>
        </w:rPr>
        <w:t>18.7 通知义务</w:t>
      </w:r>
    </w:p>
    <w:p w14:paraId="2E0F4F77">
      <w:pPr>
        <w:spacing w:line="400" w:lineRule="exact"/>
        <w:ind w:firstLine="420"/>
        <w:jc w:val="left"/>
        <w:rPr>
          <w:rFonts w:ascii="宋体" w:hAnsi="宋体"/>
          <w:color w:val="auto"/>
          <w:szCs w:val="21"/>
          <w:highlight w:val="none"/>
        </w:rPr>
      </w:pPr>
      <w:r>
        <w:rPr>
          <w:rFonts w:ascii="宋体" w:hAnsi="宋体"/>
          <w:color w:val="auto"/>
          <w:szCs w:val="21"/>
          <w:highlight w:val="none"/>
        </w:rPr>
        <w:t>关于变更保险合同时的通知义务的约定：</w:t>
      </w:r>
      <w:r>
        <w:rPr>
          <w:rFonts w:hint="eastAsia" w:ascii="宋体" w:hAnsi="宋体"/>
          <w:color w:val="auto"/>
          <w:szCs w:val="21"/>
          <w:highlight w:val="none"/>
          <w:u w:val="single"/>
        </w:rPr>
        <w:t>按通用条款执行</w:t>
      </w:r>
      <w:r>
        <w:rPr>
          <w:rFonts w:ascii="宋体" w:hAnsi="宋体"/>
          <w:color w:val="auto"/>
          <w:szCs w:val="21"/>
          <w:highlight w:val="none"/>
        </w:rPr>
        <w:t>。</w:t>
      </w:r>
      <w:bookmarkEnd w:id="582"/>
      <w:bookmarkEnd w:id="583"/>
      <w:bookmarkEnd w:id="584"/>
      <w:bookmarkEnd w:id="585"/>
      <w:bookmarkEnd w:id="586"/>
      <w:bookmarkEnd w:id="587"/>
      <w:bookmarkEnd w:id="588"/>
      <w:bookmarkEnd w:id="589"/>
      <w:bookmarkEnd w:id="590"/>
      <w:bookmarkEnd w:id="591"/>
      <w:bookmarkEnd w:id="592"/>
      <w:bookmarkEnd w:id="593"/>
    </w:p>
    <w:p w14:paraId="51BE452A">
      <w:pPr>
        <w:keepNext/>
        <w:keepLines/>
        <w:spacing w:line="400" w:lineRule="exact"/>
        <w:outlineLvl w:val="3"/>
        <w:rPr>
          <w:rFonts w:ascii="宋体" w:hAnsi="宋体"/>
          <w:bCs/>
          <w:color w:val="auto"/>
          <w:szCs w:val="21"/>
          <w:highlight w:val="none"/>
        </w:rPr>
      </w:pPr>
      <w:bookmarkStart w:id="609" w:name="_Toc372788946"/>
      <w:r>
        <w:rPr>
          <w:rFonts w:ascii="宋体" w:hAnsi="宋体"/>
          <w:bCs/>
          <w:color w:val="auto"/>
          <w:szCs w:val="21"/>
          <w:highlight w:val="none"/>
        </w:rPr>
        <w:t>20. 争议解决</w:t>
      </w:r>
      <w:bookmarkEnd w:id="594"/>
      <w:bookmarkEnd w:id="595"/>
      <w:bookmarkEnd w:id="609"/>
    </w:p>
    <w:p w14:paraId="70A557D4">
      <w:pPr>
        <w:spacing w:line="400" w:lineRule="exact"/>
        <w:ind w:firstLine="420"/>
        <w:rPr>
          <w:rFonts w:ascii="宋体" w:hAnsi="宋体"/>
          <w:color w:val="auto"/>
          <w:szCs w:val="21"/>
          <w:highlight w:val="none"/>
        </w:rPr>
      </w:pPr>
      <w:r>
        <w:rPr>
          <w:rFonts w:ascii="宋体" w:hAnsi="宋体"/>
          <w:color w:val="auto"/>
          <w:szCs w:val="21"/>
          <w:highlight w:val="none"/>
        </w:rPr>
        <w:t>20.3 争</w:t>
      </w:r>
      <w:bookmarkEnd w:id="596"/>
      <w:r>
        <w:rPr>
          <w:rFonts w:ascii="宋体" w:hAnsi="宋体"/>
          <w:color w:val="auto"/>
          <w:szCs w:val="21"/>
          <w:highlight w:val="none"/>
        </w:rPr>
        <w:t>议评审</w:t>
      </w:r>
    </w:p>
    <w:p w14:paraId="12D81B91">
      <w:pPr>
        <w:spacing w:line="400" w:lineRule="exact"/>
        <w:ind w:firstLine="315"/>
        <w:jc w:val="left"/>
        <w:rPr>
          <w:rFonts w:ascii="宋体" w:hAnsi="宋体"/>
          <w:color w:val="auto"/>
          <w:szCs w:val="21"/>
          <w:highlight w:val="none"/>
        </w:rPr>
      </w:pPr>
      <w:r>
        <w:rPr>
          <w:rFonts w:ascii="宋体" w:hAnsi="宋体"/>
          <w:color w:val="auto"/>
          <w:szCs w:val="21"/>
          <w:highlight w:val="none"/>
        </w:rPr>
        <w:t>合同当事人是否同意将工程争议提交争议评审小组决</w:t>
      </w:r>
      <w:r>
        <w:rPr>
          <w:rFonts w:hint="eastAsia" w:ascii="宋体" w:hAnsi="宋体"/>
          <w:color w:val="auto"/>
          <w:szCs w:val="21"/>
          <w:highlight w:val="none"/>
        </w:rPr>
        <w:t>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p>
    <w:p w14:paraId="692B9161">
      <w:pPr>
        <w:spacing w:line="400" w:lineRule="exact"/>
        <w:ind w:firstLine="420"/>
        <w:jc w:val="left"/>
        <w:rPr>
          <w:rFonts w:ascii="宋体" w:hAnsi="宋体"/>
          <w:color w:val="auto"/>
          <w:szCs w:val="21"/>
          <w:highlight w:val="none"/>
        </w:rPr>
      </w:pPr>
      <w:r>
        <w:rPr>
          <w:rFonts w:ascii="宋体" w:hAnsi="宋体"/>
          <w:color w:val="auto"/>
          <w:szCs w:val="21"/>
          <w:highlight w:val="none"/>
        </w:rPr>
        <w:t>20.3.1 争议评审小组的确定</w:t>
      </w:r>
    </w:p>
    <w:p w14:paraId="208B2B69">
      <w:pPr>
        <w:spacing w:line="400" w:lineRule="exact"/>
        <w:ind w:firstLine="420"/>
        <w:jc w:val="left"/>
        <w:rPr>
          <w:rFonts w:ascii="宋体" w:hAnsi="宋体"/>
          <w:color w:val="auto"/>
          <w:szCs w:val="21"/>
          <w:highlight w:val="none"/>
          <w:u w:val="single"/>
        </w:rPr>
      </w:pPr>
      <w:r>
        <w:rPr>
          <w:rFonts w:ascii="宋体" w:hAnsi="宋体"/>
          <w:color w:val="auto"/>
          <w:szCs w:val="21"/>
          <w:highlight w:val="none"/>
        </w:rPr>
        <w:t>争议评审小组成员的确定：</w:t>
      </w:r>
      <w:r>
        <w:rPr>
          <w:rFonts w:hint="eastAsia" w:ascii="宋体" w:hAnsi="宋体"/>
          <w:color w:val="auto"/>
          <w:szCs w:val="21"/>
          <w:highlight w:val="none"/>
          <w:u w:val="single"/>
        </w:rPr>
        <w:t>/</w:t>
      </w:r>
      <w:r>
        <w:rPr>
          <w:rFonts w:ascii="宋体" w:hAnsi="宋体"/>
          <w:color w:val="auto"/>
          <w:szCs w:val="21"/>
          <w:highlight w:val="none"/>
        </w:rPr>
        <w:t>。</w:t>
      </w:r>
    </w:p>
    <w:p w14:paraId="20FD89D6">
      <w:pPr>
        <w:spacing w:line="400" w:lineRule="exact"/>
        <w:ind w:firstLine="420"/>
        <w:jc w:val="left"/>
        <w:rPr>
          <w:rFonts w:ascii="宋体" w:hAnsi="宋体"/>
          <w:color w:val="auto"/>
          <w:szCs w:val="21"/>
          <w:highlight w:val="none"/>
        </w:rPr>
      </w:pPr>
      <w:r>
        <w:rPr>
          <w:rFonts w:ascii="宋体" w:hAnsi="宋体"/>
          <w:color w:val="auto"/>
          <w:szCs w:val="21"/>
          <w:highlight w:val="none"/>
        </w:rPr>
        <w:t>选定争议评审员的期限：</w:t>
      </w:r>
      <w:r>
        <w:rPr>
          <w:rFonts w:hint="eastAsia" w:ascii="宋体" w:hAnsi="宋体"/>
          <w:color w:val="auto"/>
          <w:szCs w:val="21"/>
          <w:highlight w:val="none"/>
          <w:u w:val="single"/>
        </w:rPr>
        <w:t>/</w:t>
      </w:r>
      <w:r>
        <w:rPr>
          <w:rFonts w:ascii="宋体" w:hAnsi="宋体"/>
          <w:color w:val="auto"/>
          <w:szCs w:val="21"/>
          <w:highlight w:val="none"/>
        </w:rPr>
        <w:t>。</w:t>
      </w:r>
    </w:p>
    <w:p w14:paraId="42B77DB7">
      <w:pPr>
        <w:spacing w:line="400" w:lineRule="exact"/>
        <w:ind w:firstLine="420"/>
        <w:jc w:val="left"/>
        <w:rPr>
          <w:rFonts w:ascii="宋体" w:hAnsi="宋体"/>
          <w:color w:val="auto"/>
          <w:szCs w:val="21"/>
          <w:highlight w:val="none"/>
        </w:rPr>
      </w:pPr>
      <w:r>
        <w:rPr>
          <w:rFonts w:ascii="宋体" w:hAnsi="宋体"/>
          <w:color w:val="auto"/>
          <w:szCs w:val="21"/>
          <w:highlight w:val="none"/>
        </w:rPr>
        <w:t>争议评审小组成员的报酬承担方式：</w:t>
      </w:r>
      <w:r>
        <w:rPr>
          <w:rFonts w:hint="eastAsia" w:ascii="宋体" w:hAnsi="宋体"/>
          <w:color w:val="auto"/>
          <w:szCs w:val="21"/>
          <w:highlight w:val="none"/>
          <w:u w:val="single"/>
        </w:rPr>
        <w:t>/</w:t>
      </w:r>
      <w:r>
        <w:rPr>
          <w:rFonts w:ascii="宋体" w:hAnsi="宋体"/>
          <w:color w:val="auto"/>
          <w:szCs w:val="21"/>
          <w:highlight w:val="none"/>
        </w:rPr>
        <w:t>。</w:t>
      </w:r>
    </w:p>
    <w:p w14:paraId="7B221479">
      <w:pPr>
        <w:spacing w:line="400" w:lineRule="exact"/>
        <w:ind w:firstLine="420"/>
        <w:jc w:val="left"/>
        <w:rPr>
          <w:rFonts w:ascii="宋体" w:hAnsi="宋体"/>
          <w:color w:val="auto"/>
          <w:szCs w:val="21"/>
          <w:highlight w:val="none"/>
        </w:rPr>
      </w:pPr>
      <w:r>
        <w:rPr>
          <w:rFonts w:ascii="宋体" w:hAnsi="宋体"/>
          <w:color w:val="auto"/>
          <w:szCs w:val="21"/>
          <w:highlight w:val="none"/>
        </w:rPr>
        <w:t>其他事项的约定：</w:t>
      </w:r>
      <w:r>
        <w:rPr>
          <w:rFonts w:hint="eastAsia" w:ascii="宋体" w:hAnsi="宋体"/>
          <w:color w:val="auto"/>
          <w:szCs w:val="21"/>
          <w:highlight w:val="none"/>
          <w:u w:val="single"/>
        </w:rPr>
        <w:t>/</w:t>
      </w:r>
      <w:r>
        <w:rPr>
          <w:rFonts w:ascii="宋体" w:hAnsi="宋体"/>
          <w:color w:val="auto"/>
          <w:szCs w:val="21"/>
          <w:highlight w:val="none"/>
        </w:rPr>
        <w:t>。</w:t>
      </w:r>
    </w:p>
    <w:p w14:paraId="3ADE3C6A">
      <w:pPr>
        <w:spacing w:line="400" w:lineRule="exact"/>
        <w:ind w:firstLine="420"/>
        <w:jc w:val="left"/>
        <w:rPr>
          <w:rFonts w:ascii="宋体" w:hAnsi="宋体"/>
          <w:color w:val="auto"/>
          <w:szCs w:val="21"/>
          <w:highlight w:val="none"/>
        </w:rPr>
      </w:pPr>
      <w:r>
        <w:rPr>
          <w:rFonts w:ascii="宋体" w:hAnsi="宋体"/>
          <w:color w:val="auto"/>
          <w:szCs w:val="21"/>
          <w:highlight w:val="none"/>
        </w:rPr>
        <w:t>20.3.2 争议评审小组的决定</w:t>
      </w:r>
    </w:p>
    <w:p w14:paraId="7C3716C8">
      <w:pPr>
        <w:spacing w:line="400" w:lineRule="exact"/>
        <w:ind w:firstLine="420"/>
        <w:jc w:val="left"/>
        <w:rPr>
          <w:rFonts w:ascii="宋体" w:hAnsi="宋体"/>
          <w:color w:val="auto"/>
          <w:szCs w:val="21"/>
          <w:highlight w:val="none"/>
        </w:rPr>
      </w:pPr>
      <w:r>
        <w:rPr>
          <w:rFonts w:ascii="宋体" w:hAnsi="宋体"/>
          <w:color w:val="auto"/>
          <w:szCs w:val="21"/>
          <w:highlight w:val="none"/>
        </w:rPr>
        <w:t>合同当事人关于本项的约定：</w:t>
      </w:r>
      <w:r>
        <w:rPr>
          <w:rFonts w:hint="eastAsia" w:ascii="宋体" w:hAnsi="宋体"/>
          <w:color w:val="auto"/>
          <w:szCs w:val="21"/>
          <w:highlight w:val="none"/>
          <w:u w:val="single"/>
        </w:rPr>
        <w:t>/</w:t>
      </w:r>
      <w:r>
        <w:rPr>
          <w:rFonts w:ascii="宋体" w:hAnsi="宋体"/>
          <w:color w:val="auto"/>
          <w:szCs w:val="21"/>
          <w:highlight w:val="none"/>
        </w:rPr>
        <w:t>。</w:t>
      </w:r>
    </w:p>
    <w:p w14:paraId="4BE330E5">
      <w:pPr>
        <w:spacing w:line="400" w:lineRule="exact"/>
        <w:ind w:firstLine="420"/>
        <w:rPr>
          <w:rFonts w:ascii="宋体" w:hAnsi="宋体"/>
          <w:color w:val="auto"/>
          <w:szCs w:val="21"/>
          <w:highlight w:val="none"/>
        </w:rPr>
      </w:pPr>
      <w:r>
        <w:rPr>
          <w:rFonts w:ascii="宋体" w:hAnsi="宋体"/>
          <w:color w:val="auto"/>
          <w:szCs w:val="21"/>
          <w:highlight w:val="none"/>
        </w:rPr>
        <w:t>20.4仲裁或诉讼</w:t>
      </w:r>
      <w:bookmarkEnd w:id="597"/>
    </w:p>
    <w:p w14:paraId="0D54F088">
      <w:pPr>
        <w:spacing w:line="400" w:lineRule="exact"/>
        <w:ind w:firstLine="420"/>
        <w:rPr>
          <w:rFonts w:ascii="宋体" w:hAnsi="宋体"/>
          <w:color w:val="auto"/>
          <w:szCs w:val="21"/>
          <w:highlight w:val="none"/>
        </w:rPr>
      </w:pPr>
      <w:r>
        <w:rPr>
          <w:rFonts w:ascii="宋体" w:hAnsi="宋体"/>
          <w:color w:val="auto"/>
          <w:szCs w:val="21"/>
          <w:highlight w:val="none"/>
        </w:rPr>
        <w:t>因合同及合同有关事项发生的争议，按下列第</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w:t>
      </w:r>
      <w:r>
        <w:rPr>
          <w:rFonts w:ascii="宋体" w:hAnsi="宋体"/>
          <w:color w:val="auto"/>
          <w:szCs w:val="21"/>
          <w:highlight w:val="none"/>
        </w:rPr>
        <w:t>种方式</w:t>
      </w:r>
      <w:r>
        <w:rPr>
          <w:rFonts w:hint="eastAsia" w:ascii="宋体" w:hAnsi="宋体"/>
          <w:color w:val="auto"/>
          <w:szCs w:val="21"/>
          <w:highlight w:val="none"/>
        </w:rPr>
        <w:t>解</w:t>
      </w:r>
      <w:r>
        <w:rPr>
          <w:rFonts w:ascii="宋体" w:hAnsi="宋体"/>
          <w:color w:val="auto"/>
          <w:szCs w:val="21"/>
          <w:highlight w:val="none"/>
        </w:rPr>
        <w:t>决：</w:t>
      </w:r>
    </w:p>
    <w:p w14:paraId="16D7699A">
      <w:pPr>
        <w:spacing w:line="400" w:lineRule="exact"/>
        <w:ind w:firstLine="420"/>
        <w:jc w:val="left"/>
        <w:rPr>
          <w:rFonts w:ascii="宋体" w:hAnsi="宋体"/>
          <w:color w:val="auto"/>
          <w:szCs w:val="21"/>
          <w:highlight w:val="none"/>
        </w:rPr>
      </w:pPr>
      <w:r>
        <w:rPr>
          <w:rFonts w:ascii="宋体" w:hAnsi="宋体"/>
          <w:color w:val="auto"/>
          <w:szCs w:val="21"/>
          <w:highlight w:val="none"/>
        </w:rPr>
        <w:t>（1）向</w:t>
      </w:r>
      <w:r>
        <w:rPr>
          <w:rFonts w:hint="eastAsia" w:ascii="宋体" w:hAnsi="宋体"/>
          <w:color w:val="auto"/>
          <w:szCs w:val="21"/>
          <w:highlight w:val="none"/>
        </w:rPr>
        <w:t>无锡</w:t>
      </w:r>
      <w:r>
        <w:rPr>
          <w:rFonts w:ascii="宋体" w:hAnsi="宋体"/>
          <w:color w:val="auto"/>
          <w:szCs w:val="21"/>
          <w:highlight w:val="none"/>
        </w:rPr>
        <w:t>仲裁委员会申请仲裁；</w:t>
      </w:r>
    </w:p>
    <w:p w14:paraId="373E617B">
      <w:pPr>
        <w:spacing w:line="400" w:lineRule="exact"/>
        <w:ind w:firstLine="420"/>
        <w:jc w:val="left"/>
        <w:rPr>
          <w:rFonts w:ascii="宋体" w:hAnsi="宋体"/>
          <w:color w:val="auto"/>
          <w:szCs w:val="21"/>
          <w:highlight w:val="none"/>
        </w:rPr>
      </w:pPr>
      <w:r>
        <w:rPr>
          <w:rFonts w:ascii="宋体" w:hAnsi="宋体"/>
          <w:color w:val="auto"/>
          <w:szCs w:val="21"/>
          <w:highlight w:val="none"/>
        </w:rPr>
        <w:t>（2）向</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lang w:val="en-US" w:eastAsia="zh-CN"/>
        </w:rPr>
        <w:t xml:space="preserve">工程所在地 </w:t>
      </w:r>
      <w:r>
        <w:rPr>
          <w:rFonts w:ascii="宋体" w:hAnsi="宋体"/>
          <w:color w:val="auto"/>
          <w:szCs w:val="21"/>
          <w:highlight w:val="none"/>
        </w:rPr>
        <w:t>人民法院起诉。</w:t>
      </w:r>
      <w:bookmarkEnd w:id="598"/>
      <w:bookmarkEnd w:id="599"/>
      <w:bookmarkEnd w:id="600"/>
      <w:bookmarkEnd w:id="601"/>
      <w:bookmarkEnd w:id="602"/>
      <w:bookmarkEnd w:id="603"/>
    </w:p>
    <w:p w14:paraId="0ADFE8CB">
      <w:pPr>
        <w:keepNext/>
        <w:keepLines/>
        <w:spacing w:line="400" w:lineRule="exact"/>
        <w:outlineLvl w:val="3"/>
        <w:rPr>
          <w:rFonts w:ascii="宋体" w:hAnsi="宋体"/>
          <w:bCs/>
          <w:color w:val="auto"/>
          <w:szCs w:val="21"/>
          <w:highlight w:val="none"/>
        </w:rPr>
      </w:pPr>
      <w:r>
        <w:rPr>
          <w:rFonts w:hint="eastAsia" w:ascii="宋体" w:hAnsi="宋体"/>
          <w:bCs/>
          <w:color w:val="auto"/>
          <w:szCs w:val="21"/>
          <w:highlight w:val="none"/>
        </w:rPr>
        <w:t>21、需要调整的合同条款</w:t>
      </w:r>
    </w:p>
    <w:p w14:paraId="3EEEBEDD">
      <w:pPr>
        <w:spacing w:line="400" w:lineRule="exact"/>
        <w:ind w:firstLine="420"/>
        <w:rPr>
          <w:rFonts w:ascii="宋体" w:hAnsi="宋体"/>
          <w:color w:val="auto"/>
          <w:szCs w:val="21"/>
          <w:highlight w:val="none"/>
        </w:rPr>
      </w:pPr>
      <w:r>
        <w:rPr>
          <w:rFonts w:hint="eastAsia" w:ascii="宋体" w:hAnsi="宋体"/>
          <w:color w:val="auto"/>
          <w:szCs w:val="21"/>
          <w:highlight w:val="none"/>
        </w:rPr>
        <w:t>（在签订合同时如需修改，在本条进行约定，但不得违背</w:t>
      </w:r>
      <w:r>
        <w:rPr>
          <w:rFonts w:hint="eastAsia" w:ascii="宋体" w:hAnsi="宋体"/>
          <w:color w:val="auto"/>
          <w:szCs w:val="21"/>
          <w:highlight w:val="none"/>
          <w:lang w:eastAsia="zh-CN"/>
        </w:rPr>
        <w:t>采购文件</w:t>
      </w:r>
      <w:r>
        <w:rPr>
          <w:rFonts w:hint="eastAsia" w:ascii="宋体" w:hAnsi="宋体"/>
          <w:color w:val="auto"/>
          <w:szCs w:val="21"/>
          <w:highlight w:val="none"/>
        </w:rPr>
        <w:t>中合同主要条款约定的实质性内容）</w:t>
      </w:r>
    </w:p>
    <w:p w14:paraId="4CB3A47F">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                         /                                                        </w:t>
      </w:r>
    </w:p>
    <w:p w14:paraId="0676AE47">
      <w:pPr>
        <w:keepNext/>
        <w:keepLines/>
        <w:spacing w:before="120" w:after="120" w:line="360" w:lineRule="exact"/>
        <w:outlineLvl w:val="3"/>
        <w:rPr>
          <w:rFonts w:ascii="宋体" w:hAnsi="宋体"/>
          <w:color w:val="auto"/>
          <w:szCs w:val="21"/>
          <w:highlight w:val="none"/>
        </w:rPr>
      </w:pPr>
      <w:r>
        <w:rPr>
          <w:rFonts w:hint="eastAsia" w:ascii="宋体" w:hAnsi="宋体"/>
          <w:b/>
          <w:color w:val="auto"/>
          <w:sz w:val="22"/>
          <w:szCs w:val="22"/>
          <w:highlight w:val="none"/>
          <w:lang w:val="en-US" w:eastAsia="zh-CN"/>
        </w:rPr>
        <w:t>22</w:t>
      </w:r>
      <w:r>
        <w:rPr>
          <w:rFonts w:hint="eastAsia" w:ascii="宋体" w:hAnsi="宋体"/>
          <w:color w:val="auto"/>
          <w:szCs w:val="21"/>
          <w:highlight w:val="none"/>
        </w:rPr>
        <w:t>、附件</w:t>
      </w:r>
    </w:p>
    <w:p w14:paraId="17538136">
      <w:pPr>
        <w:spacing w:before="156" w:after="156" w:line="360" w:lineRule="auto"/>
        <w:jc w:val="left"/>
        <w:rPr>
          <w:rFonts w:ascii="宋体" w:hAnsi="宋体"/>
          <w:color w:val="auto"/>
          <w:szCs w:val="21"/>
          <w:highlight w:val="none"/>
        </w:rPr>
      </w:pPr>
      <w:r>
        <w:rPr>
          <w:rFonts w:ascii="宋体" w:hAnsi="宋体"/>
          <w:color w:val="auto"/>
          <w:szCs w:val="21"/>
          <w:highlight w:val="none"/>
        </w:rPr>
        <w:t>附件1：工程质量保修书</w:t>
      </w:r>
    </w:p>
    <w:p w14:paraId="768A88B3">
      <w:pPr>
        <w:spacing w:before="156" w:after="156" w:line="360" w:lineRule="auto"/>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附件2：廉政协议书</w:t>
      </w:r>
    </w:p>
    <w:p w14:paraId="2B36F9CA">
      <w:pPr>
        <w:spacing w:before="0" w:after="0" w:line="240" w:lineRule="auto"/>
        <w:jc w:val="left"/>
        <w:rPr>
          <w:rFonts w:hint="eastAsia" w:ascii="宋体" w:hAnsi="宋体"/>
          <w:color w:val="auto"/>
          <w:szCs w:val="21"/>
          <w:highlight w:val="none"/>
        </w:rPr>
      </w:pPr>
      <w:r>
        <w:rPr>
          <w:rFonts w:hint="eastAsia" w:ascii="宋体" w:hAnsi="宋体"/>
          <w:color w:val="auto"/>
          <w:szCs w:val="21"/>
          <w:highlight w:val="none"/>
        </w:rPr>
        <w:br w:type="page"/>
      </w:r>
    </w:p>
    <w:p w14:paraId="55336565">
      <w:pPr>
        <w:spacing w:before="156" w:after="156" w:line="360" w:lineRule="auto"/>
        <w:jc w:val="left"/>
        <w:rPr>
          <w:rFonts w:ascii="宋体" w:hAnsi="宋体"/>
          <w:color w:val="auto"/>
          <w:szCs w:val="21"/>
          <w:highlight w:val="none"/>
        </w:rPr>
      </w:pPr>
      <w:r>
        <w:rPr>
          <w:rFonts w:hint="eastAsia" w:ascii="宋体" w:hAnsi="宋体"/>
          <w:color w:val="auto"/>
          <w:szCs w:val="21"/>
          <w:highlight w:val="none"/>
        </w:rPr>
        <w:t>附件1</w:t>
      </w:r>
    </w:p>
    <w:p w14:paraId="0E7AC6B4">
      <w:pPr>
        <w:spacing w:before="0" w:after="0" w:line="360" w:lineRule="auto"/>
        <w:jc w:val="center"/>
        <w:rPr>
          <w:rFonts w:hint="eastAsia" w:ascii="Times New Roman" w:hAnsi="宋体"/>
          <w:b/>
          <w:color w:val="auto"/>
          <w:sz w:val="36"/>
          <w:szCs w:val="24"/>
          <w:highlight w:val="none"/>
        </w:rPr>
      </w:pPr>
      <w:r>
        <w:rPr>
          <w:rFonts w:hint="eastAsia" w:ascii="Times New Roman" w:hAnsi="宋体"/>
          <w:b/>
          <w:color w:val="auto"/>
          <w:sz w:val="36"/>
          <w:szCs w:val="24"/>
          <w:highlight w:val="none"/>
        </w:rPr>
        <w:t>工程质量保修书</w:t>
      </w:r>
    </w:p>
    <w:p w14:paraId="315AF075">
      <w:pPr>
        <w:spacing w:line="360" w:lineRule="auto"/>
        <w:ind w:firstLine="420"/>
        <w:rPr>
          <w:rFonts w:ascii="宋体" w:hAnsi="宋体"/>
          <w:color w:val="auto"/>
          <w:szCs w:val="21"/>
          <w:highlight w:val="none"/>
          <w:u w:val="single"/>
        </w:rPr>
      </w:pPr>
      <w:r>
        <w:rPr>
          <w:rFonts w:ascii="宋体" w:hAnsi="宋体"/>
          <w:color w:val="auto"/>
          <w:szCs w:val="21"/>
          <w:highlight w:val="none"/>
        </w:rPr>
        <w:t>发包人（全称）：</w:t>
      </w:r>
      <w:r>
        <w:rPr>
          <w:rFonts w:hint="default" w:ascii="宋体" w:hAnsi="宋体" w:eastAsia="宋体" w:cs="Times New Roman"/>
          <w:color w:val="auto"/>
          <w:sz w:val="21"/>
          <w:szCs w:val="21"/>
          <w:highlight w:val="none"/>
        </w:rPr>
        <w:t>无锡市照明和排水管理中心</w:t>
      </w:r>
    </w:p>
    <w:p w14:paraId="0086CCFF">
      <w:pPr>
        <w:spacing w:line="360" w:lineRule="auto"/>
        <w:rPr>
          <w:rFonts w:ascii="宋体" w:hAnsi="宋体"/>
          <w:color w:val="auto"/>
          <w:szCs w:val="21"/>
          <w:highlight w:val="none"/>
          <w:u w:val="single"/>
        </w:rPr>
      </w:pPr>
      <w:r>
        <w:rPr>
          <w:rFonts w:ascii="宋体" w:hAnsi="宋体"/>
          <w:color w:val="auto"/>
          <w:szCs w:val="21"/>
          <w:highlight w:val="none"/>
        </w:rPr>
        <w:t>　　承包人（全称）：</w:t>
      </w:r>
    </w:p>
    <w:p w14:paraId="3BF38DFC">
      <w:pPr>
        <w:spacing w:line="360" w:lineRule="auto"/>
        <w:rPr>
          <w:rFonts w:ascii="宋体" w:hAnsi="宋体"/>
          <w:color w:val="auto"/>
          <w:szCs w:val="21"/>
          <w:highlight w:val="none"/>
        </w:rPr>
      </w:pPr>
    </w:p>
    <w:p w14:paraId="0E85E909">
      <w:pPr>
        <w:spacing w:line="360" w:lineRule="auto"/>
        <w:rPr>
          <w:rFonts w:ascii="宋体" w:hAnsi="宋体"/>
          <w:color w:val="auto"/>
          <w:szCs w:val="21"/>
          <w:highlight w:val="none"/>
        </w:rPr>
      </w:pPr>
      <w:r>
        <w:rPr>
          <w:rFonts w:ascii="宋体" w:hAnsi="宋体"/>
          <w:color w:val="auto"/>
          <w:szCs w:val="21"/>
          <w:highlight w:val="none"/>
        </w:rPr>
        <w:t>　　发包人和承包人根据《中华人民共和国建筑法》和《建设工程质量管理条例》，经协商一致就</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（工程全称）签订工程质量保修书。</w:t>
      </w:r>
    </w:p>
    <w:p w14:paraId="06633253">
      <w:pPr>
        <w:spacing w:line="360" w:lineRule="auto"/>
        <w:rPr>
          <w:rFonts w:ascii="宋体" w:hAnsi="宋体"/>
          <w:color w:val="auto"/>
          <w:szCs w:val="21"/>
          <w:highlight w:val="none"/>
        </w:rPr>
      </w:pPr>
      <w:r>
        <w:rPr>
          <w:rFonts w:ascii="宋体" w:hAnsi="宋体"/>
          <w:color w:val="auto"/>
          <w:szCs w:val="21"/>
          <w:highlight w:val="none"/>
        </w:rPr>
        <w:t>　　一、工程质量保修范围和内容</w:t>
      </w:r>
    </w:p>
    <w:p w14:paraId="2491B4AA">
      <w:pPr>
        <w:spacing w:line="360" w:lineRule="auto"/>
        <w:rPr>
          <w:rFonts w:ascii="宋体" w:hAnsi="宋体"/>
          <w:color w:val="auto"/>
          <w:szCs w:val="21"/>
          <w:highlight w:val="none"/>
        </w:rPr>
      </w:pPr>
      <w:r>
        <w:rPr>
          <w:rFonts w:ascii="宋体" w:hAnsi="宋体"/>
          <w:color w:val="auto"/>
          <w:szCs w:val="21"/>
          <w:highlight w:val="none"/>
        </w:rPr>
        <w:t>　　承包人在质量保修期内，按照有关法律规定和合同约定，承担工程质量保修责任。</w:t>
      </w:r>
    </w:p>
    <w:p w14:paraId="42D58FCD">
      <w:pPr>
        <w:spacing w:line="360" w:lineRule="auto"/>
        <w:ind w:firstLine="420"/>
        <w:rPr>
          <w:rFonts w:ascii="宋体" w:hAnsi="宋体"/>
          <w:color w:val="auto"/>
          <w:szCs w:val="21"/>
          <w:highlight w:val="none"/>
        </w:rPr>
      </w:pPr>
      <w:r>
        <w:rPr>
          <w:rFonts w:ascii="宋体" w:hAnsi="宋体"/>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2DC4508">
      <w:pPr>
        <w:spacing w:line="360" w:lineRule="auto"/>
        <w:ind w:firstLine="420"/>
        <w:rPr>
          <w:rFonts w:hint="default" w:ascii="宋体" w:hAnsi="宋体" w:eastAsia="宋体"/>
          <w:color w:val="auto"/>
          <w:szCs w:val="21"/>
          <w:highlight w:val="none"/>
          <w:u w:val="single"/>
          <w:lang w:val="en-US" w:eastAsia="zh-CN"/>
        </w:rPr>
      </w:pPr>
      <w:r>
        <w:rPr>
          <w:rFonts w:hint="eastAsia" w:ascii="宋体" w:hAnsi="宋体"/>
          <w:color w:val="auto"/>
          <w:szCs w:val="21"/>
          <w:highlight w:val="none"/>
          <w:u w:val="single"/>
        </w:rPr>
        <w:t>本项目</w:t>
      </w:r>
      <w:r>
        <w:rPr>
          <w:rFonts w:hint="eastAsia" w:ascii="宋体" w:hAnsi="宋体"/>
          <w:color w:val="auto"/>
          <w:szCs w:val="21"/>
          <w:highlight w:val="none"/>
          <w:u w:val="single"/>
          <w:lang w:val="en-US" w:eastAsia="zh-CN"/>
        </w:rPr>
        <w:t>免费维修</w:t>
      </w:r>
      <w:r>
        <w:rPr>
          <w:rFonts w:hint="eastAsia" w:ascii="宋体" w:hAnsi="宋体"/>
          <w:color w:val="auto"/>
          <w:szCs w:val="21"/>
          <w:highlight w:val="none"/>
          <w:u w:val="single"/>
        </w:rPr>
        <w:t>期</w:t>
      </w:r>
      <w:r>
        <w:rPr>
          <w:rFonts w:hint="eastAsia" w:ascii="宋体" w:hAnsi="宋体"/>
          <w:color w:val="auto"/>
          <w:szCs w:val="21"/>
          <w:highlight w:val="none"/>
          <w:u w:val="single"/>
          <w:lang w:val="en-US" w:eastAsia="zh-CN"/>
        </w:rPr>
        <w:t>一年，LED灯具整灯质保期五年。</w:t>
      </w:r>
    </w:p>
    <w:p w14:paraId="1D1FBCA1">
      <w:pPr>
        <w:spacing w:line="360" w:lineRule="auto"/>
        <w:rPr>
          <w:rFonts w:ascii="宋体" w:hAnsi="宋体"/>
          <w:color w:val="auto"/>
          <w:szCs w:val="21"/>
          <w:highlight w:val="none"/>
        </w:rPr>
      </w:pPr>
      <w:r>
        <w:rPr>
          <w:rFonts w:ascii="宋体" w:hAnsi="宋体"/>
          <w:b/>
          <w:color w:val="auto"/>
          <w:szCs w:val="21"/>
          <w:highlight w:val="none"/>
        </w:rPr>
        <w:t>　　</w:t>
      </w:r>
      <w:r>
        <w:rPr>
          <w:rFonts w:ascii="宋体" w:hAnsi="宋体"/>
          <w:color w:val="auto"/>
          <w:szCs w:val="21"/>
          <w:highlight w:val="none"/>
        </w:rPr>
        <w:t>二、质量保修期</w:t>
      </w:r>
    </w:p>
    <w:p w14:paraId="7F1605BF">
      <w:pPr>
        <w:spacing w:line="360" w:lineRule="auto"/>
        <w:ind w:firstLine="420"/>
        <w:rPr>
          <w:rFonts w:ascii="宋体" w:hAnsi="宋体"/>
          <w:color w:val="auto"/>
          <w:szCs w:val="21"/>
          <w:highlight w:val="none"/>
        </w:rPr>
      </w:pPr>
      <w:r>
        <w:rPr>
          <w:rFonts w:ascii="宋体" w:hAnsi="宋体"/>
          <w:color w:val="auto"/>
          <w:szCs w:val="21"/>
          <w:highlight w:val="none"/>
        </w:rPr>
        <w:t>根据《建设工程质量管理条例》及有关规定，工程的质量保修期如下：</w:t>
      </w:r>
    </w:p>
    <w:p w14:paraId="620ECAA9">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rPr>
        <w:t>地基基础工程和主体结构工程为设计文件规定的工程合理使用年限；</w:t>
      </w:r>
    </w:p>
    <w:p w14:paraId="057EEF9A">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2.</w:t>
      </w:r>
      <w:r>
        <w:rPr>
          <w:rFonts w:ascii="宋体" w:hAnsi="宋体"/>
          <w:color w:val="auto"/>
          <w:szCs w:val="21"/>
          <w:highlight w:val="none"/>
        </w:rPr>
        <w:t>屋面防水工程、有防水要求的卫生间、房间和外墙面的防渗</w:t>
      </w:r>
      <w:r>
        <w:rPr>
          <w:rFonts w:hint="eastAsia" w:ascii="宋体" w:hAnsi="宋体"/>
          <w:color w:val="auto"/>
          <w:szCs w:val="21"/>
          <w:highlight w:val="none"/>
        </w:rPr>
        <w:t>为</w:t>
      </w:r>
      <w:r>
        <w:rPr>
          <w:rFonts w:hint="eastAsia" w:ascii="宋体" w:hAnsi="宋体"/>
          <w:color w:val="auto"/>
          <w:szCs w:val="21"/>
          <w:highlight w:val="none"/>
          <w:u w:val="single"/>
        </w:rPr>
        <w:t xml:space="preserve"> 5 </w:t>
      </w:r>
      <w:r>
        <w:rPr>
          <w:rFonts w:ascii="宋体" w:hAnsi="宋体"/>
          <w:color w:val="auto"/>
          <w:szCs w:val="21"/>
          <w:highlight w:val="none"/>
        </w:rPr>
        <w:t>年；</w:t>
      </w:r>
    </w:p>
    <w:p w14:paraId="5B3D8C2C">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3.</w:t>
      </w:r>
      <w:r>
        <w:rPr>
          <w:rFonts w:ascii="宋体" w:hAnsi="宋体"/>
          <w:color w:val="auto"/>
          <w:szCs w:val="21"/>
          <w:highlight w:val="none"/>
        </w:rPr>
        <w:t>装修工程为</w:t>
      </w:r>
      <w:r>
        <w:rPr>
          <w:rFonts w:hint="eastAsia" w:ascii="宋体" w:hAnsi="宋体"/>
          <w:color w:val="auto"/>
          <w:szCs w:val="21"/>
          <w:highlight w:val="none"/>
          <w:u w:val="single"/>
        </w:rPr>
        <w:t>2</w:t>
      </w:r>
      <w:r>
        <w:rPr>
          <w:rFonts w:ascii="宋体" w:hAnsi="宋体"/>
          <w:color w:val="auto"/>
          <w:szCs w:val="21"/>
          <w:highlight w:val="none"/>
        </w:rPr>
        <w:t>年；</w:t>
      </w:r>
    </w:p>
    <w:p w14:paraId="7F4BDD37">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电气管线、给排水管道、设备安装工程为</w:t>
      </w:r>
      <w:r>
        <w:rPr>
          <w:rFonts w:hint="eastAsia" w:ascii="宋体" w:hAnsi="宋体"/>
          <w:color w:val="auto"/>
          <w:szCs w:val="21"/>
          <w:highlight w:val="none"/>
          <w:u w:val="single"/>
        </w:rPr>
        <w:t>2</w:t>
      </w:r>
      <w:r>
        <w:rPr>
          <w:rFonts w:ascii="宋体" w:hAnsi="宋体"/>
          <w:color w:val="auto"/>
          <w:szCs w:val="21"/>
          <w:highlight w:val="none"/>
        </w:rPr>
        <w:t>年；</w:t>
      </w:r>
    </w:p>
    <w:p w14:paraId="6130282E">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5.</w:t>
      </w:r>
      <w:r>
        <w:rPr>
          <w:rFonts w:ascii="宋体" w:hAnsi="宋体"/>
          <w:color w:val="auto"/>
          <w:szCs w:val="21"/>
          <w:highlight w:val="none"/>
        </w:rPr>
        <w:t>供热与供冷系统为</w:t>
      </w:r>
      <w:r>
        <w:rPr>
          <w:rFonts w:hint="eastAsia" w:ascii="宋体" w:hAnsi="宋体"/>
          <w:color w:val="auto"/>
          <w:szCs w:val="21"/>
          <w:highlight w:val="none"/>
          <w:u w:val="single"/>
        </w:rPr>
        <w:t>2</w:t>
      </w:r>
      <w:r>
        <w:rPr>
          <w:rFonts w:ascii="宋体" w:hAnsi="宋体"/>
          <w:color w:val="auto"/>
          <w:szCs w:val="21"/>
          <w:highlight w:val="none"/>
        </w:rPr>
        <w:t>个采暖期、供冷期；</w:t>
      </w:r>
    </w:p>
    <w:p w14:paraId="4BECA2AD">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6.</w:t>
      </w:r>
      <w:r>
        <w:rPr>
          <w:rFonts w:ascii="宋体" w:hAnsi="宋体"/>
          <w:color w:val="auto"/>
          <w:szCs w:val="21"/>
          <w:highlight w:val="none"/>
        </w:rPr>
        <w:t>住宅小区内的给排水设施、道路等配套工程为</w:t>
      </w:r>
      <w:r>
        <w:rPr>
          <w:rFonts w:hint="eastAsia" w:ascii="宋体" w:hAnsi="宋体"/>
          <w:color w:val="auto"/>
          <w:szCs w:val="21"/>
          <w:highlight w:val="none"/>
          <w:u w:val="single"/>
        </w:rPr>
        <w:t>2</w:t>
      </w:r>
      <w:r>
        <w:rPr>
          <w:rFonts w:ascii="宋体" w:hAnsi="宋体"/>
          <w:color w:val="auto"/>
          <w:szCs w:val="21"/>
          <w:highlight w:val="none"/>
        </w:rPr>
        <w:t>年；</w:t>
      </w:r>
    </w:p>
    <w:p w14:paraId="3A17A1F8">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7.</w:t>
      </w:r>
      <w:r>
        <w:rPr>
          <w:rFonts w:ascii="宋体" w:hAnsi="宋体"/>
          <w:color w:val="auto"/>
          <w:szCs w:val="21"/>
          <w:highlight w:val="none"/>
        </w:rPr>
        <w:t>其他项目保修期限约定如下：</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w:t>
      </w:r>
    </w:p>
    <w:p w14:paraId="6377DE05">
      <w:pPr>
        <w:spacing w:line="360" w:lineRule="auto"/>
        <w:rPr>
          <w:rFonts w:ascii="宋体" w:hAnsi="宋体"/>
          <w:color w:val="auto"/>
          <w:szCs w:val="21"/>
          <w:highlight w:val="none"/>
        </w:rPr>
      </w:pPr>
      <w:r>
        <w:rPr>
          <w:rFonts w:ascii="宋体" w:hAnsi="宋体"/>
          <w:color w:val="auto"/>
          <w:szCs w:val="21"/>
          <w:highlight w:val="none"/>
        </w:rPr>
        <w:t>　　质量保修期自工程竣工验收合格之日起计算。</w:t>
      </w:r>
    </w:p>
    <w:p w14:paraId="4CB1CC67">
      <w:pPr>
        <w:spacing w:line="360" w:lineRule="auto"/>
        <w:ind w:firstLine="420"/>
        <w:rPr>
          <w:rFonts w:ascii="宋体" w:hAnsi="宋体"/>
          <w:color w:val="auto"/>
          <w:szCs w:val="21"/>
          <w:highlight w:val="none"/>
        </w:rPr>
      </w:pPr>
      <w:r>
        <w:rPr>
          <w:rFonts w:ascii="宋体" w:hAnsi="宋体"/>
          <w:color w:val="auto"/>
          <w:szCs w:val="21"/>
          <w:highlight w:val="none"/>
        </w:rPr>
        <w:t>三、缺陷责任期</w:t>
      </w:r>
    </w:p>
    <w:p w14:paraId="62620D2F">
      <w:pPr>
        <w:spacing w:line="360" w:lineRule="auto"/>
        <w:ind w:firstLine="420"/>
        <w:rPr>
          <w:rFonts w:ascii="宋体" w:hAnsi="宋体"/>
          <w:color w:val="auto"/>
          <w:szCs w:val="21"/>
          <w:highlight w:val="none"/>
        </w:rPr>
      </w:pPr>
      <w:r>
        <w:rPr>
          <w:rFonts w:ascii="宋体" w:hAnsi="宋体"/>
          <w:color w:val="auto"/>
          <w:szCs w:val="21"/>
          <w:highlight w:val="none"/>
        </w:rPr>
        <w:t>工程缺陷责任期为</w:t>
      </w:r>
      <w:r>
        <w:rPr>
          <w:rFonts w:hint="eastAsia" w:ascii="宋体" w:hAnsi="宋体"/>
          <w:color w:val="auto"/>
          <w:szCs w:val="21"/>
          <w:highlight w:val="none"/>
          <w:u w:val="single"/>
        </w:rPr>
        <w:t>12</w:t>
      </w:r>
      <w:r>
        <w:rPr>
          <w:rFonts w:ascii="宋体" w:hAnsi="宋体"/>
          <w:color w:val="auto"/>
          <w:szCs w:val="21"/>
          <w:highlight w:val="none"/>
        </w:rPr>
        <w:t>个月，缺陷责任期自工程竣工验收合格之日起计算。单位工程先于全部工程进行验收，单位工程缺陷责任期自单位工程验收合格之日起算。</w:t>
      </w:r>
    </w:p>
    <w:p w14:paraId="42945118">
      <w:pPr>
        <w:spacing w:line="360" w:lineRule="auto"/>
        <w:ind w:firstLine="420"/>
        <w:rPr>
          <w:rFonts w:ascii="宋体" w:hAnsi="宋体"/>
          <w:color w:val="auto"/>
          <w:szCs w:val="21"/>
          <w:highlight w:val="none"/>
        </w:rPr>
      </w:pPr>
      <w:r>
        <w:rPr>
          <w:rFonts w:ascii="宋体" w:hAnsi="宋体"/>
          <w:color w:val="auto"/>
          <w:szCs w:val="21"/>
          <w:highlight w:val="none"/>
        </w:rPr>
        <w:t>缺陷责任期终止后，发包人应退还剩余的质量保证金。</w:t>
      </w:r>
    </w:p>
    <w:p w14:paraId="7126BFE2">
      <w:pPr>
        <w:spacing w:line="360" w:lineRule="auto"/>
        <w:rPr>
          <w:rFonts w:ascii="宋体" w:hAnsi="宋体"/>
          <w:color w:val="auto"/>
          <w:szCs w:val="21"/>
          <w:highlight w:val="none"/>
        </w:rPr>
      </w:pPr>
      <w:r>
        <w:rPr>
          <w:rFonts w:ascii="宋体" w:hAnsi="宋体"/>
          <w:color w:val="auto"/>
          <w:szCs w:val="21"/>
          <w:highlight w:val="none"/>
        </w:rPr>
        <w:t xml:space="preserve">    四、质量保修责任</w:t>
      </w:r>
    </w:p>
    <w:p w14:paraId="29E10E40">
      <w:pPr>
        <w:spacing w:line="360" w:lineRule="auto"/>
        <w:ind w:left="105" w:firstLine="430"/>
        <w:rPr>
          <w:rFonts w:ascii="宋体" w:hAnsi="宋体"/>
          <w:color w:val="auto"/>
          <w:szCs w:val="21"/>
          <w:highlight w:val="none"/>
        </w:rPr>
      </w:pPr>
      <w:r>
        <w:rPr>
          <w:rFonts w:hint="eastAsia" w:ascii="宋体" w:hAnsi="宋体"/>
          <w:color w:val="auto"/>
          <w:szCs w:val="21"/>
          <w:highlight w:val="none"/>
          <w:lang w:eastAsia="zh-CN"/>
        </w:rPr>
        <w:t>1.</w:t>
      </w:r>
      <w:r>
        <w:rPr>
          <w:rFonts w:ascii="宋体" w:hAnsi="宋体"/>
          <w:color w:val="auto"/>
          <w:szCs w:val="21"/>
          <w:highlight w:val="none"/>
        </w:rPr>
        <w:t>属于保修范围、内容的项目，承包人应当在接到保修通知之日起7天内派人保修。承包人不在约定期限内派人保修的，发包人可以委托他人修理。</w:t>
      </w:r>
    </w:p>
    <w:p w14:paraId="15BD38DF">
      <w:pPr>
        <w:spacing w:line="360" w:lineRule="auto"/>
        <w:ind w:left="105" w:firstLine="430"/>
        <w:rPr>
          <w:rFonts w:ascii="宋体" w:hAnsi="宋体"/>
          <w:color w:val="auto"/>
          <w:szCs w:val="21"/>
          <w:highlight w:val="none"/>
        </w:rPr>
      </w:pPr>
      <w:r>
        <w:rPr>
          <w:rFonts w:hint="eastAsia" w:ascii="宋体" w:hAnsi="宋体"/>
          <w:color w:val="auto"/>
          <w:szCs w:val="21"/>
          <w:highlight w:val="none"/>
          <w:lang w:eastAsia="zh-CN"/>
        </w:rPr>
        <w:t>2.</w:t>
      </w:r>
      <w:r>
        <w:rPr>
          <w:rFonts w:ascii="宋体" w:hAnsi="宋体"/>
          <w:color w:val="auto"/>
          <w:szCs w:val="21"/>
          <w:highlight w:val="none"/>
        </w:rPr>
        <w:t>发生紧急事故需抢修的，承包人在接到事故通知后，应当立即到达事故现场抢修。</w:t>
      </w:r>
    </w:p>
    <w:p w14:paraId="3A6FCEC6">
      <w:pPr>
        <w:spacing w:line="360" w:lineRule="auto"/>
        <w:ind w:left="105" w:firstLine="430"/>
        <w:rPr>
          <w:rFonts w:ascii="宋体" w:hAnsi="宋体"/>
          <w:color w:val="auto"/>
          <w:szCs w:val="21"/>
          <w:highlight w:val="none"/>
        </w:rPr>
      </w:pPr>
      <w:r>
        <w:rPr>
          <w:rFonts w:hint="eastAsia" w:ascii="宋体" w:hAnsi="宋体"/>
          <w:color w:val="auto"/>
          <w:szCs w:val="21"/>
          <w:highlight w:val="none"/>
          <w:lang w:eastAsia="zh-CN"/>
        </w:rPr>
        <w:t>3.</w:t>
      </w:r>
      <w:r>
        <w:rPr>
          <w:rFonts w:ascii="宋体" w:hAnsi="宋体"/>
          <w:color w:val="auto"/>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2C4409">
      <w:pPr>
        <w:spacing w:line="360" w:lineRule="auto"/>
        <w:ind w:left="420" w:firstLine="105"/>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质量保修完成后，由发包人组织验收。</w:t>
      </w:r>
    </w:p>
    <w:p w14:paraId="29CA5DDF">
      <w:pPr>
        <w:spacing w:line="360" w:lineRule="auto"/>
        <w:rPr>
          <w:rFonts w:ascii="宋体" w:hAnsi="宋体"/>
          <w:color w:val="auto"/>
          <w:szCs w:val="21"/>
          <w:highlight w:val="none"/>
        </w:rPr>
      </w:pPr>
      <w:r>
        <w:rPr>
          <w:rFonts w:ascii="宋体" w:hAnsi="宋体"/>
          <w:color w:val="auto"/>
          <w:szCs w:val="21"/>
          <w:highlight w:val="none"/>
        </w:rPr>
        <w:t>　　五、保修费用</w:t>
      </w:r>
    </w:p>
    <w:p w14:paraId="7CECBCAF">
      <w:pPr>
        <w:spacing w:line="360" w:lineRule="auto"/>
        <w:rPr>
          <w:rFonts w:ascii="宋体" w:hAnsi="宋体"/>
          <w:color w:val="auto"/>
          <w:szCs w:val="21"/>
          <w:highlight w:val="none"/>
        </w:rPr>
      </w:pPr>
      <w:r>
        <w:rPr>
          <w:rFonts w:ascii="宋体" w:hAnsi="宋体"/>
          <w:color w:val="auto"/>
          <w:szCs w:val="21"/>
          <w:highlight w:val="none"/>
        </w:rPr>
        <w:t>　　保修费用由造成质量缺陷的责任方承担。</w:t>
      </w:r>
    </w:p>
    <w:p w14:paraId="0F436F13">
      <w:pPr>
        <w:spacing w:line="360" w:lineRule="auto"/>
        <w:ind w:firstLine="422"/>
        <w:jc w:val="left"/>
        <w:rPr>
          <w:rFonts w:ascii="宋体" w:hAnsi="宋体"/>
          <w:color w:val="auto"/>
          <w:szCs w:val="21"/>
          <w:highlight w:val="none"/>
          <w:u w:val="single"/>
        </w:rPr>
      </w:pPr>
      <w:r>
        <w:rPr>
          <w:rFonts w:ascii="宋体" w:hAnsi="宋体"/>
          <w:b/>
          <w:color w:val="auto"/>
          <w:szCs w:val="21"/>
          <w:highlight w:val="none"/>
        </w:rPr>
        <w:t>六</w:t>
      </w:r>
      <w:r>
        <w:rPr>
          <w:rFonts w:ascii="宋体" w:hAnsi="宋体"/>
          <w:color w:val="auto"/>
          <w:szCs w:val="21"/>
          <w:highlight w:val="none"/>
        </w:rPr>
        <w:t>、双方约定的其他工程质量保修事项：</w:t>
      </w:r>
      <w:r>
        <w:rPr>
          <w:rFonts w:hint="eastAsia" w:ascii="宋体" w:hAnsi="宋体"/>
          <w:color w:val="auto"/>
          <w:szCs w:val="21"/>
          <w:highlight w:val="none"/>
          <w:u w:val="single"/>
        </w:rPr>
        <w:t xml:space="preserve">       。</w:t>
      </w:r>
    </w:p>
    <w:p w14:paraId="700E28C7">
      <w:pPr>
        <w:spacing w:line="360" w:lineRule="auto"/>
        <w:ind w:firstLine="399"/>
        <w:rPr>
          <w:rFonts w:ascii="宋体" w:hAnsi="宋体"/>
          <w:color w:val="auto"/>
          <w:szCs w:val="21"/>
          <w:highlight w:val="none"/>
        </w:rPr>
      </w:pPr>
      <w:r>
        <w:rPr>
          <w:rFonts w:ascii="宋体" w:hAnsi="宋体"/>
          <w:color w:val="auto"/>
          <w:szCs w:val="21"/>
          <w:highlight w:val="none"/>
        </w:rPr>
        <w:t>工程质量保修书由发包人、承包人在工程竣工验收前共同签署，作为施工合同附件，其有效期限至保修期满。</w:t>
      </w:r>
    </w:p>
    <w:p w14:paraId="3A5C1D51">
      <w:pPr>
        <w:spacing w:line="360" w:lineRule="auto"/>
        <w:ind w:firstLine="420"/>
        <w:rPr>
          <w:rFonts w:ascii="宋体" w:hAnsi="宋体"/>
          <w:color w:val="auto"/>
          <w:szCs w:val="21"/>
          <w:highlight w:val="none"/>
        </w:rPr>
      </w:pPr>
    </w:p>
    <w:p w14:paraId="713B0FB9">
      <w:pPr>
        <w:spacing w:line="360" w:lineRule="auto"/>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lang w:eastAsia="zh-CN"/>
        </w:rPr>
        <w:t>（</w:t>
      </w:r>
      <w:r>
        <w:rPr>
          <w:rFonts w:ascii="宋体" w:hAnsi="宋体"/>
          <w:color w:val="auto"/>
          <w:szCs w:val="21"/>
          <w:highlight w:val="none"/>
        </w:rPr>
        <w:t>公章</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 xml:space="preserve">        </w:t>
      </w:r>
      <w:r>
        <w:rPr>
          <w:rFonts w:ascii="宋体" w:hAnsi="宋体"/>
          <w:color w:val="auto"/>
          <w:szCs w:val="21"/>
          <w:highlight w:val="none"/>
        </w:rPr>
        <w:t xml:space="preserve"> 承包人</w:t>
      </w:r>
      <w:r>
        <w:rPr>
          <w:rFonts w:hint="eastAsia" w:ascii="宋体" w:hAnsi="宋体"/>
          <w:color w:val="auto"/>
          <w:szCs w:val="21"/>
          <w:highlight w:val="none"/>
          <w:lang w:eastAsia="zh-CN"/>
        </w:rPr>
        <w:t>（</w:t>
      </w:r>
      <w:r>
        <w:rPr>
          <w:rFonts w:ascii="宋体" w:hAnsi="宋体"/>
          <w:color w:val="auto"/>
          <w:szCs w:val="21"/>
          <w:highlight w:val="none"/>
        </w:rPr>
        <w:t>公章</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 xml:space="preserve"> </w:t>
      </w:r>
    </w:p>
    <w:p w14:paraId="5E240E17">
      <w:pPr>
        <w:spacing w:line="360" w:lineRule="auto"/>
        <w:rPr>
          <w:rFonts w:ascii="宋体" w:hAnsi="宋体"/>
          <w:color w:val="auto"/>
          <w:szCs w:val="21"/>
          <w:highlight w:val="none"/>
        </w:rPr>
      </w:pPr>
      <w:r>
        <w:rPr>
          <w:rFonts w:ascii="宋体" w:hAnsi="宋体"/>
          <w:color w:val="auto"/>
          <w:szCs w:val="21"/>
          <w:highlight w:val="none"/>
        </w:rPr>
        <w:t>地  址：</w:t>
      </w:r>
      <w:r>
        <w:rPr>
          <w:rFonts w:ascii="宋体" w:hAnsi="宋体"/>
          <w:color w:val="auto"/>
          <w:szCs w:val="21"/>
          <w:highlight w:val="none"/>
          <w:u w:val="single"/>
        </w:rPr>
        <w:t xml:space="preserve"> 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地  址：</w:t>
      </w:r>
      <w:r>
        <w:rPr>
          <w:rFonts w:ascii="宋体" w:hAnsi="宋体"/>
          <w:color w:val="auto"/>
          <w:szCs w:val="21"/>
          <w:highlight w:val="none"/>
          <w:u w:val="single"/>
        </w:rPr>
        <w:t xml:space="preserve"> </w:t>
      </w:r>
    </w:p>
    <w:p w14:paraId="12575852">
      <w:pPr>
        <w:spacing w:line="360" w:lineRule="auto"/>
        <w:rPr>
          <w:rFonts w:ascii="宋体" w:hAnsi="宋体"/>
          <w:color w:val="auto"/>
          <w:szCs w:val="21"/>
          <w:highlight w:val="none"/>
        </w:rPr>
      </w:pPr>
      <w:r>
        <w:rPr>
          <w:rFonts w:ascii="宋体" w:hAnsi="宋体"/>
          <w:color w:val="auto"/>
          <w:szCs w:val="21"/>
          <w:highlight w:val="none"/>
        </w:rPr>
        <w:t>法定代表人</w:t>
      </w:r>
      <w:r>
        <w:rPr>
          <w:rFonts w:hint="eastAsia" w:ascii="宋体" w:hAnsi="宋体"/>
          <w:color w:val="auto"/>
          <w:szCs w:val="21"/>
          <w:highlight w:val="none"/>
          <w:lang w:eastAsia="zh-CN"/>
        </w:rPr>
        <w:t>（</w:t>
      </w:r>
      <w:r>
        <w:rPr>
          <w:rFonts w:ascii="宋体" w:hAnsi="宋体"/>
          <w:color w:val="auto"/>
          <w:szCs w:val="21"/>
          <w:highlight w:val="none"/>
        </w:rPr>
        <w:t>签字</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 法定代表人</w:t>
      </w:r>
      <w:r>
        <w:rPr>
          <w:rFonts w:hint="eastAsia" w:ascii="宋体" w:hAnsi="宋体"/>
          <w:color w:val="auto"/>
          <w:szCs w:val="21"/>
          <w:highlight w:val="none"/>
          <w:lang w:eastAsia="zh-CN"/>
        </w:rPr>
        <w:t>（</w:t>
      </w:r>
      <w:r>
        <w:rPr>
          <w:rFonts w:ascii="宋体" w:hAnsi="宋体"/>
          <w:color w:val="auto"/>
          <w:szCs w:val="21"/>
          <w:highlight w:val="none"/>
        </w:rPr>
        <w:t>签字</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w:t>
      </w:r>
    </w:p>
    <w:p w14:paraId="76246655">
      <w:pPr>
        <w:spacing w:line="360" w:lineRule="auto"/>
        <w:rPr>
          <w:rFonts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lang w:eastAsia="zh-CN"/>
        </w:rPr>
        <w:t>（</w:t>
      </w:r>
      <w:r>
        <w:rPr>
          <w:rFonts w:ascii="宋体" w:hAnsi="宋体"/>
          <w:color w:val="auto"/>
          <w:szCs w:val="21"/>
          <w:highlight w:val="none"/>
        </w:rPr>
        <w:t>签字</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 xml:space="preserve"> 委托代理人</w:t>
      </w:r>
      <w:r>
        <w:rPr>
          <w:rFonts w:hint="eastAsia" w:ascii="宋体" w:hAnsi="宋体"/>
          <w:color w:val="auto"/>
          <w:szCs w:val="21"/>
          <w:highlight w:val="none"/>
          <w:lang w:eastAsia="zh-CN"/>
        </w:rPr>
        <w:t>（</w:t>
      </w:r>
      <w:r>
        <w:rPr>
          <w:rFonts w:ascii="宋体" w:hAnsi="宋体"/>
          <w:color w:val="auto"/>
          <w:szCs w:val="21"/>
          <w:highlight w:val="none"/>
        </w:rPr>
        <w:t>签字</w:t>
      </w:r>
      <w:r>
        <w:rPr>
          <w:rFonts w:hint="eastAsia" w:ascii="宋体" w:hAnsi="宋体"/>
          <w:color w:val="auto"/>
          <w:szCs w:val="21"/>
          <w:highlight w:val="none"/>
          <w:lang w:eastAsia="zh-CN"/>
        </w:rPr>
        <w:t>）</w:t>
      </w:r>
      <w:r>
        <w:rPr>
          <w:rFonts w:ascii="宋体" w:hAnsi="宋体"/>
          <w:color w:val="auto"/>
          <w:szCs w:val="21"/>
          <w:highlight w:val="none"/>
        </w:rPr>
        <w:t>：</w:t>
      </w:r>
      <w:r>
        <w:rPr>
          <w:rFonts w:ascii="宋体" w:hAnsi="宋体"/>
          <w:color w:val="auto"/>
          <w:szCs w:val="21"/>
          <w:highlight w:val="none"/>
          <w:u w:val="single"/>
        </w:rPr>
        <w:t xml:space="preserve">  </w:t>
      </w:r>
    </w:p>
    <w:p w14:paraId="70C8B999">
      <w:pPr>
        <w:spacing w:line="360" w:lineRule="auto"/>
        <w:rPr>
          <w:rFonts w:ascii="宋体" w:hAnsi="宋体"/>
          <w:color w:val="auto"/>
          <w:szCs w:val="21"/>
          <w:highlight w:val="none"/>
        </w:rPr>
      </w:pPr>
      <w:r>
        <w:rPr>
          <w:rFonts w:ascii="宋体" w:hAnsi="宋体"/>
          <w:color w:val="auto"/>
          <w:szCs w:val="21"/>
          <w:highlight w:val="none"/>
        </w:rPr>
        <w:t>电  话：</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电  话：</w:t>
      </w:r>
      <w:r>
        <w:rPr>
          <w:rFonts w:ascii="宋体" w:hAnsi="宋体"/>
          <w:color w:val="auto"/>
          <w:szCs w:val="21"/>
          <w:highlight w:val="none"/>
          <w:u w:val="single"/>
        </w:rPr>
        <w:t></w:t>
      </w:r>
    </w:p>
    <w:p w14:paraId="18D8795F">
      <w:pPr>
        <w:spacing w:line="360" w:lineRule="auto"/>
        <w:rPr>
          <w:rFonts w:ascii="宋体" w:hAnsi="宋体"/>
          <w:color w:val="auto"/>
          <w:szCs w:val="21"/>
          <w:highlight w:val="none"/>
        </w:rPr>
      </w:pPr>
      <w:r>
        <w:rPr>
          <w:rFonts w:ascii="宋体" w:hAnsi="宋体"/>
          <w:color w:val="auto"/>
          <w:szCs w:val="21"/>
          <w:highlight w:val="none"/>
        </w:rPr>
        <w:t>传  真：</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传  真：</w:t>
      </w:r>
      <w:r>
        <w:rPr>
          <w:rFonts w:ascii="宋体" w:hAnsi="宋体"/>
          <w:color w:val="auto"/>
          <w:szCs w:val="21"/>
          <w:highlight w:val="none"/>
          <w:u w:val="single"/>
        </w:rPr>
        <w:t xml:space="preserve">   </w:t>
      </w:r>
    </w:p>
    <w:p w14:paraId="2C13A39B">
      <w:pPr>
        <w:spacing w:line="360" w:lineRule="auto"/>
        <w:rPr>
          <w:rFonts w:ascii="宋体" w:hAnsi="宋体"/>
          <w:color w:val="auto"/>
          <w:szCs w:val="21"/>
          <w:highlight w:val="none"/>
        </w:rPr>
      </w:pPr>
      <w:r>
        <w:rPr>
          <w:rFonts w:ascii="宋体" w:hAnsi="宋体"/>
          <w:color w:val="auto"/>
          <w:szCs w:val="21"/>
          <w:highlight w:val="none"/>
        </w:rPr>
        <w:t>开户银行：</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开户银行：</w:t>
      </w:r>
      <w:r>
        <w:rPr>
          <w:rFonts w:ascii="宋体" w:hAnsi="宋体"/>
          <w:color w:val="auto"/>
          <w:szCs w:val="21"/>
          <w:highlight w:val="none"/>
          <w:u w:val="single"/>
        </w:rPr>
        <w:t xml:space="preserve">   </w:t>
      </w:r>
    </w:p>
    <w:p w14:paraId="6D18DC22">
      <w:pPr>
        <w:spacing w:line="360" w:lineRule="auto"/>
        <w:rPr>
          <w:rFonts w:ascii="宋体" w:hAnsi="宋体"/>
          <w:color w:val="auto"/>
          <w:szCs w:val="21"/>
          <w:highlight w:val="none"/>
        </w:rPr>
      </w:pPr>
      <w:r>
        <w:rPr>
          <w:rFonts w:ascii="宋体" w:hAnsi="宋体"/>
          <w:color w:val="auto"/>
          <w:szCs w:val="21"/>
          <w:highlight w:val="none"/>
        </w:rPr>
        <w:t>账  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账 号：</w:t>
      </w:r>
      <w:r>
        <w:rPr>
          <w:rFonts w:ascii="宋体" w:hAnsi="宋体"/>
          <w:color w:val="auto"/>
          <w:szCs w:val="21"/>
          <w:highlight w:val="none"/>
          <w:u w:val="single"/>
        </w:rPr>
        <w:t></w:t>
      </w:r>
    </w:p>
    <w:p w14:paraId="448D9D9F">
      <w:pPr>
        <w:spacing w:line="360" w:lineRule="auto"/>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邮政编码：</w:t>
      </w:r>
      <w:r>
        <w:rPr>
          <w:rFonts w:ascii="宋体" w:hAnsi="宋体"/>
          <w:color w:val="auto"/>
          <w:szCs w:val="21"/>
          <w:highlight w:val="none"/>
          <w:u w:val="single"/>
        </w:rPr>
        <w:t xml:space="preserve">   </w:t>
      </w:r>
    </w:p>
    <w:p w14:paraId="432786B7">
      <w:pPr>
        <w:spacing w:before="156" w:after="156" w:line="360" w:lineRule="auto"/>
        <w:jc w:val="left"/>
        <w:rPr>
          <w:rFonts w:hint="eastAsia" w:ascii="宋体" w:hAnsi="宋体" w:eastAsia="宋体"/>
          <w:b w:val="0"/>
          <w:color w:val="auto"/>
          <w:sz w:val="21"/>
          <w:szCs w:val="21"/>
          <w:highlight w:val="none"/>
          <w:lang w:val="en-US" w:eastAsia="zh-CN"/>
        </w:rPr>
      </w:pPr>
      <w:r>
        <w:rPr>
          <w:rFonts w:hint="eastAsia" w:ascii="宋体" w:hAnsi="宋体" w:cs="宋体"/>
          <w:bCs/>
          <w:color w:val="auto"/>
          <w:sz w:val="24"/>
          <w:highlight w:val="none"/>
        </w:rPr>
        <w:br w:type="page" w:clear="all"/>
      </w:r>
      <w:r>
        <w:rPr>
          <w:rFonts w:hint="eastAsia" w:ascii="宋体" w:hAnsi="宋体" w:eastAsia="宋体"/>
          <w:b w:val="0"/>
          <w:color w:val="auto"/>
          <w:sz w:val="21"/>
          <w:szCs w:val="21"/>
          <w:highlight w:val="none"/>
        </w:rPr>
        <w:t>附件</w:t>
      </w:r>
      <w:r>
        <w:rPr>
          <w:rFonts w:hint="eastAsia" w:ascii="宋体" w:hAnsi="宋体" w:eastAsia="宋体"/>
          <w:b w:val="0"/>
          <w:color w:val="auto"/>
          <w:sz w:val="21"/>
          <w:szCs w:val="21"/>
          <w:highlight w:val="none"/>
          <w:lang w:val="en-US" w:eastAsia="zh-CN"/>
        </w:rPr>
        <w:t>2</w:t>
      </w:r>
    </w:p>
    <w:p w14:paraId="6BAFC31F">
      <w:pPr>
        <w:spacing w:line="360" w:lineRule="auto"/>
        <w:jc w:val="center"/>
        <w:rPr>
          <w:rFonts w:hAnsi="宋体"/>
          <w:b/>
          <w:sz w:val="36"/>
          <w:highlight w:val="none"/>
        </w:rPr>
      </w:pPr>
      <w:r>
        <w:rPr>
          <w:rFonts w:hint="eastAsia" w:hAnsi="宋体"/>
          <w:b/>
          <w:sz w:val="36"/>
          <w:highlight w:val="none"/>
          <w:lang w:val="en-US" w:eastAsia="zh-CN"/>
        </w:rPr>
        <w:t>廉政</w:t>
      </w:r>
      <w:r>
        <w:rPr>
          <w:rFonts w:hAnsi="宋体"/>
          <w:b/>
          <w:sz w:val="36"/>
          <w:highlight w:val="none"/>
        </w:rPr>
        <w:t>协议书</w:t>
      </w:r>
    </w:p>
    <w:p w14:paraId="0A197279">
      <w:pPr>
        <w:spacing w:line="360" w:lineRule="auto"/>
        <w:ind w:firstLine="513"/>
        <w:rPr>
          <w:rFonts w:hint="eastAsia" w:ascii="Times New Roman" w:hAnsi="宋体" w:eastAsia="宋体" w:cs="Times New Roman"/>
          <w:sz w:val="24"/>
          <w:highlight w:val="none"/>
        </w:rPr>
      </w:pPr>
      <w:r>
        <w:rPr>
          <w:rFonts w:hint="eastAsia" w:hAnsi="宋体"/>
          <w:sz w:val="24"/>
          <w:highlight w:val="none"/>
        </w:rPr>
        <w:t>项目名</w:t>
      </w:r>
      <w:r>
        <w:rPr>
          <w:rFonts w:hint="eastAsia" w:ascii="Times New Roman" w:hAnsi="宋体" w:eastAsia="宋体" w:cs="Times New Roman"/>
          <w:sz w:val="24"/>
          <w:highlight w:val="none"/>
        </w:rPr>
        <w:t>称：</w:t>
      </w:r>
      <w:r>
        <w:rPr>
          <w:rFonts w:hint="eastAsia" w:hAnsi="宋体" w:cs="Times New Roman"/>
          <w:sz w:val="24"/>
          <w:highlight w:val="none"/>
          <w:lang w:val="en-US" w:eastAsia="zh-CN"/>
        </w:rPr>
        <w:t>2026年无锡城市照明设施大中修项目</w:t>
      </w:r>
      <w:r>
        <w:rPr>
          <w:rFonts w:hint="eastAsia" w:ascii="Times New Roman" w:hAnsi="宋体" w:eastAsia="宋体" w:cs="Times New Roman"/>
          <w:sz w:val="24"/>
          <w:highlight w:val="none"/>
        </w:rPr>
        <w:t xml:space="preserve"> </w:t>
      </w:r>
    </w:p>
    <w:p w14:paraId="6A414E5D">
      <w:pPr>
        <w:spacing w:line="360" w:lineRule="auto"/>
        <w:ind w:firstLine="513"/>
        <w:rPr>
          <w:rFonts w:hAnsi="宋体"/>
          <w:sz w:val="24"/>
          <w:highlight w:val="none"/>
        </w:rPr>
      </w:pPr>
      <w:r>
        <w:rPr>
          <w:rFonts w:hint="eastAsia" w:hAnsi="宋体"/>
          <w:sz w:val="24"/>
          <w:highlight w:val="none"/>
        </w:rPr>
        <w:t>项目地址：</w:t>
      </w:r>
    </w:p>
    <w:p w14:paraId="409690EE">
      <w:pPr>
        <w:spacing w:line="360" w:lineRule="auto"/>
        <w:ind w:firstLine="513"/>
        <w:rPr>
          <w:rFonts w:hAnsi="宋体"/>
          <w:sz w:val="24"/>
          <w:highlight w:val="none"/>
        </w:rPr>
      </w:pPr>
      <w:r>
        <w:rPr>
          <w:rFonts w:hint="eastAsia" w:hAnsi="宋体"/>
          <w:sz w:val="24"/>
          <w:highlight w:val="none"/>
        </w:rPr>
        <w:t>委托单位名称： 无锡市照明和排水管理中心（简称发包方）</w:t>
      </w:r>
    </w:p>
    <w:p w14:paraId="3ADF96B2">
      <w:pPr>
        <w:spacing w:line="360" w:lineRule="auto"/>
        <w:ind w:firstLine="513"/>
        <w:rPr>
          <w:rFonts w:hAnsi="宋体"/>
          <w:sz w:val="24"/>
          <w:highlight w:val="none"/>
        </w:rPr>
      </w:pPr>
      <w:r>
        <w:rPr>
          <w:rFonts w:hint="eastAsia" w:hAnsi="宋体"/>
          <w:sz w:val="24"/>
          <w:highlight w:val="none"/>
        </w:rPr>
        <w:t>承包单位名称：（简称承包方）</w:t>
      </w:r>
    </w:p>
    <w:p w14:paraId="1B10F1ED">
      <w:pPr>
        <w:spacing w:line="360" w:lineRule="auto"/>
        <w:ind w:firstLine="513"/>
        <w:rPr>
          <w:rFonts w:hAnsi="宋体"/>
          <w:sz w:val="24"/>
          <w:highlight w:val="none"/>
        </w:rPr>
      </w:pPr>
      <w:r>
        <w:rPr>
          <w:rFonts w:hint="eastAsia" w:hAnsi="宋体"/>
          <w:sz w:val="24"/>
          <w:highlight w:val="none"/>
        </w:rPr>
        <w:t>为加强本项目实施中的</w:t>
      </w:r>
      <w:r>
        <w:rPr>
          <w:rFonts w:hint="eastAsia" w:hAnsi="宋体"/>
          <w:sz w:val="24"/>
          <w:highlight w:val="none"/>
          <w:lang w:eastAsia="zh-CN"/>
        </w:rPr>
        <w:t>廉政</w:t>
      </w:r>
      <w:r>
        <w:rPr>
          <w:rFonts w:hint="eastAsia" w:hAnsi="宋体"/>
          <w:sz w:val="24"/>
          <w:highlight w:val="none"/>
        </w:rPr>
        <w:t>建设，规范项目实施有关各方的各项活动，防止发生各种谋取不正当利益的违法违纪行为，保护国家、集体和当事人的合法权益，根据国家有关项目建设的法律法规和</w:t>
      </w:r>
      <w:r>
        <w:rPr>
          <w:rFonts w:hint="eastAsia" w:hAnsi="宋体"/>
          <w:sz w:val="24"/>
          <w:highlight w:val="none"/>
          <w:lang w:eastAsia="zh-CN"/>
        </w:rPr>
        <w:t>廉政</w:t>
      </w:r>
      <w:r>
        <w:rPr>
          <w:rFonts w:hint="eastAsia" w:hAnsi="宋体"/>
          <w:sz w:val="24"/>
          <w:highlight w:val="none"/>
        </w:rPr>
        <w:t>建设规定，特订立本</w:t>
      </w:r>
      <w:r>
        <w:rPr>
          <w:rFonts w:hint="eastAsia" w:hAnsi="宋体"/>
          <w:sz w:val="24"/>
          <w:highlight w:val="none"/>
          <w:lang w:eastAsia="zh-CN"/>
        </w:rPr>
        <w:t>廉政</w:t>
      </w:r>
      <w:r>
        <w:rPr>
          <w:rFonts w:hint="eastAsia" w:hAnsi="宋体"/>
          <w:sz w:val="24"/>
          <w:highlight w:val="none"/>
        </w:rPr>
        <w:t>协议。</w:t>
      </w:r>
    </w:p>
    <w:p w14:paraId="2DA32246">
      <w:pPr>
        <w:spacing w:line="360" w:lineRule="auto"/>
        <w:ind w:firstLine="513"/>
        <w:rPr>
          <w:rFonts w:hAnsi="宋体"/>
          <w:sz w:val="24"/>
          <w:highlight w:val="none"/>
        </w:rPr>
      </w:pPr>
      <w:r>
        <w:rPr>
          <w:rFonts w:hint="eastAsia" w:hAnsi="宋体"/>
          <w:sz w:val="24"/>
          <w:highlight w:val="none"/>
        </w:rPr>
        <w:t>同时面向社会接受监督，发包方监督部门将认真履行监督执纪问责职责，对违法违纪问题发现一起、查处一起，并追究相关责任。（举报电话0510-81823671，电子邮箱地址：szyljzf@163.com）</w:t>
      </w:r>
    </w:p>
    <w:p w14:paraId="4DCF8AF0">
      <w:pPr>
        <w:spacing w:line="360" w:lineRule="auto"/>
        <w:ind w:firstLine="513"/>
        <w:rPr>
          <w:rFonts w:hAnsi="宋体"/>
          <w:sz w:val="24"/>
          <w:highlight w:val="none"/>
        </w:rPr>
      </w:pPr>
      <w:r>
        <w:rPr>
          <w:rFonts w:hint="eastAsia" w:hAnsi="宋体"/>
          <w:sz w:val="24"/>
          <w:highlight w:val="none"/>
        </w:rPr>
        <w:t>第一条  发包方工作人员在项目的事前、事中、事后应遵守以下规定。</w:t>
      </w:r>
    </w:p>
    <w:p w14:paraId="201A0E02">
      <w:pPr>
        <w:spacing w:line="360" w:lineRule="auto"/>
        <w:ind w:firstLine="513"/>
        <w:rPr>
          <w:rFonts w:hAnsi="宋体"/>
          <w:sz w:val="24"/>
          <w:highlight w:val="none"/>
        </w:rPr>
      </w:pPr>
      <w:r>
        <w:rPr>
          <w:rFonts w:hint="eastAsia" w:hAnsi="宋体"/>
          <w:sz w:val="24"/>
          <w:highlight w:val="none"/>
        </w:rPr>
        <w:t>（一）不准向承包方索要或接受回扣、礼金、有价证券、贵重物品和好处费、感谢费等；不准在承包方报销任何应由发包方或其工作人员个人支付的费用。</w:t>
      </w:r>
    </w:p>
    <w:p w14:paraId="6C06C868">
      <w:pPr>
        <w:spacing w:line="360" w:lineRule="auto"/>
        <w:ind w:firstLine="513"/>
        <w:rPr>
          <w:rFonts w:hAnsi="宋体"/>
          <w:sz w:val="24"/>
          <w:highlight w:val="none"/>
        </w:rPr>
      </w:pPr>
      <w:r>
        <w:rPr>
          <w:rFonts w:hint="eastAsia" w:hAnsi="宋体"/>
          <w:sz w:val="24"/>
          <w:highlight w:val="none"/>
        </w:rPr>
        <w:t>（二）不准参加承包方安排的超标准宴请及健身、娱乐等活动；不得接受承包方提供的通讯工具、交通工具、高档办公用品等。</w:t>
      </w:r>
    </w:p>
    <w:p w14:paraId="42B91989">
      <w:pPr>
        <w:spacing w:line="360" w:lineRule="auto"/>
        <w:ind w:firstLine="513"/>
        <w:rPr>
          <w:rFonts w:hAnsi="宋体"/>
          <w:sz w:val="24"/>
          <w:highlight w:val="none"/>
        </w:rPr>
      </w:pPr>
      <w:r>
        <w:rPr>
          <w:rFonts w:hint="eastAsia" w:hAnsi="宋体"/>
          <w:sz w:val="24"/>
          <w:highlight w:val="none"/>
        </w:rPr>
        <w:t>（三）不准要求、暗示和接受承包方为个人装修住房、婚丧嫁娶、配偶子女工作安排以及出国（境）、旅游等提供方便。</w:t>
      </w:r>
    </w:p>
    <w:p w14:paraId="78D4E159">
      <w:pPr>
        <w:spacing w:line="360" w:lineRule="auto"/>
        <w:ind w:firstLine="513"/>
        <w:rPr>
          <w:rFonts w:hAnsi="宋体"/>
          <w:sz w:val="24"/>
          <w:highlight w:val="none"/>
        </w:rPr>
      </w:pPr>
      <w:r>
        <w:rPr>
          <w:rFonts w:hint="eastAsia" w:hAnsi="宋体"/>
          <w:sz w:val="24"/>
          <w:highlight w:val="none"/>
        </w:rPr>
        <w:t>（四）配偶、子女不得参与承包方承包本项目有关的服务、设备材料供应、项目分包、劳务等经济活动。</w:t>
      </w:r>
    </w:p>
    <w:p w14:paraId="56C98F2C">
      <w:pPr>
        <w:spacing w:line="360" w:lineRule="auto"/>
        <w:ind w:firstLine="513"/>
        <w:rPr>
          <w:rFonts w:hAnsi="宋体"/>
          <w:sz w:val="24"/>
          <w:highlight w:val="none"/>
        </w:rPr>
      </w:pPr>
      <w:r>
        <w:rPr>
          <w:rFonts w:hint="eastAsia" w:hAnsi="宋体"/>
          <w:sz w:val="24"/>
          <w:highlight w:val="none"/>
        </w:rPr>
        <w:t>（五）不得以任何理由向承包方推荐分包单位或要求承包方购买项目协议规定以外的材料、设备和服务等。</w:t>
      </w:r>
    </w:p>
    <w:p w14:paraId="42DD08ED">
      <w:pPr>
        <w:spacing w:line="360" w:lineRule="auto"/>
        <w:ind w:firstLine="513"/>
        <w:rPr>
          <w:rFonts w:hAnsi="宋体"/>
          <w:sz w:val="24"/>
          <w:highlight w:val="none"/>
        </w:rPr>
      </w:pPr>
      <w:r>
        <w:rPr>
          <w:rFonts w:hint="eastAsia" w:hAnsi="宋体"/>
          <w:sz w:val="24"/>
          <w:highlight w:val="none"/>
        </w:rPr>
        <w:t>（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w:t>
      </w:r>
      <w:r>
        <w:rPr>
          <w:rFonts w:hint="eastAsia" w:hAnsi="宋体"/>
          <w:sz w:val="24"/>
          <w:highlight w:val="none"/>
          <w:lang w:eastAsia="zh-CN"/>
        </w:rPr>
        <w:t>”“</w:t>
      </w:r>
      <w:r>
        <w:rPr>
          <w:rFonts w:hint="eastAsia" w:hAnsi="宋体"/>
          <w:sz w:val="24"/>
          <w:highlight w:val="none"/>
        </w:rPr>
        <w:t>评审费”。</w:t>
      </w:r>
    </w:p>
    <w:p w14:paraId="61F130DD">
      <w:pPr>
        <w:spacing w:line="360" w:lineRule="auto"/>
        <w:ind w:firstLine="513"/>
        <w:rPr>
          <w:rFonts w:hAnsi="宋体"/>
          <w:sz w:val="24"/>
          <w:highlight w:val="none"/>
        </w:rPr>
      </w:pPr>
      <w:r>
        <w:rPr>
          <w:rFonts w:hint="eastAsia" w:hAnsi="宋体"/>
          <w:sz w:val="24"/>
          <w:highlight w:val="none"/>
        </w:rPr>
        <w:t>（七）</w:t>
      </w:r>
      <w:r>
        <w:rPr>
          <w:rFonts w:hint="eastAsia" w:hAnsi="宋体"/>
          <w:sz w:val="24"/>
          <w:highlight w:val="none"/>
          <w:lang w:eastAsia="zh-CN"/>
        </w:rPr>
        <w:t>其他</w:t>
      </w:r>
      <w:r>
        <w:rPr>
          <w:rFonts w:hint="eastAsia" w:hAnsi="宋体"/>
          <w:sz w:val="24"/>
          <w:highlight w:val="none"/>
        </w:rPr>
        <w:t>与项目有关的党风</w:t>
      </w:r>
      <w:r>
        <w:rPr>
          <w:rFonts w:hint="eastAsia" w:hAnsi="宋体"/>
          <w:sz w:val="24"/>
          <w:highlight w:val="none"/>
          <w:lang w:eastAsia="zh-CN"/>
        </w:rPr>
        <w:t>廉政</w:t>
      </w:r>
      <w:r>
        <w:rPr>
          <w:rFonts w:hint="eastAsia" w:hAnsi="宋体"/>
          <w:sz w:val="24"/>
          <w:highlight w:val="none"/>
        </w:rPr>
        <w:t>建设和预防腐败的规定。</w:t>
      </w:r>
    </w:p>
    <w:p w14:paraId="071E2A56">
      <w:pPr>
        <w:spacing w:line="360" w:lineRule="auto"/>
        <w:ind w:firstLine="513"/>
        <w:rPr>
          <w:rFonts w:hAnsi="宋体"/>
          <w:sz w:val="24"/>
          <w:highlight w:val="none"/>
        </w:rPr>
      </w:pPr>
      <w:r>
        <w:rPr>
          <w:rFonts w:hint="eastAsia" w:hAnsi="宋体"/>
          <w:sz w:val="24"/>
          <w:highlight w:val="none"/>
        </w:rPr>
        <w:t>第二条  承包方应与发包方保持正常的业务交往，按照有关法律法规和程序开展业务工作，严格执行项目建设的有关政策、法规，特别是有关强制性标准和规范，并遵守以下规定：</w:t>
      </w:r>
    </w:p>
    <w:p w14:paraId="463E452C">
      <w:pPr>
        <w:spacing w:line="360" w:lineRule="auto"/>
        <w:ind w:firstLine="513"/>
        <w:rPr>
          <w:rFonts w:hAnsi="宋体"/>
          <w:sz w:val="24"/>
          <w:highlight w:val="none"/>
        </w:rPr>
      </w:pPr>
      <w:r>
        <w:rPr>
          <w:rFonts w:hint="eastAsia" w:hAnsi="宋体"/>
          <w:sz w:val="24"/>
          <w:highlight w:val="none"/>
        </w:rPr>
        <w:t>（一）不准以任何理由向发包方及其工作人员行贿或赠送礼金、有价证券、贵重物品等。</w:t>
      </w:r>
    </w:p>
    <w:p w14:paraId="12757BF0">
      <w:pPr>
        <w:spacing w:line="360" w:lineRule="auto"/>
        <w:ind w:firstLine="513"/>
        <w:rPr>
          <w:rFonts w:hAnsi="宋体"/>
          <w:sz w:val="24"/>
          <w:highlight w:val="none"/>
        </w:rPr>
      </w:pPr>
      <w:r>
        <w:rPr>
          <w:rFonts w:hint="eastAsia" w:hAnsi="宋体"/>
          <w:sz w:val="24"/>
          <w:highlight w:val="none"/>
        </w:rPr>
        <w:t>（二）不准以任何名义为发包方及其工作人员报销应由发包方或个人支付的费用。</w:t>
      </w:r>
    </w:p>
    <w:p w14:paraId="38A25AEF">
      <w:pPr>
        <w:spacing w:line="360" w:lineRule="auto"/>
        <w:ind w:firstLine="513"/>
        <w:rPr>
          <w:rFonts w:hAnsi="宋体"/>
          <w:sz w:val="24"/>
          <w:highlight w:val="none"/>
        </w:rPr>
      </w:pPr>
      <w:r>
        <w:rPr>
          <w:rFonts w:hint="eastAsia" w:hAnsi="宋体"/>
          <w:sz w:val="24"/>
          <w:highlight w:val="none"/>
        </w:rPr>
        <w:t>（三）不准以任何理由安排发包方工作人员参加超标准宴请及健身、娱乐和旅游等活动。</w:t>
      </w:r>
    </w:p>
    <w:p w14:paraId="0A25FEB9">
      <w:pPr>
        <w:spacing w:line="360" w:lineRule="auto"/>
        <w:ind w:firstLine="513"/>
        <w:rPr>
          <w:rFonts w:hAnsi="宋体"/>
          <w:sz w:val="24"/>
          <w:highlight w:val="none"/>
        </w:rPr>
      </w:pPr>
      <w:r>
        <w:rPr>
          <w:rFonts w:hint="eastAsia" w:hAnsi="宋体"/>
          <w:sz w:val="24"/>
          <w:highlight w:val="none"/>
        </w:rPr>
        <w:t>（四）不准为发包方及其工作人员购置或提供通讯工具、交通工具、高档办公用品和装修住房等。</w:t>
      </w:r>
    </w:p>
    <w:p w14:paraId="24D7C2A6">
      <w:pPr>
        <w:spacing w:line="360" w:lineRule="auto"/>
        <w:ind w:firstLine="513"/>
        <w:rPr>
          <w:rFonts w:hAnsi="宋体"/>
          <w:sz w:val="24"/>
          <w:highlight w:val="none"/>
        </w:rPr>
      </w:pPr>
      <w:r>
        <w:rPr>
          <w:rFonts w:hint="eastAsia" w:hAnsi="宋体"/>
          <w:sz w:val="24"/>
          <w:highlight w:val="none"/>
        </w:rPr>
        <w:t>（五）严格执行“亮灯警告”制度，严格遵守各项廉政规定，不得安排无锡市市政和园林局上下任何干部职工参加宴请、旅游、娱乐等活动，不得以任何形式赠送礼品、礼金等。合同期内一旦发生上述不</w:t>
      </w:r>
      <w:r>
        <w:rPr>
          <w:rFonts w:hint="eastAsia" w:hAnsi="宋体"/>
          <w:sz w:val="24"/>
          <w:highlight w:val="none"/>
          <w:lang w:eastAsia="zh-CN"/>
        </w:rPr>
        <w:t>廉政</w:t>
      </w:r>
      <w:r>
        <w:rPr>
          <w:rFonts w:hint="eastAsia" w:hAnsi="宋体"/>
          <w:sz w:val="24"/>
          <w:highlight w:val="none"/>
        </w:rPr>
        <w:t>行为被查实，情节较轻的，亮“黄灯”，按照合同约定在考核或验收中扣除涉案金额的10倍以示惩戒，并由局党组约谈公司实际控制人；情节较重、造成重大影响或者合同期内再次发生不</w:t>
      </w:r>
      <w:r>
        <w:rPr>
          <w:rFonts w:hint="eastAsia" w:hAnsi="宋体"/>
          <w:sz w:val="24"/>
          <w:highlight w:val="none"/>
          <w:lang w:eastAsia="zh-CN"/>
        </w:rPr>
        <w:t>廉政</w:t>
      </w:r>
      <w:r>
        <w:rPr>
          <w:rFonts w:hint="eastAsia" w:hAnsi="宋体"/>
          <w:sz w:val="24"/>
          <w:highlight w:val="none"/>
        </w:rPr>
        <w:t>行为被查实的，亮“红灯”，除扣除涉案金额的10倍外，将相关情况通报市财政局政府采购处和信用评价单位依法依规予以处理；凡被亮灯的项目，接受局党组的重点督办，确保制度执行到位。</w:t>
      </w:r>
    </w:p>
    <w:p w14:paraId="3169B651">
      <w:pPr>
        <w:spacing w:line="360" w:lineRule="auto"/>
        <w:ind w:firstLine="513"/>
        <w:rPr>
          <w:rFonts w:hAnsi="宋体"/>
          <w:sz w:val="24"/>
          <w:highlight w:val="none"/>
        </w:rPr>
      </w:pPr>
      <w:r>
        <w:rPr>
          <w:rFonts w:hint="eastAsia" w:hAnsi="宋体"/>
          <w:sz w:val="24"/>
          <w:highlight w:val="none"/>
        </w:rPr>
        <w:t>（六）</w:t>
      </w:r>
      <w:r>
        <w:rPr>
          <w:rFonts w:hint="eastAsia" w:hAnsi="宋体"/>
          <w:sz w:val="24"/>
          <w:highlight w:val="none"/>
          <w:lang w:eastAsia="zh-CN"/>
        </w:rPr>
        <w:t>其他有关</w:t>
      </w:r>
      <w:r>
        <w:rPr>
          <w:rFonts w:hint="eastAsia" w:hAnsi="宋体"/>
          <w:sz w:val="24"/>
          <w:highlight w:val="none"/>
        </w:rPr>
        <w:t>党风</w:t>
      </w:r>
      <w:r>
        <w:rPr>
          <w:rFonts w:hint="eastAsia" w:hAnsi="宋体"/>
          <w:sz w:val="24"/>
          <w:highlight w:val="none"/>
          <w:lang w:eastAsia="zh-CN"/>
        </w:rPr>
        <w:t>廉政</w:t>
      </w:r>
      <w:r>
        <w:rPr>
          <w:rFonts w:hint="eastAsia" w:hAnsi="宋体"/>
          <w:sz w:val="24"/>
          <w:highlight w:val="none"/>
        </w:rPr>
        <w:t>建设和预防腐败的规定。</w:t>
      </w:r>
    </w:p>
    <w:p w14:paraId="5E6C76AE">
      <w:pPr>
        <w:spacing w:line="360" w:lineRule="auto"/>
        <w:ind w:firstLine="513"/>
        <w:rPr>
          <w:rFonts w:hAnsi="宋体"/>
          <w:sz w:val="24"/>
          <w:highlight w:val="none"/>
        </w:rPr>
      </w:pPr>
      <w:r>
        <w:rPr>
          <w:rFonts w:hint="eastAsia" w:hAnsi="宋体"/>
          <w:sz w:val="24"/>
          <w:highlight w:val="none"/>
        </w:rPr>
        <w:t>第三条  发包方、承包方双方不得违反项目管理规章制度，不得为获取不正当利益，就项目费用、材料供应、工程量变动、项目验收、项目质量等问题相互串通，损害国家、集体或他人利益。</w:t>
      </w:r>
    </w:p>
    <w:p w14:paraId="160D0AFA">
      <w:pPr>
        <w:spacing w:line="360" w:lineRule="auto"/>
        <w:ind w:firstLine="513"/>
        <w:rPr>
          <w:rFonts w:hAnsi="宋体"/>
          <w:sz w:val="24"/>
          <w:highlight w:val="none"/>
        </w:rPr>
      </w:pPr>
      <w:r>
        <w:rPr>
          <w:rFonts w:hint="eastAsia" w:hAnsi="宋体"/>
          <w:sz w:val="24"/>
          <w:highlight w:val="none"/>
        </w:rPr>
        <w:t>第四条  发包方、承包方双方发现对方在业务活动中有违反本协议行为的，有及时提醒对方纠正的权利和义务。情节严重的，有向对方上级有关部门举报的权利。</w:t>
      </w:r>
    </w:p>
    <w:p w14:paraId="455F8A7E">
      <w:pPr>
        <w:spacing w:line="360" w:lineRule="auto"/>
        <w:ind w:firstLine="513"/>
        <w:rPr>
          <w:rFonts w:hAnsi="宋体"/>
          <w:sz w:val="24"/>
          <w:highlight w:val="none"/>
        </w:rPr>
      </w:pPr>
      <w:r>
        <w:rPr>
          <w:rFonts w:hint="eastAsia" w:hAnsi="宋体"/>
          <w:sz w:val="24"/>
          <w:highlight w:val="none"/>
        </w:rPr>
        <w:t>第五条  发包方监督部门对发包方、承包方双方履行协议的情况进行监督，其职责是：</w:t>
      </w:r>
    </w:p>
    <w:p w14:paraId="18BF6899">
      <w:pPr>
        <w:spacing w:line="360" w:lineRule="auto"/>
        <w:ind w:firstLine="513"/>
        <w:rPr>
          <w:rFonts w:hAnsi="宋体"/>
          <w:sz w:val="24"/>
          <w:highlight w:val="none"/>
        </w:rPr>
      </w:pPr>
      <w:r>
        <w:rPr>
          <w:rFonts w:hint="eastAsia" w:hAnsi="宋体"/>
          <w:sz w:val="24"/>
          <w:highlight w:val="none"/>
        </w:rPr>
        <w:t>（一）严格依据国家</w:t>
      </w:r>
      <w:r>
        <w:rPr>
          <w:rFonts w:hint="eastAsia" w:hAnsi="宋体"/>
          <w:sz w:val="24"/>
          <w:highlight w:val="none"/>
          <w:lang w:eastAsia="zh-CN"/>
        </w:rPr>
        <w:t>法律法规</w:t>
      </w:r>
      <w:r>
        <w:rPr>
          <w:rFonts w:hint="eastAsia" w:hAnsi="宋体"/>
          <w:sz w:val="24"/>
          <w:highlight w:val="none"/>
        </w:rPr>
        <w:t>及党和政府的政策、制度、规定和党纪、政纪条规，对发包方、承包方双方遵纪守法情况进行监督检查；</w:t>
      </w:r>
    </w:p>
    <w:p w14:paraId="543247ED">
      <w:pPr>
        <w:spacing w:line="360" w:lineRule="auto"/>
        <w:ind w:firstLine="513"/>
        <w:rPr>
          <w:rFonts w:hAnsi="宋体"/>
          <w:sz w:val="24"/>
          <w:highlight w:val="none"/>
        </w:rPr>
      </w:pPr>
      <w:r>
        <w:rPr>
          <w:rFonts w:hint="eastAsia" w:hAnsi="宋体"/>
          <w:sz w:val="24"/>
          <w:highlight w:val="none"/>
        </w:rPr>
        <w:t>（二）协助和指导发包方、承包方双方抓好</w:t>
      </w:r>
      <w:r>
        <w:rPr>
          <w:rFonts w:hint="eastAsia" w:hAnsi="宋体"/>
          <w:sz w:val="24"/>
          <w:highlight w:val="none"/>
          <w:lang w:eastAsia="zh-CN"/>
        </w:rPr>
        <w:t>廉政</w:t>
      </w:r>
      <w:r>
        <w:rPr>
          <w:rFonts w:hint="eastAsia" w:hAnsi="宋体"/>
          <w:sz w:val="24"/>
          <w:highlight w:val="none"/>
        </w:rPr>
        <w:t>建设，对发包方、承包方双方工作人员有针对性地进行</w:t>
      </w:r>
      <w:r>
        <w:rPr>
          <w:rFonts w:hint="eastAsia" w:hAnsi="宋体"/>
          <w:sz w:val="24"/>
          <w:highlight w:val="none"/>
          <w:lang w:eastAsia="zh-CN"/>
        </w:rPr>
        <w:t>廉政</w:t>
      </w:r>
      <w:r>
        <w:rPr>
          <w:rFonts w:hint="eastAsia" w:hAnsi="宋体"/>
          <w:sz w:val="24"/>
          <w:highlight w:val="none"/>
        </w:rPr>
        <w:t>教育。</w:t>
      </w:r>
    </w:p>
    <w:p w14:paraId="31100216">
      <w:pPr>
        <w:spacing w:line="360" w:lineRule="auto"/>
        <w:ind w:firstLine="513"/>
        <w:rPr>
          <w:rFonts w:hAnsi="宋体"/>
          <w:sz w:val="24"/>
          <w:highlight w:val="none"/>
        </w:rPr>
      </w:pPr>
      <w:r>
        <w:rPr>
          <w:rFonts w:hint="eastAsia" w:hAnsi="宋体"/>
          <w:sz w:val="24"/>
          <w:highlight w:val="none"/>
        </w:rPr>
        <w:t>第六条  违约责任</w:t>
      </w:r>
    </w:p>
    <w:p w14:paraId="0C4AB34F">
      <w:pPr>
        <w:spacing w:line="360" w:lineRule="auto"/>
        <w:ind w:firstLine="513"/>
        <w:rPr>
          <w:rFonts w:hAnsi="宋体"/>
          <w:sz w:val="24"/>
          <w:highlight w:val="none"/>
        </w:rPr>
      </w:pPr>
      <w:r>
        <w:rPr>
          <w:rFonts w:hint="eastAsia" w:hAnsi="宋体"/>
          <w:sz w:val="24"/>
          <w:highlight w:val="none"/>
        </w:rPr>
        <w:t>（一）发包方工作人员有违反本协议第一条、第三条行为的，发包方监督部门按照管理权限，依据有关法律法规和规定给予党纪、政纪处分或组织处理；涉嫌犯罪的，移交司法机关追究刑事责任；造成经济损失的，应予以赔偿。</w:t>
      </w:r>
    </w:p>
    <w:p w14:paraId="25749B82">
      <w:pPr>
        <w:spacing w:line="360" w:lineRule="auto"/>
        <w:ind w:firstLine="513"/>
        <w:rPr>
          <w:rFonts w:hAnsi="宋体"/>
          <w:sz w:val="24"/>
          <w:highlight w:val="none"/>
        </w:rPr>
      </w:pPr>
      <w:r>
        <w:rPr>
          <w:rFonts w:hint="eastAsia" w:hAnsi="宋体"/>
          <w:sz w:val="24"/>
          <w:highlight w:val="none"/>
        </w:rPr>
        <w:t>（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p>
    <w:p w14:paraId="0B14D47B">
      <w:pPr>
        <w:spacing w:line="360" w:lineRule="auto"/>
        <w:ind w:firstLine="513"/>
        <w:rPr>
          <w:rFonts w:hAnsi="宋体"/>
          <w:sz w:val="24"/>
          <w:highlight w:val="none"/>
        </w:rPr>
      </w:pPr>
      <w:r>
        <w:rPr>
          <w:rFonts w:hint="eastAsia" w:hAnsi="宋体"/>
          <w:sz w:val="24"/>
          <w:highlight w:val="none"/>
        </w:rPr>
        <w:t>（三）承包方将部分辅助项目依法分包的，承包方与分包单位就协议的履行承担连带责任。</w:t>
      </w:r>
    </w:p>
    <w:p w14:paraId="7AC1BD0E">
      <w:pPr>
        <w:spacing w:line="360" w:lineRule="auto"/>
        <w:ind w:firstLine="513"/>
        <w:rPr>
          <w:rFonts w:hAnsi="宋体"/>
          <w:sz w:val="24"/>
          <w:highlight w:val="none"/>
        </w:rPr>
      </w:pPr>
      <w:r>
        <w:rPr>
          <w:rFonts w:hint="eastAsia" w:hAnsi="宋体"/>
          <w:sz w:val="24"/>
          <w:highlight w:val="none"/>
        </w:rPr>
        <w:t>第七条  本协议作为合同的附件，与主合同具有同等法律效力，本协议自双方法定代表人（负责人）或授权代表签章并加盖双方单位公章后生效。</w:t>
      </w:r>
    </w:p>
    <w:p w14:paraId="54084DCB">
      <w:pPr>
        <w:spacing w:line="360" w:lineRule="auto"/>
        <w:ind w:firstLine="513"/>
        <w:rPr>
          <w:rFonts w:hAnsi="宋体"/>
          <w:sz w:val="24"/>
          <w:highlight w:val="none"/>
        </w:rPr>
      </w:pPr>
    </w:p>
    <w:p w14:paraId="5E42E3BB">
      <w:pPr>
        <w:spacing w:line="360" w:lineRule="auto"/>
        <w:ind w:firstLine="513"/>
        <w:rPr>
          <w:rFonts w:hAnsi="宋体"/>
          <w:sz w:val="24"/>
          <w:highlight w:val="none"/>
        </w:rPr>
      </w:pPr>
      <w:r>
        <w:rPr>
          <w:rFonts w:hint="eastAsia" w:hAnsi="宋体"/>
          <w:sz w:val="24"/>
          <w:highlight w:val="none"/>
        </w:rPr>
        <w:t>发包方（盖章）：</w:t>
      </w:r>
    </w:p>
    <w:p w14:paraId="6AEA79DA">
      <w:pPr>
        <w:spacing w:line="360" w:lineRule="auto"/>
        <w:ind w:firstLine="513"/>
        <w:rPr>
          <w:rFonts w:hAnsi="宋体"/>
          <w:sz w:val="24"/>
          <w:highlight w:val="none"/>
        </w:rPr>
      </w:pPr>
      <w:r>
        <w:rPr>
          <w:rFonts w:hint="eastAsia" w:hAnsi="宋体"/>
          <w:sz w:val="24"/>
          <w:highlight w:val="none"/>
        </w:rPr>
        <w:t>法定代表人（负责人）或授权代表（签章）：</w:t>
      </w:r>
    </w:p>
    <w:p w14:paraId="190F7272">
      <w:pPr>
        <w:spacing w:line="360" w:lineRule="auto"/>
        <w:ind w:firstLine="513"/>
        <w:rPr>
          <w:rFonts w:hAnsi="宋体"/>
          <w:sz w:val="24"/>
          <w:highlight w:val="none"/>
        </w:rPr>
      </w:pPr>
    </w:p>
    <w:p w14:paraId="7B536CC3">
      <w:pPr>
        <w:spacing w:line="360" w:lineRule="auto"/>
        <w:ind w:firstLine="513"/>
        <w:rPr>
          <w:rFonts w:hAnsi="宋体"/>
          <w:sz w:val="24"/>
          <w:highlight w:val="none"/>
        </w:rPr>
      </w:pPr>
      <w:r>
        <w:rPr>
          <w:rFonts w:hint="eastAsia" w:hAnsi="宋体"/>
          <w:sz w:val="24"/>
          <w:highlight w:val="none"/>
        </w:rPr>
        <w:t>承包方（盖章）：</w:t>
      </w:r>
    </w:p>
    <w:p w14:paraId="7C5085AA">
      <w:pPr>
        <w:spacing w:line="360" w:lineRule="auto"/>
        <w:ind w:firstLine="513"/>
        <w:rPr>
          <w:rFonts w:hAnsi="宋体"/>
          <w:sz w:val="24"/>
          <w:highlight w:val="none"/>
        </w:rPr>
      </w:pPr>
      <w:r>
        <w:rPr>
          <w:rFonts w:hint="eastAsia" w:hAnsi="宋体"/>
          <w:sz w:val="24"/>
          <w:highlight w:val="none"/>
        </w:rPr>
        <w:t>法定代表人（负责人）或授权代表（签章）：</w:t>
      </w:r>
    </w:p>
    <w:p w14:paraId="56594D2D">
      <w:pPr>
        <w:spacing w:line="360" w:lineRule="auto"/>
        <w:ind w:firstLine="513"/>
        <w:rPr>
          <w:rFonts w:hAnsi="宋体"/>
          <w:sz w:val="24"/>
          <w:highlight w:val="none"/>
        </w:rPr>
      </w:pPr>
    </w:p>
    <w:p w14:paraId="48CE29A1">
      <w:pPr>
        <w:spacing w:line="360" w:lineRule="auto"/>
        <w:ind w:firstLine="513"/>
        <w:jc w:val="right"/>
        <w:rPr>
          <w:rFonts w:hAnsi="宋体"/>
          <w:sz w:val="24"/>
          <w:highlight w:val="none"/>
        </w:rPr>
      </w:pPr>
      <w:r>
        <w:rPr>
          <w:rFonts w:hint="eastAsia" w:hAnsi="宋体"/>
          <w:sz w:val="24"/>
          <w:highlight w:val="none"/>
        </w:rPr>
        <w:t>日期：   年   月   日</w:t>
      </w:r>
    </w:p>
    <w:p w14:paraId="59E9FD93">
      <w:pPr>
        <w:spacing w:line="500" w:lineRule="exact"/>
        <w:rPr>
          <w:rFonts w:hint="eastAsia" w:ascii="宋体" w:hAnsi="宋体" w:cs="宋体"/>
          <w:color w:val="auto"/>
          <w:szCs w:val="21"/>
          <w:highlight w:val="none"/>
        </w:rPr>
      </w:pPr>
    </w:p>
    <w:p w14:paraId="322B7CED">
      <w:pPr>
        <w:pStyle w:val="2"/>
        <w:rPr>
          <w:rFonts w:hint="eastAsia" w:ascii="宋体" w:hAnsi="宋体" w:cs="宋体"/>
          <w:color w:val="auto"/>
          <w:szCs w:val="21"/>
          <w:highlight w:val="none"/>
        </w:rPr>
      </w:pPr>
    </w:p>
    <w:p w14:paraId="0C6008A6">
      <w:pPr>
        <w:rPr>
          <w:rFonts w:hint="eastAsia" w:ascii="宋体" w:hAnsi="宋体" w:cs="宋体"/>
          <w:color w:val="auto"/>
          <w:szCs w:val="21"/>
          <w:highlight w:val="none"/>
        </w:rPr>
      </w:pPr>
    </w:p>
    <w:p w14:paraId="50094642">
      <w:pPr>
        <w:pStyle w:val="2"/>
        <w:rPr>
          <w:rFonts w:hint="eastAsia" w:ascii="宋体" w:hAnsi="宋体" w:cs="宋体"/>
          <w:color w:val="auto"/>
          <w:szCs w:val="21"/>
          <w:highlight w:val="none"/>
        </w:rPr>
      </w:pPr>
    </w:p>
    <w:p w14:paraId="75421347">
      <w:pPr>
        <w:rPr>
          <w:rFonts w:hint="eastAsia" w:ascii="宋体" w:hAnsi="宋体" w:cs="宋体"/>
          <w:color w:val="auto"/>
          <w:szCs w:val="21"/>
          <w:highlight w:val="none"/>
        </w:rPr>
      </w:pPr>
    </w:p>
    <w:p w14:paraId="390B2336">
      <w:pPr>
        <w:pStyle w:val="2"/>
        <w:rPr>
          <w:rFonts w:hint="eastAsia" w:ascii="宋体" w:hAnsi="宋体" w:cs="宋体"/>
          <w:color w:val="auto"/>
          <w:szCs w:val="21"/>
          <w:highlight w:val="none"/>
        </w:rPr>
      </w:pPr>
    </w:p>
    <w:p w14:paraId="50DD973C">
      <w:pPr>
        <w:rPr>
          <w:rFonts w:hint="eastAsia" w:ascii="宋体" w:hAnsi="宋体" w:cs="宋体"/>
          <w:color w:val="auto"/>
          <w:szCs w:val="21"/>
          <w:highlight w:val="none"/>
        </w:rPr>
      </w:pPr>
    </w:p>
    <w:p w14:paraId="781CBC0E">
      <w:pPr>
        <w:pStyle w:val="2"/>
        <w:rPr>
          <w:rFonts w:hint="eastAsia" w:ascii="宋体" w:hAnsi="宋体" w:cs="宋体"/>
          <w:color w:val="auto"/>
          <w:szCs w:val="21"/>
          <w:highlight w:val="none"/>
        </w:rPr>
      </w:pPr>
    </w:p>
    <w:p w14:paraId="1281F33E">
      <w:pPr>
        <w:rPr>
          <w:rFonts w:hint="eastAsia"/>
          <w:highlight w:val="none"/>
        </w:rPr>
      </w:pPr>
    </w:p>
    <w:p w14:paraId="28D99B5F">
      <w:pPr>
        <w:spacing w:line="360" w:lineRule="auto"/>
        <w:jc w:val="center"/>
        <w:outlineLvl w:val="0"/>
        <w:rPr>
          <w:rFonts w:hint="eastAsia" w:ascii="宋体" w:hAnsi="宋体"/>
          <w:b/>
          <w:color w:val="auto"/>
          <w:sz w:val="44"/>
          <w:szCs w:val="44"/>
          <w:highlight w:val="none"/>
        </w:rPr>
      </w:pPr>
      <w:r>
        <w:rPr>
          <w:rFonts w:hint="eastAsia" w:ascii="宋体" w:hAnsi="宋体"/>
          <w:b/>
          <w:color w:val="auto"/>
          <w:sz w:val="44"/>
          <w:szCs w:val="44"/>
          <w:highlight w:val="none"/>
        </w:rPr>
        <w:t>第五部分．附件（</w:t>
      </w:r>
      <w:r>
        <w:rPr>
          <w:rFonts w:hint="eastAsia" w:ascii="宋体" w:hAnsi="宋体"/>
          <w:b/>
          <w:color w:val="auto"/>
          <w:sz w:val="44"/>
          <w:szCs w:val="44"/>
          <w:highlight w:val="none"/>
          <w:lang w:eastAsia="zh-CN"/>
        </w:rPr>
        <w:t>响应文件</w:t>
      </w:r>
      <w:r>
        <w:rPr>
          <w:rFonts w:hint="eastAsia" w:ascii="宋体" w:hAnsi="宋体"/>
          <w:b/>
          <w:color w:val="auto"/>
          <w:sz w:val="44"/>
          <w:szCs w:val="44"/>
          <w:highlight w:val="none"/>
        </w:rPr>
        <w:t>格式）</w:t>
      </w:r>
    </w:p>
    <w:p w14:paraId="4FFED38D">
      <w:pPr>
        <w:spacing w:line="360" w:lineRule="auto"/>
        <w:jc w:val="center"/>
        <w:rPr>
          <w:rFonts w:hint="eastAsia" w:ascii="黑体" w:eastAsia="黑体"/>
          <w:b/>
          <w:color w:val="auto"/>
          <w:sz w:val="44"/>
          <w:szCs w:val="44"/>
          <w:highlight w:val="none"/>
        </w:rPr>
      </w:pPr>
    </w:p>
    <w:p w14:paraId="2E06827B">
      <w:pPr>
        <w:spacing w:line="360" w:lineRule="auto"/>
        <w:jc w:val="center"/>
        <w:rPr>
          <w:rFonts w:hint="eastAsia" w:ascii="黑体" w:eastAsia="黑体"/>
          <w:b/>
          <w:bCs/>
          <w:color w:val="auto"/>
          <w:sz w:val="28"/>
          <w:szCs w:val="28"/>
          <w:highlight w:val="none"/>
        </w:rPr>
      </w:pPr>
    </w:p>
    <w:p w14:paraId="31F3EEC5">
      <w:pPr>
        <w:spacing w:line="360" w:lineRule="auto"/>
        <w:jc w:val="center"/>
        <w:rPr>
          <w:rFonts w:hint="eastAsia" w:ascii="黑体" w:eastAsia="黑体"/>
          <w:b/>
          <w:bCs/>
          <w:color w:val="auto"/>
          <w:sz w:val="28"/>
          <w:szCs w:val="28"/>
          <w:highlight w:val="none"/>
        </w:rPr>
      </w:pPr>
    </w:p>
    <w:p w14:paraId="700B767C">
      <w:pPr>
        <w:spacing w:line="360" w:lineRule="auto"/>
        <w:jc w:val="center"/>
        <w:rPr>
          <w:rFonts w:hint="eastAsia" w:ascii="黑体" w:eastAsia="黑体"/>
          <w:b/>
          <w:bCs/>
          <w:color w:val="auto"/>
          <w:sz w:val="28"/>
          <w:szCs w:val="28"/>
          <w:highlight w:val="none"/>
        </w:rPr>
      </w:pPr>
    </w:p>
    <w:p w14:paraId="234BED47">
      <w:pPr>
        <w:spacing w:line="360" w:lineRule="auto"/>
        <w:jc w:val="center"/>
        <w:rPr>
          <w:rFonts w:hint="eastAsia" w:ascii="黑体" w:eastAsia="黑体"/>
          <w:b/>
          <w:bCs/>
          <w:color w:val="auto"/>
          <w:sz w:val="28"/>
          <w:szCs w:val="28"/>
          <w:highlight w:val="none"/>
        </w:rPr>
      </w:pPr>
    </w:p>
    <w:p w14:paraId="7FBB6D9A">
      <w:pPr>
        <w:spacing w:line="360" w:lineRule="auto"/>
        <w:jc w:val="center"/>
        <w:rPr>
          <w:rFonts w:hint="eastAsia" w:ascii="黑体" w:eastAsia="黑体"/>
          <w:b/>
          <w:bCs/>
          <w:color w:val="auto"/>
          <w:sz w:val="28"/>
          <w:szCs w:val="28"/>
          <w:highlight w:val="none"/>
        </w:rPr>
      </w:pPr>
    </w:p>
    <w:p w14:paraId="7F4850AA">
      <w:pPr>
        <w:spacing w:line="360" w:lineRule="auto"/>
        <w:jc w:val="center"/>
        <w:rPr>
          <w:rFonts w:hint="eastAsia" w:ascii="黑体" w:eastAsia="黑体"/>
          <w:b/>
          <w:bCs/>
          <w:color w:val="auto"/>
          <w:sz w:val="28"/>
          <w:szCs w:val="28"/>
          <w:highlight w:val="none"/>
        </w:rPr>
      </w:pPr>
    </w:p>
    <w:p w14:paraId="1677CF12">
      <w:pPr>
        <w:spacing w:line="360" w:lineRule="auto"/>
        <w:jc w:val="center"/>
        <w:rPr>
          <w:rFonts w:hint="eastAsia" w:ascii="黑体" w:eastAsia="黑体"/>
          <w:b/>
          <w:bCs/>
          <w:color w:val="auto"/>
          <w:sz w:val="28"/>
          <w:szCs w:val="28"/>
          <w:highlight w:val="none"/>
        </w:rPr>
      </w:pPr>
    </w:p>
    <w:p w14:paraId="7256E606">
      <w:pPr>
        <w:spacing w:line="360" w:lineRule="auto"/>
        <w:jc w:val="center"/>
        <w:rPr>
          <w:rFonts w:hint="eastAsia" w:ascii="黑体" w:eastAsia="黑体"/>
          <w:b/>
          <w:bCs/>
          <w:color w:val="auto"/>
          <w:sz w:val="28"/>
          <w:szCs w:val="28"/>
          <w:highlight w:val="none"/>
        </w:rPr>
      </w:pPr>
    </w:p>
    <w:p w14:paraId="49F5CD48">
      <w:pPr>
        <w:spacing w:line="360" w:lineRule="auto"/>
        <w:jc w:val="center"/>
        <w:rPr>
          <w:rFonts w:hint="eastAsia" w:ascii="黑体" w:eastAsia="黑体"/>
          <w:b/>
          <w:bCs/>
          <w:color w:val="auto"/>
          <w:sz w:val="28"/>
          <w:szCs w:val="28"/>
          <w:highlight w:val="none"/>
        </w:rPr>
      </w:pPr>
    </w:p>
    <w:p w14:paraId="53450B71">
      <w:pPr>
        <w:spacing w:line="360" w:lineRule="auto"/>
        <w:jc w:val="center"/>
        <w:rPr>
          <w:rFonts w:hint="eastAsia" w:ascii="黑体" w:eastAsia="黑体"/>
          <w:b/>
          <w:bCs/>
          <w:color w:val="auto"/>
          <w:sz w:val="28"/>
          <w:szCs w:val="28"/>
          <w:highlight w:val="none"/>
        </w:rPr>
      </w:pPr>
    </w:p>
    <w:p w14:paraId="71746484">
      <w:pPr>
        <w:spacing w:line="360" w:lineRule="auto"/>
        <w:jc w:val="center"/>
        <w:rPr>
          <w:rFonts w:hint="eastAsia" w:ascii="黑体" w:eastAsia="黑体"/>
          <w:b/>
          <w:bCs/>
          <w:color w:val="auto"/>
          <w:sz w:val="28"/>
          <w:szCs w:val="28"/>
          <w:highlight w:val="none"/>
        </w:rPr>
      </w:pPr>
    </w:p>
    <w:p w14:paraId="34FB8194">
      <w:pPr>
        <w:spacing w:line="360" w:lineRule="auto"/>
        <w:jc w:val="center"/>
        <w:rPr>
          <w:rFonts w:hint="eastAsia" w:ascii="黑体" w:eastAsia="黑体"/>
          <w:b/>
          <w:bCs/>
          <w:color w:val="auto"/>
          <w:sz w:val="28"/>
          <w:szCs w:val="28"/>
          <w:highlight w:val="none"/>
        </w:rPr>
      </w:pPr>
    </w:p>
    <w:p w14:paraId="149420A8">
      <w:pPr>
        <w:spacing w:line="360" w:lineRule="auto"/>
        <w:jc w:val="center"/>
        <w:rPr>
          <w:rFonts w:hint="eastAsia" w:ascii="黑体" w:eastAsia="黑体"/>
          <w:b/>
          <w:bCs/>
          <w:color w:val="auto"/>
          <w:sz w:val="28"/>
          <w:szCs w:val="28"/>
          <w:highlight w:val="none"/>
        </w:rPr>
      </w:pPr>
    </w:p>
    <w:p w14:paraId="01C2157D">
      <w:pPr>
        <w:spacing w:line="360" w:lineRule="auto"/>
        <w:jc w:val="center"/>
        <w:rPr>
          <w:rFonts w:hint="eastAsia" w:ascii="黑体" w:eastAsia="黑体"/>
          <w:b/>
          <w:bCs/>
          <w:color w:val="auto"/>
          <w:sz w:val="28"/>
          <w:szCs w:val="28"/>
          <w:highlight w:val="none"/>
        </w:rPr>
      </w:pPr>
    </w:p>
    <w:p w14:paraId="6574CC4A">
      <w:pPr>
        <w:spacing w:line="360" w:lineRule="auto"/>
        <w:jc w:val="center"/>
        <w:rPr>
          <w:rFonts w:hint="eastAsia" w:ascii="黑体" w:eastAsia="黑体"/>
          <w:b/>
          <w:bCs/>
          <w:color w:val="auto"/>
          <w:sz w:val="28"/>
          <w:szCs w:val="28"/>
          <w:highlight w:val="none"/>
        </w:rPr>
      </w:pPr>
    </w:p>
    <w:p w14:paraId="5BE0D7EC">
      <w:pPr>
        <w:spacing w:line="360" w:lineRule="auto"/>
        <w:jc w:val="center"/>
        <w:rPr>
          <w:rFonts w:hint="eastAsia" w:ascii="黑体" w:eastAsia="黑体"/>
          <w:b/>
          <w:bCs/>
          <w:color w:val="auto"/>
          <w:sz w:val="28"/>
          <w:szCs w:val="28"/>
          <w:highlight w:val="none"/>
        </w:rPr>
      </w:pPr>
    </w:p>
    <w:p w14:paraId="30EAE6BA">
      <w:pPr>
        <w:spacing w:line="360" w:lineRule="auto"/>
        <w:jc w:val="center"/>
        <w:rPr>
          <w:rFonts w:hint="eastAsia" w:ascii="黑体" w:eastAsia="黑体"/>
          <w:b/>
          <w:bCs/>
          <w:color w:val="auto"/>
          <w:sz w:val="28"/>
          <w:szCs w:val="28"/>
          <w:highlight w:val="none"/>
        </w:rPr>
      </w:pPr>
    </w:p>
    <w:p w14:paraId="3EED3CCC">
      <w:pPr>
        <w:spacing w:line="360" w:lineRule="auto"/>
        <w:jc w:val="center"/>
        <w:rPr>
          <w:rFonts w:hint="eastAsia" w:ascii="黑体" w:eastAsia="黑体"/>
          <w:b/>
          <w:bCs/>
          <w:color w:val="auto"/>
          <w:sz w:val="28"/>
          <w:szCs w:val="28"/>
          <w:highlight w:val="none"/>
        </w:rPr>
      </w:pPr>
    </w:p>
    <w:p w14:paraId="1F5B54CA">
      <w:pPr>
        <w:spacing w:line="360" w:lineRule="auto"/>
        <w:jc w:val="center"/>
        <w:rPr>
          <w:rFonts w:hint="eastAsia" w:ascii="黑体" w:eastAsia="黑体"/>
          <w:b/>
          <w:bCs/>
          <w:color w:val="auto"/>
          <w:sz w:val="28"/>
          <w:szCs w:val="28"/>
          <w:highlight w:val="none"/>
        </w:rPr>
      </w:pPr>
    </w:p>
    <w:p w14:paraId="5E61957D">
      <w:pPr>
        <w:jc w:val="left"/>
        <w:outlineLvl w:val="0"/>
        <w:rPr>
          <w:rFonts w:hint="eastAsia" w:ascii="黑体" w:eastAsia="黑体"/>
          <w:b/>
          <w:color w:val="000000"/>
          <w:sz w:val="24"/>
          <w:szCs w:val="30"/>
          <w:highlight w:val="none"/>
        </w:rPr>
      </w:pPr>
      <w:bookmarkStart w:id="610" w:name="_Toc10411"/>
      <w:bookmarkStart w:id="611" w:name="_Toc12882"/>
      <w:r>
        <w:rPr>
          <w:rFonts w:hint="eastAsia" w:ascii="黑体" w:eastAsia="黑体"/>
          <w:b/>
          <w:color w:val="000000"/>
          <w:sz w:val="24"/>
          <w:szCs w:val="30"/>
          <w:highlight w:val="none"/>
        </w:rPr>
        <w:br w:type="page" w:clear="all"/>
      </w:r>
    </w:p>
    <w:p w14:paraId="07E82DFF">
      <w:pPr>
        <w:spacing w:line="400" w:lineRule="exact"/>
        <w:jc w:val="left"/>
        <w:outlineLvl w:val="0"/>
        <w:rPr>
          <w:rFonts w:ascii="宋体" w:hAnsi="宋体"/>
          <w:b/>
          <w:bCs/>
          <w:sz w:val="24"/>
          <w:highlight w:val="none"/>
        </w:rPr>
      </w:pPr>
      <w:r>
        <w:rPr>
          <w:rFonts w:hint="eastAsia" w:ascii="宋体" w:hAnsi="宋体"/>
          <w:b/>
          <w:bCs/>
          <w:sz w:val="24"/>
          <w:highlight w:val="none"/>
        </w:rPr>
        <w:t>（一）</w:t>
      </w:r>
      <w:r>
        <w:rPr>
          <w:rFonts w:hint="eastAsia" w:ascii="宋体" w:hAnsi="宋体"/>
          <w:b/>
          <w:bCs/>
          <w:sz w:val="24"/>
          <w:highlight w:val="none"/>
          <w:lang w:val="en-US" w:eastAsia="zh-CN"/>
        </w:rPr>
        <w:t>响应文件</w:t>
      </w:r>
      <w:r>
        <w:rPr>
          <w:rFonts w:hint="eastAsia" w:ascii="宋体" w:hAnsi="宋体"/>
          <w:b/>
          <w:bCs/>
          <w:sz w:val="24"/>
          <w:highlight w:val="none"/>
        </w:rPr>
        <w:t>封面格式：</w:t>
      </w:r>
    </w:p>
    <w:p w14:paraId="000A3B01">
      <w:pPr>
        <w:pStyle w:val="451"/>
        <w:rPr>
          <w:rFonts w:ascii="宋体" w:hAnsi="宋体"/>
          <w:b/>
          <w:sz w:val="32"/>
          <w:szCs w:val="32"/>
          <w:highlight w:val="none"/>
        </w:rPr>
      </w:pPr>
    </w:p>
    <w:p w14:paraId="35B96B06">
      <w:pPr>
        <w:pStyle w:val="451"/>
        <w:rPr>
          <w:rFonts w:ascii="宋体" w:hAnsi="宋体"/>
          <w:b/>
          <w:sz w:val="32"/>
          <w:szCs w:val="32"/>
          <w:highlight w:val="none"/>
        </w:rPr>
      </w:pPr>
    </w:p>
    <w:p w14:paraId="49B44AC3">
      <w:pPr>
        <w:pStyle w:val="451"/>
        <w:rPr>
          <w:rFonts w:ascii="宋体" w:hAnsi="宋体"/>
          <w:b/>
          <w:sz w:val="32"/>
          <w:szCs w:val="32"/>
          <w:highlight w:val="none"/>
        </w:rPr>
      </w:pPr>
    </w:p>
    <w:p w14:paraId="2E42A253">
      <w:pPr>
        <w:pStyle w:val="56"/>
        <w:spacing w:beforeAutospacing="0" w:afterAutospacing="0"/>
        <w:jc w:val="center"/>
        <w:rPr>
          <w:rFonts w:cs="宋体"/>
          <w:b/>
          <w:bCs/>
          <w:color w:val="000000"/>
          <w:sz w:val="72"/>
          <w:szCs w:val="72"/>
          <w:highlight w:val="none"/>
        </w:rPr>
      </w:pPr>
    </w:p>
    <w:p w14:paraId="65E4B697">
      <w:pPr>
        <w:pStyle w:val="56"/>
        <w:spacing w:beforeAutospacing="0" w:afterAutospacing="0"/>
        <w:jc w:val="center"/>
        <w:rPr>
          <w:highlight w:val="none"/>
        </w:rPr>
      </w:pPr>
      <w:r>
        <w:rPr>
          <w:rFonts w:hint="eastAsia" w:cs="宋体"/>
          <w:b/>
          <w:bCs/>
          <w:color w:val="000000"/>
          <w:sz w:val="72"/>
          <w:szCs w:val="72"/>
          <w:highlight w:val="none"/>
          <w:lang w:val="en-US" w:eastAsia="zh-CN"/>
        </w:rPr>
        <w:t>响应文件</w:t>
      </w:r>
    </w:p>
    <w:p w14:paraId="38A66374">
      <w:pPr>
        <w:pStyle w:val="56"/>
        <w:spacing w:beforeAutospacing="0" w:afterAutospacing="0"/>
        <w:jc w:val="center"/>
        <w:rPr>
          <w:highlight w:val="none"/>
        </w:rPr>
      </w:pPr>
      <w:r>
        <w:rPr>
          <w:rFonts w:cs="宋体"/>
          <w:b/>
          <w:bCs/>
          <w:color w:val="000000"/>
          <w:sz w:val="72"/>
          <w:szCs w:val="72"/>
          <w:highlight w:val="none"/>
        </w:rPr>
        <w:t> </w:t>
      </w:r>
    </w:p>
    <w:p w14:paraId="633424F0">
      <w:pPr>
        <w:pStyle w:val="56"/>
        <w:spacing w:beforeAutospacing="0" w:afterAutospacing="0"/>
        <w:jc w:val="center"/>
        <w:rPr>
          <w:highlight w:val="none"/>
        </w:rPr>
      </w:pPr>
      <w:r>
        <w:rPr>
          <w:rFonts w:cs="宋体"/>
          <w:b/>
          <w:bCs/>
          <w:color w:val="000000"/>
          <w:sz w:val="72"/>
          <w:szCs w:val="72"/>
          <w:highlight w:val="none"/>
        </w:rPr>
        <w:t> </w:t>
      </w:r>
    </w:p>
    <w:p w14:paraId="4D7AECCA">
      <w:pPr>
        <w:pStyle w:val="56"/>
        <w:spacing w:beforeAutospacing="0" w:afterAutospacing="0"/>
        <w:jc w:val="center"/>
        <w:rPr>
          <w:highlight w:val="none"/>
        </w:rPr>
      </w:pPr>
      <w:r>
        <w:rPr>
          <w:rFonts w:cs="宋体"/>
          <w:b/>
          <w:bCs/>
          <w:color w:val="000000"/>
          <w:sz w:val="36"/>
          <w:szCs w:val="36"/>
          <w:highlight w:val="none"/>
        </w:rPr>
        <w:t> </w:t>
      </w:r>
    </w:p>
    <w:p w14:paraId="75F4F8E6">
      <w:pPr>
        <w:pStyle w:val="56"/>
        <w:spacing w:beforeAutospacing="0" w:afterAutospacing="0"/>
        <w:jc w:val="center"/>
        <w:rPr>
          <w:highlight w:val="none"/>
        </w:rPr>
      </w:pPr>
      <w:r>
        <w:rPr>
          <w:rFonts w:cs="宋体"/>
          <w:b/>
          <w:bCs/>
          <w:color w:val="000000"/>
          <w:sz w:val="36"/>
          <w:szCs w:val="36"/>
          <w:highlight w:val="none"/>
        </w:rPr>
        <w:t> </w:t>
      </w:r>
    </w:p>
    <w:p w14:paraId="2219CA15">
      <w:pPr>
        <w:pStyle w:val="56"/>
        <w:spacing w:beforeAutospacing="0" w:afterAutospacing="0"/>
        <w:jc w:val="center"/>
        <w:rPr>
          <w:highlight w:val="none"/>
        </w:rPr>
      </w:pPr>
      <w:r>
        <w:rPr>
          <w:rFonts w:cs="宋体"/>
          <w:b/>
          <w:bCs/>
          <w:color w:val="000000"/>
          <w:sz w:val="36"/>
          <w:szCs w:val="36"/>
          <w:highlight w:val="none"/>
        </w:rPr>
        <w:t> </w:t>
      </w:r>
    </w:p>
    <w:p w14:paraId="252B6986">
      <w:pPr>
        <w:pStyle w:val="56"/>
        <w:spacing w:beforeAutospacing="0" w:afterAutospacing="0"/>
        <w:jc w:val="both"/>
        <w:rPr>
          <w:highlight w:val="none"/>
        </w:rPr>
      </w:pPr>
      <w:r>
        <w:rPr>
          <w:rFonts w:cs="宋体"/>
          <w:b/>
          <w:bCs/>
          <w:color w:val="000000"/>
          <w:sz w:val="36"/>
          <w:szCs w:val="36"/>
          <w:highlight w:val="none"/>
        </w:rPr>
        <w:t>项 目 名 称：</w:t>
      </w:r>
      <w:r>
        <w:rPr>
          <w:rFonts w:cs="宋体"/>
          <w:b/>
          <w:bCs/>
          <w:color w:val="000000"/>
          <w:sz w:val="36"/>
          <w:szCs w:val="36"/>
          <w:highlight w:val="none"/>
          <w:u w:val="single"/>
        </w:rPr>
        <w:t>               </w:t>
      </w:r>
    </w:p>
    <w:p w14:paraId="591D3A22">
      <w:pPr>
        <w:pStyle w:val="56"/>
        <w:spacing w:beforeAutospacing="0" w:afterAutospacing="0"/>
        <w:jc w:val="both"/>
        <w:rPr>
          <w:highlight w:val="none"/>
        </w:rPr>
      </w:pPr>
      <w:r>
        <w:rPr>
          <w:rFonts w:hint="eastAsia" w:cs="宋体"/>
          <w:b/>
          <w:bCs/>
          <w:color w:val="000000"/>
          <w:sz w:val="36"/>
          <w:szCs w:val="36"/>
          <w:highlight w:val="none"/>
        </w:rPr>
        <w:t>项 目</w:t>
      </w:r>
      <w:r>
        <w:rPr>
          <w:rFonts w:cs="宋体"/>
          <w:b/>
          <w:bCs/>
          <w:color w:val="000000"/>
          <w:sz w:val="36"/>
          <w:szCs w:val="36"/>
          <w:highlight w:val="none"/>
        </w:rPr>
        <w:t xml:space="preserve"> 编 号：</w:t>
      </w:r>
      <w:r>
        <w:rPr>
          <w:rFonts w:cs="宋体"/>
          <w:b/>
          <w:bCs/>
          <w:color w:val="000000"/>
          <w:sz w:val="36"/>
          <w:szCs w:val="36"/>
          <w:highlight w:val="none"/>
          <w:u w:val="single"/>
        </w:rPr>
        <w:t>               </w:t>
      </w:r>
    </w:p>
    <w:p w14:paraId="49A9F8B8">
      <w:pPr>
        <w:pStyle w:val="56"/>
        <w:spacing w:beforeAutospacing="0" w:afterAutospacing="0"/>
        <w:jc w:val="both"/>
        <w:rPr>
          <w:highlight w:val="none"/>
        </w:rPr>
      </w:pPr>
      <w:r>
        <w:rPr>
          <w:rFonts w:hint="eastAsia" w:cs="宋体"/>
          <w:b/>
          <w:bCs/>
          <w:color w:val="000000"/>
          <w:sz w:val="36"/>
          <w:szCs w:val="36"/>
          <w:highlight w:val="none"/>
        </w:rPr>
        <w:t>供应商</w:t>
      </w:r>
      <w:r>
        <w:rPr>
          <w:rFonts w:cs="宋体"/>
          <w:b/>
          <w:bCs/>
          <w:color w:val="000000"/>
          <w:sz w:val="36"/>
          <w:szCs w:val="36"/>
          <w:highlight w:val="none"/>
        </w:rPr>
        <w:t>名称 ：</w:t>
      </w:r>
      <w:r>
        <w:rPr>
          <w:rFonts w:cs="宋体"/>
          <w:b/>
          <w:bCs/>
          <w:color w:val="000000"/>
          <w:sz w:val="36"/>
          <w:szCs w:val="36"/>
          <w:highlight w:val="none"/>
          <w:u w:val="single"/>
        </w:rPr>
        <w:t>（加盖CA电子公章）</w:t>
      </w:r>
      <w:r>
        <w:rPr>
          <w:rFonts w:hint="eastAsia" w:cs="宋体"/>
          <w:b/>
          <w:bCs/>
          <w:color w:val="000000"/>
          <w:sz w:val="36"/>
          <w:szCs w:val="36"/>
          <w:highlight w:val="none"/>
          <w:u w:val="single"/>
        </w:rPr>
        <w:t xml:space="preserve">           </w:t>
      </w:r>
    </w:p>
    <w:p w14:paraId="34021E2A">
      <w:pPr>
        <w:pStyle w:val="56"/>
        <w:spacing w:beforeAutospacing="0" w:afterAutospacing="0"/>
        <w:jc w:val="both"/>
        <w:rPr>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期 ：</w:t>
      </w:r>
      <w:r>
        <w:rPr>
          <w:rFonts w:cs="宋体"/>
          <w:b/>
          <w:bCs/>
          <w:color w:val="000000"/>
          <w:sz w:val="36"/>
          <w:szCs w:val="36"/>
          <w:highlight w:val="none"/>
          <w:u w:val="single"/>
        </w:rPr>
        <w:t>               </w:t>
      </w:r>
    </w:p>
    <w:p w14:paraId="0C4F0DAE">
      <w:pPr>
        <w:pStyle w:val="28"/>
        <w:ind w:left="0"/>
        <w:rPr>
          <w:highlight w:val="none"/>
        </w:rPr>
      </w:pPr>
    </w:p>
    <w:p w14:paraId="7E42AE46">
      <w:pPr>
        <w:rPr>
          <w:rFonts w:ascii="宋体" w:hAnsi="宋体"/>
          <w:b/>
          <w:bCs/>
          <w:sz w:val="24"/>
          <w:highlight w:val="none"/>
        </w:rPr>
      </w:pPr>
      <w:r>
        <w:rPr>
          <w:rFonts w:hint="eastAsia" w:ascii="宋体" w:hAnsi="宋体"/>
          <w:b/>
          <w:bCs/>
          <w:sz w:val="24"/>
          <w:highlight w:val="none"/>
        </w:rPr>
        <w:br w:type="page"/>
      </w:r>
    </w:p>
    <w:p w14:paraId="79D60836">
      <w:pPr>
        <w:pStyle w:val="24"/>
        <w:rPr>
          <w:rFonts w:hint="eastAsia" w:ascii="黑体" w:hAnsi="Times New Roman" w:eastAsia="黑体" w:cs="Times New Roman"/>
          <w:b/>
          <w:color w:val="000000"/>
          <w:sz w:val="24"/>
          <w:szCs w:val="30"/>
          <w:highlight w:val="none"/>
        </w:rPr>
      </w:pPr>
      <w:r>
        <w:rPr>
          <w:rFonts w:hint="eastAsia" w:ascii="黑体" w:hAnsi="Times New Roman" w:eastAsia="黑体" w:cs="Times New Roman"/>
          <w:b/>
          <w:color w:val="000000"/>
          <w:sz w:val="24"/>
          <w:szCs w:val="30"/>
          <w:highlight w:val="none"/>
          <w:lang w:eastAsia="zh-CN"/>
        </w:rPr>
        <w:t>（</w:t>
      </w:r>
      <w:r>
        <w:rPr>
          <w:rFonts w:hint="eastAsia" w:ascii="黑体" w:hAnsi="Times New Roman" w:eastAsia="黑体" w:cs="Times New Roman"/>
          <w:b/>
          <w:color w:val="000000"/>
          <w:sz w:val="24"/>
          <w:szCs w:val="30"/>
          <w:highlight w:val="none"/>
          <w:lang w:val="en-US" w:eastAsia="zh-CN"/>
        </w:rPr>
        <w:t>二</w:t>
      </w:r>
      <w:r>
        <w:rPr>
          <w:rFonts w:hint="eastAsia" w:ascii="黑体" w:hAnsi="Times New Roman" w:eastAsia="黑体" w:cs="Times New Roman"/>
          <w:b/>
          <w:color w:val="000000"/>
          <w:sz w:val="24"/>
          <w:szCs w:val="30"/>
          <w:highlight w:val="none"/>
          <w:lang w:eastAsia="zh-CN"/>
        </w:rPr>
        <w:t>）</w:t>
      </w:r>
      <w:r>
        <w:rPr>
          <w:rFonts w:hint="eastAsia" w:ascii="黑体" w:hAnsi="Times New Roman" w:eastAsia="黑体" w:cs="Times New Roman"/>
          <w:b/>
          <w:color w:val="000000"/>
          <w:sz w:val="24"/>
          <w:szCs w:val="30"/>
          <w:highlight w:val="none"/>
        </w:rPr>
        <w:t>响应函</w:t>
      </w:r>
      <w:r>
        <w:rPr>
          <w:rFonts w:hint="eastAsia" w:ascii="黑体" w:hAnsi="Times New Roman" w:eastAsia="黑体" w:cs="Times New Roman"/>
          <w:b/>
          <w:color w:val="000000"/>
          <w:sz w:val="24"/>
          <w:szCs w:val="30"/>
          <w:highlight w:val="none"/>
          <w:lang w:eastAsia="zh-CN"/>
        </w:rPr>
        <w:t>（</w:t>
      </w:r>
      <w:r>
        <w:rPr>
          <w:rFonts w:hint="eastAsia" w:ascii="黑体" w:hAnsi="Times New Roman" w:eastAsia="黑体" w:cs="Times New Roman"/>
          <w:b/>
          <w:color w:val="000000"/>
          <w:sz w:val="24"/>
          <w:szCs w:val="30"/>
          <w:highlight w:val="none"/>
          <w:lang w:val="en-US" w:eastAsia="zh-CN"/>
        </w:rPr>
        <w:t>格式</w:t>
      </w:r>
      <w:r>
        <w:rPr>
          <w:rFonts w:hint="eastAsia" w:ascii="黑体" w:hAnsi="Times New Roman" w:eastAsia="黑体" w:cs="Times New Roman"/>
          <w:b/>
          <w:color w:val="000000"/>
          <w:sz w:val="24"/>
          <w:szCs w:val="30"/>
          <w:highlight w:val="none"/>
          <w:lang w:eastAsia="zh-CN"/>
        </w:rPr>
        <w:t>）</w:t>
      </w:r>
    </w:p>
    <w:p w14:paraId="7C0AE13B">
      <w:pPr>
        <w:spacing w:line="360" w:lineRule="auto"/>
        <w:jc w:val="center"/>
        <w:outlineLvl w:val="0"/>
        <w:rPr>
          <w:rFonts w:ascii="黑体" w:eastAsia="黑体"/>
          <w:b/>
          <w:color w:val="000000"/>
          <w:sz w:val="30"/>
          <w:szCs w:val="30"/>
          <w:highlight w:val="none"/>
        </w:rPr>
      </w:pPr>
      <w:bookmarkStart w:id="612" w:name="_Toc11337"/>
      <w:bookmarkStart w:id="613" w:name="_Toc21046"/>
      <w:r>
        <w:rPr>
          <w:rFonts w:hint="eastAsia" w:ascii="黑体" w:eastAsia="黑体"/>
          <w:b/>
          <w:color w:val="000000"/>
          <w:sz w:val="30"/>
          <w:szCs w:val="30"/>
          <w:highlight w:val="none"/>
        </w:rPr>
        <w:t>响应函</w:t>
      </w:r>
      <w:bookmarkEnd w:id="612"/>
      <w:bookmarkEnd w:id="613"/>
    </w:p>
    <w:p w14:paraId="71359B0C">
      <w:pPr>
        <w:spacing w:line="360" w:lineRule="auto"/>
        <w:rPr>
          <w:rFonts w:hint="eastAsia" w:ascii="宋体" w:hAnsi="宋体"/>
          <w:bCs/>
          <w:color w:val="auto"/>
          <w:sz w:val="24"/>
          <w:highlight w:val="none"/>
        </w:rPr>
      </w:pPr>
      <w:r>
        <w:rPr>
          <w:rFonts w:hint="eastAsia" w:ascii="宋体" w:hAnsi="宋体"/>
          <w:bCs/>
          <w:color w:val="auto"/>
          <w:sz w:val="24"/>
          <w:highlight w:val="none"/>
        </w:rPr>
        <w:t>致</w:t>
      </w:r>
      <w:r>
        <w:rPr>
          <w:rFonts w:hint="eastAsia" w:ascii="宋体" w:hAnsi="宋体"/>
          <w:bCs/>
          <w:color w:val="auto"/>
          <w:sz w:val="24"/>
          <w:highlight w:val="none"/>
          <w:lang w:eastAsia="zh-CN"/>
        </w:rPr>
        <w:t>中力奥工程建设咨询无锡有限公司</w:t>
      </w:r>
      <w:r>
        <w:rPr>
          <w:rFonts w:hint="eastAsia" w:ascii="宋体" w:hAnsi="宋体"/>
          <w:bCs/>
          <w:color w:val="auto"/>
          <w:sz w:val="24"/>
          <w:highlight w:val="none"/>
        </w:rPr>
        <w:t>：</w:t>
      </w:r>
    </w:p>
    <w:p w14:paraId="0BEE2AB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我们收到你们</w:t>
      </w:r>
      <w:r>
        <w:rPr>
          <w:rFonts w:hint="eastAsia" w:ascii="宋体" w:hAnsi="宋体"/>
          <w:bCs/>
          <w:color w:val="auto"/>
          <w:sz w:val="24"/>
          <w:highlight w:val="none"/>
          <w:u w:val="single"/>
        </w:rPr>
        <w:t xml:space="preserve">   ****项目     </w:t>
      </w:r>
      <w:r>
        <w:rPr>
          <w:rFonts w:hint="eastAsia" w:ascii="宋体" w:hAnsi="宋体"/>
          <w:bCs/>
          <w:color w:val="auto"/>
          <w:sz w:val="24"/>
          <w:highlight w:val="none"/>
          <w:u w:val="single"/>
          <w:lang w:val="en-US" w:eastAsia="zh-CN"/>
        </w:rPr>
        <w:t>采购文件</w:t>
      </w:r>
      <w:r>
        <w:rPr>
          <w:rFonts w:hint="eastAsia" w:ascii="宋体" w:hAnsi="宋体"/>
          <w:bCs/>
          <w:color w:val="auto"/>
          <w:sz w:val="24"/>
          <w:highlight w:val="none"/>
        </w:rPr>
        <w:t>，经仔细阅读和研究，我们决定参加此次</w:t>
      </w:r>
      <w:r>
        <w:rPr>
          <w:rFonts w:hint="eastAsia" w:ascii="宋体" w:hAnsi="宋体"/>
          <w:bCs/>
          <w:color w:val="auto"/>
          <w:sz w:val="24"/>
          <w:highlight w:val="none"/>
          <w:u w:val="single"/>
        </w:rPr>
        <w:t xml:space="preserve">   （采购项目名称）   </w:t>
      </w:r>
      <w:r>
        <w:rPr>
          <w:rFonts w:hint="eastAsia" w:ascii="宋体" w:hAnsi="宋体"/>
          <w:bCs/>
          <w:color w:val="auto"/>
          <w:sz w:val="24"/>
          <w:highlight w:val="none"/>
        </w:rPr>
        <w:t>项目的</w:t>
      </w:r>
      <w:r>
        <w:rPr>
          <w:rFonts w:hint="eastAsia" w:ascii="宋体" w:hAnsi="宋体"/>
          <w:bCs/>
          <w:color w:val="auto"/>
          <w:sz w:val="24"/>
          <w:highlight w:val="none"/>
          <w:lang w:val="en-US" w:eastAsia="zh-CN"/>
        </w:rPr>
        <w:t>竞争性磋商采购</w:t>
      </w:r>
      <w:r>
        <w:rPr>
          <w:rFonts w:hint="eastAsia" w:ascii="宋体" w:hAnsi="宋体"/>
          <w:bCs/>
          <w:color w:val="auto"/>
          <w:sz w:val="24"/>
          <w:highlight w:val="none"/>
        </w:rPr>
        <w:t>。</w:t>
      </w:r>
    </w:p>
    <w:p w14:paraId="1BBA06AD">
      <w:pPr>
        <w:numPr>
          <w:ilvl w:val="0"/>
          <w:numId w:val="27"/>
        </w:numPr>
        <w:tabs>
          <w:tab w:val="left" w:pos="420"/>
          <w:tab w:val="left" w:pos="52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我们愿意按照</w:t>
      </w:r>
      <w:r>
        <w:rPr>
          <w:rFonts w:hint="eastAsia" w:ascii="宋体" w:hAnsi="宋体"/>
          <w:bCs/>
          <w:color w:val="auto"/>
          <w:sz w:val="24"/>
          <w:highlight w:val="none"/>
          <w:lang w:val="en-US" w:eastAsia="zh-CN"/>
        </w:rPr>
        <w:t>采购文件</w:t>
      </w:r>
      <w:r>
        <w:rPr>
          <w:rFonts w:hint="eastAsia" w:ascii="宋体" w:hAnsi="宋体"/>
          <w:bCs/>
          <w:color w:val="auto"/>
          <w:sz w:val="24"/>
          <w:highlight w:val="none"/>
        </w:rPr>
        <w:t>的一切要求（包括付款方式），提供本项目的报价</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工期、质量要求、免费维修期、项目负责人等内容见下表：</w:t>
      </w:r>
    </w:p>
    <w:tbl>
      <w:tblPr>
        <w:tblStyle w:val="6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3"/>
        <w:gridCol w:w="6748"/>
      </w:tblGrid>
      <w:tr w14:paraId="2BFD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60B4C2EE">
            <w:pPr>
              <w:widowControl/>
              <w:jc w:val="center"/>
              <w:rPr>
                <w:rFonts w:hint="eastAsia" w:ascii="宋体" w:hAnsi="宋体" w:cs="宋体"/>
                <w:color w:val="000000"/>
                <w:sz w:val="24"/>
                <w:highlight w:val="none"/>
              </w:rPr>
            </w:pPr>
            <w:r>
              <w:rPr>
                <w:rFonts w:hint="eastAsia" w:ascii="宋体" w:hAnsi="宋体"/>
                <w:color w:val="000000"/>
                <w:sz w:val="24"/>
                <w:highlight w:val="none"/>
              </w:rPr>
              <w:t>项目总报价</w:t>
            </w:r>
          </w:p>
        </w:tc>
        <w:tc>
          <w:tcPr>
            <w:tcW w:w="6748" w:type="dxa"/>
            <w:noWrap w:val="0"/>
            <w:vAlign w:val="center"/>
          </w:tcPr>
          <w:p w14:paraId="0D9A8D92">
            <w:pPr>
              <w:spacing w:line="360" w:lineRule="auto"/>
              <w:jc w:val="both"/>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大写金额：    </w:t>
            </w:r>
          </w:p>
          <w:p w14:paraId="7EA7469F">
            <w:pPr>
              <w:spacing w:line="360" w:lineRule="auto"/>
              <w:jc w:val="both"/>
              <w:rPr>
                <w:rFonts w:hint="eastAsia" w:ascii="宋体" w:hAnsi="宋体" w:cs="宋体"/>
                <w:color w:val="000000"/>
                <w:sz w:val="24"/>
                <w:szCs w:val="28"/>
                <w:highlight w:val="none"/>
              </w:rPr>
            </w:pPr>
            <w:r>
              <w:rPr>
                <w:rFonts w:hint="eastAsia" w:ascii="宋体" w:hAnsi="宋体" w:eastAsia="宋体" w:cs="宋体"/>
                <w:color w:val="000000"/>
                <w:sz w:val="24"/>
                <w:szCs w:val="20"/>
                <w:highlight w:val="none"/>
              </w:rPr>
              <w:t>小写金额：</w:t>
            </w:r>
          </w:p>
        </w:tc>
      </w:tr>
      <w:tr w14:paraId="3AFF1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544D9937">
            <w:pPr>
              <w:widowControl/>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工期</w:t>
            </w:r>
          </w:p>
        </w:tc>
        <w:tc>
          <w:tcPr>
            <w:tcW w:w="6748" w:type="dxa"/>
            <w:noWrap w:val="0"/>
            <w:vAlign w:val="center"/>
          </w:tcPr>
          <w:p w14:paraId="1BDCEC76">
            <w:pPr>
              <w:spacing w:line="300" w:lineRule="auto"/>
              <w:rPr>
                <w:rFonts w:hint="eastAsia" w:ascii="宋体" w:hAnsi="宋体" w:cs="宋体"/>
                <w:color w:val="000000"/>
                <w:sz w:val="24"/>
                <w:szCs w:val="28"/>
                <w:highlight w:val="none"/>
              </w:rPr>
            </w:pPr>
          </w:p>
        </w:tc>
      </w:tr>
      <w:tr w14:paraId="46A5C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4C114BCA">
            <w:pPr>
              <w:widowControl/>
              <w:jc w:val="center"/>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误期违约金</w:t>
            </w:r>
          </w:p>
        </w:tc>
        <w:tc>
          <w:tcPr>
            <w:tcW w:w="6748" w:type="dxa"/>
            <w:noWrap w:val="0"/>
            <w:vAlign w:val="center"/>
          </w:tcPr>
          <w:p w14:paraId="481659B6">
            <w:pPr>
              <w:spacing w:line="300" w:lineRule="auto"/>
              <w:rPr>
                <w:rFonts w:hint="eastAsia" w:ascii="宋体" w:hAnsi="宋体" w:cs="宋体"/>
                <w:color w:val="000000"/>
                <w:sz w:val="24"/>
                <w:szCs w:val="28"/>
                <w:highlight w:val="none"/>
              </w:rPr>
            </w:pPr>
          </w:p>
        </w:tc>
      </w:tr>
      <w:tr w14:paraId="11979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1F45F7D3">
            <w:pPr>
              <w:widowControl/>
              <w:jc w:val="center"/>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质量要求</w:t>
            </w:r>
          </w:p>
        </w:tc>
        <w:tc>
          <w:tcPr>
            <w:tcW w:w="6748" w:type="dxa"/>
            <w:noWrap w:val="0"/>
            <w:vAlign w:val="center"/>
          </w:tcPr>
          <w:p w14:paraId="61D96EA2">
            <w:pPr>
              <w:spacing w:line="300" w:lineRule="auto"/>
              <w:rPr>
                <w:rFonts w:hint="eastAsia" w:ascii="宋体" w:hAnsi="宋体" w:cs="宋体"/>
                <w:color w:val="000000"/>
                <w:sz w:val="24"/>
                <w:szCs w:val="28"/>
                <w:highlight w:val="none"/>
              </w:rPr>
            </w:pPr>
          </w:p>
        </w:tc>
      </w:tr>
      <w:tr w14:paraId="4EB19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3C315EC0">
            <w:pPr>
              <w:widowControl/>
              <w:jc w:val="center"/>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质量违约金</w:t>
            </w:r>
          </w:p>
        </w:tc>
        <w:tc>
          <w:tcPr>
            <w:tcW w:w="6748" w:type="dxa"/>
            <w:noWrap w:val="0"/>
            <w:vAlign w:val="center"/>
          </w:tcPr>
          <w:p w14:paraId="3A47C931">
            <w:pPr>
              <w:spacing w:line="300" w:lineRule="auto"/>
              <w:rPr>
                <w:rFonts w:hint="eastAsia" w:ascii="宋体" w:hAnsi="宋体" w:cs="宋体"/>
                <w:color w:val="000000"/>
                <w:sz w:val="24"/>
                <w:szCs w:val="28"/>
                <w:highlight w:val="none"/>
              </w:rPr>
            </w:pPr>
          </w:p>
        </w:tc>
      </w:tr>
      <w:tr w14:paraId="24C0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2D7A4C13">
            <w:pPr>
              <w:widowControl/>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免费维修期</w:t>
            </w:r>
          </w:p>
        </w:tc>
        <w:tc>
          <w:tcPr>
            <w:tcW w:w="6748" w:type="dxa"/>
            <w:noWrap w:val="0"/>
            <w:vAlign w:val="center"/>
          </w:tcPr>
          <w:p w14:paraId="23D8403D">
            <w:pPr>
              <w:widowControl/>
              <w:jc w:val="left"/>
              <w:rPr>
                <w:rFonts w:hint="eastAsia" w:ascii="宋体" w:hAnsi="宋体" w:eastAsia="宋体" w:cs="宋体"/>
                <w:color w:val="000000"/>
                <w:sz w:val="24"/>
                <w:highlight w:val="none"/>
                <w:lang w:val="en-US" w:eastAsia="zh-CN"/>
              </w:rPr>
            </w:pPr>
          </w:p>
        </w:tc>
      </w:tr>
      <w:tr w14:paraId="6CB2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203" w:type="dxa"/>
            <w:noWrap w:val="0"/>
            <w:vAlign w:val="center"/>
          </w:tcPr>
          <w:p w14:paraId="099F7BCB">
            <w:pPr>
              <w:widowControl/>
              <w:jc w:val="center"/>
              <w:rPr>
                <w:rFonts w:hint="eastAsia" w:ascii="宋体" w:hAnsi="宋体" w:cs="宋体"/>
                <w:color w:val="000000"/>
                <w:sz w:val="24"/>
                <w:szCs w:val="28"/>
                <w:highlight w:val="none"/>
              </w:rPr>
            </w:pPr>
            <w:r>
              <w:rPr>
                <w:rFonts w:hint="eastAsia" w:ascii="宋体" w:hAnsi="宋体" w:cs="宋体"/>
                <w:color w:val="000000"/>
                <w:sz w:val="24"/>
                <w:highlight w:val="none"/>
              </w:rPr>
              <w:t>项目负责人</w:t>
            </w:r>
          </w:p>
        </w:tc>
        <w:tc>
          <w:tcPr>
            <w:tcW w:w="6748" w:type="dxa"/>
            <w:noWrap w:val="0"/>
            <w:vAlign w:val="center"/>
          </w:tcPr>
          <w:p w14:paraId="506FD648">
            <w:pPr>
              <w:widowControl/>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姓名：</w:t>
            </w:r>
          </w:p>
          <w:p w14:paraId="6D25CFD2">
            <w:pPr>
              <w:widowControl/>
              <w:jc w:val="left"/>
              <w:rPr>
                <w:rFonts w:hint="default"/>
                <w:highlight w:val="none"/>
                <w:lang w:val="en-US" w:eastAsia="zh-CN"/>
              </w:rPr>
            </w:pPr>
            <w:r>
              <w:rPr>
                <w:rFonts w:hint="eastAsia" w:ascii="宋体" w:hAnsi="宋体" w:eastAsia="宋体" w:cs="宋体"/>
                <w:color w:val="000000"/>
                <w:sz w:val="24"/>
                <w:highlight w:val="none"/>
                <w:lang w:val="en-US" w:eastAsia="zh-CN"/>
              </w:rPr>
              <w:t>证书号：</w:t>
            </w:r>
          </w:p>
        </w:tc>
      </w:tr>
    </w:tbl>
    <w:p w14:paraId="2341E4CD">
      <w:pPr>
        <w:tabs>
          <w:tab w:val="left" w:pos="315"/>
          <w:tab w:val="left" w:pos="525"/>
          <w:tab w:val="left" w:pos="945"/>
        </w:tabs>
        <w:spacing w:line="360" w:lineRule="auto"/>
        <w:ind w:firstLine="480"/>
        <w:rPr>
          <w:rStyle w:val="71"/>
          <w:rFonts w:hint="eastAsia"/>
          <w:bCs/>
          <w:color w:val="auto"/>
          <w:highlight w:val="none"/>
        </w:rPr>
      </w:pPr>
      <w:r>
        <w:rPr>
          <w:rFonts w:hint="eastAsia" w:ascii="宋体" w:hAnsi="宋体"/>
          <w:bCs/>
          <w:color w:val="auto"/>
          <w:sz w:val="24"/>
          <w:highlight w:val="none"/>
        </w:rPr>
        <w:t>二、我们愿意提供</w:t>
      </w:r>
      <w:r>
        <w:rPr>
          <w:rFonts w:hint="eastAsia" w:ascii="宋体" w:hAnsi="宋体"/>
          <w:bCs/>
          <w:color w:val="auto"/>
          <w:sz w:val="24"/>
          <w:highlight w:val="none"/>
          <w:lang w:eastAsia="zh-CN"/>
        </w:rPr>
        <w:t>中力奥工程建设咨询无锡有限公司</w:t>
      </w:r>
      <w:r>
        <w:rPr>
          <w:rFonts w:hint="eastAsia" w:ascii="宋体" w:hAnsi="宋体"/>
          <w:bCs/>
          <w:color w:val="auto"/>
          <w:sz w:val="24"/>
          <w:highlight w:val="none"/>
        </w:rPr>
        <w:t>在</w:t>
      </w:r>
      <w:r>
        <w:rPr>
          <w:rFonts w:hint="eastAsia" w:ascii="宋体" w:hAnsi="宋体"/>
          <w:bCs/>
          <w:color w:val="auto"/>
          <w:sz w:val="24"/>
          <w:highlight w:val="none"/>
          <w:lang w:eastAsia="zh-CN"/>
        </w:rPr>
        <w:t>采购文件</w:t>
      </w:r>
      <w:r>
        <w:rPr>
          <w:rFonts w:hint="eastAsia" w:ascii="宋体" w:hAnsi="宋体"/>
          <w:bCs/>
          <w:color w:val="auto"/>
          <w:sz w:val="24"/>
          <w:highlight w:val="none"/>
        </w:rPr>
        <w:t>中要求的文件、资料</w:t>
      </w:r>
      <w:r>
        <w:rPr>
          <w:rFonts w:hint="eastAsia" w:ascii="宋体"/>
          <w:bCs/>
          <w:color w:val="auto"/>
          <w:highlight w:val="none"/>
        </w:rPr>
        <w:t>（</w:t>
      </w:r>
      <w:r>
        <w:rPr>
          <w:rFonts w:hint="eastAsia" w:ascii="宋体" w:hAnsi="宋体"/>
          <w:bCs/>
          <w:color w:val="auto"/>
          <w:sz w:val="24"/>
          <w:highlight w:val="none"/>
        </w:rPr>
        <w:t>具体内容如下</w:t>
      </w:r>
      <w:r>
        <w:rPr>
          <w:rFonts w:hint="eastAsia" w:ascii="宋体"/>
          <w:bCs/>
          <w:color w:val="auto"/>
          <w:highlight w:val="none"/>
        </w:rPr>
        <w:t>）</w:t>
      </w:r>
      <w:r>
        <w:rPr>
          <w:rStyle w:val="71"/>
          <w:rFonts w:hint="eastAsia" w:ascii="黑体" w:eastAsia="黑体"/>
          <w:color w:val="auto"/>
          <w:highlight w:val="none"/>
        </w:rPr>
        <w:t>：</w:t>
      </w:r>
    </w:p>
    <w:p w14:paraId="48B5BA84">
      <w:pPr>
        <w:tabs>
          <w:tab w:val="left" w:pos="735"/>
          <w:tab w:val="left" w:pos="1380"/>
        </w:tabs>
        <w:adjustRightInd w:val="0"/>
        <w:snapToGrid w:val="0"/>
        <w:spacing w:line="360" w:lineRule="auto"/>
        <w:ind w:firstLine="482" w:firstLineChars="200"/>
        <w:outlineLvl w:val="1"/>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响应文件封面</w:t>
      </w:r>
    </w:p>
    <w:p w14:paraId="43753403">
      <w:pPr>
        <w:spacing w:line="360" w:lineRule="auto"/>
        <w:ind w:left="0" w:leftChars="0" w:firstLine="480" w:firstLineChars="200"/>
        <w:outlineLvl w:val="2"/>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1.响应函；</w:t>
      </w:r>
    </w:p>
    <w:p w14:paraId="1CB351F5">
      <w:pPr>
        <w:spacing w:line="360" w:lineRule="auto"/>
        <w:ind w:left="48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.证明文件部分：</w:t>
      </w:r>
    </w:p>
    <w:p w14:paraId="21348803">
      <w:pPr>
        <w:spacing w:line="360" w:lineRule="auto"/>
        <w:ind w:left="48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.1资格、资信证明文件</w:t>
      </w:r>
    </w:p>
    <w:p w14:paraId="20FC6666">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（1）关于资格的声明函</w:t>
      </w:r>
    </w:p>
    <w:p w14:paraId="6971337A">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（2）</w:t>
      </w:r>
      <w:r>
        <w:rPr>
          <w:rFonts w:hint="eastAsia" w:hAnsi="宋体" w:cs="宋体"/>
          <w:bCs/>
          <w:color w:val="auto"/>
          <w:sz w:val="24"/>
          <w:highlight w:val="none"/>
          <w:lang w:eastAsia="zh-CN"/>
        </w:rPr>
        <w:t>报价供应商</w:t>
      </w:r>
      <w:r>
        <w:rPr>
          <w:rFonts w:hint="eastAsia" w:hAnsi="宋体"/>
          <w:bCs/>
          <w:color w:val="auto"/>
          <w:sz w:val="24"/>
          <w:szCs w:val="24"/>
          <w:highlight w:val="none"/>
        </w:rPr>
        <w:t>有效</w:t>
      </w:r>
      <w:r>
        <w:rPr>
          <w:rFonts w:hint="eastAsia" w:hAnsi="宋体"/>
          <w:bCs/>
          <w:color w:val="auto"/>
          <w:sz w:val="24"/>
          <w:szCs w:val="24"/>
          <w:highlight w:val="none"/>
          <w:lang w:val="en-US" w:eastAsia="zh-CN"/>
        </w:rPr>
        <w:t>的</w:t>
      </w:r>
      <w:r>
        <w:rPr>
          <w:rFonts w:hint="eastAsia" w:hAnsi="宋体"/>
          <w:bCs/>
          <w:color w:val="auto"/>
          <w:sz w:val="24"/>
          <w:szCs w:val="24"/>
          <w:highlight w:val="none"/>
        </w:rPr>
        <w:t>营业执照或相关部门的登记证</w:t>
      </w:r>
      <w:r>
        <w:rPr>
          <w:rFonts w:hint="eastAsia" w:ascii="宋体" w:hAnsi="宋体" w:eastAsia="宋体" w:cs="Times New Roman"/>
          <w:bCs/>
          <w:color w:val="auto"/>
          <w:sz w:val="24"/>
          <w:szCs w:val="24"/>
          <w:highlight w:val="none"/>
        </w:rPr>
        <w:t>明</w:t>
      </w:r>
      <w:r>
        <w:rPr>
          <w:rFonts w:hint="eastAsia" w:ascii="宋体" w:hAnsi="宋体"/>
          <w:bCs/>
          <w:color w:val="auto"/>
          <w:sz w:val="24"/>
          <w:highlight w:val="none"/>
        </w:rPr>
        <w:t>文件</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r>
        <w:rPr>
          <w:rFonts w:hint="eastAsia" w:ascii="宋体" w:hAnsi="宋体" w:cs="宋体"/>
          <w:b/>
          <w:color w:val="auto"/>
          <w:sz w:val="24"/>
          <w:highlight w:val="none"/>
          <w:lang w:val="zh-CN"/>
        </w:rPr>
        <w:t>）</w:t>
      </w:r>
    </w:p>
    <w:p w14:paraId="259D90AF">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（3）</w:t>
      </w:r>
      <w:r>
        <w:rPr>
          <w:rFonts w:hint="eastAsia" w:hAnsi="宋体" w:cs="宋体"/>
          <w:bCs/>
          <w:color w:val="auto"/>
          <w:sz w:val="24"/>
          <w:highlight w:val="none"/>
          <w:lang w:eastAsia="zh-CN"/>
        </w:rPr>
        <w:t>报价供应商</w:t>
      </w:r>
      <w:r>
        <w:rPr>
          <w:rFonts w:hint="eastAsia" w:ascii="宋体" w:hAnsi="宋体" w:cs="Times New Roman"/>
          <w:color w:val="auto"/>
          <w:sz w:val="24"/>
          <w:szCs w:val="28"/>
          <w:highlight w:val="none"/>
          <w:lang w:val="en-US" w:eastAsia="zh-CN"/>
        </w:rPr>
        <w:t>最近一年中任意一个月份</w:t>
      </w:r>
      <w:r>
        <w:rPr>
          <w:rFonts w:hint="eastAsia" w:hAnsi="宋体" w:cs="宋体"/>
          <w:bCs/>
          <w:color w:val="auto"/>
          <w:sz w:val="24"/>
          <w:highlight w:val="none"/>
        </w:rPr>
        <w:t>（</w:t>
      </w:r>
      <w:r>
        <w:rPr>
          <w:rFonts w:hint="eastAsia" w:hAnsi="宋体" w:cs="宋体"/>
          <w:bCs/>
          <w:color w:val="auto"/>
          <w:sz w:val="24"/>
          <w:highlight w:val="none"/>
          <w:lang w:eastAsia="zh-CN"/>
        </w:rPr>
        <w:t>不含磋商当月</w:t>
      </w:r>
      <w:r>
        <w:rPr>
          <w:rFonts w:hint="eastAsia" w:hAnsi="宋体" w:cs="宋体"/>
          <w:bCs/>
          <w:color w:val="auto"/>
          <w:sz w:val="24"/>
          <w:highlight w:val="none"/>
        </w:rPr>
        <w:t>）的财务状况报告（资产负债表和利润表）或由</w:t>
      </w:r>
      <w:r>
        <w:rPr>
          <w:rFonts w:hint="eastAsia" w:hAnsi="宋体" w:cs="宋体"/>
          <w:bCs/>
          <w:color w:val="auto"/>
          <w:sz w:val="24"/>
          <w:highlight w:val="none"/>
          <w:lang w:val="en-US" w:eastAsia="zh-CN"/>
        </w:rPr>
        <w:t>第三方</w:t>
      </w:r>
      <w:r>
        <w:rPr>
          <w:rFonts w:hint="eastAsia" w:hAnsi="宋体" w:cs="宋体"/>
          <w:bCs/>
          <w:color w:val="auto"/>
          <w:sz w:val="24"/>
          <w:highlight w:val="none"/>
        </w:rPr>
        <w:t>事务所出具的</w:t>
      </w:r>
      <w:r>
        <w:rPr>
          <w:rFonts w:hint="eastAsia" w:hAnsi="宋体" w:cs="宋体"/>
          <w:bCs/>
          <w:color w:val="auto"/>
          <w:sz w:val="24"/>
          <w:highlight w:val="none"/>
          <w:lang w:eastAsia="zh-CN"/>
        </w:rPr>
        <w:t>2024年度</w:t>
      </w:r>
      <w:r>
        <w:rPr>
          <w:rFonts w:hint="eastAsia" w:hAnsi="宋体" w:cs="宋体"/>
          <w:bCs/>
          <w:color w:val="auto"/>
          <w:sz w:val="24"/>
          <w:highlight w:val="none"/>
          <w:lang w:val="en-US" w:eastAsia="zh-CN"/>
        </w:rPr>
        <w:t>或2025年度</w:t>
      </w:r>
      <w:r>
        <w:rPr>
          <w:rFonts w:hint="eastAsia" w:hAnsi="宋体" w:cs="宋体"/>
          <w:bCs/>
          <w:color w:val="auto"/>
          <w:sz w:val="24"/>
          <w:highlight w:val="none"/>
          <w:lang w:eastAsia="zh-CN"/>
        </w:rPr>
        <w:t>的财务审计报告</w:t>
      </w:r>
      <w:r>
        <w:rPr>
          <w:rFonts w:hint="eastAsia" w:hAnsi="宋体" w:cs="宋体"/>
          <w:bCs/>
          <w:color w:val="auto"/>
          <w:sz w:val="24"/>
          <w:highlight w:val="none"/>
        </w:rPr>
        <w:t>和所附已审财务报告</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7ADA9095">
      <w:pPr>
        <w:spacing w:line="360" w:lineRule="auto"/>
        <w:ind w:firstLine="480"/>
        <w:rPr>
          <w:rFonts w:hint="eastAsia" w:ascii="宋体" w:hAnsi="宋体" w:cs="宋体"/>
          <w:b/>
          <w:color w:val="auto"/>
          <w:sz w:val="24"/>
          <w:highlight w:val="none"/>
          <w:lang w:val="en-US"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4</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ascii="宋体" w:hAnsi="宋体" w:cs="Times New Roman"/>
          <w:color w:val="auto"/>
          <w:sz w:val="24"/>
          <w:szCs w:val="28"/>
          <w:highlight w:val="none"/>
          <w:lang w:val="en-US" w:eastAsia="zh-CN"/>
        </w:rPr>
        <w:t>最近一年中任意一个月份</w:t>
      </w:r>
      <w:r>
        <w:rPr>
          <w:rFonts w:hint="eastAsia" w:hAnsi="宋体" w:cs="宋体"/>
          <w:bCs/>
          <w:color w:val="auto"/>
          <w:sz w:val="24"/>
          <w:highlight w:val="none"/>
        </w:rPr>
        <w:t>（</w:t>
      </w:r>
      <w:r>
        <w:rPr>
          <w:rFonts w:hint="eastAsia" w:hAnsi="宋体" w:cs="宋体"/>
          <w:bCs/>
          <w:color w:val="auto"/>
          <w:sz w:val="24"/>
          <w:highlight w:val="none"/>
          <w:lang w:eastAsia="zh-CN"/>
        </w:rPr>
        <w:t>不含磋商当月</w:t>
      </w:r>
      <w:r>
        <w:rPr>
          <w:rFonts w:hint="eastAsia" w:hAnsi="宋体" w:cs="宋体"/>
          <w:bCs/>
          <w:color w:val="auto"/>
          <w:sz w:val="24"/>
          <w:highlight w:val="none"/>
        </w:rPr>
        <w:t>）的依法缴纳税收的相关材料（提供相关主管部门证明</w:t>
      </w:r>
      <w:r>
        <w:rPr>
          <w:rFonts w:hint="eastAsia" w:hAnsi="宋体" w:cs="宋体"/>
          <w:bCs/>
          <w:color w:val="auto"/>
          <w:sz w:val="24"/>
          <w:highlight w:val="none"/>
          <w:lang w:val="en-US" w:eastAsia="zh-CN"/>
        </w:rPr>
        <w:t>或完税证明</w:t>
      </w:r>
      <w:r>
        <w:rPr>
          <w:rFonts w:hint="eastAsia" w:hAnsi="宋体" w:cs="宋体"/>
          <w:bCs/>
          <w:color w:val="auto"/>
          <w:sz w:val="24"/>
          <w:highlight w:val="none"/>
        </w:rPr>
        <w:t>或银行代扣证明）</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47B4EBCC">
      <w:pPr>
        <w:spacing w:line="360" w:lineRule="auto"/>
        <w:ind w:firstLine="480"/>
        <w:rPr>
          <w:rFonts w:hint="eastAsia" w:ascii="宋体" w:hAnsi="宋体" w:cs="宋体"/>
          <w:b/>
          <w:color w:val="auto"/>
          <w:sz w:val="24"/>
          <w:highlight w:val="none"/>
          <w:lang w:val="en-US" w:eastAsia="zh-CN"/>
        </w:rPr>
      </w:pPr>
      <w:r>
        <w:rPr>
          <w:rFonts w:hint="eastAsia" w:hAnsi="宋体" w:cs="宋体"/>
          <w:bCs/>
          <w:color w:val="auto"/>
          <w:sz w:val="24"/>
          <w:highlight w:val="none"/>
          <w:lang w:val="en-US" w:eastAsia="zh-CN"/>
        </w:rPr>
        <w:t>（5</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ascii="宋体" w:hAnsi="宋体" w:cs="Times New Roman"/>
          <w:color w:val="auto"/>
          <w:sz w:val="24"/>
          <w:szCs w:val="28"/>
          <w:highlight w:val="none"/>
          <w:lang w:val="en-US" w:eastAsia="zh-CN"/>
        </w:rPr>
        <w:t>最近一年中任意一个月份</w:t>
      </w:r>
      <w:r>
        <w:rPr>
          <w:rFonts w:hint="eastAsia" w:hAnsi="宋体" w:cs="宋体"/>
          <w:bCs/>
          <w:color w:val="auto"/>
          <w:sz w:val="24"/>
          <w:highlight w:val="none"/>
        </w:rPr>
        <w:t>（</w:t>
      </w:r>
      <w:r>
        <w:rPr>
          <w:rFonts w:hint="eastAsia" w:hAnsi="宋体" w:cs="宋体"/>
          <w:bCs/>
          <w:color w:val="auto"/>
          <w:sz w:val="24"/>
          <w:highlight w:val="none"/>
          <w:lang w:eastAsia="zh-CN"/>
        </w:rPr>
        <w:t>不含磋商当月</w:t>
      </w:r>
      <w:r>
        <w:rPr>
          <w:rFonts w:hint="eastAsia" w:hAnsi="宋体" w:cs="宋体"/>
          <w:bCs/>
          <w:color w:val="auto"/>
          <w:sz w:val="24"/>
          <w:highlight w:val="none"/>
        </w:rPr>
        <w:t>）的依法缴纳社会保障资金的相关材料（提供相关主管部门证明</w:t>
      </w:r>
      <w:r>
        <w:rPr>
          <w:rFonts w:hint="eastAsia" w:hAnsi="宋体" w:cs="宋体"/>
          <w:bCs/>
          <w:color w:val="auto"/>
          <w:sz w:val="24"/>
          <w:highlight w:val="none"/>
          <w:lang w:val="en-US" w:eastAsia="zh-CN"/>
        </w:rPr>
        <w:t>或完税证明</w:t>
      </w:r>
      <w:r>
        <w:rPr>
          <w:rFonts w:hint="eastAsia" w:hAnsi="宋体" w:cs="宋体"/>
          <w:bCs/>
          <w:color w:val="auto"/>
          <w:sz w:val="24"/>
          <w:highlight w:val="none"/>
        </w:rPr>
        <w:t>或银行代扣证明）</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48CF2DD5">
      <w:pPr>
        <w:spacing w:line="360" w:lineRule="auto"/>
        <w:ind w:firstLine="480"/>
        <w:rPr>
          <w:rFonts w:hint="eastAsia" w:hAnsi="宋体" w:cs="宋体"/>
          <w:bCs/>
          <w:color w:val="auto"/>
          <w:sz w:val="24"/>
          <w:highlight w:val="none"/>
          <w:lang w:val="en-US" w:eastAsia="zh-CN"/>
        </w:rPr>
      </w:pPr>
      <w:r>
        <w:rPr>
          <w:rFonts w:hint="eastAsia" w:ascii="宋体" w:hAnsi="宋体" w:cs="宋体"/>
          <w:b/>
          <w:color w:val="auto"/>
          <w:sz w:val="24"/>
          <w:highlight w:val="none"/>
          <w:lang w:val="en-US" w:eastAsia="zh-CN"/>
        </w:rPr>
        <w:t>（6）</w:t>
      </w:r>
      <w:r>
        <w:rPr>
          <w:rFonts w:hint="eastAsia" w:hAnsi="宋体" w:cs="宋体"/>
          <w:bCs/>
          <w:color w:val="auto"/>
          <w:sz w:val="24"/>
          <w:highlight w:val="none"/>
          <w:lang w:eastAsia="zh-CN"/>
        </w:rPr>
        <w:t>报价供应商</w:t>
      </w:r>
      <w:r>
        <w:rPr>
          <w:rFonts w:hint="eastAsia" w:hAnsi="宋体" w:cs="宋体"/>
          <w:bCs/>
          <w:color w:val="auto"/>
          <w:sz w:val="24"/>
          <w:highlight w:val="none"/>
        </w:rPr>
        <w:t>的《中小企业声明函》或《监狱企业证明文件》（省级以上监狱管理局、戒毒管理局出具）或《残疾人福利性单位声明函》</w:t>
      </w:r>
    </w:p>
    <w:p w14:paraId="4D2AE4ED">
      <w:pPr>
        <w:spacing w:line="360" w:lineRule="auto"/>
        <w:ind w:firstLine="480"/>
        <w:rPr>
          <w:rFonts w:hint="eastAsia" w:hAnsi="宋体" w:cs="宋体"/>
          <w:bCs/>
          <w:color w:val="auto"/>
          <w:sz w:val="24"/>
          <w:highlight w:val="none"/>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7</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法定代表人授权委托书</w:t>
      </w:r>
    </w:p>
    <w:p w14:paraId="4765D482">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8</w:t>
      </w:r>
      <w:r>
        <w:rPr>
          <w:rFonts w:hint="eastAsia" w:hAnsi="宋体" w:cs="宋体"/>
          <w:bCs/>
          <w:color w:val="auto"/>
          <w:sz w:val="24"/>
          <w:highlight w:val="none"/>
        </w:rPr>
        <w:t>）</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法定代表人身份证复印件及法定代表人授权代表身份证</w:t>
      </w:r>
      <w:r>
        <w:rPr>
          <w:rFonts w:hint="eastAsia" w:ascii="宋体" w:hAnsi="宋体"/>
          <w:b/>
          <w:color w:val="auto"/>
          <w:sz w:val="24"/>
          <w:highlight w:val="none"/>
        </w:rPr>
        <w:t>（原件扫描件，</w:t>
      </w:r>
      <w:r>
        <w:rPr>
          <w:rFonts w:hint="eastAsia" w:ascii="宋体" w:hAnsi="宋体"/>
          <w:b/>
          <w:bCs/>
          <w:color w:val="auto"/>
          <w:sz w:val="24"/>
          <w:highlight w:val="none"/>
        </w:rPr>
        <w:t>正、反双面扫描</w:t>
      </w:r>
      <w:r>
        <w:rPr>
          <w:rFonts w:hint="eastAsia" w:ascii="宋体" w:hAnsi="宋体"/>
          <w:b/>
          <w:color w:val="auto"/>
          <w:sz w:val="24"/>
          <w:highlight w:val="none"/>
        </w:rPr>
        <w:t>）</w:t>
      </w:r>
    </w:p>
    <w:p w14:paraId="62827A50">
      <w:pPr>
        <w:spacing w:line="360" w:lineRule="auto"/>
        <w:ind w:firstLine="480"/>
        <w:rPr>
          <w:rFonts w:hint="eastAsia" w:hAnsi="宋体" w:cs="宋体"/>
          <w:bCs/>
          <w:color w:val="auto"/>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9</w:t>
      </w:r>
      <w:r>
        <w:rPr>
          <w:rFonts w:hint="eastAsia" w:hAnsi="宋体" w:cs="宋体"/>
          <w:bCs/>
          <w:color w:val="auto"/>
          <w:sz w:val="24"/>
          <w:highlight w:val="none"/>
        </w:rPr>
        <w:t>）授权委托人与</w:t>
      </w:r>
      <w:r>
        <w:rPr>
          <w:rFonts w:hint="eastAsia" w:hAnsi="宋体" w:cs="宋体"/>
          <w:bCs/>
          <w:color w:val="auto"/>
          <w:sz w:val="24"/>
          <w:highlight w:val="none"/>
          <w:lang w:eastAsia="zh-CN"/>
        </w:rPr>
        <w:t>报价供应商</w:t>
      </w:r>
      <w:r>
        <w:rPr>
          <w:rFonts w:hint="eastAsia" w:hAnsi="宋体" w:cs="宋体"/>
          <w:bCs/>
          <w:color w:val="auto"/>
          <w:sz w:val="24"/>
          <w:highlight w:val="none"/>
        </w:rPr>
        <w:t>企业签订的劳动合同、</w:t>
      </w:r>
      <w:r>
        <w:rPr>
          <w:rFonts w:hint="eastAsia" w:ascii="宋体" w:hAnsi="宋体" w:eastAsia="宋体" w:cs="Times New Roman"/>
          <w:color w:val="auto"/>
          <w:sz w:val="24"/>
          <w:szCs w:val="28"/>
          <w:highlight w:val="none"/>
          <w:lang w:val="zh-CN" w:eastAsia="zh-CN"/>
        </w:rPr>
        <w:t>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社保参保月数不足一年的，则提供最近一个月社保参保证明材料</w:t>
      </w:r>
      <w:r>
        <w:rPr>
          <w:rFonts w:hint="eastAsia" w:ascii="宋体" w:hAnsi="宋体" w:cs="宋体"/>
          <w:b/>
          <w:color w:val="auto"/>
          <w:sz w:val="24"/>
          <w:highlight w:val="none"/>
          <w:lang w:val="zh-CN"/>
        </w:rPr>
        <w:t>（原件扫描件，</w:t>
      </w:r>
      <w:r>
        <w:rPr>
          <w:rFonts w:hint="eastAsia" w:ascii="宋体" w:hAnsi="宋体" w:cs="宋体"/>
          <w:b/>
          <w:bCs/>
          <w:color w:val="auto"/>
          <w:sz w:val="24"/>
          <w:highlight w:val="none"/>
        </w:rPr>
        <w:t>如为法定代表人可不提供</w:t>
      </w:r>
      <w:r>
        <w:rPr>
          <w:rFonts w:hint="eastAsia" w:ascii="宋体" w:hAnsi="宋体" w:cs="宋体"/>
          <w:b/>
          <w:color w:val="auto"/>
          <w:sz w:val="24"/>
          <w:highlight w:val="none"/>
          <w:lang w:val="zh-CN"/>
        </w:rPr>
        <w:t>）</w:t>
      </w:r>
    </w:p>
    <w:p w14:paraId="48C8D851">
      <w:pPr>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w:t>
      </w:r>
      <w:r>
        <w:rPr>
          <w:rFonts w:hint="eastAsia" w:hAnsi="宋体" w:cs="宋体"/>
          <w:bCs/>
          <w:color w:val="auto"/>
          <w:sz w:val="24"/>
          <w:highlight w:val="none"/>
          <w:lang w:val="en-US" w:eastAsia="zh-CN"/>
        </w:rPr>
        <w:t>10</w:t>
      </w:r>
      <w:r>
        <w:rPr>
          <w:rFonts w:hint="eastAsia" w:ascii="Times New Roman" w:hAnsi="宋体" w:eastAsia="宋体" w:cs="宋体"/>
          <w:bCs/>
          <w:color w:val="auto"/>
          <w:sz w:val="24"/>
          <w:highlight w:val="none"/>
          <w:lang w:val="en-US" w:eastAsia="zh-CN"/>
        </w:rPr>
        <w:t>）</w:t>
      </w:r>
      <w:r>
        <w:rPr>
          <w:rFonts w:hint="eastAsia" w:hAnsi="宋体" w:cs="宋体"/>
          <w:bCs/>
          <w:color w:val="auto"/>
          <w:sz w:val="24"/>
          <w:highlight w:val="none"/>
          <w:lang w:val="en-US" w:eastAsia="zh-CN"/>
        </w:rPr>
        <w:t>报价供应商</w:t>
      </w:r>
      <w:r>
        <w:rPr>
          <w:rFonts w:hint="eastAsia" w:ascii="Times New Roman" w:hAnsi="宋体" w:eastAsia="宋体" w:cs="宋体"/>
          <w:bCs/>
          <w:color w:val="auto"/>
          <w:sz w:val="24"/>
          <w:highlight w:val="none"/>
          <w:lang w:val="en-US" w:eastAsia="zh-CN"/>
        </w:rPr>
        <w:t>有效期内的城市及道路照明工程专业承包三级（含）以上资质证书和</w:t>
      </w:r>
      <w:r>
        <w:rPr>
          <w:rFonts w:hint="eastAsia" w:ascii="宋体" w:hAnsi="宋体" w:cs="宋体"/>
          <w:color w:val="auto"/>
          <w:sz w:val="24"/>
          <w:highlight w:val="none"/>
        </w:rPr>
        <w:t>有效期内的安全生产许可证</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r>
        <w:rPr>
          <w:rFonts w:hint="eastAsia" w:ascii="Times New Roman" w:hAnsi="宋体" w:eastAsia="宋体" w:cs="宋体"/>
          <w:bCs/>
          <w:color w:val="auto"/>
          <w:sz w:val="24"/>
          <w:highlight w:val="none"/>
          <w:lang w:val="en-US" w:eastAsia="zh-CN"/>
        </w:rPr>
        <w:t>；</w:t>
      </w:r>
    </w:p>
    <w:p w14:paraId="04476570">
      <w:pPr>
        <w:spacing w:line="360" w:lineRule="auto"/>
        <w:ind w:firstLine="480"/>
        <w:rPr>
          <w:rFonts w:hint="eastAsia" w:ascii="宋体" w:hAnsi="宋体" w:cs="宋体"/>
          <w:b/>
          <w:color w:val="auto"/>
          <w:sz w:val="24"/>
          <w:highlight w:val="none"/>
          <w:lang w:val="zh-CN"/>
        </w:rPr>
      </w:pPr>
      <w:r>
        <w:rPr>
          <w:rFonts w:hint="eastAsia" w:hAnsi="宋体" w:cs="宋体"/>
          <w:bCs/>
          <w:color w:val="auto"/>
          <w:sz w:val="24"/>
          <w:highlight w:val="none"/>
        </w:rPr>
        <w:t>（</w:t>
      </w:r>
      <w:r>
        <w:rPr>
          <w:rFonts w:hint="eastAsia" w:hAnsi="宋体" w:cs="宋体"/>
          <w:bCs/>
          <w:color w:val="auto"/>
          <w:sz w:val="24"/>
          <w:highlight w:val="none"/>
          <w:lang w:val="en-US" w:eastAsia="zh-CN"/>
        </w:rPr>
        <w:t>11</w:t>
      </w:r>
      <w:r>
        <w:rPr>
          <w:rFonts w:hint="eastAsia" w:hAnsi="宋体" w:cs="宋体"/>
          <w:bCs/>
          <w:color w:val="auto"/>
          <w:sz w:val="24"/>
          <w:highlight w:val="none"/>
        </w:rPr>
        <w:t>）项目负责人与</w:t>
      </w:r>
      <w:r>
        <w:rPr>
          <w:rFonts w:hint="eastAsia" w:hAnsi="宋体" w:cs="宋体"/>
          <w:bCs/>
          <w:color w:val="auto"/>
          <w:sz w:val="24"/>
          <w:highlight w:val="none"/>
          <w:lang w:eastAsia="zh-CN"/>
        </w:rPr>
        <w:t>报价供应商</w:t>
      </w:r>
      <w:r>
        <w:rPr>
          <w:rFonts w:hint="eastAsia" w:hAnsi="宋体" w:cs="宋体"/>
          <w:bCs/>
          <w:color w:val="auto"/>
          <w:sz w:val="24"/>
          <w:highlight w:val="none"/>
        </w:rPr>
        <w:t>企业签订的劳动合同、</w:t>
      </w:r>
      <w:r>
        <w:rPr>
          <w:rFonts w:hint="eastAsia" w:ascii="宋体" w:hAnsi="宋体" w:eastAsia="宋体" w:cs="Times New Roman"/>
          <w:color w:val="auto"/>
          <w:sz w:val="24"/>
          <w:szCs w:val="28"/>
          <w:highlight w:val="none"/>
          <w:lang w:val="zh-CN" w:eastAsia="zh-CN"/>
        </w:rPr>
        <w:t>由法定的社保收缴部门出具的</w:t>
      </w:r>
      <w:r>
        <w:rPr>
          <w:rFonts w:hint="eastAsia" w:ascii="宋体" w:hAnsi="宋体" w:cs="Times New Roman"/>
          <w:color w:val="auto"/>
          <w:sz w:val="24"/>
          <w:szCs w:val="28"/>
          <w:highlight w:val="none"/>
          <w:lang w:val="zh-CN" w:eastAsia="zh-CN"/>
        </w:rPr>
        <w:t>最近一年中任意一个月份</w:t>
      </w:r>
      <w:r>
        <w:rPr>
          <w:rFonts w:hint="eastAsia" w:ascii="宋体" w:hAnsi="宋体" w:eastAsia="宋体" w:cs="Times New Roman"/>
          <w:color w:val="auto"/>
          <w:sz w:val="24"/>
          <w:szCs w:val="28"/>
          <w:highlight w:val="none"/>
          <w:lang w:val="zh-CN" w:eastAsia="zh-CN"/>
        </w:rPr>
        <w:t>（</w:t>
      </w:r>
      <w:r>
        <w:rPr>
          <w:rFonts w:hint="eastAsia" w:ascii="宋体" w:hAnsi="宋体" w:cs="Times New Roman"/>
          <w:color w:val="auto"/>
          <w:sz w:val="24"/>
          <w:szCs w:val="28"/>
          <w:highlight w:val="none"/>
          <w:lang w:val="zh-CN" w:eastAsia="zh-CN"/>
        </w:rPr>
        <w:t>不含磋商当月</w:t>
      </w:r>
      <w:r>
        <w:rPr>
          <w:rFonts w:hint="eastAsia" w:ascii="宋体" w:hAnsi="宋体" w:eastAsia="宋体" w:cs="Times New Roman"/>
          <w:color w:val="auto"/>
          <w:sz w:val="24"/>
          <w:szCs w:val="28"/>
          <w:highlight w:val="none"/>
          <w:lang w:val="zh-CN" w:eastAsia="zh-CN"/>
        </w:rPr>
        <w:t>）的</w:t>
      </w:r>
      <w:r>
        <w:rPr>
          <w:rFonts w:hint="eastAsia" w:ascii="宋体" w:hAnsi="宋体" w:cs="Times New Roman"/>
          <w:color w:val="auto"/>
          <w:sz w:val="24"/>
          <w:szCs w:val="28"/>
          <w:highlight w:val="none"/>
          <w:lang w:val="en-US" w:eastAsia="zh-CN"/>
        </w:rPr>
        <w:t>社保参保证明</w:t>
      </w:r>
      <w:r>
        <w:rPr>
          <w:rFonts w:hint="eastAsia" w:ascii="宋体" w:hAnsi="宋体" w:eastAsia="宋体" w:cs="Times New Roman"/>
          <w:color w:val="auto"/>
          <w:sz w:val="24"/>
          <w:szCs w:val="28"/>
          <w:highlight w:val="none"/>
          <w:lang w:val="zh-CN" w:eastAsia="zh-CN"/>
        </w:rPr>
        <w:t>材料扫描件加盖公章，</w:t>
      </w:r>
      <w:r>
        <w:rPr>
          <w:rFonts w:hint="eastAsia" w:ascii="宋体" w:hAnsi="宋体" w:eastAsia="宋体" w:cs="Times New Roman"/>
          <w:color w:val="auto"/>
          <w:sz w:val="24"/>
          <w:szCs w:val="28"/>
          <w:highlight w:val="none"/>
          <w:lang w:val="en-US" w:eastAsia="zh-CN"/>
        </w:rPr>
        <w:t>社保</w:t>
      </w:r>
      <w:r>
        <w:rPr>
          <w:rFonts w:hint="eastAsia" w:ascii="宋体" w:hAnsi="宋体" w:cs="Times New Roman"/>
          <w:color w:val="auto"/>
          <w:sz w:val="24"/>
          <w:szCs w:val="28"/>
          <w:highlight w:val="none"/>
          <w:lang w:val="en-US" w:eastAsia="zh-CN"/>
        </w:rPr>
        <w:t>参保</w:t>
      </w:r>
      <w:r>
        <w:rPr>
          <w:rFonts w:hint="eastAsia" w:ascii="宋体" w:hAnsi="宋体" w:eastAsia="宋体" w:cs="Times New Roman"/>
          <w:color w:val="auto"/>
          <w:sz w:val="24"/>
          <w:szCs w:val="28"/>
          <w:highlight w:val="none"/>
          <w:lang w:val="en-US" w:eastAsia="zh-CN"/>
        </w:rPr>
        <w:t>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如</w:t>
      </w:r>
      <w:r>
        <w:rPr>
          <w:rFonts w:hint="eastAsia" w:ascii="宋体" w:hAnsi="宋体" w:cs="Times New Roman"/>
          <w:color w:val="auto"/>
          <w:sz w:val="24"/>
          <w:szCs w:val="28"/>
          <w:highlight w:val="none"/>
          <w:lang w:val="en-US" w:eastAsia="zh-CN"/>
        </w:rPr>
        <w:t>报价供应商</w:t>
      </w:r>
      <w:r>
        <w:rPr>
          <w:rFonts w:hint="eastAsia" w:ascii="宋体" w:hAnsi="宋体" w:eastAsia="宋体" w:cs="Times New Roman"/>
          <w:color w:val="auto"/>
          <w:sz w:val="24"/>
          <w:szCs w:val="28"/>
          <w:highlight w:val="none"/>
          <w:lang w:val="zh-CN" w:eastAsia="zh-CN"/>
        </w:rPr>
        <w:t>为新成立企业，</w:t>
      </w:r>
      <w:r>
        <w:rPr>
          <w:rFonts w:hint="eastAsia" w:ascii="宋体" w:hAnsi="宋体" w:cs="Times New Roman"/>
          <w:color w:val="auto"/>
          <w:sz w:val="24"/>
          <w:szCs w:val="28"/>
          <w:highlight w:val="none"/>
          <w:lang w:val="zh-CN" w:eastAsia="zh-CN"/>
        </w:rPr>
        <w:t>社保参保月数不足一年的，则提供最近一个月社保参保证明材料</w:t>
      </w:r>
      <w:r>
        <w:rPr>
          <w:rFonts w:hint="eastAsia" w:ascii="宋体" w:hAnsi="宋体" w:cs="宋体"/>
          <w:b/>
          <w:color w:val="auto"/>
          <w:sz w:val="24"/>
          <w:highlight w:val="none"/>
          <w:lang w:val="zh-CN"/>
        </w:rPr>
        <w:t>（原件扫描件，</w:t>
      </w:r>
      <w:r>
        <w:rPr>
          <w:rFonts w:hint="eastAsia" w:ascii="宋体" w:hAnsi="宋体" w:cs="宋体"/>
          <w:b/>
          <w:bCs/>
          <w:color w:val="auto"/>
          <w:sz w:val="24"/>
          <w:highlight w:val="none"/>
        </w:rPr>
        <w:t>如为法定代表人可不提供</w:t>
      </w:r>
      <w:r>
        <w:rPr>
          <w:rFonts w:hint="eastAsia" w:ascii="宋体" w:hAnsi="宋体" w:cs="宋体"/>
          <w:b/>
          <w:color w:val="auto"/>
          <w:sz w:val="24"/>
          <w:highlight w:val="none"/>
          <w:lang w:val="zh-CN"/>
        </w:rPr>
        <w:t>）</w:t>
      </w:r>
    </w:p>
    <w:p w14:paraId="15D1584B">
      <w:pPr>
        <w:spacing w:line="360" w:lineRule="auto"/>
        <w:ind w:firstLine="480"/>
        <w:rPr>
          <w:rFonts w:hint="eastAsia" w:hAnsi="宋体" w:cs="宋体"/>
          <w:bCs/>
          <w:color w:val="auto"/>
          <w:sz w:val="24"/>
          <w:highlight w:val="none"/>
          <w:lang w:val="en-US"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12</w:t>
      </w:r>
      <w:r>
        <w:rPr>
          <w:rFonts w:hint="eastAsia" w:hAnsi="宋体" w:cs="宋体"/>
          <w:bCs/>
          <w:color w:val="auto"/>
          <w:sz w:val="24"/>
          <w:highlight w:val="none"/>
          <w:lang w:eastAsia="zh-CN"/>
        </w:rPr>
        <w:t>）报价供应商拟派驻本项目的项目负责人的</w:t>
      </w:r>
      <w:r>
        <w:rPr>
          <w:rFonts w:hint="eastAsia" w:ascii="宋体" w:hAnsi="宋体" w:cs="宋体"/>
          <w:color w:val="auto"/>
          <w:sz w:val="24"/>
          <w:highlight w:val="none"/>
        </w:rPr>
        <w:t>二级</w:t>
      </w:r>
      <w:r>
        <w:rPr>
          <w:rFonts w:hint="eastAsia" w:ascii="宋体" w:hAnsi="宋体" w:cs="宋体"/>
          <w:color w:val="auto"/>
          <w:sz w:val="24"/>
          <w:highlight w:val="none"/>
          <w:lang w:eastAsia="zh-CN"/>
        </w:rPr>
        <w:t>（</w:t>
      </w:r>
      <w:r>
        <w:rPr>
          <w:rFonts w:hint="eastAsia" w:ascii="宋体" w:hAnsi="宋体" w:cs="宋体"/>
          <w:color w:val="auto"/>
          <w:sz w:val="24"/>
          <w:highlight w:val="none"/>
        </w:rPr>
        <w:t>含）以上注册建造师资质（市政公用工程或机电安装工程专业）</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项目负责人安全生产考核合格证书</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lang w:val="en-US" w:eastAsia="zh-CN"/>
        </w:rPr>
        <w:t>加盖公章）</w:t>
      </w:r>
    </w:p>
    <w:p w14:paraId="4A4304B7">
      <w:pPr>
        <w:spacing w:line="360" w:lineRule="auto"/>
        <w:ind w:firstLine="480"/>
        <w:rPr>
          <w:rFonts w:hint="eastAsia" w:ascii="宋体" w:hAnsi="宋体" w:eastAsia="宋体" w:cs="Times New Roman"/>
          <w:color w:val="auto"/>
          <w:sz w:val="24"/>
          <w:highlight w:val="none"/>
          <w:lang w:val="en-US"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13</w:t>
      </w:r>
      <w:r>
        <w:rPr>
          <w:rFonts w:hint="eastAsia" w:hAnsi="宋体" w:cs="宋体"/>
          <w:bCs/>
          <w:color w:val="auto"/>
          <w:sz w:val="24"/>
          <w:highlight w:val="none"/>
        </w:rPr>
        <w:t>）</w:t>
      </w:r>
      <w:r>
        <w:rPr>
          <w:rFonts w:hint="eastAsia" w:ascii="宋体" w:hAnsi="宋体" w:eastAsia="宋体" w:cs="Times New Roman"/>
          <w:color w:val="auto"/>
          <w:sz w:val="24"/>
          <w:highlight w:val="none"/>
          <w:lang w:val="en-US" w:eastAsia="zh-CN"/>
        </w:rPr>
        <w:t>承诺书</w:t>
      </w:r>
      <w:r>
        <w:rPr>
          <w:rFonts w:hint="eastAsia" w:ascii="宋体" w:hAnsi="宋体" w:cs="Times New Roman"/>
          <w:color w:val="auto"/>
          <w:sz w:val="24"/>
          <w:highlight w:val="none"/>
          <w:lang w:val="en-US" w:eastAsia="zh-CN"/>
        </w:rPr>
        <w:t>一</w:t>
      </w:r>
    </w:p>
    <w:p w14:paraId="75AF182F">
      <w:pPr>
        <w:spacing w:line="360" w:lineRule="auto"/>
        <w:ind w:firstLine="480"/>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（14）承诺书二</w:t>
      </w:r>
    </w:p>
    <w:p w14:paraId="70AF1B45">
      <w:pPr>
        <w:widowControl/>
        <w:tabs>
          <w:tab w:val="left" w:pos="0"/>
        </w:tabs>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lang w:val="en-US" w:eastAsia="zh-CN"/>
        </w:rPr>
        <w:t>2.2</w:t>
      </w:r>
      <w:r>
        <w:rPr>
          <w:rFonts w:hint="eastAsia" w:ascii="宋体" w:hAnsi="宋体" w:cs="宋体"/>
          <w:color w:val="auto"/>
          <w:sz w:val="24"/>
          <w:highlight w:val="none"/>
        </w:rPr>
        <w:t>补充证明文件：</w:t>
      </w:r>
    </w:p>
    <w:p w14:paraId="6C5BF5A9">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企业简介</w:t>
      </w:r>
    </w:p>
    <w:p w14:paraId="2B6089AC">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基本情况声明</w:t>
      </w:r>
    </w:p>
    <w:p w14:paraId="0CEBE954">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项目管理机构配备情况表</w:t>
      </w:r>
    </w:p>
    <w:p w14:paraId="5F9B5A26">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项目负责人简历表</w:t>
      </w:r>
    </w:p>
    <w:p w14:paraId="7EB35134">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拟投入的</w:t>
      </w:r>
      <w:r>
        <w:rPr>
          <w:rFonts w:hint="eastAsia" w:ascii="宋体" w:hAnsi="宋体" w:eastAsia="宋体" w:cs="宋体"/>
          <w:bCs/>
          <w:sz w:val="24"/>
          <w:highlight w:val="none"/>
          <w:lang w:eastAsia="zh-CN"/>
        </w:rPr>
        <w:t>主要机械设备表</w:t>
      </w:r>
    </w:p>
    <w:p w14:paraId="340D1368">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认为必须提供的其他证明材料</w:t>
      </w:r>
    </w:p>
    <w:p w14:paraId="31861A2E">
      <w:pPr>
        <w:widowControl/>
        <w:numPr>
          <w:ilvl w:val="0"/>
          <w:numId w:val="28"/>
        </w:numPr>
        <w:tabs>
          <w:tab w:val="left" w:pos="0"/>
        </w:tabs>
        <w:spacing w:line="360" w:lineRule="auto"/>
        <w:ind w:left="0" w:firstLine="425"/>
        <w:jc w:val="left"/>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其他（</w:t>
      </w:r>
      <w:r>
        <w:rPr>
          <w:rFonts w:hint="eastAsia" w:ascii="宋体" w:hAnsi="宋体" w:cs="宋体"/>
          <w:bCs/>
          <w:sz w:val="24"/>
          <w:highlight w:val="none"/>
          <w:lang w:eastAsia="zh-CN"/>
        </w:rPr>
        <w:t>报价供应商</w:t>
      </w:r>
      <w:r>
        <w:rPr>
          <w:rFonts w:hint="eastAsia" w:ascii="宋体" w:hAnsi="宋体" w:eastAsia="宋体" w:cs="宋体"/>
          <w:bCs/>
          <w:sz w:val="24"/>
          <w:highlight w:val="none"/>
          <w:lang w:eastAsia="zh-CN"/>
        </w:rPr>
        <w:t>认为有必要提供的声明和文件，如有自拟并自行添加）</w:t>
      </w:r>
    </w:p>
    <w:p w14:paraId="4AAB46D6">
      <w:pPr>
        <w:numPr>
          <w:ilvl w:val="0"/>
          <w:numId w:val="0"/>
        </w:numPr>
        <w:tabs>
          <w:tab w:val="left" w:pos="0"/>
          <w:tab w:val="left" w:pos="360"/>
          <w:tab w:val="left" w:pos="420"/>
        </w:tabs>
        <w:spacing w:line="360" w:lineRule="auto"/>
        <w:ind w:left="0" w:leftChars="0"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w:t>
      </w:r>
      <w:r>
        <w:rPr>
          <w:rFonts w:hint="eastAsia" w:ascii="宋体" w:hAnsi="宋体"/>
          <w:color w:val="auto"/>
          <w:sz w:val="24"/>
          <w:highlight w:val="none"/>
          <w:lang w:eastAsia="zh-CN"/>
        </w:rPr>
        <w:t>磋商报价表</w:t>
      </w:r>
    </w:p>
    <w:p w14:paraId="74EA5C81">
      <w:pPr>
        <w:numPr>
          <w:ilvl w:val="0"/>
          <w:numId w:val="0"/>
        </w:numPr>
        <w:tabs>
          <w:tab w:val="left" w:pos="0"/>
          <w:tab w:val="left" w:pos="360"/>
          <w:tab w:val="left" w:pos="420"/>
        </w:tabs>
        <w:spacing w:line="360" w:lineRule="auto"/>
        <w:ind w:left="0" w:leftChars="0"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4.商务条款偏离表</w:t>
      </w:r>
    </w:p>
    <w:p w14:paraId="6F0212A8">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服务要求响应表</w:t>
      </w:r>
    </w:p>
    <w:p w14:paraId="147E8DC3">
      <w:pPr>
        <w:numPr>
          <w:ilvl w:val="0"/>
          <w:numId w:val="0"/>
        </w:numPr>
        <w:tabs>
          <w:tab w:val="left" w:pos="0"/>
          <w:tab w:val="left" w:pos="360"/>
          <w:tab w:val="left" w:pos="420"/>
        </w:tabs>
        <w:spacing w:line="360" w:lineRule="auto"/>
        <w:ind w:left="0" w:leftChars="0"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6.技术偏离表</w:t>
      </w:r>
    </w:p>
    <w:p w14:paraId="4D328CBA">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7.报价部分</w:t>
      </w:r>
      <w:r>
        <w:rPr>
          <w:rFonts w:hint="eastAsia" w:ascii="宋体" w:hAnsi="宋体"/>
          <w:color w:val="auto"/>
          <w:sz w:val="24"/>
          <w:highlight w:val="none"/>
        </w:rPr>
        <w:t xml:space="preserve">     </w:t>
      </w:r>
    </w:p>
    <w:p w14:paraId="5BEA0D3E">
      <w:pPr>
        <w:numPr>
          <w:ilvl w:val="0"/>
          <w:numId w:val="0"/>
        </w:numPr>
        <w:tabs>
          <w:tab w:val="left" w:pos="0"/>
          <w:tab w:val="left" w:pos="360"/>
          <w:tab w:val="left" w:pos="420"/>
        </w:tabs>
        <w:spacing w:line="360" w:lineRule="auto"/>
        <w:ind w:left="0" w:leftChars="0"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lang w:eastAsia="zh-CN"/>
        </w:rPr>
        <w:t>报价供应商</w:t>
      </w:r>
      <w:r>
        <w:rPr>
          <w:rFonts w:hint="eastAsia" w:ascii="宋体" w:hAnsi="宋体"/>
          <w:color w:val="auto"/>
          <w:sz w:val="24"/>
          <w:highlight w:val="none"/>
        </w:rPr>
        <w:t xml:space="preserve">认为有必要提供的承诺、声明和资料 </w:t>
      </w:r>
    </w:p>
    <w:p w14:paraId="6945C443">
      <w:pPr>
        <w:numPr>
          <w:ilvl w:val="0"/>
          <w:numId w:val="29"/>
        </w:numPr>
        <w:tabs>
          <w:tab w:val="left" w:pos="525"/>
          <w:tab w:val="left" w:pos="945"/>
          <w:tab w:val="clear" w:pos="312"/>
        </w:tabs>
        <w:spacing w:line="360" w:lineRule="auto"/>
        <w:ind w:left="458"/>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技术文件</w:t>
      </w:r>
    </w:p>
    <w:p w14:paraId="03C72F92">
      <w:pPr>
        <w:numPr>
          <w:ilvl w:val="-1"/>
          <w:numId w:val="0"/>
        </w:numPr>
        <w:tabs>
          <w:tab w:val="left" w:pos="525"/>
          <w:tab w:val="left" w:pos="945"/>
        </w:tabs>
        <w:spacing w:line="360" w:lineRule="auto"/>
        <w:ind w:left="0" w:firstLine="480" w:firstLineChars="200"/>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（1）</w:t>
      </w:r>
      <w:r>
        <w:rPr>
          <w:rFonts w:hint="eastAsia" w:ascii="宋体" w:hAnsi="宋体"/>
          <w:bCs/>
          <w:color w:val="auto"/>
          <w:sz w:val="24"/>
          <w:highlight w:val="none"/>
        </w:rPr>
        <w:t>施工组织设计</w:t>
      </w:r>
    </w:p>
    <w:p w14:paraId="27D96C1E">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lang w:val="en-US" w:eastAsia="zh-CN"/>
        </w:rPr>
        <w:t>（2）</w:t>
      </w:r>
      <w:r>
        <w:rPr>
          <w:rFonts w:hint="eastAsia" w:ascii="宋体" w:hAnsi="宋体"/>
          <w:bCs/>
          <w:color w:val="auto"/>
          <w:sz w:val="24"/>
          <w:highlight w:val="none"/>
        </w:rPr>
        <w:t>维护组织设计</w:t>
      </w:r>
    </w:p>
    <w:p w14:paraId="311B0682">
      <w:pPr>
        <w:tabs>
          <w:tab w:val="left" w:pos="525"/>
          <w:tab w:val="left" w:pos="945"/>
        </w:tabs>
        <w:spacing w:line="360" w:lineRule="auto"/>
        <w:ind w:firstLine="480"/>
        <w:rPr>
          <w:rFonts w:ascii="宋体" w:hAnsi="宋体"/>
          <w:bCs/>
          <w:color w:val="000000"/>
          <w:sz w:val="24"/>
          <w:highlight w:val="none"/>
        </w:rPr>
      </w:pPr>
      <w:r>
        <w:rPr>
          <w:rFonts w:hint="eastAsia" w:ascii="宋体" w:hAnsi="宋体"/>
          <w:color w:val="000000"/>
          <w:sz w:val="24"/>
          <w:highlight w:val="none"/>
        </w:rPr>
        <w:t>三、我方同意按</w:t>
      </w:r>
      <w:r>
        <w:rPr>
          <w:rFonts w:hint="eastAsia" w:ascii="宋体" w:hAnsi="宋体"/>
          <w:color w:val="000000"/>
          <w:sz w:val="24"/>
          <w:highlight w:val="none"/>
          <w:lang w:eastAsia="zh-CN"/>
        </w:rPr>
        <w:t>采购文件</w:t>
      </w:r>
      <w:r>
        <w:rPr>
          <w:rFonts w:hint="eastAsia" w:ascii="宋体" w:hAnsi="宋体"/>
          <w:color w:val="000000"/>
          <w:sz w:val="24"/>
          <w:highlight w:val="none"/>
        </w:rPr>
        <w:t>中的规定，本</w:t>
      </w:r>
      <w:r>
        <w:rPr>
          <w:rFonts w:hint="eastAsia" w:ascii="宋体" w:hAnsi="宋体"/>
          <w:color w:val="000000"/>
          <w:sz w:val="24"/>
          <w:highlight w:val="none"/>
          <w:lang w:eastAsia="zh-CN"/>
        </w:rPr>
        <w:t>响应文件</w:t>
      </w:r>
      <w:r>
        <w:rPr>
          <w:rFonts w:hint="eastAsia" w:ascii="宋体" w:hAnsi="宋体"/>
          <w:color w:val="000000"/>
          <w:sz w:val="24"/>
          <w:highlight w:val="none"/>
          <w:lang w:val="en-US" w:eastAsia="zh-CN"/>
        </w:rPr>
        <w:t>磋商有效期</w:t>
      </w:r>
      <w:r>
        <w:rPr>
          <w:rFonts w:hint="eastAsia" w:ascii="宋体" w:hAnsi="宋体"/>
          <w:color w:val="000000"/>
          <w:sz w:val="24"/>
          <w:highlight w:val="none"/>
        </w:rPr>
        <w:t>限</w:t>
      </w:r>
      <w:r>
        <w:rPr>
          <w:rFonts w:hint="eastAsia" w:ascii="宋体" w:hAnsi="宋体"/>
          <w:color w:val="000000"/>
          <w:sz w:val="24"/>
          <w:highlight w:val="none"/>
          <w:lang w:val="en-US" w:eastAsia="zh-CN"/>
        </w:rPr>
        <w:t>为</w:t>
      </w:r>
      <w:r>
        <w:rPr>
          <w:rFonts w:hint="eastAsia" w:hAnsi="宋体" w:cs="Times New Roman"/>
          <w:bCs/>
          <w:color w:val="auto"/>
          <w:sz w:val="24"/>
          <w:szCs w:val="24"/>
          <w:highlight w:val="none"/>
          <w:lang w:val="en-US" w:eastAsia="zh-CN"/>
        </w:rPr>
        <w:t>响应文件接收截止之日起90天</w:t>
      </w:r>
      <w:r>
        <w:rPr>
          <w:rFonts w:hint="eastAsia" w:ascii="宋体" w:hAnsi="宋体"/>
          <w:color w:val="000000"/>
          <w:sz w:val="24"/>
          <w:highlight w:val="none"/>
        </w:rPr>
        <w:t>。</w:t>
      </w:r>
    </w:p>
    <w:p w14:paraId="1E6B1196">
      <w:pPr>
        <w:spacing w:line="360" w:lineRule="auto"/>
        <w:ind w:firstLine="480"/>
        <w:rPr>
          <w:rFonts w:ascii="宋体" w:hAnsi="宋体"/>
          <w:color w:val="000000"/>
          <w:sz w:val="24"/>
          <w:highlight w:val="none"/>
        </w:rPr>
      </w:pPr>
      <w:r>
        <w:rPr>
          <w:rFonts w:hint="eastAsia" w:ascii="宋体" w:hAnsi="宋体"/>
          <w:color w:val="000000"/>
          <w:sz w:val="24"/>
          <w:highlight w:val="none"/>
        </w:rPr>
        <w:t>四、如果我方的</w:t>
      </w:r>
      <w:r>
        <w:rPr>
          <w:rFonts w:hint="eastAsia" w:ascii="宋体" w:hAnsi="宋体"/>
          <w:color w:val="000000"/>
          <w:sz w:val="24"/>
          <w:highlight w:val="none"/>
          <w:lang w:eastAsia="zh-CN"/>
        </w:rPr>
        <w:t>响应文件</w:t>
      </w:r>
      <w:r>
        <w:rPr>
          <w:rFonts w:hint="eastAsia" w:ascii="宋体" w:hAnsi="宋体"/>
          <w:color w:val="000000"/>
          <w:sz w:val="24"/>
          <w:highlight w:val="none"/>
        </w:rPr>
        <w:t>被接受，我方将履行</w:t>
      </w:r>
      <w:r>
        <w:rPr>
          <w:rFonts w:hint="eastAsia" w:ascii="宋体" w:hAnsi="宋体"/>
          <w:color w:val="000000"/>
          <w:sz w:val="24"/>
          <w:highlight w:val="none"/>
          <w:lang w:eastAsia="zh-CN"/>
        </w:rPr>
        <w:t>采购文件</w:t>
      </w:r>
      <w:r>
        <w:rPr>
          <w:rFonts w:hint="eastAsia" w:ascii="宋体" w:hAnsi="宋体"/>
          <w:color w:val="000000"/>
          <w:sz w:val="24"/>
          <w:highlight w:val="none"/>
        </w:rPr>
        <w:t>中规定的每一项要求，按期、按质、按量，完成</w:t>
      </w:r>
      <w:r>
        <w:rPr>
          <w:rFonts w:hint="eastAsia" w:ascii="宋体" w:hAnsi="宋体"/>
          <w:color w:val="000000"/>
          <w:sz w:val="24"/>
          <w:highlight w:val="none"/>
          <w:lang w:val="en-US" w:eastAsia="zh-CN"/>
        </w:rPr>
        <w:t>服务</w:t>
      </w:r>
      <w:r>
        <w:rPr>
          <w:rFonts w:hint="eastAsia" w:ascii="宋体" w:hAnsi="宋体"/>
          <w:color w:val="000000"/>
          <w:sz w:val="24"/>
          <w:highlight w:val="none"/>
        </w:rPr>
        <w:t>任务。</w:t>
      </w:r>
    </w:p>
    <w:p w14:paraId="3EFCDCF4">
      <w:pPr>
        <w:spacing w:line="360" w:lineRule="auto"/>
        <w:ind w:firstLine="480"/>
        <w:rPr>
          <w:rFonts w:ascii="宋体" w:hAnsi="宋体"/>
          <w:color w:val="000000"/>
          <w:sz w:val="24"/>
          <w:highlight w:val="none"/>
        </w:rPr>
      </w:pPr>
      <w:r>
        <w:rPr>
          <w:rFonts w:hint="eastAsia" w:ascii="宋体" w:hAnsi="宋体"/>
          <w:color w:val="000000"/>
          <w:sz w:val="24"/>
          <w:highlight w:val="none"/>
        </w:rPr>
        <w:t>五、我方认为你们有权决定</w:t>
      </w:r>
      <w:r>
        <w:rPr>
          <w:rFonts w:hint="eastAsia" w:ascii="宋体" w:hAnsi="宋体"/>
          <w:color w:val="000000"/>
          <w:sz w:val="24"/>
          <w:highlight w:val="none"/>
          <w:lang w:val="en-US" w:eastAsia="zh-CN"/>
        </w:rPr>
        <w:t>成交供应商</w:t>
      </w:r>
      <w:r>
        <w:rPr>
          <w:rFonts w:hint="eastAsia" w:ascii="宋体" w:hAnsi="宋体"/>
          <w:color w:val="000000"/>
          <w:sz w:val="24"/>
          <w:highlight w:val="none"/>
        </w:rPr>
        <w:t>。</w:t>
      </w:r>
    </w:p>
    <w:p w14:paraId="05238B6A">
      <w:pPr>
        <w:spacing w:line="360" w:lineRule="auto"/>
        <w:ind w:firstLine="480"/>
        <w:rPr>
          <w:rFonts w:ascii="宋体" w:hAnsi="宋体"/>
          <w:color w:val="000000"/>
          <w:sz w:val="24"/>
          <w:highlight w:val="none"/>
        </w:rPr>
      </w:pPr>
      <w:r>
        <w:rPr>
          <w:rFonts w:hint="eastAsia" w:ascii="宋体" w:hAnsi="宋体"/>
          <w:color w:val="000000"/>
          <w:sz w:val="24"/>
          <w:highlight w:val="none"/>
        </w:rPr>
        <w:t>六、我方愿意遵守《中华人民共和国政府采购法》，并</w:t>
      </w:r>
      <w:r>
        <w:rPr>
          <w:rFonts w:hint="eastAsia" w:ascii="宋体" w:hAnsi="宋体"/>
          <w:color w:val="000000"/>
          <w:sz w:val="24"/>
          <w:highlight w:val="none"/>
          <w:lang w:eastAsia="zh-CN"/>
        </w:rPr>
        <w:t>按照</w:t>
      </w:r>
      <w:r>
        <w:rPr>
          <w:rFonts w:hint="eastAsia" w:ascii="宋体" w:hAnsi="宋体"/>
          <w:color w:val="000000"/>
          <w:sz w:val="24"/>
          <w:highlight w:val="none"/>
        </w:rPr>
        <w:t>《中华人民共和国民法典》和合同条款履行自己的全部责任。在合同履行过程中，双方如有争议，由双方协调解决。如协商不能解决，双方可依法向采购人所在地人民法院起诉。</w:t>
      </w:r>
    </w:p>
    <w:p w14:paraId="48FC2D47">
      <w:pPr>
        <w:spacing w:line="360" w:lineRule="auto"/>
        <w:ind w:firstLine="480"/>
        <w:rPr>
          <w:rFonts w:ascii="宋体" w:hAnsi="宋体"/>
          <w:color w:val="000000"/>
          <w:sz w:val="24"/>
          <w:highlight w:val="none"/>
        </w:rPr>
      </w:pPr>
      <w:r>
        <w:rPr>
          <w:rFonts w:hint="eastAsia" w:ascii="宋体" w:hAnsi="宋体"/>
          <w:color w:val="000000"/>
          <w:sz w:val="24"/>
          <w:highlight w:val="none"/>
        </w:rPr>
        <w:t>七、我方认可并保证遵守</w:t>
      </w:r>
      <w:r>
        <w:rPr>
          <w:rFonts w:hint="eastAsia" w:ascii="宋体" w:hAnsi="宋体"/>
          <w:color w:val="000000"/>
          <w:sz w:val="24"/>
          <w:highlight w:val="none"/>
          <w:lang w:eastAsia="zh-CN"/>
        </w:rPr>
        <w:t>采购文件</w:t>
      </w:r>
      <w:r>
        <w:rPr>
          <w:rFonts w:hint="eastAsia" w:ascii="宋体" w:hAnsi="宋体"/>
          <w:color w:val="000000"/>
          <w:sz w:val="24"/>
          <w:highlight w:val="none"/>
        </w:rPr>
        <w:t>的所有规定，放弃对</w:t>
      </w:r>
      <w:r>
        <w:rPr>
          <w:rFonts w:hint="eastAsia" w:ascii="宋体" w:hAnsi="宋体"/>
          <w:color w:val="000000"/>
          <w:sz w:val="24"/>
          <w:highlight w:val="none"/>
          <w:lang w:eastAsia="zh-CN"/>
        </w:rPr>
        <w:t>采购文件</w:t>
      </w:r>
      <w:r>
        <w:rPr>
          <w:rFonts w:hint="eastAsia" w:ascii="宋体" w:hAnsi="宋体"/>
          <w:color w:val="000000"/>
          <w:sz w:val="24"/>
          <w:highlight w:val="none"/>
        </w:rPr>
        <w:t>提出质疑的权利。</w:t>
      </w:r>
    </w:p>
    <w:p w14:paraId="4AF478F6">
      <w:pPr>
        <w:spacing w:line="360" w:lineRule="auto"/>
        <w:ind w:firstLine="480"/>
        <w:rPr>
          <w:rFonts w:ascii="宋体" w:hAnsi="宋体"/>
          <w:color w:val="000000"/>
          <w:sz w:val="24"/>
          <w:highlight w:val="none"/>
        </w:rPr>
      </w:pPr>
      <w:r>
        <w:rPr>
          <w:rFonts w:hint="eastAsia" w:ascii="宋体" w:hAnsi="宋体"/>
          <w:color w:val="000000"/>
          <w:sz w:val="24"/>
          <w:highlight w:val="none"/>
        </w:rPr>
        <w:t>八、如果我方被确定为</w:t>
      </w:r>
      <w:r>
        <w:rPr>
          <w:rFonts w:hint="eastAsia" w:ascii="宋体" w:hAnsi="宋体"/>
          <w:color w:val="000000"/>
          <w:sz w:val="24"/>
          <w:highlight w:val="none"/>
          <w:lang w:val="en-US" w:eastAsia="zh-CN"/>
        </w:rPr>
        <w:t>成交供应商</w:t>
      </w:r>
      <w:r>
        <w:rPr>
          <w:rFonts w:hint="eastAsia" w:ascii="宋体" w:hAnsi="宋体"/>
          <w:color w:val="000000"/>
          <w:sz w:val="24"/>
          <w:highlight w:val="none"/>
        </w:rPr>
        <w:t>，且我方如无不可抗力，又未履行</w:t>
      </w:r>
      <w:r>
        <w:rPr>
          <w:rFonts w:hint="eastAsia" w:ascii="宋体" w:hAnsi="宋体"/>
          <w:color w:val="000000"/>
          <w:sz w:val="24"/>
          <w:highlight w:val="none"/>
          <w:lang w:eastAsia="zh-CN"/>
        </w:rPr>
        <w:t>采购文件</w:t>
      </w:r>
      <w:r>
        <w:rPr>
          <w:rFonts w:hint="eastAsia" w:ascii="宋体" w:hAnsi="宋体"/>
          <w:color w:val="000000"/>
          <w:sz w:val="24"/>
          <w:highlight w:val="none"/>
        </w:rPr>
        <w:t>、</w:t>
      </w:r>
      <w:r>
        <w:rPr>
          <w:rFonts w:hint="eastAsia" w:ascii="宋体" w:hAnsi="宋体"/>
          <w:color w:val="000000"/>
          <w:sz w:val="24"/>
          <w:highlight w:val="none"/>
          <w:lang w:eastAsia="zh-CN"/>
        </w:rPr>
        <w:t>响应文件</w:t>
      </w:r>
      <w:r>
        <w:rPr>
          <w:rFonts w:hint="eastAsia" w:ascii="宋体" w:hAnsi="宋体"/>
          <w:color w:val="000000"/>
          <w:sz w:val="24"/>
          <w:highlight w:val="none"/>
        </w:rPr>
        <w:t>合同条款的，一经查实，我方愿意赔偿由此而造成的一切损失，并同意接受按</w:t>
      </w:r>
      <w:r>
        <w:rPr>
          <w:rFonts w:hint="eastAsia" w:ascii="宋体" w:hAnsi="宋体"/>
          <w:color w:val="000000"/>
          <w:sz w:val="24"/>
          <w:highlight w:val="none"/>
          <w:lang w:eastAsia="zh-CN"/>
        </w:rPr>
        <w:t>采购文件</w:t>
      </w:r>
      <w:r>
        <w:rPr>
          <w:rFonts w:hint="eastAsia" w:ascii="宋体" w:hAnsi="宋体"/>
          <w:color w:val="000000"/>
          <w:sz w:val="24"/>
          <w:highlight w:val="none"/>
        </w:rPr>
        <w:t>的相关要求对我方进行的处理。</w:t>
      </w:r>
    </w:p>
    <w:p w14:paraId="23BD3E22">
      <w:pPr>
        <w:widowControl/>
        <w:spacing w:before="4" w:line="360" w:lineRule="auto"/>
        <w:rPr>
          <w:rFonts w:hint="eastAsia" w:ascii="宋体" w:hAnsi="宋体"/>
          <w:color w:val="000000"/>
          <w:sz w:val="24"/>
          <w:highlight w:val="none"/>
        </w:rPr>
      </w:pPr>
    </w:p>
    <w:p w14:paraId="4745F382">
      <w:pPr>
        <w:widowControl/>
        <w:spacing w:before="4" w:line="360" w:lineRule="auto"/>
        <w:rPr>
          <w:rFonts w:ascii="宋体" w:hAnsi="宋体"/>
          <w:color w:val="000000"/>
          <w:sz w:val="24"/>
          <w:highlight w:val="none"/>
        </w:rPr>
      </w:pPr>
      <w:r>
        <w:rPr>
          <w:rFonts w:hint="eastAsia" w:ascii="宋体" w:hAnsi="宋体"/>
          <w:color w:val="000000"/>
          <w:sz w:val="24"/>
          <w:highlight w:val="none"/>
          <w:lang w:eastAsia="zh-CN"/>
        </w:rPr>
        <w:t>报价供应商</w:t>
      </w:r>
      <w:r>
        <w:rPr>
          <w:rFonts w:hint="eastAsia" w:ascii="宋体" w:hAnsi="宋体"/>
          <w:color w:val="000000"/>
          <w:sz w:val="24"/>
          <w:highlight w:val="none"/>
        </w:rPr>
        <w:t>：（盖章）</w:t>
      </w:r>
    </w:p>
    <w:p w14:paraId="3FE29AAD">
      <w:pPr>
        <w:widowControl/>
        <w:spacing w:before="4" w:line="360" w:lineRule="auto"/>
        <w:rPr>
          <w:rFonts w:ascii="宋体" w:hAnsi="宋体"/>
          <w:color w:val="000000"/>
          <w:sz w:val="24"/>
          <w:highlight w:val="none"/>
        </w:rPr>
      </w:pPr>
      <w:r>
        <w:rPr>
          <w:rFonts w:hint="eastAsia" w:ascii="宋体" w:hAnsi="宋体"/>
          <w:color w:val="000000"/>
          <w:sz w:val="24"/>
          <w:highlight w:val="none"/>
        </w:rPr>
        <w:t>法定代表人或委托代理人：（签字或盖章）</w:t>
      </w:r>
    </w:p>
    <w:p w14:paraId="67143B2D">
      <w:pPr>
        <w:widowControl/>
        <w:spacing w:before="4" w:line="360" w:lineRule="auto"/>
        <w:rPr>
          <w:rFonts w:ascii="宋体" w:hAnsi="宋体"/>
          <w:color w:val="000000"/>
          <w:sz w:val="24"/>
          <w:highlight w:val="none"/>
        </w:rPr>
      </w:pPr>
      <w:r>
        <w:rPr>
          <w:rFonts w:hint="eastAsia" w:ascii="宋体" w:hAnsi="宋体"/>
          <w:color w:val="000000"/>
          <w:sz w:val="24"/>
          <w:highlight w:val="none"/>
        </w:rPr>
        <w:t>电话：                   传真：               地址：                   邮编：</w:t>
      </w:r>
    </w:p>
    <w:p w14:paraId="1773F46D">
      <w:pPr>
        <w:widowControl/>
        <w:spacing w:before="4" w:line="360" w:lineRule="auto"/>
        <w:rPr>
          <w:rFonts w:ascii="宋体" w:hAnsi="宋体"/>
          <w:color w:val="000000"/>
          <w:sz w:val="24"/>
          <w:highlight w:val="none"/>
        </w:rPr>
      </w:pPr>
      <w:r>
        <w:rPr>
          <w:rFonts w:hint="eastAsia" w:ascii="宋体" w:hAnsi="宋体"/>
          <w:color w:val="000000"/>
          <w:sz w:val="24"/>
          <w:highlight w:val="none"/>
        </w:rPr>
        <w:t xml:space="preserve">开户名称：               </w:t>
      </w:r>
    </w:p>
    <w:p w14:paraId="66CE7B70">
      <w:pPr>
        <w:widowControl/>
        <w:spacing w:before="4" w:line="360" w:lineRule="auto"/>
        <w:rPr>
          <w:rFonts w:ascii="宋体" w:hAnsi="宋体"/>
          <w:color w:val="000000"/>
          <w:sz w:val="24"/>
          <w:highlight w:val="none"/>
        </w:rPr>
      </w:pPr>
      <w:r>
        <w:rPr>
          <w:rFonts w:hint="eastAsia" w:ascii="宋体" w:hAnsi="宋体"/>
          <w:color w:val="000000"/>
          <w:sz w:val="24"/>
          <w:highlight w:val="none"/>
        </w:rPr>
        <w:t xml:space="preserve">开户银行：                 </w:t>
      </w:r>
    </w:p>
    <w:p w14:paraId="25607316">
      <w:pPr>
        <w:widowControl/>
        <w:spacing w:before="4" w:line="360" w:lineRule="auto"/>
        <w:rPr>
          <w:rFonts w:hint="eastAsia" w:ascii="宋体" w:hAnsi="宋体"/>
          <w:color w:val="000000"/>
          <w:sz w:val="24"/>
          <w:highlight w:val="none"/>
        </w:rPr>
      </w:pPr>
      <w:r>
        <w:rPr>
          <w:rFonts w:hint="eastAsia" w:ascii="宋体" w:hAnsi="宋体"/>
          <w:color w:val="000000"/>
          <w:sz w:val="24"/>
          <w:highlight w:val="none"/>
        </w:rPr>
        <w:t>开户账号：</w:t>
      </w:r>
    </w:p>
    <w:p w14:paraId="62752CA9">
      <w:pPr>
        <w:rPr>
          <w:rFonts w:hint="eastAsia" w:ascii="宋体" w:hAnsi="宋体"/>
          <w:bCs/>
          <w:color w:val="auto"/>
          <w:sz w:val="24"/>
          <w:highlight w:val="none"/>
        </w:rPr>
      </w:pPr>
    </w:p>
    <w:p w14:paraId="35D10C55">
      <w:pPr>
        <w:jc w:val="left"/>
        <w:outlineLvl w:val="0"/>
        <w:rPr>
          <w:rFonts w:hint="eastAsia" w:ascii="黑体" w:eastAsia="黑体"/>
          <w:b/>
          <w:color w:val="000000"/>
          <w:sz w:val="24"/>
          <w:szCs w:val="30"/>
          <w:highlight w:val="none"/>
        </w:rPr>
      </w:pPr>
      <w:r>
        <w:rPr>
          <w:rFonts w:hint="eastAsia" w:ascii="黑体" w:eastAsia="黑体"/>
          <w:b/>
          <w:color w:val="000000"/>
          <w:sz w:val="24"/>
          <w:szCs w:val="30"/>
          <w:highlight w:val="none"/>
        </w:rPr>
        <w:br w:type="page" w:clear="all"/>
      </w:r>
    </w:p>
    <w:p w14:paraId="4E755E85">
      <w:pPr>
        <w:jc w:val="left"/>
        <w:outlineLvl w:val="0"/>
        <w:rPr>
          <w:rFonts w:hint="eastAsia" w:ascii="黑体" w:eastAsia="黑体"/>
          <w:b/>
          <w:color w:val="000000"/>
          <w:sz w:val="24"/>
          <w:szCs w:val="30"/>
          <w:highlight w:val="none"/>
        </w:rPr>
      </w:pPr>
    </w:p>
    <w:p w14:paraId="0A60B94B">
      <w:pPr>
        <w:jc w:val="left"/>
        <w:outlineLvl w:val="0"/>
        <w:rPr>
          <w:rFonts w:hint="eastAsia" w:ascii="黑体" w:eastAsia="黑体"/>
          <w:b/>
          <w:color w:val="000000"/>
          <w:sz w:val="24"/>
          <w:szCs w:val="30"/>
          <w:highlight w:val="none"/>
        </w:rPr>
      </w:pPr>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三</w:t>
      </w:r>
      <w:r>
        <w:rPr>
          <w:rFonts w:hint="eastAsia" w:ascii="黑体" w:eastAsia="黑体"/>
          <w:b/>
          <w:color w:val="000000"/>
          <w:sz w:val="24"/>
          <w:szCs w:val="30"/>
          <w:highlight w:val="none"/>
        </w:rPr>
        <w:t>）关于资格的声明函（格式）：</w:t>
      </w:r>
      <w:bookmarkEnd w:id="610"/>
      <w:bookmarkEnd w:id="611"/>
    </w:p>
    <w:p w14:paraId="2574CB9A">
      <w:pPr>
        <w:jc w:val="center"/>
        <w:rPr>
          <w:rFonts w:ascii="黑体" w:eastAsia="黑体"/>
          <w:bCs/>
          <w:color w:val="000000"/>
          <w:sz w:val="32"/>
          <w:highlight w:val="none"/>
        </w:rPr>
      </w:pPr>
    </w:p>
    <w:p w14:paraId="3C0594D6">
      <w:pPr>
        <w:jc w:val="center"/>
        <w:rPr>
          <w:rFonts w:hint="eastAsia" w:ascii="黑体" w:eastAsia="黑体"/>
          <w:bCs/>
          <w:color w:val="000000"/>
          <w:sz w:val="32"/>
          <w:highlight w:val="none"/>
        </w:rPr>
      </w:pPr>
      <w:r>
        <w:rPr>
          <w:rFonts w:hint="eastAsia" w:ascii="黑体" w:eastAsia="黑体"/>
          <w:b/>
          <w:color w:val="000000"/>
          <w:sz w:val="30"/>
          <w:szCs w:val="30"/>
          <w:highlight w:val="none"/>
        </w:rPr>
        <w:t>关于资格的声明函</w:t>
      </w:r>
    </w:p>
    <w:p w14:paraId="2F1582A8">
      <w:pPr>
        <w:spacing w:line="480" w:lineRule="auto"/>
        <w:jc w:val="center"/>
        <w:rPr>
          <w:rFonts w:hint="eastAsia" w:ascii="宋体" w:hAnsi="宋体"/>
          <w:bCs/>
          <w:color w:val="000000"/>
          <w:sz w:val="24"/>
          <w:highlight w:val="none"/>
        </w:rPr>
      </w:pPr>
    </w:p>
    <w:p w14:paraId="6CF7F272">
      <w:pPr>
        <w:spacing w:line="480" w:lineRule="auto"/>
        <w:jc w:val="center"/>
        <w:rPr>
          <w:rFonts w:hint="eastAsia" w:ascii="宋体" w:hAnsi="宋体"/>
          <w:bCs/>
          <w:color w:val="000000"/>
          <w:sz w:val="24"/>
          <w:highlight w:val="none"/>
        </w:rPr>
      </w:pPr>
      <w:r>
        <w:rPr>
          <w:rFonts w:hint="eastAsia" w:ascii="宋体" w:hAnsi="宋体"/>
          <w:bCs/>
          <w:color w:val="000000"/>
          <w:sz w:val="24"/>
          <w:highlight w:val="none"/>
        </w:rPr>
        <w:t>采购项目编号：</w:t>
      </w:r>
    </w:p>
    <w:p w14:paraId="2E2C0A6A">
      <w:pPr>
        <w:tabs>
          <w:tab w:val="left" w:pos="6300"/>
        </w:tabs>
        <w:spacing w:line="480" w:lineRule="auto"/>
        <w:jc w:val="both"/>
        <w:rPr>
          <w:rFonts w:hint="eastAsia" w:ascii="宋体" w:hAnsi="宋体" w:eastAsia="宋体" w:cs="Times New Roman"/>
          <w:bCs/>
          <w:color w:val="000000"/>
          <w:sz w:val="24"/>
          <w:highlight w:val="none"/>
          <w:u w:val="single"/>
        </w:rPr>
      </w:pPr>
      <w:r>
        <w:rPr>
          <w:rFonts w:hint="eastAsia" w:ascii="宋体" w:hAnsi="宋体"/>
          <w:bCs/>
          <w:color w:val="000000"/>
          <w:sz w:val="24"/>
          <w:highlight w:val="none"/>
        </w:rPr>
        <w:t xml:space="preserve"> </w:t>
      </w:r>
      <w:r>
        <w:rPr>
          <w:rFonts w:hint="eastAsia" w:ascii="宋体" w:hAnsi="宋体" w:eastAsia="宋体" w:cs="Times New Roman"/>
          <w:b w:val="0"/>
          <w:bCs/>
          <w:color w:val="000000"/>
          <w:sz w:val="24"/>
          <w:szCs w:val="24"/>
          <w:highlight w:val="none"/>
          <w:u w:val="single"/>
        </w:rPr>
        <w:t>无锡市照明和排水管理中心</w:t>
      </w:r>
      <w:r>
        <w:rPr>
          <w:rFonts w:hint="eastAsia" w:ascii="宋体" w:hAnsi="宋体" w:eastAsia="宋体" w:cs="Times New Roman"/>
          <w:bCs/>
          <w:color w:val="000000"/>
          <w:sz w:val="24"/>
          <w:highlight w:val="none"/>
          <w:u w:val="single"/>
        </w:rPr>
        <w:t>：</w:t>
      </w:r>
    </w:p>
    <w:p w14:paraId="25378171">
      <w:pPr>
        <w:spacing w:line="480" w:lineRule="auto"/>
        <w:ind w:firstLine="480"/>
        <w:rPr>
          <w:rFonts w:hint="eastAsia" w:ascii="宋体" w:hAnsi="宋体"/>
          <w:bCs/>
          <w:color w:val="000000"/>
          <w:sz w:val="24"/>
          <w:highlight w:val="none"/>
        </w:rPr>
      </w:pPr>
      <w:r>
        <w:rPr>
          <w:rFonts w:hint="eastAsia" w:ascii="宋体" w:hAnsi="宋体"/>
          <w:bCs/>
          <w:color w:val="000000"/>
          <w:sz w:val="24"/>
          <w:highlight w:val="none"/>
        </w:rPr>
        <w:t>我公司（单位）参加政府采购活动前三年内，在经营活动中没有重大违法记录。</w:t>
      </w:r>
    </w:p>
    <w:p w14:paraId="0EFDEF58">
      <w:pPr>
        <w:spacing w:line="480" w:lineRule="auto"/>
        <w:ind w:firstLine="480"/>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rPr>
        <w:t>我公司（单位）</w:t>
      </w:r>
      <w:r>
        <w:rPr>
          <w:rFonts w:hint="eastAsia" w:ascii="宋体" w:hAnsi="宋体" w:cs="Times New Roman"/>
          <w:bCs/>
          <w:color w:val="auto"/>
          <w:sz w:val="24"/>
          <w:highlight w:val="none"/>
          <w:lang w:val="en-US" w:eastAsia="zh-CN"/>
        </w:rPr>
        <w:t>参加本次项目的投标，</w:t>
      </w:r>
      <w:r>
        <w:rPr>
          <w:rFonts w:hint="eastAsia" w:ascii="宋体" w:hAnsi="宋体" w:cs="Times New Roman"/>
          <w:bCs/>
          <w:color w:val="auto"/>
          <w:sz w:val="24"/>
          <w:highlight w:val="none"/>
        </w:rPr>
        <w:t>具有履行合同所必需的设备和专业技术能力</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未为本采购项目提供整体设计、规范编制或者项目管理、监理等服务。</w:t>
      </w:r>
    </w:p>
    <w:p w14:paraId="499CDEBB">
      <w:pPr>
        <w:spacing w:line="480" w:lineRule="auto"/>
        <w:ind w:firstLine="480"/>
        <w:rPr>
          <w:rFonts w:hint="eastAsia" w:ascii="宋体" w:hAnsi="宋体"/>
          <w:bCs/>
          <w:color w:val="000000"/>
          <w:sz w:val="24"/>
          <w:highlight w:val="none"/>
        </w:rPr>
      </w:pPr>
      <w:r>
        <w:rPr>
          <w:rFonts w:hint="eastAsia" w:ascii="宋体" w:hAnsi="宋体"/>
          <w:bCs/>
          <w:color w:val="auto"/>
          <w:sz w:val="24"/>
          <w:highlight w:val="none"/>
        </w:rPr>
        <w:t>我公司（单位）愿针对本次项目进行</w:t>
      </w:r>
      <w:r>
        <w:rPr>
          <w:rFonts w:hint="eastAsia" w:hAnsi="宋体"/>
          <w:bCs/>
          <w:color w:val="auto"/>
          <w:sz w:val="24"/>
          <w:highlight w:val="none"/>
          <w:lang w:val="en-US" w:eastAsia="zh-CN"/>
        </w:rPr>
        <w:t>投标报价</w:t>
      </w:r>
      <w:r>
        <w:rPr>
          <w:rFonts w:hint="eastAsia" w:ascii="宋体" w:hAnsi="宋体"/>
          <w:bCs/>
          <w:color w:val="auto"/>
          <w:sz w:val="24"/>
          <w:highlight w:val="none"/>
        </w:rPr>
        <w:t>，</w:t>
      </w:r>
      <w:r>
        <w:rPr>
          <w:rFonts w:hint="eastAsia" w:hAnsi="宋体"/>
          <w:bCs/>
          <w:color w:val="auto"/>
          <w:sz w:val="24"/>
          <w:highlight w:val="none"/>
          <w:lang w:eastAsia="zh-CN"/>
        </w:rPr>
        <w:t>响应文件</w:t>
      </w:r>
      <w:r>
        <w:rPr>
          <w:rFonts w:hint="eastAsia" w:ascii="宋体" w:hAnsi="宋体"/>
          <w:bCs/>
          <w:color w:val="auto"/>
          <w:sz w:val="24"/>
          <w:highlight w:val="none"/>
        </w:rPr>
        <w:t>中所有关于</w:t>
      </w:r>
      <w:r>
        <w:rPr>
          <w:rFonts w:hint="eastAsia" w:hAnsi="宋体"/>
          <w:bCs/>
          <w:color w:val="auto"/>
          <w:sz w:val="24"/>
          <w:highlight w:val="none"/>
          <w:lang w:val="en-US" w:eastAsia="zh-CN"/>
        </w:rPr>
        <w:t>投标</w:t>
      </w:r>
      <w:r>
        <w:rPr>
          <w:rFonts w:hint="eastAsia" w:ascii="宋体" w:hAnsi="宋体"/>
          <w:bCs/>
          <w:color w:val="auto"/>
          <w:sz w:val="24"/>
          <w:highlight w:val="none"/>
        </w:rPr>
        <w:t>资格的文件、证明、陈述均是真实的、准确的。若有违背，我公司（单位）愿意承担由此而产生的一切后果。</w:t>
      </w:r>
    </w:p>
    <w:p w14:paraId="1B57A10C">
      <w:pPr>
        <w:spacing w:line="480" w:lineRule="auto"/>
        <w:rPr>
          <w:rFonts w:hint="eastAsia" w:ascii="宋体" w:hAnsi="宋体"/>
          <w:bCs/>
          <w:color w:val="000000"/>
          <w:sz w:val="24"/>
          <w:highlight w:val="none"/>
        </w:rPr>
      </w:pPr>
    </w:p>
    <w:p w14:paraId="737F101D">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0F54C22C">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p>
    <w:p w14:paraId="38224F1F">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1BAF2256">
      <w:pPr>
        <w:pStyle w:val="56"/>
        <w:spacing w:before="242" w:beforeAutospacing="0" w:after="242" w:afterAutospacing="0" w:line="360" w:lineRule="atLeast"/>
        <w:rPr>
          <w:rFonts w:hint="eastAsia"/>
          <w:bCs/>
          <w:color w:val="000000"/>
          <w:highlight w:val="none"/>
        </w:rPr>
      </w:pPr>
      <w:r>
        <w:rPr>
          <w:rFonts w:hint="eastAsia"/>
          <w:bCs/>
          <w:color w:val="000000"/>
          <w:highlight w:val="none"/>
        </w:rPr>
        <w:t>备注：上述所称“重大违法记录”</w:t>
      </w:r>
      <w:r>
        <w:rPr>
          <w:rFonts w:hint="eastAsia"/>
          <w:bCs/>
          <w:color w:val="000000"/>
          <w:highlight w:val="none"/>
          <w:lang w:eastAsia="zh-CN"/>
        </w:rPr>
        <w:t>，</w:t>
      </w:r>
      <w:r>
        <w:rPr>
          <w:rFonts w:hint="eastAsia"/>
          <w:bCs/>
          <w:color w:val="000000"/>
          <w:highlight w:val="none"/>
        </w:rPr>
        <w:t>是指</w:t>
      </w:r>
      <w:r>
        <w:rPr>
          <w:rFonts w:hint="eastAsia"/>
          <w:bCs/>
          <w:color w:val="000000"/>
          <w:highlight w:val="none"/>
          <w:lang w:eastAsia="zh-CN"/>
        </w:rPr>
        <w:t>报价供应商</w:t>
      </w:r>
      <w:r>
        <w:rPr>
          <w:rFonts w:hint="eastAsia"/>
          <w:bCs/>
          <w:color w:val="000000"/>
          <w:highlight w:val="none"/>
        </w:rPr>
        <w:t>因违法经营受到刑事处罚或者责令停产停业、吊销许可证或者执照、较大数额罚款等行政处罚。（根据财政部关于《中华人民共和国政府采购法实施条例》第十九条第一款“较大数额罚款”具体适用问题的意见</w:t>
      </w:r>
      <w:bookmarkStart w:id="614" w:name="1"/>
      <w:r>
        <w:rPr>
          <w:rFonts w:hint="eastAsia"/>
          <w:bCs/>
          <w:color w:val="000000"/>
          <w:highlight w:val="none"/>
        </w:rPr>
        <w:t xml:space="preserve"> 财库〔202</w:t>
      </w:r>
      <w:bookmarkEnd w:id="614"/>
      <w:r>
        <w:rPr>
          <w:rFonts w:hint="eastAsia"/>
          <w:bCs/>
          <w:color w:val="000000"/>
          <w:highlight w:val="none"/>
        </w:rPr>
        <w:t>2〕3号文规定，“较大数额罚款”认定为200万元以上的罚款，法律、行政法规以及国务院有关部门明确规定相关领域“较大数额罚款”标准高于200万元的，从其规定。）</w:t>
      </w:r>
    </w:p>
    <w:p w14:paraId="2E9057D5">
      <w:pPr>
        <w:jc w:val="left"/>
        <w:outlineLvl w:val="0"/>
        <w:rPr>
          <w:rFonts w:hint="eastAsia" w:ascii="黑体" w:eastAsia="黑体"/>
          <w:b/>
          <w:color w:val="000000"/>
          <w:sz w:val="24"/>
          <w:szCs w:val="30"/>
          <w:highlight w:val="none"/>
        </w:rPr>
      </w:pPr>
      <w:bookmarkStart w:id="615" w:name="_Toc15964"/>
      <w:bookmarkStart w:id="616" w:name="_Toc1012"/>
      <w:r>
        <w:rPr>
          <w:rFonts w:hint="eastAsia" w:ascii="黑体" w:eastAsia="黑体"/>
          <w:b/>
          <w:color w:val="000000"/>
          <w:sz w:val="24"/>
          <w:szCs w:val="30"/>
          <w:highlight w:val="none"/>
        </w:rPr>
        <w:br w:type="page" w:clear="all"/>
      </w:r>
    </w:p>
    <w:p w14:paraId="1B40F500">
      <w:pPr>
        <w:pStyle w:val="24"/>
        <w:rPr>
          <w:rFonts w:hint="eastAsia" w:ascii="黑体" w:hAnsi="Times New Roman" w:eastAsia="黑体" w:cs="Times New Roman"/>
          <w:b/>
          <w:color w:val="000000"/>
          <w:sz w:val="24"/>
          <w:szCs w:val="30"/>
          <w:highlight w:val="none"/>
        </w:rPr>
      </w:pPr>
      <w:r>
        <w:rPr>
          <w:rFonts w:hint="eastAsia" w:ascii="黑体" w:hAnsi="Times New Roman" w:eastAsia="黑体" w:cs="Times New Roman"/>
          <w:b/>
          <w:color w:val="000000"/>
          <w:sz w:val="24"/>
          <w:szCs w:val="30"/>
          <w:highlight w:val="none"/>
        </w:rPr>
        <w:t>（</w:t>
      </w:r>
      <w:r>
        <w:rPr>
          <w:rFonts w:hint="eastAsia" w:ascii="黑体" w:hAnsi="Times New Roman" w:eastAsia="黑体" w:cs="Times New Roman"/>
          <w:b/>
          <w:color w:val="000000"/>
          <w:sz w:val="24"/>
          <w:szCs w:val="30"/>
          <w:highlight w:val="none"/>
          <w:lang w:val="en-US" w:eastAsia="zh-CN"/>
        </w:rPr>
        <w:t>四</w:t>
      </w:r>
      <w:r>
        <w:rPr>
          <w:rFonts w:hint="eastAsia" w:ascii="黑体" w:hAnsi="Times New Roman" w:eastAsia="黑体" w:cs="Times New Roman"/>
          <w:b/>
          <w:color w:val="000000"/>
          <w:sz w:val="24"/>
          <w:szCs w:val="30"/>
          <w:highlight w:val="none"/>
        </w:rPr>
        <w:t>）</w:t>
      </w:r>
      <w:bookmarkStart w:id="617" w:name="_Toc11803"/>
      <w:bookmarkStart w:id="618" w:name="_Toc3090"/>
      <w:r>
        <w:rPr>
          <w:rFonts w:hint="eastAsia" w:ascii="黑体" w:hAnsi="Times New Roman" w:eastAsia="黑体" w:cs="Times New Roman"/>
          <w:b/>
          <w:color w:val="000000"/>
          <w:sz w:val="24"/>
          <w:szCs w:val="30"/>
          <w:highlight w:val="none"/>
        </w:rPr>
        <w:t>中小企业声明函（</w:t>
      </w:r>
      <w:r>
        <w:rPr>
          <w:rFonts w:hint="eastAsia" w:ascii="黑体" w:eastAsia="黑体" w:cs="Times New Roman"/>
          <w:b/>
          <w:color w:val="000000"/>
          <w:sz w:val="24"/>
          <w:szCs w:val="30"/>
          <w:highlight w:val="none"/>
          <w:lang w:val="en-US" w:eastAsia="zh-CN"/>
        </w:rPr>
        <w:t>工程</w:t>
      </w:r>
      <w:r>
        <w:rPr>
          <w:rFonts w:hint="eastAsia" w:ascii="黑体" w:hAnsi="Times New Roman" w:eastAsia="黑体" w:cs="Times New Roman"/>
          <w:b/>
          <w:color w:val="000000"/>
          <w:sz w:val="24"/>
          <w:szCs w:val="30"/>
          <w:highlight w:val="none"/>
        </w:rPr>
        <w:t>）：</w:t>
      </w:r>
      <w:bookmarkEnd w:id="617"/>
      <w:bookmarkEnd w:id="618"/>
    </w:p>
    <w:p w14:paraId="688CF73A">
      <w:pPr>
        <w:jc w:val="left"/>
        <w:outlineLvl w:val="0"/>
        <w:rPr>
          <w:rFonts w:hint="eastAsia" w:ascii="黑体" w:eastAsia="黑体"/>
          <w:b/>
          <w:color w:val="000000"/>
          <w:sz w:val="24"/>
          <w:szCs w:val="30"/>
          <w:highlight w:val="none"/>
        </w:rPr>
      </w:pPr>
    </w:p>
    <w:p w14:paraId="2F9418F1">
      <w:pPr>
        <w:ind w:firstLine="244"/>
        <w:jc w:val="center"/>
        <w:rPr>
          <w:rFonts w:ascii="宋体" w:hAnsi="宋体"/>
          <w:color w:val="000000"/>
          <w:highlight w:val="none"/>
        </w:rPr>
      </w:pPr>
      <w:r>
        <w:rPr>
          <w:rFonts w:hint="eastAsia" w:ascii="宋体" w:hAnsi="宋体"/>
          <w:b/>
          <w:color w:val="000000"/>
          <w:sz w:val="30"/>
          <w:szCs w:val="30"/>
          <w:highlight w:val="none"/>
        </w:rPr>
        <w:t>中小企业声明函（</w:t>
      </w:r>
      <w:r>
        <w:rPr>
          <w:rFonts w:hint="eastAsia" w:ascii="宋体" w:hAnsi="宋体"/>
          <w:b/>
          <w:color w:val="000000"/>
          <w:sz w:val="30"/>
          <w:szCs w:val="30"/>
          <w:highlight w:val="none"/>
          <w:lang w:val="en-US" w:eastAsia="zh-CN"/>
        </w:rPr>
        <w:t>工程</w:t>
      </w:r>
      <w:r>
        <w:rPr>
          <w:rFonts w:hint="eastAsia" w:ascii="宋体" w:hAnsi="宋体"/>
          <w:b/>
          <w:color w:val="000000"/>
          <w:sz w:val="30"/>
          <w:szCs w:val="30"/>
          <w:highlight w:val="none"/>
        </w:rPr>
        <w:t>）</w:t>
      </w:r>
    </w:p>
    <w:p w14:paraId="7DC572EB">
      <w:pPr>
        <w:spacing w:line="580" w:lineRule="exact"/>
        <w:ind w:firstLine="432"/>
        <w:rPr>
          <w:rFonts w:ascii="宋体" w:hAnsi="宋体" w:cs="方正楷体_GB2312"/>
          <w:bCs/>
          <w:color w:val="000000"/>
          <w:sz w:val="24"/>
          <w:highlight w:val="none"/>
        </w:rPr>
      </w:pPr>
      <w:r>
        <w:rPr>
          <w:rFonts w:hint="eastAsia" w:ascii="宋体" w:hAnsi="宋体" w:cs="方正楷体_GB2312"/>
          <w:bCs/>
          <w:color w:val="000000"/>
          <w:sz w:val="24"/>
          <w:highlight w:val="none"/>
        </w:rPr>
        <w:t>本公司（联合体）郑重声明，根据《政府采购促进中小企业发展管理办法》（财库﹝2020﹞</w:t>
      </w:r>
      <w:r>
        <w:rPr>
          <w:rFonts w:ascii="宋体" w:hAnsi="宋体" w:cs="方正楷体_GB2312"/>
          <w:bCs/>
          <w:color w:val="000000"/>
          <w:sz w:val="24"/>
          <w:highlight w:val="none"/>
        </w:rPr>
        <w:t>46</w:t>
      </w:r>
      <w:r>
        <w:rPr>
          <w:rFonts w:hint="eastAsia" w:ascii="宋体" w:hAnsi="宋体" w:cs="方正楷体_GB2312"/>
          <w:bCs/>
          <w:color w:val="000000"/>
          <w:sz w:val="24"/>
          <w:highlight w:val="none"/>
        </w:rPr>
        <w:t>号）的规定，本公司（联合体）参加</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u w:val="single"/>
        </w:rPr>
        <w:t xml:space="preserve">（单位名称） </w:t>
      </w:r>
      <w:r>
        <w:rPr>
          <w:rFonts w:hint="eastAsia" w:ascii="宋体" w:hAnsi="宋体" w:cs="方正楷体_GB2312"/>
          <w:bCs/>
          <w:color w:val="000000"/>
          <w:sz w:val="24"/>
          <w:highlight w:val="none"/>
        </w:rPr>
        <w:t>的</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u w:val="single"/>
        </w:rPr>
        <w:t>（项目名称）</w:t>
      </w:r>
      <w:r>
        <w:rPr>
          <w:rFonts w:hint="eastAsia" w:ascii="宋体" w:hAnsi="宋体" w:cs="方正楷体_GB2312"/>
          <w:bCs/>
          <w:color w:val="000000"/>
          <w:sz w:val="24"/>
          <w:highlight w:val="none"/>
        </w:rPr>
        <w:t>采购活动，</w:t>
      </w:r>
      <w:r>
        <w:rPr>
          <w:rFonts w:hint="eastAsia" w:ascii="宋体" w:hAnsi="宋体" w:cs="方正楷体_GB2312"/>
          <w:b/>
          <w:color w:val="000000"/>
          <w:sz w:val="24"/>
          <w:highlight w:val="none"/>
          <w:lang w:val="en-US" w:eastAsia="zh-CN"/>
        </w:rPr>
        <w:t>工程的施工单位</w:t>
      </w:r>
      <w:r>
        <w:rPr>
          <w:rFonts w:hint="eastAsia" w:ascii="宋体" w:hAnsi="宋体" w:cs="方正楷体_GB2312"/>
          <w:b/>
          <w:color w:val="000000"/>
          <w:sz w:val="24"/>
          <w:highlight w:val="none"/>
        </w:rPr>
        <w:t>全部为符合政策要求的中小企业</w:t>
      </w:r>
      <w:r>
        <w:rPr>
          <w:rFonts w:hint="eastAsia" w:ascii="宋体" w:hAnsi="宋体" w:cs="方正楷体_GB2312"/>
          <w:bCs/>
          <w:color w:val="000000"/>
          <w:sz w:val="24"/>
          <w:highlight w:val="none"/>
        </w:rPr>
        <w:t>。相关企业（含联合体中的中小企业、签订分包意向协议的中小企业）的具体情况如下：</w:t>
      </w:r>
    </w:p>
    <w:p w14:paraId="683EC645">
      <w:pPr>
        <w:numPr>
          <w:ilvl w:val="3"/>
          <w:numId w:val="30"/>
        </w:numPr>
        <w:spacing w:line="580" w:lineRule="exact"/>
        <w:ind w:left="0" w:firstLine="432"/>
        <w:rPr>
          <w:rFonts w:ascii="宋体" w:hAnsi="宋体" w:cs="方正楷体_GB2312"/>
          <w:bCs/>
          <w:color w:val="000000"/>
          <w:sz w:val="24"/>
          <w:highlight w:val="none"/>
        </w:rPr>
      </w:pPr>
      <w:r>
        <w:rPr>
          <w:rFonts w:hint="eastAsia" w:ascii="宋体" w:hAnsi="宋体" w:cs="方正楷体_GB2312"/>
          <w:bCs/>
          <w:color w:val="000000"/>
          <w:sz w:val="24"/>
          <w:highlight w:val="none"/>
          <w:u w:val="single"/>
        </w:rPr>
        <w:t>（标的名称）</w:t>
      </w:r>
      <w:r>
        <w:rPr>
          <w:rFonts w:hint="eastAsia" w:ascii="宋体" w:hAnsi="宋体" w:cs="方正楷体_GB2312"/>
          <w:bCs/>
          <w:color w:val="000000"/>
          <w:sz w:val="24"/>
          <w:highlight w:val="none"/>
        </w:rPr>
        <w:t>，属于</w:t>
      </w:r>
      <w:r>
        <w:rPr>
          <w:rFonts w:hint="eastAsia" w:ascii="宋体" w:hAnsi="宋体" w:cs="方正楷体_GB2312"/>
          <w:bCs/>
          <w:color w:val="000000"/>
          <w:sz w:val="24"/>
          <w:highlight w:val="none"/>
          <w:u w:val="single"/>
        </w:rPr>
        <w:t>（</w:t>
      </w:r>
      <w:r>
        <w:rPr>
          <w:rFonts w:hint="eastAsia" w:ascii="宋体" w:hAnsi="宋体" w:cs="方正楷体_GB2312"/>
          <w:bCs/>
          <w:color w:val="000000"/>
          <w:sz w:val="24"/>
          <w:highlight w:val="none"/>
          <w:u w:val="single"/>
          <w:lang w:eastAsia="zh-CN"/>
        </w:rPr>
        <w:t>采购文件</w:t>
      </w:r>
      <w:r>
        <w:rPr>
          <w:rFonts w:hint="eastAsia" w:ascii="宋体" w:hAnsi="宋体" w:cs="方正楷体_GB2312"/>
          <w:bCs/>
          <w:color w:val="000000"/>
          <w:sz w:val="24"/>
          <w:highlight w:val="none"/>
          <w:u w:val="single"/>
        </w:rPr>
        <w:t>中明确的所属行业）行业</w:t>
      </w:r>
      <w:r>
        <w:rPr>
          <w:rFonts w:hint="eastAsia" w:ascii="宋体" w:hAnsi="宋体" w:cs="方正楷体_GB2312"/>
          <w:bCs/>
          <w:color w:val="000000"/>
          <w:sz w:val="24"/>
          <w:highlight w:val="none"/>
        </w:rPr>
        <w:t>；承</w:t>
      </w:r>
      <w:r>
        <w:rPr>
          <w:rFonts w:hint="eastAsia" w:ascii="宋体" w:hAnsi="宋体" w:cs="方正楷体_GB2312"/>
          <w:bCs/>
          <w:color w:val="000000"/>
          <w:sz w:val="24"/>
          <w:highlight w:val="none"/>
          <w:lang w:val="en-US" w:eastAsia="zh-CN"/>
        </w:rPr>
        <w:t>建</w:t>
      </w:r>
      <w:r>
        <w:rPr>
          <w:rFonts w:hint="eastAsia" w:ascii="宋体" w:hAnsi="宋体" w:cs="方正楷体_GB2312"/>
          <w:bCs/>
          <w:color w:val="000000"/>
          <w:sz w:val="24"/>
          <w:highlight w:val="none"/>
        </w:rPr>
        <w:t>企业为</w:t>
      </w:r>
      <w:r>
        <w:rPr>
          <w:rFonts w:hint="eastAsia" w:ascii="宋体" w:hAnsi="宋体" w:cs="方正楷体_GB2312"/>
          <w:bCs/>
          <w:color w:val="000000"/>
          <w:sz w:val="24"/>
          <w:highlight w:val="none"/>
          <w:u w:val="single"/>
        </w:rPr>
        <w:t>（企业名称）</w:t>
      </w:r>
      <w:r>
        <w:rPr>
          <w:rFonts w:hint="eastAsia" w:ascii="宋体" w:hAnsi="宋体" w:cs="方正楷体_GB2312"/>
          <w:bCs/>
          <w:color w:val="000000"/>
          <w:sz w:val="24"/>
          <w:highlight w:val="none"/>
        </w:rPr>
        <w:t>，从业人员</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人，营业收入为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万元，资产总额为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万元</w:t>
      </w:r>
      <w:r>
        <w:rPr>
          <w:rFonts w:hint="eastAsia" w:ascii="宋体" w:hAnsi="宋体" w:cs="方正楷体_GB2312"/>
          <w:b/>
          <w:color w:val="000000"/>
          <w:sz w:val="24"/>
          <w:highlight w:val="none"/>
          <w:vertAlign w:val="superscript"/>
        </w:rPr>
        <w:t>1</w:t>
      </w:r>
      <w:r>
        <w:rPr>
          <w:rFonts w:hint="eastAsia" w:ascii="宋体" w:hAnsi="宋体" w:cs="方正楷体_GB2312"/>
          <w:bCs/>
          <w:color w:val="000000"/>
          <w:sz w:val="24"/>
          <w:highlight w:val="none"/>
        </w:rPr>
        <w:t>，属于</w:t>
      </w:r>
      <w:r>
        <w:rPr>
          <w:rFonts w:hint="eastAsia" w:ascii="宋体" w:hAnsi="宋体" w:cs="方正楷体_GB2312"/>
          <w:bCs/>
          <w:color w:val="000000"/>
          <w:sz w:val="24"/>
          <w:highlight w:val="none"/>
          <w:u w:val="single"/>
        </w:rPr>
        <w:t>（中型企业、小型企业、微型企业）</w:t>
      </w:r>
      <w:r>
        <w:rPr>
          <w:rFonts w:hint="eastAsia" w:ascii="宋体" w:hAnsi="宋体" w:cs="方正楷体_GB2312"/>
          <w:bCs/>
          <w:color w:val="000000"/>
          <w:sz w:val="24"/>
          <w:highlight w:val="none"/>
        </w:rPr>
        <w:t>；</w:t>
      </w:r>
    </w:p>
    <w:p w14:paraId="37C4651A">
      <w:pPr>
        <w:numPr>
          <w:ilvl w:val="3"/>
          <w:numId w:val="30"/>
        </w:numPr>
        <w:spacing w:line="580" w:lineRule="exact"/>
        <w:ind w:left="0" w:firstLine="432"/>
        <w:rPr>
          <w:rFonts w:ascii="宋体" w:hAnsi="宋体" w:cs="方正楷体_GB2312"/>
          <w:bCs/>
          <w:color w:val="000000"/>
          <w:sz w:val="24"/>
          <w:highlight w:val="none"/>
        </w:rPr>
      </w:pPr>
      <w:r>
        <w:rPr>
          <w:rFonts w:hint="eastAsia" w:ascii="宋体" w:hAnsi="宋体" w:cs="方正楷体_GB2312"/>
          <w:bCs/>
          <w:color w:val="000000"/>
          <w:sz w:val="24"/>
          <w:highlight w:val="none"/>
          <w:u w:val="single"/>
        </w:rPr>
        <w:t>（标的名称）</w:t>
      </w:r>
      <w:r>
        <w:rPr>
          <w:rFonts w:hint="eastAsia" w:ascii="宋体" w:hAnsi="宋体" w:cs="方正楷体_GB2312"/>
          <w:bCs/>
          <w:color w:val="000000"/>
          <w:sz w:val="24"/>
          <w:highlight w:val="none"/>
        </w:rPr>
        <w:t>，属于</w:t>
      </w:r>
      <w:r>
        <w:rPr>
          <w:rFonts w:hint="eastAsia" w:ascii="宋体" w:hAnsi="宋体" w:cs="方正楷体_GB2312"/>
          <w:bCs/>
          <w:color w:val="000000"/>
          <w:sz w:val="24"/>
          <w:highlight w:val="none"/>
          <w:u w:val="single"/>
        </w:rPr>
        <w:t>（</w:t>
      </w:r>
      <w:r>
        <w:rPr>
          <w:rFonts w:hint="eastAsia" w:ascii="宋体" w:hAnsi="宋体" w:cs="方正楷体_GB2312"/>
          <w:bCs/>
          <w:color w:val="000000"/>
          <w:sz w:val="24"/>
          <w:highlight w:val="none"/>
          <w:u w:val="single"/>
          <w:lang w:eastAsia="zh-CN"/>
        </w:rPr>
        <w:t>采购文件</w:t>
      </w:r>
      <w:r>
        <w:rPr>
          <w:rFonts w:hint="eastAsia" w:ascii="宋体" w:hAnsi="宋体" w:cs="方正楷体_GB2312"/>
          <w:bCs/>
          <w:color w:val="000000"/>
          <w:sz w:val="24"/>
          <w:highlight w:val="none"/>
          <w:u w:val="single"/>
        </w:rPr>
        <w:t>中明确的所属行业）行业</w:t>
      </w:r>
      <w:r>
        <w:rPr>
          <w:rFonts w:hint="eastAsia" w:ascii="宋体" w:hAnsi="宋体" w:cs="方正楷体_GB2312"/>
          <w:bCs/>
          <w:color w:val="000000"/>
          <w:sz w:val="24"/>
          <w:highlight w:val="none"/>
        </w:rPr>
        <w:t>；承</w:t>
      </w:r>
      <w:r>
        <w:rPr>
          <w:rFonts w:hint="eastAsia" w:ascii="宋体" w:hAnsi="宋体" w:cs="方正楷体_GB2312"/>
          <w:bCs/>
          <w:color w:val="000000"/>
          <w:sz w:val="24"/>
          <w:highlight w:val="none"/>
          <w:lang w:val="en-US" w:eastAsia="zh-CN"/>
        </w:rPr>
        <w:t>建</w:t>
      </w:r>
      <w:r>
        <w:rPr>
          <w:rFonts w:hint="eastAsia" w:ascii="宋体" w:hAnsi="宋体" w:cs="方正楷体_GB2312"/>
          <w:bCs/>
          <w:color w:val="000000"/>
          <w:sz w:val="24"/>
          <w:highlight w:val="none"/>
        </w:rPr>
        <w:t>企业为</w:t>
      </w:r>
      <w:r>
        <w:rPr>
          <w:rFonts w:hint="eastAsia" w:ascii="宋体" w:hAnsi="宋体" w:cs="方正楷体_GB2312"/>
          <w:bCs/>
          <w:color w:val="000000"/>
          <w:sz w:val="24"/>
          <w:highlight w:val="none"/>
          <w:u w:val="single"/>
        </w:rPr>
        <w:t>（企业名称）</w:t>
      </w:r>
      <w:r>
        <w:rPr>
          <w:rFonts w:hint="eastAsia" w:ascii="宋体" w:hAnsi="宋体" w:cs="方正楷体_GB2312"/>
          <w:bCs/>
          <w:color w:val="000000"/>
          <w:sz w:val="24"/>
          <w:highlight w:val="none"/>
        </w:rPr>
        <w:t>，从业人员</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人，营业收入为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万元，资产总额为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万元，属于</w:t>
      </w:r>
      <w:r>
        <w:rPr>
          <w:rFonts w:hint="eastAsia" w:ascii="宋体" w:hAnsi="宋体" w:cs="方正楷体_GB2312"/>
          <w:bCs/>
          <w:color w:val="000000"/>
          <w:sz w:val="24"/>
          <w:highlight w:val="none"/>
          <w:u w:val="single"/>
        </w:rPr>
        <w:t>（中型企业、小型企业、微型企业）</w:t>
      </w:r>
      <w:r>
        <w:rPr>
          <w:rFonts w:hint="eastAsia" w:ascii="宋体" w:hAnsi="宋体" w:cs="方正楷体_GB2312"/>
          <w:bCs/>
          <w:color w:val="000000"/>
          <w:sz w:val="24"/>
          <w:highlight w:val="none"/>
        </w:rPr>
        <w:t>；</w:t>
      </w:r>
    </w:p>
    <w:p w14:paraId="26C9B5AC">
      <w:pPr>
        <w:spacing w:line="580" w:lineRule="exact"/>
        <w:ind w:firstLine="567"/>
        <w:rPr>
          <w:rFonts w:ascii="宋体" w:hAnsi="宋体" w:cs="方正楷体_GB2312"/>
          <w:bCs/>
          <w:color w:val="000000"/>
          <w:sz w:val="24"/>
          <w:highlight w:val="none"/>
        </w:rPr>
      </w:pPr>
      <w:r>
        <w:rPr>
          <w:rFonts w:hint="eastAsia" w:ascii="宋体" w:hAnsi="宋体" w:cs="方正楷体_GB2312"/>
          <w:bCs/>
          <w:color w:val="000000"/>
          <w:sz w:val="24"/>
          <w:highlight w:val="none"/>
        </w:rPr>
        <w:t>……</w:t>
      </w:r>
    </w:p>
    <w:p w14:paraId="38053533">
      <w:pPr>
        <w:spacing w:line="580" w:lineRule="exact"/>
        <w:ind w:firstLine="567"/>
        <w:rPr>
          <w:rFonts w:ascii="宋体" w:hAnsi="宋体" w:cs="方正楷体_GB2312"/>
          <w:bCs/>
          <w:color w:val="000000"/>
          <w:sz w:val="24"/>
          <w:highlight w:val="none"/>
        </w:rPr>
      </w:pPr>
      <w:r>
        <w:rPr>
          <w:rFonts w:hint="eastAsia" w:ascii="宋体" w:hAnsi="宋体" w:cs="方正楷体_GB2312"/>
          <w:bCs/>
          <w:color w:val="000000"/>
          <w:sz w:val="24"/>
          <w:highlight w:val="none"/>
        </w:rPr>
        <w:t>以上企业，不属于大企业的分支机构，不存在控股股东为大企业的情形，也不存在与大企业的负责人为同一人的情形。</w:t>
      </w:r>
    </w:p>
    <w:p w14:paraId="1C9293C3">
      <w:pPr>
        <w:spacing w:line="580" w:lineRule="exact"/>
        <w:ind w:firstLine="567"/>
        <w:rPr>
          <w:rFonts w:ascii="宋体" w:hAnsi="宋体" w:cs="方正楷体_GB2312"/>
          <w:bCs/>
          <w:color w:val="000000"/>
          <w:sz w:val="24"/>
          <w:highlight w:val="none"/>
        </w:rPr>
      </w:pPr>
      <w:r>
        <w:rPr>
          <w:rFonts w:hint="eastAsia" w:ascii="宋体" w:hAnsi="宋体" w:cs="方正楷体_GB2312"/>
          <w:bCs/>
          <w:color w:val="000000"/>
          <w:sz w:val="24"/>
          <w:highlight w:val="none"/>
        </w:rPr>
        <w:t>本企业对上述声明内容的真实性负责，如有虚假，将依法承担相应责任。</w:t>
      </w:r>
    </w:p>
    <w:p w14:paraId="00EC0B0E">
      <w:pPr>
        <w:spacing w:line="360" w:lineRule="auto"/>
        <w:ind w:firstLine="194"/>
        <w:rPr>
          <w:rFonts w:ascii="宋体" w:hAnsi="宋体" w:cs="方正楷体_GB2312"/>
          <w:bCs/>
          <w:color w:val="000000"/>
          <w:sz w:val="24"/>
          <w:highlight w:val="none"/>
        </w:rPr>
      </w:pPr>
    </w:p>
    <w:p w14:paraId="3FB6C837">
      <w:pPr>
        <w:spacing w:line="360" w:lineRule="auto"/>
        <w:ind w:firstLine="194"/>
        <w:rPr>
          <w:rFonts w:ascii="宋体" w:hAnsi="宋体" w:cs="方正楷体_GB2312"/>
          <w:bCs/>
          <w:color w:val="000000"/>
          <w:sz w:val="24"/>
          <w:highlight w:val="none"/>
        </w:rPr>
      </w:pPr>
    </w:p>
    <w:p w14:paraId="62700EC3">
      <w:pPr>
        <w:spacing w:line="360" w:lineRule="auto"/>
        <w:ind w:right="960" w:firstLine="194"/>
        <w:jc w:val="center"/>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 </w:t>
      </w:r>
      <w:r>
        <w:rPr>
          <w:rFonts w:ascii="宋体" w:hAnsi="宋体" w:cs="方正楷体_GB2312"/>
          <w:bCs/>
          <w:color w:val="000000"/>
          <w:sz w:val="24"/>
          <w:highlight w:val="none"/>
        </w:rPr>
        <w:t xml:space="preserve">           </w:t>
      </w:r>
      <w:r>
        <w:rPr>
          <w:rFonts w:hint="eastAsia" w:ascii="宋体" w:hAnsi="宋体" w:cs="方正楷体_GB2312"/>
          <w:bCs/>
          <w:color w:val="000000"/>
          <w:sz w:val="24"/>
          <w:highlight w:val="none"/>
        </w:rPr>
        <w:t>企业名称（盖章）：</w:t>
      </w:r>
    </w:p>
    <w:p w14:paraId="008F5B37">
      <w:pPr>
        <w:spacing w:line="360" w:lineRule="auto"/>
        <w:ind w:firstLine="194"/>
        <w:jc w:val="right"/>
        <w:rPr>
          <w:rFonts w:ascii="宋体" w:hAnsi="宋体" w:cs="方正楷体_GB2312"/>
          <w:bCs/>
          <w:color w:val="000000"/>
          <w:sz w:val="24"/>
          <w:highlight w:val="none"/>
        </w:rPr>
      </w:pPr>
    </w:p>
    <w:p w14:paraId="5BBA20FC">
      <w:pPr>
        <w:spacing w:line="360" w:lineRule="auto"/>
        <w:ind w:right="960" w:firstLine="5280"/>
        <w:rPr>
          <w:rFonts w:ascii="宋体" w:hAnsi="宋体" w:cs="方正楷体_GB2312"/>
          <w:bCs/>
          <w:color w:val="000000"/>
          <w:sz w:val="24"/>
          <w:highlight w:val="none"/>
        </w:rPr>
      </w:pPr>
      <w:r>
        <w:rPr>
          <w:rFonts w:hint="eastAsia" w:ascii="宋体" w:hAnsi="宋体" w:cs="方正楷体_GB2312"/>
          <w:bCs/>
          <w:color w:val="000000"/>
          <w:sz w:val="24"/>
          <w:highlight w:val="none"/>
        </w:rPr>
        <w:t>日期：</w:t>
      </w:r>
    </w:p>
    <w:p w14:paraId="5A6FD9DB">
      <w:pPr>
        <w:spacing w:line="480" w:lineRule="auto"/>
        <w:ind w:firstLine="194"/>
        <w:rPr>
          <w:rFonts w:ascii="宋体" w:hAnsi="宋体" w:cs="方正楷体_GB2312"/>
          <w:bCs/>
          <w:color w:val="000000"/>
          <w:sz w:val="24"/>
          <w:highlight w:val="none"/>
        </w:rPr>
      </w:pPr>
    </w:p>
    <w:p w14:paraId="4CAB6693">
      <w:pPr>
        <w:ind w:firstLine="145"/>
        <w:rPr>
          <w:rFonts w:ascii="宋体" w:hAnsi="宋体" w:cs="方正楷体_GB2312"/>
          <w:bCs/>
          <w:color w:val="000000"/>
          <w:sz w:val="18"/>
          <w:szCs w:val="18"/>
          <w:highlight w:val="none"/>
        </w:rPr>
      </w:pPr>
      <w:r>
        <w:rPr>
          <w:rFonts w:hint="eastAsia" w:ascii="宋体" w:hAnsi="宋体" w:cs="方正楷体_GB2312"/>
          <w:bCs/>
          <w:color w:val="000000"/>
          <w:sz w:val="18"/>
          <w:szCs w:val="18"/>
          <w:highlight w:val="none"/>
        </w:rPr>
        <w:t>1</w:t>
      </w:r>
      <w:r>
        <w:rPr>
          <w:rFonts w:ascii="宋体" w:hAnsi="宋体" w:cs="方正楷体_GB2312"/>
          <w:bCs/>
          <w:color w:val="000000"/>
          <w:sz w:val="18"/>
          <w:szCs w:val="18"/>
          <w:highlight w:val="none"/>
        </w:rPr>
        <w:t>.从业人员、营业收入、资产总额填报上一年度数据，无上一年度数据的新成立企业</w:t>
      </w:r>
      <w:r>
        <w:rPr>
          <w:rFonts w:hint="eastAsia" w:ascii="宋体" w:hAnsi="宋体" w:cs="方正楷体_GB2312"/>
          <w:bCs/>
          <w:color w:val="000000"/>
          <w:sz w:val="18"/>
          <w:szCs w:val="18"/>
          <w:highlight w:val="none"/>
        </w:rPr>
        <w:t>可不填报。</w:t>
      </w:r>
    </w:p>
    <w:p w14:paraId="7371D8AE">
      <w:pPr>
        <w:ind w:firstLine="146"/>
        <w:rPr>
          <w:rFonts w:ascii="宋体" w:hAnsi="宋体" w:cs="方正楷体_GB2312"/>
          <w:b/>
          <w:color w:val="000000"/>
          <w:sz w:val="18"/>
          <w:szCs w:val="18"/>
          <w:highlight w:val="none"/>
        </w:rPr>
      </w:pPr>
      <w:bookmarkStart w:id="619" w:name="_Hlk62576033"/>
      <w:r>
        <w:rPr>
          <w:rFonts w:hint="eastAsia" w:ascii="宋体" w:hAnsi="宋体" w:cs="方正楷体_GB2312"/>
          <w:b/>
          <w:color w:val="000000"/>
          <w:sz w:val="18"/>
          <w:szCs w:val="18"/>
          <w:highlight w:val="none"/>
        </w:rPr>
        <w:t>2</w:t>
      </w:r>
      <w:r>
        <w:rPr>
          <w:rFonts w:ascii="宋体" w:hAnsi="宋体" w:cs="方正楷体_GB2312"/>
          <w:b/>
          <w:color w:val="000000"/>
          <w:sz w:val="18"/>
          <w:szCs w:val="18"/>
          <w:highlight w:val="none"/>
        </w:rPr>
        <w:t>.</w:t>
      </w:r>
      <w:r>
        <w:rPr>
          <w:rFonts w:hint="eastAsia" w:ascii="宋体" w:hAnsi="宋体" w:cs="方正楷体_GB2312"/>
          <w:b/>
          <w:color w:val="000000"/>
          <w:sz w:val="18"/>
          <w:szCs w:val="18"/>
          <w:highlight w:val="none"/>
        </w:rPr>
        <w:t>中标、</w:t>
      </w:r>
      <w:r>
        <w:rPr>
          <w:rFonts w:hint="eastAsia" w:ascii="宋体" w:hAnsi="宋体" w:cs="方正楷体_GB2312"/>
          <w:b/>
          <w:color w:val="000000"/>
          <w:sz w:val="18"/>
          <w:szCs w:val="18"/>
          <w:highlight w:val="none"/>
          <w:lang w:eastAsia="zh-CN"/>
        </w:rPr>
        <w:t>成交供应商</w:t>
      </w:r>
      <w:r>
        <w:rPr>
          <w:rFonts w:hint="eastAsia" w:ascii="宋体" w:hAnsi="宋体" w:cs="方正楷体_GB2312"/>
          <w:b/>
          <w:color w:val="000000"/>
          <w:sz w:val="18"/>
          <w:szCs w:val="18"/>
          <w:highlight w:val="none"/>
        </w:rPr>
        <w:t>的《中小企业声明函》将随中标、成交公告进行公示。</w:t>
      </w:r>
      <w:r>
        <w:rPr>
          <w:rFonts w:hint="eastAsia" w:ascii="宋体" w:hAnsi="宋体" w:cs="方正楷体_GB2312"/>
          <w:b/>
          <w:color w:val="000000"/>
          <w:sz w:val="18"/>
          <w:szCs w:val="18"/>
          <w:highlight w:val="none"/>
          <w:lang w:eastAsia="zh-CN"/>
        </w:rPr>
        <w:t>报价供应商</w:t>
      </w:r>
      <w:r>
        <w:rPr>
          <w:rFonts w:hint="eastAsia" w:ascii="宋体" w:hAnsi="宋体" w:cs="方正楷体_GB2312"/>
          <w:b/>
          <w:color w:val="000000"/>
          <w:sz w:val="18"/>
          <w:szCs w:val="18"/>
          <w:highlight w:val="none"/>
        </w:rPr>
        <w:t>按照本办法规定提供声明函内容不实的，属于提供虚假材料谋取中标、成交，依照《中华人民共和国政府采购法》等国家有关规定追究相应责任。</w:t>
      </w:r>
      <w:bookmarkEnd w:id="619"/>
    </w:p>
    <w:p w14:paraId="141367C7">
      <w:pPr>
        <w:rPr>
          <w:color w:val="000000"/>
          <w:highlight w:val="none"/>
        </w:rPr>
      </w:pPr>
    </w:p>
    <w:p w14:paraId="00B4226C">
      <w:pPr>
        <w:rPr>
          <w:color w:val="000000"/>
          <w:highlight w:val="none"/>
        </w:rPr>
      </w:pPr>
    </w:p>
    <w:p w14:paraId="7D5D0512">
      <w:pPr>
        <w:rPr>
          <w:rFonts w:hint="eastAsia"/>
          <w:color w:val="000000"/>
          <w:highlight w:val="none"/>
        </w:rPr>
      </w:pPr>
    </w:p>
    <w:p w14:paraId="2AE4D1FF">
      <w:pPr>
        <w:pStyle w:val="2"/>
        <w:rPr>
          <w:rFonts w:hint="eastAsia"/>
          <w:highlight w:val="none"/>
        </w:rPr>
      </w:pPr>
    </w:p>
    <w:p w14:paraId="5B269312">
      <w:pPr>
        <w:jc w:val="left"/>
        <w:outlineLvl w:val="0"/>
        <w:rPr>
          <w:rFonts w:ascii="黑体" w:eastAsia="黑体"/>
          <w:b/>
          <w:color w:val="000000"/>
          <w:sz w:val="24"/>
          <w:szCs w:val="30"/>
          <w:highlight w:val="none"/>
        </w:rPr>
      </w:pPr>
      <w:bookmarkStart w:id="620" w:name="_Toc29719"/>
      <w:bookmarkStart w:id="621" w:name="_Toc3515"/>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五</w:t>
      </w:r>
      <w:r>
        <w:rPr>
          <w:rFonts w:hint="eastAsia" w:ascii="黑体" w:eastAsia="黑体"/>
          <w:b/>
          <w:color w:val="000000"/>
          <w:sz w:val="24"/>
          <w:szCs w:val="30"/>
          <w:highlight w:val="none"/>
        </w:rPr>
        <w:t>）残疾人福利性单位声明函（格式）：</w:t>
      </w:r>
      <w:bookmarkEnd w:id="620"/>
      <w:bookmarkEnd w:id="621"/>
    </w:p>
    <w:p w14:paraId="6C7EFD6B">
      <w:pPr>
        <w:jc w:val="center"/>
        <w:rPr>
          <w:rFonts w:ascii="黑体"/>
          <w:b/>
          <w:color w:val="000000"/>
          <w:sz w:val="32"/>
          <w:szCs w:val="32"/>
          <w:highlight w:val="none"/>
        </w:rPr>
      </w:pPr>
    </w:p>
    <w:p w14:paraId="3E060277">
      <w:pPr>
        <w:jc w:val="center"/>
        <w:rPr>
          <w:rFonts w:hint="eastAsia" w:ascii="黑体"/>
          <w:b/>
          <w:color w:val="000000"/>
          <w:sz w:val="36"/>
          <w:szCs w:val="32"/>
          <w:highlight w:val="none"/>
        </w:rPr>
      </w:pPr>
      <w:r>
        <w:rPr>
          <w:rFonts w:hint="eastAsia" w:ascii="黑体" w:eastAsia="黑体"/>
          <w:b/>
          <w:color w:val="000000"/>
          <w:sz w:val="28"/>
          <w:szCs w:val="30"/>
          <w:highlight w:val="none"/>
        </w:rPr>
        <w:t>残疾人福利性单位声明函</w:t>
      </w:r>
    </w:p>
    <w:p w14:paraId="33E3DE4A">
      <w:pPr>
        <w:spacing w:line="580" w:lineRule="exact"/>
        <w:ind w:firstLine="480"/>
        <w:rPr>
          <w:rFonts w:ascii="宋体" w:hAnsi="宋体"/>
          <w:bCs/>
          <w:color w:val="000000"/>
          <w:sz w:val="24"/>
          <w:highlight w:val="none"/>
        </w:rPr>
      </w:pPr>
      <w:r>
        <w:rPr>
          <w:rFonts w:hint="eastAsia" w:ascii="宋体" w:hAnsi="宋体"/>
          <w:bCs/>
          <w:color w:val="000000"/>
          <w:sz w:val="24"/>
          <w:highlight w:val="none"/>
        </w:rPr>
        <w:t>本单位郑重声明，根据《财政部 民政部 中国残疾人联合会关于促进残疾人就业政府采购政策的通知》（财库</w:t>
      </w:r>
      <w:r>
        <w:rPr>
          <w:rFonts w:hint="eastAsia" w:ascii="宋体" w:hAnsi="宋体"/>
          <w:bCs/>
          <w:color w:val="000000"/>
          <w:sz w:val="24"/>
          <w:highlight w:val="none"/>
          <w:lang w:eastAsia="zh-CN"/>
        </w:rPr>
        <w:t>〔2017〕141号</w:t>
      </w:r>
      <w:r>
        <w:rPr>
          <w:rFonts w:hint="eastAsia" w:ascii="宋体" w:hAnsi="宋体"/>
          <w:bCs/>
          <w:color w:val="000000"/>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F7F866">
      <w:pPr>
        <w:spacing w:line="580" w:lineRule="exact"/>
        <w:ind w:firstLine="480"/>
        <w:rPr>
          <w:rFonts w:ascii="宋体" w:hAnsi="宋体"/>
          <w:bCs/>
          <w:color w:val="000000"/>
          <w:sz w:val="24"/>
          <w:highlight w:val="none"/>
        </w:rPr>
      </w:pPr>
      <w:r>
        <w:rPr>
          <w:rFonts w:hint="eastAsia" w:ascii="宋体" w:hAnsi="宋体"/>
          <w:bCs/>
          <w:color w:val="000000"/>
          <w:sz w:val="24"/>
          <w:highlight w:val="none"/>
        </w:rPr>
        <w:t>本单位对上述声明的真实性负责。如有虚假，将依法承担相应责任。</w:t>
      </w:r>
    </w:p>
    <w:p w14:paraId="03F8C8EA">
      <w:pPr>
        <w:spacing w:line="580" w:lineRule="exact"/>
        <w:ind w:firstLine="480"/>
        <w:rPr>
          <w:rFonts w:ascii="宋体" w:hAnsi="宋体"/>
          <w:bCs/>
          <w:color w:val="000000"/>
          <w:sz w:val="24"/>
          <w:highlight w:val="none"/>
        </w:rPr>
      </w:pPr>
    </w:p>
    <w:p w14:paraId="74B32396">
      <w:pPr>
        <w:spacing w:line="580" w:lineRule="exact"/>
        <w:ind w:firstLine="480"/>
        <w:rPr>
          <w:rFonts w:ascii="宋体" w:hAnsi="宋体"/>
          <w:bCs/>
          <w:color w:val="000000"/>
          <w:sz w:val="24"/>
          <w:highlight w:val="none"/>
        </w:rPr>
      </w:pPr>
    </w:p>
    <w:p w14:paraId="3DD02D5A">
      <w:pPr>
        <w:spacing w:line="580" w:lineRule="exact"/>
        <w:ind w:firstLine="480"/>
        <w:jc w:val="righ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p>
    <w:p w14:paraId="46384C08">
      <w:pPr>
        <w:spacing w:line="580" w:lineRule="exact"/>
        <w:ind w:firstLine="480"/>
        <w:jc w:val="right"/>
        <w:rPr>
          <w:rFonts w:ascii="宋体" w:hAnsi="宋体"/>
          <w:bCs/>
          <w:color w:val="000000"/>
          <w:sz w:val="24"/>
          <w:highlight w:val="none"/>
        </w:rPr>
      </w:pPr>
      <w:r>
        <w:rPr>
          <w:rFonts w:ascii="宋体" w:hAnsi="宋体"/>
          <w:bCs/>
          <w:color w:val="000000"/>
          <w:sz w:val="24"/>
          <w:highlight w:val="none"/>
        </w:rPr>
        <w:t xml:space="preserve">  </w:t>
      </w:r>
    </w:p>
    <w:p w14:paraId="589BCA05">
      <w:pPr>
        <w:spacing w:line="580" w:lineRule="exact"/>
        <w:ind w:firstLine="480"/>
        <w:jc w:val="center"/>
        <w:rPr>
          <w:rFonts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日  期： </w:t>
      </w:r>
      <w:r>
        <w:rPr>
          <w:rFonts w:ascii="宋体" w:hAnsi="宋体"/>
          <w:bCs/>
          <w:color w:val="000000"/>
          <w:sz w:val="24"/>
          <w:highlight w:val="none"/>
        </w:rPr>
        <w:t xml:space="preserve"> </w:t>
      </w:r>
    </w:p>
    <w:p w14:paraId="7266107A">
      <w:pPr>
        <w:pStyle w:val="24"/>
        <w:rPr>
          <w:rFonts w:hint="eastAsia" w:ascii="黑体" w:eastAsia="黑体"/>
          <w:b/>
          <w:bCs/>
          <w:color w:val="auto"/>
          <w:sz w:val="28"/>
          <w:szCs w:val="28"/>
          <w:highlight w:val="none"/>
        </w:rPr>
      </w:pPr>
    </w:p>
    <w:p w14:paraId="37623C6E">
      <w:pPr>
        <w:spacing w:line="360" w:lineRule="auto"/>
        <w:jc w:val="center"/>
        <w:rPr>
          <w:rFonts w:hint="eastAsia" w:ascii="黑体" w:eastAsia="黑体"/>
          <w:b/>
          <w:bCs/>
          <w:color w:val="auto"/>
          <w:sz w:val="28"/>
          <w:szCs w:val="28"/>
          <w:highlight w:val="none"/>
        </w:rPr>
      </w:pPr>
    </w:p>
    <w:p w14:paraId="40D45AB9">
      <w:pPr>
        <w:pStyle w:val="24"/>
        <w:rPr>
          <w:rFonts w:hint="eastAsia" w:ascii="黑体" w:eastAsia="黑体"/>
          <w:b/>
          <w:bCs/>
          <w:color w:val="auto"/>
          <w:sz w:val="28"/>
          <w:szCs w:val="28"/>
          <w:highlight w:val="none"/>
        </w:rPr>
      </w:pPr>
    </w:p>
    <w:p w14:paraId="31B7BFB4">
      <w:pPr>
        <w:pStyle w:val="24"/>
        <w:rPr>
          <w:rFonts w:hint="eastAsia" w:ascii="黑体" w:eastAsia="黑体"/>
          <w:b/>
          <w:bCs/>
          <w:color w:val="auto"/>
          <w:sz w:val="28"/>
          <w:szCs w:val="28"/>
          <w:highlight w:val="none"/>
        </w:rPr>
      </w:pPr>
    </w:p>
    <w:p w14:paraId="2E341771">
      <w:pPr>
        <w:jc w:val="left"/>
        <w:outlineLvl w:val="0"/>
        <w:rPr>
          <w:rFonts w:hint="eastAsia" w:ascii="黑体" w:eastAsia="黑体"/>
          <w:b/>
          <w:color w:val="000000"/>
          <w:sz w:val="24"/>
          <w:szCs w:val="30"/>
          <w:highlight w:val="none"/>
        </w:rPr>
      </w:pPr>
    </w:p>
    <w:p w14:paraId="420BF100">
      <w:pPr>
        <w:rPr>
          <w:rFonts w:hint="eastAsia" w:ascii="黑体" w:eastAsia="黑体"/>
          <w:b/>
          <w:color w:val="000000"/>
          <w:sz w:val="24"/>
          <w:szCs w:val="30"/>
          <w:highlight w:val="none"/>
        </w:rPr>
      </w:pPr>
      <w:r>
        <w:rPr>
          <w:rFonts w:hint="eastAsia" w:ascii="黑体" w:eastAsia="黑体"/>
          <w:b/>
          <w:color w:val="000000"/>
          <w:sz w:val="24"/>
          <w:szCs w:val="30"/>
          <w:highlight w:val="none"/>
        </w:rPr>
        <w:br w:type="page"/>
      </w:r>
    </w:p>
    <w:p w14:paraId="5DEF1231">
      <w:pPr>
        <w:jc w:val="left"/>
        <w:outlineLvl w:val="0"/>
        <w:rPr>
          <w:rFonts w:hint="eastAsia" w:ascii="黑体" w:eastAsia="黑体"/>
          <w:b/>
          <w:color w:val="000000"/>
          <w:sz w:val="24"/>
          <w:szCs w:val="30"/>
          <w:highlight w:val="none"/>
        </w:rPr>
      </w:pPr>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六</w:t>
      </w:r>
      <w:r>
        <w:rPr>
          <w:rFonts w:hint="eastAsia" w:ascii="黑体" w:eastAsia="黑体"/>
          <w:b/>
          <w:color w:val="000000"/>
          <w:sz w:val="24"/>
          <w:szCs w:val="30"/>
          <w:highlight w:val="none"/>
        </w:rPr>
        <w:t>）法定代表人授权委托书（格式）：</w:t>
      </w:r>
      <w:bookmarkEnd w:id="615"/>
      <w:bookmarkEnd w:id="616"/>
    </w:p>
    <w:p w14:paraId="6A9EE707">
      <w:pPr>
        <w:jc w:val="left"/>
        <w:rPr>
          <w:rFonts w:hint="eastAsia"/>
          <w:color w:val="000000"/>
          <w:highlight w:val="none"/>
        </w:rPr>
      </w:pPr>
    </w:p>
    <w:p w14:paraId="366282E4">
      <w:pPr>
        <w:jc w:val="center"/>
        <w:rPr>
          <w:rFonts w:hint="eastAsia" w:ascii="黑体" w:eastAsia="黑体"/>
          <w:bCs/>
          <w:color w:val="000000"/>
          <w:sz w:val="28"/>
          <w:szCs w:val="28"/>
          <w:highlight w:val="none"/>
        </w:rPr>
      </w:pPr>
      <w:r>
        <w:rPr>
          <w:rFonts w:hint="eastAsia" w:ascii="黑体" w:eastAsia="黑体"/>
          <w:b/>
          <w:color w:val="000000"/>
          <w:sz w:val="30"/>
          <w:szCs w:val="30"/>
          <w:highlight w:val="none"/>
        </w:rPr>
        <w:t>法定代表人授权委托书</w:t>
      </w:r>
    </w:p>
    <w:p w14:paraId="45CCE699">
      <w:pPr>
        <w:spacing w:line="480" w:lineRule="auto"/>
        <w:jc w:val="left"/>
        <w:rPr>
          <w:rFonts w:ascii="宋体" w:hAnsi="宋体"/>
          <w:bCs/>
          <w:color w:val="000000"/>
          <w:sz w:val="24"/>
          <w:highlight w:val="none"/>
        </w:rPr>
      </w:pPr>
      <w:r>
        <w:rPr>
          <w:rFonts w:hint="eastAsia" w:ascii="楷体_GB2312" w:eastAsia="楷体_GB2312"/>
          <w:bCs/>
          <w:color w:val="000000"/>
          <w:sz w:val="30"/>
          <w:highlight w:val="none"/>
        </w:rPr>
        <w:t xml:space="preserve">                         </w:t>
      </w:r>
    </w:p>
    <w:p w14:paraId="52658B91">
      <w:pPr>
        <w:spacing w:line="360" w:lineRule="auto"/>
        <w:ind w:firstLine="4200"/>
        <w:rPr>
          <w:rFonts w:ascii="宋体" w:hAnsi="宋体"/>
          <w:bCs/>
          <w:color w:val="000000"/>
          <w:sz w:val="24"/>
          <w:highlight w:val="none"/>
        </w:rPr>
      </w:pPr>
      <w:r>
        <w:rPr>
          <w:rFonts w:hint="eastAsia" w:ascii="宋体" w:hAnsi="宋体"/>
          <w:bCs/>
          <w:color w:val="000000"/>
          <w:sz w:val="24"/>
          <w:highlight w:val="none"/>
        </w:rPr>
        <w:t xml:space="preserve">日 </w:t>
      </w:r>
      <w:r>
        <w:rPr>
          <w:rFonts w:ascii="宋体" w:hAnsi="宋体"/>
          <w:bCs/>
          <w:color w:val="000000"/>
          <w:sz w:val="24"/>
          <w:highlight w:val="none"/>
        </w:rPr>
        <w:t xml:space="preserve">   </w:t>
      </w:r>
      <w:r>
        <w:rPr>
          <w:rFonts w:hint="eastAsia" w:ascii="宋体" w:hAnsi="宋体"/>
          <w:bCs/>
          <w:color w:val="000000"/>
          <w:sz w:val="24"/>
          <w:highlight w:val="none"/>
        </w:rPr>
        <w:t>期：</w:t>
      </w:r>
    </w:p>
    <w:p w14:paraId="5E09F9D1">
      <w:pPr>
        <w:spacing w:line="480" w:lineRule="auto"/>
        <w:rPr>
          <w:rFonts w:hint="eastAsia" w:ascii="宋体" w:hAnsi="宋体"/>
          <w:bCs/>
          <w:color w:val="000000"/>
          <w:sz w:val="24"/>
          <w:highlight w:val="none"/>
        </w:rPr>
      </w:pPr>
      <w:r>
        <w:rPr>
          <w:rFonts w:hint="eastAsia" w:ascii="宋体" w:hAnsi="宋体" w:eastAsia="宋体" w:cs="Times New Roman"/>
          <w:b w:val="0"/>
          <w:bCs/>
          <w:color w:val="000000"/>
          <w:sz w:val="24"/>
          <w:szCs w:val="24"/>
          <w:highlight w:val="none"/>
          <w:u w:val="single"/>
        </w:rPr>
        <w:t>无锡市照明和排水管理中心</w:t>
      </w:r>
      <w:r>
        <w:rPr>
          <w:rFonts w:hint="eastAsia" w:ascii="宋体" w:hAnsi="宋体" w:eastAsia="宋体" w:cs="Times New Roman"/>
          <w:bCs/>
          <w:color w:val="000000"/>
          <w:sz w:val="24"/>
          <w:highlight w:val="none"/>
          <w:u w:val="single"/>
        </w:rPr>
        <w:t>：</w:t>
      </w:r>
    </w:p>
    <w:p w14:paraId="646F8615">
      <w:pPr>
        <w:keepNext w:val="0"/>
        <w:keepLines w:val="0"/>
        <w:pageBreakBefore w:val="0"/>
        <w:widowControl w:val="0"/>
        <w:spacing w:line="460" w:lineRule="exact"/>
        <w:rPr>
          <w:rFonts w:hint="eastAsia" w:ascii="宋体" w:hAnsi="宋体"/>
          <w:bCs/>
          <w:color w:val="auto"/>
          <w:sz w:val="24"/>
          <w:szCs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报价供应商</w:t>
      </w:r>
      <w:r>
        <w:rPr>
          <w:rFonts w:hint="eastAsia" w:ascii="宋体" w:hAnsi="宋体"/>
          <w:bCs/>
          <w:color w:val="000000"/>
          <w:sz w:val="24"/>
          <w:highlight w:val="none"/>
          <w:u w:val="single"/>
        </w:rPr>
        <w:t xml:space="preserve">名称）          </w:t>
      </w:r>
      <w:r>
        <w:rPr>
          <w:rFonts w:hint="eastAsia" w:ascii="宋体" w:hAnsi="宋体"/>
          <w:bCs/>
          <w:color w:val="000000"/>
          <w:sz w:val="24"/>
          <w:highlight w:val="none"/>
        </w:rPr>
        <w:t>系中华人民共和国合法企业，法定地址：</w:t>
      </w:r>
      <w:r>
        <w:rPr>
          <w:rFonts w:hint="eastAsia" w:ascii="宋体" w:hAnsi="宋体"/>
          <w:bCs/>
          <w:color w:val="000000"/>
          <w:sz w:val="24"/>
          <w:highlight w:val="none"/>
          <w:u w:val="single"/>
        </w:rPr>
        <w:t xml:space="preserve">                </w:t>
      </w:r>
      <w:r>
        <w:rPr>
          <w:rFonts w:hint="eastAsia" w:ascii="宋体" w:hAnsi="宋体"/>
          <w:bCs/>
          <w:color w:val="000000"/>
          <w:sz w:val="24"/>
          <w:highlight w:val="none"/>
        </w:rPr>
        <w:t>，特授权</w:t>
      </w:r>
      <w:r>
        <w:rPr>
          <w:rFonts w:hint="eastAsia" w:ascii="宋体" w:hAnsi="宋体"/>
          <w:bCs/>
          <w:color w:val="000000"/>
          <w:sz w:val="24"/>
          <w:highlight w:val="none"/>
          <w:u w:val="single"/>
        </w:rPr>
        <w:t xml:space="preserve">    （姓名）   </w:t>
      </w:r>
      <w:r>
        <w:rPr>
          <w:rFonts w:hint="eastAsia" w:ascii="宋体" w:hAnsi="宋体"/>
          <w:bCs/>
          <w:color w:val="000000"/>
          <w:sz w:val="24"/>
          <w:highlight w:val="none"/>
        </w:rPr>
        <w:t>代表我公司（单位）全权办理针对本项目</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w:t>
      </w:r>
      <w:r>
        <w:rPr>
          <w:rFonts w:hint="eastAsia" w:ascii="宋体" w:hAnsi="宋体"/>
          <w:b/>
          <w:bCs/>
          <w:color w:val="000000"/>
          <w:sz w:val="24"/>
          <w:highlight w:val="none"/>
        </w:rPr>
        <w:t xml:space="preserve">采购项目编号：  </w:t>
      </w:r>
      <w:r>
        <w:rPr>
          <w:rFonts w:ascii="宋体" w:hAnsi="宋体"/>
          <w:b/>
          <w:bCs/>
          <w:color w:val="000000"/>
          <w:sz w:val="24"/>
          <w:highlight w:val="none"/>
        </w:rPr>
        <w:t xml:space="preserve">   </w:t>
      </w:r>
      <w:r>
        <w:rPr>
          <w:rFonts w:hint="eastAsia" w:ascii="宋体" w:hAnsi="宋体"/>
          <w:b/>
          <w:bCs/>
          <w:color w:val="000000"/>
          <w:sz w:val="24"/>
          <w:highlight w:val="none"/>
        </w:rPr>
        <w:t xml:space="preserve">   </w:t>
      </w:r>
      <w:r>
        <w:rPr>
          <w:rFonts w:hint="eastAsia" w:ascii="黑体" w:eastAsia="黑体"/>
          <w:bCs/>
          <w:color w:val="000000"/>
          <w:sz w:val="24"/>
          <w:highlight w:val="none"/>
        </w:rPr>
        <w:t>）</w:t>
      </w:r>
      <w:r>
        <w:rPr>
          <w:rFonts w:hint="eastAsia" w:ascii="宋体" w:hAnsi="宋体"/>
          <w:bCs/>
          <w:color w:val="auto"/>
          <w:sz w:val="24"/>
          <w:szCs w:val="24"/>
          <w:highlight w:val="none"/>
        </w:rPr>
        <w:t>的</w:t>
      </w:r>
      <w:r>
        <w:rPr>
          <w:rFonts w:hint="eastAsia" w:hAnsi="宋体"/>
          <w:bCs/>
          <w:color w:val="auto"/>
          <w:sz w:val="24"/>
          <w:szCs w:val="24"/>
          <w:highlight w:val="none"/>
          <w:lang w:val="en-US" w:eastAsia="zh-CN"/>
        </w:rPr>
        <w:t>磋商</w:t>
      </w:r>
      <w:r>
        <w:rPr>
          <w:rFonts w:hint="eastAsia" w:ascii="宋体" w:hAnsi="宋体"/>
          <w:bCs/>
          <w:color w:val="auto"/>
          <w:sz w:val="24"/>
          <w:szCs w:val="24"/>
          <w:highlight w:val="none"/>
        </w:rPr>
        <w:t>，参与</w:t>
      </w:r>
      <w:r>
        <w:rPr>
          <w:rFonts w:hint="eastAsia" w:ascii="宋体" w:hAnsi="宋体"/>
          <w:bCs/>
          <w:color w:val="auto"/>
          <w:sz w:val="24"/>
          <w:szCs w:val="24"/>
          <w:highlight w:val="none"/>
          <w:lang w:val="en-US" w:eastAsia="zh-CN"/>
        </w:rPr>
        <w:t>磋商、</w:t>
      </w:r>
      <w:r>
        <w:rPr>
          <w:rFonts w:hint="eastAsia" w:hAnsi="宋体"/>
          <w:bCs/>
          <w:color w:val="auto"/>
          <w:sz w:val="24"/>
          <w:szCs w:val="24"/>
          <w:highlight w:val="none"/>
          <w:lang w:val="en-US" w:eastAsia="zh-CN"/>
        </w:rPr>
        <w:t>谈判</w:t>
      </w:r>
      <w:r>
        <w:rPr>
          <w:rFonts w:hint="eastAsia" w:ascii="宋体" w:hAnsi="宋体"/>
          <w:bCs/>
          <w:color w:val="auto"/>
          <w:sz w:val="24"/>
          <w:szCs w:val="24"/>
          <w:highlight w:val="none"/>
        </w:rPr>
        <w:t>、</w:t>
      </w:r>
      <w:r>
        <w:rPr>
          <w:rFonts w:hint="eastAsia" w:hAnsi="宋体"/>
          <w:bCs/>
          <w:color w:val="auto"/>
          <w:sz w:val="24"/>
          <w:szCs w:val="24"/>
          <w:highlight w:val="none"/>
          <w:lang w:val="en-US" w:eastAsia="zh-CN"/>
        </w:rPr>
        <w:t>评审过程中的澄清答疑</w:t>
      </w:r>
      <w:r>
        <w:rPr>
          <w:rFonts w:hint="eastAsia" w:ascii="宋体" w:hAnsi="宋体"/>
          <w:bCs/>
          <w:color w:val="auto"/>
          <w:sz w:val="24"/>
          <w:szCs w:val="24"/>
          <w:highlight w:val="none"/>
        </w:rPr>
        <w:t>、签约等具体工作，并签署全部有关的文件、协议及合同。</w:t>
      </w:r>
    </w:p>
    <w:p w14:paraId="05AA21A6">
      <w:pPr>
        <w:keepNext w:val="0"/>
        <w:keepLines w:val="0"/>
        <w:pageBreakBefore w:val="0"/>
        <w:widowControl w:val="0"/>
        <w:spacing w:line="460" w:lineRule="exact"/>
        <w:ind w:firstLine="525"/>
        <w:rPr>
          <w:rFonts w:hint="eastAsia" w:ascii="宋体" w:hAnsi="宋体"/>
          <w:bCs/>
          <w:color w:val="auto"/>
          <w:sz w:val="24"/>
          <w:szCs w:val="24"/>
          <w:highlight w:val="none"/>
        </w:rPr>
      </w:pPr>
      <w:r>
        <w:rPr>
          <w:rFonts w:hint="eastAsia" w:ascii="宋体" w:hAnsi="宋体"/>
          <w:bCs/>
          <w:color w:val="auto"/>
          <w:sz w:val="24"/>
          <w:szCs w:val="24"/>
          <w:highlight w:val="none"/>
        </w:rPr>
        <w:t>我公司（单位）对被授权人的签名负全部责任。</w:t>
      </w:r>
    </w:p>
    <w:p w14:paraId="7E84E829">
      <w:pPr>
        <w:keepNext w:val="0"/>
        <w:keepLines w:val="0"/>
        <w:pageBreakBefore w:val="0"/>
        <w:widowControl w:val="0"/>
        <w:spacing w:line="460" w:lineRule="exact"/>
        <w:ind w:firstLine="523"/>
        <w:rPr>
          <w:rFonts w:hint="eastAsia"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在撤销授权的书面通知送达你处以前，本授权书一直有效，被授权人签署的所有文件（在授权书有效期内签署的）不因授权的撤销而失效。被授权人有（无）转委托权。</w:t>
      </w:r>
    </w:p>
    <w:p w14:paraId="066D9E32">
      <w:pPr>
        <w:keepNext w:val="0"/>
        <w:keepLines w:val="0"/>
        <w:pageBreakBefore w:val="0"/>
        <w:widowControl w:val="0"/>
        <w:spacing w:line="460" w:lineRule="exact"/>
        <w:ind w:firstLine="525"/>
        <w:rPr>
          <w:rFonts w:hint="eastAsia" w:ascii="宋体" w:hAnsi="宋体"/>
          <w:bCs/>
          <w:color w:val="auto"/>
          <w:sz w:val="24"/>
          <w:szCs w:val="24"/>
          <w:highlight w:val="none"/>
        </w:rPr>
      </w:pPr>
      <w:r>
        <w:rPr>
          <w:rFonts w:hint="eastAsia" w:ascii="宋体" w:hAnsi="宋体"/>
          <w:bCs/>
          <w:color w:val="auto"/>
          <w:sz w:val="24"/>
          <w:szCs w:val="24"/>
          <w:highlight w:val="none"/>
        </w:rPr>
        <w:t>被授权人情况：</w:t>
      </w:r>
    </w:p>
    <w:p w14:paraId="63528BF5">
      <w:pPr>
        <w:keepNext w:val="0"/>
        <w:keepLines w:val="0"/>
        <w:pageBreakBefore w:val="0"/>
        <w:widowControl w:val="0"/>
        <w:spacing w:line="460" w:lineRule="exact"/>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         性别：       年龄：       职务：</w:t>
      </w:r>
    </w:p>
    <w:p w14:paraId="3B511F89">
      <w:pPr>
        <w:keepNext w:val="0"/>
        <w:keepLines w:val="0"/>
        <w:pageBreakBefore w:val="0"/>
        <w:widowControl w:val="0"/>
        <w:spacing w:line="460" w:lineRule="exact"/>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身份证号码：                电话：</w:t>
      </w:r>
    </w:p>
    <w:p w14:paraId="2FE2EEC6">
      <w:pPr>
        <w:keepNext w:val="0"/>
        <w:keepLines w:val="0"/>
        <w:pageBreakBefore w:val="0"/>
        <w:widowControl w:val="0"/>
        <w:spacing w:line="460" w:lineRule="exact"/>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w:t>
      </w:r>
    </w:p>
    <w:p w14:paraId="38A9A10F">
      <w:pPr>
        <w:keepNext w:val="0"/>
        <w:keepLines w:val="0"/>
        <w:pageBreakBefore w:val="0"/>
        <w:widowControl w:val="0"/>
        <w:spacing w:line="460" w:lineRule="exact"/>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被授权人签名：                单位名称（盖章）：</w:t>
      </w:r>
    </w:p>
    <w:p w14:paraId="0EAA2DCD">
      <w:pPr>
        <w:keepNext w:val="0"/>
        <w:keepLines w:val="0"/>
        <w:pageBreakBefore w:val="0"/>
        <w:widowControl w:val="0"/>
        <w:spacing w:line="460" w:lineRule="exact"/>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法定代表人（签字或盖章）：</w:t>
      </w:r>
    </w:p>
    <w:p w14:paraId="35EDF8A1">
      <w:pPr>
        <w:spacing w:line="480" w:lineRule="auto"/>
        <w:ind w:firstLine="420"/>
        <w:rPr>
          <w:rFonts w:hint="eastAsia" w:ascii="宋体" w:hAnsi="宋体"/>
          <w:bCs/>
          <w:color w:val="000000"/>
          <w:sz w:val="24"/>
          <w:highlight w:val="none"/>
        </w:rPr>
      </w:pPr>
      <w:r>
        <w:rPr>
          <w:rFonts w:hint="eastAsia" w:ascii="宋体" w:hAnsi="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10"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409E0A">
                            <w:pPr>
                              <w:jc w:val="center"/>
                              <w:rPr>
                                <w:rFonts w:hint="eastAsia" w:ascii="黑体" w:eastAsia="黑体"/>
                                <w:sz w:val="32"/>
                                <w:szCs w:val="32"/>
                              </w:rPr>
                            </w:pPr>
                          </w:p>
                          <w:p w14:paraId="5262CC8D">
                            <w:pPr>
                              <w:jc w:val="center"/>
                              <w:rPr>
                                <w:rFonts w:hint="eastAsia" w:ascii="黑体" w:eastAsia="黑体"/>
                                <w:sz w:val="24"/>
                                <w:szCs w:val="24"/>
                              </w:rPr>
                            </w:pPr>
                            <w:r>
                              <w:rPr>
                                <w:rFonts w:hint="eastAsia" w:ascii="黑体" w:eastAsia="黑体"/>
                                <w:sz w:val="24"/>
                                <w:szCs w:val="24"/>
                              </w:rPr>
                              <w:t>被授权人身份证</w:t>
                            </w:r>
                            <w:r>
                              <w:rPr>
                                <w:rFonts w:hint="eastAsia" w:ascii="黑体" w:eastAsia="黑体"/>
                                <w:sz w:val="24"/>
                                <w:szCs w:val="24"/>
                                <w:lang w:val="en-US" w:eastAsia="zh-CN"/>
                              </w:rPr>
                              <w:t>扫描件正面</w:t>
                            </w:r>
                          </w:p>
                          <w:p w14:paraId="7E3E20F1">
                            <w:pPr>
                              <w:jc w:val="center"/>
                              <w:rPr>
                                <w:rFonts w:hint="eastAsia"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0pt;margin-top:13.1pt;height:124.8pt;width:225.75pt;z-index:251660288;mso-width-relative:page;mso-height-relative:page;" fillcolor="#FFFFFF" filled="t" stroked="t" coordsize="21600,21600" o:gfxdata="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M&#10;NCss2gAAAAoBAAAPAAAAAAAAAAEAIAAAACIAAABkcnMvZG93bnJldi54bWxQSwECFAAUAAAACACH&#10;TuJAeGCDfSICAABUBAAADgAAAAAAAAABACAAAAApAQAAZHJzL2Uyb0RvYy54bWxQSwUGAAAAAAYA&#10;BgBZAQAAvQUAAAAA&#10;">
                <v:fill on="t" focussize="0,0"/>
                <v:stroke color="#000000" joinstyle="miter"/>
                <v:imagedata o:title=""/>
                <o:lock v:ext="edit" aspectratio="f"/>
                <v:textbox>
                  <w:txbxContent>
                    <w:p w14:paraId="34409E0A">
                      <w:pPr>
                        <w:jc w:val="center"/>
                        <w:rPr>
                          <w:rFonts w:hint="eastAsia" w:ascii="黑体" w:eastAsia="黑体"/>
                          <w:sz w:val="32"/>
                          <w:szCs w:val="32"/>
                        </w:rPr>
                      </w:pPr>
                    </w:p>
                    <w:p w14:paraId="5262CC8D">
                      <w:pPr>
                        <w:jc w:val="center"/>
                        <w:rPr>
                          <w:rFonts w:hint="eastAsia" w:ascii="黑体" w:eastAsia="黑体"/>
                          <w:sz w:val="24"/>
                          <w:szCs w:val="24"/>
                        </w:rPr>
                      </w:pPr>
                      <w:r>
                        <w:rPr>
                          <w:rFonts w:hint="eastAsia" w:ascii="黑体" w:eastAsia="黑体"/>
                          <w:sz w:val="24"/>
                          <w:szCs w:val="24"/>
                        </w:rPr>
                        <w:t>被授权人身份证</w:t>
                      </w:r>
                      <w:r>
                        <w:rPr>
                          <w:rFonts w:hint="eastAsia" w:ascii="黑体" w:eastAsia="黑体"/>
                          <w:sz w:val="24"/>
                          <w:szCs w:val="24"/>
                          <w:lang w:val="en-US" w:eastAsia="zh-CN"/>
                        </w:rPr>
                        <w:t>扫描件正面</w:t>
                      </w:r>
                    </w:p>
                    <w:p w14:paraId="7E3E20F1">
                      <w:pPr>
                        <w:jc w:val="center"/>
                        <w:rPr>
                          <w:rFonts w:hint="eastAsia" w:ascii="黑体" w:eastAsia="黑体"/>
                          <w:sz w:val="32"/>
                          <w:szCs w:val="32"/>
                        </w:rPr>
                      </w:pPr>
                    </w:p>
                  </w:txbxContent>
                </v:textbox>
              </v:shape>
            </w:pict>
          </mc:Fallback>
        </mc:AlternateContent>
      </w:r>
      <w:r>
        <w:rPr>
          <w:rFonts w:hint="eastAsia" w:ascii="宋体" w:hAnsi="宋体"/>
          <w:bCs/>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11"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29C511">
                            <w:pPr>
                              <w:jc w:val="center"/>
                              <w:rPr>
                                <w:rFonts w:hint="eastAsia" w:ascii="黑体" w:eastAsia="黑体"/>
                                <w:sz w:val="32"/>
                                <w:szCs w:val="32"/>
                              </w:rPr>
                            </w:pPr>
                          </w:p>
                          <w:p w14:paraId="36130E2E">
                            <w:pPr>
                              <w:jc w:val="center"/>
                              <w:rPr>
                                <w:rFonts w:hint="eastAsia" w:ascii="黑体" w:eastAsia="黑体"/>
                                <w:sz w:val="24"/>
                                <w:szCs w:val="24"/>
                                <w:lang w:eastAsia="zh-CN"/>
                              </w:rPr>
                            </w:pPr>
                            <w:r>
                              <w:rPr>
                                <w:rFonts w:hint="eastAsia" w:ascii="黑体" w:eastAsia="黑体"/>
                                <w:sz w:val="24"/>
                                <w:szCs w:val="24"/>
                              </w:rPr>
                              <w:t>法定代表人身份证</w:t>
                            </w:r>
                            <w:r>
                              <w:rPr>
                                <w:rFonts w:hint="eastAsia" w:ascii="黑体" w:eastAsia="黑体"/>
                                <w:sz w:val="24"/>
                                <w:szCs w:val="24"/>
                                <w:lang w:val="en-US" w:eastAsia="zh-CN"/>
                              </w:rPr>
                              <w:t>扫描件正面</w:t>
                            </w:r>
                          </w:p>
                          <w:p w14:paraId="5C741686">
                            <w:pPr>
                              <w:jc w:val="center"/>
                              <w:rPr>
                                <w:rFonts w:hint="eastAsia" w:ascii="黑体" w:eastAsia="黑体"/>
                                <w:sz w:val="32"/>
                                <w:szCs w:val="32"/>
                              </w:rPr>
                            </w:pPr>
                          </w:p>
                        </w:txbxContent>
                      </wps:txbx>
                      <wps:bodyPr wrap="square" upright="1"/>
                    </wps:wsp>
                  </a:graphicData>
                </a:graphic>
              </wp:anchor>
            </w:drawing>
          </mc:Choice>
          <mc:Fallback>
            <w:pict>
              <v:shape id="文本框 4" o:spid="_x0000_s1026" o:spt="202" type="#_x0000_t202" style="position:absolute;left:0pt;margin-left:0.75pt;margin-top:12.35pt;height:124.8pt;width:225.75pt;z-index:251659264;mso-width-relative:page;mso-height-relative:page;" fillcolor="#FFFFFF" filled="t" stroked="t" coordsize="21600,21600" o:gfxdata="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lW9&#10;EdcAAAAIAQAADwAAAAAAAAABACAAAAAiAAAAZHJzL2Rvd25yZXYueG1sUEsBAhQAFAAAAAgAh07i&#10;QGveduAjAgAAVAQAAA4AAAAAAAAAAQAgAAAAJgEAAGRycy9lMm9Eb2MueG1sUEsFBgAAAAAGAAYA&#10;WQEAALsFAAAAAA==&#10;">
                <v:fill on="t" focussize="0,0"/>
                <v:stroke color="#000000" joinstyle="miter"/>
                <v:imagedata o:title=""/>
                <o:lock v:ext="edit" aspectratio="f"/>
                <v:textbox>
                  <w:txbxContent>
                    <w:p w14:paraId="5329C511">
                      <w:pPr>
                        <w:jc w:val="center"/>
                        <w:rPr>
                          <w:rFonts w:hint="eastAsia" w:ascii="黑体" w:eastAsia="黑体"/>
                          <w:sz w:val="32"/>
                          <w:szCs w:val="32"/>
                        </w:rPr>
                      </w:pPr>
                    </w:p>
                    <w:p w14:paraId="36130E2E">
                      <w:pPr>
                        <w:jc w:val="center"/>
                        <w:rPr>
                          <w:rFonts w:hint="eastAsia" w:ascii="黑体" w:eastAsia="黑体"/>
                          <w:sz w:val="24"/>
                          <w:szCs w:val="24"/>
                          <w:lang w:eastAsia="zh-CN"/>
                        </w:rPr>
                      </w:pPr>
                      <w:r>
                        <w:rPr>
                          <w:rFonts w:hint="eastAsia" w:ascii="黑体" w:eastAsia="黑体"/>
                          <w:sz w:val="24"/>
                          <w:szCs w:val="24"/>
                        </w:rPr>
                        <w:t>法定代表人身份证</w:t>
                      </w:r>
                      <w:r>
                        <w:rPr>
                          <w:rFonts w:hint="eastAsia" w:ascii="黑体" w:eastAsia="黑体"/>
                          <w:sz w:val="24"/>
                          <w:szCs w:val="24"/>
                          <w:lang w:val="en-US" w:eastAsia="zh-CN"/>
                        </w:rPr>
                        <w:t>扫描件正面</w:t>
                      </w:r>
                    </w:p>
                    <w:p w14:paraId="5C741686">
                      <w:pPr>
                        <w:jc w:val="center"/>
                        <w:rPr>
                          <w:rFonts w:hint="eastAsia" w:ascii="黑体" w:eastAsia="黑体"/>
                          <w:sz w:val="32"/>
                          <w:szCs w:val="32"/>
                        </w:rPr>
                      </w:pPr>
                    </w:p>
                  </w:txbxContent>
                </v:textbox>
              </v:shape>
            </w:pict>
          </mc:Fallback>
        </mc:AlternateContent>
      </w:r>
    </w:p>
    <w:p w14:paraId="7CE85410">
      <w:pPr>
        <w:spacing w:line="480" w:lineRule="auto"/>
        <w:ind w:firstLine="420"/>
        <w:rPr>
          <w:rFonts w:hint="eastAsia" w:ascii="宋体" w:hAnsi="宋体"/>
          <w:bCs/>
          <w:color w:val="000000"/>
          <w:sz w:val="24"/>
          <w:highlight w:val="none"/>
        </w:rPr>
      </w:pPr>
    </w:p>
    <w:p w14:paraId="456B51F3">
      <w:pPr>
        <w:spacing w:line="480" w:lineRule="auto"/>
        <w:ind w:firstLine="420"/>
        <w:rPr>
          <w:rFonts w:hint="eastAsia" w:ascii="宋体" w:hAnsi="宋体"/>
          <w:bCs/>
          <w:color w:val="000000"/>
          <w:sz w:val="24"/>
          <w:highlight w:val="none"/>
        </w:rPr>
      </w:pPr>
    </w:p>
    <w:p w14:paraId="29E0904B">
      <w:pPr>
        <w:spacing w:line="480" w:lineRule="auto"/>
        <w:ind w:firstLine="420"/>
        <w:rPr>
          <w:rFonts w:hint="eastAsia" w:ascii="宋体" w:hAnsi="宋体"/>
          <w:bCs/>
          <w:color w:val="000000"/>
          <w:sz w:val="24"/>
          <w:highlight w:val="none"/>
        </w:rPr>
      </w:pPr>
    </w:p>
    <w:p w14:paraId="1B3ADA10">
      <w:pPr>
        <w:rPr>
          <w:color w:val="000000"/>
          <w:highlight w:val="none"/>
        </w:rPr>
      </w:pPr>
    </w:p>
    <w:p w14:paraId="323147E5">
      <w:pPr>
        <w:widowControl/>
        <w:spacing w:before="4"/>
        <w:jc w:val="center"/>
        <w:rPr>
          <w:rFonts w:hint="eastAsia" w:ascii="宋体" w:hAnsi="宋体"/>
          <w:b/>
          <w:color w:val="000000"/>
          <w:highlight w:val="none"/>
        </w:rPr>
      </w:pPr>
      <w:r>
        <w:rPr>
          <w:rFonts w:hint="eastAsia" w:ascii="宋体" w:hAnsi="宋体"/>
          <w:bCs/>
          <w:color w:val="000000"/>
          <w:sz w:val="24"/>
          <w:highlight w:val="none"/>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136525</wp:posOffset>
                </wp:positionV>
                <wp:extent cx="2867025" cy="1584960"/>
                <wp:effectExtent l="4445" t="4445" r="5080" b="10795"/>
                <wp:wrapNone/>
                <wp:docPr id="12"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C9B6B4">
                            <w:pPr>
                              <w:jc w:val="center"/>
                              <w:rPr>
                                <w:rFonts w:hint="eastAsia" w:ascii="黑体" w:eastAsia="黑体"/>
                                <w:sz w:val="32"/>
                                <w:szCs w:val="32"/>
                              </w:rPr>
                            </w:pPr>
                          </w:p>
                          <w:p w14:paraId="25D31F2D">
                            <w:pPr>
                              <w:jc w:val="center"/>
                              <w:rPr>
                                <w:rFonts w:hint="eastAsia" w:ascii="黑体" w:eastAsia="黑体"/>
                                <w:sz w:val="32"/>
                                <w:szCs w:val="32"/>
                              </w:rPr>
                            </w:pPr>
                            <w:r>
                              <w:rPr>
                                <w:rFonts w:hint="eastAsia" w:ascii="黑体" w:eastAsia="黑体"/>
                                <w:sz w:val="24"/>
                                <w:szCs w:val="24"/>
                              </w:rPr>
                              <w:t>法定代表人身份证</w:t>
                            </w:r>
                            <w:r>
                              <w:rPr>
                                <w:rFonts w:hint="eastAsia" w:ascii="黑体" w:eastAsia="黑体"/>
                                <w:sz w:val="24"/>
                                <w:szCs w:val="24"/>
                                <w:lang w:val="en-US" w:eastAsia="zh-CN"/>
                              </w:rPr>
                              <w:t>扫描件反面</w:t>
                            </w:r>
                          </w:p>
                        </w:txbxContent>
                      </wps:txbx>
                      <wps:bodyPr wrap="square" upright="1"/>
                    </wps:wsp>
                  </a:graphicData>
                </a:graphic>
              </wp:anchor>
            </w:drawing>
          </mc:Choice>
          <mc:Fallback>
            <w:pict>
              <v:shape id="文本框 4" o:spid="_x0000_s1026" o:spt="202" type="#_x0000_t202" style="position:absolute;left:0pt;margin-left:-0.75pt;margin-top:10.75pt;height:124.8pt;width:225.75pt;z-index:251661312;mso-width-relative:page;mso-height-relative:page;" fillcolor="#FFFFFF" filled="t" stroked="t" coordsize="21600,21600" o:gfxdata="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Pov&#10;cv7YAAAACQEAAA8AAAAAAAAAAQAgAAAAIgAAAGRycy9kb3ducmV2LnhtbFBLAQIUABQAAAAIAIdO&#10;4kA5MtBRIwIAAFQEAAAOAAAAAAAAAAEAIAAAACcBAABkcnMvZTJvRG9jLnhtbFBLBQYAAAAABgAG&#10;AFkBAAC8BQAAAAA=&#10;">
                <v:fill on="t" focussize="0,0"/>
                <v:stroke color="#000000" joinstyle="miter"/>
                <v:imagedata o:title=""/>
                <o:lock v:ext="edit" aspectratio="f"/>
                <v:textbox>
                  <w:txbxContent>
                    <w:p w14:paraId="0EC9B6B4">
                      <w:pPr>
                        <w:jc w:val="center"/>
                        <w:rPr>
                          <w:rFonts w:hint="eastAsia" w:ascii="黑体" w:eastAsia="黑体"/>
                          <w:sz w:val="32"/>
                          <w:szCs w:val="32"/>
                        </w:rPr>
                      </w:pPr>
                    </w:p>
                    <w:p w14:paraId="25D31F2D">
                      <w:pPr>
                        <w:jc w:val="center"/>
                        <w:rPr>
                          <w:rFonts w:hint="eastAsia" w:ascii="黑体" w:eastAsia="黑体"/>
                          <w:sz w:val="32"/>
                          <w:szCs w:val="32"/>
                        </w:rPr>
                      </w:pPr>
                      <w:r>
                        <w:rPr>
                          <w:rFonts w:hint="eastAsia" w:ascii="黑体" w:eastAsia="黑体"/>
                          <w:sz w:val="24"/>
                          <w:szCs w:val="24"/>
                        </w:rPr>
                        <w:t>法定代表人身份证</w:t>
                      </w:r>
                      <w:r>
                        <w:rPr>
                          <w:rFonts w:hint="eastAsia" w:ascii="黑体" w:eastAsia="黑体"/>
                          <w:sz w:val="24"/>
                          <w:szCs w:val="24"/>
                          <w:lang w:val="en-US" w:eastAsia="zh-CN"/>
                        </w:rPr>
                        <w:t>扫描件反面</w:t>
                      </w:r>
                    </w:p>
                  </w:txbxContent>
                </v:textbox>
              </v:shape>
            </w:pict>
          </mc:Fallback>
        </mc:AlternateContent>
      </w:r>
    </w:p>
    <w:p w14:paraId="60CDCC05">
      <w:pPr>
        <w:jc w:val="left"/>
        <w:outlineLvl w:val="0"/>
        <w:rPr>
          <w:rFonts w:hint="eastAsia" w:ascii="黑体" w:eastAsia="黑体"/>
          <w:b/>
          <w:color w:val="000000"/>
          <w:sz w:val="24"/>
          <w:szCs w:val="30"/>
          <w:highlight w:val="none"/>
        </w:rPr>
      </w:pPr>
      <w:r>
        <w:rPr>
          <w:rFonts w:hint="eastAsia" w:ascii="宋体" w:hAnsi="宋体"/>
          <w:bCs/>
          <w:color w:val="000000"/>
          <w:sz w:val="24"/>
          <w:highlight w:val="none"/>
        </w:rPr>
        <mc:AlternateContent>
          <mc:Choice Requires="wps">
            <w:drawing>
              <wp:anchor distT="0" distB="0" distL="114300" distR="114300" simplePos="0" relativeHeight="251662336" behindDoc="0" locked="0" layoutInCell="1" allowOverlap="1">
                <wp:simplePos x="0" y="0"/>
                <wp:positionH relativeFrom="column">
                  <wp:posOffset>3086100</wp:posOffset>
                </wp:positionH>
                <wp:positionV relativeFrom="paragraph">
                  <wp:posOffset>8890</wp:posOffset>
                </wp:positionV>
                <wp:extent cx="2867025" cy="1584960"/>
                <wp:effectExtent l="4445" t="4445" r="5080" b="10795"/>
                <wp:wrapNone/>
                <wp:docPr id="1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5790F75">
                            <w:pPr>
                              <w:jc w:val="center"/>
                              <w:rPr>
                                <w:rFonts w:hint="eastAsia" w:ascii="黑体" w:eastAsia="黑体"/>
                                <w:sz w:val="32"/>
                                <w:szCs w:val="32"/>
                              </w:rPr>
                            </w:pPr>
                          </w:p>
                          <w:p w14:paraId="02001649">
                            <w:pPr>
                              <w:jc w:val="center"/>
                              <w:rPr>
                                <w:rFonts w:hint="default" w:ascii="黑体" w:eastAsia="黑体"/>
                                <w:sz w:val="24"/>
                                <w:szCs w:val="24"/>
                                <w:lang w:val="en-US"/>
                              </w:rPr>
                            </w:pPr>
                            <w:r>
                              <w:rPr>
                                <w:rFonts w:hint="eastAsia" w:ascii="黑体" w:eastAsia="黑体"/>
                                <w:sz w:val="24"/>
                                <w:szCs w:val="24"/>
                              </w:rPr>
                              <w:t>被授权人身份证</w:t>
                            </w:r>
                            <w:r>
                              <w:rPr>
                                <w:rFonts w:hint="eastAsia" w:ascii="黑体" w:eastAsia="黑体"/>
                                <w:sz w:val="24"/>
                                <w:szCs w:val="24"/>
                                <w:lang w:val="en-US" w:eastAsia="zh-CN"/>
                              </w:rPr>
                              <w:t>扫描件反面</w:t>
                            </w:r>
                          </w:p>
                          <w:p w14:paraId="2A148F0B">
                            <w:pPr>
                              <w:jc w:val="center"/>
                              <w:rPr>
                                <w:rFonts w:hint="eastAsia"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3pt;margin-top:0.7pt;height:124.8pt;width:225.75pt;z-index:251662336;mso-width-relative:page;mso-height-relative:page;" fillcolor="#FFFFFF" filled="t" stroked="t" coordsize="21600,21600" o:gfxdata="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P&#10;zkdf2QAAAAkBAAAPAAAAAAAAAAEAIAAAACIAAABkcnMvZG93bnJldi54bWxQSwECFAAUAAAACACH&#10;TuJAKowlzCMCAABUBAAADgAAAAAAAAABACAAAAAoAQAAZHJzL2Uyb0RvYy54bWxQSwUGAAAAAAYA&#10;BgBZAQAAvQUAAAAA&#10;">
                <v:fill on="t" focussize="0,0"/>
                <v:stroke color="#000000" joinstyle="miter"/>
                <v:imagedata o:title=""/>
                <o:lock v:ext="edit" aspectratio="f"/>
                <v:textbox>
                  <w:txbxContent>
                    <w:p w14:paraId="05790F75">
                      <w:pPr>
                        <w:jc w:val="center"/>
                        <w:rPr>
                          <w:rFonts w:hint="eastAsia" w:ascii="黑体" w:eastAsia="黑体"/>
                          <w:sz w:val="32"/>
                          <w:szCs w:val="32"/>
                        </w:rPr>
                      </w:pPr>
                    </w:p>
                    <w:p w14:paraId="02001649">
                      <w:pPr>
                        <w:jc w:val="center"/>
                        <w:rPr>
                          <w:rFonts w:hint="default" w:ascii="黑体" w:eastAsia="黑体"/>
                          <w:sz w:val="24"/>
                          <w:szCs w:val="24"/>
                          <w:lang w:val="en-US"/>
                        </w:rPr>
                      </w:pPr>
                      <w:r>
                        <w:rPr>
                          <w:rFonts w:hint="eastAsia" w:ascii="黑体" w:eastAsia="黑体"/>
                          <w:sz w:val="24"/>
                          <w:szCs w:val="24"/>
                        </w:rPr>
                        <w:t>被授权人身份证</w:t>
                      </w:r>
                      <w:r>
                        <w:rPr>
                          <w:rFonts w:hint="eastAsia" w:ascii="黑体" w:eastAsia="黑体"/>
                          <w:sz w:val="24"/>
                          <w:szCs w:val="24"/>
                          <w:lang w:val="en-US" w:eastAsia="zh-CN"/>
                        </w:rPr>
                        <w:t>扫描件反面</w:t>
                      </w:r>
                    </w:p>
                    <w:p w14:paraId="2A148F0B">
                      <w:pPr>
                        <w:jc w:val="center"/>
                        <w:rPr>
                          <w:rFonts w:hint="eastAsia" w:ascii="黑体" w:eastAsia="黑体"/>
                          <w:sz w:val="32"/>
                          <w:szCs w:val="32"/>
                        </w:rPr>
                      </w:pPr>
                    </w:p>
                  </w:txbxContent>
                </v:textbox>
              </v:shape>
            </w:pict>
          </mc:Fallback>
        </mc:AlternateContent>
      </w:r>
      <w:r>
        <w:rPr>
          <w:rFonts w:ascii="黑体" w:eastAsia="黑体"/>
          <w:b/>
          <w:color w:val="000000"/>
          <w:sz w:val="30"/>
          <w:szCs w:val="30"/>
          <w:highlight w:val="none"/>
        </w:rPr>
        <w:br w:type="page" w:clear="all"/>
      </w:r>
      <w:bookmarkStart w:id="622" w:name="_Toc7536"/>
      <w:bookmarkStart w:id="623" w:name="_Toc16445"/>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七</w:t>
      </w:r>
      <w:r>
        <w:rPr>
          <w:rFonts w:hint="eastAsia" w:ascii="黑体" w:eastAsia="黑体"/>
          <w:b/>
          <w:color w:val="000000"/>
          <w:sz w:val="24"/>
          <w:szCs w:val="30"/>
          <w:highlight w:val="none"/>
        </w:rPr>
        <w:t>）承诺书</w:t>
      </w:r>
      <w:r>
        <w:rPr>
          <w:rFonts w:hint="eastAsia" w:ascii="黑体" w:eastAsia="黑体"/>
          <w:b/>
          <w:color w:val="000000"/>
          <w:sz w:val="24"/>
          <w:szCs w:val="30"/>
          <w:highlight w:val="none"/>
          <w:lang w:val="en-US" w:eastAsia="zh-CN"/>
        </w:rPr>
        <w:t>一</w:t>
      </w:r>
      <w:r>
        <w:rPr>
          <w:rFonts w:hint="eastAsia" w:ascii="黑体" w:eastAsia="黑体"/>
          <w:b/>
          <w:color w:val="000000"/>
          <w:sz w:val="24"/>
          <w:szCs w:val="30"/>
          <w:highlight w:val="none"/>
        </w:rPr>
        <w:t>（格式）：</w:t>
      </w:r>
      <w:bookmarkEnd w:id="622"/>
      <w:bookmarkEnd w:id="623"/>
    </w:p>
    <w:p w14:paraId="74CD2655">
      <w:pPr>
        <w:spacing w:line="360" w:lineRule="auto"/>
        <w:jc w:val="center"/>
        <w:outlineLvl w:val="0"/>
        <w:rPr>
          <w:rFonts w:hint="eastAsia" w:ascii="黑体" w:eastAsia="黑体"/>
          <w:b/>
          <w:color w:val="000000"/>
          <w:sz w:val="30"/>
          <w:szCs w:val="30"/>
          <w:highlight w:val="none"/>
        </w:rPr>
      </w:pPr>
    </w:p>
    <w:p w14:paraId="7ABB29F0">
      <w:pPr>
        <w:spacing w:line="360" w:lineRule="auto"/>
        <w:jc w:val="center"/>
        <w:outlineLvl w:val="0"/>
        <w:rPr>
          <w:rFonts w:hint="eastAsia" w:ascii="黑体" w:eastAsia="黑体"/>
          <w:b/>
          <w:color w:val="000000"/>
          <w:sz w:val="30"/>
          <w:szCs w:val="30"/>
          <w:highlight w:val="none"/>
        </w:rPr>
      </w:pPr>
      <w:bookmarkStart w:id="624" w:name="_Toc16302"/>
      <w:bookmarkStart w:id="625" w:name="_Toc10945"/>
      <w:r>
        <w:rPr>
          <w:rFonts w:hint="eastAsia" w:ascii="黑体" w:eastAsia="黑体"/>
          <w:b/>
          <w:color w:val="000000"/>
          <w:sz w:val="30"/>
          <w:szCs w:val="30"/>
          <w:highlight w:val="none"/>
        </w:rPr>
        <w:t>承诺书一</w:t>
      </w:r>
      <w:bookmarkEnd w:id="624"/>
      <w:bookmarkEnd w:id="625"/>
    </w:p>
    <w:p w14:paraId="3D510CFC">
      <w:pPr>
        <w:rPr>
          <w:rFonts w:hint="eastAsia"/>
          <w:color w:val="000000"/>
          <w:highlight w:val="none"/>
        </w:rPr>
      </w:pPr>
    </w:p>
    <w:p w14:paraId="4215136F">
      <w:pPr>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w:t>
      </w:r>
      <w:r>
        <w:rPr>
          <w:rFonts w:hint="eastAsia" w:ascii="宋体" w:hAnsi="宋体"/>
          <w:color w:val="000000"/>
          <w:sz w:val="24"/>
          <w:highlight w:val="none"/>
          <w:lang w:eastAsia="zh-CN"/>
        </w:rPr>
        <w:t>报价供应商</w:t>
      </w:r>
      <w:r>
        <w:rPr>
          <w:rFonts w:hint="eastAsia" w:ascii="宋体" w:hAnsi="宋体"/>
          <w:color w:val="000000"/>
          <w:sz w:val="24"/>
          <w:highlight w:val="none"/>
        </w:rPr>
        <w:t>名称）在此承诺：</w:t>
      </w:r>
    </w:p>
    <w:p w14:paraId="19308B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sz w:val="24"/>
          <w:highlight w:val="none"/>
        </w:rPr>
      </w:pPr>
      <w:r>
        <w:rPr>
          <w:rFonts w:hint="eastAsia" w:ascii="宋体" w:hAnsi="宋体" w:cs="Times New Roman"/>
          <w:color w:val="000000"/>
          <w:sz w:val="24"/>
          <w:highlight w:val="none"/>
          <w:lang w:eastAsia="zh-CN"/>
        </w:rPr>
        <w:t>1.</w:t>
      </w:r>
      <w:r>
        <w:rPr>
          <w:rFonts w:hint="eastAsia" w:ascii="宋体" w:hAnsi="宋体" w:eastAsia="宋体" w:cs="Times New Roman"/>
          <w:color w:val="000000"/>
          <w:sz w:val="24"/>
          <w:highlight w:val="none"/>
        </w:rPr>
        <w:t>本公司（单位）对本项目（编号为</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 xml:space="preserve">       ）提供符合</w:t>
      </w:r>
      <w:r>
        <w:rPr>
          <w:rFonts w:hint="eastAsia" w:ascii="宋体" w:hAnsi="宋体" w:cs="Times New Roman"/>
          <w:color w:val="000000"/>
          <w:sz w:val="24"/>
          <w:highlight w:val="none"/>
          <w:lang w:val="en-US" w:eastAsia="zh-CN"/>
        </w:rPr>
        <w:t>采购</w:t>
      </w:r>
      <w:r>
        <w:rPr>
          <w:rFonts w:hint="eastAsia" w:ascii="宋体" w:hAnsi="宋体" w:eastAsia="宋体" w:cs="Times New Roman"/>
          <w:color w:val="000000"/>
          <w:sz w:val="24"/>
          <w:highlight w:val="none"/>
        </w:rPr>
        <w:t>要求的产品和服务；</w:t>
      </w:r>
    </w:p>
    <w:p w14:paraId="65DD76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rPr>
        <w:t>. 本公司未被“信用中国”网站（</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"http://www.creditchina.gov.cn"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www.creditchina.gov.cn</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）列入失信执行人、</w:t>
      </w:r>
      <w:r>
        <w:rPr>
          <w:rFonts w:hint="eastAsia" w:ascii="宋体" w:hAnsi="宋体" w:eastAsia="宋体" w:cs="Times New Roman"/>
          <w:color w:val="000000"/>
          <w:sz w:val="24"/>
          <w:highlight w:val="none"/>
          <w:lang w:eastAsia="zh-CN"/>
        </w:rPr>
        <w:t>重大税收违法失信主体</w:t>
      </w:r>
      <w:r>
        <w:rPr>
          <w:rFonts w:hint="eastAsia" w:ascii="宋体" w:hAnsi="宋体" w:cs="Times New Roman"/>
          <w:color w:val="000000"/>
          <w:sz w:val="24"/>
          <w:highlight w:val="none"/>
          <w:lang w:val="en-US" w:eastAsia="zh-CN"/>
        </w:rPr>
        <w:t>名单</w:t>
      </w:r>
      <w:r>
        <w:rPr>
          <w:rFonts w:hint="eastAsia" w:ascii="宋体" w:hAnsi="宋体" w:eastAsia="宋体" w:cs="Times New Roman"/>
          <w:color w:val="000000"/>
          <w:sz w:val="24"/>
          <w:highlight w:val="none"/>
        </w:rPr>
        <w:t>、政府采购严重违法失信行为记录名单。</w:t>
      </w:r>
    </w:p>
    <w:p w14:paraId="15D478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3.</w:t>
      </w:r>
      <w:r>
        <w:rPr>
          <w:rFonts w:hint="eastAsia" w:ascii="宋体" w:hAnsi="宋体" w:eastAsia="宋体" w:cs="Times New Roman"/>
          <w:color w:val="000000"/>
          <w:sz w:val="24"/>
          <w:highlight w:val="none"/>
        </w:rPr>
        <w:t>我公司未出现单位负责人为同一人或者存在直接控股、管理关系的不同供应商同时参加本项目同一合同项的政府采购活动的行为。</w:t>
      </w:r>
    </w:p>
    <w:p w14:paraId="3AADC3B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4.</w:t>
      </w:r>
      <w:r>
        <w:rPr>
          <w:rFonts w:hint="eastAsia" w:ascii="宋体" w:hAnsi="宋体" w:eastAsia="宋体" w:cs="Times New Roman"/>
          <w:b/>
          <w:bCs/>
          <w:color w:val="000000"/>
          <w:sz w:val="24"/>
          <w:highlight w:val="none"/>
        </w:rPr>
        <w:t>我公司保证参与</w:t>
      </w:r>
      <w:r>
        <w:rPr>
          <w:rFonts w:hint="eastAsia" w:ascii="宋体" w:hAnsi="宋体" w:eastAsia="宋体" w:cs="Times New Roman"/>
          <w:b/>
          <w:bCs/>
          <w:color w:val="000000"/>
          <w:sz w:val="24"/>
          <w:highlight w:val="none"/>
          <w:lang w:val="en-US" w:eastAsia="zh-CN"/>
        </w:rPr>
        <w:t>本项目</w:t>
      </w:r>
      <w:r>
        <w:rPr>
          <w:rFonts w:hint="eastAsia" w:ascii="宋体" w:hAnsi="宋体" w:eastAsia="宋体" w:cs="Times New Roman"/>
          <w:b/>
          <w:bCs/>
          <w:color w:val="000000"/>
          <w:sz w:val="24"/>
          <w:highlight w:val="none"/>
        </w:rPr>
        <w:t>的拟</w:t>
      </w:r>
      <w:r>
        <w:rPr>
          <w:rFonts w:hint="eastAsia" w:ascii="宋体" w:hAnsi="宋体" w:eastAsia="宋体" w:cs="Times New Roman"/>
          <w:b/>
          <w:bCs/>
          <w:color w:val="000000"/>
          <w:sz w:val="24"/>
          <w:highlight w:val="none"/>
          <w:lang w:val="en-US" w:eastAsia="zh-CN"/>
        </w:rPr>
        <w:t>派</w:t>
      </w:r>
      <w:r>
        <w:rPr>
          <w:rFonts w:hint="eastAsia" w:ascii="宋体" w:hAnsi="宋体" w:eastAsia="宋体" w:cs="Times New Roman"/>
          <w:b/>
          <w:bCs/>
          <w:color w:val="000000"/>
          <w:sz w:val="24"/>
          <w:highlight w:val="none"/>
        </w:rPr>
        <w:t>项目负责人</w:t>
      </w:r>
      <w:r>
        <w:rPr>
          <w:rFonts w:hint="eastAsia" w:ascii="宋体" w:hAnsi="宋体" w:eastAsia="宋体" w:cs="Times New Roman"/>
          <w:b/>
          <w:bCs/>
          <w:color w:val="000000"/>
          <w:sz w:val="24"/>
          <w:highlight w:val="none"/>
          <w:u w:val="single"/>
          <w:lang w:val="en-US" w:eastAsia="zh-CN"/>
        </w:rPr>
        <w:t xml:space="preserve">   （姓名、注册证号）    </w:t>
      </w:r>
      <w:r>
        <w:rPr>
          <w:rFonts w:hint="eastAsia" w:ascii="宋体" w:hAnsi="宋体" w:eastAsia="宋体" w:cs="Times New Roman"/>
          <w:b/>
          <w:bCs/>
          <w:color w:val="000000"/>
          <w:sz w:val="24"/>
          <w:highlight w:val="none"/>
        </w:rPr>
        <w:t>无任何在建工程项目，提交的项目负责人的注册建造师注册证书是真实的，以上承诺如有不实，</w:t>
      </w:r>
      <w:r>
        <w:rPr>
          <w:rFonts w:hint="eastAsia" w:ascii="宋体" w:hAnsi="宋体" w:eastAsia="宋体" w:cs="Times New Roman"/>
          <w:b/>
          <w:bCs/>
          <w:color w:val="000000"/>
          <w:sz w:val="24"/>
          <w:highlight w:val="none"/>
          <w:lang w:val="en-US" w:eastAsia="zh-CN"/>
        </w:rPr>
        <w:t>视为我公司自动放弃投标</w:t>
      </w:r>
      <w:r>
        <w:rPr>
          <w:rFonts w:hint="eastAsia" w:ascii="宋体" w:hAnsi="宋体" w:eastAsia="宋体" w:cs="Times New Roman"/>
          <w:b/>
          <w:bCs/>
          <w:color w:val="000000"/>
          <w:sz w:val="24"/>
          <w:highlight w:val="none"/>
        </w:rPr>
        <w:t>资格，如</w:t>
      </w:r>
      <w:r>
        <w:rPr>
          <w:rFonts w:hint="eastAsia" w:ascii="宋体" w:hAnsi="宋体" w:eastAsia="宋体" w:cs="Times New Roman"/>
          <w:b/>
          <w:bCs/>
          <w:color w:val="000000"/>
          <w:sz w:val="24"/>
          <w:highlight w:val="none"/>
          <w:lang w:val="en-US" w:eastAsia="zh-CN"/>
        </w:rPr>
        <w:t>中标，视为我公司自动放弃中标资格</w:t>
      </w:r>
      <w:r>
        <w:rPr>
          <w:rFonts w:hint="eastAsia" w:ascii="宋体" w:hAnsi="宋体" w:eastAsia="宋体" w:cs="Times New Roman"/>
          <w:b/>
          <w:bCs/>
          <w:color w:val="000000"/>
          <w:sz w:val="24"/>
          <w:highlight w:val="none"/>
        </w:rPr>
        <w:t>，我公司承担一切由此造成的法律后果。</w:t>
      </w:r>
    </w:p>
    <w:p w14:paraId="20122E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5</w:t>
      </w:r>
      <w:r>
        <w:rPr>
          <w:rFonts w:hint="eastAsia" w:ascii="宋体" w:hAnsi="宋体" w:eastAsia="宋体" w:cs="Times New Roman"/>
          <w:color w:val="000000"/>
          <w:sz w:val="24"/>
          <w:highlight w:val="none"/>
        </w:rPr>
        <w:t>.本公司未处于被责令停业、投标资格被取消或者财产被接管、冻结和破产状态，企业没有因骗取中标或者严重违约以及发生重大工程质量事故等问题，被有关部门暂停投标资格并在暂停期内。</w:t>
      </w:r>
    </w:p>
    <w:p w14:paraId="7461C2D7">
      <w:pPr>
        <w:keepNext w:val="0"/>
        <w:keepLines w:val="0"/>
        <w:pageBreakBefore w:val="0"/>
        <w:widowControl w:val="0"/>
        <w:kinsoku/>
        <w:wordWrap/>
        <w:overflowPunct/>
        <w:topLinePunct w:val="0"/>
        <w:autoSpaceDE/>
        <w:autoSpaceDN/>
        <w:bidi w:val="0"/>
        <w:adjustRightInd/>
        <w:snapToGrid/>
        <w:spacing w:line="360" w:lineRule="auto"/>
        <w:ind w:firstLine="513"/>
        <w:textAlignment w:val="auto"/>
        <w:rPr>
          <w:rFonts w:ascii="宋体" w:hAnsi="宋体"/>
          <w:b/>
          <w:bCs/>
          <w:color w:val="auto"/>
          <w:sz w:val="24"/>
          <w:highlight w:val="none"/>
        </w:rPr>
      </w:pPr>
      <w:r>
        <w:rPr>
          <w:rFonts w:hint="eastAsia" w:ascii="宋体" w:hAnsi="宋体" w:eastAsia="宋体" w:cs="Times New Roman"/>
          <w:b/>
          <w:bCs/>
          <w:color w:val="000000"/>
          <w:sz w:val="24"/>
          <w:highlight w:val="none"/>
          <w:lang w:val="en-US" w:eastAsia="zh-CN"/>
        </w:rPr>
        <w:t>6.</w:t>
      </w:r>
      <w:r>
        <w:rPr>
          <w:rFonts w:ascii="宋体" w:hAnsi="宋体"/>
          <w:b/>
          <w:bCs/>
          <w:color w:val="auto"/>
          <w:sz w:val="24"/>
          <w:highlight w:val="none"/>
        </w:rPr>
        <w:t>为保护农民工的合法权益，不拖欠农民工工资，郑重承诺：</w:t>
      </w:r>
    </w:p>
    <w:p w14:paraId="1B39C40A">
      <w:pPr>
        <w:keepNext w:val="0"/>
        <w:keepLines w:val="0"/>
        <w:pageBreakBefore w:val="0"/>
        <w:widowControl w:val="0"/>
        <w:kinsoku/>
        <w:wordWrap/>
        <w:overflowPunct/>
        <w:topLinePunct w:val="0"/>
        <w:autoSpaceDE/>
        <w:autoSpaceDN/>
        <w:bidi w:val="0"/>
        <w:adjustRightInd/>
        <w:snapToGrid/>
        <w:spacing w:line="360" w:lineRule="auto"/>
        <w:ind w:firstLine="513"/>
        <w:textAlignment w:val="auto"/>
        <w:rPr>
          <w:rFonts w:ascii="宋体" w:hAnsi="宋体"/>
          <w:color w:val="auto"/>
          <w:sz w:val="24"/>
          <w:highlight w:val="none"/>
        </w:rPr>
      </w:pPr>
      <w:r>
        <w:rPr>
          <w:rFonts w:ascii="宋体" w:hAnsi="宋体"/>
          <w:color w:val="auto"/>
          <w:sz w:val="24"/>
          <w:highlight w:val="none"/>
        </w:rPr>
        <w:t>本企业如果</w:t>
      </w:r>
      <w:r>
        <w:rPr>
          <w:rFonts w:hint="eastAsia" w:ascii="宋体" w:hAnsi="宋体"/>
          <w:color w:val="auto"/>
          <w:sz w:val="24"/>
          <w:highlight w:val="none"/>
          <w:lang w:val="en-US" w:eastAsia="zh-CN"/>
        </w:rPr>
        <w:t>成交</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项目名称</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项目，需要使用农民工时，将保证做到：</w:t>
      </w:r>
    </w:p>
    <w:p w14:paraId="5FC23542">
      <w:pPr>
        <w:keepNext w:val="0"/>
        <w:keepLines w:val="0"/>
        <w:pageBreakBefore w:val="0"/>
        <w:widowControl w:val="0"/>
        <w:kinsoku/>
        <w:wordWrap/>
        <w:overflowPunct/>
        <w:topLinePunct w:val="0"/>
        <w:autoSpaceDE/>
        <w:autoSpaceDN/>
        <w:bidi w:val="0"/>
        <w:adjustRightInd/>
        <w:snapToGrid/>
        <w:spacing w:line="360" w:lineRule="auto"/>
        <w:ind w:firstLine="513"/>
        <w:textAlignment w:val="auto"/>
        <w:rPr>
          <w:rFonts w:ascii="宋体" w:hAnsi="宋体"/>
          <w:color w:val="auto"/>
          <w:sz w:val="24"/>
          <w:highlight w:val="none"/>
        </w:rPr>
      </w:pPr>
      <w:r>
        <w:rPr>
          <w:rFonts w:hint="eastAsia" w:ascii="宋体" w:hAnsi="宋体"/>
          <w:color w:val="auto"/>
          <w:sz w:val="24"/>
          <w:highlight w:val="none"/>
          <w:lang w:val="en-US" w:eastAsia="zh-CN"/>
        </w:rPr>
        <w:t>6.1</w:t>
      </w:r>
      <w:r>
        <w:rPr>
          <w:rFonts w:ascii="宋体" w:hAnsi="宋体"/>
          <w:color w:val="auto"/>
          <w:sz w:val="24"/>
          <w:highlight w:val="none"/>
        </w:rPr>
        <w:t>按照《</w:t>
      </w:r>
      <w:r>
        <w:rPr>
          <w:rFonts w:hint="eastAsia" w:ascii="宋体" w:hAnsi="宋体"/>
          <w:color w:val="auto"/>
          <w:sz w:val="24"/>
          <w:highlight w:val="none"/>
          <w:lang w:eastAsia="zh-CN"/>
        </w:rPr>
        <w:t>中华人民共和国劳动法</w:t>
      </w:r>
      <w:r>
        <w:rPr>
          <w:rFonts w:ascii="宋体" w:hAnsi="宋体"/>
          <w:color w:val="auto"/>
          <w:sz w:val="24"/>
          <w:highlight w:val="none"/>
        </w:rPr>
        <w:t>》规定雇佣和使用农民工，工资将直接发放给农民工本人，严禁发放给“包工头”。</w:t>
      </w:r>
    </w:p>
    <w:p w14:paraId="24C08084">
      <w:pPr>
        <w:keepNext w:val="0"/>
        <w:keepLines w:val="0"/>
        <w:pageBreakBefore w:val="0"/>
        <w:widowControl w:val="0"/>
        <w:kinsoku/>
        <w:wordWrap/>
        <w:overflowPunct/>
        <w:topLinePunct w:val="0"/>
        <w:autoSpaceDE/>
        <w:autoSpaceDN/>
        <w:bidi w:val="0"/>
        <w:adjustRightInd/>
        <w:snapToGrid/>
        <w:spacing w:line="360" w:lineRule="auto"/>
        <w:ind w:firstLine="513"/>
        <w:textAlignment w:val="auto"/>
        <w:rPr>
          <w:rFonts w:ascii="宋体" w:hAnsi="宋体"/>
          <w:color w:val="auto"/>
          <w:sz w:val="24"/>
          <w:highlight w:val="none"/>
        </w:rPr>
      </w:pPr>
      <w:r>
        <w:rPr>
          <w:rFonts w:hint="eastAsia" w:ascii="宋体" w:hAnsi="宋体"/>
          <w:color w:val="auto"/>
          <w:sz w:val="24"/>
          <w:highlight w:val="none"/>
          <w:lang w:val="en-US" w:eastAsia="zh-CN"/>
        </w:rPr>
        <w:t>6.2</w:t>
      </w:r>
      <w:r>
        <w:rPr>
          <w:rFonts w:ascii="宋体" w:hAnsi="宋体"/>
          <w:color w:val="auto"/>
          <w:sz w:val="24"/>
          <w:highlight w:val="none"/>
        </w:rPr>
        <w:t>我公司分包单位雇佣农民工的，将要求分包单位按照第1条规定签订劳动合同，并负责督促其按照合同规定及时</w:t>
      </w:r>
      <w:r>
        <w:rPr>
          <w:rFonts w:hint="eastAsia" w:ascii="宋体" w:hAnsi="宋体"/>
          <w:color w:val="auto"/>
          <w:sz w:val="24"/>
          <w:highlight w:val="none"/>
          <w:lang w:eastAsia="zh-CN"/>
        </w:rPr>
        <w:t>支付</w:t>
      </w:r>
      <w:r>
        <w:rPr>
          <w:rFonts w:ascii="宋体" w:hAnsi="宋体"/>
          <w:color w:val="auto"/>
          <w:sz w:val="24"/>
          <w:highlight w:val="none"/>
        </w:rPr>
        <w:t>农民工工资。如因我公司未按合同约定与分包单位结清工程款，致使后者拖欠农民工工资的，将由我公司先行垫付欠款。本公司对分包单位清偿欠农民工工资负总责。</w:t>
      </w:r>
    </w:p>
    <w:p w14:paraId="4DDDB872">
      <w:pPr>
        <w:keepNext w:val="0"/>
        <w:keepLines w:val="0"/>
        <w:pageBreakBefore w:val="0"/>
        <w:widowControl w:val="0"/>
        <w:kinsoku/>
        <w:wordWrap/>
        <w:overflowPunct/>
        <w:topLinePunct w:val="0"/>
        <w:autoSpaceDE/>
        <w:autoSpaceDN/>
        <w:bidi w:val="0"/>
        <w:adjustRightInd/>
        <w:snapToGrid/>
        <w:spacing w:line="360" w:lineRule="auto"/>
        <w:ind w:firstLine="513"/>
        <w:textAlignment w:val="auto"/>
        <w:rPr>
          <w:rFonts w:ascii="宋体" w:hAnsi="宋体"/>
          <w:color w:val="auto"/>
          <w:sz w:val="24"/>
          <w:highlight w:val="none"/>
        </w:rPr>
      </w:pPr>
      <w:r>
        <w:rPr>
          <w:rFonts w:hint="eastAsia" w:ascii="宋体" w:hAnsi="宋体"/>
          <w:color w:val="auto"/>
          <w:sz w:val="24"/>
          <w:highlight w:val="none"/>
          <w:lang w:val="en-US" w:eastAsia="zh-CN"/>
        </w:rPr>
        <w:t>6.3</w:t>
      </w:r>
      <w:r>
        <w:rPr>
          <w:rFonts w:ascii="宋体" w:hAnsi="宋体"/>
          <w:color w:val="auto"/>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auto"/>
          <w:sz w:val="24"/>
          <w:highlight w:val="none"/>
          <w:lang w:eastAsia="zh-CN"/>
        </w:rPr>
        <w:t>的其他</w:t>
      </w:r>
      <w:r>
        <w:rPr>
          <w:rFonts w:ascii="宋体" w:hAnsi="宋体"/>
          <w:color w:val="auto"/>
          <w:sz w:val="24"/>
          <w:highlight w:val="none"/>
        </w:rPr>
        <w:t>处罚决定。</w:t>
      </w:r>
    </w:p>
    <w:p w14:paraId="2CF524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7.</w:t>
      </w:r>
      <w:r>
        <w:rPr>
          <w:rFonts w:hint="eastAsia" w:ascii="宋体" w:hAnsi="宋体" w:eastAsia="宋体" w:cs="Times New Roman"/>
          <w:color w:val="000000"/>
          <w:sz w:val="24"/>
          <w:highlight w:val="none"/>
        </w:rPr>
        <w:t>根据采购人（公司）提出的</w:t>
      </w:r>
      <w:r>
        <w:rPr>
          <w:rFonts w:hint="eastAsia" w:ascii="宋体" w:hAnsi="宋体" w:cs="Times New Roman"/>
          <w:color w:val="000000"/>
          <w:sz w:val="24"/>
          <w:highlight w:val="none"/>
          <w:lang w:val="en-US" w:eastAsia="zh-CN"/>
        </w:rPr>
        <w:t>采购文件</w:t>
      </w:r>
      <w:r>
        <w:rPr>
          <w:rFonts w:hint="eastAsia" w:ascii="宋体" w:hAnsi="宋体" w:eastAsia="宋体" w:cs="Times New Roman"/>
          <w:color w:val="000000"/>
          <w:sz w:val="24"/>
          <w:highlight w:val="none"/>
        </w:rPr>
        <w:t>要求，本公司递交的</w:t>
      </w:r>
      <w:r>
        <w:rPr>
          <w:rFonts w:hint="eastAsia" w:ascii="宋体" w:hAnsi="宋体" w:cs="Times New Roman"/>
          <w:color w:val="000000"/>
          <w:sz w:val="24"/>
          <w:highlight w:val="none"/>
          <w:lang w:val="en-US" w:eastAsia="zh-CN"/>
        </w:rPr>
        <w:t>响应文件</w:t>
      </w:r>
      <w:r>
        <w:rPr>
          <w:rFonts w:hint="eastAsia" w:ascii="宋体" w:hAnsi="宋体" w:eastAsia="宋体" w:cs="Times New Roman"/>
          <w:color w:val="000000"/>
          <w:sz w:val="24"/>
          <w:highlight w:val="none"/>
        </w:rPr>
        <w:t>中的内容没有隐瞒、虚假、伪造等弄虚作假行为。若发现该行为，贵公司可以拒绝我公司</w:t>
      </w:r>
      <w:r>
        <w:rPr>
          <w:rFonts w:hint="eastAsia" w:ascii="宋体" w:hAnsi="宋体" w:eastAsia="宋体" w:cs="Times New Roman"/>
          <w:color w:val="000000"/>
          <w:sz w:val="24"/>
          <w:highlight w:val="none"/>
          <w:lang w:val="en-US" w:eastAsia="zh-CN"/>
        </w:rPr>
        <w:t>投标</w:t>
      </w:r>
      <w:r>
        <w:rPr>
          <w:rFonts w:hint="eastAsia" w:ascii="宋体" w:hAnsi="宋体" w:eastAsia="宋体" w:cs="Times New Roman"/>
          <w:color w:val="000000"/>
          <w:sz w:val="24"/>
          <w:highlight w:val="none"/>
        </w:rPr>
        <w:t>，如已</w:t>
      </w:r>
      <w:r>
        <w:rPr>
          <w:rFonts w:hint="eastAsia" w:ascii="宋体" w:hAnsi="宋体" w:eastAsia="宋体" w:cs="Times New Roman"/>
          <w:color w:val="000000"/>
          <w:sz w:val="24"/>
          <w:highlight w:val="none"/>
          <w:lang w:val="en-US" w:eastAsia="zh-CN"/>
        </w:rPr>
        <w:t>中标</w:t>
      </w:r>
      <w:r>
        <w:rPr>
          <w:rFonts w:hint="eastAsia" w:ascii="宋体" w:hAnsi="宋体" w:eastAsia="宋体" w:cs="Times New Roman"/>
          <w:color w:val="000000"/>
          <w:sz w:val="24"/>
          <w:highlight w:val="none"/>
        </w:rPr>
        <w:t>，我公司自动放弃</w:t>
      </w:r>
      <w:r>
        <w:rPr>
          <w:rFonts w:hint="eastAsia" w:ascii="宋体" w:hAnsi="宋体" w:eastAsia="宋体" w:cs="Times New Roman"/>
          <w:color w:val="000000"/>
          <w:sz w:val="24"/>
          <w:highlight w:val="none"/>
          <w:lang w:val="en-US" w:eastAsia="zh-CN"/>
        </w:rPr>
        <w:t>中标</w:t>
      </w:r>
      <w:r>
        <w:rPr>
          <w:rFonts w:hint="eastAsia" w:ascii="宋体" w:hAnsi="宋体" w:eastAsia="宋体" w:cs="Times New Roman"/>
          <w:color w:val="000000"/>
          <w:sz w:val="24"/>
          <w:highlight w:val="none"/>
        </w:rPr>
        <w:t>资格，并接受政府采购主管部门对我公司弄虚作假、违反公平和诚实信用原则做出的任何处理。</w:t>
      </w:r>
    </w:p>
    <w:p w14:paraId="10BAA514">
      <w:pPr>
        <w:spacing w:before="240" w:line="360" w:lineRule="auto"/>
        <w:ind w:firstLine="480"/>
        <w:rPr>
          <w:rFonts w:hint="eastAsia" w:ascii="宋体" w:hAnsi="宋体"/>
          <w:color w:val="000000"/>
          <w:sz w:val="24"/>
          <w:highlight w:val="none"/>
        </w:rPr>
      </w:pPr>
    </w:p>
    <w:p w14:paraId="6A52C7B3">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477B393A">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p>
    <w:p w14:paraId="34119C5D">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631F9B3A">
      <w:pPr>
        <w:spacing w:line="520" w:lineRule="exact"/>
        <w:ind w:firstLine="1205"/>
        <w:jc w:val="right"/>
        <w:rPr>
          <w:rFonts w:hint="eastAsia" w:ascii="黑体" w:eastAsia="黑体"/>
          <w:b/>
          <w:color w:val="000000"/>
          <w:sz w:val="30"/>
          <w:szCs w:val="30"/>
          <w:highlight w:val="none"/>
        </w:rPr>
      </w:pPr>
    </w:p>
    <w:p w14:paraId="0CD0CF6D">
      <w:pPr>
        <w:spacing w:line="360" w:lineRule="auto"/>
        <w:jc w:val="center"/>
        <w:outlineLvl w:val="0"/>
        <w:rPr>
          <w:rFonts w:hint="eastAsia"/>
          <w:color w:val="000000"/>
          <w:highlight w:val="none"/>
        </w:rPr>
      </w:pPr>
    </w:p>
    <w:p w14:paraId="1015539C">
      <w:pPr>
        <w:spacing w:line="360" w:lineRule="auto"/>
        <w:jc w:val="center"/>
        <w:outlineLvl w:val="0"/>
        <w:rPr>
          <w:rFonts w:hint="eastAsia" w:ascii="黑体" w:eastAsia="黑体"/>
          <w:b/>
          <w:color w:val="000000"/>
          <w:sz w:val="24"/>
          <w:szCs w:val="30"/>
          <w:highlight w:val="none"/>
        </w:rPr>
      </w:pPr>
      <w:bookmarkStart w:id="626" w:name="_Toc4881"/>
      <w:bookmarkStart w:id="627" w:name="_Toc12088"/>
    </w:p>
    <w:p w14:paraId="1B3039A3">
      <w:pPr>
        <w:pStyle w:val="5"/>
        <w:jc w:val="center"/>
        <w:rPr>
          <w:rFonts w:hint="eastAsia"/>
          <w:color w:val="auto"/>
          <w:highlight w:val="none"/>
        </w:rPr>
      </w:pPr>
    </w:p>
    <w:p w14:paraId="6FE1DF55">
      <w:pPr>
        <w:pStyle w:val="5"/>
        <w:jc w:val="center"/>
        <w:rPr>
          <w:rFonts w:hint="eastAsia"/>
          <w:color w:val="auto"/>
          <w:highlight w:val="none"/>
        </w:rPr>
      </w:pPr>
    </w:p>
    <w:p w14:paraId="705FAADB">
      <w:pPr>
        <w:pStyle w:val="5"/>
        <w:jc w:val="center"/>
        <w:rPr>
          <w:rFonts w:hint="eastAsia"/>
          <w:color w:val="auto"/>
          <w:highlight w:val="none"/>
        </w:rPr>
      </w:pPr>
    </w:p>
    <w:p w14:paraId="0423413D">
      <w:pPr>
        <w:rPr>
          <w:rFonts w:hint="eastAsia"/>
          <w:color w:val="auto"/>
          <w:highlight w:val="none"/>
        </w:rPr>
      </w:pPr>
      <w:r>
        <w:rPr>
          <w:rFonts w:hint="eastAsia"/>
          <w:color w:val="auto"/>
          <w:highlight w:val="none"/>
        </w:rPr>
        <w:br w:type="page"/>
      </w:r>
    </w:p>
    <w:p w14:paraId="7AF5D23C">
      <w:pPr>
        <w:jc w:val="left"/>
        <w:outlineLvl w:val="0"/>
        <w:rPr>
          <w:rFonts w:hint="eastAsia" w:ascii="黑体" w:eastAsia="黑体"/>
          <w:b/>
          <w:color w:val="000000"/>
          <w:sz w:val="24"/>
          <w:szCs w:val="30"/>
          <w:highlight w:val="none"/>
        </w:rPr>
      </w:pPr>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八</w:t>
      </w:r>
      <w:r>
        <w:rPr>
          <w:rFonts w:hint="eastAsia" w:ascii="黑体" w:eastAsia="黑体"/>
          <w:b/>
          <w:color w:val="000000"/>
          <w:sz w:val="24"/>
          <w:szCs w:val="30"/>
          <w:highlight w:val="none"/>
        </w:rPr>
        <w:t>）承诺书</w:t>
      </w:r>
      <w:r>
        <w:rPr>
          <w:rFonts w:hint="eastAsia" w:ascii="黑体" w:eastAsia="黑体"/>
          <w:b/>
          <w:color w:val="000000"/>
          <w:sz w:val="24"/>
          <w:szCs w:val="30"/>
          <w:highlight w:val="none"/>
          <w:lang w:val="en-US" w:eastAsia="zh-CN"/>
        </w:rPr>
        <w:t>二</w:t>
      </w:r>
      <w:r>
        <w:rPr>
          <w:rFonts w:hint="eastAsia" w:ascii="黑体" w:eastAsia="黑体"/>
          <w:b/>
          <w:color w:val="000000"/>
          <w:sz w:val="24"/>
          <w:szCs w:val="30"/>
          <w:highlight w:val="none"/>
        </w:rPr>
        <w:t>（格式）：</w:t>
      </w:r>
    </w:p>
    <w:p w14:paraId="30B66C5C">
      <w:pPr>
        <w:pStyle w:val="5"/>
        <w:jc w:val="center"/>
        <w:rPr>
          <w:rFonts w:hint="eastAsia" w:ascii="黑体" w:eastAsia="黑体"/>
          <w:b/>
          <w:color w:val="000000"/>
          <w:sz w:val="30"/>
          <w:szCs w:val="30"/>
          <w:highlight w:val="none"/>
        </w:rPr>
      </w:pPr>
      <w:r>
        <w:rPr>
          <w:rFonts w:hint="eastAsia"/>
          <w:color w:val="auto"/>
          <w:highlight w:val="none"/>
        </w:rPr>
        <w:t xml:space="preserve">承诺书二 </w:t>
      </w:r>
      <w:r>
        <w:rPr>
          <w:rFonts w:hint="eastAsia" w:ascii="黑体" w:eastAsia="黑体"/>
          <w:b/>
          <w:color w:val="000000"/>
          <w:sz w:val="30"/>
          <w:szCs w:val="30"/>
          <w:highlight w:val="none"/>
          <w:lang w:eastAsia="zh-CN"/>
        </w:rPr>
        <w:t>廉政承诺书</w:t>
      </w:r>
      <w:bookmarkEnd w:id="626"/>
      <w:bookmarkEnd w:id="627"/>
    </w:p>
    <w:p w14:paraId="73B65E3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为了积极配合采购人的</w:t>
      </w:r>
      <w:r>
        <w:rPr>
          <w:rFonts w:hint="eastAsia" w:ascii="宋体" w:hAnsi="宋体"/>
          <w:color w:val="000000"/>
          <w:sz w:val="24"/>
          <w:highlight w:val="none"/>
          <w:lang w:val="en-US" w:eastAsia="zh-CN"/>
        </w:rPr>
        <w:t>采购</w:t>
      </w:r>
      <w:r>
        <w:rPr>
          <w:rFonts w:hint="eastAsia" w:ascii="宋体" w:hAnsi="宋体"/>
          <w:color w:val="000000"/>
          <w:sz w:val="24"/>
          <w:highlight w:val="none"/>
        </w:rPr>
        <w:t>招标工作，有效遏制不公平竞争和违规违纪问题的发生，确保招标工作的公平、公正、公开，我们保证认真贯彻《中华人民共和国招标投标法</w:t>
      </w:r>
      <w:r>
        <w:rPr>
          <w:rFonts w:hint="eastAsia" w:ascii="宋体" w:hAnsi="宋体"/>
          <w:color w:val="000000"/>
          <w:sz w:val="24"/>
          <w:highlight w:val="none"/>
          <w:lang w:eastAsia="zh-CN"/>
        </w:rPr>
        <w:t>》《</w:t>
      </w:r>
      <w:r>
        <w:rPr>
          <w:rFonts w:hint="eastAsia" w:ascii="宋体" w:hAnsi="宋体"/>
          <w:color w:val="000000"/>
          <w:sz w:val="24"/>
          <w:highlight w:val="none"/>
        </w:rPr>
        <w:t>中华人民共和国政府采购法》等相关规定以及相关廉洁要求，特向采购人承诺如下事项：</w:t>
      </w:r>
    </w:p>
    <w:p w14:paraId="4ED2341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1、自觉遵守国家法律法规及有关廉政建设制度。</w:t>
      </w:r>
    </w:p>
    <w:p w14:paraId="79DCD46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2、主动了解采购人</w:t>
      </w:r>
      <w:r>
        <w:rPr>
          <w:rFonts w:hint="eastAsia" w:ascii="宋体" w:hAnsi="宋体"/>
          <w:color w:val="000000"/>
          <w:sz w:val="24"/>
          <w:highlight w:val="none"/>
          <w:lang w:val="en-US" w:eastAsia="zh-CN"/>
        </w:rPr>
        <w:t>招标采购</w:t>
      </w:r>
      <w:r>
        <w:rPr>
          <w:rFonts w:hint="eastAsia" w:ascii="宋体" w:hAnsi="宋体"/>
          <w:color w:val="000000"/>
          <w:sz w:val="24"/>
          <w:highlight w:val="none"/>
        </w:rPr>
        <w:t>纪律，积极配合采购人执行</w:t>
      </w:r>
      <w:r>
        <w:rPr>
          <w:rFonts w:hint="eastAsia" w:ascii="宋体" w:hAnsi="宋体"/>
          <w:color w:val="000000"/>
          <w:sz w:val="24"/>
          <w:highlight w:val="none"/>
          <w:lang w:val="en-US" w:eastAsia="zh-CN"/>
        </w:rPr>
        <w:t>招标采购</w:t>
      </w:r>
      <w:r>
        <w:rPr>
          <w:rFonts w:hint="eastAsia" w:ascii="宋体" w:hAnsi="宋体"/>
          <w:color w:val="000000"/>
          <w:sz w:val="24"/>
          <w:highlight w:val="none"/>
        </w:rPr>
        <w:t>廉政建设的有关规定。</w:t>
      </w:r>
    </w:p>
    <w:p w14:paraId="20A3EC7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3、不使用不正当手段妨碍、排挤其他投标单位或串通投标。</w:t>
      </w:r>
    </w:p>
    <w:p w14:paraId="4BD8C35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4、按照招标</w:t>
      </w:r>
      <w:r>
        <w:rPr>
          <w:rFonts w:hint="eastAsia" w:ascii="宋体" w:hAnsi="宋体"/>
          <w:color w:val="000000"/>
          <w:sz w:val="24"/>
          <w:highlight w:val="none"/>
          <w:lang w:val="en-US" w:eastAsia="zh-CN"/>
        </w:rPr>
        <w:t>采购文件</w:t>
      </w:r>
      <w:r>
        <w:rPr>
          <w:rFonts w:hint="eastAsia" w:ascii="宋体" w:hAnsi="宋体"/>
          <w:color w:val="000000"/>
          <w:sz w:val="24"/>
          <w:highlight w:val="none"/>
        </w:rPr>
        <w:t>规定的方式进行投标，不隐瞒本单位投标资质的真实情况，投标资质符合规定。</w:t>
      </w:r>
    </w:p>
    <w:p w14:paraId="48E34B5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0D1006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6、不向</w:t>
      </w:r>
      <w:r>
        <w:rPr>
          <w:rFonts w:hint="eastAsia" w:ascii="宋体" w:hAnsi="宋体"/>
          <w:color w:val="000000"/>
          <w:sz w:val="24"/>
          <w:highlight w:val="none"/>
          <w:lang w:val="en-US" w:eastAsia="zh-CN"/>
        </w:rPr>
        <w:t>涉及采购</w:t>
      </w:r>
      <w:r>
        <w:rPr>
          <w:rFonts w:hint="eastAsia" w:ascii="宋体" w:hAnsi="宋体"/>
          <w:color w:val="000000"/>
          <w:sz w:val="24"/>
          <w:highlight w:val="none"/>
        </w:rPr>
        <w:t>招标的单位及个人购置或提供通讯工具、交通工具和高档办公用品等。</w:t>
      </w:r>
    </w:p>
    <w:p w14:paraId="370D94C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7、不向涉及</w:t>
      </w:r>
      <w:r>
        <w:rPr>
          <w:rFonts w:hint="eastAsia" w:ascii="宋体" w:hAnsi="宋体"/>
          <w:color w:val="000000"/>
          <w:sz w:val="24"/>
          <w:highlight w:val="none"/>
          <w:lang w:val="en-US" w:eastAsia="zh-CN"/>
        </w:rPr>
        <w:t>采购</w:t>
      </w:r>
      <w:r>
        <w:rPr>
          <w:rFonts w:hint="eastAsia" w:ascii="宋体" w:hAnsi="宋体"/>
          <w:color w:val="000000"/>
          <w:sz w:val="24"/>
          <w:highlight w:val="none"/>
        </w:rPr>
        <w:t>招标的单位及个人的配偶、子女、亲属分包此次招标项目。</w:t>
      </w:r>
    </w:p>
    <w:p w14:paraId="30C8042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8、不向涉及</w:t>
      </w:r>
      <w:r>
        <w:rPr>
          <w:rFonts w:hint="eastAsia" w:ascii="宋体" w:hAnsi="宋体"/>
          <w:color w:val="000000"/>
          <w:sz w:val="24"/>
          <w:highlight w:val="none"/>
          <w:lang w:val="en-US" w:eastAsia="zh-CN"/>
        </w:rPr>
        <w:t>采购</w:t>
      </w:r>
      <w:r>
        <w:rPr>
          <w:rFonts w:hint="eastAsia" w:ascii="宋体" w:hAnsi="宋体"/>
          <w:color w:val="000000"/>
          <w:sz w:val="24"/>
          <w:highlight w:val="none"/>
        </w:rPr>
        <w:t>招标的单位及个人支付好处费、介绍费。</w:t>
      </w:r>
    </w:p>
    <w:p w14:paraId="3644108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9、一旦发现相关人员在招标过程中有索要财物等不廉洁行为，坚决予以抵制，并及时向采购人或上级主管部门纪检监察室举报。</w:t>
      </w:r>
    </w:p>
    <w:p w14:paraId="7435B7F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10、如我公司中标</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成交</w:t>
      </w:r>
      <w:r>
        <w:rPr>
          <w:rFonts w:hint="eastAsia" w:ascii="宋体" w:hAnsi="宋体"/>
          <w:color w:val="000000"/>
          <w:sz w:val="24"/>
          <w:highlight w:val="none"/>
          <w:lang w:eastAsia="zh-CN"/>
        </w:rPr>
        <w:t>）</w:t>
      </w:r>
      <w:r>
        <w:rPr>
          <w:rFonts w:hint="eastAsia" w:ascii="宋体" w:hAnsi="宋体"/>
          <w:color w:val="000000"/>
          <w:sz w:val="24"/>
          <w:highlight w:val="none"/>
        </w:rPr>
        <w:t>，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p>
    <w:p w14:paraId="0BC3C0A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000000"/>
          <w:sz w:val="24"/>
          <w:highlight w:val="none"/>
        </w:rPr>
      </w:pPr>
      <w:r>
        <w:rPr>
          <w:rFonts w:hint="eastAsia" w:ascii="宋体" w:hAnsi="宋体"/>
          <w:color w:val="000000"/>
          <w:sz w:val="24"/>
          <w:highlight w:val="none"/>
        </w:rPr>
        <w:t>我们若违反上述承诺，视为我公司自动放弃</w:t>
      </w:r>
      <w:r>
        <w:rPr>
          <w:rFonts w:hint="eastAsia" w:ascii="宋体" w:hAnsi="宋体"/>
          <w:color w:val="000000"/>
          <w:sz w:val="24"/>
          <w:highlight w:val="none"/>
          <w:lang w:val="en-US" w:eastAsia="zh-CN"/>
        </w:rPr>
        <w:t>中标（</w:t>
      </w:r>
      <w:r>
        <w:rPr>
          <w:rFonts w:hint="eastAsia" w:ascii="宋体" w:hAnsi="宋体"/>
          <w:color w:val="000000"/>
          <w:sz w:val="24"/>
          <w:highlight w:val="none"/>
        </w:rPr>
        <w:t>成交</w:t>
      </w:r>
      <w:r>
        <w:rPr>
          <w:rFonts w:hint="eastAsia" w:ascii="宋体" w:hAnsi="宋体"/>
          <w:color w:val="000000"/>
          <w:sz w:val="24"/>
          <w:highlight w:val="none"/>
          <w:lang w:val="en-US" w:eastAsia="zh-CN"/>
        </w:rPr>
        <w:t>）</w:t>
      </w:r>
      <w:r>
        <w:rPr>
          <w:rFonts w:hint="eastAsia" w:ascii="宋体" w:hAnsi="宋体"/>
          <w:color w:val="000000"/>
          <w:sz w:val="24"/>
          <w:highlight w:val="none"/>
        </w:rPr>
        <w:t>资格，并接受其他任何形式的处理。</w:t>
      </w:r>
    </w:p>
    <w:p w14:paraId="7EA54379">
      <w:pPr>
        <w:spacing w:line="480" w:lineRule="auto"/>
        <w:ind w:firstLine="4320"/>
        <w:rPr>
          <w:rFonts w:hint="eastAsia" w:ascii="宋体" w:hAnsi="宋体"/>
          <w:bCs/>
          <w:color w:val="000000"/>
          <w:sz w:val="24"/>
          <w:highlight w:val="none"/>
        </w:rPr>
      </w:pPr>
    </w:p>
    <w:p w14:paraId="3E231C88">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663BE3D6">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p>
    <w:p w14:paraId="0F6C0E32">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74FF2F2A">
      <w:pPr>
        <w:jc w:val="center"/>
        <w:outlineLvl w:val="0"/>
        <w:rPr>
          <w:rFonts w:ascii="黑体" w:eastAsia="黑体"/>
          <w:b/>
          <w:color w:val="000000"/>
          <w:sz w:val="30"/>
          <w:szCs w:val="30"/>
          <w:highlight w:val="none"/>
        </w:rPr>
      </w:pPr>
    </w:p>
    <w:p w14:paraId="17DDE9F7">
      <w:pPr>
        <w:jc w:val="center"/>
        <w:outlineLvl w:val="0"/>
        <w:rPr>
          <w:rFonts w:ascii="黑体" w:eastAsia="黑体"/>
          <w:b/>
          <w:color w:val="000000"/>
          <w:sz w:val="30"/>
          <w:szCs w:val="30"/>
          <w:highlight w:val="none"/>
        </w:rPr>
      </w:pPr>
    </w:p>
    <w:p w14:paraId="04B7B0D8">
      <w:pPr>
        <w:jc w:val="center"/>
        <w:outlineLvl w:val="0"/>
        <w:rPr>
          <w:rFonts w:ascii="黑体" w:eastAsia="黑体"/>
          <w:b/>
          <w:color w:val="000000"/>
          <w:sz w:val="30"/>
          <w:szCs w:val="30"/>
          <w:highlight w:val="none"/>
        </w:rPr>
      </w:pPr>
    </w:p>
    <w:p w14:paraId="3BDA7BE5">
      <w:pPr>
        <w:rPr>
          <w:rFonts w:hint="eastAsia"/>
          <w:color w:val="000000"/>
          <w:highlight w:val="none"/>
        </w:rPr>
      </w:pPr>
    </w:p>
    <w:p w14:paraId="17833CC3">
      <w:pPr>
        <w:rPr>
          <w:rFonts w:hint="eastAsia"/>
          <w:color w:val="000000"/>
          <w:highlight w:val="none"/>
        </w:rPr>
      </w:pPr>
    </w:p>
    <w:p w14:paraId="4885A4C7">
      <w:pPr>
        <w:rPr>
          <w:rFonts w:hint="eastAsia"/>
          <w:color w:val="000000"/>
          <w:highlight w:val="none"/>
        </w:rPr>
      </w:pPr>
    </w:p>
    <w:p w14:paraId="4CCDAA69">
      <w:pPr>
        <w:rPr>
          <w:rFonts w:hint="eastAsia"/>
          <w:color w:val="000000"/>
          <w:highlight w:val="none"/>
        </w:rPr>
      </w:pPr>
    </w:p>
    <w:p w14:paraId="7E1ECE82">
      <w:pPr>
        <w:rPr>
          <w:rFonts w:hint="eastAsia"/>
          <w:color w:val="000000"/>
          <w:highlight w:val="none"/>
        </w:rPr>
      </w:pPr>
    </w:p>
    <w:p w14:paraId="6175162E">
      <w:pPr>
        <w:rPr>
          <w:rFonts w:hint="eastAsia"/>
          <w:color w:val="000000"/>
          <w:highlight w:val="none"/>
        </w:rPr>
      </w:pPr>
    </w:p>
    <w:p w14:paraId="7D8DAABE">
      <w:pPr>
        <w:rPr>
          <w:rFonts w:hint="eastAsia"/>
          <w:color w:val="000000"/>
          <w:highlight w:val="none"/>
        </w:rPr>
      </w:pPr>
    </w:p>
    <w:p w14:paraId="1C45E965">
      <w:pPr>
        <w:spacing w:line="360" w:lineRule="auto"/>
        <w:jc w:val="center"/>
        <w:outlineLvl w:val="0"/>
        <w:rPr>
          <w:rFonts w:hint="eastAsia" w:ascii="黑体" w:eastAsia="黑体"/>
          <w:b/>
          <w:color w:val="000000"/>
          <w:sz w:val="30"/>
          <w:szCs w:val="30"/>
          <w:highlight w:val="none"/>
        </w:rPr>
        <w:sectPr>
          <w:footerReference r:id="rId5" w:type="default"/>
          <w:pgSz w:w="11906" w:h="16838"/>
          <w:pgMar w:top="1440" w:right="1803" w:bottom="1440" w:left="1803" w:header="851" w:footer="992" w:gutter="0"/>
          <w:pgNumType w:fmt="numberInDash" w:start="1"/>
          <w:cols w:space="720" w:num="1"/>
          <w:docGrid w:linePitch="360" w:charSpace="0"/>
        </w:sectPr>
      </w:pPr>
    </w:p>
    <w:p w14:paraId="3D4F1556">
      <w:pPr>
        <w:jc w:val="both"/>
        <w:rPr>
          <w:rFonts w:ascii="黑体" w:eastAsia="黑体"/>
          <w:b/>
          <w:color w:val="000000"/>
          <w:sz w:val="24"/>
          <w:szCs w:val="30"/>
          <w:highlight w:val="none"/>
        </w:rPr>
      </w:pPr>
      <w:r>
        <w:rPr>
          <w:rFonts w:hint="eastAsia" w:ascii="黑体" w:hAnsi="Times New Roman" w:eastAsia="黑体" w:cs="Times New Roman"/>
          <w:b/>
          <w:color w:val="000000"/>
          <w:sz w:val="24"/>
          <w:szCs w:val="30"/>
          <w:highlight w:val="none"/>
        </w:rPr>
        <w:t>（</w:t>
      </w:r>
      <w:r>
        <w:rPr>
          <w:rFonts w:hint="eastAsia" w:ascii="黑体" w:hAnsi="Times New Roman" w:eastAsia="黑体" w:cs="Times New Roman"/>
          <w:b/>
          <w:color w:val="000000"/>
          <w:sz w:val="24"/>
          <w:szCs w:val="30"/>
          <w:highlight w:val="none"/>
          <w:lang w:val="en-US" w:eastAsia="zh-CN"/>
        </w:rPr>
        <w:t>九</w:t>
      </w:r>
      <w:r>
        <w:rPr>
          <w:rFonts w:hint="eastAsia" w:ascii="黑体" w:hAnsi="Times New Roman" w:eastAsia="黑体" w:cs="Times New Roman"/>
          <w:b/>
          <w:color w:val="000000"/>
          <w:sz w:val="24"/>
          <w:szCs w:val="30"/>
          <w:highlight w:val="none"/>
        </w:rPr>
        <w:t>）</w:t>
      </w:r>
      <w:r>
        <w:rPr>
          <w:rFonts w:hint="eastAsia" w:ascii="黑体" w:eastAsia="黑体" w:cs="Times New Roman"/>
          <w:b/>
          <w:color w:val="000000"/>
          <w:sz w:val="24"/>
          <w:szCs w:val="30"/>
          <w:highlight w:val="none"/>
          <w:lang w:eastAsia="zh-CN"/>
        </w:rPr>
        <w:t>报价供应商</w:t>
      </w:r>
      <w:r>
        <w:rPr>
          <w:rFonts w:hint="eastAsia" w:ascii="黑体" w:hAnsi="Times New Roman" w:eastAsia="黑体" w:cs="Times New Roman"/>
          <w:b/>
          <w:color w:val="000000"/>
          <w:sz w:val="24"/>
          <w:szCs w:val="30"/>
          <w:highlight w:val="none"/>
          <w:lang w:eastAsia="zh-CN"/>
        </w:rPr>
        <w:t>基本情况声明</w:t>
      </w:r>
      <w:r>
        <w:rPr>
          <w:rFonts w:hint="eastAsia" w:ascii="黑体" w:eastAsia="黑体"/>
          <w:b/>
          <w:color w:val="000000"/>
          <w:sz w:val="24"/>
          <w:szCs w:val="30"/>
          <w:highlight w:val="none"/>
        </w:rPr>
        <w:t>（格式）：</w:t>
      </w:r>
    </w:p>
    <w:p w14:paraId="785C3E71">
      <w:pPr>
        <w:jc w:val="center"/>
        <w:rPr>
          <w:rFonts w:hint="eastAsia" w:ascii="宋体" w:hAnsi="宋体" w:eastAsia="宋体" w:cs="Times New Roman"/>
          <w:b/>
          <w:bCs/>
          <w:sz w:val="30"/>
          <w:szCs w:val="30"/>
          <w:highlight w:val="none"/>
          <w:lang w:eastAsia="zh-CN"/>
        </w:rPr>
      </w:pPr>
    </w:p>
    <w:p w14:paraId="33B79E5E">
      <w:pPr>
        <w:jc w:val="center"/>
        <w:rPr>
          <w:rFonts w:hint="eastAsia"/>
          <w:b/>
          <w:bCs/>
          <w:sz w:val="30"/>
          <w:szCs w:val="30"/>
          <w:highlight w:val="none"/>
        </w:rPr>
      </w:pPr>
      <w:r>
        <w:rPr>
          <w:rFonts w:hint="eastAsia" w:ascii="宋体" w:hAnsi="宋体" w:cs="Times New Roman"/>
          <w:b/>
          <w:bCs/>
          <w:sz w:val="30"/>
          <w:szCs w:val="30"/>
          <w:highlight w:val="none"/>
          <w:lang w:eastAsia="zh-CN"/>
        </w:rPr>
        <w:t>报价供应商</w:t>
      </w:r>
      <w:r>
        <w:rPr>
          <w:rFonts w:hint="eastAsia" w:ascii="宋体" w:hAnsi="宋体" w:eastAsia="宋体" w:cs="Times New Roman"/>
          <w:b/>
          <w:bCs/>
          <w:sz w:val="30"/>
          <w:szCs w:val="30"/>
          <w:highlight w:val="none"/>
          <w:lang w:eastAsia="zh-CN"/>
        </w:rPr>
        <w:t>基本情况声明</w:t>
      </w:r>
    </w:p>
    <w:p w14:paraId="7D805848">
      <w:pPr>
        <w:jc w:val="center"/>
        <w:rPr>
          <w:rFonts w:hint="eastAsia"/>
          <w:highlight w:val="none"/>
        </w:rPr>
      </w:pPr>
    </w:p>
    <w:p w14:paraId="0748AFD8">
      <w:pPr>
        <w:jc w:val="center"/>
        <w:rPr>
          <w:rFonts w:hint="eastAsia"/>
          <w:highlight w:val="none"/>
        </w:rPr>
      </w:pP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99"/>
        <w:gridCol w:w="1547"/>
        <w:gridCol w:w="1548"/>
        <w:gridCol w:w="1548"/>
        <w:gridCol w:w="1548"/>
        <w:gridCol w:w="1548"/>
      </w:tblGrid>
      <w:tr w14:paraId="65624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547" w:type="dxa"/>
            <w:gridSpan w:val="2"/>
            <w:noWrap w:val="0"/>
            <w:vAlign w:val="center"/>
          </w:tcPr>
          <w:p w14:paraId="45F6FA4E">
            <w:pPr>
              <w:jc w:val="center"/>
              <w:rPr>
                <w:rFonts w:hint="eastAsia"/>
                <w:highlight w:val="none"/>
              </w:rPr>
            </w:pPr>
            <w:r>
              <w:rPr>
                <w:rFonts w:hint="eastAsia"/>
                <w:highlight w:val="none"/>
                <w:lang w:val="en-US" w:eastAsia="zh-CN"/>
              </w:rPr>
              <w:t>报价供应商</w:t>
            </w:r>
            <w:r>
              <w:rPr>
                <w:rFonts w:hint="eastAsia"/>
                <w:highlight w:val="none"/>
              </w:rPr>
              <w:t>名称</w:t>
            </w:r>
          </w:p>
        </w:tc>
        <w:tc>
          <w:tcPr>
            <w:tcW w:w="4643" w:type="dxa"/>
            <w:gridSpan w:val="3"/>
            <w:noWrap w:val="0"/>
            <w:vAlign w:val="center"/>
          </w:tcPr>
          <w:p w14:paraId="59DC5E8E">
            <w:pPr>
              <w:rPr>
                <w:rFonts w:hint="eastAsia"/>
                <w:highlight w:val="none"/>
              </w:rPr>
            </w:pPr>
            <w:r>
              <w:rPr>
                <w:rFonts w:hint="eastAsia"/>
                <w:highlight w:val="none"/>
              </w:rPr>
              <w:t xml:space="preserve"> （盖章）</w:t>
            </w:r>
          </w:p>
        </w:tc>
        <w:tc>
          <w:tcPr>
            <w:tcW w:w="1548" w:type="dxa"/>
            <w:noWrap w:val="0"/>
            <w:vAlign w:val="center"/>
          </w:tcPr>
          <w:p w14:paraId="7A8E082C">
            <w:pPr>
              <w:rPr>
                <w:rFonts w:hint="eastAsia"/>
                <w:highlight w:val="none"/>
              </w:rPr>
            </w:pPr>
            <w:r>
              <w:rPr>
                <w:rFonts w:hint="eastAsia"/>
                <w:highlight w:val="none"/>
              </w:rPr>
              <w:t>邮编</w:t>
            </w:r>
          </w:p>
        </w:tc>
        <w:tc>
          <w:tcPr>
            <w:tcW w:w="1548" w:type="dxa"/>
            <w:noWrap w:val="0"/>
            <w:vAlign w:val="top"/>
          </w:tcPr>
          <w:p w14:paraId="30D24F83">
            <w:pPr>
              <w:rPr>
                <w:rFonts w:hint="eastAsia"/>
                <w:highlight w:val="none"/>
              </w:rPr>
            </w:pPr>
          </w:p>
        </w:tc>
      </w:tr>
      <w:tr w14:paraId="49A9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1547" w:type="dxa"/>
            <w:gridSpan w:val="2"/>
            <w:noWrap w:val="0"/>
            <w:vAlign w:val="center"/>
          </w:tcPr>
          <w:p w14:paraId="52B4FF0C">
            <w:pPr>
              <w:jc w:val="center"/>
              <w:rPr>
                <w:rFonts w:hint="eastAsia"/>
                <w:highlight w:val="none"/>
              </w:rPr>
            </w:pPr>
            <w:r>
              <w:rPr>
                <w:rFonts w:hint="eastAsia"/>
                <w:highlight w:val="none"/>
                <w:lang w:val="en-US" w:eastAsia="zh-CN"/>
              </w:rPr>
              <w:t>报价供应商</w:t>
            </w:r>
            <w:r>
              <w:rPr>
                <w:rFonts w:hint="eastAsia"/>
                <w:highlight w:val="none"/>
              </w:rPr>
              <w:t>地址</w:t>
            </w:r>
          </w:p>
        </w:tc>
        <w:tc>
          <w:tcPr>
            <w:tcW w:w="4643" w:type="dxa"/>
            <w:gridSpan w:val="3"/>
            <w:noWrap w:val="0"/>
            <w:vAlign w:val="center"/>
          </w:tcPr>
          <w:p w14:paraId="232DA26E">
            <w:pPr>
              <w:rPr>
                <w:rFonts w:hint="eastAsia"/>
                <w:highlight w:val="none"/>
              </w:rPr>
            </w:pPr>
          </w:p>
        </w:tc>
        <w:tc>
          <w:tcPr>
            <w:tcW w:w="1548" w:type="dxa"/>
            <w:noWrap w:val="0"/>
            <w:vAlign w:val="center"/>
          </w:tcPr>
          <w:p w14:paraId="14AA52B0">
            <w:pPr>
              <w:rPr>
                <w:rFonts w:hint="eastAsia"/>
                <w:highlight w:val="none"/>
              </w:rPr>
            </w:pPr>
            <w:r>
              <w:rPr>
                <w:rFonts w:hint="eastAsia"/>
                <w:highlight w:val="none"/>
              </w:rPr>
              <w:t>地址</w:t>
            </w:r>
          </w:p>
        </w:tc>
        <w:tc>
          <w:tcPr>
            <w:tcW w:w="1548" w:type="dxa"/>
            <w:noWrap w:val="0"/>
            <w:vAlign w:val="top"/>
          </w:tcPr>
          <w:p w14:paraId="4FE3240E">
            <w:pPr>
              <w:rPr>
                <w:rFonts w:hint="eastAsia"/>
                <w:highlight w:val="none"/>
              </w:rPr>
            </w:pPr>
          </w:p>
        </w:tc>
      </w:tr>
      <w:tr w14:paraId="3F94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547" w:type="dxa"/>
            <w:gridSpan w:val="2"/>
            <w:noWrap w:val="0"/>
            <w:vAlign w:val="center"/>
          </w:tcPr>
          <w:p w14:paraId="65F26D6C">
            <w:pPr>
              <w:jc w:val="center"/>
              <w:rPr>
                <w:rFonts w:hint="eastAsia"/>
                <w:highlight w:val="none"/>
              </w:rPr>
            </w:pPr>
            <w:r>
              <w:rPr>
                <w:rFonts w:hint="eastAsia"/>
                <w:highlight w:val="none"/>
              </w:rPr>
              <w:t>法定代表人</w:t>
            </w:r>
          </w:p>
        </w:tc>
        <w:tc>
          <w:tcPr>
            <w:tcW w:w="1547" w:type="dxa"/>
            <w:noWrap w:val="0"/>
            <w:vAlign w:val="top"/>
          </w:tcPr>
          <w:p w14:paraId="6977C92A">
            <w:pPr>
              <w:rPr>
                <w:rFonts w:hint="eastAsia"/>
                <w:highlight w:val="none"/>
              </w:rPr>
            </w:pPr>
          </w:p>
        </w:tc>
        <w:tc>
          <w:tcPr>
            <w:tcW w:w="1548" w:type="dxa"/>
            <w:noWrap w:val="0"/>
            <w:vAlign w:val="center"/>
          </w:tcPr>
          <w:p w14:paraId="64451E56">
            <w:pPr>
              <w:jc w:val="center"/>
              <w:rPr>
                <w:rFonts w:hint="eastAsia"/>
                <w:highlight w:val="none"/>
              </w:rPr>
            </w:pPr>
            <w:r>
              <w:rPr>
                <w:rFonts w:hint="eastAsia"/>
                <w:highlight w:val="none"/>
              </w:rPr>
              <w:t>联系人</w:t>
            </w:r>
          </w:p>
        </w:tc>
        <w:tc>
          <w:tcPr>
            <w:tcW w:w="1548" w:type="dxa"/>
            <w:noWrap w:val="0"/>
            <w:vAlign w:val="center"/>
          </w:tcPr>
          <w:p w14:paraId="120D4684">
            <w:pPr>
              <w:jc w:val="center"/>
              <w:rPr>
                <w:rFonts w:hint="eastAsia"/>
                <w:highlight w:val="none"/>
              </w:rPr>
            </w:pPr>
          </w:p>
        </w:tc>
        <w:tc>
          <w:tcPr>
            <w:tcW w:w="1548" w:type="dxa"/>
            <w:noWrap w:val="0"/>
            <w:vAlign w:val="center"/>
          </w:tcPr>
          <w:p w14:paraId="373AA1FA">
            <w:pPr>
              <w:jc w:val="center"/>
              <w:rPr>
                <w:rFonts w:hint="eastAsia"/>
                <w:highlight w:val="none"/>
              </w:rPr>
            </w:pPr>
            <w:r>
              <w:rPr>
                <w:rFonts w:hint="eastAsia"/>
                <w:highlight w:val="none"/>
              </w:rPr>
              <w:t>单位性质</w:t>
            </w:r>
          </w:p>
        </w:tc>
        <w:tc>
          <w:tcPr>
            <w:tcW w:w="1548" w:type="dxa"/>
            <w:noWrap w:val="0"/>
            <w:vAlign w:val="top"/>
          </w:tcPr>
          <w:p w14:paraId="7831F1F0">
            <w:pPr>
              <w:rPr>
                <w:rFonts w:hint="eastAsia"/>
                <w:highlight w:val="none"/>
              </w:rPr>
            </w:pPr>
          </w:p>
        </w:tc>
      </w:tr>
      <w:tr w14:paraId="0ECC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restart"/>
            <w:noWrap w:val="0"/>
            <w:vAlign w:val="center"/>
          </w:tcPr>
          <w:p w14:paraId="5654286E">
            <w:pPr>
              <w:jc w:val="center"/>
              <w:rPr>
                <w:rFonts w:hint="eastAsia"/>
                <w:highlight w:val="none"/>
              </w:rPr>
            </w:pPr>
            <w:r>
              <w:rPr>
                <w:rFonts w:hint="eastAsia"/>
                <w:highlight w:val="none"/>
              </w:rPr>
              <w:t>注册资金</w:t>
            </w:r>
          </w:p>
        </w:tc>
        <w:tc>
          <w:tcPr>
            <w:tcW w:w="3095" w:type="dxa"/>
            <w:gridSpan w:val="2"/>
            <w:vMerge w:val="restart"/>
            <w:noWrap w:val="0"/>
            <w:vAlign w:val="center"/>
          </w:tcPr>
          <w:p w14:paraId="0AA85212">
            <w:pPr>
              <w:jc w:val="center"/>
              <w:rPr>
                <w:rFonts w:hint="eastAsia"/>
                <w:highlight w:val="none"/>
              </w:rPr>
            </w:pPr>
            <w:r>
              <w:rPr>
                <w:rFonts w:hint="eastAsia"/>
                <w:highlight w:val="none"/>
              </w:rPr>
              <w:t xml:space="preserve">    万元</w:t>
            </w:r>
          </w:p>
        </w:tc>
        <w:tc>
          <w:tcPr>
            <w:tcW w:w="1548" w:type="dxa"/>
            <w:vMerge w:val="restart"/>
            <w:noWrap w:val="0"/>
            <w:vAlign w:val="center"/>
          </w:tcPr>
          <w:p w14:paraId="767B9EBA">
            <w:pPr>
              <w:jc w:val="center"/>
              <w:rPr>
                <w:rFonts w:hint="eastAsia"/>
                <w:highlight w:val="none"/>
              </w:rPr>
            </w:pPr>
            <w:r>
              <w:rPr>
                <w:rFonts w:hint="eastAsia"/>
                <w:highlight w:val="none"/>
              </w:rPr>
              <w:t>固定资产</w:t>
            </w:r>
          </w:p>
        </w:tc>
        <w:tc>
          <w:tcPr>
            <w:tcW w:w="3096" w:type="dxa"/>
            <w:gridSpan w:val="2"/>
            <w:noWrap w:val="0"/>
            <w:vAlign w:val="top"/>
          </w:tcPr>
          <w:p w14:paraId="136935C7">
            <w:pPr>
              <w:rPr>
                <w:rFonts w:hint="eastAsia"/>
                <w:highlight w:val="none"/>
              </w:rPr>
            </w:pPr>
            <w:r>
              <w:rPr>
                <w:rFonts w:hint="eastAsia"/>
                <w:highlight w:val="none"/>
              </w:rPr>
              <w:t xml:space="preserve">                    万元</w:t>
            </w:r>
          </w:p>
        </w:tc>
      </w:tr>
      <w:tr w14:paraId="6A6F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continue"/>
            <w:noWrap w:val="0"/>
            <w:vAlign w:val="top"/>
          </w:tcPr>
          <w:p w14:paraId="7A164047">
            <w:pPr>
              <w:rPr>
                <w:rFonts w:hint="eastAsia"/>
                <w:highlight w:val="none"/>
              </w:rPr>
            </w:pPr>
          </w:p>
        </w:tc>
        <w:tc>
          <w:tcPr>
            <w:tcW w:w="3095" w:type="dxa"/>
            <w:gridSpan w:val="2"/>
            <w:vMerge w:val="continue"/>
            <w:noWrap w:val="0"/>
            <w:vAlign w:val="top"/>
          </w:tcPr>
          <w:p w14:paraId="6FA30405">
            <w:pPr>
              <w:rPr>
                <w:rFonts w:hint="eastAsia"/>
                <w:highlight w:val="none"/>
              </w:rPr>
            </w:pPr>
          </w:p>
        </w:tc>
        <w:tc>
          <w:tcPr>
            <w:tcW w:w="1548" w:type="dxa"/>
            <w:vMerge w:val="continue"/>
            <w:noWrap w:val="0"/>
            <w:vAlign w:val="top"/>
          </w:tcPr>
          <w:p w14:paraId="559AC9E1">
            <w:pPr>
              <w:rPr>
                <w:rFonts w:hint="eastAsia"/>
                <w:highlight w:val="none"/>
              </w:rPr>
            </w:pPr>
          </w:p>
        </w:tc>
        <w:tc>
          <w:tcPr>
            <w:tcW w:w="3096" w:type="dxa"/>
            <w:gridSpan w:val="2"/>
            <w:noWrap w:val="0"/>
            <w:vAlign w:val="top"/>
          </w:tcPr>
          <w:p w14:paraId="107893C1">
            <w:pPr>
              <w:rPr>
                <w:rFonts w:hint="eastAsia"/>
                <w:highlight w:val="none"/>
              </w:rPr>
            </w:pPr>
            <w:r>
              <w:rPr>
                <w:rFonts w:hint="eastAsia"/>
                <w:highlight w:val="none"/>
              </w:rPr>
              <w:t>其中设备：          万元</w:t>
            </w:r>
          </w:p>
        </w:tc>
      </w:tr>
      <w:tr w14:paraId="4F3E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47" w:type="dxa"/>
            <w:gridSpan w:val="2"/>
            <w:noWrap w:val="0"/>
            <w:vAlign w:val="center"/>
          </w:tcPr>
          <w:p w14:paraId="55A94A9E">
            <w:pPr>
              <w:jc w:val="center"/>
              <w:rPr>
                <w:rFonts w:hint="eastAsia"/>
                <w:highlight w:val="none"/>
              </w:rPr>
            </w:pPr>
            <w:r>
              <w:rPr>
                <w:rFonts w:hint="eastAsia"/>
                <w:highlight w:val="none"/>
              </w:rPr>
              <w:t>现有职工总数</w:t>
            </w:r>
          </w:p>
        </w:tc>
        <w:tc>
          <w:tcPr>
            <w:tcW w:w="1547" w:type="dxa"/>
            <w:noWrap w:val="0"/>
            <w:vAlign w:val="center"/>
          </w:tcPr>
          <w:p w14:paraId="785B18E6">
            <w:pPr>
              <w:jc w:val="center"/>
              <w:rPr>
                <w:rFonts w:hint="eastAsia"/>
                <w:highlight w:val="none"/>
              </w:rPr>
            </w:pPr>
            <w:r>
              <w:rPr>
                <w:rFonts w:hint="eastAsia"/>
                <w:highlight w:val="none"/>
              </w:rPr>
              <w:t>人</w:t>
            </w:r>
          </w:p>
        </w:tc>
        <w:tc>
          <w:tcPr>
            <w:tcW w:w="1548" w:type="dxa"/>
            <w:noWrap w:val="0"/>
            <w:vAlign w:val="center"/>
          </w:tcPr>
          <w:p w14:paraId="72C25592">
            <w:pPr>
              <w:jc w:val="center"/>
              <w:rPr>
                <w:rFonts w:hint="eastAsia"/>
                <w:highlight w:val="none"/>
              </w:rPr>
            </w:pPr>
            <w:r>
              <w:rPr>
                <w:rFonts w:hint="eastAsia"/>
                <w:highlight w:val="none"/>
              </w:rPr>
              <w:t>现有管理人员</w:t>
            </w:r>
          </w:p>
        </w:tc>
        <w:tc>
          <w:tcPr>
            <w:tcW w:w="1548" w:type="dxa"/>
            <w:noWrap w:val="0"/>
            <w:vAlign w:val="center"/>
          </w:tcPr>
          <w:p w14:paraId="6978DF67">
            <w:pPr>
              <w:jc w:val="center"/>
              <w:rPr>
                <w:rFonts w:hint="eastAsia"/>
                <w:highlight w:val="none"/>
              </w:rPr>
            </w:pPr>
            <w:r>
              <w:rPr>
                <w:rFonts w:hint="eastAsia"/>
                <w:highlight w:val="none"/>
              </w:rPr>
              <w:t>人</w:t>
            </w:r>
          </w:p>
        </w:tc>
        <w:tc>
          <w:tcPr>
            <w:tcW w:w="1548" w:type="dxa"/>
            <w:noWrap w:val="0"/>
            <w:vAlign w:val="center"/>
          </w:tcPr>
          <w:p w14:paraId="47FCE52E">
            <w:pPr>
              <w:jc w:val="center"/>
              <w:rPr>
                <w:rFonts w:hint="eastAsia"/>
                <w:highlight w:val="none"/>
              </w:rPr>
            </w:pPr>
            <w:r>
              <w:rPr>
                <w:rFonts w:hint="eastAsia"/>
                <w:highlight w:val="none"/>
              </w:rPr>
              <w:t>现有工人</w:t>
            </w:r>
          </w:p>
        </w:tc>
        <w:tc>
          <w:tcPr>
            <w:tcW w:w="1548" w:type="dxa"/>
            <w:noWrap w:val="0"/>
            <w:vAlign w:val="center"/>
          </w:tcPr>
          <w:p w14:paraId="66F9AE83">
            <w:pPr>
              <w:jc w:val="center"/>
              <w:rPr>
                <w:rFonts w:hint="eastAsia"/>
                <w:highlight w:val="none"/>
              </w:rPr>
            </w:pPr>
            <w:r>
              <w:rPr>
                <w:rFonts w:hint="eastAsia"/>
                <w:highlight w:val="none"/>
              </w:rPr>
              <w:t>人</w:t>
            </w:r>
          </w:p>
        </w:tc>
      </w:tr>
      <w:tr w14:paraId="5BD6C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648" w:type="dxa"/>
            <w:vMerge w:val="restart"/>
            <w:noWrap w:val="0"/>
            <w:vAlign w:val="center"/>
          </w:tcPr>
          <w:p w14:paraId="6D4C5EF6">
            <w:pPr>
              <w:jc w:val="center"/>
              <w:rPr>
                <w:rFonts w:hint="eastAsia"/>
                <w:highlight w:val="none"/>
              </w:rPr>
            </w:pPr>
            <w:r>
              <w:rPr>
                <w:rFonts w:hint="eastAsia"/>
                <w:highlight w:val="none"/>
              </w:rPr>
              <w:t>经</w:t>
            </w:r>
          </w:p>
          <w:p w14:paraId="03BD4089">
            <w:pPr>
              <w:jc w:val="center"/>
              <w:rPr>
                <w:rFonts w:hint="eastAsia"/>
                <w:highlight w:val="none"/>
              </w:rPr>
            </w:pPr>
            <w:r>
              <w:rPr>
                <w:rFonts w:hint="eastAsia"/>
                <w:highlight w:val="none"/>
              </w:rPr>
              <w:t>营</w:t>
            </w:r>
          </w:p>
          <w:p w14:paraId="0391F2B5">
            <w:pPr>
              <w:jc w:val="center"/>
              <w:rPr>
                <w:rFonts w:hint="eastAsia"/>
                <w:highlight w:val="none"/>
              </w:rPr>
            </w:pPr>
            <w:r>
              <w:rPr>
                <w:rFonts w:hint="eastAsia"/>
                <w:highlight w:val="none"/>
              </w:rPr>
              <w:t>业</w:t>
            </w:r>
          </w:p>
          <w:p w14:paraId="75874076">
            <w:pPr>
              <w:jc w:val="center"/>
              <w:rPr>
                <w:rFonts w:hint="eastAsia"/>
                <w:highlight w:val="none"/>
              </w:rPr>
            </w:pPr>
            <w:r>
              <w:rPr>
                <w:rFonts w:hint="eastAsia"/>
                <w:highlight w:val="none"/>
              </w:rPr>
              <w:t>绩</w:t>
            </w:r>
          </w:p>
        </w:tc>
        <w:tc>
          <w:tcPr>
            <w:tcW w:w="899" w:type="dxa"/>
            <w:noWrap w:val="0"/>
            <w:vAlign w:val="center"/>
          </w:tcPr>
          <w:p w14:paraId="2BB062E0">
            <w:pPr>
              <w:jc w:val="center"/>
              <w:rPr>
                <w:rFonts w:hint="eastAsia"/>
                <w:highlight w:val="none"/>
              </w:rPr>
            </w:pPr>
            <w:r>
              <w:rPr>
                <w:rFonts w:hint="eastAsia"/>
                <w:highlight w:val="none"/>
              </w:rPr>
              <w:t>年份</w:t>
            </w:r>
          </w:p>
        </w:tc>
        <w:tc>
          <w:tcPr>
            <w:tcW w:w="4643" w:type="dxa"/>
            <w:gridSpan w:val="3"/>
            <w:noWrap w:val="0"/>
            <w:vAlign w:val="center"/>
          </w:tcPr>
          <w:p w14:paraId="32621D9D">
            <w:pPr>
              <w:ind w:firstLine="1680"/>
              <w:jc w:val="center"/>
              <w:rPr>
                <w:rFonts w:hint="eastAsia"/>
                <w:highlight w:val="none"/>
              </w:rPr>
            </w:pPr>
            <w:r>
              <w:rPr>
                <w:rFonts w:hint="eastAsia"/>
                <w:highlight w:val="none"/>
              </w:rPr>
              <w:t>总产值（万元）</w:t>
            </w:r>
          </w:p>
        </w:tc>
        <w:tc>
          <w:tcPr>
            <w:tcW w:w="3096" w:type="dxa"/>
            <w:gridSpan w:val="2"/>
            <w:noWrap w:val="0"/>
            <w:vAlign w:val="center"/>
          </w:tcPr>
          <w:p w14:paraId="5843C6C9">
            <w:pPr>
              <w:jc w:val="center"/>
              <w:rPr>
                <w:rFonts w:hint="eastAsia"/>
                <w:highlight w:val="none"/>
              </w:rPr>
            </w:pPr>
            <w:r>
              <w:rPr>
                <w:rFonts w:hint="eastAsia"/>
                <w:highlight w:val="none"/>
              </w:rPr>
              <w:t>其中</w:t>
            </w:r>
            <w:r>
              <w:rPr>
                <w:rFonts w:hint="eastAsia"/>
                <w:highlight w:val="none"/>
                <w:lang w:val="en-US" w:eastAsia="zh-CN"/>
              </w:rPr>
              <w:t>照明工程</w:t>
            </w:r>
            <w:r>
              <w:rPr>
                <w:rFonts w:hint="eastAsia"/>
                <w:highlight w:val="none"/>
              </w:rPr>
              <w:t>产值（万元）</w:t>
            </w:r>
          </w:p>
        </w:tc>
      </w:tr>
      <w:tr w14:paraId="4563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648" w:type="dxa"/>
            <w:vMerge w:val="continue"/>
            <w:noWrap w:val="0"/>
            <w:vAlign w:val="top"/>
          </w:tcPr>
          <w:p w14:paraId="4DA00139">
            <w:pPr>
              <w:rPr>
                <w:rFonts w:hint="eastAsia"/>
                <w:highlight w:val="none"/>
              </w:rPr>
            </w:pPr>
          </w:p>
        </w:tc>
        <w:tc>
          <w:tcPr>
            <w:tcW w:w="899" w:type="dxa"/>
            <w:noWrap w:val="0"/>
            <w:vAlign w:val="center"/>
          </w:tcPr>
          <w:p w14:paraId="496B2AC6">
            <w:pPr>
              <w:jc w:val="center"/>
              <w:rPr>
                <w:rFonts w:hint="default" w:eastAsia="宋体"/>
                <w:highlight w:val="none"/>
                <w:lang w:val="en-US" w:eastAsia="zh-CN"/>
              </w:rPr>
            </w:pPr>
            <w:r>
              <w:rPr>
                <w:rFonts w:hint="eastAsia"/>
                <w:highlight w:val="none"/>
              </w:rPr>
              <w:t>2</w:t>
            </w:r>
            <w:r>
              <w:rPr>
                <w:highlight w:val="none"/>
              </w:rPr>
              <w:t>0</w:t>
            </w:r>
            <w:r>
              <w:rPr>
                <w:rFonts w:hint="eastAsia"/>
                <w:highlight w:val="none"/>
                <w:lang w:val="en-US" w:eastAsia="zh-CN"/>
              </w:rPr>
              <w:t>23</w:t>
            </w:r>
          </w:p>
        </w:tc>
        <w:tc>
          <w:tcPr>
            <w:tcW w:w="4643" w:type="dxa"/>
            <w:gridSpan w:val="3"/>
            <w:noWrap w:val="0"/>
            <w:vAlign w:val="center"/>
          </w:tcPr>
          <w:p w14:paraId="43997EC0">
            <w:pPr>
              <w:jc w:val="center"/>
              <w:rPr>
                <w:rFonts w:hint="eastAsia"/>
                <w:highlight w:val="none"/>
              </w:rPr>
            </w:pPr>
          </w:p>
        </w:tc>
        <w:tc>
          <w:tcPr>
            <w:tcW w:w="3096" w:type="dxa"/>
            <w:gridSpan w:val="2"/>
            <w:noWrap w:val="0"/>
            <w:vAlign w:val="center"/>
          </w:tcPr>
          <w:p w14:paraId="3C22EFCF">
            <w:pPr>
              <w:jc w:val="center"/>
              <w:rPr>
                <w:rFonts w:hint="eastAsia"/>
                <w:highlight w:val="none"/>
              </w:rPr>
            </w:pPr>
          </w:p>
        </w:tc>
      </w:tr>
      <w:tr w14:paraId="3443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648" w:type="dxa"/>
            <w:vMerge w:val="continue"/>
            <w:noWrap w:val="0"/>
            <w:vAlign w:val="top"/>
          </w:tcPr>
          <w:p w14:paraId="3D653AA3">
            <w:pPr>
              <w:rPr>
                <w:rFonts w:hint="eastAsia"/>
                <w:highlight w:val="none"/>
              </w:rPr>
            </w:pPr>
          </w:p>
        </w:tc>
        <w:tc>
          <w:tcPr>
            <w:tcW w:w="899" w:type="dxa"/>
            <w:noWrap w:val="0"/>
            <w:vAlign w:val="top"/>
          </w:tcPr>
          <w:p w14:paraId="349E8BEF">
            <w:pPr>
              <w:ind w:firstLine="105"/>
              <w:rPr>
                <w:rFonts w:hint="default" w:eastAsia="宋体"/>
                <w:highlight w:val="none"/>
                <w:lang w:val="en-US" w:eastAsia="zh-CN"/>
              </w:rPr>
            </w:pPr>
            <w:r>
              <w:rPr>
                <w:highlight w:val="none"/>
              </w:rPr>
              <w:t>20</w:t>
            </w:r>
            <w:r>
              <w:rPr>
                <w:rFonts w:hint="eastAsia"/>
                <w:highlight w:val="none"/>
                <w:lang w:val="en-US" w:eastAsia="zh-CN"/>
              </w:rPr>
              <w:t>24</w:t>
            </w:r>
          </w:p>
        </w:tc>
        <w:tc>
          <w:tcPr>
            <w:tcW w:w="4643" w:type="dxa"/>
            <w:gridSpan w:val="3"/>
            <w:noWrap w:val="0"/>
            <w:vAlign w:val="center"/>
          </w:tcPr>
          <w:p w14:paraId="7BBDC3AB">
            <w:pPr>
              <w:jc w:val="center"/>
              <w:rPr>
                <w:rFonts w:hint="eastAsia"/>
                <w:highlight w:val="none"/>
              </w:rPr>
            </w:pPr>
          </w:p>
        </w:tc>
        <w:tc>
          <w:tcPr>
            <w:tcW w:w="3096" w:type="dxa"/>
            <w:gridSpan w:val="2"/>
            <w:noWrap w:val="0"/>
            <w:vAlign w:val="center"/>
          </w:tcPr>
          <w:p w14:paraId="55156BC0">
            <w:pPr>
              <w:jc w:val="center"/>
              <w:rPr>
                <w:rFonts w:hint="eastAsia"/>
                <w:highlight w:val="none"/>
              </w:rPr>
            </w:pPr>
          </w:p>
        </w:tc>
      </w:tr>
      <w:tr w14:paraId="2B74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648" w:type="dxa"/>
            <w:vMerge w:val="continue"/>
            <w:noWrap w:val="0"/>
            <w:vAlign w:val="top"/>
          </w:tcPr>
          <w:p w14:paraId="7EC519C9">
            <w:pPr>
              <w:rPr>
                <w:rFonts w:hint="eastAsia"/>
                <w:highlight w:val="none"/>
              </w:rPr>
            </w:pPr>
          </w:p>
        </w:tc>
        <w:tc>
          <w:tcPr>
            <w:tcW w:w="899" w:type="dxa"/>
            <w:noWrap w:val="0"/>
            <w:vAlign w:val="top"/>
          </w:tcPr>
          <w:p w14:paraId="4A3BAB12">
            <w:pPr>
              <w:ind w:firstLine="105"/>
              <w:rPr>
                <w:rFonts w:hint="eastAsia" w:eastAsia="宋体"/>
                <w:highlight w:val="none"/>
                <w:lang w:eastAsia="zh-CN"/>
              </w:rPr>
            </w:pPr>
            <w:r>
              <w:rPr>
                <w:highlight w:val="none"/>
              </w:rPr>
              <w:t>2</w:t>
            </w:r>
            <w:r>
              <w:rPr>
                <w:rFonts w:hint="eastAsia"/>
                <w:highlight w:val="none"/>
              </w:rPr>
              <w:t>02</w:t>
            </w:r>
            <w:r>
              <w:rPr>
                <w:rFonts w:hint="eastAsia"/>
                <w:highlight w:val="none"/>
                <w:lang w:val="en-US" w:eastAsia="zh-CN"/>
              </w:rPr>
              <w:t>5</w:t>
            </w:r>
          </w:p>
        </w:tc>
        <w:tc>
          <w:tcPr>
            <w:tcW w:w="4643" w:type="dxa"/>
            <w:gridSpan w:val="3"/>
            <w:noWrap w:val="0"/>
            <w:vAlign w:val="top"/>
          </w:tcPr>
          <w:p w14:paraId="663F0401">
            <w:pPr>
              <w:rPr>
                <w:rFonts w:hint="eastAsia"/>
                <w:highlight w:val="none"/>
              </w:rPr>
            </w:pPr>
          </w:p>
        </w:tc>
        <w:tc>
          <w:tcPr>
            <w:tcW w:w="3096" w:type="dxa"/>
            <w:gridSpan w:val="2"/>
            <w:noWrap w:val="0"/>
            <w:vAlign w:val="top"/>
          </w:tcPr>
          <w:p w14:paraId="38862475">
            <w:pPr>
              <w:rPr>
                <w:rFonts w:hint="eastAsia"/>
                <w:highlight w:val="none"/>
              </w:rPr>
            </w:pPr>
          </w:p>
        </w:tc>
      </w:tr>
      <w:tr w14:paraId="6AA0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vAlign w:val="top"/>
          </w:tcPr>
          <w:p w14:paraId="41B2AF19">
            <w:pPr>
              <w:rPr>
                <w:rFonts w:hint="eastAsia"/>
                <w:highlight w:val="none"/>
              </w:rPr>
            </w:pPr>
            <w:r>
              <w:rPr>
                <w:rFonts w:hint="eastAsia"/>
                <w:highlight w:val="none"/>
              </w:rPr>
              <w:t>20</w:t>
            </w:r>
            <w:r>
              <w:rPr>
                <w:rFonts w:hint="eastAsia"/>
                <w:highlight w:val="none"/>
                <w:lang w:val="en-US" w:eastAsia="zh-CN"/>
              </w:rPr>
              <w:t>23</w:t>
            </w:r>
            <w:r>
              <w:rPr>
                <w:rFonts w:hint="eastAsia"/>
                <w:highlight w:val="none"/>
              </w:rPr>
              <w:t>年以来</w:t>
            </w:r>
            <w:r>
              <w:rPr>
                <w:rFonts w:hint="eastAsia"/>
                <w:highlight w:val="none"/>
              </w:rPr>
              <w:t>的</w:t>
            </w:r>
            <w:r>
              <w:rPr>
                <w:rFonts w:hint="eastAsia"/>
                <w:highlight w:val="none"/>
                <w:lang w:val="en-US" w:eastAsia="zh-CN"/>
              </w:rPr>
              <w:t>照明工程施工</w:t>
            </w:r>
            <w:r>
              <w:rPr>
                <w:rFonts w:hint="eastAsia"/>
                <w:highlight w:val="none"/>
              </w:rPr>
              <w:t>：</w:t>
            </w:r>
          </w:p>
          <w:p w14:paraId="1FE56834">
            <w:pPr>
              <w:rPr>
                <w:rFonts w:hint="eastAsia"/>
                <w:highlight w:val="none"/>
              </w:rPr>
            </w:pPr>
          </w:p>
          <w:p w14:paraId="40483BFD">
            <w:pPr>
              <w:rPr>
                <w:rFonts w:hint="eastAsia"/>
                <w:highlight w:val="none"/>
              </w:rPr>
            </w:pPr>
          </w:p>
          <w:p w14:paraId="24D7FFFB">
            <w:pPr>
              <w:rPr>
                <w:rFonts w:hint="eastAsia"/>
                <w:highlight w:val="none"/>
              </w:rPr>
            </w:pPr>
          </w:p>
          <w:p w14:paraId="2B9DEC6C">
            <w:pPr>
              <w:rPr>
                <w:rFonts w:hint="eastAsia"/>
                <w:highlight w:val="none"/>
              </w:rPr>
            </w:pPr>
          </w:p>
          <w:p w14:paraId="5788503A">
            <w:pPr>
              <w:rPr>
                <w:rFonts w:hint="eastAsia"/>
                <w:highlight w:val="none"/>
              </w:rPr>
            </w:pPr>
          </w:p>
        </w:tc>
      </w:tr>
      <w:tr w14:paraId="1D40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286" w:type="dxa"/>
            <w:gridSpan w:val="7"/>
            <w:noWrap w:val="0"/>
            <w:vAlign w:val="center"/>
          </w:tcPr>
          <w:p w14:paraId="77D81429">
            <w:pPr>
              <w:jc w:val="left"/>
              <w:rPr>
                <w:rFonts w:hint="eastAsia"/>
                <w:highlight w:val="none"/>
              </w:rPr>
            </w:pPr>
            <w:r>
              <w:rPr>
                <w:rFonts w:hint="eastAsia"/>
                <w:highlight w:val="none"/>
              </w:rPr>
              <w:t>若</w:t>
            </w:r>
            <w:r>
              <w:rPr>
                <w:rFonts w:hint="eastAsia"/>
                <w:highlight w:val="none"/>
                <w:lang w:val="en-US" w:eastAsia="zh-CN"/>
              </w:rPr>
              <w:t>成交</w:t>
            </w:r>
            <w:r>
              <w:rPr>
                <w:rFonts w:hint="eastAsia"/>
                <w:highlight w:val="none"/>
              </w:rPr>
              <w:t>，将指定_____</w:t>
            </w:r>
            <w:r>
              <w:rPr>
                <w:rFonts w:hint="eastAsia"/>
                <w:highlight w:val="none"/>
                <w:lang w:eastAsia="zh-CN"/>
              </w:rPr>
              <w:t>（</w:t>
            </w:r>
            <w:r>
              <w:rPr>
                <w:rFonts w:hint="eastAsia"/>
                <w:highlight w:val="none"/>
                <w:lang w:val="en-US" w:eastAsia="zh-CN"/>
              </w:rPr>
              <w:t>姓名</w:t>
            </w:r>
            <w:r>
              <w:rPr>
                <w:rFonts w:hint="eastAsia"/>
                <w:highlight w:val="none"/>
                <w:lang w:eastAsia="zh-CN"/>
              </w:rPr>
              <w:t>）</w:t>
            </w:r>
            <w:r>
              <w:rPr>
                <w:rFonts w:hint="eastAsia"/>
                <w:highlight w:val="none"/>
              </w:rPr>
              <w:t>______</w:t>
            </w:r>
            <w:r>
              <w:rPr>
                <w:rFonts w:hint="eastAsia"/>
                <w:highlight w:val="none"/>
                <w:lang w:val="en-US" w:eastAsia="zh-CN"/>
              </w:rPr>
              <w:t>为本项目的</w:t>
            </w:r>
            <w:r>
              <w:rPr>
                <w:rFonts w:hint="eastAsia"/>
                <w:highlight w:val="none"/>
              </w:rPr>
              <w:t>项目负责人（需提供在</w:t>
            </w:r>
            <w:r>
              <w:rPr>
                <w:rFonts w:hint="eastAsia"/>
                <w:highlight w:val="none"/>
                <w:lang w:val="en-US" w:eastAsia="zh-CN"/>
              </w:rPr>
              <w:t>报价供应商</w:t>
            </w:r>
            <w:r>
              <w:rPr>
                <w:rFonts w:hint="eastAsia"/>
                <w:highlight w:val="none"/>
              </w:rPr>
              <w:t>缴纳社会保险的记录证明）</w:t>
            </w:r>
          </w:p>
        </w:tc>
      </w:tr>
      <w:tr w14:paraId="05DA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vAlign w:val="top"/>
          </w:tcPr>
          <w:p w14:paraId="39EAC1F5">
            <w:pPr>
              <w:rPr>
                <w:rFonts w:hint="eastAsia"/>
                <w:highlight w:val="none"/>
              </w:rPr>
            </w:pPr>
            <w:r>
              <w:rPr>
                <w:rFonts w:hint="eastAsia"/>
                <w:highlight w:val="none"/>
              </w:rPr>
              <w:t>该项目负责人从事</w:t>
            </w:r>
            <w:r>
              <w:rPr>
                <w:rFonts w:hint="eastAsia"/>
                <w:highlight w:val="none"/>
                <w:lang w:val="en-US" w:eastAsia="zh-CN"/>
              </w:rPr>
              <w:t>照明工程施工管理</w:t>
            </w:r>
            <w:r>
              <w:rPr>
                <w:rFonts w:hint="eastAsia"/>
                <w:highlight w:val="none"/>
              </w:rPr>
              <w:t>经历（需提供有关单位证明）：</w:t>
            </w:r>
          </w:p>
          <w:p w14:paraId="3F0E122A">
            <w:pPr>
              <w:rPr>
                <w:rFonts w:hint="eastAsia"/>
                <w:highlight w:val="none"/>
              </w:rPr>
            </w:pPr>
          </w:p>
          <w:p w14:paraId="687298CE">
            <w:pPr>
              <w:rPr>
                <w:rFonts w:hint="eastAsia"/>
                <w:highlight w:val="none"/>
              </w:rPr>
            </w:pPr>
          </w:p>
          <w:p w14:paraId="4D649A46">
            <w:pPr>
              <w:rPr>
                <w:rFonts w:hint="eastAsia"/>
                <w:highlight w:val="none"/>
              </w:rPr>
            </w:pPr>
          </w:p>
          <w:p w14:paraId="7A80BA2A">
            <w:pPr>
              <w:rPr>
                <w:rFonts w:hint="eastAsia"/>
                <w:highlight w:val="none"/>
              </w:rPr>
            </w:pPr>
          </w:p>
          <w:p w14:paraId="121AF58C">
            <w:pPr>
              <w:rPr>
                <w:rFonts w:hint="eastAsia"/>
                <w:highlight w:val="none"/>
              </w:rPr>
            </w:pPr>
          </w:p>
        </w:tc>
      </w:tr>
    </w:tbl>
    <w:p w14:paraId="64546AD1">
      <w:pPr>
        <w:spacing w:before="240" w:line="360" w:lineRule="auto"/>
        <w:ind w:firstLine="480"/>
        <w:jc w:val="right"/>
        <w:rPr>
          <w:rFonts w:hint="eastAsia" w:hAnsi="宋体" w:cs="宋体"/>
          <w:color w:val="auto"/>
          <w:szCs w:val="21"/>
          <w:highlight w:val="none"/>
        </w:rPr>
      </w:pPr>
    </w:p>
    <w:p w14:paraId="1B112394">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5F30F7D3">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或授权委托人</w:t>
      </w:r>
      <w:r>
        <w:rPr>
          <w:rFonts w:hint="eastAsia" w:ascii="宋体" w:hAnsi="宋体"/>
          <w:bCs/>
          <w:color w:val="000000"/>
          <w:sz w:val="24"/>
          <w:highlight w:val="none"/>
        </w:rPr>
        <w:t>（签字或盖章）：</w:t>
      </w:r>
    </w:p>
    <w:p w14:paraId="1D771D95">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11FA9548">
      <w:pPr>
        <w:rPr>
          <w:rFonts w:hint="eastAsia" w:ascii="黑体" w:eastAsia="黑体"/>
          <w:b/>
          <w:sz w:val="24"/>
          <w:szCs w:val="30"/>
          <w:highlight w:val="none"/>
        </w:rPr>
      </w:pPr>
      <w:bookmarkStart w:id="628" w:name="_Toc5490"/>
      <w:r>
        <w:rPr>
          <w:rFonts w:hint="eastAsia" w:ascii="黑体" w:eastAsia="黑体"/>
          <w:b/>
          <w:sz w:val="24"/>
          <w:szCs w:val="30"/>
          <w:highlight w:val="none"/>
        </w:rPr>
        <w:br w:type="page"/>
      </w:r>
    </w:p>
    <w:p w14:paraId="190F538F">
      <w:pPr>
        <w:spacing w:line="360" w:lineRule="auto"/>
        <w:jc w:val="left"/>
        <w:outlineLvl w:val="0"/>
        <w:rPr>
          <w:rFonts w:ascii="黑体" w:eastAsia="黑体"/>
          <w:b/>
          <w:sz w:val="24"/>
          <w:szCs w:val="30"/>
          <w:highlight w:val="none"/>
        </w:rPr>
      </w:pPr>
      <w:r>
        <w:rPr>
          <w:rFonts w:hint="eastAsia" w:ascii="黑体" w:eastAsia="黑体"/>
          <w:b/>
          <w:sz w:val="24"/>
          <w:szCs w:val="30"/>
          <w:highlight w:val="none"/>
        </w:rPr>
        <w:t>（</w:t>
      </w:r>
      <w:r>
        <w:rPr>
          <w:rFonts w:hint="eastAsia" w:ascii="黑体" w:eastAsia="黑体"/>
          <w:b/>
          <w:sz w:val="24"/>
          <w:szCs w:val="30"/>
          <w:highlight w:val="none"/>
          <w:lang w:val="en-US" w:eastAsia="zh-CN"/>
        </w:rPr>
        <w:t>十</w:t>
      </w:r>
      <w:r>
        <w:rPr>
          <w:rFonts w:hint="eastAsia" w:ascii="黑体" w:eastAsia="黑体"/>
          <w:b/>
          <w:sz w:val="24"/>
          <w:szCs w:val="30"/>
          <w:highlight w:val="none"/>
        </w:rPr>
        <w:t>）项目管理机构配备情况表（格式）：</w:t>
      </w:r>
      <w:bookmarkEnd w:id="628"/>
    </w:p>
    <w:p w14:paraId="0B4258DB">
      <w:pPr>
        <w:spacing w:line="440" w:lineRule="exact"/>
        <w:jc w:val="center"/>
        <w:rPr>
          <w:rFonts w:hint="eastAsia" w:ascii="黑体" w:eastAsia="黑体"/>
          <w:bCs/>
          <w:sz w:val="28"/>
          <w:szCs w:val="28"/>
          <w:highlight w:val="none"/>
        </w:rPr>
      </w:pPr>
    </w:p>
    <w:p w14:paraId="1F56CA27">
      <w:pPr>
        <w:spacing w:line="360" w:lineRule="auto"/>
        <w:jc w:val="center"/>
        <w:outlineLvl w:val="1"/>
        <w:rPr>
          <w:rFonts w:hint="eastAsia" w:ascii="宋体" w:hAnsi="宋体"/>
          <w:sz w:val="24"/>
          <w:highlight w:val="none"/>
        </w:rPr>
      </w:pPr>
      <w:r>
        <w:rPr>
          <w:rFonts w:hint="eastAsia" w:ascii="宋体" w:hAnsi="宋体"/>
          <w:b/>
          <w:bCs/>
          <w:sz w:val="32"/>
          <w:highlight w:val="none"/>
        </w:rPr>
        <w:t>项目管理机构配备情况表</w:t>
      </w:r>
    </w:p>
    <w:p w14:paraId="5007F03F">
      <w:pPr>
        <w:spacing w:line="360" w:lineRule="auto"/>
        <w:jc w:val="right"/>
        <w:rPr>
          <w:rFonts w:hint="eastAsia" w:ascii="宋体" w:hAnsi="宋体"/>
          <w:highlight w:val="none"/>
        </w:rPr>
      </w:pPr>
    </w:p>
    <w:p w14:paraId="35FD7D76">
      <w:pPr>
        <w:spacing w:after="120"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项目</w:t>
      </w:r>
      <w:r>
        <w:rPr>
          <w:rFonts w:hint="eastAsia" w:ascii="宋体" w:hAnsi="宋体"/>
          <w:sz w:val="24"/>
          <w:highlight w:val="none"/>
        </w:rPr>
        <w:tab/>
      </w:r>
      <w:r>
        <w:rPr>
          <w:rFonts w:hint="eastAsia" w:ascii="宋体" w:hAnsi="宋体"/>
          <w:sz w:val="24"/>
          <w:highlight w:val="none"/>
        </w:rPr>
        <w:tab/>
      </w:r>
    </w:p>
    <w:tbl>
      <w:tblPr>
        <w:tblStyle w:val="62"/>
        <w:tblpPr w:leftFromText="180" w:rightFromText="180" w:vertAnchor="text" w:horzAnchor="page" w:tblpX="1677" w:tblpY="5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7"/>
        <w:gridCol w:w="1360"/>
        <w:gridCol w:w="1225"/>
        <w:gridCol w:w="2651"/>
        <w:gridCol w:w="2103"/>
      </w:tblGrid>
      <w:tr w14:paraId="5081B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877" w:type="dxa"/>
            <w:noWrap w:val="0"/>
            <w:vAlign w:val="center"/>
          </w:tcPr>
          <w:p w14:paraId="02062A0C">
            <w:pPr>
              <w:jc w:val="center"/>
              <w:rPr>
                <w:rFonts w:hAnsi="宋体"/>
                <w:b/>
                <w:color w:val="auto"/>
                <w:sz w:val="24"/>
                <w:highlight w:val="none"/>
              </w:rPr>
            </w:pPr>
            <w:r>
              <w:rPr>
                <w:rFonts w:hint="eastAsia" w:hAnsi="宋体"/>
                <w:b/>
                <w:color w:val="auto"/>
                <w:sz w:val="24"/>
                <w:highlight w:val="none"/>
              </w:rPr>
              <w:t>职务</w:t>
            </w:r>
          </w:p>
        </w:tc>
        <w:tc>
          <w:tcPr>
            <w:tcW w:w="1360" w:type="dxa"/>
            <w:noWrap w:val="0"/>
            <w:vAlign w:val="center"/>
          </w:tcPr>
          <w:p w14:paraId="1A82DD5E">
            <w:pPr>
              <w:jc w:val="center"/>
              <w:rPr>
                <w:rFonts w:hAnsi="宋体"/>
                <w:b/>
                <w:color w:val="auto"/>
                <w:sz w:val="24"/>
                <w:highlight w:val="none"/>
              </w:rPr>
            </w:pPr>
            <w:r>
              <w:rPr>
                <w:rFonts w:hint="eastAsia" w:hAnsi="宋体"/>
                <w:b/>
                <w:color w:val="auto"/>
                <w:sz w:val="24"/>
                <w:highlight w:val="none"/>
              </w:rPr>
              <w:t>姓名</w:t>
            </w:r>
          </w:p>
        </w:tc>
        <w:tc>
          <w:tcPr>
            <w:tcW w:w="1225" w:type="dxa"/>
            <w:noWrap w:val="0"/>
            <w:vAlign w:val="center"/>
          </w:tcPr>
          <w:p w14:paraId="40205FFB">
            <w:pPr>
              <w:jc w:val="center"/>
              <w:rPr>
                <w:rFonts w:hAnsi="宋体"/>
                <w:b/>
                <w:color w:val="auto"/>
                <w:sz w:val="24"/>
                <w:highlight w:val="none"/>
              </w:rPr>
            </w:pPr>
            <w:r>
              <w:rPr>
                <w:rFonts w:hint="eastAsia" w:hAnsi="宋体"/>
                <w:b/>
                <w:color w:val="auto"/>
                <w:sz w:val="24"/>
                <w:highlight w:val="none"/>
              </w:rPr>
              <w:t>年龄</w:t>
            </w:r>
          </w:p>
        </w:tc>
        <w:tc>
          <w:tcPr>
            <w:tcW w:w="2651" w:type="dxa"/>
            <w:noWrap w:val="0"/>
            <w:vAlign w:val="center"/>
          </w:tcPr>
          <w:p w14:paraId="13A2A099">
            <w:pPr>
              <w:jc w:val="center"/>
              <w:rPr>
                <w:rFonts w:hAnsi="宋体"/>
                <w:b/>
                <w:color w:val="auto"/>
                <w:sz w:val="24"/>
                <w:highlight w:val="none"/>
              </w:rPr>
            </w:pPr>
            <w:r>
              <w:rPr>
                <w:rFonts w:hint="eastAsia" w:hAnsi="宋体"/>
                <w:b/>
                <w:color w:val="auto"/>
                <w:sz w:val="24"/>
                <w:highlight w:val="none"/>
              </w:rPr>
              <w:t>证书名称</w:t>
            </w:r>
          </w:p>
        </w:tc>
        <w:tc>
          <w:tcPr>
            <w:tcW w:w="2103" w:type="dxa"/>
            <w:noWrap w:val="0"/>
            <w:vAlign w:val="center"/>
          </w:tcPr>
          <w:p w14:paraId="37CA848F">
            <w:pPr>
              <w:jc w:val="center"/>
              <w:rPr>
                <w:rFonts w:hAnsi="宋体"/>
                <w:b/>
                <w:color w:val="auto"/>
                <w:sz w:val="24"/>
                <w:highlight w:val="none"/>
              </w:rPr>
            </w:pPr>
            <w:r>
              <w:rPr>
                <w:rFonts w:hint="eastAsia" w:hAnsi="宋体"/>
                <w:b/>
                <w:color w:val="auto"/>
                <w:sz w:val="24"/>
                <w:highlight w:val="none"/>
              </w:rPr>
              <w:t>证书获得时间</w:t>
            </w:r>
          </w:p>
        </w:tc>
      </w:tr>
      <w:tr w14:paraId="5DA6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01D12600">
            <w:pPr>
              <w:jc w:val="center"/>
              <w:rPr>
                <w:rFonts w:hint="default" w:hAnsi="宋体" w:eastAsia="宋体"/>
                <w:color w:val="auto"/>
                <w:sz w:val="24"/>
                <w:highlight w:val="none"/>
                <w:lang w:val="en-US" w:eastAsia="zh-CN"/>
              </w:rPr>
            </w:pPr>
            <w:r>
              <w:rPr>
                <w:rFonts w:hint="eastAsia" w:hAnsi="宋体"/>
                <w:color w:val="auto"/>
                <w:sz w:val="24"/>
                <w:highlight w:val="none"/>
                <w:lang w:val="en-US" w:eastAsia="zh-CN"/>
              </w:rPr>
              <w:t>项目负责人</w:t>
            </w:r>
          </w:p>
        </w:tc>
        <w:tc>
          <w:tcPr>
            <w:tcW w:w="1360" w:type="dxa"/>
            <w:noWrap w:val="0"/>
            <w:vAlign w:val="center"/>
          </w:tcPr>
          <w:p w14:paraId="2C2FD92C">
            <w:pPr>
              <w:outlineLvl w:val="0"/>
              <w:rPr>
                <w:rFonts w:hAnsi="宋体"/>
                <w:bCs/>
                <w:color w:val="auto"/>
                <w:sz w:val="24"/>
                <w:highlight w:val="none"/>
              </w:rPr>
            </w:pPr>
          </w:p>
        </w:tc>
        <w:tc>
          <w:tcPr>
            <w:tcW w:w="1225" w:type="dxa"/>
            <w:noWrap w:val="0"/>
            <w:vAlign w:val="center"/>
          </w:tcPr>
          <w:p w14:paraId="214C05D7">
            <w:pPr>
              <w:outlineLvl w:val="0"/>
              <w:rPr>
                <w:rFonts w:hAnsi="宋体"/>
                <w:bCs/>
                <w:color w:val="auto"/>
                <w:sz w:val="24"/>
                <w:highlight w:val="none"/>
              </w:rPr>
            </w:pPr>
          </w:p>
        </w:tc>
        <w:tc>
          <w:tcPr>
            <w:tcW w:w="2651" w:type="dxa"/>
            <w:noWrap w:val="0"/>
            <w:vAlign w:val="center"/>
          </w:tcPr>
          <w:p w14:paraId="517D7C6A">
            <w:pPr>
              <w:outlineLvl w:val="0"/>
              <w:rPr>
                <w:rFonts w:hAnsi="宋体"/>
                <w:bCs/>
                <w:color w:val="auto"/>
                <w:sz w:val="24"/>
                <w:highlight w:val="none"/>
              </w:rPr>
            </w:pPr>
          </w:p>
        </w:tc>
        <w:tc>
          <w:tcPr>
            <w:tcW w:w="2103" w:type="dxa"/>
            <w:noWrap w:val="0"/>
            <w:vAlign w:val="center"/>
          </w:tcPr>
          <w:p w14:paraId="5F147344">
            <w:pPr>
              <w:outlineLvl w:val="0"/>
              <w:rPr>
                <w:rFonts w:hAnsi="宋体"/>
                <w:bCs/>
                <w:color w:val="auto"/>
                <w:sz w:val="24"/>
                <w:highlight w:val="none"/>
              </w:rPr>
            </w:pPr>
          </w:p>
        </w:tc>
      </w:tr>
      <w:tr w14:paraId="5B18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757C458E">
            <w:pPr>
              <w:jc w:val="center"/>
              <w:rPr>
                <w:rFonts w:hint="eastAsia" w:hAnsi="宋体" w:eastAsia="宋体"/>
                <w:color w:val="auto"/>
                <w:sz w:val="24"/>
                <w:highlight w:val="none"/>
                <w:lang w:eastAsia="zh-CN"/>
              </w:rPr>
            </w:pPr>
            <w:r>
              <w:rPr>
                <w:rFonts w:hint="eastAsia" w:hAnsi="宋体"/>
                <w:color w:val="auto"/>
                <w:sz w:val="24"/>
                <w:highlight w:val="none"/>
                <w:lang w:eastAsia="zh-CN"/>
              </w:rPr>
              <w:t>……</w:t>
            </w:r>
          </w:p>
        </w:tc>
        <w:tc>
          <w:tcPr>
            <w:tcW w:w="1360" w:type="dxa"/>
            <w:noWrap w:val="0"/>
            <w:vAlign w:val="center"/>
          </w:tcPr>
          <w:p w14:paraId="7247A3F9">
            <w:pPr>
              <w:outlineLvl w:val="0"/>
              <w:rPr>
                <w:rFonts w:hAnsi="宋体"/>
                <w:bCs/>
                <w:color w:val="auto"/>
                <w:sz w:val="24"/>
                <w:highlight w:val="none"/>
              </w:rPr>
            </w:pPr>
          </w:p>
        </w:tc>
        <w:tc>
          <w:tcPr>
            <w:tcW w:w="1225" w:type="dxa"/>
            <w:noWrap w:val="0"/>
            <w:vAlign w:val="center"/>
          </w:tcPr>
          <w:p w14:paraId="25BB0141">
            <w:pPr>
              <w:outlineLvl w:val="0"/>
              <w:rPr>
                <w:rFonts w:hAnsi="宋体"/>
                <w:bCs/>
                <w:color w:val="auto"/>
                <w:sz w:val="24"/>
                <w:highlight w:val="none"/>
              </w:rPr>
            </w:pPr>
          </w:p>
        </w:tc>
        <w:tc>
          <w:tcPr>
            <w:tcW w:w="2651" w:type="dxa"/>
            <w:noWrap w:val="0"/>
            <w:vAlign w:val="center"/>
          </w:tcPr>
          <w:p w14:paraId="1CB263C9">
            <w:pPr>
              <w:outlineLvl w:val="0"/>
              <w:rPr>
                <w:rFonts w:hAnsi="宋体"/>
                <w:bCs/>
                <w:color w:val="auto"/>
                <w:sz w:val="24"/>
                <w:highlight w:val="none"/>
              </w:rPr>
            </w:pPr>
          </w:p>
        </w:tc>
        <w:tc>
          <w:tcPr>
            <w:tcW w:w="2103" w:type="dxa"/>
            <w:noWrap w:val="0"/>
            <w:vAlign w:val="center"/>
          </w:tcPr>
          <w:p w14:paraId="098AAA9B">
            <w:pPr>
              <w:outlineLvl w:val="0"/>
              <w:rPr>
                <w:rFonts w:hAnsi="宋体"/>
                <w:bCs/>
                <w:color w:val="auto"/>
                <w:sz w:val="24"/>
                <w:highlight w:val="none"/>
              </w:rPr>
            </w:pPr>
          </w:p>
        </w:tc>
      </w:tr>
      <w:tr w14:paraId="03FD2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016BA9A8">
            <w:pPr>
              <w:jc w:val="center"/>
              <w:outlineLvl w:val="0"/>
              <w:rPr>
                <w:rFonts w:hint="eastAsia" w:hAnsi="宋体" w:eastAsia="宋体"/>
                <w:bCs/>
                <w:color w:val="auto"/>
                <w:sz w:val="24"/>
                <w:highlight w:val="none"/>
                <w:lang w:eastAsia="zh-CN"/>
              </w:rPr>
            </w:pPr>
            <w:r>
              <w:rPr>
                <w:rFonts w:hint="eastAsia" w:hAnsi="宋体"/>
                <w:bCs/>
                <w:color w:val="auto"/>
                <w:sz w:val="24"/>
                <w:highlight w:val="none"/>
                <w:lang w:eastAsia="zh-CN"/>
              </w:rPr>
              <w:t>……</w:t>
            </w:r>
          </w:p>
        </w:tc>
        <w:tc>
          <w:tcPr>
            <w:tcW w:w="1360" w:type="dxa"/>
            <w:noWrap w:val="0"/>
            <w:vAlign w:val="center"/>
          </w:tcPr>
          <w:p w14:paraId="60EF1D9D">
            <w:pPr>
              <w:outlineLvl w:val="0"/>
              <w:rPr>
                <w:rFonts w:hAnsi="宋体"/>
                <w:bCs/>
                <w:color w:val="auto"/>
                <w:sz w:val="24"/>
                <w:highlight w:val="none"/>
              </w:rPr>
            </w:pPr>
          </w:p>
        </w:tc>
        <w:tc>
          <w:tcPr>
            <w:tcW w:w="1225" w:type="dxa"/>
            <w:noWrap w:val="0"/>
            <w:vAlign w:val="center"/>
          </w:tcPr>
          <w:p w14:paraId="7636F228">
            <w:pPr>
              <w:outlineLvl w:val="0"/>
              <w:rPr>
                <w:rFonts w:hAnsi="宋体"/>
                <w:bCs/>
                <w:color w:val="auto"/>
                <w:sz w:val="24"/>
                <w:highlight w:val="none"/>
              </w:rPr>
            </w:pPr>
          </w:p>
        </w:tc>
        <w:tc>
          <w:tcPr>
            <w:tcW w:w="2651" w:type="dxa"/>
            <w:noWrap w:val="0"/>
            <w:vAlign w:val="center"/>
          </w:tcPr>
          <w:p w14:paraId="6FCF00FE">
            <w:pPr>
              <w:outlineLvl w:val="0"/>
              <w:rPr>
                <w:rFonts w:hAnsi="宋体"/>
                <w:bCs/>
                <w:color w:val="auto"/>
                <w:sz w:val="24"/>
                <w:highlight w:val="none"/>
              </w:rPr>
            </w:pPr>
          </w:p>
        </w:tc>
        <w:tc>
          <w:tcPr>
            <w:tcW w:w="2103" w:type="dxa"/>
            <w:noWrap w:val="0"/>
            <w:vAlign w:val="center"/>
          </w:tcPr>
          <w:p w14:paraId="5B18C1DE">
            <w:pPr>
              <w:outlineLvl w:val="0"/>
              <w:rPr>
                <w:rFonts w:hAnsi="宋体"/>
                <w:bCs/>
                <w:color w:val="auto"/>
                <w:sz w:val="24"/>
                <w:highlight w:val="none"/>
              </w:rPr>
            </w:pPr>
          </w:p>
        </w:tc>
      </w:tr>
      <w:tr w14:paraId="0D85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44E0C6B1">
            <w:pPr>
              <w:jc w:val="center"/>
              <w:outlineLvl w:val="0"/>
              <w:rPr>
                <w:rFonts w:hAnsi="宋体"/>
                <w:bCs/>
                <w:color w:val="auto"/>
                <w:sz w:val="24"/>
                <w:highlight w:val="none"/>
              </w:rPr>
            </w:pPr>
          </w:p>
        </w:tc>
        <w:tc>
          <w:tcPr>
            <w:tcW w:w="1360" w:type="dxa"/>
            <w:noWrap w:val="0"/>
            <w:vAlign w:val="center"/>
          </w:tcPr>
          <w:p w14:paraId="0CFD0986">
            <w:pPr>
              <w:outlineLvl w:val="0"/>
              <w:rPr>
                <w:rFonts w:hAnsi="宋体"/>
                <w:bCs/>
                <w:color w:val="auto"/>
                <w:sz w:val="24"/>
                <w:highlight w:val="none"/>
              </w:rPr>
            </w:pPr>
          </w:p>
        </w:tc>
        <w:tc>
          <w:tcPr>
            <w:tcW w:w="1225" w:type="dxa"/>
            <w:noWrap w:val="0"/>
            <w:vAlign w:val="center"/>
          </w:tcPr>
          <w:p w14:paraId="724563C5">
            <w:pPr>
              <w:outlineLvl w:val="0"/>
              <w:rPr>
                <w:rFonts w:hAnsi="宋体"/>
                <w:bCs/>
                <w:color w:val="auto"/>
                <w:sz w:val="24"/>
                <w:highlight w:val="none"/>
              </w:rPr>
            </w:pPr>
          </w:p>
        </w:tc>
        <w:tc>
          <w:tcPr>
            <w:tcW w:w="2651" w:type="dxa"/>
            <w:noWrap w:val="0"/>
            <w:vAlign w:val="center"/>
          </w:tcPr>
          <w:p w14:paraId="6F940F6D">
            <w:pPr>
              <w:outlineLvl w:val="0"/>
              <w:rPr>
                <w:rFonts w:hAnsi="宋体"/>
                <w:bCs/>
                <w:color w:val="auto"/>
                <w:sz w:val="24"/>
                <w:highlight w:val="none"/>
              </w:rPr>
            </w:pPr>
          </w:p>
        </w:tc>
        <w:tc>
          <w:tcPr>
            <w:tcW w:w="2103" w:type="dxa"/>
            <w:noWrap w:val="0"/>
            <w:vAlign w:val="center"/>
          </w:tcPr>
          <w:p w14:paraId="50D8F693">
            <w:pPr>
              <w:outlineLvl w:val="0"/>
              <w:rPr>
                <w:rFonts w:hAnsi="宋体"/>
                <w:bCs/>
                <w:color w:val="auto"/>
                <w:sz w:val="24"/>
                <w:highlight w:val="none"/>
              </w:rPr>
            </w:pPr>
          </w:p>
        </w:tc>
      </w:tr>
      <w:tr w14:paraId="1A915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0A182474">
            <w:pPr>
              <w:jc w:val="center"/>
              <w:outlineLvl w:val="0"/>
              <w:rPr>
                <w:rFonts w:hAnsi="宋体"/>
                <w:bCs/>
                <w:color w:val="auto"/>
                <w:sz w:val="24"/>
                <w:highlight w:val="none"/>
              </w:rPr>
            </w:pPr>
          </w:p>
        </w:tc>
        <w:tc>
          <w:tcPr>
            <w:tcW w:w="1360" w:type="dxa"/>
            <w:noWrap w:val="0"/>
            <w:vAlign w:val="center"/>
          </w:tcPr>
          <w:p w14:paraId="21C9EEFB">
            <w:pPr>
              <w:outlineLvl w:val="0"/>
              <w:rPr>
                <w:rFonts w:hAnsi="宋体"/>
                <w:bCs/>
                <w:color w:val="auto"/>
                <w:sz w:val="24"/>
                <w:highlight w:val="none"/>
              </w:rPr>
            </w:pPr>
          </w:p>
        </w:tc>
        <w:tc>
          <w:tcPr>
            <w:tcW w:w="1225" w:type="dxa"/>
            <w:noWrap w:val="0"/>
            <w:vAlign w:val="center"/>
          </w:tcPr>
          <w:p w14:paraId="1984F3FC">
            <w:pPr>
              <w:outlineLvl w:val="0"/>
              <w:rPr>
                <w:rFonts w:hAnsi="宋体"/>
                <w:bCs/>
                <w:color w:val="auto"/>
                <w:sz w:val="24"/>
                <w:highlight w:val="none"/>
              </w:rPr>
            </w:pPr>
          </w:p>
        </w:tc>
        <w:tc>
          <w:tcPr>
            <w:tcW w:w="2651" w:type="dxa"/>
            <w:noWrap w:val="0"/>
            <w:vAlign w:val="center"/>
          </w:tcPr>
          <w:p w14:paraId="61FAD9E6">
            <w:pPr>
              <w:outlineLvl w:val="0"/>
              <w:rPr>
                <w:rFonts w:hAnsi="宋体"/>
                <w:bCs/>
                <w:color w:val="auto"/>
                <w:sz w:val="24"/>
                <w:highlight w:val="none"/>
              </w:rPr>
            </w:pPr>
          </w:p>
        </w:tc>
        <w:tc>
          <w:tcPr>
            <w:tcW w:w="2103" w:type="dxa"/>
            <w:noWrap w:val="0"/>
            <w:vAlign w:val="center"/>
          </w:tcPr>
          <w:p w14:paraId="11FA12D8">
            <w:pPr>
              <w:outlineLvl w:val="0"/>
              <w:rPr>
                <w:rFonts w:hAnsi="宋体"/>
                <w:bCs/>
                <w:color w:val="auto"/>
                <w:sz w:val="24"/>
                <w:highlight w:val="none"/>
              </w:rPr>
            </w:pPr>
          </w:p>
        </w:tc>
      </w:tr>
      <w:tr w14:paraId="4C90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663103C9">
            <w:pPr>
              <w:jc w:val="center"/>
              <w:outlineLvl w:val="0"/>
              <w:rPr>
                <w:rFonts w:hAnsi="宋体"/>
                <w:bCs/>
                <w:color w:val="auto"/>
                <w:sz w:val="24"/>
                <w:highlight w:val="none"/>
              </w:rPr>
            </w:pPr>
          </w:p>
        </w:tc>
        <w:tc>
          <w:tcPr>
            <w:tcW w:w="1360" w:type="dxa"/>
            <w:noWrap w:val="0"/>
            <w:vAlign w:val="center"/>
          </w:tcPr>
          <w:p w14:paraId="1C03165B">
            <w:pPr>
              <w:outlineLvl w:val="0"/>
              <w:rPr>
                <w:rFonts w:hAnsi="宋体"/>
                <w:bCs/>
                <w:color w:val="auto"/>
                <w:sz w:val="24"/>
                <w:highlight w:val="none"/>
              </w:rPr>
            </w:pPr>
          </w:p>
        </w:tc>
        <w:tc>
          <w:tcPr>
            <w:tcW w:w="1225" w:type="dxa"/>
            <w:noWrap w:val="0"/>
            <w:vAlign w:val="center"/>
          </w:tcPr>
          <w:p w14:paraId="33D32091">
            <w:pPr>
              <w:outlineLvl w:val="0"/>
              <w:rPr>
                <w:rFonts w:hAnsi="宋体"/>
                <w:bCs/>
                <w:color w:val="auto"/>
                <w:sz w:val="24"/>
                <w:highlight w:val="none"/>
              </w:rPr>
            </w:pPr>
          </w:p>
        </w:tc>
        <w:tc>
          <w:tcPr>
            <w:tcW w:w="2651" w:type="dxa"/>
            <w:noWrap w:val="0"/>
            <w:vAlign w:val="center"/>
          </w:tcPr>
          <w:p w14:paraId="6B61164D">
            <w:pPr>
              <w:outlineLvl w:val="0"/>
              <w:rPr>
                <w:rFonts w:hAnsi="宋体"/>
                <w:bCs/>
                <w:color w:val="auto"/>
                <w:sz w:val="24"/>
                <w:highlight w:val="none"/>
              </w:rPr>
            </w:pPr>
          </w:p>
        </w:tc>
        <w:tc>
          <w:tcPr>
            <w:tcW w:w="2103" w:type="dxa"/>
            <w:noWrap w:val="0"/>
            <w:vAlign w:val="center"/>
          </w:tcPr>
          <w:p w14:paraId="7369DBBC">
            <w:pPr>
              <w:outlineLvl w:val="0"/>
              <w:rPr>
                <w:rFonts w:hAnsi="宋体"/>
                <w:bCs/>
                <w:color w:val="auto"/>
                <w:sz w:val="24"/>
                <w:highlight w:val="none"/>
              </w:rPr>
            </w:pPr>
          </w:p>
        </w:tc>
      </w:tr>
      <w:tr w14:paraId="5F9D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77" w:type="dxa"/>
            <w:noWrap w:val="0"/>
            <w:vAlign w:val="center"/>
          </w:tcPr>
          <w:p w14:paraId="745CE705">
            <w:pPr>
              <w:jc w:val="center"/>
              <w:outlineLvl w:val="0"/>
              <w:rPr>
                <w:rFonts w:hAnsi="宋体"/>
                <w:bCs/>
                <w:color w:val="auto"/>
                <w:sz w:val="24"/>
                <w:highlight w:val="none"/>
              </w:rPr>
            </w:pPr>
          </w:p>
        </w:tc>
        <w:tc>
          <w:tcPr>
            <w:tcW w:w="1360" w:type="dxa"/>
            <w:noWrap w:val="0"/>
            <w:vAlign w:val="center"/>
          </w:tcPr>
          <w:p w14:paraId="5422BC13">
            <w:pPr>
              <w:outlineLvl w:val="0"/>
              <w:rPr>
                <w:rFonts w:hAnsi="宋体"/>
                <w:bCs/>
                <w:color w:val="auto"/>
                <w:sz w:val="24"/>
                <w:highlight w:val="none"/>
              </w:rPr>
            </w:pPr>
          </w:p>
        </w:tc>
        <w:tc>
          <w:tcPr>
            <w:tcW w:w="1225" w:type="dxa"/>
            <w:noWrap w:val="0"/>
            <w:vAlign w:val="center"/>
          </w:tcPr>
          <w:p w14:paraId="6959E2EE">
            <w:pPr>
              <w:outlineLvl w:val="0"/>
              <w:rPr>
                <w:rFonts w:hAnsi="宋体"/>
                <w:bCs/>
                <w:color w:val="auto"/>
                <w:sz w:val="24"/>
                <w:highlight w:val="none"/>
              </w:rPr>
            </w:pPr>
          </w:p>
        </w:tc>
        <w:tc>
          <w:tcPr>
            <w:tcW w:w="2651" w:type="dxa"/>
            <w:noWrap w:val="0"/>
            <w:vAlign w:val="center"/>
          </w:tcPr>
          <w:p w14:paraId="204F9B1F">
            <w:pPr>
              <w:outlineLvl w:val="0"/>
              <w:rPr>
                <w:rFonts w:hAnsi="宋体"/>
                <w:bCs/>
                <w:color w:val="auto"/>
                <w:sz w:val="24"/>
                <w:highlight w:val="none"/>
              </w:rPr>
            </w:pPr>
          </w:p>
        </w:tc>
        <w:tc>
          <w:tcPr>
            <w:tcW w:w="2103" w:type="dxa"/>
            <w:noWrap w:val="0"/>
            <w:vAlign w:val="center"/>
          </w:tcPr>
          <w:p w14:paraId="3D28FFD7">
            <w:pPr>
              <w:outlineLvl w:val="0"/>
              <w:rPr>
                <w:rFonts w:hAnsi="宋体"/>
                <w:bCs/>
                <w:color w:val="auto"/>
                <w:sz w:val="24"/>
                <w:highlight w:val="none"/>
              </w:rPr>
            </w:pPr>
          </w:p>
        </w:tc>
      </w:tr>
    </w:tbl>
    <w:p w14:paraId="4F76E1B0">
      <w:pPr>
        <w:spacing w:after="120" w:line="360" w:lineRule="auto"/>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w:t>
      </w:r>
    </w:p>
    <w:p w14:paraId="7FDDBF85">
      <w:pPr>
        <w:pStyle w:val="5"/>
        <w:ind w:firstLine="442"/>
        <w:jc w:val="left"/>
        <w:rPr>
          <w:rFonts w:hint="eastAsia" w:ascii="宋体" w:hAnsi="宋体" w:eastAsia="宋体" w:cs="宋体"/>
          <w:sz w:val="22"/>
          <w:szCs w:val="28"/>
          <w:highlight w:val="none"/>
        </w:rPr>
      </w:pPr>
      <w:r>
        <w:rPr>
          <w:rFonts w:hint="eastAsia" w:ascii="宋体" w:hAnsi="宋体" w:eastAsia="宋体" w:cs="宋体"/>
          <w:sz w:val="22"/>
          <w:szCs w:val="28"/>
          <w:highlight w:val="none"/>
        </w:rPr>
        <w:t>一旦我单位</w:t>
      </w:r>
      <w:r>
        <w:rPr>
          <w:rFonts w:hint="eastAsia" w:ascii="宋体" w:hAnsi="宋体" w:eastAsia="宋体" w:cs="宋体"/>
          <w:sz w:val="22"/>
          <w:szCs w:val="28"/>
          <w:highlight w:val="none"/>
          <w:lang w:val="en-US" w:eastAsia="zh-CN"/>
        </w:rPr>
        <w:t>中标</w:t>
      </w:r>
      <w:r>
        <w:rPr>
          <w:rFonts w:hint="eastAsia" w:ascii="宋体" w:hAnsi="宋体" w:eastAsia="宋体" w:cs="宋体"/>
          <w:sz w:val="22"/>
          <w:szCs w:val="28"/>
          <w:highlight w:val="none"/>
        </w:rPr>
        <w:t xml:space="preserve">，将实行项目负责人负责制，我方保证并配备上述项目管理机构。上述填报内容真实，若不真实，愿按有关规定接受处理。项目管理班子机构设置、职责分工等情况另附资料说明。 </w:t>
      </w:r>
    </w:p>
    <w:p w14:paraId="5B60CD9D">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19B5C398">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或授权委托人</w:t>
      </w:r>
      <w:r>
        <w:rPr>
          <w:rFonts w:hint="eastAsia" w:ascii="宋体" w:hAnsi="宋体"/>
          <w:bCs/>
          <w:color w:val="000000"/>
          <w:sz w:val="24"/>
          <w:highlight w:val="none"/>
        </w:rPr>
        <w:t>（签字或盖章）：</w:t>
      </w:r>
    </w:p>
    <w:p w14:paraId="206136ED">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510E976B">
      <w:pPr>
        <w:rPr>
          <w:rFonts w:hint="eastAsia"/>
          <w:highlight w:val="none"/>
          <w:lang w:eastAsia="zh-CN"/>
        </w:rPr>
      </w:pPr>
    </w:p>
    <w:p w14:paraId="61BFE591">
      <w:pPr>
        <w:pStyle w:val="5"/>
        <w:jc w:val="left"/>
        <w:rPr>
          <w:rFonts w:hint="eastAsia" w:cs="宋体"/>
          <w:sz w:val="24"/>
          <w:highlight w:val="none"/>
        </w:rPr>
      </w:pPr>
      <w:r>
        <w:rPr>
          <w:rFonts w:hint="eastAsia" w:cs="宋体"/>
          <w:sz w:val="24"/>
          <w:highlight w:val="none"/>
          <w:lang w:eastAsia="zh-CN"/>
        </w:rPr>
        <w:br w:type="page" w:clear="all"/>
      </w:r>
      <w:r>
        <w:rPr>
          <w:rFonts w:hint="eastAsia" w:cs="宋体"/>
          <w:sz w:val="24"/>
          <w:highlight w:val="none"/>
          <w:lang w:eastAsia="zh-CN"/>
        </w:rPr>
        <w:t>（</w:t>
      </w:r>
      <w:r>
        <w:rPr>
          <w:rFonts w:hint="eastAsia" w:cs="宋体"/>
          <w:sz w:val="24"/>
          <w:highlight w:val="none"/>
          <w:lang w:val="en-US" w:eastAsia="zh-CN"/>
        </w:rPr>
        <w:t>十一</w:t>
      </w:r>
      <w:r>
        <w:rPr>
          <w:rFonts w:hint="eastAsia" w:cs="宋体"/>
          <w:sz w:val="24"/>
          <w:highlight w:val="none"/>
          <w:lang w:eastAsia="zh-CN"/>
        </w:rPr>
        <w:t>）</w:t>
      </w:r>
      <w:r>
        <w:rPr>
          <w:rFonts w:hint="eastAsia" w:cs="宋体"/>
          <w:sz w:val="24"/>
          <w:highlight w:val="none"/>
        </w:rPr>
        <w:t>项目负责人简历表（格式）：</w:t>
      </w:r>
    </w:p>
    <w:p w14:paraId="331CC0E0">
      <w:pPr>
        <w:spacing w:line="360" w:lineRule="auto"/>
        <w:jc w:val="center"/>
        <w:outlineLvl w:val="1"/>
        <w:rPr>
          <w:rFonts w:hint="eastAsia" w:ascii="宋体" w:hAnsi="宋体"/>
          <w:b/>
          <w:bCs/>
          <w:sz w:val="32"/>
          <w:highlight w:val="none"/>
        </w:rPr>
      </w:pPr>
      <w:r>
        <w:rPr>
          <w:rFonts w:hint="eastAsia" w:ascii="宋体" w:hAnsi="宋体"/>
          <w:b/>
          <w:bCs/>
          <w:sz w:val="32"/>
          <w:highlight w:val="none"/>
        </w:rPr>
        <w:t>项目负责人简历表</w:t>
      </w:r>
    </w:p>
    <w:p w14:paraId="15636177">
      <w:pPr>
        <w:spacing w:after="120"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项目</w:t>
      </w:r>
      <w:r>
        <w:rPr>
          <w:rFonts w:hint="eastAsia" w:ascii="宋体" w:hAnsi="宋体"/>
          <w:sz w:val="24"/>
          <w:highlight w:val="none"/>
        </w:rPr>
        <w:tab/>
      </w:r>
      <w:r>
        <w:rPr>
          <w:rFonts w:hint="eastAsia" w:ascii="宋体" w:hAnsi="宋体"/>
          <w:sz w:val="24"/>
          <w:highlight w:val="none"/>
        </w:rPr>
        <w:tab/>
      </w:r>
    </w:p>
    <w:tbl>
      <w:tblPr>
        <w:tblStyle w:val="62"/>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380"/>
        <w:gridCol w:w="1026"/>
        <w:gridCol w:w="625"/>
        <w:gridCol w:w="485"/>
        <w:gridCol w:w="1725"/>
        <w:gridCol w:w="142"/>
        <w:gridCol w:w="1276"/>
      </w:tblGrid>
      <w:tr w14:paraId="3707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2276B1B8">
            <w:pPr>
              <w:spacing w:line="360" w:lineRule="auto"/>
              <w:jc w:val="center"/>
              <w:rPr>
                <w:rFonts w:hAnsi="宋体"/>
                <w:color w:val="auto"/>
                <w:sz w:val="24"/>
                <w:highlight w:val="none"/>
              </w:rPr>
            </w:pPr>
            <w:r>
              <w:rPr>
                <w:rFonts w:hint="eastAsia" w:hAnsi="宋体"/>
                <w:color w:val="auto"/>
                <w:sz w:val="24"/>
                <w:highlight w:val="none"/>
              </w:rPr>
              <w:t>姓  名</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67F9CEB">
            <w:pPr>
              <w:spacing w:line="360" w:lineRule="auto"/>
              <w:jc w:val="center"/>
              <w:rPr>
                <w:rFonts w:hAnsi="宋体"/>
                <w:color w:val="auto"/>
                <w:sz w:val="24"/>
                <w:highlight w:val="none"/>
              </w:rPr>
            </w:pPr>
          </w:p>
        </w:tc>
        <w:tc>
          <w:tcPr>
            <w:tcW w:w="1106" w:type="dxa"/>
            <w:gridSpan w:val="2"/>
            <w:tcBorders>
              <w:top w:val="single" w:color="auto" w:sz="4" w:space="0"/>
              <w:left w:val="single" w:color="auto" w:sz="4" w:space="0"/>
              <w:bottom w:val="single" w:color="auto" w:sz="4" w:space="0"/>
              <w:right w:val="single" w:color="auto" w:sz="4" w:space="0"/>
            </w:tcBorders>
            <w:noWrap w:val="0"/>
            <w:vAlign w:val="center"/>
          </w:tcPr>
          <w:p w14:paraId="19465942">
            <w:pPr>
              <w:spacing w:line="360" w:lineRule="auto"/>
              <w:jc w:val="center"/>
              <w:rPr>
                <w:rFonts w:hAnsi="宋体"/>
                <w:color w:val="auto"/>
                <w:sz w:val="24"/>
                <w:highlight w:val="none"/>
              </w:rPr>
            </w:pPr>
            <w:r>
              <w:rPr>
                <w:rFonts w:hint="eastAsia" w:hAnsi="宋体"/>
                <w:color w:val="auto"/>
                <w:sz w:val="24"/>
                <w:highlight w:val="none"/>
              </w:rPr>
              <w:t>性别</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174449C">
            <w:pPr>
              <w:spacing w:line="360" w:lineRule="auto"/>
              <w:jc w:val="center"/>
              <w:rPr>
                <w:rFonts w:hAnsi="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noWrap w:val="0"/>
            <w:vAlign w:val="center"/>
          </w:tcPr>
          <w:p w14:paraId="0110088E">
            <w:pPr>
              <w:spacing w:line="360" w:lineRule="auto"/>
              <w:jc w:val="center"/>
              <w:rPr>
                <w:rFonts w:hAnsi="宋体"/>
                <w:color w:val="auto"/>
                <w:sz w:val="24"/>
                <w:highlight w:val="none"/>
              </w:rPr>
            </w:pPr>
            <w:r>
              <w:rPr>
                <w:rFonts w:hint="eastAsia" w:hAnsi="宋体"/>
                <w:color w:val="auto"/>
                <w:sz w:val="24"/>
                <w:highlight w:val="none"/>
              </w:rPr>
              <w:t>年  龄</w:t>
            </w:r>
          </w:p>
        </w:tc>
        <w:tc>
          <w:tcPr>
            <w:tcW w:w="1110" w:type="dxa"/>
            <w:gridSpan w:val="2"/>
            <w:tcBorders>
              <w:top w:val="single" w:color="auto" w:sz="4" w:space="0"/>
              <w:left w:val="single" w:color="auto" w:sz="4" w:space="0"/>
              <w:bottom w:val="single" w:color="auto" w:sz="4" w:space="0"/>
              <w:right w:val="single" w:color="auto" w:sz="4" w:space="0"/>
            </w:tcBorders>
            <w:noWrap w:val="0"/>
            <w:vAlign w:val="center"/>
          </w:tcPr>
          <w:p w14:paraId="41BC4C5C">
            <w:pPr>
              <w:spacing w:line="360" w:lineRule="auto"/>
              <w:jc w:val="center"/>
              <w:rPr>
                <w:rFonts w:hAnsi="宋体"/>
                <w:color w:val="auto"/>
                <w:sz w:val="24"/>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50BCEA5">
            <w:pPr>
              <w:spacing w:line="360" w:lineRule="auto"/>
              <w:jc w:val="center"/>
              <w:rPr>
                <w:rFonts w:hAnsi="宋体"/>
                <w:color w:val="auto"/>
                <w:sz w:val="24"/>
                <w:highlight w:val="none"/>
              </w:rPr>
            </w:pPr>
            <w:r>
              <w:rPr>
                <w:rFonts w:hint="eastAsia" w:hAnsi="宋体"/>
                <w:color w:val="auto"/>
                <w:sz w:val="24"/>
                <w:highlight w:val="none"/>
              </w:rPr>
              <w:t>学  历</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739BAAF9">
            <w:pPr>
              <w:spacing w:line="360" w:lineRule="auto"/>
              <w:jc w:val="center"/>
              <w:rPr>
                <w:rFonts w:hAnsi="宋体"/>
                <w:color w:val="auto"/>
                <w:sz w:val="24"/>
                <w:highlight w:val="none"/>
              </w:rPr>
            </w:pPr>
          </w:p>
        </w:tc>
      </w:tr>
      <w:tr w14:paraId="14B0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43A55EB4">
            <w:pPr>
              <w:spacing w:line="360" w:lineRule="auto"/>
              <w:jc w:val="center"/>
              <w:rPr>
                <w:rFonts w:hAnsi="宋体"/>
                <w:color w:val="auto"/>
                <w:sz w:val="24"/>
                <w:highlight w:val="none"/>
              </w:rPr>
            </w:pPr>
            <w:r>
              <w:rPr>
                <w:rFonts w:hint="eastAsia" w:hAnsi="宋体"/>
                <w:color w:val="auto"/>
                <w:sz w:val="24"/>
                <w:highlight w:val="none"/>
              </w:rPr>
              <w:t>职务</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0D0BDDB">
            <w:pPr>
              <w:spacing w:line="360" w:lineRule="auto"/>
              <w:jc w:val="center"/>
              <w:rPr>
                <w:rFonts w:hAnsi="宋体"/>
                <w:color w:val="auto"/>
                <w:sz w:val="24"/>
                <w:highlight w:val="none"/>
              </w:rPr>
            </w:pPr>
          </w:p>
        </w:tc>
        <w:tc>
          <w:tcPr>
            <w:tcW w:w="1106" w:type="dxa"/>
            <w:gridSpan w:val="2"/>
            <w:tcBorders>
              <w:top w:val="single" w:color="auto" w:sz="4" w:space="0"/>
              <w:left w:val="single" w:color="auto" w:sz="4" w:space="0"/>
              <w:bottom w:val="single" w:color="auto" w:sz="4" w:space="0"/>
              <w:right w:val="single" w:color="auto" w:sz="4" w:space="0"/>
            </w:tcBorders>
            <w:noWrap w:val="0"/>
            <w:vAlign w:val="center"/>
          </w:tcPr>
          <w:p w14:paraId="51A298D7">
            <w:pPr>
              <w:spacing w:line="360" w:lineRule="auto"/>
              <w:jc w:val="center"/>
              <w:rPr>
                <w:rFonts w:hAnsi="宋体"/>
                <w:color w:val="auto"/>
                <w:sz w:val="24"/>
                <w:highlight w:val="none"/>
              </w:rPr>
            </w:pPr>
            <w:r>
              <w:rPr>
                <w:rFonts w:hint="eastAsia" w:hAnsi="宋体"/>
                <w:color w:val="auto"/>
                <w:sz w:val="24"/>
                <w:highlight w:val="none"/>
              </w:rPr>
              <w:t>职  称</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D6E5BDB">
            <w:pPr>
              <w:spacing w:line="360" w:lineRule="auto"/>
              <w:jc w:val="center"/>
              <w:rPr>
                <w:rFonts w:hAnsi="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noWrap w:val="0"/>
            <w:vAlign w:val="center"/>
          </w:tcPr>
          <w:p w14:paraId="42E1D60E">
            <w:pPr>
              <w:spacing w:line="360" w:lineRule="auto"/>
              <w:jc w:val="center"/>
              <w:rPr>
                <w:rFonts w:hAnsi="宋体"/>
                <w:color w:val="auto"/>
                <w:sz w:val="24"/>
                <w:highlight w:val="none"/>
              </w:rPr>
            </w:pPr>
            <w:r>
              <w:rPr>
                <w:rFonts w:hint="eastAsia" w:hAnsi="宋体"/>
                <w:color w:val="auto"/>
                <w:sz w:val="24"/>
                <w:highlight w:val="none"/>
              </w:rPr>
              <w:t>资格证书号</w:t>
            </w:r>
          </w:p>
        </w:tc>
        <w:tc>
          <w:tcPr>
            <w:tcW w:w="1110" w:type="dxa"/>
            <w:gridSpan w:val="2"/>
            <w:tcBorders>
              <w:top w:val="single" w:color="auto" w:sz="4" w:space="0"/>
              <w:left w:val="single" w:color="auto" w:sz="4" w:space="0"/>
              <w:bottom w:val="single" w:color="auto" w:sz="4" w:space="0"/>
              <w:right w:val="single" w:color="auto" w:sz="4" w:space="0"/>
            </w:tcBorders>
            <w:noWrap w:val="0"/>
            <w:vAlign w:val="center"/>
          </w:tcPr>
          <w:p w14:paraId="39FE2995">
            <w:pPr>
              <w:spacing w:line="360" w:lineRule="auto"/>
              <w:jc w:val="center"/>
              <w:rPr>
                <w:rFonts w:hAnsi="宋体"/>
                <w:color w:val="auto"/>
                <w:sz w:val="24"/>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A7722C3">
            <w:pPr>
              <w:spacing w:line="360" w:lineRule="auto"/>
              <w:jc w:val="center"/>
              <w:rPr>
                <w:rFonts w:hAnsi="宋体"/>
                <w:color w:val="auto"/>
                <w:sz w:val="24"/>
                <w:highlight w:val="none"/>
              </w:rPr>
            </w:pPr>
            <w:r>
              <w:rPr>
                <w:rFonts w:hint="eastAsia" w:hAnsi="宋体"/>
                <w:color w:val="auto"/>
                <w:sz w:val="24"/>
                <w:highlight w:val="none"/>
              </w:rPr>
              <w:t>参加工作时间</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154836EB">
            <w:pPr>
              <w:spacing w:line="360" w:lineRule="auto"/>
              <w:jc w:val="center"/>
              <w:rPr>
                <w:rFonts w:hAnsi="宋体"/>
                <w:color w:val="auto"/>
                <w:sz w:val="24"/>
                <w:highlight w:val="none"/>
              </w:rPr>
            </w:pPr>
          </w:p>
        </w:tc>
      </w:tr>
      <w:tr w14:paraId="442F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67450666">
            <w:pPr>
              <w:spacing w:line="360" w:lineRule="auto"/>
              <w:jc w:val="center"/>
              <w:rPr>
                <w:rFonts w:hAnsi="宋体"/>
                <w:color w:val="auto"/>
                <w:sz w:val="24"/>
                <w:highlight w:val="none"/>
              </w:rPr>
            </w:pPr>
            <w:r>
              <w:rPr>
                <w:rFonts w:hint="eastAsia" w:hAnsi="宋体"/>
                <w:color w:val="auto"/>
                <w:sz w:val="24"/>
                <w:highlight w:val="none"/>
              </w:rPr>
              <w:t>以往工作经历</w:t>
            </w:r>
          </w:p>
        </w:tc>
        <w:tc>
          <w:tcPr>
            <w:tcW w:w="8973" w:type="dxa"/>
            <w:gridSpan w:val="11"/>
            <w:tcBorders>
              <w:top w:val="single" w:color="auto" w:sz="4" w:space="0"/>
              <w:left w:val="single" w:color="auto" w:sz="4" w:space="0"/>
              <w:bottom w:val="single" w:color="auto" w:sz="4" w:space="0"/>
              <w:right w:val="single" w:color="auto" w:sz="4" w:space="0"/>
            </w:tcBorders>
            <w:noWrap w:val="0"/>
            <w:vAlign w:val="top"/>
          </w:tcPr>
          <w:p w14:paraId="1A38F536">
            <w:pPr>
              <w:spacing w:line="360" w:lineRule="auto"/>
              <w:rPr>
                <w:rFonts w:hAnsi="宋体"/>
                <w:color w:val="auto"/>
                <w:sz w:val="24"/>
                <w:highlight w:val="none"/>
              </w:rPr>
            </w:pPr>
          </w:p>
          <w:p w14:paraId="1D9A9D85">
            <w:pPr>
              <w:spacing w:line="360" w:lineRule="auto"/>
              <w:rPr>
                <w:rFonts w:hAnsi="宋体"/>
                <w:color w:val="auto"/>
                <w:sz w:val="24"/>
                <w:highlight w:val="none"/>
              </w:rPr>
            </w:pPr>
          </w:p>
        </w:tc>
      </w:tr>
      <w:tr w14:paraId="65EA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081" w:type="dxa"/>
            <w:gridSpan w:val="12"/>
            <w:tcBorders>
              <w:top w:val="single" w:color="auto" w:sz="4" w:space="0"/>
              <w:left w:val="single" w:color="auto" w:sz="4" w:space="0"/>
              <w:bottom w:val="single" w:color="auto" w:sz="4" w:space="0"/>
              <w:right w:val="single" w:color="auto" w:sz="4" w:space="0"/>
            </w:tcBorders>
            <w:noWrap w:val="0"/>
            <w:vAlign w:val="center"/>
          </w:tcPr>
          <w:p w14:paraId="4BE43688">
            <w:pPr>
              <w:spacing w:line="360" w:lineRule="auto"/>
              <w:jc w:val="center"/>
              <w:rPr>
                <w:rFonts w:hAnsi="宋体"/>
                <w:color w:val="auto"/>
                <w:sz w:val="24"/>
                <w:highlight w:val="none"/>
              </w:rPr>
            </w:pPr>
            <w:r>
              <w:rPr>
                <w:rFonts w:hint="eastAsia" w:hAnsi="宋体"/>
                <w:color w:val="auto"/>
                <w:sz w:val="24"/>
                <w:highlight w:val="none"/>
              </w:rPr>
              <w:t>已完成项目管理情况</w:t>
            </w:r>
          </w:p>
        </w:tc>
      </w:tr>
      <w:tr w14:paraId="3826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47AB6832">
            <w:pPr>
              <w:spacing w:line="360" w:lineRule="auto"/>
              <w:jc w:val="center"/>
              <w:rPr>
                <w:rFonts w:hAnsi="宋体"/>
                <w:color w:val="auto"/>
                <w:sz w:val="24"/>
                <w:highlight w:val="none"/>
              </w:rPr>
            </w:pPr>
            <w:r>
              <w:rPr>
                <w:rFonts w:hint="eastAsia" w:hAnsi="宋体"/>
                <w:color w:val="auto"/>
                <w:sz w:val="24"/>
                <w:highlight w:val="none"/>
              </w:rPr>
              <w:t>被服务单位</w:t>
            </w: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47739CDD">
            <w:pPr>
              <w:spacing w:line="360" w:lineRule="auto"/>
              <w:jc w:val="center"/>
              <w:rPr>
                <w:rFonts w:hAnsi="宋体"/>
                <w:color w:val="auto"/>
                <w:sz w:val="24"/>
                <w:highlight w:val="none"/>
              </w:rPr>
            </w:pPr>
            <w:r>
              <w:rPr>
                <w:rFonts w:hint="eastAsia" w:hAnsi="宋体"/>
                <w:color w:val="auto"/>
                <w:sz w:val="24"/>
                <w:highlight w:val="none"/>
              </w:rPr>
              <w:t>项目名称</w:t>
            </w: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697C4A44">
            <w:pPr>
              <w:spacing w:line="360" w:lineRule="auto"/>
              <w:jc w:val="center"/>
              <w:rPr>
                <w:rFonts w:hAnsi="宋体"/>
                <w:color w:val="auto"/>
                <w:sz w:val="24"/>
                <w:highlight w:val="none"/>
              </w:rPr>
            </w:pPr>
            <w:r>
              <w:rPr>
                <w:rFonts w:hint="eastAsia" w:hAnsi="宋体"/>
                <w:color w:val="auto"/>
                <w:sz w:val="24"/>
                <w:highlight w:val="none"/>
              </w:rPr>
              <w:t>规模面积</w:t>
            </w: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345C8890">
            <w:pPr>
              <w:spacing w:line="360" w:lineRule="auto"/>
              <w:jc w:val="center"/>
              <w:rPr>
                <w:rFonts w:hint="eastAsia" w:hAnsi="宋体" w:eastAsia="宋体"/>
                <w:color w:val="auto"/>
                <w:sz w:val="24"/>
                <w:highlight w:val="none"/>
                <w:lang w:eastAsia="zh-CN"/>
              </w:rPr>
            </w:pPr>
            <w:r>
              <w:rPr>
                <w:rFonts w:hint="eastAsia" w:hAnsi="宋体"/>
                <w:color w:val="auto"/>
                <w:sz w:val="24"/>
                <w:highlight w:val="none"/>
                <w:lang w:val="en-US" w:eastAsia="zh-CN"/>
              </w:rPr>
              <w:t>工期</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89997F4">
            <w:pPr>
              <w:spacing w:line="360" w:lineRule="auto"/>
              <w:jc w:val="center"/>
              <w:rPr>
                <w:rFonts w:hAnsi="宋体"/>
                <w:color w:val="auto"/>
                <w:sz w:val="24"/>
                <w:highlight w:val="none"/>
              </w:rPr>
            </w:pPr>
            <w:r>
              <w:rPr>
                <w:rFonts w:hint="eastAsia" w:hAnsi="宋体"/>
                <w:color w:val="auto"/>
                <w:sz w:val="24"/>
                <w:highlight w:val="none"/>
              </w:rPr>
              <w:t>管理质量</w:t>
            </w:r>
          </w:p>
        </w:tc>
      </w:tr>
      <w:tr w14:paraId="060ED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58EB6EBD">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073EBD3D">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36F78C9C">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10EE4E25">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ADF1DD">
            <w:pPr>
              <w:spacing w:line="360" w:lineRule="auto"/>
              <w:rPr>
                <w:rFonts w:hAnsi="宋体"/>
                <w:color w:val="auto"/>
                <w:sz w:val="24"/>
                <w:highlight w:val="none"/>
              </w:rPr>
            </w:pPr>
          </w:p>
        </w:tc>
      </w:tr>
      <w:tr w14:paraId="49D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1E98E84E">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6CB9FD6F">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3F8D5CC2">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77184F54">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B97DFD2">
            <w:pPr>
              <w:spacing w:line="360" w:lineRule="auto"/>
              <w:rPr>
                <w:rFonts w:hAnsi="宋体"/>
                <w:color w:val="auto"/>
                <w:sz w:val="24"/>
                <w:highlight w:val="none"/>
              </w:rPr>
            </w:pPr>
          </w:p>
        </w:tc>
      </w:tr>
      <w:tr w14:paraId="5956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18A47B25">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43436292">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14A96AA1">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0EDBD6A6">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8DE6BE1">
            <w:pPr>
              <w:spacing w:line="360" w:lineRule="auto"/>
              <w:rPr>
                <w:rFonts w:hAnsi="宋体"/>
                <w:color w:val="auto"/>
                <w:sz w:val="24"/>
                <w:highlight w:val="none"/>
              </w:rPr>
            </w:pPr>
          </w:p>
        </w:tc>
      </w:tr>
      <w:tr w14:paraId="5E1E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285538ED">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55A0AB2A">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3DB9EC6A">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107AF1F4">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B140A7A">
            <w:pPr>
              <w:spacing w:line="360" w:lineRule="auto"/>
              <w:rPr>
                <w:rFonts w:hAnsi="宋体"/>
                <w:color w:val="auto"/>
                <w:sz w:val="24"/>
                <w:highlight w:val="none"/>
              </w:rPr>
            </w:pPr>
          </w:p>
        </w:tc>
      </w:tr>
      <w:tr w14:paraId="5E9E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7579918E">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70D7C668">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2A305ECF">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0A35992A">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9F93098">
            <w:pPr>
              <w:spacing w:line="360" w:lineRule="auto"/>
              <w:rPr>
                <w:rFonts w:hAnsi="宋体"/>
                <w:color w:val="auto"/>
                <w:sz w:val="24"/>
                <w:highlight w:val="none"/>
              </w:rPr>
            </w:pPr>
          </w:p>
        </w:tc>
      </w:tr>
      <w:tr w14:paraId="6AE5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61572B1A">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457274BF">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7F13BC6A">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7A1561E2">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548B546">
            <w:pPr>
              <w:spacing w:line="360" w:lineRule="auto"/>
              <w:rPr>
                <w:rFonts w:hAnsi="宋体"/>
                <w:color w:val="auto"/>
                <w:sz w:val="24"/>
                <w:highlight w:val="none"/>
              </w:rPr>
            </w:pPr>
          </w:p>
        </w:tc>
      </w:tr>
      <w:tr w14:paraId="1020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115A3D79">
            <w:pPr>
              <w:spacing w:line="360" w:lineRule="auto"/>
              <w:rPr>
                <w:rFonts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0E279779">
            <w:pPr>
              <w:spacing w:line="360" w:lineRule="auto"/>
              <w:rPr>
                <w:rFonts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5C706F2E">
            <w:pPr>
              <w:spacing w:line="360" w:lineRule="auto"/>
              <w:rPr>
                <w:rFonts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4620DE07">
            <w:pPr>
              <w:spacing w:line="360" w:lineRule="auto"/>
              <w:rPr>
                <w:rFonts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3BF0595">
            <w:pPr>
              <w:spacing w:line="360" w:lineRule="auto"/>
              <w:rPr>
                <w:rFonts w:hAnsi="宋体"/>
                <w:color w:val="auto"/>
                <w:sz w:val="24"/>
                <w:highlight w:val="none"/>
              </w:rPr>
            </w:pPr>
          </w:p>
        </w:tc>
      </w:tr>
    </w:tbl>
    <w:p w14:paraId="4CB8A0E7">
      <w:pPr>
        <w:spacing w:line="360" w:lineRule="auto"/>
        <w:rPr>
          <w:rFonts w:hAnsi="宋体"/>
          <w:bCs/>
          <w:color w:val="auto"/>
          <w:sz w:val="24"/>
          <w:highlight w:val="none"/>
        </w:rPr>
      </w:pPr>
      <w:r>
        <w:rPr>
          <w:rFonts w:hint="eastAsia" w:hAnsi="宋体"/>
          <w:bCs/>
          <w:color w:val="auto"/>
          <w:sz w:val="24"/>
          <w:highlight w:val="none"/>
        </w:rPr>
        <w:t>注：请附身份证、相关资格证明复印件。</w:t>
      </w:r>
    </w:p>
    <w:p w14:paraId="7906E65B">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43B8E1B2">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或授权委托人</w:t>
      </w:r>
      <w:r>
        <w:rPr>
          <w:rFonts w:hint="eastAsia" w:ascii="宋体" w:hAnsi="宋体"/>
          <w:bCs/>
          <w:color w:val="000000"/>
          <w:sz w:val="24"/>
          <w:highlight w:val="none"/>
        </w:rPr>
        <w:t>（签字或盖章）：</w:t>
      </w:r>
    </w:p>
    <w:p w14:paraId="4D1CD68D">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2C01A327">
      <w:pPr>
        <w:pStyle w:val="5"/>
        <w:jc w:val="left"/>
        <w:rPr>
          <w:rFonts w:hint="eastAsia" w:cs="宋体"/>
          <w:sz w:val="24"/>
          <w:highlight w:val="none"/>
        </w:rPr>
      </w:pPr>
      <w:r>
        <w:rPr>
          <w:rFonts w:hint="eastAsia" w:cs="宋体"/>
          <w:sz w:val="24"/>
          <w:highlight w:val="none"/>
          <w:lang w:eastAsia="zh-CN"/>
        </w:rPr>
        <w:br w:type="page" w:clear="all"/>
      </w:r>
      <w:r>
        <w:rPr>
          <w:rFonts w:hint="eastAsia" w:cs="宋体"/>
          <w:sz w:val="24"/>
          <w:highlight w:val="none"/>
          <w:lang w:eastAsia="zh-CN"/>
        </w:rPr>
        <w:t>（</w:t>
      </w:r>
      <w:r>
        <w:rPr>
          <w:rFonts w:hint="eastAsia" w:cs="宋体"/>
          <w:sz w:val="24"/>
          <w:highlight w:val="none"/>
          <w:lang w:val="en-US" w:eastAsia="zh-CN"/>
        </w:rPr>
        <w:t>十二</w:t>
      </w:r>
      <w:r>
        <w:rPr>
          <w:rFonts w:hint="eastAsia" w:cs="宋体"/>
          <w:sz w:val="24"/>
          <w:highlight w:val="none"/>
          <w:lang w:eastAsia="zh-CN"/>
        </w:rPr>
        <w:t>）拟投入的主要机械设备表（格式）</w:t>
      </w:r>
      <w:r>
        <w:rPr>
          <w:rFonts w:hint="eastAsia" w:cs="宋体"/>
          <w:sz w:val="24"/>
          <w:highlight w:val="none"/>
        </w:rPr>
        <w:t>：</w:t>
      </w:r>
    </w:p>
    <w:p w14:paraId="678C65CB">
      <w:pPr>
        <w:spacing w:line="360" w:lineRule="auto"/>
        <w:jc w:val="center"/>
        <w:outlineLvl w:val="1"/>
        <w:rPr>
          <w:rFonts w:hint="eastAsia" w:ascii="宋体" w:hAnsi="宋体"/>
          <w:b/>
          <w:bCs/>
          <w:sz w:val="32"/>
          <w:highlight w:val="none"/>
        </w:rPr>
      </w:pPr>
      <w:r>
        <w:rPr>
          <w:rFonts w:hint="eastAsia" w:ascii="宋体" w:hAnsi="宋体"/>
          <w:b/>
          <w:bCs/>
          <w:sz w:val="32"/>
          <w:highlight w:val="none"/>
        </w:rPr>
        <w:t>拟投入的主要机械设备表</w:t>
      </w:r>
    </w:p>
    <w:tbl>
      <w:tblPr>
        <w:tblStyle w:val="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9"/>
        <w:gridCol w:w="1260"/>
        <w:gridCol w:w="1200"/>
        <w:gridCol w:w="647"/>
        <w:gridCol w:w="1365"/>
        <w:gridCol w:w="1260"/>
        <w:gridCol w:w="735"/>
        <w:gridCol w:w="840"/>
        <w:gridCol w:w="1250"/>
      </w:tblGrid>
      <w:tr w14:paraId="21971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8" w:hRule="atLeast"/>
          <w:jc w:val="center"/>
        </w:trPr>
        <w:tc>
          <w:tcPr>
            <w:tcW w:w="689" w:type="dxa"/>
            <w:noWrap w:val="0"/>
            <w:vAlign w:val="center"/>
          </w:tcPr>
          <w:p w14:paraId="704D8528">
            <w:pPr>
              <w:jc w:val="center"/>
              <w:rPr>
                <w:rFonts w:hint="eastAsia"/>
                <w:bCs/>
                <w:highlight w:val="none"/>
              </w:rPr>
            </w:pPr>
            <w:r>
              <w:rPr>
                <w:rFonts w:hint="eastAsia"/>
                <w:bCs/>
                <w:highlight w:val="none"/>
              </w:rPr>
              <w:t>序</w:t>
            </w:r>
          </w:p>
          <w:p w14:paraId="42B86F3A">
            <w:pPr>
              <w:jc w:val="center"/>
              <w:rPr>
                <w:rFonts w:hint="eastAsia"/>
                <w:bCs/>
                <w:highlight w:val="none"/>
              </w:rPr>
            </w:pPr>
            <w:r>
              <w:rPr>
                <w:rFonts w:hint="eastAsia"/>
                <w:bCs/>
                <w:highlight w:val="none"/>
              </w:rPr>
              <w:t>号</w:t>
            </w:r>
          </w:p>
        </w:tc>
        <w:tc>
          <w:tcPr>
            <w:tcW w:w="1260" w:type="dxa"/>
            <w:noWrap w:val="0"/>
            <w:vAlign w:val="center"/>
          </w:tcPr>
          <w:p w14:paraId="1BA60427">
            <w:pPr>
              <w:jc w:val="center"/>
              <w:rPr>
                <w:rFonts w:hint="eastAsia"/>
                <w:bCs/>
                <w:highlight w:val="none"/>
              </w:rPr>
            </w:pPr>
            <w:r>
              <w:rPr>
                <w:rFonts w:hint="eastAsia"/>
                <w:bCs/>
                <w:highlight w:val="none"/>
              </w:rPr>
              <w:t>机械或</w:t>
            </w:r>
          </w:p>
          <w:p w14:paraId="352FCD34">
            <w:pPr>
              <w:jc w:val="center"/>
              <w:rPr>
                <w:rFonts w:hint="eastAsia"/>
                <w:bCs/>
                <w:highlight w:val="none"/>
              </w:rPr>
            </w:pPr>
            <w:r>
              <w:rPr>
                <w:rFonts w:hint="eastAsia"/>
                <w:bCs/>
                <w:highlight w:val="none"/>
              </w:rPr>
              <w:t>设备名称</w:t>
            </w:r>
          </w:p>
        </w:tc>
        <w:tc>
          <w:tcPr>
            <w:tcW w:w="1200" w:type="dxa"/>
            <w:noWrap w:val="0"/>
            <w:vAlign w:val="center"/>
          </w:tcPr>
          <w:p w14:paraId="791E4B1B">
            <w:pPr>
              <w:jc w:val="center"/>
              <w:rPr>
                <w:rFonts w:hint="eastAsia"/>
                <w:bCs/>
                <w:highlight w:val="none"/>
              </w:rPr>
            </w:pPr>
            <w:r>
              <w:rPr>
                <w:rFonts w:hint="eastAsia"/>
                <w:bCs/>
                <w:highlight w:val="none"/>
              </w:rPr>
              <w:t>型号规格</w:t>
            </w:r>
          </w:p>
        </w:tc>
        <w:tc>
          <w:tcPr>
            <w:tcW w:w="647" w:type="dxa"/>
            <w:noWrap w:val="0"/>
            <w:vAlign w:val="center"/>
          </w:tcPr>
          <w:p w14:paraId="0D1652C4">
            <w:pPr>
              <w:jc w:val="center"/>
              <w:rPr>
                <w:rFonts w:hint="eastAsia"/>
                <w:bCs/>
                <w:highlight w:val="none"/>
              </w:rPr>
            </w:pPr>
            <w:r>
              <w:rPr>
                <w:rFonts w:hint="eastAsia"/>
                <w:bCs/>
                <w:highlight w:val="none"/>
              </w:rPr>
              <w:t>数</w:t>
            </w:r>
          </w:p>
          <w:p w14:paraId="784AC87E">
            <w:pPr>
              <w:jc w:val="center"/>
              <w:rPr>
                <w:rFonts w:hint="eastAsia"/>
                <w:bCs/>
                <w:highlight w:val="none"/>
              </w:rPr>
            </w:pPr>
            <w:r>
              <w:rPr>
                <w:rFonts w:hint="eastAsia"/>
                <w:bCs/>
                <w:highlight w:val="none"/>
              </w:rPr>
              <w:t>量</w:t>
            </w:r>
          </w:p>
        </w:tc>
        <w:tc>
          <w:tcPr>
            <w:tcW w:w="1365" w:type="dxa"/>
            <w:noWrap w:val="0"/>
            <w:vAlign w:val="center"/>
          </w:tcPr>
          <w:p w14:paraId="08FFFB3D">
            <w:pPr>
              <w:jc w:val="center"/>
              <w:rPr>
                <w:rFonts w:hint="eastAsia"/>
                <w:bCs/>
                <w:highlight w:val="none"/>
              </w:rPr>
            </w:pPr>
            <w:r>
              <w:rPr>
                <w:rFonts w:hint="eastAsia"/>
                <w:bCs/>
                <w:highlight w:val="none"/>
              </w:rPr>
              <w:t>国别产地</w:t>
            </w:r>
          </w:p>
        </w:tc>
        <w:tc>
          <w:tcPr>
            <w:tcW w:w="1260" w:type="dxa"/>
            <w:noWrap w:val="0"/>
            <w:vAlign w:val="center"/>
          </w:tcPr>
          <w:p w14:paraId="5F086104">
            <w:pPr>
              <w:jc w:val="center"/>
              <w:rPr>
                <w:rFonts w:hint="eastAsia"/>
                <w:bCs/>
                <w:highlight w:val="none"/>
              </w:rPr>
            </w:pPr>
            <w:r>
              <w:rPr>
                <w:rFonts w:hint="eastAsia"/>
                <w:bCs/>
                <w:highlight w:val="none"/>
              </w:rPr>
              <w:t>制造年份</w:t>
            </w:r>
          </w:p>
        </w:tc>
        <w:tc>
          <w:tcPr>
            <w:tcW w:w="735" w:type="dxa"/>
            <w:noWrap w:val="0"/>
            <w:vAlign w:val="center"/>
          </w:tcPr>
          <w:p w14:paraId="69C6C405">
            <w:pPr>
              <w:jc w:val="center"/>
              <w:rPr>
                <w:rFonts w:hint="eastAsia"/>
                <w:bCs/>
                <w:highlight w:val="none"/>
              </w:rPr>
            </w:pPr>
            <w:r>
              <w:rPr>
                <w:rFonts w:hint="eastAsia"/>
                <w:bCs/>
                <w:highlight w:val="none"/>
              </w:rPr>
              <w:t>额定</w:t>
            </w:r>
          </w:p>
          <w:p w14:paraId="2965334E">
            <w:pPr>
              <w:jc w:val="center"/>
              <w:rPr>
                <w:rFonts w:hint="eastAsia"/>
                <w:bCs/>
                <w:highlight w:val="none"/>
              </w:rPr>
            </w:pPr>
            <w:r>
              <w:rPr>
                <w:rFonts w:hint="eastAsia"/>
                <w:bCs/>
                <w:highlight w:val="none"/>
              </w:rPr>
              <w:t>功率</w:t>
            </w:r>
          </w:p>
          <w:p w14:paraId="26FE7AAD">
            <w:pPr>
              <w:jc w:val="center"/>
              <w:rPr>
                <w:rFonts w:hint="eastAsia"/>
                <w:bCs/>
                <w:highlight w:val="none"/>
              </w:rPr>
            </w:pPr>
            <w:r>
              <w:rPr>
                <w:rFonts w:hint="eastAsia"/>
                <w:bCs/>
                <w:highlight w:val="none"/>
                <w:lang w:eastAsia="zh-CN"/>
              </w:rPr>
              <w:t>kW</w:t>
            </w:r>
          </w:p>
        </w:tc>
        <w:tc>
          <w:tcPr>
            <w:tcW w:w="840" w:type="dxa"/>
            <w:noWrap w:val="0"/>
            <w:vAlign w:val="center"/>
          </w:tcPr>
          <w:p w14:paraId="3672AE57">
            <w:pPr>
              <w:jc w:val="center"/>
              <w:rPr>
                <w:rFonts w:hint="eastAsia"/>
                <w:bCs/>
                <w:highlight w:val="none"/>
              </w:rPr>
            </w:pPr>
            <w:r>
              <w:rPr>
                <w:rFonts w:hint="eastAsia"/>
                <w:bCs/>
                <w:highlight w:val="none"/>
              </w:rPr>
              <w:t>生产能力</w:t>
            </w:r>
          </w:p>
        </w:tc>
        <w:tc>
          <w:tcPr>
            <w:tcW w:w="1250" w:type="dxa"/>
            <w:noWrap w:val="0"/>
            <w:vAlign w:val="center"/>
          </w:tcPr>
          <w:p w14:paraId="24E2E283">
            <w:pPr>
              <w:jc w:val="center"/>
              <w:rPr>
                <w:rFonts w:hint="eastAsia" w:eastAsia="宋体"/>
                <w:bCs/>
                <w:highlight w:val="none"/>
                <w:lang w:eastAsia="zh-CN"/>
              </w:rPr>
            </w:pPr>
            <w:r>
              <w:rPr>
                <w:rFonts w:hint="eastAsia"/>
                <w:bCs/>
                <w:highlight w:val="none"/>
              </w:rPr>
              <w:t>备注</w:t>
            </w:r>
            <w:r>
              <w:rPr>
                <w:rFonts w:hint="eastAsia"/>
                <w:bCs/>
                <w:highlight w:val="none"/>
                <w:lang w:eastAsia="zh-CN"/>
              </w:rPr>
              <w:t>（自有</w:t>
            </w:r>
            <w:r>
              <w:rPr>
                <w:rFonts w:hint="eastAsia"/>
                <w:bCs/>
                <w:highlight w:val="none"/>
                <w:lang w:val="en-US" w:eastAsia="zh-CN"/>
              </w:rPr>
              <w:t>/租赁、承诺</w:t>
            </w:r>
            <w:r>
              <w:rPr>
                <w:rFonts w:hint="eastAsia"/>
                <w:bCs/>
                <w:highlight w:val="none"/>
                <w:lang w:eastAsia="zh-CN"/>
              </w:rPr>
              <w:t>）</w:t>
            </w:r>
          </w:p>
        </w:tc>
      </w:tr>
      <w:tr w14:paraId="68BFE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64AF81F">
            <w:pPr>
              <w:jc w:val="center"/>
              <w:rPr>
                <w:rFonts w:hint="eastAsia"/>
                <w:bCs/>
                <w:highlight w:val="none"/>
              </w:rPr>
            </w:pPr>
          </w:p>
        </w:tc>
        <w:tc>
          <w:tcPr>
            <w:tcW w:w="1260" w:type="dxa"/>
            <w:noWrap w:val="0"/>
            <w:vAlign w:val="center"/>
          </w:tcPr>
          <w:p w14:paraId="6E864A73">
            <w:pPr>
              <w:jc w:val="center"/>
              <w:rPr>
                <w:rFonts w:hint="eastAsia"/>
                <w:bCs/>
                <w:highlight w:val="none"/>
              </w:rPr>
            </w:pPr>
          </w:p>
        </w:tc>
        <w:tc>
          <w:tcPr>
            <w:tcW w:w="1200" w:type="dxa"/>
            <w:noWrap w:val="0"/>
            <w:vAlign w:val="center"/>
          </w:tcPr>
          <w:p w14:paraId="22A89F6B">
            <w:pPr>
              <w:jc w:val="center"/>
              <w:rPr>
                <w:rFonts w:hint="eastAsia"/>
                <w:bCs/>
                <w:highlight w:val="none"/>
              </w:rPr>
            </w:pPr>
          </w:p>
        </w:tc>
        <w:tc>
          <w:tcPr>
            <w:tcW w:w="647" w:type="dxa"/>
            <w:noWrap w:val="0"/>
            <w:vAlign w:val="center"/>
          </w:tcPr>
          <w:p w14:paraId="248B110F">
            <w:pPr>
              <w:jc w:val="center"/>
              <w:rPr>
                <w:rFonts w:hint="eastAsia"/>
                <w:bCs/>
                <w:highlight w:val="none"/>
              </w:rPr>
            </w:pPr>
          </w:p>
        </w:tc>
        <w:tc>
          <w:tcPr>
            <w:tcW w:w="1365" w:type="dxa"/>
            <w:noWrap w:val="0"/>
            <w:vAlign w:val="center"/>
          </w:tcPr>
          <w:p w14:paraId="40F73387">
            <w:pPr>
              <w:jc w:val="center"/>
              <w:rPr>
                <w:rFonts w:hint="eastAsia"/>
                <w:bCs/>
                <w:highlight w:val="none"/>
              </w:rPr>
            </w:pPr>
          </w:p>
        </w:tc>
        <w:tc>
          <w:tcPr>
            <w:tcW w:w="1260" w:type="dxa"/>
            <w:noWrap w:val="0"/>
            <w:vAlign w:val="center"/>
          </w:tcPr>
          <w:p w14:paraId="13C99576">
            <w:pPr>
              <w:jc w:val="center"/>
              <w:rPr>
                <w:rFonts w:hint="eastAsia"/>
                <w:bCs/>
                <w:highlight w:val="none"/>
              </w:rPr>
            </w:pPr>
          </w:p>
        </w:tc>
        <w:tc>
          <w:tcPr>
            <w:tcW w:w="735" w:type="dxa"/>
            <w:noWrap w:val="0"/>
            <w:vAlign w:val="center"/>
          </w:tcPr>
          <w:p w14:paraId="35B848D4">
            <w:pPr>
              <w:jc w:val="center"/>
              <w:rPr>
                <w:bCs/>
                <w:highlight w:val="none"/>
              </w:rPr>
            </w:pPr>
          </w:p>
        </w:tc>
        <w:tc>
          <w:tcPr>
            <w:tcW w:w="840" w:type="dxa"/>
            <w:noWrap w:val="0"/>
            <w:vAlign w:val="center"/>
          </w:tcPr>
          <w:p w14:paraId="0420E7D4">
            <w:pPr>
              <w:jc w:val="center"/>
              <w:rPr>
                <w:rFonts w:hint="eastAsia"/>
                <w:bCs/>
                <w:highlight w:val="none"/>
              </w:rPr>
            </w:pPr>
          </w:p>
        </w:tc>
        <w:tc>
          <w:tcPr>
            <w:tcW w:w="1250" w:type="dxa"/>
            <w:noWrap w:val="0"/>
            <w:vAlign w:val="center"/>
          </w:tcPr>
          <w:p w14:paraId="1FB69470">
            <w:pPr>
              <w:jc w:val="center"/>
              <w:rPr>
                <w:rFonts w:hint="eastAsia"/>
                <w:bCs/>
                <w:highlight w:val="none"/>
              </w:rPr>
            </w:pPr>
          </w:p>
        </w:tc>
      </w:tr>
      <w:tr w14:paraId="6A983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F20A97F">
            <w:pPr>
              <w:jc w:val="center"/>
              <w:rPr>
                <w:rFonts w:hint="eastAsia"/>
                <w:bCs/>
                <w:highlight w:val="none"/>
              </w:rPr>
            </w:pPr>
          </w:p>
        </w:tc>
        <w:tc>
          <w:tcPr>
            <w:tcW w:w="1260" w:type="dxa"/>
            <w:noWrap w:val="0"/>
            <w:vAlign w:val="center"/>
          </w:tcPr>
          <w:p w14:paraId="1F2AAD60">
            <w:pPr>
              <w:jc w:val="center"/>
              <w:rPr>
                <w:rFonts w:hint="eastAsia"/>
                <w:bCs/>
                <w:highlight w:val="none"/>
              </w:rPr>
            </w:pPr>
          </w:p>
        </w:tc>
        <w:tc>
          <w:tcPr>
            <w:tcW w:w="1200" w:type="dxa"/>
            <w:noWrap w:val="0"/>
            <w:vAlign w:val="center"/>
          </w:tcPr>
          <w:p w14:paraId="66060D27">
            <w:pPr>
              <w:jc w:val="center"/>
              <w:rPr>
                <w:rFonts w:hint="eastAsia"/>
                <w:bCs/>
                <w:highlight w:val="none"/>
              </w:rPr>
            </w:pPr>
          </w:p>
        </w:tc>
        <w:tc>
          <w:tcPr>
            <w:tcW w:w="647" w:type="dxa"/>
            <w:noWrap w:val="0"/>
            <w:vAlign w:val="center"/>
          </w:tcPr>
          <w:p w14:paraId="6BC8921D">
            <w:pPr>
              <w:jc w:val="center"/>
              <w:rPr>
                <w:rFonts w:hint="eastAsia"/>
                <w:bCs/>
                <w:highlight w:val="none"/>
              </w:rPr>
            </w:pPr>
          </w:p>
        </w:tc>
        <w:tc>
          <w:tcPr>
            <w:tcW w:w="1365" w:type="dxa"/>
            <w:noWrap w:val="0"/>
            <w:vAlign w:val="center"/>
          </w:tcPr>
          <w:p w14:paraId="342D8F29">
            <w:pPr>
              <w:jc w:val="center"/>
              <w:rPr>
                <w:rFonts w:hint="eastAsia"/>
                <w:bCs/>
                <w:highlight w:val="none"/>
              </w:rPr>
            </w:pPr>
          </w:p>
        </w:tc>
        <w:tc>
          <w:tcPr>
            <w:tcW w:w="1260" w:type="dxa"/>
            <w:noWrap w:val="0"/>
            <w:vAlign w:val="center"/>
          </w:tcPr>
          <w:p w14:paraId="7ADC0B36">
            <w:pPr>
              <w:jc w:val="center"/>
              <w:rPr>
                <w:rFonts w:hint="eastAsia"/>
                <w:bCs/>
                <w:highlight w:val="none"/>
              </w:rPr>
            </w:pPr>
          </w:p>
        </w:tc>
        <w:tc>
          <w:tcPr>
            <w:tcW w:w="735" w:type="dxa"/>
            <w:noWrap w:val="0"/>
            <w:vAlign w:val="center"/>
          </w:tcPr>
          <w:p w14:paraId="4F65BE38">
            <w:pPr>
              <w:jc w:val="center"/>
              <w:rPr>
                <w:rFonts w:hint="eastAsia"/>
                <w:bCs/>
                <w:highlight w:val="none"/>
              </w:rPr>
            </w:pPr>
          </w:p>
        </w:tc>
        <w:tc>
          <w:tcPr>
            <w:tcW w:w="840" w:type="dxa"/>
            <w:noWrap w:val="0"/>
            <w:vAlign w:val="center"/>
          </w:tcPr>
          <w:p w14:paraId="7B7D2DDB">
            <w:pPr>
              <w:jc w:val="center"/>
              <w:rPr>
                <w:rFonts w:hint="eastAsia"/>
                <w:bCs/>
                <w:highlight w:val="none"/>
              </w:rPr>
            </w:pPr>
          </w:p>
        </w:tc>
        <w:tc>
          <w:tcPr>
            <w:tcW w:w="1250" w:type="dxa"/>
            <w:noWrap w:val="0"/>
            <w:vAlign w:val="center"/>
          </w:tcPr>
          <w:p w14:paraId="346D709A">
            <w:pPr>
              <w:jc w:val="center"/>
              <w:rPr>
                <w:rFonts w:hint="eastAsia"/>
                <w:bCs/>
                <w:highlight w:val="none"/>
              </w:rPr>
            </w:pPr>
          </w:p>
        </w:tc>
      </w:tr>
      <w:tr w14:paraId="60B8A9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D59E3DA">
            <w:pPr>
              <w:jc w:val="center"/>
              <w:rPr>
                <w:rFonts w:hint="eastAsia"/>
                <w:bCs/>
                <w:highlight w:val="none"/>
              </w:rPr>
            </w:pPr>
          </w:p>
        </w:tc>
        <w:tc>
          <w:tcPr>
            <w:tcW w:w="1260" w:type="dxa"/>
            <w:noWrap w:val="0"/>
            <w:vAlign w:val="center"/>
          </w:tcPr>
          <w:p w14:paraId="0960F8E1">
            <w:pPr>
              <w:jc w:val="center"/>
              <w:rPr>
                <w:rFonts w:hint="eastAsia"/>
                <w:bCs/>
                <w:highlight w:val="none"/>
              </w:rPr>
            </w:pPr>
          </w:p>
        </w:tc>
        <w:tc>
          <w:tcPr>
            <w:tcW w:w="1200" w:type="dxa"/>
            <w:noWrap w:val="0"/>
            <w:vAlign w:val="center"/>
          </w:tcPr>
          <w:p w14:paraId="7AA42148">
            <w:pPr>
              <w:jc w:val="center"/>
              <w:rPr>
                <w:rFonts w:hint="eastAsia"/>
                <w:bCs/>
                <w:highlight w:val="none"/>
              </w:rPr>
            </w:pPr>
          </w:p>
        </w:tc>
        <w:tc>
          <w:tcPr>
            <w:tcW w:w="647" w:type="dxa"/>
            <w:noWrap w:val="0"/>
            <w:vAlign w:val="center"/>
          </w:tcPr>
          <w:p w14:paraId="1CCFABB6">
            <w:pPr>
              <w:jc w:val="center"/>
              <w:rPr>
                <w:rFonts w:hint="eastAsia"/>
                <w:bCs/>
                <w:highlight w:val="none"/>
              </w:rPr>
            </w:pPr>
          </w:p>
        </w:tc>
        <w:tc>
          <w:tcPr>
            <w:tcW w:w="1365" w:type="dxa"/>
            <w:noWrap w:val="0"/>
            <w:vAlign w:val="center"/>
          </w:tcPr>
          <w:p w14:paraId="75C9C6BE">
            <w:pPr>
              <w:jc w:val="center"/>
              <w:rPr>
                <w:rFonts w:hint="eastAsia"/>
                <w:bCs/>
                <w:highlight w:val="none"/>
              </w:rPr>
            </w:pPr>
          </w:p>
        </w:tc>
        <w:tc>
          <w:tcPr>
            <w:tcW w:w="1260" w:type="dxa"/>
            <w:noWrap w:val="0"/>
            <w:vAlign w:val="center"/>
          </w:tcPr>
          <w:p w14:paraId="27BEB498">
            <w:pPr>
              <w:jc w:val="center"/>
              <w:rPr>
                <w:rFonts w:hint="eastAsia"/>
                <w:bCs/>
                <w:highlight w:val="none"/>
              </w:rPr>
            </w:pPr>
          </w:p>
        </w:tc>
        <w:tc>
          <w:tcPr>
            <w:tcW w:w="735" w:type="dxa"/>
            <w:noWrap w:val="0"/>
            <w:vAlign w:val="center"/>
          </w:tcPr>
          <w:p w14:paraId="15038810">
            <w:pPr>
              <w:jc w:val="center"/>
              <w:rPr>
                <w:rFonts w:hint="eastAsia"/>
                <w:bCs/>
                <w:highlight w:val="none"/>
              </w:rPr>
            </w:pPr>
          </w:p>
        </w:tc>
        <w:tc>
          <w:tcPr>
            <w:tcW w:w="840" w:type="dxa"/>
            <w:noWrap w:val="0"/>
            <w:vAlign w:val="center"/>
          </w:tcPr>
          <w:p w14:paraId="31345A3A">
            <w:pPr>
              <w:jc w:val="center"/>
              <w:rPr>
                <w:rFonts w:hint="eastAsia"/>
                <w:bCs/>
                <w:highlight w:val="none"/>
              </w:rPr>
            </w:pPr>
          </w:p>
        </w:tc>
        <w:tc>
          <w:tcPr>
            <w:tcW w:w="1250" w:type="dxa"/>
            <w:noWrap w:val="0"/>
            <w:vAlign w:val="center"/>
          </w:tcPr>
          <w:p w14:paraId="126FC19A">
            <w:pPr>
              <w:jc w:val="center"/>
              <w:rPr>
                <w:rFonts w:hint="eastAsia"/>
                <w:bCs/>
                <w:highlight w:val="none"/>
              </w:rPr>
            </w:pPr>
          </w:p>
        </w:tc>
      </w:tr>
      <w:tr w14:paraId="12DB1E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667CE67">
            <w:pPr>
              <w:jc w:val="center"/>
              <w:rPr>
                <w:rFonts w:hint="eastAsia"/>
                <w:bCs/>
                <w:highlight w:val="none"/>
              </w:rPr>
            </w:pPr>
          </w:p>
        </w:tc>
        <w:tc>
          <w:tcPr>
            <w:tcW w:w="1260" w:type="dxa"/>
            <w:noWrap w:val="0"/>
            <w:vAlign w:val="center"/>
          </w:tcPr>
          <w:p w14:paraId="1F939DE4">
            <w:pPr>
              <w:jc w:val="center"/>
              <w:rPr>
                <w:rFonts w:hint="eastAsia"/>
                <w:bCs/>
                <w:highlight w:val="none"/>
              </w:rPr>
            </w:pPr>
          </w:p>
        </w:tc>
        <w:tc>
          <w:tcPr>
            <w:tcW w:w="1200" w:type="dxa"/>
            <w:noWrap w:val="0"/>
            <w:vAlign w:val="center"/>
          </w:tcPr>
          <w:p w14:paraId="268B1FEE">
            <w:pPr>
              <w:jc w:val="center"/>
              <w:rPr>
                <w:rFonts w:hint="eastAsia"/>
                <w:bCs/>
                <w:highlight w:val="none"/>
              </w:rPr>
            </w:pPr>
          </w:p>
        </w:tc>
        <w:tc>
          <w:tcPr>
            <w:tcW w:w="647" w:type="dxa"/>
            <w:noWrap w:val="0"/>
            <w:vAlign w:val="center"/>
          </w:tcPr>
          <w:p w14:paraId="76B2A0A5">
            <w:pPr>
              <w:jc w:val="center"/>
              <w:rPr>
                <w:rFonts w:hint="eastAsia"/>
                <w:bCs/>
                <w:highlight w:val="none"/>
              </w:rPr>
            </w:pPr>
          </w:p>
        </w:tc>
        <w:tc>
          <w:tcPr>
            <w:tcW w:w="1365" w:type="dxa"/>
            <w:noWrap w:val="0"/>
            <w:vAlign w:val="center"/>
          </w:tcPr>
          <w:p w14:paraId="07513AA2">
            <w:pPr>
              <w:jc w:val="center"/>
              <w:rPr>
                <w:rFonts w:hint="eastAsia"/>
                <w:bCs/>
                <w:highlight w:val="none"/>
              </w:rPr>
            </w:pPr>
          </w:p>
        </w:tc>
        <w:tc>
          <w:tcPr>
            <w:tcW w:w="1260" w:type="dxa"/>
            <w:noWrap w:val="0"/>
            <w:vAlign w:val="center"/>
          </w:tcPr>
          <w:p w14:paraId="1958BA1B">
            <w:pPr>
              <w:jc w:val="center"/>
              <w:rPr>
                <w:rFonts w:hint="eastAsia"/>
                <w:bCs/>
                <w:highlight w:val="none"/>
              </w:rPr>
            </w:pPr>
          </w:p>
        </w:tc>
        <w:tc>
          <w:tcPr>
            <w:tcW w:w="735" w:type="dxa"/>
            <w:noWrap w:val="0"/>
            <w:vAlign w:val="center"/>
          </w:tcPr>
          <w:p w14:paraId="330773CF">
            <w:pPr>
              <w:jc w:val="center"/>
              <w:rPr>
                <w:rFonts w:hint="eastAsia"/>
                <w:bCs/>
                <w:highlight w:val="none"/>
              </w:rPr>
            </w:pPr>
          </w:p>
        </w:tc>
        <w:tc>
          <w:tcPr>
            <w:tcW w:w="840" w:type="dxa"/>
            <w:noWrap w:val="0"/>
            <w:vAlign w:val="center"/>
          </w:tcPr>
          <w:p w14:paraId="4F65BFB4">
            <w:pPr>
              <w:jc w:val="center"/>
              <w:rPr>
                <w:rFonts w:hint="eastAsia"/>
                <w:bCs/>
                <w:highlight w:val="none"/>
              </w:rPr>
            </w:pPr>
          </w:p>
        </w:tc>
        <w:tc>
          <w:tcPr>
            <w:tcW w:w="1250" w:type="dxa"/>
            <w:noWrap w:val="0"/>
            <w:vAlign w:val="center"/>
          </w:tcPr>
          <w:p w14:paraId="1921B9F4">
            <w:pPr>
              <w:jc w:val="center"/>
              <w:rPr>
                <w:rFonts w:hint="eastAsia"/>
                <w:bCs/>
                <w:highlight w:val="none"/>
              </w:rPr>
            </w:pPr>
          </w:p>
        </w:tc>
      </w:tr>
      <w:tr w14:paraId="110FD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75B12AE">
            <w:pPr>
              <w:jc w:val="center"/>
              <w:rPr>
                <w:rFonts w:hint="eastAsia"/>
                <w:bCs/>
                <w:highlight w:val="none"/>
              </w:rPr>
            </w:pPr>
          </w:p>
        </w:tc>
        <w:tc>
          <w:tcPr>
            <w:tcW w:w="1260" w:type="dxa"/>
            <w:noWrap w:val="0"/>
            <w:vAlign w:val="center"/>
          </w:tcPr>
          <w:p w14:paraId="300FFCD8">
            <w:pPr>
              <w:jc w:val="center"/>
              <w:rPr>
                <w:rFonts w:hint="eastAsia"/>
                <w:bCs/>
                <w:highlight w:val="none"/>
              </w:rPr>
            </w:pPr>
          </w:p>
        </w:tc>
        <w:tc>
          <w:tcPr>
            <w:tcW w:w="1200" w:type="dxa"/>
            <w:noWrap w:val="0"/>
            <w:vAlign w:val="center"/>
          </w:tcPr>
          <w:p w14:paraId="6DA407D4">
            <w:pPr>
              <w:jc w:val="center"/>
              <w:rPr>
                <w:rFonts w:hint="eastAsia"/>
                <w:bCs/>
                <w:highlight w:val="none"/>
              </w:rPr>
            </w:pPr>
          </w:p>
        </w:tc>
        <w:tc>
          <w:tcPr>
            <w:tcW w:w="647" w:type="dxa"/>
            <w:noWrap w:val="0"/>
            <w:vAlign w:val="center"/>
          </w:tcPr>
          <w:p w14:paraId="717F8410">
            <w:pPr>
              <w:jc w:val="center"/>
              <w:rPr>
                <w:rFonts w:hint="eastAsia"/>
                <w:bCs/>
                <w:highlight w:val="none"/>
              </w:rPr>
            </w:pPr>
          </w:p>
        </w:tc>
        <w:tc>
          <w:tcPr>
            <w:tcW w:w="1365" w:type="dxa"/>
            <w:noWrap w:val="0"/>
            <w:vAlign w:val="center"/>
          </w:tcPr>
          <w:p w14:paraId="4333839E">
            <w:pPr>
              <w:jc w:val="center"/>
              <w:rPr>
                <w:rFonts w:hint="eastAsia"/>
                <w:bCs/>
                <w:highlight w:val="none"/>
              </w:rPr>
            </w:pPr>
          </w:p>
        </w:tc>
        <w:tc>
          <w:tcPr>
            <w:tcW w:w="1260" w:type="dxa"/>
            <w:noWrap w:val="0"/>
            <w:vAlign w:val="center"/>
          </w:tcPr>
          <w:p w14:paraId="6F66F24A">
            <w:pPr>
              <w:jc w:val="center"/>
              <w:rPr>
                <w:rFonts w:hint="eastAsia"/>
                <w:bCs/>
                <w:highlight w:val="none"/>
              </w:rPr>
            </w:pPr>
          </w:p>
        </w:tc>
        <w:tc>
          <w:tcPr>
            <w:tcW w:w="735" w:type="dxa"/>
            <w:noWrap w:val="0"/>
            <w:vAlign w:val="center"/>
          </w:tcPr>
          <w:p w14:paraId="6AF9090A">
            <w:pPr>
              <w:jc w:val="center"/>
              <w:rPr>
                <w:rFonts w:hint="eastAsia"/>
                <w:bCs/>
                <w:highlight w:val="none"/>
              </w:rPr>
            </w:pPr>
          </w:p>
        </w:tc>
        <w:tc>
          <w:tcPr>
            <w:tcW w:w="840" w:type="dxa"/>
            <w:noWrap w:val="0"/>
            <w:vAlign w:val="center"/>
          </w:tcPr>
          <w:p w14:paraId="3DA0153C">
            <w:pPr>
              <w:jc w:val="center"/>
              <w:rPr>
                <w:rFonts w:hint="eastAsia"/>
                <w:bCs/>
                <w:highlight w:val="none"/>
              </w:rPr>
            </w:pPr>
          </w:p>
        </w:tc>
        <w:tc>
          <w:tcPr>
            <w:tcW w:w="1250" w:type="dxa"/>
            <w:noWrap w:val="0"/>
            <w:vAlign w:val="center"/>
          </w:tcPr>
          <w:p w14:paraId="154A2DDA">
            <w:pPr>
              <w:jc w:val="center"/>
              <w:rPr>
                <w:rFonts w:hint="eastAsia"/>
                <w:bCs/>
                <w:highlight w:val="none"/>
              </w:rPr>
            </w:pPr>
          </w:p>
        </w:tc>
      </w:tr>
      <w:tr w14:paraId="2753F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35AA27C">
            <w:pPr>
              <w:jc w:val="center"/>
              <w:rPr>
                <w:rFonts w:hint="eastAsia"/>
                <w:bCs/>
                <w:highlight w:val="none"/>
              </w:rPr>
            </w:pPr>
          </w:p>
        </w:tc>
        <w:tc>
          <w:tcPr>
            <w:tcW w:w="1260" w:type="dxa"/>
            <w:noWrap w:val="0"/>
            <w:vAlign w:val="center"/>
          </w:tcPr>
          <w:p w14:paraId="058B9083">
            <w:pPr>
              <w:jc w:val="center"/>
              <w:rPr>
                <w:rFonts w:hint="eastAsia"/>
                <w:bCs/>
                <w:highlight w:val="none"/>
              </w:rPr>
            </w:pPr>
          </w:p>
        </w:tc>
        <w:tc>
          <w:tcPr>
            <w:tcW w:w="1200" w:type="dxa"/>
            <w:noWrap w:val="0"/>
            <w:vAlign w:val="center"/>
          </w:tcPr>
          <w:p w14:paraId="7F220AA7">
            <w:pPr>
              <w:jc w:val="center"/>
              <w:rPr>
                <w:rFonts w:hint="eastAsia"/>
                <w:bCs/>
                <w:highlight w:val="none"/>
              </w:rPr>
            </w:pPr>
          </w:p>
        </w:tc>
        <w:tc>
          <w:tcPr>
            <w:tcW w:w="647" w:type="dxa"/>
            <w:noWrap w:val="0"/>
            <w:vAlign w:val="center"/>
          </w:tcPr>
          <w:p w14:paraId="77C10A0F">
            <w:pPr>
              <w:jc w:val="center"/>
              <w:rPr>
                <w:rFonts w:hint="eastAsia"/>
                <w:bCs/>
                <w:highlight w:val="none"/>
              </w:rPr>
            </w:pPr>
          </w:p>
        </w:tc>
        <w:tc>
          <w:tcPr>
            <w:tcW w:w="1365" w:type="dxa"/>
            <w:noWrap w:val="0"/>
            <w:vAlign w:val="center"/>
          </w:tcPr>
          <w:p w14:paraId="750ACA6D">
            <w:pPr>
              <w:jc w:val="center"/>
              <w:rPr>
                <w:rFonts w:hint="eastAsia"/>
                <w:bCs/>
                <w:highlight w:val="none"/>
              </w:rPr>
            </w:pPr>
          </w:p>
        </w:tc>
        <w:tc>
          <w:tcPr>
            <w:tcW w:w="1260" w:type="dxa"/>
            <w:noWrap w:val="0"/>
            <w:vAlign w:val="center"/>
          </w:tcPr>
          <w:p w14:paraId="0C4AEBAA">
            <w:pPr>
              <w:jc w:val="center"/>
              <w:rPr>
                <w:rFonts w:hint="eastAsia"/>
                <w:bCs/>
                <w:highlight w:val="none"/>
              </w:rPr>
            </w:pPr>
          </w:p>
        </w:tc>
        <w:tc>
          <w:tcPr>
            <w:tcW w:w="735" w:type="dxa"/>
            <w:noWrap w:val="0"/>
            <w:vAlign w:val="center"/>
          </w:tcPr>
          <w:p w14:paraId="16E9CE4D">
            <w:pPr>
              <w:jc w:val="center"/>
              <w:rPr>
                <w:rFonts w:hint="eastAsia"/>
                <w:bCs/>
                <w:highlight w:val="none"/>
              </w:rPr>
            </w:pPr>
          </w:p>
        </w:tc>
        <w:tc>
          <w:tcPr>
            <w:tcW w:w="840" w:type="dxa"/>
            <w:noWrap w:val="0"/>
            <w:vAlign w:val="center"/>
          </w:tcPr>
          <w:p w14:paraId="500214B9">
            <w:pPr>
              <w:jc w:val="center"/>
              <w:rPr>
                <w:rFonts w:hint="eastAsia"/>
                <w:bCs/>
                <w:highlight w:val="none"/>
              </w:rPr>
            </w:pPr>
          </w:p>
        </w:tc>
        <w:tc>
          <w:tcPr>
            <w:tcW w:w="1250" w:type="dxa"/>
            <w:noWrap w:val="0"/>
            <w:vAlign w:val="center"/>
          </w:tcPr>
          <w:p w14:paraId="460F622A">
            <w:pPr>
              <w:jc w:val="center"/>
              <w:rPr>
                <w:rFonts w:hint="eastAsia"/>
                <w:bCs/>
                <w:highlight w:val="none"/>
              </w:rPr>
            </w:pPr>
          </w:p>
        </w:tc>
      </w:tr>
      <w:tr w14:paraId="4A966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4577B43">
            <w:pPr>
              <w:jc w:val="center"/>
              <w:rPr>
                <w:rFonts w:hint="eastAsia"/>
                <w:bCs/>
                <w:highlight w:val="none"/>
              </w:rPr>
            </w:pPr>
          </w:p>
        </w:tc>
        <w:tc>
          <w:tcPr>
            <w:tcW w:w="1260" w:type="dxa"/>
            <w:noWrap w:val="0"/>
            <w:vAlign w:val="center"/>
          </w:tcPr>
          <w:p w14:paraId="6E9AE5F1">
            <w:pPr>
              <w:jc w:val="center"/>
              <w:rPr>
                <w:rFonts w:hint="eastAsia"/>
                <w:bCs/>
                <w:highlight w:val="none"/>
              </w:rPr>
            </w:pPr>
          </w:p>
        </w:tc>
        <w:tc>
          <w:tcPr>
            <w:tcW w:w="1200" w:type="dxa"/>
            <w:noWrap w:val="0"/>
            <w:vAlign w:val="center"/>
          </w:tcPr>
          <w:p w14:paraId="47D979C3">
            <w:pPr>
              <w:jc w:val="center"/>
              <w:rPr>
                <w:rFonts w:hint="eastAsia"/>
                <w:bCs/>
                <w:highlight w:val="none"/>
              </w:rPr>
            </w:pPr>
          </w:p>
        </w:tc>
        <w:tc>
          <w:tcPr>
            <w:tcW w:w="647" w:type="dxa"/>
            <w:noWrap w:val="0"/>
            <w:vAlign w:val="center"/>
          </w:tcPr>
          <w:p w14:paraId="5619D5F8">
            <w:pPr>
              <w:jc w:val="center"/>
              <w:rPr>
                <w:rFonts w:hint="eastAsia"/>
                <w:bCs/>
                <w:highlight w:val="none"/>
              </w:rPr>
            </w:pPr>
          </w:p>
        </w:tc>
        <w:tc>
          <w:tcPr>
            <w:tcW w:w="1365" w:type="dxa"/>
            <w:noWrap w:val="0"/>
            <w:vAlign w:val="center"/>
          </w:tcPr>
          <w:p w14:paraId="1BE5D098">
            <w:pPr>
              <w:jc w:val="center"/>
              <w:rPr>
                <w:rFonts w:hint="eastAsia"/>
                <w:bCs/>
                <w:highlight w:val="none"/>
              </w:rPr>
            </w:pPr>
          </w:p>
        </w:tc>
        <w:tc>
          <w:tcPr>
            <w:tcW w:w="1260" w:type="dxa"/>
            <w:noWrap w:val="0"/>
            <w:vAlign w:val="center"/>
          </w:tcPr>
          <w:p w14:paraId="3220D777">
            <w:pPr>
              <w:jc w:val="center"/>
              <w:rPr>
                <w:rFonts w:hint="eastAsia"/>
                <w:bCs/>
                <w:highlight w:val="none"/>
              </w:rPr>
            </w:pPr>
          </w:p>
        </w:tc>
        <w:tc>
          <w:tcPr>
            <w:tcW w:w="735" w:type="dxa"/>
            <w:noWrap w:val="0"/>
            <w:vAlign w:val="center"/>
          </w:tcPr>
          <w:p w14:paraId="3A9C82C1">
            <w:pPr>
              <w:jc w:val="center"/>
              <w:rPr>
                <w:rFonts w:hint="eastAsia"/>
                <w:bCs/>
                <w:highlight w:val="none"/>
              </w:rPr>
            </w:pPr>
          </w:p>
        </w:tc>
        <w:tc>
          <w:tcPr>
            <w:tcW w:w="840" w:type="dxa"/>
            <w:noWrap w:val="0"/>
            <w:vAlign w:val="center"/>
          </w:tcPr>
          <w:p w14:paraId="7662C356">
            <w:pPr>
              <w:jc w:val="center"/>
              <w:rPr>
                <w:rFonts w:hint="eastAsia"/>
                <w:bCs/>
                <w:highlight w:val="none"/>
              </w:rPr>
            </w:pPr>
          </w:p>
        </w:tc>
        <w:tc>
          <w:tcPr>
            <w:tcW w:w="1250" w:type="dxa"/>
            <w:noWrap w:val="0"/>
            <w:vAlign w:val="center"/>
          </w:tcPr>
          <w:p w14:paraId="7C511BD9">
            <w:pPr>
              <w:jc w:val="center"/>
              <w:rPr>
                <w:rFonts w:hint="eastAsia"/>
                <w:bCs/>
                <w:highlight w:val="none"/>
              </w:rPr>
            </w:pPr>
          </w:p>
        </w:tc>
      </w:tr>
      <w:tr w14:paraId="39514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1E1CCB4">
            <w:pPr>
              <w:jc w:val="center"/>
              <w:rPr>
                <w:rFonts w:hint="eastAsia"/>
                <w:bCs/>
                <w:highlight w:val="none"/>
              </w:rPr>
            </w:pPr>
          </w:p>
        </w:tc>
        <w:tc>
          <w:tcPr>
            <w:tcW w:w="1260" w:type="dxa"/>
            <w:noWrap w:val="0"/>
            <w:vAlign w:val="center"/>
          </w:tcPr>
          <w:p w14:paraId="62D078D9">
            <w:pPr>
              <w:jc w:val="center"/>
              <w:rPr>
                <w:rFonts w:hint="eastAsia"/>
                <w:bCs/>
                <w:highlight w:val="none"/>
              </w:rPr>
            </w:pPr>
          </w:p>
        </w:tc>
        <w:tc>
          <w:tcPr>
            <w:tcW w:w="1200" w:type="dxa"/>
            <w:noWrap w:val="0"/>
            <w:vAlign w:val="center"/>
          </w:tcPr>
          <w:p w14:paraId="3E3DE425">
            <w:pPr>
              <w:jc w:val="center"/>
              <w:rPr>
                <w:rFonts w:hint="eastAsia"/>
                <w:bCs/>
                <w:highlight w:val="none"/>
              </w:rPr>
            </w:pPr>
          </w:p>
        </w:tc>
        <w:tc>
          <w:tcPr>
            <w:tcW w:w="647" w:type="dxa"/>
            <w:noWrap w:val="0"/>
            <w:vAlign w:val="center"/>
          </w:tcPr>
          <w:p w14:paraId="259FEBD9">
            <w:pPr>
              <w:jc w:val="center"/>
              <w:rPr>
                <w:rFonts w:hint="eastAsia"/>
                <w:bCs/>
                <w:highlight w:val="none"/>
              </w:rPr>
            </w:pPr>
          </w:p>
        </w:tc>
        <w:tc>
          <w:tcPr>
            <w:tcW w:w="1365" w:type="dxa"/>
            <w:noWrap w:val="0"/>
            <w:vAlign w:val="center"/>
          </w:tcPr>
          <w:p w14:paraId="3FBBBAE7">
            <w:pPr>
              <w:jc w:val="center"/>
              <w:rPr>
                <w:rFonts w:hint="eastAsia"/>
                <w:bCs/>
                <w:highlight w:val="none"/>
              </w:rPr>
            </w:pPr>
          </w:p>
        </w:tc>
        <w:tc>
          <w:tcPr>
            <w:tcW w:w="1260" w:type="dxa"/>
            <w:noWrap w:val="0"/>
            <w:vAlign w:val="center"/>
          </w:tcPr>
          <w:p w14:paraId="1F5F661A">
            <w:pPr>
              <w:jc w:val="center"/>
              <w:rPr>
                <w:rFonts w:hint="eastAsia"/>
                <w:bCs/>
                <w:highlight w:val="none"/>
              </w:rPr>
            </w:pPr>
          </w:p>
        </w:tc>
        <w:tc>
          <w:tcPr>
            <w:tcW w:w="735" w:type="dxa"/>
            <w:noWrap w:val="0"/>
            <w:vAlign w:val="center"/>
          </w:tcPr>
          <w:p w14:paraId="56D96F74">
            <w:pPr>
              <w:jc w:val="center"/>
              <w:rPr>
                <w:rFonts w:hint="eastAsia"/>
                <w:bCs/>
                <w:highlight w:val="none"/>
              </w:rPr>
            </w:pPr>
          </w:p>
        </w:tc>
        <w:tc>
          <w:tcPr>
            <w:tcW w:w="840" w:type="dxa"/>
            <w:noWrap w:val="0"/>
            <w:vAlign w:val="center"/>
          </w:tcPr>
          <w:p w14:paraId="346EAECF">
            <w:pPr>
              <w:jc w:val="center"/>
              <w:rPr>
                <w:rFonts w:hint="eastAsia"/>
                <w:bCs/>
                <w:highlight w:val="none"/>
              </w:rPr>
            </w:pPr>
          </w:p>
        </w:tc>
        <w:tc>
          <w:tcPr>
            <w:tcW w:w="1250" w:type="dxa"/>
            <w:noWrap w:val="0"/>
            <w:vAlign w:val="center"/>
          </w:tcPr>
          <w:p w14:paraId="521A2D19">
            <w:pPr>
              <w:jc w:val="center"/>
              <w:rPr>
                <w:rFonts w:hint="eastAsia"/>
                <w:bCs/>
                <w:highlight w:val="none"/>
              </w:rPr>
            </w:pPr>
          </w:p>
        </w:tc>
      </w:tr>
      <w:tr w14:paraId="028E4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3C8A1D3">
            <w:pPr>
              <w:jc w:val="center"/>
              <w:rPr>
                <w:rFonts w:hint="eastAsia"/>
                <w:bCs/>
                <w:highlight w:val="none"/>
              </w:rPr>
            </w:pPr>
          </w:p>
        </w:tc>
        <w:tc>
          <w:tcPr>
            <w:tcW w:w="1260" w:type="dxa"/>
            <w:noWrap w:val="0"/>
            <w:vAlign w:val="center"/>
          </w:tcPr>
          <w:p w14:paraId="4B0E56B5">
            <w:pPr>
              <w:jc w:val="center"/>
              <w:rPr>
                <w:rFonts w:hint="eastAsia"/>
                <w:bCs/>
                <w:highlight w:val="none"/>
              </w:rPr>
            </w:pPr>
          </w:p>
        </w:tc>
        <w:tc>
          <w:tcPr>
            <w:tcW w:w="1200" w:type="dxa"/>
            <w:noWrap w:val="0"/>
            <w:vAlign w:val="center"/>
          </w:tcPr>
          <w:p w14:paraId="151F6435">
            <w:pPr>
              <w:jc w:val="center"/>
              <w:rPr>
                <w:rFonts w:hint="eastAsia"/>
                <w:bCs/>
                <w:highlight w:val="none"/>
              </w:rPr>
            </w:pPr>
          </w:p>
        </w:tc>
        <w:tc>
          <w:tcPr>
            <w:tcW w:w="647" w:type="dxa"/>
            <w:noWrap w:val="0"/>
            <w:vAlign w:val="center"/>
          </w:tcPr>
          <w:p w14:paraId="7CFE1690">
            <w:pPr>
              <w:jc w:val="center"/>
              <w:rPr>
                <w:rFonts w:hint="eastAsia"/>
                <w:bCs/>
                <w:highlight w:val="none"/>
              </w:rPr>
            </w:pPr>
          </w:p>
        </w:tc>
        <w:tc>
          <w:tcPr>
            <w:tcW w:w="1365" w:type="dxa"/>
            <w:noWrap w:val="0"/>
            <w:vAlign w:val="center"/>
          </w:tcPr>
          <w:p w14:paraId="37D2A44F">
            <w:pPr>
              <w:jc w:val="center"/>
              <w:rPr>
                <w:rFonts w:hint="eastAsia"/>
                <w:bCs/>
                <w:highlight w:val="none"/>
              </w:rPr>
            </w:pPr>
          </w:p>
        </w:tc>
        <w:tc>
          <w:tcPr>
            <w:tcW w:w="1260" w:type="dxa"/>
            <w:noWrap w:val="0"/>
            <w:vAlign w:val="center"/>
          </w:tcPr>
          <w:p w14:paraId="48D84CC0">
            <w:pPr>
              <w:jc w:val="center"/>
              <w:rPr>
                <w:rFonts w:hint="eastAsia"/>
                <w:bCs/>
                <w:highlight w:val="none"/>
              </w:rPr>
            </w:pPr>
          </w:p>
        </w:tc>
        <w:tc>
          <w:tcPr>
            <w:tcW w:w="735" w:type="dxa"/>
            <w:noWrap w:val="0"/>
            <w:vAlign w:val="center"/>
          </w:tcPr>
          <w:p w14:paraId="3EBDB1BD">
            <w:pPr>
              <w:jc w:val="center"/>
              <w:rPr>
                <w:rFonts w:hint="eastAsia"/>
                <w:bCs/>
                <w:highlight w:val="none"/>
              </w:rPr>
            </w:pPr>
          </w:p>
        </w:tc>
        <w:tc>
          <w:tcPr>
            <w:tcW w:w="840" w:type="dxa"/>
            <w:noWrap w:val="0"/>
            <w:vAlign w:val="center"/>
          </w:tcPr>
          <w:p w14:paraId="68AB22AA">
            <w:pPr>
              <w:jc w:val="center"/>
              <w:rPr>
                <w:rFonts w:hint="eastAsia"/>
                <w:bCs/>
                <w:highlight w:val="none"/>
              </w:rPr>
            </w:pPr>
          </w:p>
        </w:tc>
        <w:tc>
          <w:tcPr>
            <w:tcW w:w="1250" w:type="dxa"/>
            <w:noWrap w:val="0"/>
            <w:vAlign w:val="center"/>
          </w:tcPr>
          <w:p w14:paraId="6D6EE5E8">
            <w:pPr>
              <w:jc w:val="center"/>
              <w:rPr>
                <w:rFonts w:hint="eastAsia"/>
                <w:bCs/>
                <w:highlight w:val="none"/>
              </w:rPr>
            </w:pPr>
          </w:p>
        </w:tc>
      </w:tr>
      <w:tr w14:paraId="41663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A6D6336">
            <w:pPr>
              <w:jc w:val="center"/>
              <w:rPr>
                <w:bCs/>
                <w:highlight w:val="none"/>
              </w:rPr>
            </w:pPr>
          </w:p>
        </w:tc>
        <w:tc>
          <w:tcPr>
            <w:tcW w:w="1260" w:type="dxa"/>
            <w:noWrap w:val="0"/>
            <w:vAlign w:val="center"/>
          </w:tcPr>
          <w:p w14:paraId="6BA41797">
            <w:pPr>
              <w:jc w:val="center"/>
              <w:rPr>
                <w:rFonts w:hint="eastAsia"/>
                <w:bCs/>
                <w:highlight w:val="none"/>
              </w:rPr>
            </w:pPr>
          </w:p>
        </w:tc>
        <w:tc>
          <w:tcPr>
            <w:tcW w:w="1200" w:type="dxa"/>
            <w:noWrap w:val="0"/>
            <w:vAlign w:val="center"/>
          </w:tcPr>
          <w:p w14:paraId="458E8844">
            <w:pPr>
              <w:jc w:val="center"/>
              <w:rPr>
                <w:rFonts w:hint="eastAsia"/>
                <w:bCs/>
                <w:highlight w:val="none"/>
              </w:rPr>
            </w:pPr>
          </w:p>
        </w:tc>
        <w:tc>
          <w:tcPr>
            <w:tcW w:w="647" w:type="dxa"/>
            <w:noWrap w:val="0"/>
            <w:vAlign w:val="center"/>
          </w:tcPr>
          <w:p w14:paraId="6EA4C255">
            <w:pPr>
              <w:jc w:val="center"/>
              <w:rPr>
                <w:rFonts w:hint="eastAsia"/>
                <w:bCs/>
                <w:highlight w:val="none"/>
              </w:rPr>
            </w:pPr>
          </w:p>
        </w:tc>
        <w:tc>
          <w:tcPr>
            <w:tcW w:w="1365" w:type="dxa"/>
            <w:noWrap w:val="0"/>
            <w:vAlign w:val="center"/>
          </w:tcPr>
          <w:p w14:paraId="191AD4E9">
            <w:pPr>
              <w:jc w:val="center"/>
              <w:rPr>
                <w:rFonts w:hint="eastAsia"/>
                <w:bCs/>
                <w:highlight w:val="none"/>
              </w:rPr>
            </w:pPr>
          </w:p>
        </w:tc>
        <w:tc>
          <w:tcPr>
            <w:tcW w:w="1260" w:type="dxa"/>
            <w:noWrap w:val="0"/>
            <w:vAlign w:val="center"/>
          </w:tcPr>
          <w:p w14:paraId="012B971F">
            <w:pPr>
              <w:jc w:val="center"/>
              <w:rPr>
                <w:rFonts w:hint="eastAsia"/>
                <w:bCs/>
                <w:highlight w:val="none"/>
              </w:rPr>
            </w:pPr>
          </w:p>
        </w:tc>
        <w:tc>
          <w:tcPr>
            <w:tcW w:w="735" w:type="dxa"/>
            <w:noWrap w:val="0"/>
            <w:vAlign w:val="center"/>
          </w:tcPr>
          <w:p w14:paraId="261B23A8">
            <w:pPr>
              <w:jc w:val="center"/>
              <w:rPr>
                <w:rFonts w:hint="eastAsia"/>
                <w:bCs/>
                <w:highlight w:val="none"/>
              </w:rPr>
            </w:pPr>
          </w:p>
        </w:tc>
        <w:tc>
          <w:tcPr>
            <w:tcW w:w="840" w:type="dxa"/>
            <w:noWrap w:val="0"/>
            <w:vAlign w:val="center"/>
          </w:tcPr>
          <w:p w14:paraId="612F85FD">
            <w:pPr>
              <w:jc w:val="center"/>
              <w:rPr>
                <w:rFonts w:hint="eastAsia"/>
                <w:bCs/>
                <w:highlight w:val="none"/>
              </w:rPr>
            </w:pPr>
          </w:p>
        </w:tc>
        <w:tc>
          <w:tcPr>
            <w:tcW w:w="1250" w:type="dxa"/>
            <w:noWrap w:val="0"/>
            <w:vAlign w:val="center"/>
          </w:tcPr>
          <w:p w14:paraId="4CD179F5">
            <w:pPr>
              <w:jc w:val="center"/>
              <w:rPr>
                <w:rFonts w:hint="eastAsia"/>
                <w:bCs/>
                <w:highlight w:val="none"/>
              </w:rPr>
            </w:pPr>
          </w:p>
        </w:tc>
      </w:tr>
      <w:tr w14:paraId="7B846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DC66DAC">
            <w:pPr>
              <w:jc w:val="center"/>
              <w:rPr>
                <w:rFonts w:hint="eastAsia"/>
                <w:bCs/>
                <w:highlight w:val="none"/>
              </w:rPr>
            </w:pPr>
          </w:p>
        </w:tc>
        <w:tc>
          <w:tcPr>
            <w:tcW w:w="1260" w:type="dxa"/>
            <w:noWrap w:val="0"/>
            <w:vAlign w:val="center"/>
          </w:tcPr>
          <w:p w14:paraId="6D34ED1B">
            <w:pPr>
              <w:jc w:val="center"/>
              <w:rPr>
                <w:rFonts w:hint="eastAsia"/>
                <w:bCs/>
                <w:highlight w:val="none"/>
              </w:rPr>
            </w:pPr>
          </w:p>
        </w:tc>
        <w:tc>
          <w:tcPr>
            <w:tcW w:w="1200" w:type="dxa"/>
            <w:noWrap w:val="0"/>
            <w:vAlign w:val="center"/>
          </w:tcPr>
          <w:p w14:paraId="526E72DF">
            <w:pPr>
              <w:jc w:val="center"/>
              <w:rPr>
                <w:rFonts w:hint="eastAsia"/>
                <w:bCs/>
                <w:highlight w:val="none"/>
              </w:rPr>
            </w:pPr>
          </w:p>
        </w:tc>
        <w:tc>
          <w:tcPr>
            <w:tcW w:w="647" w:type="dxa"/>
            <w:noWrap w:val="0"/>
            <w:vAlign w:val="center"/>
          </w:tcPr>
          <w:p w14:paraId="6D5BFAF6">
            <w:pPr>
              <w:jc w:val="center"/>
              <w:rPr>
                <w:rFonts w:hint="eastAsia"/>
                <w:bCs/>
                <w:highlight w:val="none"/>
              </w:rPr>
            </w:pPr>
          </w:p>
        </w:tc>
        <w:tc>
          <w:tcPr>
            <w:tcW w:w="1365" w:type="dxa"/>
            <w:noWrap w:val="0"/>
            <w:vAlign w:val="center"/>
          </w:tcPr>
          <w:p w14:paraId="699702F1">
            <w:pPr>
              <w:jc w:val="center"/>
              <w:rPr>
                <w:rFonts w:hint="eastAsia"/>
                <w:bCs/>
                <w:highlight w:val="none"/>
              </w:rPr>
            </w:pPr>
          </w:p>
        </w:tc>
        <w:tc>
          <w:tcPr>
            <w:tcW w:w="1260" w:type="dxa"/>
            <w:noWrap w:val="0"/>
            <w:vAlign w:val="center"/>
          </w:tcPr>
          <w:p w14:paraId="15B54209">
            <w:pPr>
              <w:jc w:val="center"/>
              <w:rPr>
                <w:rFonts w:hint="eastAsia"/>
                <w:bCs/>
                <w:highlight w:val="none"/>
              </w:rPr>
            </w:pPr>
          </w:p>
        </w:tc>
        <w:tc>
          <w:tcPr>
            <w:tcW w:w="735" w:type="dxa"/>
            <w:noWrap w:val="0"/>
            <w:vAlign w:val="center"/>
          </w:tcPr>
          <w:p w14:paraId="68E1F7F5">
            <w:pPr>
              <w:jc w:val="center"/>
              <w:rPr>
                <w:rFonts w:hint="eastAsia"/>
                <w:bCs/>
                <w:highlight w:val="none"/>
              </w:rPr>
            </w:pPr>
          </w:p>
        </w:tc>
        <w:tc>
          <w:tcPr>
            <w:tcW w:w="840" w:type="dxa"/>
            <w:noWrap w:val="0"/>
            <w:vAlign w:val="center"/>
          </w:tcPr>
          <w:p w14:paraId="3788E505">
            <w:pPr>
              <w:jc w:val="center"/>
              <w:rPr>
                <w:rFonts w:hint="eastAsia"/>
                <w:bCs/>
                <w:highlight w:val="none"/>
              </w:rPr>
            </w:pPr>
          </w:p>
        </w:tc>
        <w:tc>
          <w:tcPr>
            <w:tcW w:w="1250" w:type="dxa"/>
            <w:noWrap w:val="0"/>
            <w:vAlign w:val="center"/>
          </w:tcPr>
          <w:p w14:paraId="1C29CFE1">
            <w:pPr>
              <w:jc w:val="center"/>
              <w:rPr>
                <w:rFonts w:hint="eastAsia"/>
                <w:bCs/>
                <w:highlight w:val="none"/>
              </w:rPr>
            </w:pPr>
          </w:p>
        </w:tc>
      </w:tr>
      <w:tr w14:paraId="06BD7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C261A68">
            <w:pPr>
              <w:jc w:val="center"/>
              <w:rPr>
                <w:rFonts w:hint="eastAsia"/>
                <w:bCs/>
                <w:highlight w:val="none"/>
              </w:rPr>
            </w:pPr>
          </w:p>
        </w:tc>
        <w:tc>
          <w:tcPr>
            <w:tcW w:w="1260" w:type="dxa"/>
            <w:noWrap w:val="0"/>
            <w:vAlign w:val="center"/>
          </w:tcPr>
          <w:p w14:paraId="1BBACC33">
            <w:pPr>
              <w:jc w:val="center"/>
              <w:rPr>
                <w:rFonts w:hint="eastAsia"/>
                <w:bCs/>
                <w:highlight w:val="none"/>
              </w:rPr>
            </w:pPr>
          </w:p>
        </w:tc>
        <w:tc>
          <w:tcPr>
            <w:tcW w:w="1200" w:type="dxa"/>
            <w:noWrap w:val="0"/>
            <w:vAlign w:val="center"/>
          </w:tcPr>
          <w:p w14:paraId="07CAE4A1">
            <w:pPr>
              <w:jc w:val="center"/>
              <w:rPr>
                <w:rFonts w:hint="eastAsia"/>
                <w:bCs/>
                <w:highlight w:val="none"/>
              </w:rPr>
            </w:pPr>
          </w:p>
        </w:tc>
        <w:tc>
          <w:tcPr>
            <w:tcW w:w="647" w:type="dxa"/>
            <w:noWrap w:val="0"/>
            <w:vAlign w:val="center"/>
          </w:tcPr>
          <w:p w14:paraId="3AE6C7D1">
            <w:pPr>
              <w:jc w:val="center"/>
              <w:rPr>
                <w:rFonts w:hint="eastAsia"/>
                <w:bCs/>
                <w:highlight w:val="none"/>
              </w:rPr>
            </w:pPr>
          </w:p>
        </w:tc>
        <w:tc>
          <w:tcPr>
            <w:tcW w:w="1365" w:type="dxa"/>
            <w:noWrap w:val="0"/>
            <w:vAlign w:val="center"/>
          </w:tcPr>
          <w:p w14:paraId="32F48306">
            <w:pPr>
              <w:jc w:val="center"/>
              <w:rPr>
                <w:rFonts w:hint="eastAsia"/>
                <w:bCs/>
                <w:highlight w:val="none"/>
              </w:rPr>
            </w:pPr>
          </w:p>
        </w:tc>
        <w:tc>
          <w:tcPr>
            <w:tcW w:w="1260" w:type="dxa"/>
            <w:noWrap w:val="0"/>
            <w:vAlign w:val="center"/>
          </w:tcPr>
          <w:p w14:paraId="22E7B229">
            <w:pPr>
              <w:jc w:val="center"/>
              <w:rPr>
                <w:rFonts w:hint="eastAsia"/>
                <w:bCs/>
                <w:highlight w:val="none"/>
              </w:rPr>
            </w:pPr>
          </w:p>
        </w:tc>
        <w:tc>
          <w:tcPr>
            <w:tcW w:w="735" w:type="dxa"/>
            <w:noWrap w:val="0"/>
            <w:vAlign w:val="center"/>
          </w:tcPr>
          <w:p w14:paraId="62B4860F">
            <w:pPr>
              <w:jc w:val="center"/>
              <w:rPr>
                <w:rFonts w:hint="eastAsia"/>
                <w:bCs/>
                <w:highlight w:val="none"/>
              </w:rPr>
            </w:pPr>
          </w:p>
        </w:tc>
        <w:tc>
          <w:tcPr>
            <w:tcW w:w="840" w:type="dxa"/>
            <w:noWrap w:val="0"/>
            <w:vAlign w:val="center"/>
          </w:tcPr>
          <w:p w14:paraId="1E4DC1AF">
            <w:pPr>
              <w:jc w:val="center"/>
              <w:rPr>
                <w:rFonts w:hint="eastAsia"/>
                <w:bCs/>
                <w:highlight w:val="none"/>
              </w:rPr>
            </w:pPr>
          </w:p>
        </w:tc>
        <w:tc>
          <w:tcPr>
            <w:tcW w:w="1250" w:type="dxa"/>
            <w:noWrap w:val="0"/>
            <w:vAlign w:val="center"/>
          </w:tcPr>
          <w:p w14:paraId="6524D8AF">
            <w:pPr>
              <w:jc w:val="center"/>
              <w:rPr>
                <w:rFonts w:hint="eastAsia"/>
                <w:bCs/>
                <w:highlight w:val="none"/>
              </w:rPr>
            </w:pPr>
          </w:p>
        </w:tc>
      </w:tr>
      <w:tr w14:paraId="46385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97E3127">
            <w:pPr>
              <w:jc w:val="center"/>
              <w:rPr>
                <w:rFonts w:hint="eastAsia"/>
                <w:bCs/>
                <w:highlight w:val="none"/>
              </w:rPr>
            </w:pPr>
          </w:p>
        </w:tc>
        <w:tc>
          <w:tcPr>
            <w:tcW w:w="1260" w:type="dxa"/>
            <w:noWrap w:val="0"/>
            <w:vAlign w:val="center"/>
          </w:tcPr>
          <w:p w14:paraId="4A2D60D0">
            <w:pPr>
              <w:jc w:val="center"/>
              <w:rPr>
                <w:rFonts w:hint="eastAsia"/>
                <w:bCs/>
                <w:highlight w:val="none"/>
              </w:rPr>
            </w:pPr>
          </w:p>
        </w:tc>
        <w:tc>
          <w:tcPr>
            <w:tcW w:w="1200" w:type="dxa"/>
            <w:noWrap w:val="0"/>
            <w:vAlign w:val="center"/>
          </w:tcPr>
          <w:p w14:paraId="56DD119C">
            <w:pPr>
              <w:jc w:val="center"/>
              <w:rPr>
                <w:rFonts w:hint="eastAsia"/>
                <w:bCs/>
                <w:highlight w:val="none"/>
              </w:rPr>
            </w:pPr>
          </w:p>
        </w:tc>
        <w:tc>
          <w:tcPr>
            <w:tcW w:w="647" w:type="dxa"/>
            <w:noWrap w:val="0"/>
            <w:vAlign w:val="center"/>
          </w:tcPr>
          <w:p w14:paraId="241316D8">
            <w:pPr>
              <w:jc w:val="center"/>
              <w:rPr>
                <w:rFonts w:hint="eastAsia"/>
                <w:bCs/>
                <w:highlight w:val="none"/>
              </w:rPr>
            </w:pPr>
          </w:p>
        </w:tc>
        <w:tc>
          <w:tcPr>
            <w:tcW w:w="1365" w:type="dxa"/>
            <w:noWrap w:val="0"/>
            <w:vAlign w:val="center"/>
          </w:tcPr>
          <w:p w14:paraId="6FC115B2">
            <w:pPr>
              <w:jc w:val="center"/>
              <w:rPr>
                <w:rFonts w:hint="eastAsia"/>
                <w:bCs/>
                <w:highlight w:val="none"/>
              </w:rPr>
            </w:pPr>
          </w:p>
        </w:tc>
        <w:tc>
          <w:tcPr>
            <w:tcW w:w="1260" w:type="dxa"/>
            <w:noWrap w:val="0"/>
            <w:vAlign w:val="center"/>
          </w:tcPr>
          <w:p w14:paraId="1E5E7EA8">
            <w:pPr>
              <w:jc w:val="center"/>
              <w:rPr>
                <w:rFonts w:hint="eastAsia"/>
                <w:bCs/>
                <w:highlight w:val="none"/>
              </w:rPr>
            </w:pPr>
          </w:p>
        </w:tc>
        <w:tc>
          <w:tcPr>
            <w:tcW w:w="735" w:type="dxa"/>
            <w:noWrap w:val="0"/>
            <w:vAlign w:val="center"/>
          </w:tcPr>
          <w:p w14:paraId="7067627A">
            <w:pPr>
              <w:jc w:val="center"/>
              <w:rPr>
                <w:rFonts w:hint="eastAsia"/>
                <w:bCs/>
                <w:highlight w:val="none"/>
              </w:rPr>
            </w:pPr>
          </w:p>
        </w:tc>
        <w:tc>
          <w:tcPr>
            <w:tcW w:w="840" w:type="dxa"/>
            <w:noWrap w:val="0"/>
            <w:vAlign w:val="center"/>
          </w:tcPr>
          <w:p w14:paraId="60D03BA3">
            <w:pPr>
              <w:jc w:val="center"/>
              <w:rPr>
                <w:rFonts w:hint="eastAsia"/>
                <w:bCs/>
                <w:highlight w:val="none"/>
              </w:rPr>
            </w:pPr>
          </w:p>
        </w:tc>
        <w:tc>
          <w:tcPr>
            <w:tcW w:w="1250" w:type="dxa"/>
            <w:noWrap w:val="0"/>
            <w:vAlign w:val="center"/>
          </w:tcPr>
          <w:p w14:paraId="67CFE8A5">
            <w:pPr>
              <w:jc w:val="center"/>
              <w:rPr>
                <w:rFonts w:hint="eastAsia"/>
                <w:bCs/>
                <w:highlight w:val="none"/>
              </w:rPr>
            </w:pPr>
          </w:p>
        </w:tc>
      </w:tr>
      <w:tr w14:paraId="22F73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CAB4601">
            <w:pPr>
              <w:jc w:val="center"/>
              <w:rPr>
                <w:rFonts w:hint="eastAsia"/>
                <w:bCs/>
                <w:highlight w:val="none"/>
              </w:rPr>
            </w:pPr>
          </w:p>
        </w:tc>
        <w:tc>
          <w:tcPr>
            <w:tcW w:w="1260" w:type="dxa"/>
            <w:noWrap w:val="0"/>
            <w:vAlign w:val="center"/>
          </w:tcPr>
          <w:p w14:paraId="0DD0B263">
            <w:pPr>
              <w:jc w:val="center"/>
              <w:rPr>
                <w:rFonts w:hint="eastAsia"/>
                <w:bCs/>
                <w:highlight w:val="none"/>
              </w:rPr>
            </w:pPr>
          </w:p>
        </w:tc>
        <w:tc>
          <w:tcPr>
            <w:tcW w:w="1200" w:type="dxa"/>
            <w:noWrap w:val="0"/>
            <w:vAlign w:val="center"/>
          </w:tcPr>
          <w:p w14:paraId="5A756B2D">
            <w:pPr>
              <w:jc w:val="center"/>
              <w:rPr>
                <w:rFonts w:hint="eastAsia"/>
                <w:bCs/>
                <w:highlight w:val="none"/>
              </w:rPr>
            </w:pPr>
          </w:p>
        </w:tc>
        <w:tc>
          <w:tcPr>
            <w:tcW w:w="647" w:type="dxa"/>
            <w:noWrap w:val="0"/>
            <w:vAlign w:val="center"/>
          </w:tcPr>
          <w:p w14:paraId="5975D3A0">
            <w:pPr>
              <w:jc w:val="center"/>
              <w:rPr>
                <w:rFonts w:hint="eastAsia"/>
                <w:bCs/>
                <w:highlight w:val="none"/>
              </w:rPr>
            </w:pPr>
          </w:p>
        </w:tc>
        <w:tc>
          <w:tcPr>
            <w:tcW w:w="1365" w:type="dxa"/>
            <w:noWrap w:val="0"/>
            <w:vAlign w:val="center"/>
          </w:tcPr>
          <w:p w14:paraId="05DBEC54">
            <w:pPr>
              <w:jc w:val="center"/>
              <w:rPr>
                <w:rFonts w:hint="eastAsia"/>
                <w:bCs/>
                <w:highlight w:val="none"/>
              </w:rPr>
            </w:pPr>
          </w:p>
        </w:tc>
        <w:tc>
          <w:tcPr>
            <w:tcW w:w="1260" w:type="dxa"/>
            <w:noWrap w:val="0"/>
            <w:vAlign w:val="center"/>
          </w:tcPr>
          <w:p w14:paraId="5C6CE498">
            <w:pPr>
              <w:jc w:val="center"/>
              <w:rPr>
                <w:rFonts w:hint="eastAsia"/>
                <w:bCs/>
                <w:highlight w:val="none"/>
              </w:rPr>
            </w:pPr>
          </w:p>
        </w:tc>
        <w:tc>
          <w:tcPr>
            <w:tcW w:w="735" w:type="dxa"/>
            <w:noWrap w:val="0"/>
            <w:vAlign w:val="center"/>
          </w:tcPr>
          <w:p w14:paraId="302503A1">
            <w:pPr>
              <w:jc w:val="center"/>
              <w:rPr>
                <w:rFonts w:hint="eastAsia"/>
                <w:bCs/>
                <w:highlight w:val="none"/>
              </w:rPr>
            </w:pPr>
          </w:p>
        </w:tc>
        <w:tc>
          <w:tcPr>
            <w:tcW w:w="840" w:type="dxa"/>
            <w:noWrap w:val="0"/>
            <w:vAlign w:val="center"/>
          </w:tcPr>
          <w:p w14:paraId="474D0CBB">
            <w:pPr>
              <w:jc w:val="center"/>
              <w:rPr>
                <w:rFonts w:hint="eastAsia"/>
                <w:bCs/>
                <w:highlight w:val="none"/>
              </w:rPr>
            </w:pPr>
          </w:p>
        </w:tc>
        <w:tc>
          <w:tcPr>
            <w:tcW w:w="1250" w:type="dxa"/>
            <w:noWrap w:val="0"/>
            <w:vAlign w:val="center"/>
          </w:tcPr>
          <w:p w14:paraId="676142B6">
            <w:pPr>
              <w:jc w:val="center"/>
              <w:rPr>
                <w:rFonts w:hint="eastAsia"/>
                <w:bCs/>
                <w:highlight w:val="none"/>
              </w:rPr>
            </w:pPr>
          </w:p>
        </w:tc>
      </w:tr>
      <w:tr w14:paraId="7D27D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52E9941">
            <w:pPr>
              <w:jc w:val="center"/>
              <w:rPr>
                <w:rFonts w:hint="eastAsia"/>
                <w:bCs/>
                <w:highlight w:val="none"/>
              </w:rPr>
            </w:pPr>
          </w:p>
        </w:tc>
        <w:tc>
          <w:tcPr>
            <w:tcW w:w="1260" w:type="dxa"/>
            <w:noWrap w:val="0"/>
            <w:vAlign w:val="center"/>
          </w:tcPr>
          <w:p w14:paraId="5EFA2DAD">
            <w:pPr>
              <w:jc w:val="center"/>
              <w:rPr>
                <w:rFonts w:hint="eastAsia"/>
                <w:bCs/>
                <w:highlight w:val="none"/>
              </w:rPr>
            </w:pPr>
          </w:p>
        </w:tc>
        <w:tc>
          <w:tcPr>
            <w:tcW w:w="1200" w:type="dxa"/>
            <w:noWrap w:val="0"/>
            <w:vAlign w:val="center"/>
          </w:tcPr>
          <w:p w14:paraId="69373098">
            <w:pPr>
              <w:jc w:val="center"/>
              <w:rPr>
                <w:rFonts w:hint="eastAsia"/>
                <w:bCs/>
                <w:highlight w:val="none"/>
              </w:rPr>
            </w:pPr>
          </w:p>
        </w:tc>
        <w:tc>
          <w:tcPr>
            <w:tcW w:w="647" w:type="dxa"/>
            <w:noWrap w:val="0"/>
            <w:vAlign w:val="center"/>
          </w:tcPr>
          <w:p w14:paraId="1D8191CF">
            <w:pPr>
              <w:jc w:val="center"/>
              <w:rPr>
                <w:rFonts w:hint="eastAsia"/>
                <w:bCs/>
                <w:highlight w:val="none"/>
              </w:rPr>
            </w:pPr>
          </w:p>
        </w:tc>
        <w:tc>
          <w:tcPr>
            <w:tcW w:w="1365" w:type="dxa"/>
            <w:noWrap w:val="0"/>
            <w:vAlign w:val="center"/>
          </w:tcPr>
          <w:p w14:paraId="532A4CEC">
            <w:pPr>
              <w:jc w:val="center"/>
              <w:rPr>
                <w:rFonts w:hint="eastAsia"/>
                <w:bCs/>
                <w:highlight w:val="none"/>
              </w:rPr>
            </w:pPr>
          </w:p>
        </w:tc>
        <w:tc>
          <w:tcPr>
            <w:tcW w:w="1260" w:type="dxa"/>
            <w:noWrap w:val="0"/>
            <w:vAlign w:val="center"/>
          </w:tcPr>
          <w:p w14:paraId="3B6C892A">
            <w:pPr>
              <w:jc w:val="center"/>
              <w:rPr>
                <w:rFonts w:hint="eastAsia"/>
                <w:bCs/>
                <w:highlight w:val="none"/>
              </w:rPr>
            </w:pPr>
          </w:p>
        </w:tc>
        <w:tc>
          <w:tcPr>
            <w:tcW w:w="735" w:type="dxa"/>
            <w:noWrap w:val="0"/>
            <w:vAlign w:val="center"/>
          </w:tcPr>
          <w:p w14:paraId="5013468A">
            <w:pPr>
              <w:jc w:val="center"/>
              <w:rPr>
                <w:rFonts w:hint="eastAsia"/>
                <w:bCs/>
                <w:highlight w:val="none"/>
              </w:rPr>
            </w:pPr>
          </w:p>
        </w:tc>
        <w:tc>
          <w:tcPr>
            <w:tcW w:w="840" w:type="dxa"/>
            <w:noWrap w:val="0"/>
            <w:vAlign w:val="center"/>
          </w:tcPr>
          <w:p w14:paraId="0B24D003">
            <w:pPr>
              <w:jc w:val="center"/>
              <w:rPr>
                <w:rFonts w:hint="eastAsia"/>
                <w:bCs/>
                <w:highlight w:val="none"/>
              </w:rPr>
            </w:pPr>
          </w:p>
        </w:tc>
        <w:tc>
          <w:tcPr>
            <w:tcW w:w="1250" w:type="dxa"/>
            <w:noWrap w:val="0"/>
            <w:vAlign w:val="center"/>
          </w:tcPr>
          <w:p w14:paraId="69851883">
            <w:pPr>
              <w:jc w:val="center"/>
              <w:rPr>
                <w:rFonts w:hint="eastAsia"/>
                <w:bCs/>
                <w:highlight w:val="none"/>
              </w:rPr>
            </w:pPr>
          </w:p>
        </w:tc>
      </w:tr>
      <w:tr w14:paraId="2D7336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4325B87">
            <w:pPr>
              <w:jc w:val="center"/>
              <w:rPr>
                <w:rFonts w:hint="eastAsia"/>
                <w:bCs/>
                <w:highlight w:val="none"/>
              </w:rPr>
            </w:pPr>
          </w:p>
        </w:tc>
        <w:tc>
          <w:tcPr>
            <w:tcW w:w="1260" w:type="dxa"/>
            <w:noWrap w:val="0"/>
            <w:vAlign w:val="center"/>
          </w:tcPr>
          <w:p w14:paraId="187F4A13">
            <w:pPr>
              <w:jc w:val="center"/>
              <w:rPr>
                <w:rFonts w:hint="eastAsia"/>
                <w:bCs/>
                <w:highlight w:val="none"/>
              </w:rPr>
            </w:pPr>
          </w:p>
        </w:tc>
        <w:tc>
          <w:tcPr>
            <w:tcW w:w="1200" w:type="dxa"/>
            <w:noWrap w:val="0"/>
            <w:vAlign w:val="center"/>
          </w:tcPr>
          <w:p w14:paraId="282A0D0F">
            <w:pPr>
              <w:jc w:val="center"/>
              <w:rPr>
                <w:rFonts w:hint="eastAsia"/>
                <w:bCs/>
                <w:highlight w:val="none"/>
              </w:rPr>
            </w:pPr>
          </w:p>
        </w:tc>
        <w:tc>
          <w:tcPr>
            <w:tcW w:w="647" w:type="dxa"/>
            <w:noWrap w:val="0"/>
            <w:vAlign w:val="center"/>
          </w:tcPr>
          <w:p w14:paraId="437FD89A">
            <w:pPr>
              <w:jc w:val="center"/>
              <w:rPr>
                <w:rFonts w:hint="eastAsia"/>
                <w:bCs/>
                <w:highlight w:val="none"/>
              </w:rPr>
            </w:pPr>
          </w:p>
        </w:tc>
        <w:tc>
          <w:tcPr>
            <w:tcW w:w="1365" w:type="dxa"/>
            <w:noWrap w:val="0"/>
            <w:vAlign w:val="center"/>
          </w:tcPr>
          <w:p w14:paraId="69584573">
            <w:pPr>
              <w:jc w:val="center"/>
              <w:rPr>
                <w:rFonts w:hint="eastAsia"/>
                <w:bCs/>
                <w:highlight w:val="none"/>
              </w:rPr>
            </w:pPr>
          </w:p>
        </w:tc>
        <w:tc>
          <w:tcPr>
            <w:tcW w:w="1260" w:type="dxa"/>
            <w:noWrap w:val="0"/>
            <w:vAlign w:val="center"/>
          </w:tcPr>
          <w:p w14:paraId="266F3127">
            <w:pPr>
              <w:jc w:val="center"/>
              <w:rPr>
                <w:rFonts w:hint="eastAsia"/>
                <w:bCs/>
                <w:highlight w:val="none"/>
              </w:rPr>
            </w:pPr>
          </w:p>
        </w:tc>
        <w:tc>
          <w:tcPr>
            <w:tcW w:w="735" w:type="dxa"/>
            <w:noWrap w:val="0"/>
            <w:vAlign w:val="center"/>
          </w:tcPr>
          <w:p w14:paraId="65DCC199">
            <w:pPr>
              <w:jc w:val="center"/>
              <w:rPr>
                <w:rFonts w:hint="eastAsia"/>
                <w:bCs/>
                <w:highlight w:val="none"/>
              </w:rPr>
            </w:pPr>
          </w:p>
        </w:tc>
        <w:tc>
          <w:tcPr>
            <w:tcW w:w="840" w:type="dxa"/>
            <w:noWrap w:val="0"/>
            <w:vAlign w:val="center"/>
          </w:tcPr>
          <w:p w14:paraId="511D7FD7">
            <w:pPr>
              <w:jc w:val="center"/>
              <w:rPr>
                <w:rFonts w:hint="eastAsia"/>
                <w:bCs/>
                <w:highlight w:val="none"/>
              </w:rPr>
            </w:pPr>
          </w:p>
        </w:tc>
        <w:tc>
          <w:tcPr>
            <w:tcW w:w="1250" w:type="dxa"/>
            <w:noWrap w:val="0"/>
            <w:vAlign w:val="center"/>
          </w:tcPr>
          <w:p w14:paraId="5C01F06A">
            <w:pPr>
              <w:jc w:val="center"/>
              <w:rPr>
                <w:rFonts w:hint="eastAsia"/>
                <w:bCs/>
                <w:highlight w:val="none"/>
              </w:rPr>
            </w:pPr>
          </w:p>
        </w:tc>
      </w:tr>
      <w:tr w14:paraId="422ACD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C853BE4">
            <w:pPr>
              <w:jc w:val="center"/>
              <w:rPr>
                <w:rFonts w:hint="eastAsia"/>
                <w:bCs/>
                <w:highlight w:val="none"/>
              </w:rPr>
            </w:pPr>
          </w:p>
        </w:tc>
        <w:tc>
          <w:tcPr>
            <w:tcW w:w="1260" w:type="dxa"/>
            <w:noWrap w:val="0"/>
            <w:vAlign w:val="center"/>
          </w:tcPr>
          <w:p w14:paraId="44C390A3">
            <w:pPr>
              <w:jc w:val="center"/>
              <w:rPr>
                <w:rFonts w:hint="eastAsia"/>
                <w:bCs/>
                <w:highlight w:val="none"/>
              </w:rPr>
            </w:pPr>
          </w:p>
        </w:tc>
        <w:tc>
          <w:tcPr>
            <w:tcW w:w="1200" w:type="dxa"/>
            <w:noWrap w:val="0"/>
            <w:vAlign w:val="center"/>
          </w:tcPr>
          <w:p w14:paraId="73693D7A">
            <w:pPr>
              <w:jc w:val="center"/>
              <w:rPr>
                <w:rFonts w:hint="eastAsia"/>
                <w:bCs/>
                <w:highlight w:val="none"/>
              </w:rPr>
            </w:pPr>
          </w:p>
        </w:tc>
        <w:tc>
          <w:tcPr>
            <w:tcW w:w="647" w:type="dxa"/>
            <w:noWrap w:val="0"/>
            <w:vAlign w:val="center"/>
          </w:tcPr>
          <w:p w14:paraId="25CD02E0">
            <w:pPr>
              <w:jc w:val="center"/>
              <w:rPr>
                <w:rFonts w:hint="eastAsia"/>
                <w:bCs/>
                <w:highlight w:val="none"/>
              </w:rPr>
            </w:pPr>
          </w:p>
        </w:tc>
        <w:tc>
          <w:tcPr>
            <w:tcW w:w="1365" w:type="dxa"/>
            <w:noWrap w:val="0"/>
            <w:vAlign w:val="center"/>
          </w:tcPr>
          <w:p w14:paraId="0BD9A6FE">
            <w:pPr>
              <w:jc w:val="center"/>
              <w:rPr>
                <w:rFonts w:hint="eastAsia"/>
                <w:bCs/>
                <w:highlight w:val="none"/>
              </w:rPr>
            </w:pPr>
          </w:p>
        </w:tc>
        <w:tc>
          <w:tcPr>
            <w:tcW w:w="1260" w:type="dxa"/>
            <w:noWrap w:val="0"/>
            <w:vAlign w:val="center"/>
          </w:tcPr>
          <w:p w14:paraId="2E4B0B96">
            <w:pPr>
              <w:jc w:val="center"/>
              <w:rPr>
                <w:rFonts w:hint="eastAsia"/>
                <w:bCs/>
                <w:highlight w:val="none"/>
              </w:rPr>
            </w:pPr>
          </w:p>
        </w:tc>
        <w:tc>
          <w:tcPr>
            <w:tcW w:w="735" w:type="dxa"/>
            <w:noWrap w:val="0"/>
            <w:vAlign w:val="center"/>
          </w:tcPr>
          <w:p w14:paraId="497290FE">
            <w:pPr>
              <w:jc w:val="center"/>
              <w:rPr>
                <w:rFonts w:hint="eastAsia"/>
                <w:bCs/>
                <w:highlight w:val="none"/>
              </w:rPr>
            </w:pPr>
          </w:p>
        </w:tc>
        <w:tc>
          <w:tcPr>
            <w:tcW w:w="840" w:type="dxa"/>
            <w:noWrap w:val="0"/>
            <w:vAlign w:val="center"/>
          </w:tcPr>
          <w:p w14:paraId="6BC5A6D7">
            <w:pPr>
              <w:jc w:val="center"/>
              <w:rPr>
                <w:rFonts w:hint="eastAsia"/>
                <w:bCs/>
                <w:highlight w:val="none"/>
              </w:rPr>
            </w:pPr>
          </w:p>
        </w:tc>
        <w:tc>
          <w:tcPr>
            <w:tcW w:w="1250" w:type="dxa"/>
            <w:noWrap w:val="0"/>
            <w:vAlign w:val="center"/>
          </w:tcPr>
          <w:p w14:paraId="693393DA">
            <w:pPr>
              <w:jc w:val="center"/>
              <w:rPr>
                <w:rFonts w:hint="eastAsia"/>
                <w:bCs/>
                <w:highlight w:val="none"/>
              </w:rPr>
            </w:pPr>
          </w:p>
        </w:tc>
      </w:tr>
      <w:tr w14:paraId="6EBA9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7368F1E">
            <w:pPr>
              <w:jc w:val="center"/>
              <w:rPr>
                <w:rFonts w:hint="eastAsia"/>
                <w:bCs/>
                <w:highlight w:val="none"/>
              </w:rPr>
            </w:pPr>
          </w:p>
        </w:tc>
        <w:tc>
          <w:tcPr>
            <w:tcW w:w="1260" w:type="dxa"/>
            <w:noWrap w:val="0"/>
            <w:vAlign w:val="center"/>
          </w:tcPr>
          <w:p w14:paraId="48C3B3F2">
            <w:pPr>
              <w:jc w:val="center"/>
              <w:rPr>
                <w:rFonts w:hint="eastAsia"/>
                <w:bCs/>
                <w:highlight w:val="none"/>
              </w:rPr>
            </w:pPr>
          </w:p>
        </w:tc>
        <w:tc>
          <w:tcPr>
            <w:tcW w:w="1200" w:type="dxa"/>
            <w:noWrap w:val="0"/>
            <w:vAlign w:val="center"/>
          </w:tcPr>
          <w:p w14:paraId="730B725B">
            <w:pPr>
              <w:jc w:val="center"/>
              <w:rPr>
                <w:rFonts w:hint="eastAsia"/>
                <w:bCs/>
                <w:highlight w:val="none"/>
              </w:rPr>
            </w:pPr>
          </w:p>
        </w:tc>
        <w:tc>
          <w:tcPr>
            <w:tcW w:w="647" w:type="dxa"/>
            <w:noWrap w:val="0"/>
            <w:vAlign w:val="center"/>
          </w:tcPr>
          <w:p w14:paraId="54C87098">
            <w:pPr>
              <w:jc w:val="center"/>
              <w:rPr>
                <w:rFonts w:hint="eastAsia"/>
                <w:bCs/>
                <w:highlight w:val="none"/>
              </w:rPr>
            </w:pPr>
          </w:p>
        </w:tc>
        <w:tc>
          <w:tcPr>
            <w:tcW w:w="1365" w:type="dxa"/>
            <w:noWrap w:val="0"/>
            <w:vAlign w:val="center"/>
          </w:tcPr>
          <w:p w14:paraId="6F0A9B9A">
            <w:pPr>
              <w:jc w:val="center"/>
              <w:rPr>
                <w:rFonts w:hint="eastAsia"/>
                <w:bCs/>
                <w:highlight w:val="none"/>
              </w:rPr>
            </w:pPr>
          </w:p>
        </w:tc>
        <w:tc>
          <w:tcPr>
            <w:tcW w:w="1260" w:type="dxa"/>
            <w:noWrap w:val="0"/>
            <w:vAlign w:val="center"/>
          </w:tcPr>
          <w:p w14:paraId="3C519747">
            <w:pPr>
              <w:jc w:val="center"/>
              <w:rPr>
                <w:rFonts w:hint="eastAsia"/>
                <w:bCs/>
                <w:highlight w:val="none"/>
              </w:rPr>
            </w:pPr>
          </w:p>
        </w:tc>
        <w:tc>
          <w:tcPr>
            <w:tcW w:w="735" w:type="dxa"/>
            <w:noWrap w:val="0"/>
            <w:vAlign w:val="center"/>
          </w:tcPr>
          <w:p w14:paraId="48C5C4EE">
            <w:pPr>
              <w:jc w:val="center"/>
              <w:rPr>
                <w:rFonts w:hint="eastAsia"/>
                <w:bCs/>
                <w:highlight w:val="none"/>
              </w:rPr>
            </w:pPr>
          </w:p>
        </w:tc>
        <w:tc>
          <w:tcPr>
            <w:tcW w:w="840" w:type="dxa"/>
            <w:noWrap w:val="0"/>
            <w:vAlign w:val="center"/>
          </w:tcPr>
          <w:p w14:paraId="23E59944">
            <w:pPr>
              <w:jc w:val="center"/>
              <w:rPr>
                <w:rFonts w:hint="eastAsia"/>
                <w:bCs/>
                <w:highlight w:val="none"/>
              </w:rPr>
            </w:pPr>
          </w:p>
        </w:tc>
        <w:tc>
          <w:tcPr>
            <w:tcW w:w="1250" w:type="dxa"/>
            <w:noWrap w:val="0"/>
            <w:vAlign w:val="center"/>
          </w:tcPr>
          <w:p w14:paraId="244C4FEF">
            <w:pPr>
              <w:jc w:val="center"/>
              <w:rPr>
                <w:rFonts w:hint="eastAsia"/>
                <w:bCs/>
                <w:highlight w:val="none"/>
              </w:rPr>
            </w:pPr>
          </w:p>
        </w:tc>
      </w:tr>
      <w:tr w14:paraId="42AEB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8B98361">
            <w:pPr>
              <w:jc w:val="center"/>
              <w:rPr>
                <w:rFonts w:hint="eastAsia"/>
                <w:bCs/>
                <w:highlight w:val="none"/>
              </w:rPr>
            </w:pPr>
          </w:p>
        </w:tc>
        <w:tc>
          <w:tcPr>
            <w:tcW w:w="1260" w:type="dxa"/>
            <w:noWrap w:val="0"/>
            <w:vAlign w:val="center"/>
          </w:tcPr>
          <w:p w14:paraId="2DD1CFC2">
            <w:pPr>
              <w:jc w:val="center"/>
              <w:rPr>
                <w:rFonts w:hint="eastAsia"/>
                <w:bCs/>
                <w:highlight w:val="none"/>
              </w:rPr>
            </w:pPr>
          </w:p>
        </w:tc>
        <w:tc>
          <w:tcPr>
            <w:tcW w:w="1200" w:type="dxa"/>
            <w:noWrap w:val="0"/>
            <w:vAlign w:val="center"/>
          </w:tcPr>
          <w:p w14:paraId="3087EEDC">
            <w:pPr>
              <w:jc w:val="center"/>
              <w:rPr>
                <w:rFonts w:hint="eastAsia"/>
                <w:bCs/>
                <w:highlight w:val="none"/>
              </w:rPr>
            </w:pPr>
          </w:p>
        </w:tc>
        <w:tc>
          <w:tcPr>
            <w:tcW w:w="647" w:type="dxa"/>
            <w:noWrap w:val="0"/>
            <w:vAlign w:val="center"/>
          </w:tcPr>
          <w:p w14:paraId="0BB81007">
            <w:pPr>
              <w:jc w:val="center"/>
              <w:rPr>
                <w:rFonts w:hint="eastAsia"/>
                <w:bCs/>
                <w:highlight w:val="none"/>
              </w:rPr>
            </w:pPr>
          </w:p>
        </w:tc>
        <w:tc>
          <w:tcPr>
            <w:tcW w:w="1365" w:type="dxa"/>
            <w:noWrap w:val="0"/>
            <w:vAlign w:val="center"/>
          </w:tcPr>
          <w:p w14:paraId="1668CC16">
            <w:pPr>
              <w:jc w:val="center"/>
              <w:rPr>
                <w:rFonts w:hint="eastAsia"/>
                <w:bCs/>
                <w:highlight w:val="none"/>
              </w:rPr>
            </w:pPr>
          </w:p>
        </w:tc>
        <w:tc>
          <w:tcPr>
            <w:tcW w:w="1260" w:type="dxa"/>
            <w:noWrap w:val="0"/>
            <w:vAlign w:val="center"/>
          </w:tcPr>
          <w:p w14:paraId="672C247C">
            <w:pPr>
              <w:jc w:val="center"/>
              <w:rPr>
                <w:rFonts w:hint="eastAsia"/>
                <w:bCs/>
                <w:highlight w:val="none"/>
              </w:rPr>
            </w:pPr>
          </w:p>
        </w:tc>
        <w:tc>
          <w:tcPr>
            <w:tcW w:w="735" w:type="dxa"/>
            <w:noWrap w:val="0"/>
            <w:vAlign w:val="center"/>
          </w:tcPr>
          <w:p w14:paraId="44D74C02">
            <w:pPr>
              <w:jc w:val="center"/>
              <w:rPr>
                <w:rFonts w:hint="eastAsia"/>
                <w:bCs/>
                <w:highlight w:val="none"/>
              </w:rPr>
            </w:pPr>
          </w:p>
        </w:tc>
        <w:tc>
          <w:tcPr>
            <w:tcW w:w="840" w:type="dxa"/>
            <w:noWrap w:val="0"/>
            <w:vAlign w:val="center"/>
          </w:tcPr>
          <w:p w14:paraId="5236F7C3">
            <w:pPr>
              <w:jc w:val="center"/>
              <w:rPr>
                <w:rFonts w:hint="eastAsia"/>
                <w:bCs/>
                <w:highlight w:val="none"/>
              </w:rPr>
            </w:pPr>
          </w:p>
        </w:tc>
        <w:tc>
          <w:tcPr>
            <w:tcW w:w="1250" w:type="dxa"/>
            <w:noWrap w:val="0"/>
            <w:vAlign w:val="center"/>
          </w:tcPr>
          <w:p w14:paraId="0643E8EC">
            <w:pPr>
              <w:jc w:val="center"/>
              <w:rPr>
                <w:rFonts w:hint="eastAsia"/>
                <w:bCs/>
                <w:highlight w:val="none"/>
              </w:rPr>
            </w:pPr>
          </w:p>
        </w:tc>
      </w:tr>
      <w:tr w14:paraId="27A437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AC9907C">
            <w:pPr>
              <w:jc w:val="center"/>
              <w:rPr>
                <w:bCs/>
                <w:highlight w:val="none"/>
              </w:rPr>
            </w:pPr>
          </w:p>
        </w:tc>
        <w:tc>
          <w:tcPr>
            <w:tcW w:w="1260" w:type="dxa"/>
            <w:noWrap w:val="0"/>
            <w:vAlign w:val="center"/>
          </w:tcPr>
          <w:p w14:paraId="47E44A16">
            <w:pPr>
              <w:jc w:val="center"/>
              <w:rPr>
                <w:rFonts w:hint="eastAsia"/>
                <w:bCs/>
                <w:highlight w:val="none"/>
              </w:rPr>
            </w:pPr>
          </w:p>
        </w:tc>
        <w:tc>
          <w:tcPr>
            <w:tcW w:w="1200" w:type="dxa"/>
            <w:noWrap w:val="0"/>
            <w:vAlign w:val="center"/>
          </w:tcPr>
          <w:p w14:paraId="7562304D">
            <w:pPr>
              <w:jc w:val="center"/>
              <w:rPr>
                <w:rFonts w:hint="eastAsia"/>
                <w:bCs/>
                <w:highlight w:val="none"/>
              </w:rPr>
            </w:pPr>
          </w:p>
        </w:tc>
        <w:tc>
          <w:tcPr>
            <w:tcW w:w="647" w:type="dxa"/>
            <w:noWrap w:val="0"/>
            <w:vAlign w:val="center"/>
          </w:tcPr>
          <w:p w14:paraId="41354C67">
            <w:pPr>
              <w:jc w:val="center"/>
              <w:rPr>
                <w:rFonts w:hint="eastAsia"/>
                <w:bCs/>
                <w:highlight w:val="none"/>
              </w:rPr>
            </w:pPr>
          </w:p>
        </w:tc>
        <w:tc>
          <w:tcPr>
            <w:tcW w:w="1365" w:type="dxa"/>
            <w:noWrap w:val="0"/>
            <w:vAlign w:val="center"/>
          </w:tcPr>
          <w:p w14:paraId="7BA849ED">
            <w:pPr>
              <w:jc w:val="center"/>
              <w:rPr>
                <w:rFonts w:hint="eastAsia"/>
                <w:bCs/>
                <w:highlight w:val="none"/>
              </w:rPr>
            </w:pPr>
          </w:p>
        </w:tc>
        <w:tc>
          <w:tcPr>
            <w:tcW w:w="1260" w:type="dxa"/>
            <w:noWrap w:val="0"/>
            <w:vAlign w:val="center"/>
          </w:tcPr>
          <w:p w14:paraId="4AA35B86">
            <w:pPr>
              <w:jc w:val="center"/>
              <w:rPr>
                <w:rFonts w:hint="eastAsia"/>
                <w:bCs/>
                <w:highlight w:val="none"/>
              </w:rPr>
            </w:pPr>
          </w:p>
        </w:tc>
        <w:tc>
          <w:tcPr>
            <w:tcW w:w="735" w:type="dxa"/>
            <w:noWrap w:val="0"/>
            <w:vAlign w:val="center"/>
          </w:tcPr>
          <w:p w14:paraId="10842126">
            <w:pPr>
              <w:jc w:val="center"/>
              <w:rPr>
                <w:rFonts w:hint="eastAsia"/>
                <w:bCs/>
                <w:highlight w:val="none"/>
              </w:rPr>
            </w:pPr>
          </w:p>
        </w:tc>
        <w:tc>
          <w:tcPr>
            <w:tcW w:w="840" w:type="dxa"/>
            <w:noWrap w:val="0"/>
            <w:vAlign w:val="center"/>
          </w:tcPr>
          <w:p w14:paraId="0B72757C">
            <w:pPr>
              <w:jc w:val="center"/>
              <w:rPr>
                <w:rFonts w:hint="eastAsia"/>
                <w:bCs/>
                <w:highlight w:val="none"/>
              </w:rPr>
            </w:pPr>
          </w:p>
        </w:tc>
        <w:tc>
          <w:tcPr>
            <w:tcW w:w="1250" w:type="dxa"/>
            <w:noWrap w:val="0"/>
            <w:vAlign w:val="center"/>
          </w:tcPr>
          <w:p w14:paraId="12C86CBE">
            <w:pPr>
              <w:jc w:val="center"/>
              <w:rPr>
                <w:rFonts w:hint="eastAsia"/>
                <w:bCs/>
                <w:highlight w:val="none"/>
              </w:rPr>
            </w:pPr>
          </w:p>
        </w:tc>
      </w:tr>
      <w:tr w14:paraId="1EFB26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4A33E7C">
            <w:pPr>
              <w:jc w:val="center"/>
              <w:rPr>
                <w:rFonts w:hint="eastAsia"/>
                <w:bCs/>
                <w:highlight w:val="none"/>
              </w:rPr>
            </w:pPr>
          </w:p>
        </w:tc>
        <w:tc>
          <w:tcPr>
            <w:tcW w:w="1260" w:type="dxa"/>
            <w:noWrap w:val="0"/>
            <w:vAlign w:val="center"/>
          </w:tcPr>
          <w:p w14:paraId="43C182B7">
            <w:pPr>
              <w:jc w:val="center"/>
              <w:rPr>
                <w:rFonts w:hint="eastAsia"/>
                <w:bCs/>
                <w:highlight w:val="none"/>
              </w:rPr>
            </w:pPr>
          </w:p>
        </w:tc>
        <w:tc>
          <w:tcPr>
            <w:tcW w:w="1200" w:type="dxa"/>
            <w:noWrap w:val="0"/>
            <w:vAlign w:val="center"/>
          </w:tcPr>
          <w:p w14:paraId="4697B214">
            <w:pPr>
              <w:jc w:val="center"/>
              <w:rPr>
                <w:rFonts w:hint="eastAsia"/>
                <w:bCs/>
                <w:highlight w:val="none"/>
              </w:rPr>
            </w:pPr>
          </w:p>
        </w:tc>
        <w:tc>
          <w:tcPr>
            <w:tcW w:w="647" w:type="dxa"/>
            <w:noWrap w:val="0"/>
            <w:vAlign w:val="center"/>
          </w:tcPr>
          <w:p w14:paraId="2B0EFFAD">
            <w:pPr>
              <w:jc w:val="center"/>
              <w:rPr>
                <w:rFonts w:hint="eastAsia"/>
                <w:bCs/>
                <w:highlight w:val="none"/>
              </w:rPr>
            </w:pPr>
          </w:p>
        </w:tc>
        <w:tc>
          <w:tcPr>
            <w:tcW w:w="1365" w:type="dxa"/>
            <w:noWrap w:val="0"/>
            <w:vAlign w:val="center"/>
          </w:tcPr>
          <w:p w14:paraId="2716C644">
            <w:pPr>
              <w:jc w:val="center"/>
              <w:rPr>
                <w:rFonts w:hint="eastAsia"/>
                <w:bCs/>
                <w:highlight w:val="none"/>
              </w:rPr>
            </w:pPr>
          </w:p>
        </w:tc>
        <w:tc>
          <w:tcPr>
            <w:tcW w:w="1260" w:type="dxa"/>
            <w:noWrap w:val="0"/>
            <w:vAlign w:val="center"/>
          </w:tcPr>
          <w:p w14:paraId="7AA0A86A">
            <w:pPr>
              <w:jc w:val="center"/>
              <w:rPr>
                <w:rFonts w:hint="eastAsia"/>
                <w:bCs/>
                <w:highlight w:val="none"/>
              </w:rPr>
            </w:pPr>
          </w:p>
        </w:tc>
        <w:tc>
          <w:tcPr>
            <w:tcW w:w="735" w:type="dxa"/>
            <w:noWrap w:val="0"/>
            <w:vAlign w:val="center"/>
          </w:tcPr>
          <w:p w14:paraId="2610FA22">
            <w:pPr>
              <w:jc w:val="center"/>
              <w:rPr>
                <w:rFonts w:hint="eastAsia"/>
                <w:bCs/>
                <w:highlight w:val="none"/>
              </w:rPr>
            </w:pPr>
          </w:p>
        </w:tc>
        <w:tc>
          <w:tcPr>
            <w:tcW w:w="840" w:type="dxa"/>
            <w:noWrap w:val="0"/>
            <w:vAlign w:val="center"/>
          </w:tcPr>
          <w:p w14:paraId="07A925D5">
            <w:pPr>
              <w:jc w:val="center"/>
              <w:rPr>
                <w:rFonts w:hint="eastAsia"/>
                <w:bCs/>
                <w:highlight w:val="none"/>
              </w:rPr>
            </w:pPr>
          </w:p>
        </w:tc>
        <w:tc>
          <w:tcPr>
            <w:tcW w:w="1250" w:type="dxa"/>
            <w:noWrap w:val="0"/>
            <w:vAlign w:val="center"/>
          </w:tcPr>
          <w:p w14:paraId="045EDAED">
            <w:pPr>
              <w:jc w:val="center"/>
              <w:rPr>
                <w:rFonts w:hint="eastAsia"/>
                <w:bCs/>
                <w:highlight w:val="none"/>
              </w:rPr>
            </w:pPr>
          </w:p>
        </w:tc>
      </w:tr>
      <w:tr w14:paraId="0B2C6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2DFD1B29">
            <w:pPr>
              <w:jc w:val="center"/>
              <w:rPr>
                <w:rFonts w:hint="eastAsia"/>
                <w:bCs/>
                <w:highlight w:val="none"/>
              </w:rPr>
            </w:pPr>
          </w:p>
        </w:tc>
        <w:tc>
          <w:tcPr>
            <w:tcW w:w="1260" w:type="dxa"/>
            <w:noWrap w:val="0"/>
            <w:vAlign w:val="center"/>
          </w:tcPr>
          <w:p w14:paraId="2CE12905">
            <w:pPr>
              <w:jc w:val="center"/>
              <w:rPr>
                <w:rFonts w:hint="eastAsia"/>
                <w:bCs/>
                <w:highlight w:val="none"/>
              </w:rPr>
            </w:pPr>
          </w:p>
        </w:tc>
        <w:tc>
          <w:tcPr>
            <w:tcW w:w="1200" w:type="dxa"/>
            <w:noWrap w:val="0"/>
            <w:vAlign w:val="center"/>
          </w:tcPr>
          <w:p w14:paraId="67B87C4B">
            <w:pPr>
              <w:jc w:val="center"/>
              <w:rPr>
                <w:rFonts w:hint="eastAsia"/>
                <w:bCs/>
                <w:highlight w:val="none"/>
              </w:rPr>
            </w:pPr>
          </w:p>
        </w:tc>
        <w:tc>
          <w:tcPr>
            <w:tcW w:w="647" w:type="dxa"/>
            <w:noWrap w:val="0"/>
            <w:vAlign w:val="center"/>
          </w:tcPr>
          <w:p w14:paraId="5E9717E6">
            <w:pPr>
              <w:jc w:val="center"/>
              <w:rPr>
                <w:rFonts w:hint="eastAsia"/>
                <w:bCs/>
                <w:highlight w:val="none"/>
              </w:rPr>
            </w:pPr>
          </w:p>
        </w:tc>
        <w:tc>
          <w:tcPr>
            <w:tcW w:w="1365" w:type="dxa"/>
            <w:noWrap w:val="0"/>
            <w:vAlign w:val="center"/>
          </w:tcPr>
          <w:p w14:paraId="013DC456">
            <w:pPr>
              <w:jc w:val="center"/>
              <w:rPr>
                <w:rFonts w:hint="eastAsia"/>
                <w:bCs/>
                <w:highlight w:val="none"/>
              </w:rPr>
            </w:pPr>
          </w:p>
        </w:tc>
        <w:tc>
          <w:tcPr>
            <w:tcW w:w="1260" w:type="dxa"/>
            <w:noWrap w:val="0"/>
            <w:vAlign w:val="center"/>
          </w:tcPr>
          <w:p w14:paraId="758EE4C4">
            <w:pPr>
              <w:jc w:val="center"/>
              <w:rPr>
                <w:rFonts w:hint="eastAsia"/>
                <w:bCs/>
                <w:highlight w:val="none"/>
              </w:rPr>
            </w:pPr>
          </w:p>
        </w:tc>
        <w:tc>
          <w:tcPr>
            <w:tcW w:w="735" w:type="dxa"/>
            <w:noWrap w:val="0"/>
            <w:vAlign w:val="center"/>
          </w:tcPr>
          <w:p w14:paraId="67144F56">
            <w:pPr>
              <w:jc w:val="center"/>
              <w:rPr>
                <w:rFonts w:hint="eastAsia"/>
                <w:bCs/>
                <w:highlight w:val="none"/>
              </w:rPr>
            </w:pPr>
          </w:p>
        </w:tc>
        <w:tc>
          <w:tcPr>
            <w:tcW w:w="840" w:type="dxa"/>
            <w:noWrap w:val="0"/>
            <w:vAlign w:val="center"/>
          </w:tcPr>
          <w:p w14:paraId="2BF40183">
            <w:pPr>
              <w:jc w:val="center"/>
              <w:rPr>
                <w:rFonts w:hint="eastAsia"/>
                <w:bCs/>
                <w:highlight w:val="none"/>
              </w:rPr>
            </w:pPr>
          </w:p>
        </w:tc>
        <w:tc>
          <w:tcPr>
            <w:tcW w:w="1250" w:type="dxa"/>
            <w:noWrap w:val="0"/>
            <w:vAlign w:val="center"/>
          </w:tcPr>
          <w:p w14:paraId="3C00CCDB">
            <w:pPr>
              <w:jc w:val="center"/>
              <w:rPr>
                <w:rFonts w:hint="eastAsia"/>
                <w:bCs/>
                <w:highlight w:val="none"/>
              </w:rPr>
            </w:pPr>
          </w:p>
        </w:tc>
      </w:tr>
      <w:tr w14:paraId="6EECD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19A3B07">
            <w:pPr>
              <w:jc w:val="center"/>
              <w:rPr>
                <w:rFonts w:hint="eastAsia"/>
                <w:bCs/>
                <w:highlight w:val="none"/>
              </w:rPr>
            </w:pPr>
          </w:p>
        </w:tc>
        <w:tc>
          <w:tcPr>
            <w:tcW w:w="1260" w:type="dxa"/>
            <w:noWrap w:val="0"/>
            <w:vAlign w:val="center"/>
          </w:tcPr>
          <w:p w14:paraId="46A85148">
            <w:pPr>
              <w:jc w:val="center"/>
              <w:rPr>
                <w:rFonts w:hint="eastAsia"/>
                <w:bCs/>
                <w:highlight w:val="none"/>
              </w:rPr>
            </w:pPr>
          </w:p>
        </w:tc>
        <w:tc>
          <w:tcPr>
            <w:tcW w:w="1200" w:type="dxa"/>
            <w:noWrap w:val="0"/>
            <w:vAlign w:val="center"/>
          </w:tcPr>
          <w:p w14:paraId="1A85AF7F">
            <w:pPr>
              <w:jc w:val="center"/>
              <w:rPr>
                <w:rFonts w:hint="eastAsia"/>
                <w:bCs/>
                <w:highlight w:val="none"/>
              </w:rPr>
            </w:pPr>
          </w:p>
        </w:tc>
        <w:tc>
          <w:tcPr>
            <w:tcW w:w="647" w:type="dxa"/>
            <w:noWrap w:val="0"/>
            <w:vAlign w:val="center"/>
          </w:tcPr>
          <w:p w14:paraId="6683E488">
            <w:pPr>
              <w:jc w:val="center"/>
              <w:rPr>
                <w:rFonts w:hint="eastAsia"/>
                <w:bCs/>
                <w:highlight w:val="none"/>
              </w:rPr>
            </w:pPr>
          </w:p>
        </w:tc>
        <w:tc>
          <w:tcPr>
            <w:tcW w:w="1365" w:type="dxa"/>
            <w:noWrap w:val="0"/>
            <w:vAlign w:val="center"/>
          </w:tcPr>
          <w:p w14:paraId="21E81509">
            <w:pPr>
              <w:jc w:val="center"/>
              <w:rPr>
                <w:rFonts w:hint="eastAsia"/>
                <w:bCs/>
                <w:highlight w:val="none"/>
              </w:rPr>
            </w:pPr>
          </w:p>
        </w:tc>
        <w:tc>
          <w:tcPr>
            <w:tcW w:w="1260" w:type="dxa"/>
            <w:noWrap w:val="0"/>
            <w:vAlign w:val="center"/>
          </w:tcPr>
          <w:p w14:paraId="6C7C7FD7">
            <w:pPr>
              <w:jc w:val="center"/>
              <w:rPr>
                <w:rFonts w:hint="eastAsia"/>
                <w:bCs/>
                <w:highlight w:val="none"/>
              </w:rPr>
            </w:pPr>
          </w:p>
        </w:tc>
        <w:tc>
          <w:tcPr>
            <w:tcW w:w="735" w:type="dxa"/>
            <w:noWrap w:val="0"/>
            <w:vAlign w:val="center"/>
          </w:tcPr>
          <w:p w14:paraId="183DB9A0">
            <w:pPr>
              <w:jc w:val="center"/>
              <w:rPr>
                <w:rFonts w:hint="eastAsia"/>
                <w:bCs/>
                <w:highlight w:val="none"/>
              </w:rPr>
            </w:pPr>
          </w:p>
        </w:tc>
        <w:tc>
          <w:tcPr>
            <w:tcW w:w="840" w:type="dxa"/>
            <w:noWrap w:val="0"/>
            <w:vAlign w:val="center"/>
          </w:tcPr>
          <w:p w14:paraId="35615F0D">
            <w:pPr>
              <w:jc w:val="center"/>
              <w:rPr>
                <w:rFonts w:hint="eastAsia"/>
                <w:bCs/>
                <w:highlight w:val="none"/>
              </w:rPr>
            </w:pPr>
          </w:p>
        </w:tc>
        <w:tc>
          <w:tcPr>
            <w:tcW w:w="1250" w:type="dxa"/>
            <w:noWrap w:val="0"/>
            <w:vAlign w:val="center"/>
          </w:tcPr>
          <w:p w14:paraId="3B6C3905">
            <w:pPr>
              <w:jc w:val="center"/>
              <w:rPr>
                <w:rFonts w:hint="eastAsia"/>
                <w:bCs/>
                <w:highlight w:val="none"/>
              </w:rPr>
            </w:pPr>
          </w:p>
        </w:tc>
      </w:tr>
      <w:tr w14:paraId="34199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42E7EB7E">
            <w:pPr>
              <w:jc w:val="center"/>
              <w:rPr>
                <w:rFonts w:hint="eastAsia"/>
                <w:bCs/>
                <w:highlight w:val="none"/>
              </w:rPr>
            </w:pPr>
          </w:p>
        </w:tc>
        <w:tc>
          <w:tcPr>
            <w:tcW w:w="1260" w:type="dxa"/>
            <w:noWrap w:val="0"/>
            <w:vAlign w:val="center"/>
          </w:tcPr>
          <w:p w14:paraId="3E2D14E9">
            <w:pPr>
              <w:jc w:val="center"/>
              <w:rPr>
                <w:rFonts w:hint="eastAsia"/>
                <w:bCs/>
                <w:highlight w:val="none"/>
              </w:rPr>
            </w:pPr>
          </w:p>
        </w:tc>
        <w:tc>
          <w:tcPr>
            <w:tcW w:w="1200" w:type="dxa"/>
            <w:noWrap w:val="0"/>
            <w:vAlign w:val="center"/>
          </w:tcPr>
          <w:p w14:paraId="2D57D399">
            <w:pPr>
              <w:jc w:val="center"/>
              <w:rPr>
                <w:rFonts w:hint="eastAsia"/>
                <w:bCs/>
                <w:highlight w:val="none"/>
              </w:rPr>
            </w:pPr>
          </w:p>
        </w:tc>
        <w:tc>
          <w:tcPr>
            <w:tcW w:w="647" w:type="dxa"/>
            <w:noWrap w:val="0"/>
            <w:vAlign w:val="center"/>
          </w:tcPr>
          <w:p w14:paraId="42BADD6C">
            <w:pPr>
              <w:jc w:val="center"/>
              <w:rPr>
                <w:rFonts w:hint="eastAsia"/>
                <w:bCs/>
                <w:highlight w:val="none"/>
              </w:rPr>
            </w:pPr>
          </w:p>
        </w:tc>
        <w:tc>
          <w:tcPr>
            <w:tcW w:w="1365" w:type="dxa"/>
            <w:noWrap w:val="0"/>
            <w:vAlign w:val="center"/>
          </w:tcPr>
          <w:p w14:paraId="2E4E61FF">
            <w:pPr>
              <w:jc w:val="center"/>
              <w:rPr>
                <w:rFonts w:hint="eastAsia"/>
                <w:bCs/>
                <w:highlight w:val="none"/>
              </w:rPr>
            </w:pPr>
          </w:p>
        </w:tc>
        <w:tc>
          <w:tcPr>
            <w:tcW w:w="1260" w:type="dxa"/>
            <w:noWrap w:val="0"/>
            <w:vAlign w:val="center"/>
          </w:tcPr>
          <w:p w14:paraId="369C4676">
            <w:pPr>
              <w:jc w:val="center"/>
              <w:rPr>
                <w:rFonts w:hint="eastAsia"/>
                <w:bCs/>
                <w:highlight w:val="none"/>
              </w:rPr>
            </w:pPr>
          </w:p>
        </w:tc>
        <w:tc>
          <w:tcPr>
            <w:tcW w:w="735" w:type="dxa"/>
            <w:noWrap w:val="0"/>
            <w:vAlign w:val="center"/>
          </w:tcPr>
          <w:p w14:paraId="3BCAEE97">
            <w:pPr>
              <w:jc w:val="center"/>
              <w:rPr>
                <w:rFonts w:hint="eastAsia"/>
                <w:bCs/>
                <w:highlight w:val="none"/>
              </w:rPr>
            </w:pPr>
          </w:p>
        </w:tc>
        <w:tc>
          <w:tcPr>
            <w:tcW w:w="840" w:type="dxa"/>
            <w:noWrap w:val="0"/>
            <w:vAlign w:val="center"/>
          </w:tcPr>
          <w:p w14:paraId="7B2DCC0D">
            <w:pPr>
              <w:jc w:val="center"/>
              <w:rPr>
                <w:rFonts w:hint="eastAsia"/>
                <w:bCs/>
                <w:highlight w:val="none"/>
              </w:rPr>
            </w:pPr>
          </w:p>
        </w:tc>
        <w:tc>
          <w:tcPr>
            <w:tcW w:w="1250" w:type="dxa"/>
            <w:noWrap w:val="0"/>
            <w:vAlign w:val="center"/>
          </w:tcPr>
          <w:p w14:paraId="3C02DF93">
            <w:pPr>
              <w:jc w:val="center"/>
              <w:rPr>
                <w:rFonts w:hint="eastAsia"/>
                <w:bCs/>
                <w:highlight w:val="none"/>
              </w:rPr>
            </w:pPr>
          </w:p>
        </w:tc>
      </w:tr>
      <w:tr w14:paraId="5EB19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FF4A908">
            <w:pPr>
              <w:jc w:val="center"/>
              <w:rPr>
                <w:rFonts w:hint="eastAsia"/>
                <w:bCs/>
                <w:highlight w:val="none"/>
              </w:rPr>
            </w:pPr>
          </w:p>
        </w:tc>
        <w:tc>
          <w:tcPr>
            <w:tcW w:w="1260" w:type="dxa"/>
            <w:noWrap w:val="0"/>
            <w:vAlign w:val="center"/>
          </w:tcPr>
          <w:p w14:paraId="010BAD48">
            <w:pPr>
              <w:jc w:val="center"/>
              <w:rPr>
                <w:rFonts w:hint="eastAsia"/>
                <w:bCs/>
                <w:highlight w:val="none"/>
              </w:rPr>
            </w:pPr>
          </w:p>
        </w:tc>
        <w:tc>
          <w:tcPr>
            <w:tcW w:w="1200" w:type="dxa"/>
            <w:noWrap w:val="0"/>
            <w:vAlign w:val="center"/>
          </w:tcPr>
          <w:p w14:paraId="00B547AC">
            <w:pPr>
              <w:jc w:val="center"/>
              <w:rPr>
                <w:rFonts w:hint="eastAsia"/>
                <w:bCs/>
                <w:highlight w:val="none"/>
              </w:rPr>
            </w:pPr>
          </w:p>
        </w:tc>
        <w:tc>
          <w:tcPr>
            <w:tcW w:w="647" w:type="dxa"/>
            <w:noWrap w:val="0"/>
            <w:vAlign w:val="center"/>
          </w:tcPr>
          <w:p w14:paraId="0DBC988C">
            <w:pPr>
              <w:jc w:val="center"/>
              <w:rPr>
                <w:rFonts w:hint="eastAsia"/>
                <w:bCs/>
                <w:highlight w:val="none"/>
              </w:rPr>
            </w:pPr>
          </w:p>
        </w:tc>
        <w:tc>
          <w:tcPr>
            <w:tcW w:w="1365" w:type="dxa"/>
            <w:noWrap w:val="0"/>
            <w:vAlign w:val="center"/>
          </w:tcPr>
          <w:p w14:paraId="0ED7EB25">
            <w:pPr>
              <w:jc w:val="center"/>
              <w:rPr>
                <w:rFonts w:hint="eastAsia"/>
                <w:bCs/>
                <w:highlight w:val="none"/>
              </w:rPr>
            </w:pPr>
          </w:p>
        </w:tc>
        <w:tc>
          <w:tcPr>
            <w:tcW w:w="1260" w:type="dxa"/>
            <w:noWrap w:val="0"/>
            <w:vAlign w:val="center"/>
          </w:tcPr>
          <w:p w14:paraId="3E76AAD2">
            <w:pPr>
              <w:jc w:val="center"/>
              <w:rPr>
                <w:rFonts w:hint="eastAsia"/>
                <w:bCs/>
                <w:highlight w:val="none"/>
              </w:rPr>
            </w:pPr>
          </w:p>
        </w:tc>
        <w:tc>
          <w:tcPr>
            <w:tcW w:w="735" w:type="dxa"/>
            <w:noWrap w:val="0"/>
            <w:vAlign w:val="center"/>
          </w:tcPr>
          <w:p w14:paraId="04D12FAE">
            <w:pPr>
              <w:jc w:val="center"/>
              <w:rPr>
                <w:rFonts w:hint="eastAsia"/>
                <w:bCs/>
                <w:highlight w:val="none"/>
              </w:rPr>
            </w:pPr>
          </w:p>
        </w:tc>
        <w:tc>
          <w:tcPr>
            <w:tcW w:w="840" w:type="dxa"/>
            <w:noWrap w:val="0"/>
            <w:vAlign w:val="center"/>
          </w:tcPr>
          <w:p w14:paraId="3A282C7D">
            <w:pPr>
              <w:jc w:val="center"/>
              <w:rPr>
                <w:rFonts w:hint="eastAsia"/>
                <w:bCs/>
                <w:highlight w:val="none"/>
              </w:rPr>
            </w:pPr>
          </w:p>
        </w:tc>
        <w:tc>
          <w:tcPr>
            <w:tcW w:w="1250" w:type="dxa"/>
            <w:noWrap w:val="0"/>
            <w:vAlign w:val="center"/>
          </w:tcPr>
          <w:p w14:paraId="5C3DF23E">
            <w:pPr>
              <w:jc w:val="center"/>
              <w:rPr>
                <w:rFonts w:hint="eastAsia"/>
                <w:bCs/>
                <w:highlight w:val="none"/>
              </w:rPr>
            </w:pPr>
          </w:p>
        </w:tc>
      </w:tr>
    </w:tbl>
    <w:p w14:paraId="0F6BFAC5">
      <w:pPr>
        <w:spacing w:line="480" w:lineRule="auto"/>
        <w:ind w:firstLine="432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3E152270">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或授权委托人</w:t>
      </w:r>
      <w:r>
        <w:rPr>
          <w:rFonts w:hint="eastAsia" w:ascii="宋体" w:hAnsi="宋体"/>
          <w:bCs/>
          <w:color w:val="000000"/>
          <w:sz w:val="24"/>
          <w:highlight w:val="none"/>
        </w:rPr>
        <w:t>（签字或盖章）：</w:t>
      </w:r>
    </w:p>
    <w:p w14:paraId="53B733E0">
      <w:pPr>
        <w:spacing w:line="480" w:lineRule="auto"/>
        <w:ind w:firstLine="4680"/>
        <w:rPr>
          <w:rFonts w:hint="eastAsia" w:ascii="宋体" w:hAnsi="宋体"/>
          <w:bCs/>
          <w:color w:val="000000"/>
          <w:sz w:val="24"/>
          <w:highlight w:val="none"/>
        </w:rPr>
      </w:pPr>
      <w:r>
        <w:rPr>
          <w:rFonts w:hint="eastAsia" w:ascii="宋体" w:hAnsi="宋体"/>
          <w:bCs/>
          <w:color w:val="000000"/>
          <w:sz w:val="24"/>
          <w:highlight w:val="none"/>
        </w:rPr>
        <w:t>年     月     日</w:t>
      </w:r>
    </w:p>
    <w:p w14:paraId="242E4DD4">
      <w:pPr>
        <w:spacing w:line="380" w:lineRule="exact"/>
        <w:jc w:val="left"/>
        <w:rPr>
          <w:rFonts w:hint="eastAsia"/>
          <w:bCs/>
          <w:sz w:val="24"/>
          <w:highlight w:val="none"/>
        </w:rPr>
      </w:pPr>
    </w:p>
    <w:p w14:paraId="53FE7472">
      <w:pPr>
        <w:spacing w:line="380" w:lineRule="exact"/>
        <w:jc w:val="left"/>
        <w:rPr>
          <w:rFonts w:hint="eastAsia"/>
          <w:bCs/>
          <w:sz w:val="24"/>
          <w:highlight w:val="none"/>
        </w:rPr>
      </w:pPr>
    </w:p>
    <w:p w14:paraId="38F69B67">
      <w:pPr>
        <w:spacing w:line="380" w:lineRule="exact"/>
        <w:jc w:val="left"/>
        <w:rPr>
          <w:rFonts w:hint="eastAsia"/>
          <w:bCs/>
          <w:sz w:val="24"/>
          <w:highlight w:val="none"/>
        </w:rPr>
      </w:pPr>
    </w:p>
    <w:p w14:paraId="400F96CB">
      <w:pPr>
        <w:spacing w:line="360" w:lineRule="auto"/>
        <w:jc w:val="center"/>
        <w:outlineLvl w:val="0"/>
        <w:rPr>
          <w:rFonts w:hint="eastAsia" w:ascii="黑体" w:hAnsi="Times New Roman" w:eastAsia="黑体" w:cs="Times New Roman"/>
          <w:b/>
          <w:color w:val="000000"/>
          <w:sz w:val="30"/>
          <w:szCs w:val="30"/>
          <w:highlight w:val="none"/>
        </w:rPr>
      </w:pPr>
      <w:r>
        <w:rPr>
          <w:rFonts w:hint="eastAsia" w:ascii="黑体" w:eastAsia="黑体"/>
          <w:b/>
          <w:bCs/>
          <w:color w:val="auto"/>
          <w:sz w:val="28"/>
          <w:szCs w:val="28"/>
          <w:highlight w:val="none"/>
        </w:rPr>
        <w:br w:type="page" w:clear="all"/>
      </w:r>
    </w:p>
    <w:p w14:paraId="0AF90098">
      <w:pPr>
        <w:pStyle w:val="5"/>
        <w:jc w:val="left"/>
        <w:rPr>
          <w:rFonts w:hint="eastAsia" w:cs="宋体"/>
          <w:sz w:val="24"/>
          <w:highlight w:val="none"/>
        </w:rPr>
      </w:pPr>
      <w:r>
        <w:rPr>
          <w:rFonts w:hint="eastAsia" w:cs="宋体"/>
          <w:sz w:val="24"/>
          <w:highlight w:val="none"/>
          <w:lang w:eastAsia="zh-CN"/>
        </w:rPr>
        <w:t>（</w:t>
      </w:r>
      <w:r>
        <w:rPr>
          <w:rFonts w:hint="eastAsia" w:cs="宋体"/>
          <w:sz w:val="24"/>
          <w:highlight w:val="none"/>
          <w:lang w:val="en-US" w:eastAsia="zh-CN"/>
        </w:rPr>
        <w:t>十三</w:t>
      </w:r>
      <w:r>
        <w:rPr>
          <w:rFonts w:hint="eastAsia" w:cs="宋体"/>
          <w:sz w:val="24"/>
          <w:highlight w:val="none"/>
          <w:lang w:eastAsia="zh-CN"/>
        </w:rPr>
        <w:t>）</w:t>
      </w:r>
      <w:r>
        <w:rPr>
          <w:rFonts w:hint="eastAsia" w:cs="宋体"/>
          <w:sz w:val="24"/>
          <w:highlight w:val="none"/>
          <w:lang w:val="en-US" w:eastAsia="zh-CN"/>
        </w:rPr>
        <w:t>承诺书三</w:t>
      </w:r>
      <w:r>
        <w:rPr>
          <w:rFonts w:hint="eastAsia" w:cs="宋体"/>
          <w:sz w:val="24"/>
          <w:highlight w:val="none"/>
          <w:lang w:eastAsia="zh-CN"/>
        </w:rPr>
        <w:t>（格式）</w:t>
      </w:r>
      <w:r>
        <w:rPr>
          <w:rFonts w:hint="eastAsia" w:cs="宋体"/>
          <w:sz w:val="24"/>
          <w:highlight w:val="none"/>
        </w:rPr>
        <w:t>：</w:t>
      </w:r>
    </w:p>
    <w:p w14:paraId="0495B682">
      <w:pPr>
        <w:spacing w:line="360" w:lineRule="auto"/>
        <w:jc w:val="center"/>
        <w:outlineLvl w:val="0"/>
        <w:rPr>
          <w:rFonts w:hint="eastAsia" w:ascii="黑体" w:hAnsi="Times New Roman" w:eastAsia="黑体" w:cs="Times New Roman"/>
          <w:b/>
          <w:color w:val="000000"/>
          <w:sz w:val="30"/>
          <w:szCs w:val="30"/>
          <w:highlight w:val="none"/>
          <w:lang w:val="en-US" w:eastAsia="zh-CN"/>
        </w:rPr>
      </w:pPr>
      <w:r>
        <w:rPr>
          <w:rFonts w:hint="eastAsia" w:ascii="黑体" w:hAnsi="Times New Roman" w:eastAsia="黑体" w:cs="Times New Roman"/>
          <w:b/>
          <w:color w:val="000000"/>
          <w:sz w:val="30"/>
          <w:szCs w:val="30"/>
          <w:highlight w:val="none"/>
        </w:rPr>
        <w:t>承诺书</w:t>
      </w:r>
      <w:r>
        <w:rPr>
          <w:rFonts w:hint="eastAsia" w:ascii="黑体" w:eastAsia="黑体" w:cs="Times New Roman"/>
          <w:b/>
          <w:color w:val="000000"/>
          <w:sz w:val="30"/>
          <w:szCs w:val="30"/>
          <w:highlight w:val="none"/>
          <w:lang w:val="en-US" w:eastAsia="zh-CN"/>
        </w:rPr>
        <w:t>三</w:t>
      </w:r>
      <w:r>
        <w:rPr>
          <w:rFonts w:hint="eastAsia" w:ascii="黑体" w:hAnsi="Times New Roman" w:eastAsia="黑体" w:cs="Times New Roman"/>
          <w:b/>
          <w:color w:val="000000"/>
          <w:sz w:val="30"/>
          <w:szCs w:val="30"/>
          <w:highlight w:val="none"/>
        </w:rPr>
        <w:t>（格式）</w:t>
      </w:r>
    </w:p>
    <w:p w14:paraId="5A92E194">
      <w:pPr>
        <w:spacing w:line="520" w:lineRule="exact"/>
        <w:rPr>
          <w:rFonts w:hint="eastAsia" w:ascii="宋体" w:hAnsi="宋体"/>
          <w:color w:val="auto"/>
          <w:sz w:val="24"/>
          <w:highlight w:val="none"/>
        </w:rPr>
      </w:pPr>
      <w:r>
        <w:rPr>
          <w:rFonts w:hint="eastAsia" w:ascii="宋体" w:hAnsi="宋体"/>
          <w:color w:val="auto"/>
          <w:sz w:val="24"/>
          <w:highlight w:val="none"/>
        </w:rPr>
        <w:t>无锡市照明和排水管理中心：</w:t>
      </w:r>
    </w:p>
    <w:p w14:paraId="7B4478B4">
      <w:pPr>
        <w:widowControl/>
        <w:shd w:val="clear" w:color="auto" w:fill="auto"/>
        <w:spacing w:line="360" w:lineRule="auto"/>
        <w:ind w:firstLine="480"/>
        <w:jc w:val="left"/>
        <w:rPr>
          <w:rFonts w:hint="eastAsia" w:ascii="宋体" w:hAnsi="宋体" w:eastAsia="宋体" w:cs="宋体"/>
          <w:color w:val="auto"/>
          <w:sz w:val="24"/>
          <w:highlight w:val="none"/>
          <w:lang w:eastAsia="zh-CN"/>
        </w:rPr>
      </w:pPr>
      <w:r>
        <w:rPr>
          <w:rFonts w:ascii="宋体" w:hAnsi="宋体"/>
          <w:color w:val="auto"/>
          <w:sz w:val="24"/>
          <w:highlight w:val="none"/>
        </w:rPr>
        <w:t>我</w:t>
      </w:r>
      <w:r>
        <w:rPr>
          <w:rFonts w:hint="eastAsia" w:ascii="宋体" w:hAnsi="宋体"/>
          <w:color w:val="auto"/>
          <w:sz w:val="24"/>
          <w:highlight w:val="none"/>
        </w:rPr>
        <w:t>单位</w:t>
      </w:r>
      <w:r>
        <w:rPr>
          <w:rFonts w:ascii="宋体" w:hAnsi="宋体"/>
          <w:color w:val="auto"/>
          <w:sz w:val="24"/>
          <w:highlight w:val="none"/>
        </w:rPr>
        <w:t>参加你方的</w:t>
      </w:r>
      <w:r>
        <w:rPr>
          <w:rFonts w:hint="eastAsia" w:ascii="宋体" w:hAnsi="宋体"/>
          <w:color w:val="auto"/>
          <w:sz w:val="24"/>
          <w:highlight w:val="none"/>
          <w:lang w:val="en-US" w:eastAsia="zh-CN"/>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lang w:val="en-US" w:eastAsia="zh-CN"/>
        </w:rPr>
        <w:t>2026年无锡城市照明设施大中修项目</w:t>
      </w:r>
      <w:r>
        <w:rPr>
          <w:rFonts w:ascii="宋体" w:hAnsi="宋体"/>
          <w:color w:val="auto"/>
          <w:sz w:val="24"/>
          <w:highlight w:val="none"/>
        </w:rPr>
        <w:t>（以下简称“本项目”）</w:t>
      </w:r>
      <w:r>
        <w:rPr>
          <w:rFonts w:hint="eastAsia" w:ascii="宋体" w:hAnsi="宋体"/>
          <w:color w:val="auto"/>
          <w:sz w:val="24"/>
          <w:highlight w:val="none"/>
          <w:lang w:val="en-US" w:eastAsia="zh-CN"/>
        </w:rPr>
        <w:t>的</w:t>
      </w:r>
      <w:r>
        <w:rPr>
          <w:rFonts w:ascii="宋体" w:hAnsi="宋体"/>
          <w:color w:val="auto"/>
          <w:sz w:val="24"/>
          <w:highlight w:val="none"/>
        </w:rPr>
        <w:t>投标，现我</w:t>
      </w:r>
      <w:r>
        <w:rPr>
          <w:rFonts w:hint="eastAsia" w:ascii="宋体" w:hAnsi="宋体"/>
          <w:color w:val="auto"/>
          <w:sz w:val="24"/>
          <w:highlight w:val="none"/>
        </w:rPr>
        <w:t>单位</w:t>
      </w:r>
      <w:r>
        <w:rPr>
          <w:rFonts w:ascii="宋体" w:hAnsi="宋体"/>
          <w:color w:val="auto"/>
          <w:sz w:val="24"/>
          <w:highlight w:val="none"/>
        </w:rPr>
        <w:t>向你方</w:t>
      </w:r>
      <w:r>
        <w:rPr>
          <w:rFonts w:hint="eastAsia" w:ascii="宋体" w:hAnsi="宋体"/>
          <w:color w:val="auto"/>
          <w:sz w:val="24"/>
          <w:highlight w:val="none"/>
          <w:lang w:eastAsia="zh-CN"/>
        </w:rPr>
        <w:t>郑重</w:t>
      </w:r>
      <w:r>
        <w:rPr>
          <w:rFonts w:ascii="宋体" w:hAnsi="宋体"/>
          <w:color w:val="auto"/>
          <w:sz w:val="24"/>
          <w:highlight w:val="none"/>
        </w:rPr>
        <w:t>承诺</w:t>
      </w:r>
      <w:r>
        <w:rPr>
          <w:rFonts w:hint="eastAsia" w:ascii="宋体" w:hAnsi="宋体"/>
          <w:color w:val="auto"/>
          <w:sz w:val="24"/>
          <w:highlight w:val="none"/>
          <w:lang w:eastAsia="zh-CN"/>
        </w:rPr>
        <w:t>，</w:t>
      </w:r>
      <w:r>
        <w:rPr>
          <w:rFonts w:hint="eastAsia" w:ascii="宋体" w:hAnsi="宋体" w:eastAsia="宋体" w:cs="Times New Roman"/>
          <w:color w:val="auto"/>
          <w:sz w:val="24"/>
          <w:highlight w:val="none"/>
        </w:rPr>
        <w:t>若中标，在发出</w:t>
      </w:r>
      <w:r>
        <w:rPr>
          <w:rFonts w:hint="eastAsia" w:ascii="宋体" w:hAnsi="宋体" w:cs="Times New Roman"/>
          <w:color w:val="auto"/>
          <w:sz w:val="24"/>
          <w:highlight w:val="none"/>
          <w:lang w:eastAsia="zh-CN"/>
        </w:rPr>
        <w:t>成交通知书</w:t>
      </w: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成交</w:t>
      </w:r>
      <w:r>
        <w:rPr>
          <w:rFonts w:hint="eastAsia" w:ascii="宋体" w:hAnsi="宋体" w:eastAsia="宋体" w:cs="Times New Roman"/>
          <w:color w:val="auto"/>
          <w:sz w:val="24"/>
          <w:highlight w:val="none"/>
        </w:rPr>
        <w:t>公告发布）之日起七日内</w:t>
      </w:r>
      <w:r>
        <w:rPr>
          <w:rFonts w:hint="eastAsia" w:ascii="宋体" w:hAnsi="宋体" w:eastAsia="宋体" w:cs="Times New Roman"/>
          <w:color w:val="auto"/>
          <w:sz w:val="24"/>
          <w:highlight w:val="none"/>
          <w:lang w:val="en-US" w:eastAsia="zh-CN"/>
        </w:rPr>
        <w:t>提供：</w:t>
      </w:r>
      <w:r>
        <w:rPr>
          <w:rFonts w:hint="eastAsia" w:ascii="宋体" w:hAnsi="宋体" w:eastAsia="宋体" w:cs="宋体"/>
          <w:color w:val="auto"/>
          <w:sz w:val="24"/>
          <w:highlight w:val="none"/>
        </w:rPr>
        <w:t>14米及以上升降车辆</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每辆车配备驾驶员一名</w:t>
      </w:r>
      <w:r>
        <w:rPr>
          <w:rFonts w:hint="eastAsia" w:ascii="宋体" w:hAnsi="宋体" w:eastAsia="宋体" w:cs="宋体"/>
          <w:color w:val="auto"/>
          <w:sz w:val="24"/>
          <w:highlight w:val="none"/>
          <w:lang w:eastAsia="zh-CN"/>
        </w:rPr>
        <w:t>。</w:t>
      </w:r>
    </w:p>
    <w:p w14:paraId="463E8384">
      <w:pPr>
        <w:widowControl/>
        <w:shd w:val="clear" w:color="auto" w:fill="auto"/>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若为自有车辆提供：①车辆登记证原件；②车辆彩色照片</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车牌清晰可辨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；③车辆技术参数证明材料；④</w:t>
      </w:r>
      <w:r>
        <w:rPr>
          <w:rFonts w:hint="eastAsia" w:ascii="宋体" w:hAnsi="宋体" w:eastAsia="宋体" w:cs="Times New Roman"/>
          <w:bCs w:val="0"/>
          <w:color w:val="auto"/>
          <w:sz w:val="24"/>
          <w:szCs w:val="24"/>
          <w:highlight w:val="none"/>
          <w:lang w:val="en-US" w:eastAsia="zh-CN"/>
        </w:rPr>
        <w:t>在“</w:t>
      </w:r>
      <w:r>
        <w:rPr>
          <w:rFonts w:hint="eastAsia" w:ascii="宋体" w:hAnsi="宋体" w:eastAsia="宋体" w:cs="Times New Roman"/>
          <w:color w:val="auto"/>
          <w:sz w:val="24"/>
          <w:szCs w:val="24"/>
          <w:highlight w:val="none"/>
        </w:rPr>
        <w:t>无锡交警</w:t>
      </w:r>
      <w:r>
        <w:rPr>
          <w:rFonts w:hint="eastAsia" w:ascii="宋体" w:hAnsi="宋体" w:eastAsia="宋体" w:cs="Times New Roman"/>
          <w:bCs w:val="0"/>
          <w:color w:val="auto"/>
          <w:sz w:val="24"/>
          <w:szCs w:val="24"/>
          <w:highlight w:val="none"/>
          <w:lang w:val="en-US" w:eastAsia="zh-CN"/>
        </w:rPr>
        <w:t>”</w:t>
      </w:r>
      <w:r>
        <w:rPr>
          <w:rFonts w:hint="eastAsia" w:ascii="宋体" w:hAnsi="宋体" w:eastAsia="宋体" w:cs="Times New Roman"/>
          <w:color w:val="auto"/>
          <w:sz w:val="24"/>
          <w:szCs w:val="24"/>
          <w:highlight w:val="none"/>
        </w:rPr>
        <w:t>微信公众号</w:t>
      </w:r>
      <w:r>
        <w:rPr>
          <w:rFonts w:hint="eastAsia" w:ascii="宋体" w:hAnsi="宋体" w:eastAsia="宋体" w:cs="Times New Roman"/>
          <w:color w:val="auto"/>
          <w:sz w:val="24"/>
          <w:szCs w:val="24"/>
          <w:highlight w:val="none"/>
          <w:lang w:val="en-US" w:eastAsia="zh-CN"/>
        </w:rPr>
        <w:t>上查询到的通行备案信息</w:t>
      </w:r>
      <w:r>
        <w:rPr>
          <w:rFonts w:hint="eastAsia" w:ascii="宋体" w:hAnsi="宋体" w:eastAsia="宋体" w:cs="Times New Roman"/>
          <w:color w:val="auto"/>
          <w:sz w:val="24"/>
          <w:szCs w:val="24"/>
          <w:highlight w:val="none"/>
        </w:rPr>
        <w:t>查询截图（须</w:t>
      </w:r>
      <w:r>
        <w:rPr>
          <w:rFonts w:hint="eastAsia" w:ascii="宋体" w:hAnsi="宋体" w:eastAsia="宋体" w:cs="Times New Roman"/>
          <w:color w:val="auto"/>
          <w:sz w:val="24"/>
          <w:szCs w:val="24"/>
          <w:highlight w:val="none"/>
          <w:lang w:val="en-US" w:eastAsia="zh-CN"/>
        </w:rPr>
        <w:t>反映通行备案类别、办理日期、联系电话、限行时段、通行信息等</w:t>
      </w:r>
      <w:r>
        <w:rPr>
          <w:rFonts w:hint="eastAsia" w:ascii="宋体" w:hAnsi="宋体" w:eastAsia="宋体" w:cs="Times New Roman"/>
          <w:color w:val="auto"/>
          <w:sz w:val="24"/>
          <w:szCs w:val="24"/>
          <w:highlight w:val="none"/>
        </w:rPr>
        <w:t>）。</w:t>
      </w:r>
    </w:p>
    <w:p w14:paraId="3E35F6AB">
      <w:pPr>
        <w:widowControl/>
        <w:shd w:val="clear" w:color="auto" w:fill="auto"/>
        <w:spacing w:line="360" w:lineRule="auto"/>
        <w:ind w:firstLine="4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若为租赁车辆提供：①租赁协议原件（租赁期限不得少于本项目</w:t>
      </w:r>
      <w:r>
        <w:rPr>
          <w:rFonts w:hint="eastAsia" w:ascii="宋体" w:hAnsi="宋体" w:cs="Times New Roman"/>
          <w:color w:val="auto"/>
          <w:sz w:val="24"/>
          <w:szCs w:val="24"/>
          <w:highlight w:val="none"/>
          <w:lang w:eastAsia="zh-CN"/>
        </w:rPr>
        <w:t>工期</w:t>
      </w:r>
      <w:r>
        <w:rPr>
          <w:rFonts w:hint="eastAsia" w:ascii="宋体" w:hAnsi="宋体" w:eastAsia="宋体" w:cs="Times New Roman"/>
          <w:color w:val="auto"/>
          <w:sz w:val="24"/>
          <w:szCs w:val="24"/>
          <w:highlight w:val="none"/>
        </w:rPr>
        <w:t>）；②出租方的车辆登记证原件；③车辆彩色照片</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车牌清晰可辨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；④车辆技术参数证明材料；⑤</w:t>
      </w:r>
      <w:r>
        <w:rPr>
          <w:rFonts w:hint="eastAsia" w:ascii="宋体" w:hAnsi="宋体" w:eastAsia="宋体" w:cs="Times New Roman"/>
          <w:bCs w:val="0"/>
          <w:color w:val="auto"/>
          <w:sz w:val="24"/>
          <w:szCs w:val="24"/>
          <w:highlight w:val="none"/>
          <w:lang w:val="en-US" w:eastAsia="zh-CN"/>
        </w:rPr>
        <w:t>在“</w:t>
      </w:r>
      <w:r>
        <w:rPr>
          <w:rFonts w:hint="eastAsia" w:ascii="宋体" w:hAnsi="宋体" w:eastAsia="宋体" w:cs="Times New Roman"/>
          <w:color w:val="auto"/>
          <w:sz w:val="24"/>
          <w:szCs w:val="24"/>
          <w:highlight w:val="none"/>
        </w:rPr>
        <w:t>无锡交警</w:t>
      </w:r>
      <w:r>
        <w:rPr>
          <w:rFonts w:hint="eastAsia" w:ascii="宋体" w:hAnsi="宋体" w:eastAsia="宋体" w:cs="Times New Roman"/>
          <w:bCs w:val="0"/>
          <w:color w:val="auto"/>
          <w:sz w:val="24"/>
          <w:szCs w:val="24"/>
          <w:highlight w:val="none"/>
          <w:lang w:val="en-US" w:eastAsia="zh-CN"/>
        </w:rPr>
        <w:t>”</w:t>
      </w:r>
      <w:r>
        <w:rPr>
          <w:rFonts w:hint="eastAsia" w:ascii="宋体" w:hAnsi="宋体" w:eastAsia="宋体" w:cs="Times New Roman"/>
          <w:color w:val="auto"/>
          <w:sz w:val="24"/>
          <w:szCs w:val="24"/>
          <w:highlight w:val="none"/>
        </w:rPr>
        <w:t>微信公众号</w:t>
      </w:r>
      <w:r>
        <w:rPr>
          <w:rFonts w:hint="eastAsia" w:ascii="宋体" w:hAnsi="宋体" w:eastAsia="宋体" w:cs="Times New Roman"/>
          <w:color w:val="auto"/>
          <w:sz w:val="24"/>
          <w:szCs w:val="24"/>
          <w:highlight w:val="none"/>
          <w:lang w:val="en-US" w:eastAsia="zh-CN"/>
        </w:rPr>
        <w:t>上查询到的通行备案信息</w:t>
      </w:r>
      <w:r>
        <w:rPr>
          <w:rFonts w:hint="eastAsia" w:ascii="宋体" w:hAnsi="宋体" w:eastAsia="宋体" w:cs="Times New Roman"/>
          <w:color w:val="auto"/>
          <w:sz w:val="24"/>
          <w:szCs w:val="24"/>
          <w:highlight w:val="none"/>
        </w:rPr>
        <w:t>查询截图（须</w:t>
      </w:r>
      <w:r>
        <w:rPr>
          <w:rFonts w:hint="eastAsia" w:ascii="宋体" w:hAnsi="宋体" w:eastAsia="宋体" w:cs="Times New Roman"/>
          <w:color w:val="auto"/>
          <w:sz w:val="24"/>
          <w:szCs w:val="24"/>
          <w:highlight w:val="none"/>
          <w:lang w:val="en-US" w:eastAsia="zh-CN"/>
        </w:rPr>
        <w:t>反映通行备案类别、办理日期、联系电话、限行时段、通行信息等</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w:t>
      </w:r>
    </w:p>
    <w:p w14:paraId="5549E14B">
      <w:pPr>
        <w:widowControl/>
        <w:shd w:val="clear" w:color="auto" w:fill="auto"/>
        <w:spacing w:line="360" w:lineRule="auto"/>
        <w:ind w:firstLine="4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每辆车</w:t>
      </w:r>
      <w:r>
        <w:rPr>
          <w:rFonts w:hint="eastAsia" w:ascii="宋体" w:hAnsi="宋体" w:eastAsia="宋体" w:cs="Times New Roman"/>
          <w:color w:val="auto"/>
          <w:sz w:val="24"/>
          <w:szCs w:val="24"/>
          <w:highlight w:val="none"/>
          <w:lang w:val="en-US" w:eastAsia="zh-CN"/>
        </w:rPr>
        <w:t>随车</w:t>
      </w:r>
      <w:r>
        <w:rPr>
          <w:rFonts w:hint="eastAsia" w:ascii="宋体" w:hAnsi="宋体" w:eastAsia="宋体" w:cs="Times New Roman"/>
          <w:color w:val="auto"/>
          <w:sz w:val="24"/>
          <w:szCs w:val="24"/>
          <w:highlight w:val="none"/>
        </w:rPr>
        <w:t>配备</w:t>
      </w:r>
      <w:r>
        <w:rPr>
          <w:rFonts w:hint="eastAsia" w:ascii="宋体" w:hAnsi="宋体" w:eastAsia="宋体" w:cs="Times New Roman"/>
          <w:color w:val="auto"/>
          <w:sz w:val="24"/>
          <w:szCs w:val="24"/>
          <w:highlight w:val="none"/>
          <w:lang w:val="en-US" w:eastAsia="zh-CN"/>
        </w:rPr>
        <w:t>的</w:t>
      </w:r>
      <w:r>
        <w:rPr>
          <w:rFonts w:hint="eastAsia" w:ascii="宋体" w:hAnsi="宋体" w:eastAsia="宋体" w:cs="Times New Roman"/>
          <w:color w:val="auto"/>
          <w:sz w:val="24"/>
          <w:szCs w:val="24"/>
          <w:highlight w:val="none"/>
        </w:rPr>
        <w:t>驾驶员</w:t>
      </w:r>
      <w:r>
        <w:rPr>
          <w:rFonts w:hint="eastAsia" w:ascii="宋体" w:hAnsi="宋体" w:eastAsia="宋体" w:cs="Times New Roman"/>
          <w:color w:val="auto"/>
          <w:sz w:val="24"/>
          <w:szCs w:val="24"/>
          <w:highlight w:val="none"/>
          <w:lang w:val="en-US" w:eastAsia="zh-CN"/>
        </w:rPr>
        <w:t>的</w:t>
      </w:r>
      <w:r>
        <w:rPr>
          <w:rFonts w:hint="eastAsia" w:ascii="宋体" w:hAnsi="宋体" w:eastAsia="宋体" w:cs="Times New Roman"/>
          <w:color w:val="auto"/>
          <w:sz w:val="24"/>
          <w:szCs w:val="24"/>
          <w:highlight w:val="none"/>
        </w:rPr>
        <w:t>驾驶证</w:t>
      </w:r>
      <w:r>
        <w:rPr>
          <w:rFonts w:hint="eastAsia" w:ascii="宋体" w:hAnsi="宋体" w:eastAsia="宋体" w:cs="Times New Roman"/>
          <w:color w:val="auto"/>
          <w:sz w:val="24"/>
          <w:szCs w:val="24"/>
          <w:highlight w:val="none"/>
          <w:lang w:val="en-US" w:eastAsia="zh-CN"/>
        </w:rPr>
        <w:t>原件</w:t>
      </w:r>
      <w:r>
        <w:rPr>
          <w:rFonts w:hint="eastAsia" w:ascii="宋体" w:hAnsi="宋体" w:eastAsia="宋体" w:cs="Times New Roman"/>
          <w:color w:val="auto"/>
          <w:sz w:val="24"/>
          <w:szCs w:val="24"/>
          <w:highlight w:val="none"/>
          <w:lang w:eastAsia="zh-CN"/>
        </w:rPr>
        <w:t>。</w:t>
      </w:r>
    </w:p>
    <w:p w14:paraId="63CA2199">
      <w:pPr>
        <w:widowControl/>
        <w:shd w:val="clear" w:color="auto" w:fill="auto"/>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提供上述材料</w:t>
      </w:r>
      <w:r>
        <w:rPr>
          <w:rFonts w:hint="eastAsia" w:ascii="宋体" w:hAnsi="宋体" w:eastAsia="宋体" w:cs="Times New Roman"/>
          <w:color w:val="auto"/>
          <w:sz w:val="24"/>
          <w:szCs w:val="24"/>
          <w:highlight w:val="none"/>
          <w:lang w:val="en-US" w:eastAsia="zh-CN"/>
        </w:rPr>
        <w:t>的复印件并</w:t>
      </w:r>
      <w:r>
        <w:rPr>
          <w:rFonts w:hint="eastAsia" w:ascii="宋体" w:hAnsi="宋体" w:eastAsia="宋体" w:cs="Times New Roman"/>
          <w:color w:val="auto"/>
          <w:sz w:val="24"/>
          <w:szCs w:val="24"/>
          <w:highlight w:val="none"/>
        </w:rPr>
        <w:t>加盖公章</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原件现场备查</w:t>
      </w:r>
      <w:r>
        <w:rPr>
          <w:rFonts w:hint="eastAsia" w:ascii="宋体" w:hAnsi="宋体" w:eastAsia="宋体" w:cs="Times New Roman"/>
          <w:color w:val="auto"/>
          <w:sz w:val="24"/>
          <w:szCs w:val="24"/>
          <w:highlight w:val="none"/>
          <w:lang w:eastAsia="zh-CN"/>
        </w:rPr>
        <w:t>。</w:t>
      </w:r>
    </w:p>
    <w:p w14:paraId="545BB174">
      <w:pPr>
        <w:widowControl/>
        <w:shd w:val="clear" w:color="auto" w:fill="auto"/>
        <w:spacing w:line="360" w:lineRule="auto"/>
        <w:ind w:firstLine="480"/>
        <w:jc w:val="left"/>
        <w:rPr>
          <w:rFonts w:hint="eastAsia" w:eastAsia="宋体"/>
          <w:highlight w:val="none"/>
          <w:lang w:val="en-US" w:eastAsia="zh-CN"/>
        </w:rPr>
      </w:pPr>
      <w:r>
        <w:rPr>
          <w:rFonts w:hint="eastAsia" w:ascii="宋体" w:hAnsi="宋体" w:eastAsia="宋体" w:cs="Times New Roman"/>
          <w:color w:val="auto"/>
          <w:sz w:val="24"/>
          <w:highlight w:val="none"/>
        </w:rPr>
        <w:t>并接受采购人的现场考察，七日内未提供或现场考察不符合要求的，视为我公司自动放弃</w:t>
      </w:r>
      <w:r>
        <w:rPr>
          <w:rFonts w:hint="eastAsia" w:ascii="宋体" w:hAnsi="宋体" w:cs="Times New Roman"/>
          <w:color w:val="auto"/>
          <w:sz w:val="24"/>
          <w:highlight w:val="none"/>
          <w:lang w:val="en-US" w:eastAsia="zh-CN"/>
        </w:rPr>
        <w:t>成交</w:t>
      </w:r>
      <w:r>
        <w:rPr>
          <w:rFonts w:hint="eastAsia" w:ascii="宋体" w:hAnsi="宋体" w:eastAsia="宋体" w:cs="Times New Roman"/>
          <w:color w:val="auto"/>
          <w:sz w:val="24"/>
          <w:highlight w:val="none"/>
        </w:rPr>
        <w:t>资格。</w:t>
      </w:r>
      <w:r>
        <w:rPr>
          <w:rFonts w:hint="eastAsia" w:ascii="宋体" w:hAnsi="宋体" w:eastAsia="宋体" w:cs="Times New Roman"/>
          <w:color w:val="auto"/>
          <w:sz w:val="24"/>
          <w:highlight w:val="none"/>
          <w:lang w:val="en-US" w:eastAsia="zh-CN"/>
        </w:rPr>
        <w:t xml:space="preserve"> </w:t>
      </w:r>
    </w:p>
    <w:p w14:paraId="5599CD2A">
      <w:pPr>
        <w:spacing w:line="520" w:lineRule="exact"/>
        <w:ind w:firstLine="480"/>
        <w:jc w:val="right"/>
        <w:rPr>
          <w:rFonts w:hint="eastAsia" w:ascii="宋体" w:hAnsi="宋体"/>
          <w:sz w:val="24"/>
          <w:highlight w:val="none"/>
        </w:rPr>
      </w:pPr>
      <w:r>
        <w:rPr>
          <w:rFonts w:hint="eastAsia" w:ascii="宋体" w:hAnsi="宋体"/>
          <w:sz w:val="24"/>
          <w:highlight w:val="none"/>
          <w:lang w:eastAsia="zh-CN"/>
        </w:rPr>
        <w:t>报价供应商</w:t>
      </w:r>
      <w:r>
        <w:rPr>
          <w:rFonts w:ascii="宋体" w:hAnsi="宋体"/>
          <w:sz w:val="24"/>
          <w:highlight w:val="none"/>
        </w:rPr>
        <w:t>：（公章）</w:t>
      </w:r>
    </w:p>
    <w:p w14:paraId="2285E66F">
      <w:pPr>
        <w:spacing w:line="520" w:lineRule="exact"/>
        <w:jc w:val="right"/>
        <w:rPr>
          <w:rFonts w:ascii="宋体" w:hAnsi="宋体"/>
          <w:sz w:val="24"/>
          <w:highlight w:val="none"/>
        </w:rPr>
      </w:pPr>
      <w:r>
        <w:rPr>
          <w:rFonts w:ascii="宋体" w:hAnsi="宋体"/>
          <w:sz w:val="24"/>
          <w:highlight w:val="none"/>
        </w:rPr>
        <w:t>法定代表人签名或盖章：</w:t>
      </w:r>
    </w:p>
    <w:p w14:paraId="1807DD2E">
      <w:pPr>
        <w:spacing w:line="520" w:lineRule="exact"/>
        <w:jc w:val="right"/>
        <w:rPr>
          <w:rFonts w:ascii="宋体" w:hAnsi="宋体"/>
          <w:sz w:val="24"/>
          <w:highlight w:val="none"/>
        </w:rPr>
      </w:pPr>
      <w:r>
        <w:rPr>
          <w:rFonts w:ascii="宋体" w:hAnsi="宋体"/>
          <w:sz w:val="24"/>
          <w:highlight w:val="none"/>
        </w:rPr>
        <w:t>年</w:t>
      </w:r>
      <w:r>
        <w:rPr>
          <w:rFonts w:hint="eastAsia" w:ascii="宋体" w:hAnsi="宋体"/>
          <w:sz w:val="24"/>
          <w:highlight w:val="none"/>
        </w:rPr>
        <w:t xml:space="preserve">    </w:t>
      </w:r>
      <w:r>
        <w:rPr>
          <w:rFonts w:ascii="宋体" w:hAnsi="宋体"/>
          <w:sz w:val="24"/>
          <w:highlight w:val="none"/>
        </w:rPr>
        <w:t>月</w:t>
      </w:r>
      <w:r>
        <w:rPr>
          <w:rFonts w:hint="eastAsia" w:ascii="宋体" w:hAnsi="宋体"/>
          <w:sz w:val="24"/>
          <w:highlight w:val="none"/>
        </w:rPr>
        <w:t xml:space="preserve">    </w:t>
      </w:r>
      <w:r>
        <w:rPr>
          <w:rFonts w:ascii="宋体" w:hAnsi="宋体"/>
          <w:sz w:val="24"/>
          <w:highlight w:val="none"/>
        </w:rPr>
        <w:t>日</w:t>
      </w:r>
    </w:p>
    <w:p w14:paraId="58E8581D">
      <w:pPr>
        <w:jc w:val="center"/>
        <w:rPr>
          <w:rFonts w:hint="eastAsia" w:hAnsi="宋体" w:cs="宋体"/>
          <w:b/>
          <w:color w:val="auto"/>
          <w:szCs w:val="21"/>
          <w:highlight w:val="none"/>
        </w:rPr>
      </w:pPr>
    </w:p>
    <w:p w14:paraId="65DE9CEE">
      <w:pPr>
        <w:jc w:val="center"/>
        <w:rPr>
          <w:rFonts w:hint="eastAsia" w:hAnsi="宋体" w:cs="宋体"/>
          <w:b/>
          <w:color w:val="auto"/>
          <w:szCs w:val="21"/>
          <w:highlight w:val="none"/>
        </w:rPr>
      </w:pPr>
    </w:p>
    <w:p w14:paraId="2E2640C6">
      <w:pPr>
        <w:spacing w:line="520" w:lineRule="exact"/>
        <w:jc w:val="right"/>
        <w:rPr>
          <w:rFonts w:ascii="宋体" w:hAnsi="宋体"/>
          <w:color w:val="auto"/>
          <w:sz w:val="24"/>
          <w:highlight w:val="none"/>
        </w:rPr>
      </w:pPr>
    </w:p>
    <w:p w14:paraId="75BB2C12">
      <w:pPr>
        <w:pStyle w:val="44"/>
        <w:rPr>
          <w:rFonts w:hint="eastAsia" w:ascii="黑体" w:eastAsia="黑体"/>
          <w:b w:val="0"/>
          <w:bCs w:val="0"/>
          <w:color w:val="auto"/>
          <w:sz w:val="28"/>
          <w:szCs w:val="28"/>
          <w:highlight w:val="none"/>
        </w:rPr>
      </w:pPr>
    </w:p>
    <w:p w14:paraId="7272E024">
      <w:pPr>
        <w:rPr>
          <w:rFonts w:hint="eastAsia" w:ascii="黑体" w:eastAsia="黑体"/>
          <w:b/>
          <w:bCs/>
          <w:color w:val="auto"/>
          <w:sz w:val="28"/>
          <w:szCs w:val="28"/>
          <w:highlight w:val="none"/>
        </w:rPr>
      </w:pPr>
    </w:p>
    <w:p w14:paraId="543D9ACA">
      <w:pPr>
        <w:pStyle w:val="2"/>
        <w:rPr>
          <w:rFonts w:hint="eastAsia"/>
          <w:highlight w:val="none"/>
        </w:rPr>
      </w:pPr>
    </w:p>
    <w:p w14:paraId="17FB595B">
      <w:pPr>
        <w:pStyle w:val="24"/>
        <w:rPr>
          <w:rFonts w:hint="eastAsia" w:ascii="黑体" w:eastAsia="黑体"/>
          <w:b/>
          <w:bCs/>
          <w:color w:val="auto"/>
          <w:sz w:val="28"/>
          <w:szCs w:val="28"/>
          <w:highlight w:val="none"/>
        </w:rPr>
      </w:pPr>
      <w:r>
        <w:rPr>
          <w:rFonts w:hint="eastAsia" w:ascii="黑体" w:eastAsia="黑体"/>
          <w:b/>
          <w:bCs/>
          <w:color w:val="auto"/>
          <w:sz w:val="28"/>
          <w:szCs w:val="28"/>
          <w:highlight w:val="none"/>
        </w:rPr>
        <w:br w:type="page" w:clear="all"/>
      </w:r>
    </w:p>
    <w:p w14:paraId="756BF377">
      <w:pPr>
        <w:pStyle w:val="5"/>
        <w:jc w:val="left"/>
        <w:rPr>
          <w:rFonts w:hint="eastAsia" w:cs="宋体"/>
          <w:sz w:val="24"/>
          <w:highlight w:val="none"/>
        </w:rPr>
      </w:pPr>
      <w:r>
        <w:rPr>
          <w:rFonts w:hint="eastAsia" w:cs="宋体"/>
          <w:sz w:val="24"/>
          <w:highlight w:val="none"/>
          <w:lang w:eastAsia="zh-CN"/>
        </w:rPr>
        <w:t>（</w:t>
      </w:r>
      <w:r>
        <w:rPr>
          <w:rFonts w:hint="eastAsia" w:cs="宋体"/>
          <w:sz w:val="24"/>
          <w:highlight w:val="none"/>
          <w:lang w:val="en-US" w:eastAsia="zh-CN"/>
        </w:rPr>
        <w:t>十四</w:t>
      </w:r>
      <w:r>
        <w:rPr>
          <w:rFonts w:hint="eastAsia" w:cs="宋体"/>
          <w:sz w:val="24"/>
          <w:highlight w:val="none"/>
          <w:lang w:eastAsia="zh-CN"/>
        </w:rPr>
        <w:t>）</w:t>
      </w:r>
      <w:r>
        <w:rPr>
          <w:rFonts w:hint="eastAsia" w:cs="宋体"/>
          <w:sz w:val="24"/>
          <w:highlight w:val="none"/>
          <w:lang w:val="en-US" w:eastAsia="zh-CN"/>
        </w:rPr>
        <w:t>承诺书四</w:t>
      </w:r>
      <w:r>
        <w:rPr>
          <w:rFonts w:hint="eastAsia" w:cs="宋体"/>
          <w:sz w:val="24"/>
          <w:highlight w:val="none"/>
          <w:lang w:eastAsia="zh-CN"/>
        </w:rPr>
        <w:t>（格式）</w:t>
      </w:r>
      <w:r>
        <w:rPr>
          <w:rFonts w:hint="eastAsia" w:cs="宋体"/>
          <w:sz w:val="24"/>
          <w:highlight w:val="none"/>
        </w:rPr>
        <w:t>：</w:t>
      </w:r>
    </w:p>
    <w:p w14:paraId="209FBAE7">
      <w:pPr>
        <w:spacing w:line="360" w:lineRule="auto"/>
        <w:jc w:val="center"/>
        <w:outlineLvl w:val="0"/>
        <w:rPr>
          <w:rFonts w:hint="eastAsia" w:ascii="黑体" w:hAnsi="Times New Roman" w:eastAsia="黑体" w:cs="Times New Roman"/>
          <w:b/>
          <w:color w:val="000000"/>
          <w:sz w:val="30"/>
          <w:szCs w:val="30"/>
          <w:highlight w:val="none"/>
        </w:rPr>
      </w:pPr>
    </w:p>
    <w:p w14:paraId="35339951">
      <w:pPr>
        <w:spacing w:line="360" w:lineRule="auto"/>
        <w:jc w:val="center"/>
        <w:outlineLvl w:val="0"/>
        <w:rPr>
          <w:rFonts w:hint="eastAsia" w:ascii="黑体" w:hAnsi="Times New Roman" w:eastAsia="黑体" w:cs="Times New Roman"/>
          <w:b/>
          <w:color w:val="000000"/>
          <w:sz w:val="30"/>
          <w:szCs w:val="30"/>
          <w:highlight w:val="none"/>
          <w:lang w:val="en-US" w:eastAsia="zh-CN"/>
        </w:rPr>
      </w:pPr>
      <w:r>
        <w:rPr>
          <w:rFonts w:hint="eastAsia" w:ascii="黑体" w:hAnsi="Times New Roman" w:eastAsia="黑体" w:cs="Times New Roman"/>
          <w:b/>
          <w:color w:val="000000"/>
          <w:sz w:val="30"/>
          <w:szCs w:val="30"/>
          <w:highlight w:val="none"/>
        </w:rPr>
        <w:t>承诺书</w:t>
      </w:r>
      <w:r>
        <w:rPr>
          <w:rFonts w:hint="eastAsia" w:ascii="黑体" w:eastAsia="黑体" w:cs="Times New Roman"/>
          <w:b/>
          <w:color w:val="000000"/>
          <w:sz w:val="30"/>
          <w:szCs w:val="30"/>
          <w:highlight w:val="none"/>
          <w:lang w:val="en-US" w:eastAsia="zh-CN"/>
        </w:rPr>
        <w:t>四</w:t>
      </w:r>
      <w:r>
        <w:rPr>
          <w:rFonts w:hint="eastAsia" w:ascii="黑体" w:hAnsi="Times New Roman" w:eastAsia="黑体" w:cs="Times New Roman"/>
          <w:b/>
          <w:color w:val="000000"/>
          <w:sz w:val="30"/>
          <w:szCs w:val="30"/>
          <w:highlight w:val="none"/>
        </w:rPr>
        <w:t>（格式）</w:t>
      </w:r>
    </w:p>
    <w:p w14:paraId="7943E0DE">
      <w:pPr>
        <w:spacing w:line="520" w:lineRule="exact"/>
        <w:rPr>
          <w:rFonts w:hint="eastAsia" w:ascii="宋体" w:hAnsi="宋体"/>
          <w:color w:val="auto"/>
          <w:sz w:val="24"/>
          <w:highlight w:val="none"/>
        </w:rPr>
      </w:pPr>
      <w:r>
        <w:rPr>
          <w:rFonts w:hint="eastAsia" w:ascii="宋体" w:hAnsi="宋体"/>
          <w:color w:val="auto"/>
          <w:sz w:val="24"/>
          <w:highlight w:val="none"/>
        </w:rPr>
        <w:t>无锡市照明和排水管理中心：</w:t>
      </w:r>
    </w:p>
    <w:p w14:paraId="393DF093">
      <w:pPr>
        <w:spacing w:line="520" w:lineRule="exact"/>
        <w:ind w:firstLine="480"/>
        <w:rPr>
          <w:rFonts w:hint="eastAsia" w:ascii="宋体" w:hAnsi="宋体"/>
          <w:color w:val="auto"/>
          <w:sz w:val="24"/>
          <w:highlight w:val="none"/>
        </w:rPr>
      </w:pPr>
      <w:r>
        <w:rPr>
          <w:rFonts w:hint="eastAsia" w:ascii="宋体" w:hAnsi="宋体"/>
          <w:color w:val="auto"/>
          <w:sz w:val="24"/>
          <w:highlight w:val="none"/>
        </w:rPr>
        <w:t>我单位承诺：</w:t>
      </w:r>
      <w:r>
        <w:rPr>
          <w:rFonts w:hint="eastAsia" w:ascii="宋体" w:hAnsi="宋体"/>
          <w:color w:val="auto"/>
          <w:sz w:val="24"/>
          <w:highlight w:val="none"/>
          <w:lang w:eastAsia="zh-CN"/>
        </w:rPr>
        <w:t>2026年无锡城市照明设施大中修项目</w:t>
      </w:r>
      <w:r>
        <w:rPr>
          <w:rFonts w:hint="eastAsia" w:ascii="宋体" w:hAnsi="宋体"/>
          <w:color w:val="auto"/>
          <w:sz w:val="24"/>
          <w:highlight w:val="none"/>
        </w:rPr>
        <w:t>备品备件（灯具+驱动电源等）不低于工程量的 3%。</w:t>
      </w:r>
    </w:p>
    <w:p w14:paraId="4C4BE6D6">
      <w:pPr>
        <w:jc w:val="center"/>
        <w:rPr>
          <w:rFonts w:hint="eastAsia" w:hAnsi="宋体" w:cs="宋体"/>
          <w:b/>
          <w:color w:val="auto"/>
          <w:szCs w:val="21"/>
          <w:highlight w:val="none"/>
        </w:rPr>
      </w:pPr>
    </w:p>
    <w:p w14:paraId="4F26C491">
      <w:pPr>
        <w:jc w:val="center"/>
        <w:rPr>
          <w:rFonts w:hint="eastAsia" w:hAnsi="宋体" w:cs="宋体"/>
          <w:b/>
          <w:color w:val="auto"/>
          <w:szCs w:val="21"/>
          <w:highlight w:val="none"/>
        </w:rPr>
      </w:pPr>
    </w:p>
    <w:p w14:paraId="6ED1DA61">
      <w:pPr>
        <w:spacing w:line="480" w:lineRule="auto"/>
        <w:ind w:firstLine="4680"/>
        <w:rPr>
          <w:rFonts w:hint="eastAsia" w:ascii="宋体" w:hAnsi="宋体"/>
          <w:bCs/>
          <w:color w:val="000000"/>
          <w:sz w:val="24"/>
          <w:highlight w:val="none"/>
        </w:rPr>
      </w:pPr>
    </w:p>
    <w:p w14:paraId="75D4D31F">
      <w:pPr>
        <w:spacing w:line="360" w:lineRule="auto"/>
        <w:ind w:firstLine="513"/>
        <w:rPr>
          <w:rFonts w:ascii="宋体" w:hAnsi="宋体"/>
          <w:color w:val="auto"/>
          <w:sz w:val="24"/>
          <w:highlight w:val="none"/>
        </w:rPr>
      </w:pPr>
    </w:p>
    <w:p w14:paraId="140F5EDB">
      <w:pPr>
        <w:spacing w:line="360" w:lineRule="auto"/>
        <w:ind w:firstLine="513"/>
        <w:rPr>
          <w:rFonts w:hint="eastAsia" w:ascii="宋体" w:hAnsi="宋体"/>
          <w:color w:val="auto"/>
          <w:sz w:val="24"/>
          <w:highlight w:val="none"/>
        </w:rPr>
      </w:pPr>
    </w:p>
    <w:p w14:paraId="2F283386">
      <w:pPr>
        <w:spacing w:line="360" w:lineRule="auto"/>
        <w:ind w:firstLine="513"/>
        <w:rPr>
          <w:rFonts w:hint="eastAsia" w:ascii="宋体" w:hAnsi="宋体"/>
          <w:color w:val="auto"/>
          <w:sz w:val="24"/>
          <w:highlight w:val="none"/>
        </w:rPr>
      </w:pPr>
    </w:p>
    <w:p w14:paraId="5601D362">
      <w:pPr>
        <w:spacing w:line="360" w:lineRule="auto"/>
        <w:ind w:firstLine="513"/>
        <w:rPr>
          <w:rFonts w:hint="eastAsia" w:ascii="宋体" w:hAnsi="宋体"/>
          <w:color w:val="auto"/>
          <w:sz w:val="24"/>
          <w:highlight w:val="none"/>
        </w:rPr>
      </w:pPr>
    </w:p>
    <w:p w14:paraId="1EAFB51E">
      <w:pPr>
        <w:spacing w:line="360" w:lineRule="auto"/>
        <w:ind w:firstLine="513"/>
        <w:rPr>
          <w:rFonts w:hint="eastAsia" w:ascii="宋体" w:hAnsi="宋体"/>
          <w:color w:val="auto"/>
          <w:sz w:val="24"/>
          <w:highlight w:val="none"/>
        </w:rPr>
      </w:pPr>
    </w:p>
    <w:p w14:paraId="2A82925F">
      <w:pPr>
        <w:spacing w:line="360" w:lineRule="auto"/>
        <w:ind w:firstLine="513"/>
        <w:rPr>
          <w:rFonts w:hint="eastAsia" w:ascii="宋体" w:hAnsi="宋体"/>
          <w:color w:val="auto"/>
          <w:sz w:val="24"/>
          <w:highlight w:val="none"/>
        </w:rPr>
      </w:pPr>
    </w:p>
    <w:p w14:paraId="1AF84DDE">
      <w:pPr>
        <w:spacing w:line="360" w:lineRule="auto"/>
        <w:ind w:firstLine="513"/>
        <w:rPr>
          <w:rFonts w:hint="eastAsia" w:ascii="宋体" w:hAnsi="宋体"/>
          <w:color w:val="auto"/>
          <w:sz w:val="24"/>
          <w:highlight w:val="none"/>
        </w:rPr>
      </w:pPr>
    </w:p>
    <w:p w14:paraId="34BFAF3D">
      <w:pPr>
        <w:spacing w:line="360" w:lineRule="auto"/>
        <w:ind w:firstLine="513"/>
        <w:rPr>
          <w:rFonts w:hint="eastAsia" w:ascii="宋体" w:hAnsi="宋体"/>
          <w:color w:val="auto"/>
          <w:sz w:val="24"/>
          <w:highlight w:val="none"/>
        </w:rPr>
      </w:pPr>
    </w:p>
    <w:p w14:paraId="553E751E">
      <w:pPr>
        <w:spacing w:line="360" w:lineRule="auto"/>
        <w:ind w:firstLine="513"/>
        <w:rPr>
          <w:rFonts w:hint="eastAsia" w:ascii="宋体" w:hAnsi="宋体"/>
          <w:color w:val="auto"/>
          <w:sz w:val="24"/>
          <w:highlight w:val="none"/>
        </w:rPr>
      </w:pPr>
    </w:p>
    <w:p w14:paraId="0E4CCCC1">
      <w:pPr>
        <w:spacing w:line="360" w:lineRule="auto"/>
        <w:ind w:firstLine="513"/>
        <w:rPr>
          <w:rFonts w:hint="eastAsia" w:ascii="宋体" w:hAnsi="宋体"/>
          <w:color w:val="auto"/>
          <w:sz w:val="24"/>
          <w:highlight w:val="none"/>
        </w:rPr>
      </w:pPr>
    </w:p>
    <w:p w14:paraId="53C2ECEA">
      <w:pPr>
        <w:spacing w:line="360" w:lineRule="auto"/>
        <w:ind w:firstLine="513"/>
        <w:rPr>
          <w:rFonts w:hint="eastAsia" w:ascii="宋体" w:hAnsi="宋体"/>
          <w:color w:val="auto"/>
          <w:sz w:val="24"/>
          <w:highlight w:val="none"/>
        </w:rPr>
      </w:pPr>
    </w:p>
    <w:p w14:paraId="20F57925">
      <w:pPr>
        <w:spacing w:line="360" w:lineRule="auto"/>
        <w:ind w:firstLine="513"/>
        <w:rPr>
          <w:rFonts w:hint="eastAsia" w:ascii="宋体" w:hAnsi="宋体"/>
          <w:color w:val="auto"/>
          <w:sz w:val="24"/>
          <w:highlight w:val="none"/>
        </w:rPr>
      </w:pPr>
    </w:p>
    <w:p w14:paraId="11203487">
      <w:pPr>
        <w:spacing w:line="360" w:lineRule="auto"/>
        <w:ind w:firstLine="513"/>
        <w:rPr>
          <w:rFonts w:hint="eastAsia" w:ascii="宋体" w:hAnsi="宋体"/>
          <w:color w:val="auto"/>
          <w:sz w:val="24"/>
          <w:highlight w:val="none"/>
        </w:rPr>
      </w:pPr>
    </w:p>
    <w:p w14:paraId="24927731">
      <w:pPr>
        <w:spacing w:line="360" w:lineRule="auto"/>
        <w:ind w:firstLine="513"/>
        <w:rPr>
          <w:rFonts w:hint="eastAsia" w:ascii="宋体" w:hAnsi="宋体"/>
          <w:color w:val="auto"/>
          <w:sz w:val="24"/>
          <w:highlight w:val="none"/>
        </w:rPr>
      </w:pPr>
    </w:p>
    <w:p w14:paraId="5969337A">
      <w:pPr>
        <w:spacing w:line="360" w:lineRule="auto"/>
        <w:ind w:firstLine="513"/>
        <w:rPr>
          <w:rFonts w:hint="eastAsia" w:ascii="宋体" w:hAnsi="宋体"/>
          <w:color w:val="auto"/>
          <w:sz w:val="24"/>
          <w:highlight w:val="none"/>
        </w:rPr>
      </w:pPr>
    </w:p>
    <w:p w14:paraId="2B994F6D">
      <w:pPr>
        <w:rPr>
          <w:rFonts w:hint="eastAsia" w:ascii="黑体" w:eastAsia="黑体"/>
          <w:b/>
          <w:color w:val="000000"/>
          <w:sz w:val="24"/>
          <w:szCs w:val="30"/>
          <w:highlight w:val="none"/>
        </w:rPr>
      </w:pPr>
      <w:bookmarkStart w:id="629" w:name="_Toc21650"/>
      <w:bookmarkStart w:id="630" w:name="_Toc26058"/>
      <w:r>
        <w:rPr>
          <w:rFonts w:hint="eastAsia" w:ascii="黑体" w:eastAsia="黑体"/>
          <w:b/>
          <w:color w:val="000000"/>
          <w:sz w:val="24"/>
          <w:szCs w:val="30"/>
          <w:highlight w:val="none"/>
        </w:rPr>
        <w:br w:type="page"/>
      </w:r>
    </w:p>
    <w:p w14:paraId="16DA74F6">
      <w:pPr>
        <w:jc w:val="left"/>
        <w:outlineLvl w:val="0"/>
        <w:rPr>
          <w:rFonts w:hint="eastAsia" w:ascii="黑体" w:eastAsia="黑体"/>
          <w:b/>
          <w:color w:val="000000"/>
          <w:sz w:val="24"/>
          <w:szCs w:val="30"/>
          <w:highlight w:val="none"/>
        </w:rPr>
      </w:pPr>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十五</w:t>
      </w:r>
      <w:r>
        <w:rPr>
          <w:rFonts w:hint="eastAsia" w:ascii="黑体" w:eastAsia="黑体"/>
          <w:b/>
          <w:color w:val="000000"/>
          <w:sz w:val="24"/>
          <w:szCs w:val="30"/>
          <w:highlight w:val="none"/>
        </w:rPr>
        <w:t>）</w:t>
      </w:r>
      <w:r>
        <w:rPr>
          <w:rFonts w:hint="eastAsia" w:ascii="黑体" w:eastAsia="黑体"/>
          <w:b/>
          <w:color w:val="000000"/>
          <w:sz w:val="24"/>
          <w:szCs w:val="30"/>
          <w:highlight w:val="none"/>
          <w:lang w:val="en-US" w:eastAsia="zh-CN"/>
        </w:rPr>
        <w:t>磋商报价表</w:t>
      </w:r>
      <w:r>
        <w:rPr>
          <w:rFonts w:hint="eastAsia" w:ascii="黑体" w:eastAsia="黑体"/>
          <w:b/>
          <w:color w:val="000000"/>
          <w:sz w:val="24"/>
          <w:szCs w:val="30"/>
          <w:highlight w:val="none"/>
        </w:rPr>
        <w:t>（格式）：</w:t>
      </w:r>
      <w:bookmarkEnd w:id="629"/>
      <w:bookmarkEnd w:id="630"/>
    </w:p>
    <w:p w14:paraId="0D236743">
      <w:pPr>
        <w:rPr>
          <w:rFonts w:hint="eastAsia"/>
          <w:color w:val="auto"/>
          <w:highlight w:val="none"/>
        </w:rPr>
      </w:pPr>
    </w:p>
    <w:p w14:paraId="469A8A61">
      <w:pPr>
        <w:pStyle w:val="24"/>
        <w:ind w:firstLine="241"/>
        <w:rPr>
          <w:rFonts w:hint="eastAsia" w:ascii="黑体" w:eastAsia="黑体" w:cs="宋体"/>
          <w:b/>
          <w:bCs/>
          <w:sz w:val="24"/>
          <w:szCs w:val="32"/>
          <w:highlight w:val="none"/>
          <w:lang w:val="en-US" w:eastAsia="zh-CN"/>
        </w:rPr>
      </w:pPr>
    </w:p>
    <w:p w14:paraId="78B38A0A">
      <w:pPr>
        <w:pStyle w:val="24"/>
        <w:ind w:firstLine="241"/>
        <w:rPr>
          <w:rFonts w:hint="eastAsia" w:ascii="黑体" w:eastAsia="黑体" w:cs="宋体"/>
          <w:b/>
          <w:bCs/>
          <w:sz w:val="24"/>
          <w:szCs w:val="32"/>
          <w:highlight w:val="none"/>
          <w:lang w:val="en-US" w:eastAsia="zh-CN"/>
        </w:rPr>
      </w:pPr>
    </w:p>
    <w:p w14:paraId="1CA1E9CF">
      <w:pPr>
        <w:pStyle w:val="4"/>
        <w:keepNext w:val="0"/>
        <w:keepLines w:val="0"/>
        <w:widowControl/>
        <w:numPr>
          <w:ilvl w:val="1"/>
          <w:numId w:val="0"/>
        </w:numPr>
        <w:suppressLineNumbers w:val="0"/>
        <w:ind w:leftChars="0"/>
        <w:jc w:val="center"/>
        <w:rPr>
          <w:highlight w:val="none"/>
        </w:rPr>
      </w:pPr>
      <w:r>
        <w:rPr>
          <w:rStyle w:val="66"/>
          <w:b/>
          <w:bCs/>
          <w:highlight w:val="none"/>
        </w:rPr>
        <w:t>磋商报价表</w:t>
      </w:r>
    </w:p>
    <w:p w14:paraId="45CFABE9">
      <w:pPr>
        <w:pStyle w:val="56"/>
        <w:keepNext w:val="0"/>
        <w:keepLines w:val="0"/>
        <w:widowControl/>
        <w:suppressLineNumbers w:val="0"/>
        <w:rPr>
          <w:highlight w:val="none"/>
        </w:rPr>
      </w:pPr>
      <w:r>
        <w:rPr>
          <w:highlight w:val="none"/>
        </w:rPr>
        <w:t>本次为首次报价 </w:t>
      </w:r>
      <w:r>
        <w:rPr>
          <w:rFonts w:hint="eastAsia"/>
          <w:highlight w:val="none"/>
          <w:lang w:val="en-US" w:eastAsia="zh-CN"/>
        </w:rPr>
        <w:t xml:space="preserve">                                           </w:t>
      </w:r>
      <w:r>
        <w:rPr>
          <w:highlight w:val="none"/>
        </w:rPr>
        <w:t>货币单位：人民币元</w:t>
      </w:r>
    </w:p>
    <w:p w14:paraId="7088AF8E">
      <w:pPr>
        <w:pStyle w:val="56"/>
        <w:keepNext w:val="0"/>
        <w:keepLines w:val="0"/>
        <w:widowControl/>
        <w:suppressLineNumbers w:val="0"/>
        <w:rPr>
          <w:highlight w:val="none"/>
        </w:rPr>
      </w:pPr>
      <w:r>
        <w:rPr>
          <w:highlight w:val="none"/>
        </w:rPr>
        <w:t>项目编号：</w:t>
      </w:r>
    </w:p>
    <w:tbl>
      <w:tblPr>
        <w:tblStyle w:val="62"/>
        <w:tblW w:w="86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5"/>
        <w:gridCol w:w="3157"/>
        <w:gridCol w:w="3214"/>
      </w:tblGrid>
      <w:tr w14:paraId="4CA1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315" w:type="dxa"/>
            <w:tcBorders>
              <w:top w:val="single" w:color="auto" w:sz="4" w:space="0"/>
              <w:left w:val="single" w:color="auto" w:sz="4" w:space="0"/>
            </w:tcBorders>
            <w:noWrap w:val="0"/>
            <w:vAlign w:val="center"/>
          </w:tcPr>
          <w:p w14:paraId="38A0E462">
            <w:pPr>
              <w:jc w:val="center"/>
              <w:rPr>
                <w:rFonts w:ascii="宋体" w:hAnsi="宋体"/>
                <w:color w:val="auto"/>
                <w:sz w:val="24"/>
                <w:highlight w:val="none"/>
              </w:rPr>
            </w:pPr>
            <w:r>
              <w:rPr>
                <w:highlight w:val="none"/>
              </w:rPr>
              <w:t>项目名称</w:t>
            </w:r>
          </w:p>
        </w:tc>
        <w:tc>
          <w:tcPr>
            <w:tcW w:w="3157" w:type="dxa"/>
            <w:tcBorders>
              <w:top w:val="single" w:color="auto" w:sz="4" w:space="0"/>
            </w:tcBorders>
            <w:noWrap w:val="0"/>
            <w:vAlign w:val="center"/>
          </w:tcPr>
          <w:p w14:paraId="4DE53832">
            <w:pPr>
              <w:jc w:val="center"/>
              <w:rPr>
                <w:rFonts w:ascii="宋体" w:hAnsi="宋体"/>
                <w:color w:val="auto"/>
                <w:sz w:val="24"/>
                <w:highlight w:val="none"/>
              </w:rPr>
            </w:pPr>
            <w:r>
              <w:rPr>
                <w:highlight w:val="none"/>
              </w:rPr>
              <w:t>项目内容</w:t>
            </w:r>
          </w:p>
        </w:tc>
        <w:tc>
          <w:tcPr>
            <w:tcW w:w="3214" w:type="dxa"/>
            <w:tcBorders>
              <w:top w:val="single" w:color="auto" w:sz="4" w:space="0"/>
            </w:tcBorders>
            <w:noWrap w:val="0"/>
            <w:vAlign w:val="center"/>
          </w:tcPr>
          <w:p w14:paraId="6657EA9D">
            <w:pPr>
              <w:jc w:val="center"/>
              <w:rPr>
                <w:rFonts w:ascii="宋体" w:hAnsi="宋体"/>
                <w:color w:val="auto"/>
                <w:sz w:val="24"/>
                <w:highlight w:val="none"/>
              </w:rPr>
            </w:pPr>
            <w:r>
              <w:rPr>
                <w:highlight w:val="none"/>
              </w:rPr>
              <w:t>总价（小写）</w:t>
            </w:r>
          </w:p>
        </w:tc>
      </w:tr>
      <w:tr w14:paraId="0D22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2315" w:type="dxa"/>
            <w:tcBorders>
              <w:left w:val="single" w:color="auto" w:sz="4" w:space="0"/>
            </w:tcBorders>
            <w:noWrap w:val="0"/>
            <w:vAlign w:val="center"/>
          </w:tcPr>
          <w:p w14:paraId="0930875B">
            <w:pPr>
              <w:pStyle w:val="56"/>
              <w:keepNext w:val="0"/>
              <w:keepLines w:val="0"/>
              <w:widowControl/>
              <w:suppressLineNumbers w:val="0"/>
              <w:jc w:val="center"/>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t>项目名称</w:t>
            </w:r>
          </w:p>
        </w:tc>
        <w:tc>
          <w:tcPr>
            <w:tcW w:w="3157" w:type="dxa"/>
            <w:noWrap w:val="0"/>
            <w:vAlign w:val="center"/>
          </w:tcPr>
          <w:p w14:paraId="14B2BAE7">
            <w:pPr>
              <w:pStyle w:val="56"/>
              <w:keepNext w:val="0"/>
              <w:keepLines w:val="0"/>
              <w:widowControl/>
              <w:suppressLineNumbers w:val="0"/>
              <w:jc w:val="center"/>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t>详见响应文件</w:t>
            </w:r>
          </w:p>
        </w:tc>
        <w:tc>
          <w:tcPr>
            <w:tcW w:w="3214" w:type="dxa"/>
            <w:noWrap w:val="0"/>
            <w:vAlign w:val="center"/>
          </w:tcPr>
          <w:p w14:paraId="439C709F">
            <w:pPr>
              <w:jc w:val="center"/>
              <w:rPr>
                <w:rFonts w:ascii="宋体" w:hAnsi="宋体"/>
                <w:color w:val="auto"/>
                <w:sz w:val="24"/>
                <w:highlight w:val="none"/>
              </w:rPr>
            </w:pPr>
            <w:r>
              <w:rPr>
                <w:highlight w:val="none"/>
              </w:rPr>
              <w:t xml:space="preserve"> 元</w:t>
            </w:r>
          </w:p>
        </w:tc>
      </w:tr>
      <w:tr w14:paraId="1297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2315" w:type="dxa"/>
            <w:tcBorders>
              <w:left w:val="single" w:color="auto" w:sz="4" w:space="0"/>
            </w:tcBorders>
            <w:noWrap w:val="0"/>
            <w:vAlign w:val="center"/>
          </w:tcPr>
          <w:p w14:paraId="50E6C2D7">
            <w:pPr>
              <w:jc w:val="center"/>
              <w:rPr>
                <w:rFonts w:ascii="宋体" w:hAnsi="宋体"/>
                <w:color w:val="auto"/>
                <w:sz w:val="24"/>
                <w:highlight w:val="none"/>
              </w:rPr>
            </w:pPr>
            <w:r>
              <w:rPr>
                <w:highlight w:val="none"/>
              </w:rPr>
              <w:t>总价（大写）：</w:t>
            </w:r>
          </w:p>
        </w:tc>
        <w:tc>
          <w:tcPr>
            <w:tcW w:w="6371" w:type="dxa"/>
            <w:gridSpan w:val="2"/>
            <w:noWrap w:val="0"/>
            <w:vAlign w:val="center"/>
          </w:tcPr>
          <w:p w14:paraId="5334CA01">
            <w:pPr>
              <w:jc w:val="both"/>
              <w:rPr>
                <w:rFonts w:ascii="宋体" w:hAnsi="宋体"/>
                <w:color w:val="auto"/>
                <w:sz w:val="24"/>
                <w:highlight w:val="none"/>
              </w:rPr>
            </w:pPr>
            <w:r>
              <w:rPr>
                <w:highlight w:val="none"/>
              </w:rPr>
              <w:t>金额大写</w:t>
            </w:r>
            <w:bookmarkStart w:id="663" w:name="_GoBack"/>
            <w:bookmarkEnd w:id="663"/>
          </w:p>
        </w:tc>
      </w:tr>
    </w:tbl>
    <w:p w14:paraId="0DE328FB">
      <w:pPr>
        <w:pStyle w:val="56"/>
        <w:keepNext w:val="0"/>
        <w:keepLines w:val="0"/>
        <w:widowControl/>
        <w:suppressLineNumbers w:val="0"/>
        <w:rPr>
          <w:highlight w:val="none"/>
        </w:rPr>
      </w:pPr>
      <w:r>
        <w:rPr>
          <w:highlight w:val="none"/>
        </w:rPr>
        <w:t> 报价说明：</w:t>
      </w:r>
    </w:p>
    <w:p w14:paraId="2783EE33">
      <w:pPr>
        <w:pStyle w:val="56"/>
        <w:keepNext w:val="0"/>
        <w:keepLines w:val="0"/>
        <w:widowControl/>
        <w:suppressLineNumbers w:val="0"/>
        <w:rPr>
          <w:highlight w:val="none"/>
        </w:rPr>
      </w:pPr>
      <w:r>
        <w:rPr>
          <w:highlight w:val="none"/>
        </w:rPr>
        <w:t>1、报价包括完成项目的所有费用。采购人不再支付报价以外的任何费用。</w:t>
      </w:r>
    </w:p>
    <w:p w14:paraId="64FA264D">
      <w:pPr>
        <w:pStyle w:val="56"/>
        <w:keepNext w:val="0"/>
        <w:keepLines w:val="0"/>
        <w:widowControl/>
        <w:suppressLineNumbers w:val="0"/>
        <w:rPr>
          <w:highlight w:val="none"/>
        </w:rPr>
      </w:pPr>
      <w:r>
        <w:rPr>
          <w:highlight w:val="none"/>
        </w:rPr>
        <w:t>2、报价以总价为准，大小写不一致以大写为准；</w:t>
      </w:r>
    </w:p>
    <w:p w14:paraId="0A4476BF">
      <w:pPr>
        <w:pStyle w:val="56"/>
        <w:keepNext w:val="0"/>
        <w:keepLines w:val="0"/>
        <w:widowControl/>
        <w:suppressLineNumbers w:val="0"/>
        <w:rPr>
          <w:highlight w:val="none"/>
        </w:rPr>
      </w:pPr>
      <w:r>
        <w:rPr>
          <w:highlight w:val="none"/>
        </w:rPr>
        <w:t>3、偏离说明：详见《偏离表》；</w:t>
      </w:r>
    </w:p>
    <w:p w14:paraId="5566E6F1">
      <w:pPr>
        <w:pStyle w:val="56"/>
        <w:keepNext w:val="0"/>
        <w:keepLines w:val="0"/>
        <w:widowControl/>
        <w:suppressLineNumbers w:val="0"/>
        <w:rPr>
          <w:highlight w:val="none"/>
        </w:rPr>
      </w:pPr>
      <w:r>
        <w:rPr>
          <w:highlight w:val="none"/>
        </w:rPr>
        <w:t>4、如最后报价未列明单价，则最后所报各项单价计算方法为：（最后报价/ 最初报价）* 各项最初报价的单价。</w:t>
      </w:r>
    </w:p>
    <w:p w14:paraId="69E7AA2E">
      <w:pPr>
        <w:pStyle w:val="56"/>
        <w:keepNext w:val="0"/>
        <w:keepLines w:val="0"/>
        <w:widowControl/>
        <w:suppressLineNumbers w:val="0"/>
        <w:rPr>
          <w:highlight w:val="none"/>
        </w:rPr>
      </w:pPr>
      <w:r>
        <w:rPr>
          <w:rFonts w:hint="eastAsia" w:ascii="宋体" w:hAnsi="宋体"/>
          <w:sz w:val="24"/>
          <w:highlight w:val="none"/>
          <w:lang w:eastAsia="zh-CN"/>
        </w:rPr>
        <w:t>报价供应商</w:t>
      </w:r>
      <w:r>
        <w:rPr>
          <w:rFonts w:hint="eastAsia" w:ascii="宋体" w:hAnsi="宋体"/>
          <w:sz w:val="24"/>
          <w:highlight w:val="none"/>
        </w:rPr>
        <w:t>（公章）</w:t>
      </w:r>
      <w:r>
        <w:rPr>
          <w:highlight w:val="none"/>
        </w:rPr>
        <w:t>：</w:t>
      </w:r>
    </w:p>
    <w:p w14:paraId="2A138E9F">
      <w:pPr>
        <w:pStyle w:val="56"/>
        <w:keepNext w:val="0"/>
        <w:keepLines w:val="0"/>
        <w:widowControl/>
        <w:suppressLineNumbers w:val="0"/>
        <w:rPr>
          <w:highlight w:val="none"/>
        </w:rPr>
      </w:pPr>
      <w:r>
        <w:rPr>
          <w:highlight w:val="none"/>
        </w:rPr>
        <w:t> </w:t>
      </w:r>
    </w:p>
    <w:p w14:paraId="7E961EC7">
      <w:pPr>
        <w:pStyle w:val="24"/>
        <w:ind w:firstLine="241"/>
        <w:rPr>
          <w:rFonts w:hint="eastAsia" w:ascii="黑体" w:eastAsia="黑体" w:cs="宋体"/>
          <w:b/>
          <w:bCs/>
          <w:sz w:val="24"/>
          <w:szCs w:val="32"/>
          <w:highlight w:val="none"/>
          <w:lang w:val="en-US" w:eastAsia="zh-CN"/>
        </w:rPr>
      </w:pPr>
    </w:p>
    <w:p w14:paraId="7ED57C45">
      <w:pPr>
        <w:pStyle w:val="24"/>
        <w:ind w:firstLine="241"/>
        <w:rPr>
          <w:rFonts w:hint="eastAsia" w:ascii="黑体" w:eastAsia="黑体" w:cs="宋体"/>
          <w:b/>
          <w:bCs/>
          <w:sz w:val="24"/>
          <w:szCs w:val="32"/>
          <w:highlight w:val="none"/>
          <w:lang w:val="en-US" w:eastAsia="zh-CN"/>
        </w:rPr>
      </w:pPr>
    </w:p>
    <w:p w14:paraId="0688DCA6">
      <w:pPr>
        <w:rPr>
          <w:rFonts w:hint="eastAsia" w:ascii="宋体" w:hAnsi="宋体"/>
          <w:b/>
          <w:color w:val="auto"/>
          <w:sz w:val="30"/>
          <w:szCs w:val="30"/>
          <w:highlight w:val="none"/>
        </w:rPr>
      </w:pPr>
    </w:p>
    <w:p w14:paraId="7B5025DB">
      <w:pPr>
        <w:pStyle w:val="24"/>
        <w:rPr>
          <w:rFonts w:hint="eastAsia" w:ascii="黑体" w:hAnsi="Times New Roman" w:eastAsia="黑体" w:cs="Times New Roman"/>
          <w:b/>
          <w:color w:val="000000"/>
          <w:sz w:val="24"/>
          <w:szCs w:val="30"/>
          <w:highlight w:val="none"/>
          <w:lang w:val="en-US" w:eastAsia="zh-CN" w:bidi="ar-SA"/>
        </w:rPr>
      </w:pPr>
      <w:r>
        <w:rPr>
          <w:rFonts w:hint="eastAsia" w:ascii="黑体" w:hAnsi="Times New Roman" w:eastAsia="黑体" w:cs="Times New Roman"/>
          <w:b/>
          <w:color w:val="000000"/>
          <w:sz w:val="24"/>
          <w:szCs w:val="30"/>
          <w:highlight w:val="none"/>
          <w:lang w:val="en-US" w:eastAsia="zh-CN" w:bidi="ar-SA"/>
        </w:rPr>
        <w:br w:type="page" w:clear="all"/>
      </w:r>
      <w:r>
        <w:rPr>
          <w:rFonts w:hint="eastAsia" w:ascii="黑体" w:hAnsi="Times New Roman" w:eastAsia="黑体" w:cs="Times New Roman"/>
          <w:b/>
          <w:color w:val="000000"/>
          <w:sz w:val="24"/>
          <w:szCs w:val="30"/>
          <w:highlight w:val="none"/>
          <w:lang w:val="en-US" w:eastAsia="zh-CN" w:bidi="ar-SA"/>
        </w:rPr>
        <w:t>（十</w:t>
      </w:r>
      <w:r>
        <w:rPr>
          <w:rFonts w:hint="eastAsia" w:ascii="黑体" w:eastAsia="黑体" w:cs="Times New Roman"/>
          <w:b/>
          <w:color w:val="000000"/>
          <w:sz w:val="24"/>
          <w:szCs w:val="30"/>
          <w:highlight w:val="none"/>
          <w:lang w:val="en-US" w:eastAsia="zh-CN" w:bidi="ar-SA"/>
        </w:rPr>
        <w:t>六</w:t>
      </w:r>
      <w:r>
        <w:rPr>
          <w:rFonts w:hint="eastAsia" w:ascii="黑体" w:hAnsi="Times New Roman" w:eastAsia="黑体" w:cs="Times New Roman"/>
          <w:b/>
          <w:color w:val="000000"/>
          <w:sz w:val="24"/>
          <w:szCs w:val="30"/>
          <w:highlight w:val="none"/>
          <w:lang w:val="en-US" w:eastAsia="zh-CN" w:bidi="ar-SA"/>
        </w:rPr>
        <w:t>）商务条款偏离表格式</w:t>
      </w:r>
    </w:p>
    <w:p w14:paraId="5899C0D4">
      <w:pPr>
        <w:pStyle w:val="5"/>
        <w:spacing w:after="0"/>
        <w:jc w:val="center"/>
        <w:rPr>
          <w:color w:val="auto"/>
          <w:highlight w:val="none"/>
        </w:rPr>
      </w:pPr>
      <w:r>
        <w:rPr>
          <w:rFonts w:hint="eastAsia"/>
          <w:color w:val="auto"/>
          <w:highlight w:val="none"/>
        </w:rPr>
        <w:t xml:space="preserve"> 商务条款偏离表</w:t>
      </w:r>
    </w:p>
    <w:p w14:paraId="0E940E68">
      <w:pPr>
        <w:jc w:val="center"/>
        <w:rPr>
          <w:rFonts w:ascii="宋体" w:hAnsi="宋体"/>
          <w:b/>
          <w:bCs/>
          <w:color w:val="auto"/>
          <w:sz w:val="24"/>
          <w:highlight w:val="none"/>
        </w:rPr>
      </w:pPr>
    </w:p>
    <w:p w14:paraId="57B90A28">
      <w:pPr>
        <w:spacing w:line="360" w:lineRule="auto"/>
        <w:rPr>
          <w:rFonts w:ascii="宋体" w:hAnsi="宋体"/>
          <w:b w:val="0"/>
          <w:bCs/>
          <w:color w:val="auto"/>
          <w:sz w:val="24"/>
          <w:highlight w:val="none"/>
        </w:rPr>
      </w:pPr>
      <w:r>
        <w:rPr>
          <w:rFonts w:hint="eastAsia" w:ascii="宋体" w:hAnsi="宋体"/>
          <w:b w:val="0"/>
          <w:bCs/>
          <w:color w:val="auto"/>
          <w:sz w:val="24"/>
          <w:highlight w:val="none"/>
        </w:rPr>
        <w:t>　</w:t>
      </w:r>
      <w:r>
        <w:rPr>
          <w:rFonts w:hint="eastAsia" w:ascii="宋体" w:hAnsi="宋体"/>
          <w:b w:val="0"/>
          <w:bCs/>
          <w:color w:val="auto"/>
          <w:sz w:val="24"/>
          <w:highlight w:val="none"/>
          <w:lang w:val="en-US" w:eastAsia="zh-CN"/>
        </w:rPr>
        <w:t xml:space="preserve">项目名称：  </w:t>
      </w:r>
      <w:r>
        <w:rPr>
          <w:rFonts w:hint="eastAsia" w:ascii="宋体" w:hAnsi="宋体"/>
          <w:b w:val="0"/>
          <w:bCs/>
          <w:color w:val="auto"/>
          <w:sz w:val="24"/>
          <w:highlight w:val="none"/>
        </w:rPr>
        <w:t>　　　　　　　　　　　　　　采购</w:t>
      </w:r>
      <w:r>
        <w:rPr>
          <w:rFonts w:hint="eastAsia" w:ascii="宋体" w:hAnsi="宋体"/>
          <w:b w:val="0"/>
          <w:bCs/>
          <w:color w:val="auto"/>
          <w:sz w:val="24"/>
          <w:highlight w:val="none"/>
          <w:lang w:val="en-US" w:eastAsia="zh-CN"/>
        </w:rPr>
        <w:t>项目</w:t>
      </w:r>
      <w:r>
        <w:rPr>
          <w:rFonts w:hint="eastAsia" w:ascii="宋体" w:hAnsi="宋体"/>
          <w:b w:val="0"/>
          <w:bCs/>
          <w:color w:val="auto"/>
          <w:sz w:val="24"/>
          <w:highlight w:val="none"/>
        </w:rPr>
        <w:t>编号：</w:t>
      </w:r>
    </w:p>
    <w:p w14:paraId="223090C8">
      <w:pPr>
        <w:rPr>
          <w:rFonts w:ascii="宋体" w:hAnsi="宋体"/>
          <w:color w:val="auto"/>
          <w:sz w:val="24"/>
          <w:highlight w:val="none"/>
        </w:rPr>
      </w:pPr>
    </w:p>
    <w:tbl>
      <w:tblPr>
        <w:tblStyle w:val="62"/>
        <w:tblW w:w="98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
        <w:gridCol w:w="1969"/>
        <w:gridCol w:w="2149"/>
        <w:gridCol w:w="1612"/>
        <w:gridCol w:w="1393"/>
        <w:gridCol w:w="1640"/>
      </w:tblGrid>
      <w:tr w14:paraId="687A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074" w:type="dxa"/>
            <w:tcBorders>
              <w:top w:val="single" w:color="auto" w:sz="4" w:space="0"/>
              <w:left w:val="single" w:color="auto" w:sz="4" w:space="0"/>
            </w:tcBorders>
            <w:noWrap w:val="0"/>
            <w:vAlign w:val="center"/>
          </w:tcPr>
          <w:p w14:paraId="1F6FB92A">
            <w:pPr>
              <w:jc w:val="center"/>
              <w:rPr>
                <w:rFonts w:ascii="宋体" w:hAnsi="宋体"/>
                <w:color w:val="auto"/>
                <w:sz w:val="24"/>
                <w:highlight w:val="none"/>
              </w:rPr>
            </w:pPr>
            <w:r>
              <w:rPr>
                <w:rFonts w:hint="eastAsia" w:ascii="宋体" w:hAnsi="宋体"/>
                <w:color w:val="auto"/>
                <w:sz w:val="24"/>
                <w:highlight w:val="none"/>
              </w:rPr>
              <w:t>序号</w:t>
            </w:r>
          </w:p>
        </w:tc>
        <w:tc>
          <w:tcPr>
            <w:tcW w:w="1969" w:type="dxa"/>
            <w:tcBorders>
              <w:top w:val="single" w:color="auto" w:sz="4" w:space="0"/>
            </w:tcBorders>
            <w:noWrap w:val="0"/>
            <w:vAlign w:val="center"/>
          </w:tcPr>
          <w:p w14:paraId="4989DEF7">
            <w:pPr>
              <w:jc w:val="center"/>
              <w:rPr>
                <w:rFonts w:ascii="宋体" w:hAnsi="宋体"/>
                <w:color w:val="auto"/>
                <w:sz w:val="24"/>
                <w:highlight w:val="none"/>
              </w:rPr>
            </w:pPr>
            <w:r>
              <w:rPr>
                <w:rFonts w:hint="eastAsia" w:ascii="宋体" w:hAnsi="宋体"/>
                <w:color w:val="auto"/>
                <w:sz w:val="24"/>
                <w:highlight w:val="none"/>
                <w:lang w:val="en-US" w:eastAsia="zh-CN"/>
              </w:rPr>
              <w:t>采购文件</w:t>
            </w:r>
          </w:p>
          <w:p w14:paraId="33F8CDFE">
            <w:pPr>
              <w:jc w:val="center"/>
              <w:rPr>
                <w:rFonts w:ascii="宋体" w:hAnsi="宋体"/>
                <w:color w:val="auto"/>
                <w:sz w:val="24"/>
                <w:highlight w:val="none"/>
              </w:rPr>
            </w:pPr>
            <w:r>
              <w:rPr>
                <w:rFonts w:hint="eastAsia" w:ascii="宋体" w:hAnsi="宋体"/>
                <w:color w:val="auto"/>
                <w:sz w:val="24"/>
                <w:highlight w:val="none"/>
              </w:rPr>
              <w:t>条款号</w:t>
            </w:r>
          </w:p>
        </w:tc>
        <w:tc>
          <w:tcPr>
            <w:tcW w:w="2149" w:type="dxa"/>
            <w:tcBorders>
              <w:top w:val="single" w:color="auto" w:sz="4" w:space="0"/>
            </w:tcBorders>
            <w:noWrap w:val="0"/>
            <w:vAlign w:val="center"/>
          </w:tcPr>
          <w:p w14:paraId="63C0A9C6">
            <w:pPr>
              <w:jc w:val="center"/>
              <w:rPr>
                <w:rFonts w:ascii="宋体" w:hAnsi="宋体"/>
                <w:color w:val="auto"/>
                <w:sz w:val="24"/>
                <w:highlight w:val="none"/>
              </w:rPr>
            </w:pPr>
            <w:r>
              <w:rPr>
                <w:rFonts w:hint="eastAsia" w:ascii="宋体" w:hAnsi="宋体"/>
                <w:color w:val="auto"/>
                <w:sz w:val="24"/>
                <w:highlight w:val="none"/>
                <w:lang w:val="en-US" w:eastAsia="zh-CN"/>
              </w:rPr>
              <w:t>采购文件</w:t>
            </w:r>
            <w:r>
              <w:rPr>
                <w:rFonts w:hint="eastAsia" w:ascii="宋体" w:hAnsi="宋体"/>
                <w:color w:val="auto"/>
                <w:sz w:val="24"/>
                <w:highlight w:val="none"/>
              </w:rPr>
              <w:t>的</w:t>
            </w:r>
          </w:p>
          <w:p w14:paraId="1BB753B3">
            <w:pPr>
              <w:jc w:val="center"/>
              <w:rPr>
                <w:rFonts w:ascii="宋体" w:hAnsi="宋体"/>
                <w:color w:val="auto"/>
                <w:sz w:val="24"/>
                <w:highlight w:val="none"/>
              </w:rPr>
            </w:pPr>
            <w:r>
              <w:rPr>
                <w:rFonts w:hint="eastAsia" w:ascii="宋体" w:hAnsi="宋体"/>
                <w:color w:val="auto"/>
                <w:sz w:val="24"/>
                <w:highlight w:val="none"/>
              </w:rPr>
              <w:t>商务条款</w:t>
            </w:r>
          </w:p>
        </w:tc>
        <w:tc>
          <w:tcPr>
            <w:tcW w:w="1612" w:type="dxa"/>
            <w:tcBorders>
              <w:top w:val="single" w:color="auto" w:sz="4" w:space="0"/>
            </w:tcBorders>
            <w:noWrap w:val="0"/>
            <w:vAlign w:val="center"/>
          </w:tcPr>
          <w:p w14:paraId="44114DAE">
            <w:pPr>
              <w:jc w:val="center"/>
              <w:rPr>
                <w:rFonts w:ascii="宋体" w:hAnsi="宋体"/>
                <w:color w:val="auto"/>
                <w:sz w:val="24"/>
                <w:highlight w:val="none"/>
              </w:rPr>
            </w:pPr>
            <w:r>
              <w:rPr>
                <w:rFonts w:hint="eastAsia" w:ascii="宋体" w:hAnsi="宋体"/>
                <w:color w:val="auto"/>
                <w:sz w:val="24"/>
                <w:highlight w:val="none"/>
                <w:lang w:val="en-US" w:eastAsia="zh-CN"/>
              </w:rPr>
              <w:t>响应文件</w:t>
            </w:r>
            <w:r>
              <w:rPr>
                <w:rFonts w:hint="eastAsia" w:ascii="宋体" w:hAnsi="宋体"/>
                <w:color w:val="auto"/>
                <w:sz w:val="24"/>
                <w:highlight w:val="none"/>
              </w:rPr>
              <w:t>的商务条款</w:t>
            </w:r>
          </w:p>
        </w:tc>
        <w:tc>
          <w:tcPr>
            <w:tcW w:w="1393" w:type="dxa"/>
            <w:tcBorders>
              <w:top w:val="single" w:color="auto" w:sz="4" w:space="0"/>
            </w:tcBorders>
            <w:noWrap w:val="0"/>
            <w:vAlign w:val="center"/>
          </w:tcPr>
          <w:p w14:paraId="0E51A3B5">
            <w:pPr>
              <w:jc w:val="center"/>
              <w:rPr>
                <w:rFonts w:ascii="宋体" w:hAnsi="宋体"/>
                <w:color w:val="auto"/>
                <w:sz w:val="24"/>
                <w:highlight w:val="none"/>
              </w:rPr>
            </w:pPr>
            <w:r>
              <w:rPr>
                <w:rFonts w:hint="eastAsia" w:ascii="宋体" w:hAnsi="宋体"/>
                <w:color w:val="auto"/>
                <w:sz w:val="24"/>
                <w:highlight w:val="none"/>
              </w:rPr>
              <w:t>偏离情况</w:t>
            </w:r>
          </w:p>
        </w:tc>
        <w:tc>
          <w:tcPr>
            <w:tcW w:w="1640" w:type="dxa"/>
            <w:tcBorders>
              <w:top w:val="single" w:color="auto" w:sz="4" w:space="0"/>
              <w:right w:val="single" w:color="auto" w:sz="4" w:space="0"/>
            </w:tcBorders>
            <w:noWrap w:val="0"/>
            <w:vAlign w:val="center"/>
          </w:tcPr>
          <w:p w14:paraId="75A6C591">
            <w:pPr>
              <w:jc w:val="center"/>
              <w:rPr>
                <w:rFonts w:ascii="宋体" w:hAnsi="宋体"/>
                <w:color w:val="auto"/>
                <w:sz w:val="24"/>
                <w:highlight w:val="none"/>
              </w:rPr>
            </w:pPr>
            <w:r>
              <w:rPr>
                <w:rFonts w:hint="eastAsia" w:ascii="宋体" w:hAnsi="宋体"/>
                <w:color w:val="auto"/>
                <w:sz w:val="24"/>
                <w:highlight w:val="none"/>
              </w:rPr>
              <w:t>说明</w:t>
            </w:r>
          </w:p>
        </w:tc>
      </w:tr>
      <w:tr w14:paraId="5F60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1074" w:type="dxa"/>
            <w:tcBorders>
              <w:left w:val="single" w:color="auto" w:sz="4" w:space="0"/>
            </w:tcBorders>
            <w:noWrap w:val="0"/>
            <w:vAlign w:val="center"/>
          </w:tcPr>
          <w:p w14:paraId="52E0C737">
            <w:pPr>
              <w:jc w:val="center"/>
              <w:rPr>
                <w:rFonts w:ascii="宋体" w:hAnsi="宋体"/>
                <w:color w:val="auto"/>
                <w:sz w:val="24"/>
                <w:highlight w:val="none"/>
              </w:rPr>
            </w:pPr>
          </w:p>
        </w:tc>
        <w:tc>
          <w:tcPr>
            <w:tcW w:w="1969" w:type="dxa"/>
            <w:noWrap w:val="0"/>
            <w:vAlign w:val="center"/>
          </w:tcPr>
          <w:p w14:paraId="7E2BC420">
            <w:pPr>
              <w:jc w:val="center"/>
              <w:rPr>
                <w:rFonts w:ascii="宋体" w:hAnsi="宋体"/>
                <w:color w:val="auto"/>
                <w:sz w:val="24"/>
                <w:highlight w:val="none"/>
              </w:rPr>
            </w:pPr>
          </w:p>
        </w:tc>
        <w:tc>
          <w:tcPr>
            <w:tcW w:w="2149" w:type="dxa"/>
            <w:noWrap w:val="0"/>
            <w:vAlign w:val="center"/>
          </w:tcPr>
          <w:p w14:paraId="5759B35F">
            <w:pPr>
              <w:jc w:val="center"/>
              <w:rPr>
                <w:rFonts w:ascii="宋体" w:hAnsi="宋体"/>
                <w:color w:val="auto"/>
                <w:sz w:val="24"/>
                <w:highlight w:val="none"/>
              </w:rPr>
            </w:pPr>
          </w:p>
        </w:tc>
        <w:tc>
          <w:tcPr>
            <w:tcW w:w="1612" w:type="dxa"/>
            <w:noWrap w:val="0"/>
            <w:vAlign w:val="center"/>
          </w:tcPr>
          <w:p w14:paraId="54E511C0">
            <w:pPr>
              <w:jc w:val="center"/>
              <w:rPr>
                <w:rFonts w:ascii="宋体" w:hAnsi="宋体"/>
                <w:color w:val="auto"/>
                <w:sz w:val="24"/>
                <w:highlight w:val="none"/>
              </w:rPr>
            </w:pPr>
          </w:p>
        </w:tc>
        <w:tc>
          <w:tcPr>
            <w:tcW w:w="1393" w:type="dxa"/>
            <w:noWrap w:val="0"/>
            <w:vAlign w:val="center"/>
          </w:tcPr>
          <w:p w14:paraId="629AFD43">
            <w:pPr>
              <w:jc w:val="center"/>
              <w:rPr>
                <w:rFonts w:ascii="宋体" w:hAnsi="宋体"/>
                <w:color w:val="auto"/>
                <w:sz w:val="24"/>
                <w:highlight w:val="none"/>
              </w:rPr>
            </w:pPr>
          </w:p>
        </w:tc>
        <w:tc>
          <w:tcPr>
            <w:tcW w:w="1640" w:type="dxa"/>
            <w:tcBorders>
              <w:right w:val="single" w:color="auto" w:sz="4" w:space="0"/>
            </w:tcBorders>
            <w:noWrap w:val="0"/>
            <w:vAlign w:val="center"/>
          </w:tcPr>
          <w:p w14:paraId="58AF7008">
            <w:pPr>
              <w:jc w:val="center"/>
              <w:rPr>
                <w:rFonts w:ascii="宋体" w:hAnsi="宋体"/>
                <w:color w:val="auto"/>
                <w:sz w:val="24"/>
                <w:highlight w:val="none"/>
              </w:rPr>
            </w:pPr>
          </w:p>
        </w:tc>
      </w:tr>
      <w:tr w14:paraId="18A08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1074" w:type="dxa"/>
            <w:tcBorders>
              <w:left w:val="single" w:color="auto" w:sz="4" w:space="0"/>
            </w:tcBorders>
            <w:noWrap w:val="0"/>
            <w:vAlign w:val="center"/>
          </w:tcPr>
          <w:p w14:paraId="59AD7D4E">
            <w:pPr>
              <w:jc w:val="center"/>
              <w:rPr>
                <w:rFonts w:ascii="宋体" w:hAnsi="宋体"/>
                <w:color w:val="auto"/>
                <w:sz w:val="24"/>
                <w:highlight w:val="none"/>
              </w:rPr>
            </w:pPr>
          </w:p>
        </w:tc>
        <w:tc>
          <w:tcPr>
            <w:tcW w:w="1969" w:type="dxa"/>
            <w:noWrap w:val="0"/>
            <w:vAlign w:val="center"/>
          </w:tcPr>
          <w:p w14:paraId="1E095868">
            <w:pPr>
              <w:jc w:val="center"/>
              <w:rPr>
                <w:rFonts w:ascii="宋体" w:hAnsi="宋体"/>
                <w:color w:val="auto"/>
                <w:sz w:val="24"/>
                <w:highlight w:val="none"/>
              </w:rPr>
            </w:pPr>
          </w:p>
        </w:tc>
        <w:tc>
          <w:tcPr>
            <w:tcW w:w="2149" w:type="dxa"/>
            <w:noWrap w:val="0"/>
            <w:vAlign w:val="center"/>
          </w:tcPr>
          <w:p w14:paraId="1C922AC1">
            <w:pPr>
              <w:jc w:val="center"/>
              <w:rPr>
                <w:rFonts w:ascii="宋体" w:hAnsi="宋体"/>
                <w:color w:val="auto"/>
                <w:sz w:val="24"/>
                <w:highlight w:val="none"/>
              </w:rPr>
            </w:pPr>
          </w:p>
        </w:tc>
        <w:tc>
          <w:tcPr>
            <w:tcW w:w="1612" w:type="dxa"/>
            <w:noWrap w:val="0"/>
            <w:vAlign w:val="center"/>
          </w:tcPr>
          <w:p w14:paraId="586C08E6">
            <w:pPr>
              <w:jc w:val="center"/>
              <w:rPr>
                <w:rFonts w:ascii="宋体" w:hAnsi="宋体"/>
                <w:color w:val="auto"/>
                <w:sz w:val="24"/>
                <w:highlight w:val="none"/>
              </w:rPr>
            </w:pPr>
          </w:p>
        </w:tc>
        <w:tc>
          <w:tcPr>
            <w:tcW w:w="1393" w:type="dxa"/>
            <w:noWrap w:val="0"/>
            <w:vAlign w:val="center"/>
          </w:tcPr>
          <w:p w14:paraId="5C2514B4">
            <w:pPr>
              <w:jc w:val="center"/>
              <w:rPr>
                <w:rFonts w:ascii="宋体" w:hAnsi="宋体"/>
                <w:color w:val="auto"/>
                <w:sz w:val="24"/>
                <w:highlight w:val="none"/>
              </w:rPr>
            </w:pPr>
          </w:p>
        </w:tc>
        <w:tc>
          <w:tcPr>
            <w:tcW w:w="1640" w:type="dxa"/>
            <w:tcBorders>
              <w:right w:val="single" w:color="auto" w:sz="4" w:space="0"/>
            </w:tcBorders>
            <w:noWrap w:val="0"/>
            <w:vAlign w:val="center"/>
          </w:tcPr>
          <w:p w14:paraId="732027B8">
            <w:pPr>
              <w:jc w:val="center"/>
              <w:rPr>
                <w:rFonts w:ascii="宋体" w:hAnsi="宋体"/>
                <w:color w:val="auto"/>
                <w:sz w:val="24"/>
                <w:highlight w:val="none"/>
              </w:rPr>
            </w:pPr>
          </w:p>
        </w:tc>
      </w:tr>
      <w:tr w14:paraId="1550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1074" w:type="dxa"/>
            <w:tcBorders>
              <w:left w:val="single" w:color="auto" w:sz="4" w:space="0"/>
              <w:bottom w:val="single" w:color="auto" w:sz="4" w:space="0"/>
            </w:tcBorders>
            <w:noWrap w:val="0"/>
            <w:vAlign w:val="center"/>
          </w:tcPr>
          <w:p w14:paraId="6984626D">
            <w:pPr>
              <w:jc w:val="center"/>
              <w:rPr>
                <w:rFonts w:ascii="宋体" w:hAnsi="宋体"/>
                <w:color w:val="auto"/>
                <w:sz w:val="24"/>
                <w:highlight w:val="none"/>
              </w:rPr>
            </w:pPr>
          </w:p>
        </w:tc>
        <w:tc>
          <w:tcPr>
            <w:tcW w:w="1969" w:type="dxa"/>
            <w:tcBorders>
              <w:bottom w:val="single" w:color="auto" w:sz="4" w:space="0"/>
            </w:tcBorders>
            <w:noWrap w:val="0"/>
            <w:vAlign w:val="center"/>
          </w:tcPr>
          <w:p w14:paraId="0E02E935">
            <w:pPr>
              <w:jc w:val="center"/>
              <w:rPr>
                <w:rFonts w:ascii="宋体" w:hAnsi="宋体"/>
                <w:color w:val="auto"/>
                <w:sz w:val="24"/>
                <w:highlight w:val="none"/>
              </w:rPr>
            </w:pPr>
          </w:p>
        </w:tc>
        <w:tc>
          <w:tcPr>
            <w:tcW w:w="2149" w:type="dxa"/>
            <w:tcBorders>
              <w:bottom w:val="single" w:color="auto" w:sz="4" w:space="0"/>
            </w:tcBorders>
            <w:noWrap w:val="0"/>
            <w:vAlign w:val="center"/>
          </w:tcPr>
          <w:p w14:paraId="041D6250">
            <w:pPr>
              <w:jc w:val="center"/>
              <w:rPr>
                <w:rFonts w:ascii="宋体" w:hAnsi="宋体"/>
                <w:color w:val="auto"/>
                <w:sz w:val="24"/>
                <w:highlight w:val="none"/>
              </w:rPr>
            </w:pPr>
          </w:p>
        </w:tc>
        <w:tc>
          <w:tcPr>
            <w:tcW w:w="1612" w:type="dxa"/>
            <w:tcBorders>
              <w:bottom w:val="single" w:color="auto" w:sz="4" w:space="0"/>
            </w:tcBorders>
            <w:noWrap w:val="0"/>
            <w:vAlign w:val="center"/>
          </w:tcPr>
          <w:p w14:paraId="7C72AE5B">
            <w:pPr>
              <w:jc w:val="center"/>
              <w:rPr>
                <w:rFonts w:ascii="宋体" w:hAnsi="宋体"/>
                <w:color w:val="auto"/>
                <w:sz w:val="24"/>
                <w:highlight w:val="none"/>
              </w:rPr>
            </w:pPr>
          </w:p>
        </w:tc>
        <w:tc>
          <w:tcPr>
            <w:tcW w:w="1393" w:type="dxa"/>
            <w:tcBorders>
              <w:bottom w:val="single" w:color="auto" w:sz="4" w:space="0"/>
            </w:tcBorders>
            <w:noWrap w:val="0"/>
            <w:vAlign w:val="center"/>
          </w:tcPr>
          <w:p w14:paraId="090DFB2C">
            <w:pPr>
              <w:jc w:val="center"/>
              <w:rPr>
                <w:rFonts w:ascii="宋体" w:hAnsi="宋体"/>
                <w:color w:val="auto"/>
                <w:sz w:val="24"/>
                <w:highlight w:val="none"/>
              </w:rPr>
            </w:pPr>
          </w:p>
        </w:tc>
        <w:tc>
          <w:tcPr>
            <w:tcW w:w="1640" w:type="dxa"/>
            <w:tcBorders>
              <w:bottom w:val="single" w:color="auto" w:sz="4" w:space="0"/>
              <w:right w:val="single" w:color="auto" w:sz="4" w:space="0"/>
            </w:tcBorders>
            <w:noWrap w:val="0"/>
            <w:vAlign w:val="center"/>
          </w:tcPr>
          <w:p w14:paraId="1E2F9BDF">
            <w:pPr>
              <w:jc w:val="center"/>
              <w:rPr>
                <w:rFonts w:ascii="宋体" w:hAnsi="宋体"/>
                <w:color w:val="auto"/>
                <w:sz w:val="24"/>
                <w:highlight w:val="none"/>
              </w:rPr>
            </w:pPr>
          </w:p>
        </w:tc>
      </w:tr>
    </w:tbl>
    <w:p w14:paraId="400C4779">
      <w:pPr>
        <w:rPr>
          <w:rFonts w:ascii="宋体" w:hAnsi="宋体"/>
          <w:color w:val="auto"/>
          <w:sz w:val="24"/>
          <w:highlight w:val="none"/>
        </w:rPr>
      </w:pPr>
    </w:p>
    <w:p w14:paraId="3B861FC7">
      <w:pPr>
        <w:spacing w:line="300" w:lineRule="auto"/>
        <w:rPr>
          <w:rFonts w:hint="eastAsia" w:ascii="宋体" w:hAnsi="宋体"/>
          <w:sz w:val="24"/>
          <w:highlight w:val="none"/>
        </w:rPr>
      </w:pPr>
      <w:r>
        <w:rPr>
          <w:rFonts w:hint="eastAsia" w:ascii="宋体" w:hAnsi="宋体"/>
          <w:sz w:val="24"/>
          <w:highlight w:val="none"/>
          <w:lang w:eastAsia="zh-CN"/>
        </w:rPr>
        <w:t>报价供应商</w:t>
      </w:r>
      <w:r>
        <w:rPr>
          <w:rFonts w:hint="eastAsia" w:ascii="宋体" w:hAnsi="宋体"/>
          <w:sz w:val="24"/>
          <w:highlight w:val="none"/>
        </w:rPr>
        <w:t xml:space="preserve">（公章）：                        </w:t>
      </w:r>
    </w:p>
    <w:p w14:paraId="35A6BEF5">
      <w:pPr>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p>
    <w:p w14:paraId="2DFD9E77">
      <w:pPr>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年</w:t>
      </w:r>
      <w:r>
        <w:rPr>
          <w:rFonts w:hint="eastAsia"/>
          <w:sz w:val="24"/>
          <w:szCs w:val="32"/>
          <w:highlight w:val="none"/>
          <w:u w:val="single"/>
        </w:rPr>
        <w:t xml:space="preserve">    </w:t>
      </w:r>
      <w:r>
        <w:rPr>
          <w:rFonts w:hint="eastAsia"/>
          <w:sz w:val="24"/>
          <w:szCs w:val="32"/>
          <w:highlight w:val="none"/>
        </w:rPr>
        <w:t>月</w:t>
      </w:r>
      <w:r>
        <w:rPr>
          <w:rFonts w:hint="eastAsia"/>
          <w:sz w:val="24"/>
          <w:szCs w:val="32"/>
          <w:highlight w:val="none"/>
          <w:u w:val="single"/>
        </w:rPr>
        <w:t xml:space="preserve">    </w:t>
      </w:r>
      <w:r>
        <w:rPr>
          <w:rFonts w:hint="eastAsia"/>
          <w:sz w:val="24"/>
          <w:szCs w:val="32"/>
          <w:highlight w:val="none"/>
        </w:rPr>
        <w:t>日</w:t>
      </w:r>
    </w:p>
    <w:p w14:paraId="0996F5EC">
      <w:pPr>
        <w:jc w:val="center"/>
        <w:rPr>
          <w:rFonts w:ascii="宋体" w:hAnsi="宋体"/>
          <w:b/>
          <w:bCs/>
          <w:color w:val="auto"/>
          <w:sz w:val="30"/>
          <w:highlight w:val="none"/>
        </w:rPr>
      </w:pPr>
    </w:p>
    <w:p w14:paraId="302ECC2B">
      <w:pPr>
        <w:jc w:val="center"/>
        <w:rPr>
          <w:rFonts w:ascii="宋体" w:hAnsi="宋体"/>
          <w:b/>
          <w:bCs/>
          <w:color w:val="auto"/>
          <w:sz w:val="30"/>
          <w:highlight w:val="none"/>
        </w:rPr>
      </w:pPr>
    </w:p>
    <w:p w14:paraId="583961B3">
      <w:pPr>
        <w:jc w:val="center"/>
        <w:rPr>
          <w:rFonts w:ascii="宋体" w:hAnsi="宋体"/>
          <w:b/>
          <w:bCs/>
          <w:color w:val="auto"/>
          <w:sz w:val="30"/>
          <w:highlight w:val="none"/>
        </w:rPr>
      </w:pPr>
    </w:p>
    <w:p w14:paraId="30B1FAEB">
      <w:pPr>
        <w:pStyle w:val="5"/>
        <w:jc w:val="left"/>
        <w:rPr>
          <w:rFonts w:cs="宋体"/>
          <w:color w:val="000000"/>
          <w:sz w:val="24"/>
          <w:highlight w:val="none"/>
        </w:rPr>
      </w:pPr>
      <w:r>
        <w:rPr>
          <w:rFonts w:hint="eastAsia" w:cs="宋体"/>
          <w:color w:val="000000"/>
          <w:sz w:val="24"/>
          <w:highlight w:val="none"/>
          <w:lang w:val="en-US" w:eastAsia="zh-CN"/>
        </w:rPr>
        <w:br w:type="page" w:clear="all"/>
      </w:r>
      <w:r>
        <w:rPr>
          <w:rFonts w:hint="eastAsia" w:cs="宋体"/>
          <w:color w:val="000000"/>
          <w:sz w:val="24"/>
          <w:highlight w:val="none"/>
          <w:lang w:val="en-US" w:eastAsia="zh-CN"/>
        </w:rPr>
        <w:t>（十七）</w:t>
      </w:r>
      <w:r>
        <w:rPr>
          <w:rFonts w:hint="eastAsia" w:cs="宋体"/>
          <w:color w:val="000000"/>
          <w:sz w:val="24"/>
          <w:highlight w:val="none"/>
        </w:rPr>
        <w:t>服务要求响应表（格式）：</w:t>
      </w:r>
    </w:p>
    <w:p w14:paraId="6B1AF773">
      <w:pPr>
        <w:pStyle w:val="5"/>
        <w:jc w:val="center"/>
        <w:rPr>
          <w:rFonts w:hint="eastAsia" w:ascii="黑体" w:hAnsi="Times New Roman" w:eastAsia="黑体" w:cs="Times New Roman"/>
          <w:bCs/>
          <w:color w:val="auto"/>
          <w:sz w:val="32"/>
          <w:szCs w:val="32"/>
          <w:highlight w:val="none"/>
        </w:rPr>
      </w:pPr>
      <w:bookmarkStart w:id="631" w:name="_Toc4610"/>
      <w:bookmarkStart w:id="632" w:name="_Toc26440"/>
      <w:r>
        <w:rPr>
          <w:rFonts w:hint="eastAsia" w:ascii="黑体" w:hAnsi="Times New Roman" w:eastAsia="黑体" w:cs="Times New Roman"/>
          <w:bCs/>
          <w:color w:val="auto"/>
          <w:sz w:val="32"/>
          <w:szCs w:val="32"/>
          <w:highlight w:val="none"/>
        </w:rPr>
        <w:t>服务要求响应表</w:t>
      </w:r>
      <w:bookmarkEnd w:id="631"/>
      <w:bookmarkEnd w:id="632"/>
    </w:p>
    <w:p w14:paraId="6A37A6FA">
      <w:pPr>
        <w:spacing w:line="360" w:lineRule="auto"/>
        <w:rPr>
          <w:rFonts w:hint="eastAsia" w:ascii="宋体" w:hAnsi="宋体"/>
          <w:b w:val="0"/>
          <w:bCs/>
          <w:color w:val="auto"/>
          <w:sz w:val="24"/>
          <w:highlight w:val="none"/>
        </w:rPr>
      </w:pPr>
    </w:p>
    <w:p w14:paraId="0BD4E902">
      <w:pPr>
        <w:spacing w:line="360" w:lineRule="auto"/>
        <w:rPr>
          <w:rFonts w:ascii="宋体" w:hAnsi="宋体"/>
          <w:b w:val="0"/>
          <w:bCs/>
          <w:color w:val="auto"/>
          <w:sz w:val="24"/>
          <w:highlight w:val="none"/>
        </w:rPr>
      </w:pPr>
      <w:r>
        <w:rPr>
          <w:rFonts w:hint="eastAsia" w:ascii="宋体" w:hAnsi="宋体"/>
          <w:b w:val="0"/>
          <w:bCs/>
          <w:color w:val="auto"/>
          <w:sz w:val="24"/>
          <w:highlight w:val="none"/>
        </w:rPr>
        <w:t>　</w:t>
      </w:r>
      <w:r>
        <w:rPr>
          <w:rFonts w:hint="eastAsia" w:ascii="宋体" w:hAnsi="宋体"/>
          <w:b w:val="0"/>
          <w:bCs/>
          <w:color w:val="auto"/>
          <w:sz w:val="24"/>
          <w:highlight w:val="none"/>
          <w:lang w:val="en-US" w:eastAsia="zh-CN"/>
        </w:rPr>
        <w:t xml:space="preserve">项目名称：  </w:t>
      </w:r>
      <w:r>
        <w:rPr>
          <w:rFonts w:hint="eastAsia" w:ascii="宋体" w:hAnsi="宋体"/>
          <w:b w:val="0"/>
          <w:bCs/>
          <w:color w:val="auto"/>
          <w:sz w:val="24"/>
          <w:highlight w:val="none"/>
        </w:rPr>
        <w:t>　　　　　　　　　　　　　　采购</w:t>
      </w:r>
      <w:r>
        <w:rPr>
          <w:rFonts w:hint="eastAsia" w:ascii="宋体" w:hAnsi="宋体"/>
          <w:b w:val="0"/>
          <w:bCs/>
          <w:color w:val="auto"/>
          <w:sz w:val="24"/>
          <w:highlight w:val="none"/>
          <w:lang w:val="en-US" w:eastAsia="zh-CN"/>
        </w:rPr>
        <w:t>项目</w:t>
      </w:r>
      <w:r>
        <w:rPr>
          <w:rFonts w:hint="eastAsia" w:ascii="宋体" w:hAnsi="宋体"/>
          <w:b w:val="0"/>
          <w:bCs/>
          <w:color w:val="auto"/>
          <w:sz w:val="24"/>
          <w:highlight w:val="none"/>
        </w:rPr>
        <w:t>编号：</w:t>
      </w:r>
    </w:p>
    <w:p w14:paraId="121109CD">
      <w:pPr>
        <w:spacing w:line="400" w:lineRule="exact"/>
        <w:rPr>
          <w:rFonts w:hint="eastAsia" w:ascii="黑体" w:eastAsia="黑体"/>
          <w:bCs/>
          <w:color w:val="000000"/>
          <w:sz w:val="24"/>
          <w:highlight w:val="none"/>
        </w:rPr>
      </w:pPr>
    </w:p>
    <w:tbl>
      <w:tblPr>
        <w:tblStyle w:val="62"/>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3163"/>
        <w:gridCol w:w="4366"/>
      </w:tblGrid>
      <w:tr w14:paraId="6674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center"/>
          </w:tcPr>
          <w:p w14:paraId="651C969F">
            <w:pPr>
              <w:jc w:val="center"/>
              <w:rPr>
                <w:rFonts w:hint="eastAsia"/>
                <w:sz w:val="24"/>
                <w:highlight w:val="none"/>
              </w:rPr>
            </w:pPr>
            <w:r>
              <w:rPr>
                <w:rFonts w:hint="eastAsia"/>
                <w:sz w:val="24"/>
                <w:highlight w:val="none"/>
              </w:rPr>
              <w:t>序号</w:t>
            </w:r>
          </w:p>
        </w:tc>
        <w:tc>
          <w:tcPr>
            <w:tcW w:w="3163" w:type="dxa"/>
            <w:noWrap w:val="0"/>
            <w:vAlign w:val="center"/>
          </w:tcPr>
          <w:p w14:paraId="7D51DFB3">
            <w:pPr>
              <w:jc w:val="center"/>
              <w:rPr>
                <w:rFonts w:hint="eastAsia"/>
                <w:sz w:val="24"/>
                <w:highlight w:val="none"/>
              </w:rPr>
            </w:pPr>
            <w:r>
              <w:rPr>
                <w:rFonts w:hint="eastAsia"/>
                <w:sz w:val="24"/>
                <w:highlight w:val="none"/>
                <w:lang w:eastAsia="zh-CN"/>
              </w:rPr>
              <w:t>采购文件</w:t>
            </w:r>
            <w:r>
              <w:rPr>
                <w:rFonts w:hint="eastAsia"/>
                <w:sz w:val="24"/>
                <w:highlight w:val="none"/>
              </w:rPr>
              <w:t>服务要求内容</w:t>
            </w:r>
          </w:p>
        </w:tc>
        <w:tc>
          <w:tcPr>
            <w:tcW w:w="4366" w:type="dxa"/>
            <w:noWrap w:val="0"/>
            <w:vAlign w:val="center"/>
          </w:tcPr>
          <w:p w14:paraId="20BB3DDB">
            <w:pPr>
              <w:jc w:val="center"/>
              <w:rPr>
                <w:rFonts w:hint="eastAsia"/>
                <w:sz w:val="24"/>
                <w:highlight w:val="none"/>
              </w:rPr>
            </w:pPr>
            <w:r>
              <w:rPr>
                <w:rFonts w:hint="eastAsia"/>
                <w:sz w:val="24"/>
                <w:highlight w:val="none"/>
                <w:lang w:eastAsia="zh-CN"/>
              </w:rPr>
              <w:t>响应文件</w:t>
            </w:r>
            <w:r>
              <w:rPr>
                <w:rFonts w:hint="eastAsia"/>
                <w:sz w:val="24"/>
                <w:highlight w:val="none"/>
              </w:rPr>
              <w:t>服务要求响应内容</w:t>
            </w:r>
          </w:p>
        </w:tc>
      </w:tr>
      <w:tr w14:paraId="4847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top"/>
          </w:tcPr>
          <w:p w14:paraId="064F814A">
            <w:pPr>
              <w:rPr>
                <w:rFonts w:hint="eastAsia"/>
                <w:sz w:val="24"/>
                <w:highlight w:val="none"/>
              </w:rPr>
            </w:pPr>
          </w:p>
        </w:tc>
        <w:tc>
          <w:tcPr>
            <w:tcW w:w="3163" w:type="dxa"/>
            <w:noWrap w:val="0"/>
            <w:vAlign w:val="top"/>
          </w:tcPr>
          <w:p w14:paraId="5A0FE8FB">
            <w:pPr>
              <w:rPr>
                <w:rFonts w:hint="eastAsia"/>
                <w:sz w:val="24"/>
                <w:highlight w:val="none"/>
              </w:rPr>
            </w:pPr>
          </w:p>
        </w:tc>
        <w:tc>
          <w:tcPr>
            <w:tcW w:w="4366" w:type="dxa"/>
            <w:noWrap w:val="0"/>
            <w:vAlign w:val="top"/>
          </w:tcPr>
          <w:p w14:paraId="4D6E9954">
            <w:pPr>
              <w:rPr>
                <w:rFonts w:hint="eastAsia"/>
                <w:sz w:val="24"/>
                <w:highlight w:val="none"/>
              </w:rPr>
            </w:pPr>
          </w:p>
        </w:tc>
      </w:tr>
      <w:tr w14:paraId="7966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top"/>
          </w:tcPr>
          <w:p w14:paraId="7D4FF0D8">
            <w:pPr>
              <w:rPr>
                <w:rFonts w:hint="eastAsia"/>
                <w:sz w:val="24"/>
                <w:highlight w:val="none"/>
              </w:rPr>
            </w:pPr>
          </w:p>
        </w:tc>
        <w:tc>
          <w:tcPr>
            <w:tcW w:w="3163" w:type="dxa"/>
            <w:noWrap w:val="0"/>
            <w:vAlign w:val="top"/>
          </w:tcPr>
          <w:p w14:paraId="184B2C0A">
            <w:pPr>
              <w:rPr>
                <w:rFonts w:hint="eastAsia"/>
                <w:sz w:val="24"/>
                <w:highlight w:val="none"/>
              </w:rPr>
            </w:pPr>
          </w:p>
        </w:tc>
        <w:tc>
          <w:tcPr>
            <w:tcW w:w="4366" w:type="dxa"/>
            <w:noWrap w:val="0"/>
            <w:vAlign w:val="top"/>
          </w:tcPr>
          <w:p w14:paraId="2B8F077C">
            <w:pPr>
              <w:rPr>
                <w:rFonts w:hint="eastAsia"/>
                <w:sz w:val="24"/>
                <w:highlight w:val="none"/>
              </w:rPr>
            </w:pPr>
          </w:p>
        </w:tc>
      </w:tr>
      <w:tr w14:paraId="16F2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center"/>
          </w:tcPr>
          <w:p w14:paraId="43F23995">
            <w:pPr>
              <w:jc w:val="center"/>
              <w:rPr>
                <w:rFonts w:hint="eastAsia"/>
                <w:sz w:val="24"/>
                <w:highlight w:val="none"/>
              </w:rPr>
            </w:pPr>
            <w:r>
              <w:rPr>
                <w:rFonts w:hint="eastAsia"/>
                <w:sz w:val="24"/>
                <w:highlight w:val="none"/>
              </w:rPr>
              <w:t>……</w:t>
            </w:r>
          </w:p>
        </w:tc>
        <w:tc>
          <w:tcPr>
            <w:tcW w:w="3163" w:type="dxa"/>
            <w:noWrap w:val="0"/>
            <w:vAlign w:val="center"/>
          </w:tcPr>
          <w:p w14:paraId="40521459">
            <w:pPr>
              <w:jc w:val="center"/>
              <w:rPr>
                <w:rFonts w:hint="eastAsia"/>
                <w:sz w:val="24"/>
                <w:highlight w:val="none"/>
              </w:rPr>
            </w:pPr>
            <w:r>
              <w:rPr>
                <w:rFonts w:hint="eastAsia"/>
                <w:sz w:val="24"/>
                <w:highlight w:val="none"/>
              </w:rPr>
              <w:t>……</w:t>
            </w:r>
          </w:p>
        </w:tc>
        <w:tc>
          <w:tcPr>
            <w:tcW w:w="4366" w:type="dxa"/>
            <w:noWrap w:val="0"/>
            <w:vAlign w:val="center"/>
          </w:tcPr>
          <w:p w14:paraId="78298E98">
            <w:pPr>
              <w:jc w:val="center"/>
              <w:rPr>
                <w:rFonts w:hint="eastAsia"/>
                <w:sz w:val="24"/>
                <w:highlight w:val="none"/>
              </w:rPr>
            </w:pPr>
            <w:r>
              <w:rPr>
                <w:rFonts w:hint="eastAsia"/>
                <w:sz w:val="24"/>
                <w:highlight w:val="none"/>
              </w:rPr>
              <w:t>……</w:t>
            </w:r>
          </w:p>
        </w:tc>
      </w:tr>
    </w:tbl>
    <w:p w14:paraId="51E5DB94">
      <w:pPr>
        <w:spacing w:line="360" w:lineRule="auto"/>
        <w:rPr>
          <w:rFonts w:hint="eastAsia" w:ascii="宋体" w:hAnsi="宋体"/>
          <w:sz w:val="24"/>
          <w:highlight w:val="none"/>
        </w:rPr>
      </w:pPr>
      <w:bookmarkStart w:id="633" w:name="_Toc27928"/>
      <w:bookmarkStart w:id="634" w:name="_Toc7357"/>
    </w:p>
    <w:p w14:paraId="16620C33">
      <w:pPr>
        <w:spacing w:line="360" w:lineRule="auto"/>
        <w:rPr>
          <w:rFonts w:hint="eastAsia" w:ascii="宋体" w:hAnsi="宋体"/>
          <w:sz w:val="24"/>
          <w:highlight w:val="none"/>
        </w:rPr>
      </w:pPr>
      <w:r>
        <w:rPr>
          <w:rFonts w:hint="eastAsia" w:ascii="宋体" w:hAnsi="宋体"/>
          <w:sz w:val="24"/>
          <w:highlight w:val="none"/>
          <w:lang w:eastAsia="zh-CN"/>
        </w:rPr>
        <w:t>报价供应商</w:t>
      </w:r>
      <w:r>
        <w:rPr>
          <w:rFonts w:hint="eastAsia" w:ascii="宋体" w:hAnsi="宋体"/>
          <w:sz w:val="24"/>
          <w:highlight w:val="none"/>
        </w:rPr>
        <w:t xml:space="preserve">（公章）：                        </w:t>
      </w:r>
    </w:p>
    <w:p w14:paraId="68FE0C6B">
      <w:pPr>
        <w:spacing w:line="360" w:lineRule="auto"/>
        <w:rPr>
          <w:rFonts w:hint="eastAsia" w:ascii="宋体" w:hAnsi="宋体"/>
          <w:sz w:val="24"/>
          <w:highlight w:val="none"/>
        </w:rPr>
      </w:pPr>
      <w:r>
        <w:rPr>
          <w:rFonts w:hint="eastAsia" w:ascii="宋体" w:hAnsi="宋体"/>
          <w:sz w:val="24"/>
          <w:highlight w:val="none"/>
        </w:rPr>
        <w:t xml:space="preserve">法定代表人或授权委托人（签字或盖章）：                    </w:t>
      </w:r>
    </w:p>
    <w:p w14:paraId="6751DA43">
      <w:pPr>
        <w:spacing w:line="36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月</w:t>
      </w:r>
      <w:r>
        <w:rPr>
          <w:rFonts w:hint="eastAsia"/>
          <w:sz w:val="24"/>
          <w:szCs w:val="32"/>
          <w:highlight w:val="none"/>
          <w:u w:val="single"/>
        </w:rPr>
        <w:t xml:space="preserve">    </w:t>
      </w:r>
      <w:r>
        <w:rPr>
          <w:rFonts w:hint="eastAsia"/>
          <w:sz w:val="24"/>
          <w:szCs w:val="32"/>
          <w:highlight w:val="none"/>
        </w:rPr>
        <w:t xml:space="preserve"> 日</w:t>
      </w:r>
    </w:p>
    <w:p w14:paraId="09781B72">
      <w:pPr>
        <w:spacing w:line="360" w:lineRule="auto"/>
        <w:rPr>
          <w:rFonts w:hint="eastAsia"/>
          <w:highlight w:val="none"/>
        </w:rPr>
        <w:sectPr>
          <w:pgSz w:w="11906" w:h="16838"/>
          <w:pgMar w:top="1440" w:right="1083" w:bottom="1440" w:left="1083" w:header="624" w:footer="907" w:gutter="0"/>
          <w:pgNumType w:fmt="numberInDash"/>
          <w:cols w:space="720" w:num="1"/>
          <w:rtlGutter w:val="0"/>
          <w:docGrid w:linePitch="312" w:charSpace="0"/>
        </w:sectPr>
      </w:pPr>
    </w:p>
    <w:bookmarkEnd w:id="633"/>
    <w:bookmarkEnd w:id="634"/>
    <w:p w14:paraId="26F602FC">
      <w:pPr>
        <w:pStyle w:val="5"/>
        <w:jc w:val="left"/>
        <w:rPr>
          <w:rFonts w:hint="eastAsia" w:ascii="宋体" w:hAnsi="宋体" w:cs="宋体"/>
          <w:bCs w:val="0"/>
          <w:color w:val="auto"/>
          <w:sz w:val="24"/>
          <w:highlight w:val="none"/>
        </w:rPr>
      </w:pPr>
      <w:r>
        <w:rPr>
          <w:rFonts w:hint="eastAsia" w:cs="宋体"/>
          <w:color w:val="000000"/>
          <w:sz w:val="24"/>
          <w:highlight w:val="none"/>
          <w:lang w:val="en-US" w:eastAsia="zh-CN"/>
        </w:rPr>
        <w:t>（十八）技术偏离表</w:t>
      </w:r>
      <w:r>
        <w:rPr>
          <w:rFonts w:hint="eastAsia" w:cs="宋体"/>
          <w:color w:val="000000"/>
          <w:sz w:val="24"/>
          <w:highlight w:val="none"/>
        </w:rPr>
        <w:t>（格式）：</w:t>
      </w:r>
    </w:p>
    <w:p w14:paraId="521F16C7">
      <w:pPr>
        <w:pStyle w:val="5"/>
        <w:jc w:val="center"/>
        <w:rPr>
          <w:rFonts w:hint="eastAsia"/>
          <w:color w:val="auto"/>
          <w:highlight w:val="none"/>
        </w:rPr>
      </w:pPr>
      <w:r>
        <w:rPr>
          <w:rFonts w:hint="eastAsia"/>
          <w:color w:val="auto"/>
          <w:highlight w:val="none"/>
        </w:rPr>
        <w:t>技术偏离表</w:t>
      </w:r>
    </w:p>
    <w:tbl>
      <w:tblPr>
        <w:tblStyle w:val="62"/>
        <w:tblpPr w:leftFromText="180" w:rightFromText="180" w:vertAnchor="text" w:horzAnchor="margin" w:tblpXSpec="left" w:tblpY="1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839"/>
        <w:gridCol w:w="2575"/>
        <w:gridCol w:w="1839"/>
        <w:gridCol w:w="1839"/>
      </w:tblGrid>
      <w:tr w14:paraId="7599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46" w:type="dxa"/>
            <w:noWrap w:val="0"/>
            <w:vAlign w:val="center"/>
          </w:tcPr>
          <w:p w14:paraId="56C0EB26">
            <w:pPr>
              <w:spacing w:line="400" w:lineRule="exact"/>
              <w:jc w:val="center"/>
              <w:rPr>
                <w:rFonts w:hint="eastAsia" w:ascii="宋体" w:hAnsi="宋体"/>
                <w:bCs/>
                <w:color w:val="auto"/>
                <w:sz w:val="24"/>
                <w:highlight w:val="none"/>
              </w:rPr>
            </w:pPr>
            <w:r>
              <w:rPr>
                <w:rFonts w:hint="eastAsia" w:ascii="宋体" w:hAnsi="宋体"/>
                <w:bCs/>
                <w:color w:val="auto"/>
                <w:sz w:val="24"/>
                <w:highlight w:val="none"/>
              </w:rPr>
              <w:t>序号</w:t>
            </w:r>
          </w:p>
        </w:tc>
        <w:tc>
          <w:tcPr>
            <w:tcW w:w="1839" w:type="dxa"/>
            <w:noWrap w:val="0"/>
            <w:vAlign w:val="center"/>
          </w:tcPr>
          <w:p w14:paraId="006E7223">
            <w:pPr>
              <w:spacing w:line="400" w:lineRule="exact"/>
              <w:jc w:val="center"/>
              <w:rPr>
                <w:rFonts w:hint="eastAsia" w:ascii="宋体" w:hAnsi="宋体"/>
                <w:bCs/>
                <w:color w:val="auto"/>
                <w:sz w:val="24"/>
                <w:highlight w:val="none"/>
              </w:rPr>
            </w:pPr>
            <w:r>
              <w:rPr>
                <w:rFonts w:hint="eastAsia" w:ascii="宋体" w:hAnsi="宋体"/>
                <w:bCs/>
                <w:color w:val="auto"/>
                <w:sz w:val="24"/>
                <w:highlight w:val="none"/>
              </w:rPr>
              <w:t>项目名称</w:t>
            </w:r>
          </w:p>
        </w:tc>
        <w:tc>
          <w:tcPr>
            <w:tcW w:w="2575" w:type="dxa"/>
            <w:noWrap w:val="0"/>
            <w:vAlign w:val="center"/>
          </w:tcPr>
          <w:p w14:paraId="2AA82FF7">
            <w:pPr>
              <w:spacing w:line="400" w:lineRule="exact"/>
              <w:jc w:val="center"/>
              <w:rPr>
                <w:rFonts w:hint="eastAsia" w:ascii="宋体" w:hAnsi="宋体"/>
                <w:bCs/>
                <w:color w:val="auto"/>
                <w:sz w:val="24"/>
                <w:highlight w:val="none"/>
              </w:rPr>
            </w:pPr>
            <w:r>
              <w:rPr>
                <w:rFonts w:hint="eastAsia" w:ascii="宋体" w:hAnsi="宋体"/>
                <w:bCs/>
                <w:color w:val="auto"/>
                <w:sz w:val="24"/>
                <w:highlight w:val="none"/>
                <w:lang w:val="en-US" w:eastAsia="zh-CN"/>
              </w:rPr>
              <w:t>采购文件</w:t>
            </w:r>
            <w:r>
              <w:rPr>
                <w:rFonts w:hint="eastAsia" w:ascii="宋体" w:hAnsi="宋体"/>
                <w:bCs/>
                <w:color w:val="auto"/>
                <w:sz w:val="24"/>
                <w:highlight w:val="none"/>
              </w:rPr>
              <w:t>技术要求</w:t>
            </w:r>
          </w:p>
        </w:tc>
        <w:tc>
          <w:tcPr>
            <w:tcW w:w="1839" w:type="dxa"/>
            <w:noWrap w:val="0"/>
            <w:vAlign w:val="center"/>
          </w:tcPr>
          <w:p w14:paraId="5CA16D83">
            <w:pPr>
              <w:spacing w:line="400" w:lineRule="exact"/>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响应文件</w:t>
            </w:r>
          </w:p>
          <w:p w14:paraId="321D4C0D">
            <w:pPr>
              <w:spacing w:line="400" w:lineRule="exact"/>
              <w:jc w:val="center"/>
              <w:rPr>
                <w:rFonts w:hint="eastAsia" w:ascii="宋体" w:hAnsi="宋体"/>
                <w:bCs/>
                <w:color w:val="auto"/>
                <w:sz w:val="24"/>
                <w:highlight w:val="none"/>
              </w:rPr>
            </w:pPr>
            <w:r>
              <w:rPr>
                <w:rFonts w:hint="eastAsia" w:ascii="宋体" w:hAnsi="宋体"/>
                <w:bCs/>
                <w:color w:val="auto"/>
                <w:sz w:val="24"/>
                <w:highlight w:val="none"/>
              </w:rPr>
              <w:t>技术指标</w:t>
            </w:r>
          </w:p>
        </w:tc>
        <w:tc>
          <w:tcPr>
            <w:tcW w:w="1839" w:type="dxa"/>
            <w:noWrap w:val="0"/>
            <w:vAlign w:val="center"/>
          </w:tcPr>
          <w:p w14:paraId="6230B3E0">
            <w:pPr>
              <w:pStyle w:val="41"/>
              <w:pBdr>
                <w:bottom w:val="none" w:color="auto" w:sz="0" w:space="0"/>
              </w:pBdr>
              <w:tabs>
                <w:tab w:val="clear" w:pos="4153"/>
                <w:tab w:val="clear" w:pos="8306"/>
              </w:tabs>
              <w:spacing w:line="4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选择项（正偏离或符合）</w:t>
            </w:r>
          </w:p>
        </w:tc>
      </w:tr>
      <w:tr w14:paraId="5C0B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22EBFE7E">
            <w:pPr>
              <w:spacing w:line="400" w:lineRule="exact"/>
              <w:jc w:val="center"/>
              <w:rPr>
                <w:rFonts w:hint="eastAsia" w:ascii="宋体" w:hAnsi="宋体"/>
                <w:color w:val="auto"/>
                <w:spacing w:val="20"/>
                <w:sz w:val="24"/>
                <w:highlight w:val="none"/>
              </w:rPr>
            </w:pPr>
          </w:p>
        </w:tc>
        <w:tc>
          <w:tcPr>
            <w:tcW w:w="1839" w:type="dxa"/>
            <w:noWrap w:val="0"/>
            <w:vAlign w:val="top"/>
          </w:tcPr>
          <w:p w14:paraId="72BAF35C">
            <w:pPr>
              <w:spacing w:line="400" w:lineRule="exact"/>
              <w:jc w:val="center"/>
              <w:rPr>
                <w:rFonts w:hint="eastAsia" w:ascii="宋体" w:hAnsi="宋体"/>
                <w:color w:val="auto"/>
                <w:spacing w:val="20"/>
                <w:sz w:val="24"/>
                <w:highlight w:val="none"/>
              </w:rPr>
            </w:pPr>
          </w:p>
        </w:tc>
        <w:tc>
          <w:tcPr>
            <w:tcW w:w="2575" w:type="dxa"/>
            <w:noWrap w:val="0"/>
            <w:vAlign w:val="top"/>
          </w:tcPr>
          <w:p w14:paraId="4CF1C54D">
            <w:pPr>
              <w:ind w:firstLine="560"/>
              <w:rPr>
                <w:rFonts w:ascii="宋体" w:hAnsi="宋体"/>
                <w:color w:val="auto"/>
                <w:spacing w:val="20"/>
                <w:sz w:val="24"/>
                <w:highlight w:val="none"/>
              </w:rPr>
            </w:pPr>
          </w:p>
        </w:tc>
        <w:tc>
          <w:tcPr>
            <w:tcW w:w="1839" w:type="dxa"/>
            <w:noWrap w:val="0"/>
            <w:vAlign w:val="center"/>
          </w:tcPr>
          <w:p w14:paraId="0BCEDBBC">
            <w:pPr>
              <w:spacing w:line="400" w:lineRule="exact"/>
              <w:ind w:firstLine="560"/>
              <w:jc w:val="center"/>
              <w:rPr>
                <w:rFonts w:ascii="宋体" w:hAnsi="宋体"/>
                <w:color w:val="auto"/>
                <w:spacing w:val="20"/>
                <w:sz w:val="24"/>
                <w:highlight w:val="none"/>
              </w:rPr>
            </w:pPr>
          </w:p>
        </w:tc>
        <w:tc>
          <w:tcPr>
            <w:tcW w:w="1839" w:type="dxa"/>
            <w:noWrap w:val="0"/>
            <w:vAlign w:val="center"/>
          </w:tcPr>
          <w:p w14:paraId="0C0A6D54">
            <w:pPr>
              <w:spacing w:line="400" w:lineRule="exact"/>
              <w:ind w:firstLine="560"/>
              <w:jc w:val="center"/>
              <w:rPr>
                <w:rFonts w:ascii="宋体" w:hAnsi="宋体"/>
                <w:color w:val="auto"/>
                <w:spacing w:val="20"/>
                <w:sz w:val="24"/>
                <w:highlight w:val="none"/>
              </w:rPr>
            </w:pPr>
          </w:p>
        </w:tc>
      </w:tr>
      <w:tr w14:paraId="29EA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401534AB">
            <w:pPr>
              <w:spacing w:line="400" w:lineRule="exact"/>
              <w:jc w:val="center"/>
              <w:rPr>
                <w:rFonts w:hint="eastAsia" w:ascii="宋体" w:hAnsi="宋体"/>
                <w:color w:val="auto"/>
                <w:spacing w:val="20"/>
                <w:sz w:val="24"/>
                <w:highlight w:val="none"/>
              </w:rPr>
            </w:pPr>
          </w:p>
        </w:tc>
        <w:tc>
          <w:tcPr>
            <w:tcW w:w="1839" w:type="dxa"/>
            <w:noWrap w:val="0"/>
            <w:vAlign w:val="center"/>
          </w:tcPr>
          <w:p w14:paraId="3C68196B">
            <w:pPr>
              <w:spacing w:line="400" w:lineRule="exact"/>
              <w:jc w:val="center"/>
              <w:rPr>
                <w:rFonts w:hint="eastAsia" w:ascii="宋体" w:hAnsi="宋体"/>
                <w:color w:val="auto"/>
                <w:spacing w:val="20"/>
                <w:sz w:val="24"/>
                <w:highlight w:val="none"/>
              </w:rPr>
            </w:pPr>
          </w:p>
        </w:tc>
        <w:tc>
          <w:tcPr>
            <w:tcW w:w="2575" w:type="dxa"/>
            <w:noWrap w:val="0"/>
            <w:vAlign w:val="center"/>
          </w:tcPr>
          <w:p w14:paraId="7097EFE8">
            <w:pPr>
              <w:ind w:firstLine="560"/>
              <w:rPr>
                <w:rFonts w:hint="eastAsia" w:ascii="宋体" w:hAnsi="宋体"/>
                <w:color w:val="auto"/>
                <w:spacing w:val="20"/>
                <w:sz w:val="24"/>
                <w:highlight w:val="none"/>
              </w:rPr>
            </w:pPr>
          </w:p>
        </w:tc>
        <w:tc>
          <w:tcPr>
            <w:tcW w:w="1839" w:type="dxa"/>
            <w:noWrap w:val="0"/>
            <w:vAlign w:val="center"/>
          </w:tcPr>
          <w:p w14:paraId="43336F4D">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4CCF539F">
            <w:pPr>
              <w:spacing w:line="400" w:lineRule="exact"/>
              <w:ind w:firstLine="560"/>
              <w:jc w:val="center"/>
              <w:rPr>
                <w:rFonts w:hint="eastAsia" w:ascii="宋体" w:hAnsi="宋体"/>
                <w:color w:val="auto"/>
                <w:spacing w:val="20"/>
                <w:sz w:val="24"/>
                <w:highlight w:val="none"/>
              </w:rPr>
            </w:pPr>
          </w:p>
        </w:tc>
      </w:tr>
      <w:tr w14:paraId="41D9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3E7FC174">
            <w:pPr>
              <w:spacing w:line="400" w:lineRule="exact"/>
              <w:jc w:val="center"/>
              <w:rPr>
                <w:rFonts w:hint="eastAsia" w:ascii="宋体" w:hAnsi="宋体"/>
                <w:color w:val="auto"/>
                <w:spacing w:val="20"/>
                <w:sz w:val="24"/>
                <w:highlight w:val="none"/>
              </w:rPr>
            </w:pPr>
          </w:p>
        </w:tc>
        <w:tc>
          <w:tcPr>
            <w:tcW w:w="1839" w:type="dxa"/>
            <w:noWrap w:val="0"/>
            <w:vAlign w:val="center"/>
          </w:tcPr>
          <w:p w14:paraId="630A9346">
            <w:pPr>
              <w:spacing w:line="400" w:lineRule="exact"/>
              <w:jc w:val="center"/>
              <w:rPr>
                <w:rFonts w:hint="eastAsia" w:ascii="宋体" w:hAnsi="宋体"/>
                <w:color w:val="auto"/>
                <w:spacing w:val="20"/>
                <w:sz w:val="24"/>
                <w:highlight w:val="none"/>
              </w:rPr>
            </w:pPr>
          </w:p>
        </w:tc>
        <w:tc>
          <w:tcPr>
            <w:tcW w:w="2575" w:type="dxa"/>
            <w:noWrap w:val="0"/>
            <w:vAlign w:val="center"/>
          </w:tcPr>
          <w:p w14:paraId="5A41C7C9">
            <w:pPr>
              <w:spacing w:line="400" w:lineRule="exact"/>
              <w:jc w:val="center"/>
              <w:rPr>
                <w:rFonts w:hint="eastAsia" w:ascii="宋体" w:hAnsi="宋体"/>
                <w:color w:val="auto"/>
                <w:spacing w:val="20"/>
                <w:sz w:val="24"/>
                <w:highlight w:val="none"/>
              </w:rPr>
            </w:pPr>
          </w:p>
        </w:tc>
        <w:tc>
          <w:tcPr>
            <w:tcW w:w="1839" w:type="dxa"/>
            <w:noWrap w:val="0"/>
            <w:vAlign w:val="center"/>
          </w:tcPr>
          <w:p w14:paraId="196688AC">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3A4C1134">
            <w:pPr>
              <w:spacing w:line="400" w:lineRule="exact"/>
              <w:ind w:firstLine="560"/>
              <w:jc w:val="center"/>
              <w:rPr>
                <w:rFonts w:hint="eastAsia" w:ascii="宋体" w:hAnsi="宋体"/>
                <w:color w:val="auto"/>
                <w:spacing w:val="20"/>
                <w:sz w:val="24"/>
                <w:highlight w:val="none"/>
              </w:rPr>
            </w:pPr>
          </w:p>
        </w:tc>
      </w:tr>
      <w:tr w14:paraId="2424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6E7DE796">
            <w:pPr>
              <w:spacing w:line="400" w:lineRule="exact"/>
              <w:jc w:val="center"/>
              <w:rPr>
                <w:rFonts w:hint="eastAsia" w:ascii="宋体" w:hAnsi="宋体"/>
                <w:color w:val="auto"/>
                <w:spacing w:val="20"/>
                <w:sz w:val="24"/>
                <w:highlight w:val="none"/>
              </w:rPr>
            </w:pPr>
          </w:p>
        </w:tc>
        <w:tc>
          <w:tcPr>
            <w:tcW w:w="1839" w:type="dxa"/>
            <w:noWrap w:val="0"/>
            <w:vAlign w:val="center"/>
          </w:tcPr>
          <w:p w14:paraId="0D2673E9">
            <w:pPr>
              <w:spacing w:line="400" w:lineRule="exact"/>
              <w:jc w:val="center"/>
              <w:rPr>
                <w:rFonts w:hint="eastAsia" w:ascii="宋体" w:hAnsi="宋体"/>
                <w:color w:val="auto"/>
                <w:spacing w:val="20"/>
                <w:sz w:val="24"/>
                <w:highlight w:val="none"/>
              </w:rPr>
            </w:pPr>
          </w:p>
        </w:tc>
        <w:tc>
          <w:tcPr>
            <w:tcW w:w="2575" w:type="dxa"/>
            <w:noWrap w:val="0"/>
            <w:vAlign w:val="center"/>
          </w:tcPr>
          <w:p w14:paraId="11ABAC07">
            <w:pPr>
              <w:spacing w:line="400" w:lineRule="exact"/>
              <w:jc w:val="center"/>
              <w:rPr>
                <w:rFonts w:hint="eastAsia" w:ascii="宋体" w:hAnsi="宋体"/>
                <w:color w:val="auto"/>
                <w:spacing w:val="20"/>
                <w:sz w:val="24"/>
                <w:highlight w:val="none"/>
              </w:rPr>
            </w:pPr>
          </w:p>
        </w:tc>
        <w:tc>
          <w:tcPr>
            <w:tcW w:w="1839" w:type="dxa"/>
            <w:noWrap w:val="0"/>
            <w:vAlign w:val="center"/>
          </w:tcPr>
          <w:p w14:paraId="5EE35ED0">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35DBBDC7">
            <w:pPr>
              <w:spacing w:line="400" w:lineRule="exact"/>
              <w:ind w:firstLine="560"/>
              <w:jc w:val="center"/>
              <w:rPr>
                <w:rFonts w:hint="eastAsia" w:ascii="宋体" w:hAnsi="宋体"/>
                <w:color w:val="auto"/>
                <w:spacing w:val="20"/>
                <w:sz w:val="24"/>
                <w:highlight w:val="none"/>
              </w:rPr>
            </w:pPr>
          </w:p>
        </w:tc>
      </w:tr>
      <w:tr w14:paraId="00AE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08773307">
            <w:pPr>
              <w:spacing w:line="400" w:lineRule="exact"/>
              <w:jc w:val="center"/>
              <w:rPr>
                <w:rFonts w:hint="eastAsia" w:ascii="宋体" w:hAnsi="宋体"/>
                <w:color w:val="auto"/>
                <w:spacing w:val="20"/>
                <w:sz w:val="24"/>
                <w:highlight w:val="none"/>
              </w:rPr>
            </w:pPr>
          </w:p>
        </w:tc>
        <w:tc>
          <w:tcPr>
            <w:tcW w:w="1839" w:type="dxa"/>
            <w:noWrap w:val="0"/>
            <w:vAlign w:val="center"/>
          </w:tcPr>
          <w:p w14:paraId="3733E3CE">
            <w:pPr>
              <w:spacing w:line="400" w:lineRule="exact"/>
              <w:jc w:val="center"/>
              <w:rPr>
                <w:rFonts w:hint="eastAsia" w:ascii="宋体" w:hAnsi="宋体"/>
                <w:color w:val="auto"/>
                <w:spacing w:val="20"/>
                <w:sz w:val="24"/>
                <w:highlight w:val="none"/>
              </w:rPr>
            </w:pPr>
          </w:p>
        </w:tc>
        <w:tc>
          <w:tcPr>
            <w:tcW w:w="2575" w:type="dxa"/>
            <w:noWrap w:val="0"/>
            <w:vAlign w:val="center"/>
          </w:tcPr>
          <w:p w14:paraId="621AB6B0">
            <w:pPr>
              <w:spacing w:line="400" w:lineRule="exact"/>
              <w:jc w:val="center"/>
              <w:rPr>
                <w:rFonts w:hint="eastAsia" w:ascii="宋体" w:hAnsi="宋体"/>
                <w:color w:val="auto"/>
                <w:spacing w:val="20"/>
                <w:sz w:val="24"/>
                <w:highlight w:val="none"/>
              </w:rPr>
            </w:pPr>
          </w:p>
        </w:tc>
        <w:tc>
          <w:tcPr>
            <w:tcW w:w="1839" w:type="dxa"/>
            <w:noWrap w:val="0"/>
            <w:vAlign w:val="center"/>
          </w:tcPr>
          <w:p w14:paraId="53D0E641">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459F1AB8">
            <w:pPr>
              <w:spacing w:line="400" w:lineRule="exact"/>
              <w:ind w:firstLine="560"/>
              <w:jc w:val="center"/>
              <w:rPr>
                <w:rFonts w:hint="eastAsia" w:ascii="宋体" w:hAnsi="宋体"/>
                <w:color w:val="auto"/>
                <w:spacing w:val="20"/>
                <w:sz w:val="24"/>
                <w:highlight w:val="none"/>
              </w:rPr>
            </w:pPr>
          </w:p>
        </w:tc>
      </w:tr>
      <w:tr w14:paraId="6F8F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46A9596A">
            <w:pPr>
              <w:spacing w:line="400" w:lineRule="exact"/>
              <w:jc w:val="center"/>
              <w:rPr>
                <w:rFonts w:hint="eastAsia" w:ascii="宋体" w:hAnsi="宋体"/>
                <w:color w:val="auto"/>
                <w:spacing w:val="20"/>
                <w:sz w:val="24"/>
                <w:highlight w:val="none"/>
              </w:rPr>
            </w:pPr>
          </w:p>
        </w:tc>
        <w:tc>
          <w:tcPr>
            <w:tcW w:w="1839" w:type="dxa"/>
            <w:noWrap w:val="0"/>
            <w:vAlign w:val="center"/>
          </w:tcPr>
          <w:p w14:paraId="50DC9BC5">
            <w:pPr>
              <w:spacing w:line="400" w:lineRule="exact"/>
              <w:jc w:val="center"/>
              <w:rPr>
                <w:rFonts w:hint="eastAsia" w:ascii="宋体" w:hAnsi="宋体"/>
                <w:color w:val="auto"/>
                <w:spacing w:val="20"/>
                <w:sz w:val="24"/>
                <w:highlight w:val="none"/>
              </w:rPr>
            </w:pPr>
          </w:p>
        </w:tc>
        <w:tc>
          <w:tcPr>
            <w:tcW w:w="2575" w:type="dxa"/>
            <w:noWrap w:val="0"/>
            <w:vAlign w:val="center"/>
          </w:tcPr>
          <w:p w14:paraId="30620BFC">
            <w:pPr>
              <w:spacing w:line="400" w:lineRule="exact"/>
              <w:jc w:val="center"/>
              <w:rPr>
                <w:rFonts w:hint="eastAsia" w:ascii="宋体" w:hAnsi="宋体"/>
                <w:color w:val="auto"/>
                <w:spacing w:val="20"/>
                <w:sz w:val="24"/>
                <w:highlight w:val="none"/>
              </w:rPr>
            </w:pPr>
          </w:p>
        </w:tc>
        <w:tc>
          <w:tcPr>
            <w:tcW w:w="1839" w:type="dxa"/>
            <w:noWrap w:val="0"/>
            <w:vAlign w:val="center"/>
          </w:tcPr>
          <w:p w14:paraId="1DDE3A65">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106E9750">
            <w:pPr>
              <w:spacing w:line="400" w:lineRule="exact"/>
              <w:ind w:firstLine="560"/>
              <w:jc w:val="center"/>
              <w:rPr>
                <w:rFonts w:hint="eastAsia" w:ascii="宋体" w:hAnsi="宋体"/>
                <w:color w:val="auto"/>
                <w:spacing w:val="20"/>
                <w:sz w:val="24"/>
                <w:highlight w:val="none"/>
              </w:rPr>
            </w:pPr>
          </w:p>
        </w:tc>
      </w:tr>
      <w:tr w14:paraId="73A1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3AF816B1">
            <w:pPr>
              <w:spacing w:line="400" w:lineRule="exact"/>
              <w:jc w:val="center"/>
              <w:rPr>
                <w:rFonts w:hint="eastAsia" w:ascii="宋体" w:hAnsi="宋体"/>
                <w:color w:val="auto"/>
                <w:spacing w:val="20"/>
                <w:sz w:val="24"/>
                <w:highlight w:val="none"/>
              </w:rPr>
            </w:pPr>
          </w:p>
        </w:tc>
        <w:tc>
          <w:tcPr>
            <w:tcW w:w="1839" w:type="dxa"/>
            <w:noWrap w:val="0"/>
            <w:vAlign w:val="center"/>
          </w:tcPr>
          <w:p w14:paraId="3623E6E7">
            <w:pPr>
              <w:spacing w:line="400" w:lineRule="exact"/>
              <w:jc w:val="center"/>
              <w:rPr>
                <w:rFonts w:hint="eastAsia" w:ascii="宋体" w:hAnsi="宋体"/>
                <w:color w:val="auto"/>
                <w:spacing w:val="20"/>
                <w:sz w:val="24"/>
                <w:highlight w:val="none"/>
              </w:rPr>
            </w:pPr>
          </w:p>
        </w:tc>
        <w:tc>
          <w:tcPr>
            <w:tcW w:w="2575" w:type="dxa"/>
            <w:noWrap w:val="0"/>
            <w:vAlign w:val="center"/>
          </w:tcPr>
          <w:p w14:paraId="5C0B0C58">
            <w:pPr>
              <w:spacing w:line="400" w:lineRule="exact"/>
              <w:jc w:val="center"/>
              <w:rPr>
                <w:rFonts w:hint="eastAsia" w:ascii="宋体" w:hAnsi="宋体"/>
                <w:color w:val="auto"/>
                <w:spacing w:val="20"/>
                <w:sz w:val="24"/>
                <w:highlight w:val="none"/>
              </w:rPr>
            </w:pPr>
          </w:p>
        </w:tc>
        <w:tc>
          <w:tcPr>
            <w:tcW w:w="1839" w:type="dxa"/>
            <w:noWrap w:val="0"/>
            <w:vAlign w:val="center"/>
          </w:tcPr>
          <w:p w14:paraId="1557E122">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792BDFF4">
            <w:pPr>
              <w:spacing w:line="400" w:lineRule="exact"/>
              <w:ind w:firstLine="560"/>
              <w:jc w:val="center"/>
              <w:rPr>
                <w:rFonts w:hint="eastAsia" w:ascii="宋体" w:hAnsi="宋体"/>
                <w:color w:val="auto"/>
                <w:spacing w:val="20"/>
                <w:sz w:val="24"/>
                <w:highlight w:val="none"/>
              </w:rPr>
            </w:pPr>
          </w:p>
        </w:tc>
      </w:tr>
      <w:tr w14:paraId="7E80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78C38830">
            <w:pPr>
              <w:spacing w:line="400" w:lineRule="exact"/>
              <w:jc w:val="center"/>
              <w:rPr>
                <w:rFonts w:hint="eastAsia" w:ascii="宋体" w:hAnsi="宋体"/>
                <w:color w:val="auto"/>
                <w:spacing w:val="20"/>
                <w:sz w:val="24"/>
                <w:highlight w:val="none"/>
              </w:rPr>
            </w:pPr>
          </w:p>
        </w:tc>
        <w:tc>
          <w:tcPr>
            <w:tcW w:w="1839" w:type="dxa"/>
            <w:noWrap w:val="0"/>
            <w:vAlign w:val="center"/>
          </w:tcPr>
          <w:p w14:paraId="776F04A0">
            <w:pPr>
              <w:spacing w:line="400" w:lineRule="exact"/>
              <w:jc w:val="center"/>
              <w:rPr>
                <w:rFonts w:hint="eastAsia" w:ascii="宋体" w:hAnsi="宋体"/>
                <w:color w:val="auto"/>
                <w:spacing w:val="20"/>
                <w:sz w:val="24"/>
                <w:highlight w:val="none"/>
              </w:rPr>
            </w:pPr>
          </w:p>
        </w:tc>
        <w:tc>
          <w:tcPr>
            <w:tcW w:w="2575" w:type="dxa"/>
            <w:noWrap w:val="0"/>
            <w:vAlign w:val="center"/>
          </w:tcPr>
          <w:p w14:paraId="1C2562E1">
            <w:pPr>
              <w:spacing w:line="400" w:lineRule="exact"/>
              <w:jc w:val="center"/>
              <w:rPr>
                <w:rFonts w:hint="eastAsia" w:ascii="宋体" w:hAnsi="宋体"/>
                <w:color w:val="auto"/>
                <w:spacing w:val="20"/>
                <w:sz w:val="24"/>
                <w:highlight w:val="none"/>
              </w:rPr>
            </w:pPr>
          </w:p>
        </w:tc>
        <w:tc>
          <w:tcPr>
            <w:tcW w:w="1839" w:type="dxa"/>
            <w:noWrap w:val="0"/>
            <w:vAlign w:val="center"/>
          </w:tcPr>
          <w:p w14:paraId="3651528C">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7A561240">
            <w:pPr>
              <w:spacing w:line="400" w:lineRule="exact"/>
              <w:ind w:firstLine="560"/>
              <w:jc w:val="center"/>
              <w:rPr>
                <w:rFonts w:hint="eastAsia" w:ascii="宋体" w:hAnsi="宋体"/>
                <w:color w:val="auto"/>
                <w:spacing w:val="20"/>
                <w:sz w:val="24"/>
                <w:highlight w:val="none"/>
              </w:rPr>
            </w:pPr>
          </w:p>
        </w:tc>
      </w:tr>
      <w:tr w14:paraId="09E7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501F90F4">
            <w:pPr>
              <w:spacing w:line="400" w:lineRule="exact"/>
              <w:jc w:val="center"/>
              <w:rPr>
                <w:rFonts w:hint="eastAsia" w:ascii="宋体" w:hAnsi="宋体"/>
                <w:color w:val="auto"/>
                <w:spacing w:val="20"/>
                <w:sz w:val="24"/>
                <w:highlight w:val="none"/>
              </w:rPr>
            </w:pPr>
          </w:p>
        </w:tc>
        <w:tc>
          <w:tcPr>
            <w:tcW w:w="1839" w:type="dxa"/>
            <w:noWrap w:val="0"/>
            <w:vAlign w:val="center"/>
          </w:tcPr>
          <w:p w14:paraId="380322D3">
            <w:pPr>
              <w:spacing w:line="400" w:lineRule="exact"/>
              <w:jc w:val="center"/>
              <w:rPr>
                <w:rFonts w:hint="eastAsia" w:ascii="宋体" w:hAnsi="宋体"/>
                <w:color w:val="auto"/>
                <w:spacing w:val="20"/>
                <w:sz w:val="24"/>
                <w:highlight w:val="none"/>
              </w:rPr>
            </w:pPr>
          </w:p>
        </w:tc>
        <w:tc>
          <w:tcPr>
            <w:tcW w:w="2575" w:type="dxa"/>
            <w:noWrap w:val="0"/>
            <w:vAlign w:val="center"/>
          </w:tcPr>
          <w:p w14:paraId="40D3D2A2">
            <w:pPr>
              <w:spacing w:line="400" w:lineRule="exact"/>
              <w:jc w:val="center"/>
              <w:rPr>
                <w:rFonts w:hint="eastAsia" w:ascii="宋体" w:hAnsi="宋体"/>
                <w:color w:val="auto"/>
                <w:spacing w:val="20"/>
                <w:sz w:val="24"/>
                <w:highlight w:val="none"/>
              </w:rPr>
            </w:pPr>
          </w:p>
        </w:tc>
        <w:tc>
          <w:tcPr>
            <w:tcW w:w="1839" w:type="dxa"/>
            <w:noWrap w:val="0"/>
            <w:vAlign w:val="center"/>
          </w:tcPr>
          <w:p w14:paraId="5E20108B">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2E781E82">
            <w:pPr>
              <w:spacing w:line="400" w:lineRule="exact"/>
              <w:ind w:firstLine="560"/>
              <w:jc w:val="center"/>
              <w:rPr>
                <w:rFonts w:hint="eastAsia" w:ascii="宋体" w:hAnsi="宋体"/>
                <w:color w:val="auto"/>
                <w:spacing w:val="20"/>
                <w:sz w:val="24"/>
                <w:highlight w:val="none"/>
              </w:rPr>
            </w:pPr>
          </w:p>
        </w:tc>
      </w:tr>
      <w:tr w14:paraId="781F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4B55816A">
            <w:pPr>
              <w:spacing w:line="400" w:lineRule="exact"/>
              <w:jc w:val="center"/>
              <w:rPr>
                <w:rFonts w:hint="eastAsia" w:ascii="宋体" w:hAnsi="宋体"/>
                <w:color w:val="auto"/>
                <w:spacing w:val="20"/>
                <w:sz w:val="24"/>
                <w:highlight w:val="none"/>
              </w:rPr>
            </w:pPr>
          </w:p>
        </w:tc>
        <w:tc>
          <w:tcPr>
            <w:tcW w:w="1839" w:type="dxa"/>
            <w:noWrap w:val="0"/>
            <w:vAlign w:val="center"/>
          </w:tcPr>
          <w:p w14:paraId="6EE470C0">
            <w:pPr>
              <w:spacing w:line="400" w:lineRule="exact"/>
              <w:jc w:val="center"/>
              <w:rPr>
                <w:rFonts w:hint="eastAsia" w:ascii="宋体" w:hAnsi="宋体"/>
                <w:color w:val="auto"/>
                <w:spacing w:val="20"/>
                <w:sz w:val="24"/>
                <w:highlight w:val="none"/>
              </w:rPr>
            </w:pPr>
          </w:p>
        </w:tc>
        <w:tc>
          <w:tcPr>
            <w:tcW w:w="2575" w:type="dxa"/>
            <w:noWrap w:val="0"/>
            <w:vAlign w:val="center"/>
          </w:tcPr>
          <w:p w14:paraId="2E8910F4">
            <w:pPr>
              <w:spacing w:line="400" w:lineRule="exact"/>
              <w:jc w:val="center"/>
              <w:rPr>
                <w:rFonts w:hint="eastAsia" w:ascii="宋体" w:hAnsi="宋体"/>
                <w:color w:val="auto"/>
                <w:spacing w:val="20"/>
                <w:sz w:val="24"/>
                <w:highlight w:val="none"/>
              </w:rPr>
            </w:pPr>
          </w:p>
        </w:tc>
        <w:tc>
          <w:tcPr>
            <w:tcW w:w="1839" w:type="dxa"/>
            <w:noWrap w:val="0"/>
            <w:vAlign w:val="center"/>
          </w:tcPr>
          <w:p w14:paraId="6AC4A7B8">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78B5DA68">
            <w:pPr>
              <w:spacing w:line="400" w:lineRule="exact"/>
              <w:ind w:firstLine="560"/>
              <w:jc w:val="center"/>
              <w:rPr>
                <w:rFonts w:hint="eastAsia" w:ascii="宋体" w:hAnsi="宋体"/>
                <w:color w:val="auto"/>
                <w:spacing w:val="20"/>
                <w:sz w:val="24"/>
                <w:highlight w:val="none"/>
              </w:rPr>
            </w:pPr>
          </w:p>
        </w:tc>
      </w:tr>
      <w:tr w14:paraId="164D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5C922ECF">
            <w:pPr>
              <w:spacing w:line="400" w:lineRule="exact"/>
              <w:jc w:val="center"/>
              <w:rPr>
                <w:rFonts w:hint="eastAsia" w:ascii="宋体" w:hAnsi="宋体"/>
                <w:color w:val="auto"/>
                <w:spacing w:val="20"/>
                <w:sz w:val="24"/>
                <w:highlight w:val="none"/>
              </w:rPr>
            </w:pPr>
          </w:p>
        </w:tc>
        <w:tc>
          <w:tcPr>
            <w:tcW w:w="1839" w:type="dxa"/>
            <w:noWrap w:val="0"/>
            <w:vAlign w:val="center"/>
          </w:tcPr>
          <w:p w14:paraId="44F27123">
            <w:pPr>
              <w:spacing w:line="400" w:lineRule="exact"/>
              <w:jc w:val="center"/>
              <w:rPr>
                <w:rFonts w:hint="eastAsia" w:ascii="宋体" w:hAnsi="宋体"/>
                <w:color w:val="auto"/>
                <w:spacing w:val="20"/>
                <w:sz w:val="24"/>
                <w:highlight w:val="none"/>
              </w:rPr>
            </w:pPr>
          </w:p>
        </w:tc>
        <w:tc>
          <w:tcPr>
            <w:tcW w:w="2575" w:type="dxa"/>
            <w:noWrap w:val="0"/>
            <w:vAlign w:val="center"/>
          </w:tcPr>
          <w:p w14:paraId="7A8BF17A">
            <w:pPr>
              <w:spacing w:line="400" w:lineRule="exact"/>
              <w:jc w:val="center"/>
              <w:rPr>
                <w:rFonts w:hint="eastAsia" w:ascii="宋体" w:hAnsi="宋体"/>
                <w:color w:val="auto"/>
                <w:spacing w:val="20"/>
                <w:sz w:val="24"/>
                <w:highlight w:val="none"/>
              </w:rPr>
            </w:pPr>
          </w:p>
        </w:tc>
        <w:tc>
          <w:tcPr>
            <w:tcW w:w="1839" w:type="dxa"/>
            <w:noWrap w:val="0"/>
            <w:vAlign w:val="center"/>
          </w:tcPr>
          <w:p w14:paraId="087A2E21">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178C9138">
            <w:pPr>
              <w:spacing w:line="400" w:lineRule="exact"/>
              <w:ind w:firstLine="560"/>
              <w:jc w:val="center"/>
              <w:rPr>
                <w:rFonts w:hint="eastAsia" w:ascii="宋体" w:hAnsi="宋体"/>
                <w:color w:val="auto"/>
                <w:spacing w:val="20"/>
                <w:sz w:val="24"/>
                <w:highlight w:val="none"/>
              </w:rPr>
            </w:pPr>
          </w:p>
        </w:tc>
      </w:tr>
      <w:tr w14:paraId="5D51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4E103878">
            <w:pPr>
              <w:spacing w:line="400" w:lineRule="exact"/>
              <w:jc w:val="center"/>
              <w:rPr>
                <w:rFonts w:hint="eastAsia" w:ascii="宋体" w:hAnsi="宋体"/>
                <w:color w:val="auto"/>
                <w:spacing w:val="20"/>
                <w:sz w:val="24"/>
                <w:highlight w:val="none"/>
              </w:rPr>
            </w:pPr>
          </w:p>
        </w:tc>
        <w:tc>
          <w:tcPr>
            <w:tcW w:w="1839" w:type="dxa"/>
            <w:noWrap w:val="0"/>
            <w:vAlign w:val="center"/>
          </w:tcPr>
          <w:p w14:paraId="572C5A74">
            <w:pPr>
              <w:spacing w:line="400" w:lineRule="exact"/>
              <w:jc w:val="center"/>
              <w:rPr>
                <w:rFonts w:hint="eastAsia" w:ascii="宋体" w:hAnsi="宋体"/>
                <w:color w:val="auto"/>
                <w:spacing w:val="20"/>
                <w:sz w:val="24"/>
                <w:highlight w:val="none"/>
              </w:rPr>
            </w:pPr>
          </w:p>
        </w:tc>
        <w:tc>
          <w:tcPr>
            <w:tcW w:w="2575" w:type="dxa"/>
            <w:noWrap w:val="0"/>
            <w:vAlign w:val="center"/>
          </w:tcPr>
          <w:p w14:paraId="27260736">
            <w:pPr>
              <w:spacing w:line="400" w:lineRule="exact"/>
              <w:jc w:val="center"/>
              <w:rPr>
                <w:rFonts w:hint="eastAsia" w:ascii="宋体" w:hAnsi="宋体"/>
                <w:color w:val="auto"/>
                <w:spacing w:val="20"/>
                <w:sz w:val="24"/>
                <w:highlight w:val="none"/>
              </w:rPr>
            </w:pPr>
          </w:p>
        </w:tc>
        <w:tc>
          <w:tcPr>
            <w:tcW w:w="1839" w:type="dxa"/>
            <w:noWrap w:val="0"/>
            <w:vAlign w:val="center"/>
          </w:tcPr>
          <w:p w14:paraId="6865FBB3">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2103836C">
            <w:pPr>
              <w:spacing w:line="400" w:lineRule="exact"/>
              <w:ind w:firstLine="560"/>
              <w:jc w:val="center"/>
              <w:rPr>
                <w:rFonts w:hint="eastAsia" w:ascii="宋体" w:hAnsi="宋体"/>
                <w:color w:val="auto"/>
                <w:spacing w:val="20"/>
                <w:sz w:val="24"/>
                <w:highlight w:val="none"/>
              </w:rPr>
            </w:pPr>
          </w:p>
        </w:tc>
      </w:tr>
      <w:tr w14:paraId="32A4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735E83B7">
            <w:pPr>
              <w:spacing w:line="400" w:lineRule="exact"/>
              <w:jc w:val="center"/>
              <w:rPr>
                <w:rFonts w:hint="eastAsia" w:ascii="宋体" w:hAnsi="宋体"/>
                <w:color w:val="auto"/>
                <w:spacing w:val="20"/>
                <w:sz w:val="24"/>
                <w:highlight w:val="none"/>
              </w:rPr>
            </w:pPr>
          </w:p>
        </w:tc>
        <w:tc>
          <w:tcPr>
            <w:tcW w:w="1839" w:type="dxa"/>
            <w:noWrap w:val="0"/>
            <w:vAlign w:val="center"/>
          </w:tcPr>
          <w:p w14:paraId="161E6E23">
            <w:pPr>
              <w:spacing w:line="400" w:lineRule="exact"/>
              <w:jc w:val="center"/>
              <w:rPr>
                <w:rFonts w:hint="eastAsia" w:ascii="宋体" w:hAnsi="宋体"/>
                <w:color w:val="auto"/>
                <w:spacing w:val="20"/>
                <w:sz w:val="24"/>
                <w:highlight w:val="none"/>
              </w:rPr>
            </w:pPr>
          </w:p>
        </w:tc>
        <w:tc>
          <w:tcPr>
            <w:tcW w:w="2575" w:type="dxa"/>
            <w:noWrap w:val="0"/>
            <w:vAlign w:val="center"/>
          </w:tcPr>
          <w:p w14:paraId="76D0CB8E">
            <w:pPr>
              <w:spacing w:line="400" w:lineRule="exact"/>
              <w:jc w:val="center"/>
              <w:rPr>
                <w:rFonts w:hint="eastAsia" w:ascii="宋体" w:hAnsi="宋体"/>
                <w:color w:val="auto"/>
                <w:spacing w:val="20"/>
                <w:sz w:val="24"/>
                <w:highlight w:val="none"/>
              </w:rPr>
            </w:pPr>
          </w:p>
        </w:tc>
        <w:tc>
          <w:tcPr>
            <w:tcW w:w="1839" w:type="dxa"/>
            <w:noWrap w:val="0"/>
            <w:vAlign w:val="center"/>
          </w:tcPr>
          <w:p w14:paraId="4411667A">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00D3B76C">
            <w:pPr>
              <w:spacing w:line="400" w:lineRule="exact"/>
              <w:ind w:firstLine="560"/>
              <w:jc w:val="center"/>
              <w:rPr>
                <w:rFonts w:hint="eastAsia" w:ascii="宋体" w:hAnsi="宋体"/>
                <w:color w:val="auto"/>
                <w:spacing w:val="20"/>
                <w:sz w:val="24"/>
                <w:highlight w:val="none"/>
              </w:rPr>
            </w:pPr>
          </w:p>
        </w:tc>
      </w:tr>
      <w:tr w14:paraId="757C1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50705AF6">
            <w:pPr>
              <w:spacing w:line="400" w:lineRule="exact"/>
              <w:jc w:val="center"/>
              <w:rPr>
                <w:rFonts w:hint="eastAsia" w:ascii="宋体" w:hAnsi="宋体"/>
                <w:color w:val="auto"/>
                <w:spacing w:val="20"/>
                <w:sz w:val="24"/>
                <w:highlight w:val="none"/>
              </w:rPr>
            </w:pPr>
          </w:p>
        </w:tc>
        <w:tc>
          <w:tcPr>
            <w:tcW w:w="1839" w:type="dxa"/>
            <w:noWrap w:val="0"/>
            <w:vAlign w:val="center"/>
          </w:tcPr>
          <w:p w14:paraId="0D0C77B0">
            <w:pPr>
              <w:spacing w:line="400" w:lineRule="exact"/>
              <w:jc w:val="center"/>
              <w:rPr>
                <w:rFonts w:hint="eastAsia" w:ascii="宋体" w:hAnsi="宋体"/>
                <w:color w:val="auto"/>
                <w:spacing w:val="20"/>
                <w:sz w:val="24"/>
                <w:highlight w:val="none"/>
              </w:rPr>
            </w:pPr>
          </w:p>
        </w:tc>
        <w:tc>
          <w:tcPr>
            <w:tcW w:w="2575" w:type="dxa"/>
            <w:noWrap w:val="0"/>
            <w:vAlign w:val="center"/>
          </w:tcPr>
          <w:p w14:paraId="37D683B0">
            <w:pPr>
              <w:spacing w:line="400" w:lineRule="exact"/>
              <w:jc w:val="center"/>
              <w:rPr>
                <w:rFonts w:hint="eastAsia" w:ascii="宋体" w:hAnsi="宋体"/>
                <w:color w:val="auto"/>
                <w:spacing w:val="20"/>
                <w:sz w:val="24"/>
                <w:highlight w:val="none"/>
              </w:rPr>
            </w:pPr>
          </w:p>
        </w:tc>
        <w:tc>
          <w:tcPr>
            <w:tcW w:w="1839" w:type="dxa"/>
            <w:noWrap w:val="0"/>
            <w:vAlign w:val="center"/>
          </w:tcPr>
          <w:p w14:paraId="722EDEFF">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7362C03E">
            <w:pPr>
              <w:spacing w:line="400" w:lineRule="exact"/>
              <w:ind w:firstLine="560"/>
              <w:jc w:val="center"/>
              <w:rPr>
                <w:rFonts w:hint="eastAsia" w:ascii="宋体" w:hAnsi="宋体"/>
                <w:color w:val="auto"/>
                <w:spacing w:val="20"/>
                <w:sz w:val="24"/>
                <w:highlight w:val="none"/>
              </w:rPr>
            </w:pPr>
          </w:p>
        </w:tc>
      </w:tr>
      <w:tr w14:paraId="6131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12EDFEEB">
            <w:pPr>
              <w:spacing w:line="400" w:lineRule="exact"/>
              <w:jc w:val="center"/>
              <w:rPr>
                <w:rFonts w:hint="eastAsia" w:ascii="宋体" w:hAnsi="宋体"/>
                <w:color w:val="auto"/>
                <w:spacing w:val="20"/>
                <w:sz w:val="24"/>
                <w:highlight w:val="none"/>
              </w:rPr>
            </w:pPr>
          </w:p>
        </w:tc>
        <w:tc>
          <w:tcPr>
            <w:tcW w:w="1839" w:type="dxa"/>
            <w:noWrap w:val="0"/>
            <w:vAlign w:val="center"/>
          </w:tcPr>
          <w:p w14:paraId="76AA2FCD">
            <w:pPr>
              <w:spacing w:line="400" w:lineRule="exact"/>
              <w:jc w:val="center"/>
              <w:rPr>
                <w:rFonts w:hint="eastAsia" w:ascii="宋体" w:hAnsi="宋体"/>
                <w:color w:val="auto"/>
                <w:spacing w:val="20"/>
                <w:sz w:val="24"/>
                <w:highlight w:val="none"/>
              </w:rPr>
            </w:pPr>
          </w:p>
        </w:tc>
        <w:tc>
          <w:tcPr>
            <w:tcW w:w="2575" w:type="dxa"/>
            <w:noWrap w:val="0"/>
            <w:vAlign w:val="center"/>
          </w:tcPr>
          <w:p w14:paraId="333FE2BD">
            <w:pPr>
              <w:spacing w:line="400" w:lineRule="exact"/>
              <w:jc w:val="center"/>
              <w:rPr>
                <w:rFonts w:hint="eastAsia" w:ascii="宋体" w:hAnsi="宋体"/>
                <w:color w:val="auto"/>
                <w:spacing w:val="20"/>
                <w:sz w:val="24"/>
                <w:highlight w:val="none"/>
              </w:rPr>
            </w:pPr>
          </w:p>
        </w:tc>
        <w:tc>
          <w:tcPr>
            <w:tcW w:w="1839" w:type="dxa"/>
            <w:noWrap w:val="0"/>
            <w:vAlign w:val="center"/>
          </w:tcPr>
          <w:p w14:paraId="382FC204">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434DFE47">
            <w:pPr>
              <w:spacing w:line="400" w:lineRule="exact"/>
              <w:ind w:firstLine="560"/>
              <w:jc w:val="center"/>
              <w:rPr>
                <w:rFonts w:hint="eastAsia" w:ascii="宋体" w:hAnsi="宋体"/>
                <w:color w:val="auto"/>
                <w:spacing w:val="20"/>
                <w:sz w:val="24"/>
                <w:highlight w:val="none"/>
              </w:rPr>
            </w:pPr>
          </w:p>
        </w:tc>
      </w:tr>
      <w:tr w14:paraId="6CA27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1CF4AA98">
            <w:pPr>
              <w:spacing w:line="400" w:lineRule="exact"/>
              <w:jc w:val="center"/>
              <w:rPr>
                <w:rFonts w:hint="eastAsia" w:ascii="宋体" w:hAnsi="宋体"/>
                <w:color w:val="auto"/>
                <w:spacing w:val="20"/>
                <w:sz w:val="24"/>
                <w:highlight w:val="none"/>
              </w:rPr>
            </w:pPr>
          </w:p>
        </w:tc>
        <w:tc>
          <w:tcPr>
            <w:tcW w:w="1839" w:type="dxa"/>
            <w:noWrap w:val="0"/>
            <w:vAlign w:val="center"/>
          </w:tcPr>
          <w:p w14:paraId="4335C228">
            <w:pPr>
              <w:spacing w:line="400" w:lineRule="exact"/>
              <w:jc w:val="center"/>
              <w:rPr>
                <w:rFonts w:hint="eastAsia" w:ascii="宋体" w:hAnsi="宋体"/>
                <w:color w:val="auto"/>
                <w:spacing w:val="20"/>
                <w:sz w:val="24"/>
                <w:highlight w:val="none"/>
              </w:rPr>
            </w:pPr>
          </w:p>
        </w:tc>
        <w:tc>
          <w:tcPr>
            <w:tcW w:w="2575" w:type="dxa"/>
            <w:noWrap w:val="0"/>
            <w:vAlign w:val="center"/>
          </w:tcPr>
          <w:p w14:paraId="57084752">
            <w:pPr>
              <w:spacing w:line="400" w:lineRule="exact"/>
              <w:jc w:val="center"/>
              <w:rPr>
                <w:rFonts w:hint="eastAsia" w:ascii="宋体" w:hAnsi="宋体"/>
                <w:color w:val="auto"/>
                <w:spacing w:val="20"/>
                <w:sz w:val="24"/>
                <w:highlight w:val="none"/>
              </w:rPr>
            </w:pPr>
          </w:p>
        </w:tc>
        <w:tc>
          <w:tcPr>
            <w:tcW w:w="1839" w:type="dxa"/>
            <w:noWrap w:val="0"/>
            <w:vAlign w:val="center"/>
          </w:tcPr>
          <w:p w14:paraId="068E90B3">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605187F9">
            <w:pPr>
              <w:spacing w:line="400" w:lineRule="exact"/>
              <w:ind w:firstLine="560"/>
              <w:jc w:val="center"/>
              <w:rPr>
                <w:rFonts w:hint="eastAsia" w:ascii="宋体" w:hAnsi="宋体"/>
                <w:color w:val="auto"/>
                <w:spacing w:val="20"/>
                <w:sz w:val="24"/>
                <w:highlight w:val="none"/>
              </w:rPr>
            </w:pPr>
          </w:p>
        </w:tc>
      </w:tr>
      <w:tr w14:paraId="5431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4332E392">
            <w:pPr>
              <w:spacing w:line="400" w:lineRule="exact"/>
              <w:jc w:val="center"/>
              <w:rPr>
                <w:rFonts w:hint="eastAsia" w:ascii="宋体" w:hAnsi="宋体"/>
                <w:color w:val="auto"/>
                <w:spacing w:val="20"/>
                <w:sz w:val="24"/>
                <w:highlight w:val="none"/>
              </w:rPr>
            </w:pPr>
          </w:p>
        </w:tc>
        <w:tc>
          <w:tcPr>
            <w:tcW w:w="1839" w:type="dxa"/>
            <w:noWrap w:val="0"/>
            <w:vAlign w:val="center"/>
          </w:tcPr>
          <w:p w14:paraId="4E2A5973">
            <w:pPr>
              <w:spacing w:line="400" w:lineRule="exact"/>
              <w:jc w:val="center"/>
              <w:rPr>
                <w:rFonts w:hint="eastAsia" w:ascii="宋体" w:hAnsi="宋体"/>
                <w:color w:val="auto"/>
                <w:spacing w:val="20"/>
                <w:sz w:val="24"/>
                <w:highlight w:val="none"/>
              </w:rPr>
            </w:pPr>
          </w:p>
        </w:tc>
        <w:tc>
          <w:tcPr>
            <w:tcW w:w="2575" w:type="dxa"/>
            <w:noWrap w:val="0"/>
            <w:vAlign w:val="center"/>
          </w:tcPr>
          <w:p w14:paraId="41A579DF">
            <w:pPr>
              <w:spacing w:line="400" w:lineRule="exact"/>
              <w:jc w:val="center"/>
              <w:rPr>
                <w:rFonts w:hint="eastAsia" w:ascii="宋体" w:hAnsi="宋体"/>
                <w:color w:val="auto"/>
                <w:spacing w:val="20"/>
                <w:sz w:val="24"/>
                <w:highlight w:val="none"/>
              </w:rPr>
            </w:pPr>
          </w:p>
        </w:tc>
        <w:tc>
          <w:tcPr>
            <w:tcW w:w="1839" w:type="dxa"/>
            <w:noWrap w:val="0"/>
            <w:vAlign w:val="center"/>
          </w:tcPr>
          <w:p w14:paraId="3110C08A">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0CC598DD">
            <w:pPr>
              <w:spacing w:line="400" w:lineRule="exact"/>
              <w:ind w:firstLine="560"/>
              <w:jc w:val="center"/>
              <w:rPr>
                <w:rFonts w:hint="eastAsia" w:ascii="宋体" w:hAnsi="宋体"/>
                <w:color w:val="auto"/>
                <w:spacing w:val="20"/>
                <w:sz w:val="24"/>
                <w:highlight w:val="none"/>
              </w:rPr>
            </w:pPr>
          </w:p>
        </w:tc>
      </w:tr>
      <w:tr w14:paraId="2422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vAlign w:val="top"/>
          </w:tcPr>
          <w:p w14:paraId="01C34B1C">
            <w:pPr>
              <w:spacing w:line="400" w:lineRule="exact"/>
              <w:jc w:val="center"/>
              <w:rPr>
                <w:rFonts w:hint="eastAsia" w:ascii="宋体" w:hAnsi="宋体"/>
                <w:color w:val="auto"/>
                <w:spacing w:val="20"/>
                <w:sz w:val="24"/>
                <w:highlight w:val="none"/>
              </w:rPr>
            </w:pPr>
          </w:p>
        </w:tc>
        <w:tc>
          <w:tcPr>
            <w:tcW w:w="1839" w:type="dxa"/>
            <w:noWrap w:val="0"/>
            <w:vAlign w:val="center"/>
          </w:tcPr>
          <w:p w14:paraId="64723C2B">
            <w:pPr>
              <w:spacing w:line="400" w:lineRule="exact"/>
              <w:jc w:val="center"/>
              <w:rPr>
                <w:rFonts w:hint="eastAsia" w:ascii="宋体" w:hAnsi="宋体"/>
                <w:color w:val="auto"/>
                <w:spacing w:val="20"/>
                <w:sz w:val="24"/>
                <w:highlight w:val="none"/>
              </w:rPr>
            </w:pPr>
          </w:p>
        </w:tc>
        <w:tc>
          <w:tcPr>
            <w:tcW w:w="2575" w:type="dxa"/>
            <w:noWrap w:val="0"/>
            <w:vAlign w:val="center"/>
          </w:tcPr>
          <w:p w14:paraId="58928D8F">
            <w:pPr>
              <w:spacing w:line="400" w:lineRule="exact"/>
              <w:jc w:val="center"/>
              <w:rPr>
                <w:rFonts w:hint="eastAsia" w:ascii="宋体" w:hAnsi="宋体"/>
                <w:color w:val="auto"/>
                <w:spacing w:val="20"/>
                <w:sz w:val="24"/>
                <w:highlight w:val="none"/>
              </w:rPr>
            </w:pPr>
          </w:p>
        </w:tc>
        <w:tc>
          <w:tcPr>
            <w:tcW w:w="1839" w:type="dxa"/>
            <w:noWrap w:val="0"/>
            <w:vAlign w:val="center"/>
          </w:tcPr>
          <w:p w14:paraId="26745668">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03D054EE">
            <w:pPr>
              <w:spacing w:line="400" w:lineRule="exact"/>
              <w:ind w:firstLine="560"/>
              <w:jc w:val="center"/>
              <w:rPr>
                <w:rFonts w:hint="eastAsia" w:ascii="宋体" w:hAnsi="宋体"/>
                <w:color w:val="auto"/>
                <w:spacing w:val="20"/>
                <w:sz w:val="24"/>
                <w:highlight w:val="none"/>
              </w:rPr>
            </w:pPr>
          </w:p>
        </w:tc>
      </w:tr>
      <w:tr w14:paraId="4026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846" w:type="dxa"/>
            <w:noWrap w:val="0"/>
            <w:vAlign w:val="top"/>
          </w:tcPr>
          <w:p w14:paraId="26581DDA">
            <w:pPr>
              <w:spacing w:line="400" w:lineRule="exact"/>
              <w:jc w:val="center"/>
              <w:rPr>
                <w:rFonts w:hint="eastAsia" w:ascii="宋体" w:hAnsi="宋体"/>
                <w:color w:val="auto"/>
                <w:spacing w:val="20"/>
                <w:sz w:val="24"/>
                <w:highlight w:val="none"/>
              </w:rPr>
            </w:pPr>
          </w:p>
        </w:tc>
        <w:tc>
          <w:tcPr>
            <w:tcW w:w="1839" w:type="dxa"/>
            <w:noWrap w:val="0"/>
            <w:vAlign w:val="center"/>
          </w:tcPr>
          <w:p w14:paraId="19C864FC">
            <w:pPr>
              <w:spacing w:line="400" w:lineRule="exact"/>
              <w:jc w:val="center"/>
              <w:rPr>
                <w:rFonts w:hint="eastAsia" w:ascii="宋体" w:hAnsi="宋体"/>
                <w:color w:val="auto"/>
                <w:spacing w:val="20"/>
                <w:sz w:val="24"/>
                <w:highlight w:val="none"/>
              </w:rPr>
            </w:pPr>
          </w:p>
        </w:tc>
        <w:tc>
          <w:tcPr>
            <w:tcW w:w="2575" w:type="dxa"/>
            <w:noWrap w:val="0"/>
            <w:vAlign w:val="center"/>
          </w:tcPr>
          <w:p w14:paraId="1BB1AC00">
            <w:pPr>
              <w:spacing w:line="400" w:lineRule="exact"/>
              <w:jc w:val="center"/>
              <w:rPr>
                <w:rFonts w:hint="eastAsia" w:ascii="宋体" w:hAnsi="宋体"/>
                <w:color w:val="auto"/>
                <w:spacing w:val="20"/>
                <w:sz w:val="24"/>
                <w:highlight w:val="none"/>
              </w:rPr>
            </w:pPr>
          </w:p>
        </w:tc>
        <w:tc>
          <w:tcPr>
            <w:tcW w:w="1839" w:type="dxa"/>
            <w:noWrap w:val="0"/>
            <w:vAlign w:val="center"/>
          </w:tcPr>
          <w:p w14:paraId="49D7065D">
            <w:pPr>
              <w:spacing w:line="400" w:lineRule="exact"/>
              <w:ind w:firstLine="560"/>
              <w:jc w:val="center"/>
              <w:rPr>
                <w:rFonts w:hint="eastAsia" w:ascii="宋体" w:hAnsi="宋体"/>
                <w:color w:val="auto"/>
                <w:spacing w:val="20"/>
                <w:sz w:val="24"/>
                <w:highlight w:val="none"/>
              </w:rPr>
            </w:pPr>
          </w:p>
        </w:tc>
        <w:tc>
          <w:tcPr>
            <w:tcW w:w="1839" w:type="dxa"/>
            <w:noWrap w:val="0"/>
            <w:vAlign w:val="center"/>
          </w:tcPr>
          <w:p w14:paraId="27132CC8">
            <w:pPr>
              <w:spacing w:line="400" w:lineRule="exact"/>
              <w:ind w:firstLine="560"/>
              <w:jc w:val="center"/>
              <w:rPr>
                <w:rFonts w:hint="eastAsia" w:ascii="宋体" w:hAnsi="宋体"/>
                <w:color w:val="auto"/>
                <w:spacing w:val="20"/>
                <w:sz w:val="24"/>
                <w:highlight w:val="none"/>
              </w:rPr>
            </w:pPr>
          </w:p>
        </w:tc>
      </w:tr>
    </w:tbl>
    <w:p w14:paraId="5D901139">
      <w:pPr>
        <w:spacing w:line="480" w:lineRule="auto"/>
        <w:jc w:val="both"/>
        <w:rPr>
          <w:rFonts w:hint="eastAsia" w:ascii="宋体" w:hAnsi="宋体"/>
          <w:bCs/>
          <w:color w:val="000000"/>
          <w:sz w:val="24"/>
          <w:highlight w:val="none"/>
          <w:lang w:eastAsia="zh-CN"/>
        </w:rPr>
      </w:pPr>
    </w:p>
    <w:p w14:paraId="7CCE2200">
      <w:pPr>
        <w:spacing w:line="480" w:lineRule="auto"/>
        <w:jc w:val="both"/>
        <w:rPr>
          <w:rFonts w:hint="eastAsia" w:ascii="宋体" w:hAnsi="宋体"/>
          <w:bCs/>
          <w:color w:val="000000"/>
          <w:sz w:val="24"/>
          <w:highlight w:val="none"/>
        </w:rPr>
      </w:pPr>
      <w:r>
        <w:rPr>
          <w:rFonts w:hint="eastAsia" w:ascii="宋体" w:hAnsi="宋体"/>
          <w:bCs/>
          <w:color w:val="000000"/>
          <w:sz w:val="24"/>
          <w:highlight w:val="none"/>
          <w:lang w:eastAsia="zh-CN"/>
        </w:rPr>
        <w:t>报价供应商</w:t>
      </w:r>
      <w:r>
        <w:rPr>
          <w:rFonts w:hint="eastAsia" w:ascii="宋体" w:hAnsi="宋体"/>
          <w:bCs/>
          <w:color w:val="000000"/>
          <w:sz w:val="24"/>
          <w:highlight w:val="none"/>
        </w:rPr>
        <w:t>（盖章）：</w:t>
      </w:r>
    </w:p>
    <w:p w14:paraId="1911A153">
      <w:pPr>
        <w:spacing w:line="480" w:lineRule="auto"/>
        <w:jc w:val="both"/>
        <w:rPr>
          <w:rFonts w:hint="eastAsia" w:ascii="宋体" w:hAnsi="宋体"/>
          <w:bCs/>
          <w:color w:val="000000"/>
          <w:sz w:val="24"/>
          <w:highlight w:val="none"/>
        </w:rPr>
      </w:pPr>
      <w:r>
        <w:rPr>
          <w:rFonts w:hint="eastAsia" w:ascii="宋体" w:hAnsi="宋体"/>
          <w:bCs/>
          <w:color w:val="000000"/>
          <w:sz w:val="24"/>
          <w:highlight w:val="none"/>
        </w:rPr>
        <w:t>法定代表人</w:t>
      </w:r>
      <w:r>
        <w:rPr>
          <w:rFonts w:hint="eastAsia" w:ascii="宋体" w:hAnsi="宋体"/>
          <w:bCs/>
          <w:color w:val="000000"/>
          <w:sz w:val="24"/>
          <w:highlight w:val="none"/>
          <w:lang w:val="en-US" w:eastAsia="zh-CN"/>
        </w:rPr>
        <w:t>或授权委托人</w:t>
      </w:r>
      <w:r>
        <w:rPr>
          <w:rFonts w:hint="eastAsia" w:ascii="宋体" w:hAnsi="宋体"/>
          <w:bCs/>
          <w:color w:val="000000"/>
          <w:sz w:val="24"/>
          <w:highlight w:val="none"/>
        </w:rPr>
        <w:t>（签字或盖章）：</w:t>
      </w:r>
    </w:p>
    <w:p w14:paraId="6A6FB493">
      <w:pPr>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月</w:t>
      </w:r>
      <w:r>
        <w:rPr>
          <w:rFonts w:hint="eastAsia"/>
          <w:sz w:val="24"/>
          <w:szCs w:val="32"/>
          <w:highlight w:val="none"/>
          <w:u w:val="single"/>
        </w:rPr>
        <w:t xml:space="preserve">    </w:t>
      </w:r>
      <w:r>
        <w:rPr>
          <w:rFonts w:hint="eastAsia"/>
          <w:sz w:val="24"/>
          <w:szCs w:val="32"/>
          <w:highlight w:val="none"/>
        </w:rPr>
        <w:t xml:space="preserve"> 日</w:t>
      </w:r>
    </w:p>
    <w:p w14:paraId="4C747F4C">
      <w:pPr>
        <w:pStyle w:val="28"/>
        <w:ind w:left="0"/>
        <w:rPr>
          <w:rFonts w:hint="eastAsia"/>
          <w:color w:val="auto"/>
          <w:highlight w:val="none"/>
        </w:rPr>
      </w:pPr>
    </w:p>
    <w:p w14:paraId="7F588DE1">
      <w:pPr>
        <w:rPr>
          <w:rFonts w:hint="eastAsia"/>
          <w:color w:val="auto"/>
          <w:highlight w:val="none"/>
        </w:rPr>
      </w:pPr>
    </w:p>
    <w:p w14:paraId="327F77D7">
      <w:pPr>
        <w:rPr>
          <w:rFonts w:hint="eastAsia" w:ascii="黑体" w:hAnsi="Times New Roman" w:eastAsia="黑体" w:cs="宋体"/>
          <w:b/>
          <w:bCs/>
          <w:color w:val="auto"/>
          <w:sz w:val="24"/>
          <w:szCs w:val="32"/>
          <w:highlight w:val="none"/>
        </w:rPr>
      </w:pPr>
      <w:r>
        <w:rPr>
          <w:rFonts w:hint="eastAsia" w:ascii="黑体" w:hAnsi="Times New Roman" w:eastAsia="黑体" w:cs="宋体"/>
          <w:b/>
          <w:bCs/>
          <w:color w:val="auto"/>
          <w:sz w:val="24"/>
          <w:szCs w:val="32"/>
          <w:highlight w:val="none"/>
        </w:rPr>
        <w:t>（十</w:t>
      </w:r>
      <w:r>
        <w:rPr>
          <w:rFonts w:hint="eastAsia" w:ascii="黑体" w:hAnsi="Times New Roman" w:eastAsia="黑体" w:cs="宋体"/>
          <w:b/>
          <w:bCs/>
          <w:color w:val="auto"/>
          <w:sz w:val="24"/>
          <w:szCs w:val="32"/>
          <w:highlight w:val="none"/>
          <w:lang w:val="en-US" w:eastAsia="zh-CN"/>
        </w:rPr>
        <w:t>九</w:t>
      </w:r>
      <w:r>
        <w:rPr>
          <w:rFonts w:hint="eastAsia" w:ascii="黑体" w:hAnsi="Times New Roman" w:eastAsia="黑体" w:cs="宋体"/>
          <w:b/>
          <w:bCs/>
          <w:color w:val="auto"/>
          <w:sz w:val="24"/>
          <w:szCs w:val="32"/>
          <w:highlight w:val="none"/>
        </w:rPr>
        <w:t>）报价部分（格式）：</w:t>
      </w:r>
    </w:p>
    <w:p w14:paraId="40CD2878">
      <w:pPr>
        <w:jc w:val="center"/>
        <w:rPr>
          <w:rFonts w:hint="eastAsia" w:ascii="宋体" w:hAnsi="宋体"/>
          <w:b/>
          <w:kern w:val="0"/>
          <w:sz w:val="32"/>
          <w:szCs w:val="32"/>
          <w:highlight w:val="none"/>
        </w:rPr>
      </w:pPr>
      <w:r>
        <w:rPr>
          <w:rFonts w:ascii="黑体" w:hAnsi="黑体" w:eastAsia="黑体" w:cs="黑体"/>
          <w:spacing w:val="10"/>
          <w:sz w:val="19"/>
          <w:szCs w:val="19"/>
          <w:highlight w:val="none"/>
          <w:u w:val="none"/>
        </w:rPr>
        <w:t>表</w:t>
      </w:r>
      <w:r>
        <w:rPr>
          <w:rFonts w:ascii="黑体" w:hAnsi="黑体" w:eastAsia="黑体" w:cs="黑体"/>
          <w:spacing w:val="-37"/>
          <w:sz w:val="19"/>
          <w:szCs w:val="19"/>
          <w:highlight w:val="none"/>
          <w:u w:val="none"/>
        </w:rPr>
        <w:t xml:space="preserve"> </w:t>
      </w:r>
      <w:r>
        <w:rPr>
          <w:rFonts w:ascii="Times New Roman" w:hAnsi="Times New Roman" w:eastAsia="Times New Roman" w:cs="Times New Roman"/>
          <w:spacing w:val="10"/>
          <w:sz w:val="19"/>
          <w:szCs w:val="19"/>
          <w:highlight w:val="none"/>
          <w:u w:val="none"/>
        </w:rPr>
        <w:t>B.3.1</w:t>
      </w:r>
      <w:r>
        <w:rPr>
          <w:rFonts w:hint="default" w:ascii="黑体" w:hAnsi="黑体" w:eastAsia="黑体" w:cs="黑体"/>
          <w:b w:val="0"/>
          <w:spacing w:val="10"/>
          <w:kern w:val="2"/>
          <w:sz w:val="19"/>
          <w:szCs w:val="19"/>
          <w:highlight w:val="none"/>
        </w:rPr>
        <w:t>、</w:t>
      </w:r>
      <w:r>
        <w:rPr>
          <w:rFonts w:ascii="黑体" w:hAnsi="黑体" w:eastAsia="黑体" w:cs="黑体"/>
          <w:spacing w:val="10"/>
          <w:sz w:val="19"/>
          <w:szCs w:val="19"/>
          <w:highlight w:val="none"/>
        </w:rPr>
        <w:t>投标总价封面</w:t>
      </w:r>
    </w:p>
    <w:p w14:paraId="7EF8835C">
      <w:pPr>
        <w:spacing w:line="266" w:lineRule="auto"/>
        <w:rPr>
          <w:rFonts w:ascii="Arial"/>
          <w:sz w:val="21"/>
          <w:highlight w:val="none"/>
        </w:rPr>
      </w:pPr>
    </w:p>
    <w:p w14:paraId="11783712">
      <w:pPr>
        <w:spacing w:line="266" w:lineRule="auto"/>
        <w:rPr>
          <w:rFonts w:ascii="Arial"/>
          <w:sz w:val="21"/>
          <w:highlight w:val="none"/>
        </w:rPr>
      </w:pPr>
    </w:p>
    <w:p w14:paraId="2951FFEB">
      <w:pPr>
        <w:spacing w:line="266" w:lineRule="auto"/>
        <w:rPr>
          <w:rFonts w:ascii="Arial"/>
          <w:sz w:val="21"/>
          <w:highlight w:val="none"/>
        </w:rPr>
      </w:pPr>
    </w:p>
    <w:p w14:paraId="38BF6E8F">
      <w:pPr>
        <w:spacing w:line="267" w:lineRule="auto"/>
        <w:rPr>
          <w:rFonts w:ascii="Arial"/>
          <w:sz w:val="21"/>
          <w:highlight w:val="none"/>
        </w:rPr>
      </w:pPr>
    </w:p>
    <w:p w14:paraId="58AADFF5">
      <w:pPr>
        <w:spacing w:line="267" w:lineRule="auto"/>
        <w:rPr>
          <w:rFonts w:ascii="Arial"/>
          <w:sz w:val="21"/>
          <w:highlight w:val="none"/>
        </w:rPr>
      </w:pPr>
    </w:p>
    <w:p w14:paraId="39D35231">
      <w:pPr>
        <w:spacing w:line="267" w:lineRule="auto"/>
        <w:rPr>
          <w:rFonts w:ascii="Arial"/>
          <w:sz w:val="21"/>
          <w:highlight w:val="none"/>
        </w:rPr>
      </w:pPr>
    </w:p>
    <w:p w14:paraId="58C6FCF7">
      <w:pPr>
        <w:pStyle w:val="24"/>
        <w:tabs>
          <w:tab w:val="left" w:pos="5795"/>
        </w:tabs>
        <w:spacing w:before="79" w:line="220" w:lineRule="auto"/>
        <w:ind w:left="2919"/>
        <w:rPr>
          <w:sz w:val="24"/>
          <w:szCs w:val="24"/>
          <w:highlight w:val="none"/>
        </w:rPr>
      </w:pPr>
      <w:r>
        <w:rPr>
          <w:sz w:val="24"/>
          <w:szCs w:val="24"/>
          <w:highlight w:val="none"/>
          <w:u w:val="single" w:color="auto"/>
        </w:rPr>
        <w:tab/>
      </w:r>
      <w:r>
        <w:rPr>
          <w:spacing w:val="-6"/>
          <w:sz w:val="24"/>
          <w:szCs w:val="24"/>
          <w:highlight w:val="none"/>
          <w:u w:val="single" w:color="auto"/>
        </w:rPr>
        <w:t>工</w:t>
      </w:r>
      <w:r>
        <w:rPr>
          <w:spacing w:val="-6"/>
          <w:sz w:val="24"/>
          <w:szCs w:val="24"/>
          <w:highlight w:val="none"/>
        </w:rPr>
        <w:t>程</w:t>
      </w:r>
    </w:p>
    <w:p w14:paraId="265F4223">
      <w:pPr>
        <w:spacing w:line="261" w:lineRule="auto"/>
        <w:rPr>
          <w:rFonts w:ascii="Arial"/>
          <w:sz w:val="21"/>
          <w:highlight w:val="none"/>
        </w:rPr>
      </w:pPr>
    </w:p>
    <w:p w14:paraId="03075E57">
      <w:pPr>
        <w:spacing w:line="261" w:lineRule="auto"/>
        <w:rPr>
          <w:rFonts w:ascii="Arial"/>
          <w:sz w:val="21"/>
          <w:highlight w:val="none"/>
        </w:rPr>
      </w:pPr>
    </w:p>
    <w:p w14:paraId="7195522D">
      <w:pPr>
        <w:spacing w:line="261" w:lineRule="auto"/>
        <w:rPr>
          <w:rFonts w:ascii="Arial"/>
          <w:sz w:val="21"/>
          <w:highlight w:val="none"/>
        </w:rPr>
      </w:pPr>
    </w:p>
    <w:p w14:paraId="18C69E84">
      <w:pPr>
        <w:spacing w:line="262" w:lineRule="auto"/>
        <w:rPr>
          <w:rFonts w:ascii="Arial"/>
          <w:sz w:val="21"/>
          <w:highlight w:val="none"/>
        </w:rPr>
      </w:pPr>
    </w:p>
    <w:p w14:paraId="5B6E5B6D">
      <w:pPr>
        <w:spacing w:line="262" w:lineRule="auto"/>
        <w:rPr>
          <w:rFonts w:ascii="Arial"/>
          <w:sz w:val="21"/>
          <w:highlight w:val="none"/>
        </w:rPr>
      </w:pPr>
    </w:p>
    <w:p w14:paraId="691A7797">
      <w:pPr>
        <w:spacing w:line="262" w:lineRule="auto"/>
        <w:rPr>
          <w:rFonts w:ascii="Arial"/>
          <w:sz w:val="21"/>
          <w:highlight w:val="none"/>
        </w:rPr>
      </w:pPr>
    </w:p>
    <w:p w14:paraId="17926FC2">
      <w:pPr>
        <w:spacing w:line="262" w:lineRule="auto"/>
        <w:rPr>
          <w:rFonts w:ascii="Arial"/>
          <w:sz w:val="21"/>
          <w:highlight w:val="none"/>
        </w:rPr>
      </w:pPr>
    </w:p>
    <w:p w14:paraId="29D16E5D">
      <w:pPr>
        <w:pStyle w:val="24"/>
        <w:spacing w:before="101" w:line="218" w:lineRule="auto"/>
        <w:ind w:left="3989"/>
        <w:rPr>
          <w:sz w:val="31"/>
          <w:szCs w:val="31"/>
          <w:highlight w:val="none"/>
        </w:rPr>
      </w:pPr>
      <w:r>
        <w:rPr>
          <w:spacing w:val="-3"/>
          <w:sz w:val="31"/>
          <w:szCs w:val="31"/>
          <w:highlight w:val="none"/>
        </w:rPr>
        <w:t>投标总价</w:t>
      </w:r>
    </w:p>
    <w:p w14:paraId="17F71432">
      <w:pPr>
        <w:spacing w:line="253" w:lineRule="auto"/>
        <w:rPr>
          <w:rFonts w:ascii="Arial"/>
          <w:sz w:val="21"/>
          <w:highlight w:val="none"/>
        </w:rPr>
      </w:pPr>
    </w:p>
    <w:p w14:paraId="157EC520">
      <w:pPr>
        <w:spacing w:line="253" w:lineRule="auto"/>
        <w:rPr>
          <w:rFonts w:ascii="Arial"/>
          <w:sz w:val="21"/>
          <w:highlight w:val="none"/>
        </w:rPr>
      </w:pPr>
    </w:p>
    <w:p w14:paraId="32E5E516">
      <w:pPr>
        <w:spacing w:line="253" w:lineRule="auto"/>
        <w:rPr>
          <w:rFonts w:ascii="Arial"/>
          <w:sz w:val="21"/>
          <w:highlight w:val="none"/>
        </w:rPr>
      </w:pPr>
    </w:p>
    <w:p w14:paraId="79818CA8">
      <w:pPr>
        <w:spacing w:line="253" w:lineRule="auto"/>
        <w:rPr>
          <w:rFonts w:ascii="Arial"/>
          <w:sz w:val="21"/>
          <w:highlight w:val="none"/>
        </w:rPr>
      </w:pPr>
    </w:p>
    <w:p w14:paraId="295CCF1F">
      <w:pPr>
        <w:spacing w:line="253" w:lineRule="auto"/>
        <w:rPr>
          <w:rFonts w:ascii="Arial"/>
          <w:sz w:val="21"/>
          <w:highlight w:val="none"/>
        </w:rPr>
      </w:pPr>
    </w:p>
    <w:p w14:paraId="0121301B">
      <w:pPr>
        <w:spacing w:line="253" w:lineRule="auto"/>
        <w:rPr>
          <w:rFonts w:ascii="Arial"/>
          <w:sz w:val="21"/>
          <w:highlight w:val="none"/>
        </w:rPr>
      </w:pPr>
    </w:p>
    <w:p w14:paraId="0ACC08F8">
      <w:pPr>
        <w:spacing w:line="253" w:lineRule="auto"/>
        <w:rPr>
          <w:rFonts w:ascii="Arial"/>
          <w:sz w:val="21"/>
          <w:highlight w:val="none"/>
        </w:rPr>
      </w:pPr>
    </w:p>
    <w:p w14:paraId="63DF5547">
      <w:pPr>
        <w:spacing w:line="253" w:lineRule="auto"/>
        <w:rPr>
          <w:rFonts w:ascii="Arial"/>
          <w:sz w:val="21"/>
          <w:highlight w:val="none"/>
        </w:rPr>
      </w:pPr>
    </w:p>
    <w:p w14:paraId="68181F1C">
      <w:pPr>
        <w:spacing w:line="254" w:lineRule="auto"/>
        <w:rPr>
          <w:rFonts w:ascii="Arial"/>
          <w:sz w:val="21"/>
          <w:highlight w:val="none"/>
        </w:rPr>
      </w:pPr>
    </w:p>
    <w:p w14:paraId="34DEA7EF">
      <w:pPr>
        <w:spacing w:line="254" w:lineRule="auto"/>
        <w:rPr>
          <w:rFonts w:ascii="Arial"/>
          <w:sz w:val="21"/>
          <w:highlight w:val="none"/>
        </w:rPr>
      </w:pPr>
    </w:p>
    <w:p w14:paraId="39CFC6A9">
      <w:pPr>
        <w:spacing w:line="254" w:lineRule="auto"/>
        <w:rPr>
          <w:rFonts w:ascii="Arial"/>
          <w:sz w:val="21"/>
          <w:highlight w:val="none"/>
        </w:rPr>
      </w:pPr>
    </w:p>
    <w:p w14:paraId="4195F01D">
      <w:pPr>
        <w:spacing w:line="254" w:lineRule="auto"/>
        <w:rPr>
          <w:rFonts w:ascii="Arial"/>
          <w:sz w:val="21"/>
          <w:highlight w:val="none"/>
        </w:rPr>
      </w:pPr>
    </w:p>
    <w:p w14:paraId="7D3AE6C8">
      <w:pPr>
        <w:pStyle w:val="24"/>
        <w:spacing w:before="65" w:line="227" w:lineRule="auto"/>
        <w:ind w:left="2879"/>
        <w:rPr>
          <w:sz w:val="17"/>
          <w:szCs w:val="17"/>
          <w:highlight w:val="none"/>
        </w:rPr>
      </w:pPr>
      <w:r>
        <w:rPr>
          <w:spacing w:val="-15"/>
          <w:sz w:val="20"/>
          <w:szCs w:val="20"/>
          <w:highlight w:val="none"/>
        </w:rPr>
        <w:t>投标人：</w:t>
      </w:r>
      <w:r>
        <w:rPr>
          <w:spacing w:val="8"/>
          <w:sz w:val="17"/>
          <w:szCs w:val="17"/>
          <w:highlight w:val="none"/>
          <w:u w:val="single" w:color="auto"/>
        </w:rPr>
        <w:t xml:space="preserve">          </w:t>
      </w:r>
      <w:r>
        <w:rPr>
          <w:spacing w:val="-15"/>
          <w:sz w:val="17"/>
          <w:szCs w:val="17"/>
          <w:highlight w:val="none"/>
          <w:u w:val="single" w:color="auto"/>
        </w:rPr>
        <w:t>(</w:t>
      </w:r>
      <w:r>
        <w:rPr>
          <w:spacing w:val="60"/>
          <w:sz w:val="17"/>
          <w:szCs w:val="17"/>
          <w:highlight w:val="none"/>
          <w:u w:val="single" w:color="auto"/>
        </w:rPr>
        <w:t xml:space="preserve"> </w:t>
      </w:r>
      <w:r>
        <w:rPr>
          <w:spacing w:val="-15"/>
          <w:sz w:val="17"/>
          <w:szCs w:val="17"/>
          <w:highlight w:val="none"/>
          <w:u w:val="single" w:color="auto"/>
        </w:rPr>
        <w:t>盖</w:t>
      </w:r>
      <w:r>
        <w:rPr>
          <w:spacing w:val="65"/>
          <w:sz w:val="17"/>
          <w:szCs w:val="17"/>
          <w:highlight w:val="none"/>
          <w:u w:val="single" w:color="auto"/>
        </w:rPr>
        <w:t xml:space="preserve"> </w:t>
      </w:r>
      <w:r>
        <w:rPr>
          <w:spacing w:val="-15"/>
          <w:sz w:val="17"/>
          <w:szCs w:val="17"/>
          <w:highlight w:val="none"/>
          <w:u w:val="single" w:color="auto"/>
        </w:rPr>
        <w:t>章</w:t>
      </w:r>
      <w:r>
        <w:rPr>
          <w:spacing w:val="59"/>
          <w:w w:val="101"/>
          <w:sz w:val="17"/>
          <w:szCs w:val="17"/>
          <w:highlight w:val="none"/>
          <w:u w:val="single" w:color="auto"/>
        </w:rPr>
        <w:t xml:space="preserve"> </w:t>
      </w:r>
      <w:r>
        <w:rPr>
          <w:spacing w:val="-15"/>
          <w:sz w:val="17"/>
          <w:szCs w:val="17"/>
          <w:highlight w:val="none"/>
          <w:u w:val="single" w:color="auto"/>
        </w:rPr>
        <w:t>)</w:t>
      </w:r>
      <w:r>
        <w:rPr>
          <w:sz w:val="17"/>
          <w:szCs w:val="17"/>
          <w:highlight w:val="none"/>
          <w:u w:val="single" w:color="auto"/>
        </w:rPr>
        <w:t xml:space="preserve">           </w:t>
      </w:r>
    </w:p>
    <w:p w14:paraId="398A8934">
      <w:pPr>
        <w:spacing w:line="269" w:lineRule="auto"/>
        <w:rPr>
          <w:rFonts w:ascii="Arial"/>
          <w:sz w:val="21"/>
          <w:highlight w:val="none"/>
        </w:rPr>
      </w:pPr>
    </w:p>
    <w:p w14:paraId="1BB66248">
      <w:pPr>
        <w:spacing w:line="270" w:lineRule="auto"/>
        <w:rPr>
          <w:rFonts w:ascii="Arial"/>
          <w:sz w:val="21"/>
          <w:highlight w:val="none"/>
        </w:rPr>
      </w:pPr>
    </w:p>
    <w:p w14:paraId="3F5B4ADA">
      <w:pPr>
        <w:spacing w:line="270" w:lineRule="auto"/>
        <w:rPr>
          <w:rFonts w:ascii="Arial"/>
          <w:sz w:val="21"/>
          <w:highlight w:val="none"/>
        </w:rPr>
      </w:pPr>
    </w:p>
    <w:p w14:paraId="7B643814">
      <w:pPr>
        <w:spacing w:line="300" w:lineRule="exact"/>
        <w:ind w:firstLine="2760" w:firstLineChars="1500"/>
        <w:rPr>
          <w:rFonts w:hint="eastAsia" w:ascii="宋体" w:hAnsi="宋体"/>
          <w:sz w:val="28"/>
          <w:highlight w:val="none"/>
        </w:rPr>
      </w:pPr>
      <w:r>
        <w:rPr>
          <w:spacing w:val="-8"/>
          <w:sz w:val="20"/>
          <w:szCs w:val="20"/>
          <w:highlight w:val="none"/>
        </w:rPr>
        <w:t>年</w:t>
      </w:r>
      <w:r>
        <w:rPr>
          <w:spacing w:val="10"/>
          <w:sz w:val="20"/>
          <w:szCs w:val="20"/>
          <w:highlight w:val="none"/>
        </w:rPr>
        <w:t xml:space="preserve">    </w:t>
      </w:r>
      <w:r>
        <w:rPr>
          <w:spacing w:val="-8"/>
          <w:sz w:val="20"/>
          <w:szCs w:val="20"/>
          <w:highlight w:val="none"/>
        </w:rPr>
        <w:t>月</w:t>
      </w:r>
      <w:r>
        <w:rPr>
          <w:spacing w:val="15"/>
          <w:sz w:val="20"/>
          <w:szCs w:val="20"/>
          <w:highlight w:val="none"/>
        </w:rPr>
        <w:t xml:space="preserve">    </w:t>
      </w:r>
      <w:r>
        <w:rPr>
          <w:spacing w:val="-8"/>
          <w:sz w:val="20"/>
          <w:szCs w:val="20"/>
          <w:highlight w:val="none"/>
        </w:rPr>
        <w:t>日</w:t>
      </w:r>
    </w:p>
    <w:p w14:paraId="31EFB6B9">
      <w:pPr>
        <w:spacing w:line="300" w:lineRule="exact"/>
        <w:rPr>
          <w:rFonts w:hint="eastAsia" w:ascii="宋体" w:hAnsi="宋体"/>
          <w:sz w:val="28"/>
          <w:highlight w:val="none"/>
        </w:rPr>
      </w:pPr>
    </w:p>
    <w:p w14:paraId="4F6C883D">
      <w:pPr>
        <w:spacing w:line="300" w:lineRule="exact"/>
        <w:rPr>
          <w:rFonts w:hint="eastAsia" w:ascii="宋体" w:hAnsi="宋体"/>
          <w:sz w:val="28"/>
          <w:highlight w:val="none"/>
        </w:rPr>
      </w:pPr>
    </w:p>
    <w:p w14:paraId="27F7A0AC">
      <w:pPr>
        <w:spacing w:line="540" w:lineRule="exact"/>
        <w:ind w:firstLine="840"/>
        <w:rPr>
          <w:rFonts w:hint="eastAsia" w:ascii="宋体" w:hAnsi="宋体"/>
          <w:sz w:val="28"/>
          <w:highlight w:val="none"/>
        </w:rPr>
      </w:pPr>
    </w:p>
    <w:p w14:paraId="0C6AAC20">
      <w:pPr>
        <w:spacing w:line="540" w:lineRule="exact"/>
        <w:ind w:firstLine="840"/>
        <w:rPr>
          <w:rFonts w:hint="eastAsia" w:ascii="宋体" w:hAnsi="宋体"/>
          <w:sz w:val="28"/>
          <w:highlight w:val="none"/>
        </w:rPr>
      </w:pPr>
    </w:p>
    <w:p w14:paraId="4037CCFD">
      <w:pPr>
        <w:spacing w:before="83" w:line="222" w:lineRule="auto"/>
        <w:ind w:left="3479"/>
        <w:rPr>
          <w:rFonts w:ascii="黑体" w:hAnsi="黑体" w:eastAsia="黑体" w:cs="黑体"/>
          <w:sz w:val="19"/>
          <w:szCs w:val="19"/>
          <w:highlight w:val="none"/>
        </w:rPr>
      </w:pPr>
      <w:r>
        <w:rPr>
          <w:rFonts w:hint="eastAsia" w:ascii="宋体" w:hAnsi="宋体"/>
          <w:b/>
          <w:kern w:val="0"/>
          <w:sz w:val="32"/>
          <w:szCs w:val="32"/>
          <w:highlight w:val="none"/>
        </w:rPr>
        <w:br w:type="page"/>
      </w:r>
      <w:r>
        <w:rPr>
          <w:rFonts w:ascii="黑体" w:hAnsi="黑体" w:eastAsia="黑体" w:cs="黑体"/>
          <w:spacing w:val="7"/>
          <w:sz w:val="19"/>
          <w:szCs w:val="19"/>
          <w:highlight w:val="none"/>
        </w:rPr>
        <w:t>表</w:t>
      </w:r>
      <w:r>
        <w:rPr>
          <w:rFonts w:ascii="黑体" w:hAnsi="黑体" w:eastAsia="黑体" w:cs="黑体"/>
          <w:spacing w:val="-29"/>
          <w:sz w:val="19"/>
          <w:szCs w:val="19"/>
          <w:highlight w:val="none"/>
        </w:rPr>
        <w:t xml:space="preserve"> </w:t>
      </w:r>
      <w:r>
        <w:rPr>
          <w:rFonts w:ascii="Times New Roman" w:hAnsi="Times New Roman" w:eastAsia="Times New Roman" w:cs="Times New Roman"/>
          <w:spacing w:val="7"/>
          <w:sz w:val="19"/>
          <w:szCs w:val="19"/>
          <w:highlight w:val="none"/>
        </w:rPr>
        <w:t xml:space="preserve">C.3.1 </w:t>
      </w:r>
      <w:r>
        <w:rPr>
          <w:rFonts w:ascii="黑体" w:hAnsi="黑体" w:eastAsia="黑体" w:cs="黑体"/>
          <w:spacing w:val="7"/>
          <w:sz w:val="19"/>
          <w:szCs w:val="19"/>
          <w:highlight w:val="none"/>
        </w:rPr>
        <w:t>投标总价扉页</w:t>
      </w:r>
    </w:p>
    <w:p w14:paraId="30A41569">
      <w:pPr>
        <w:spacing w:line="241" w:lineRule="auto"/>
        <w:rPr>
          <w:rFonts w:ascii="Arial"/>
          <w:sz w:val="21"/>
          <w:highlight w:val="none"/>
        </w:rPr>
      </w:pPr>
    </w:p>
    <w:p w14:paraId="6BEC1EC8">
      <w:pPr>
        <w:spacing w:line="242" w:lineRule="auto"/>
        <w:rPr>
          <w:rFonts w:ascii="Arial"/>
          <w:sz w:val="21"/>
          <w:highlight w:val="none"/>
        </w:rPr>
      </w:pPr>
    </w:p>
    <w:p w14:paraId="0AC38441">
      <w:pPr>
        <w:spacing w:line="242" w:lineRule="auto"/>
        <w:rPr>
          <w:rFonts w:ascii="Arial"/>
          <w:sz w:val="21"/>
          <w:highlight w:val="none"/>
        </w:rPr>
      </w:pPr>
    </w:p>
    <w:p w14:paraId="61D8B810">
      <w:pPr>
        <w:spacing w:line="242" w:lineRule="auto"/>
        <w:rPr>
          <w:rFonts w:ascii="Arial"/>
          <w:sz w:val="21"/>
          <w:highlight w:val="none"/>
        </w:rPr>
      </w:pPr>
    </w:p>
    <w:p w14:paraId="727DAEB5">
      <w:pPr>
        <w:pStyle w:val="24"/>
        <w:spacing w:before="71" w:line="220" w:lineRule="auto"/>
        <w:ind w:left="2629"/>
        <w:rPr>
          <w:highlight w:val="none"/>
        </w:rPr>
      </w:pPr>
      <w:r>
        <w:rPr>
          <w:spacing w:val="-3"/>
          <w:highlight w:val="none"/>
        </w:rPr>
        <w:t>工程名称：</w:t>
      </w:r>
      <w:r>
        <w:rPr>
          <w:highlight w:val="none"/>
          <w:u w:val="single" w:color="auto"/>
        </w:rPr>
        <w:t xml:space="preserve">                           </w:t>
      </w:r>
    </w:p>
    <w:p w14:paraId="39594D55">
      <w:pPr>
        <w:spacing w:line="354" w:lineRule="auto"/>
        <w:rPr>
          <w:rFonts w:ascii="Arial"/>
          <w:sz w:val="21"/>
          <w:highlight w:val="none"/>
        </w:rPr>
      </w:pPr>
    </w:p>
    <w:p w14:paraId="3FA205B0">
      <w:pPr>
        <w:pStyle w:val="24"/>
        <w:spacing w:before="71" w:line="220" w:lineRule="auto"/>
        <w:ind w:left="2629"/>
        <w:rPr>
          <w:highlight w:val="none"/>
        </w:rPr>
      </w:pPr>
      <w:r>
        <w:rPr>
          <w:spacing w:val="-3"/>
          <w:highlight w:val="none"/>
        </w:rPr>
        <w:t>标段名称：</w:t>
      </w:r>
      <w:r>
        <w:rPr>
          <w:highlight w:val="none"/>
          <w:u w:val="single" w:color="auto"/>
        </w:rPr>
        <w:t xml:space="preserve">                           </w:t>
      </w:r>
    </w:p>
    <w:p w14:paraId="3E6C945D">
      <w:pPr>
        <w:spacing w:line="300" w:lineRule="auto"/>
        <w:rPr>
          <w:rFonts w:ascii="Arial"/>
          <w:sz w:val="21"/>
          <w:highlight w:val="none"/>
        </w:rPr>
      </w:pPr>
    </w:p>
    <w:p w14:paraId="168F41C9">
      <w:pPr>
        <w:spacing w:line="300" w:lineRule="auto"/>
        <w:rPr>
          <w:rFonts w:ascii="Arial"/>
          <w:sz w:val="21"/>
          <w:highlight w:val="none"/>
        </w:rPr>
      </w:pPr>
    </w:p>
    <w:p w14:paraId="6D8D3E6A">
      <w:pPr>
        <w:spacing w:line="301" w:lineRule="auto"/>
        <w:rPr>
          <w:rFonts w:ascii="Arial"/>
          <w:sz w:val="21"/>
          <w:highlight w:val="none"/>
        </w:rPr>
      </w:pPr>
    </w:p>
    <w:p w14:paraId="176305C0">
      <w:pPr>
        <w:pStyle w:val="24"/>
        <w:spacing w:before="102" w:line="218" w:lineRule="auto"/>
        <w:ind w:left="4009"/>
        <w:rPr>
          <w:sz w:val="31"/>
          <w:szCs w:val="31"/>
          <w:highlight w:val="none"/>
        </w:rPr>
      </w:pPr>
      <w:r>
        <w:rPr>
          <w:spacing w:val="-3"/>
          <w:sz w:val="31"/>
          <w:szCs w:val="31"/>
          <w:highlight w:val="none"/>
        </w:rPr>
        <w:t>投标总价</w:t>
      </w:r>
    </w:p>
    <w:p w14:paraId="7222A9BF">
      <w:pPr>
        <w:spacing w:line="257" w:lineRule="auto"/>
        <w:rPr>
          <w:rFonts w:ascii="Arial"/>
          <w:sz w:val="21"/>
          <w:highlight w:val="none"/>
        </w:rPr>
      </w:pPr>
    </w:p>
    <w:p w14:paraId="3F52F8DE">
      <w:pPr>
        <w:spacing w:line="258" w:lineRule="auto"/>
        <w:rPr>
          <w:rFonts w:ascii="Arial"/>
          <w:sz w:val="21"/>
          <w:highlight w:val="none"/>
        </w:rPr>
      </w:pPr>
    </w:p>
    <w:p w14:paraId="23947166">
      <w:pPr>
        <w:spacing w:line="258" w:lineRule="auto"/>
        <w:rPr>
          <w:rFonts w:ascii="Arial"/>
          <w:sz w:val="21"/>
          <w:highlight w:val="none"/>
        </w:rPr>
      </w:pPr>
    </w:p>
    <w:p w14:paraId="6D9AD2FB">
      <w:pPr>
        <w:spacing w:line="258" w:lineRule="auto"/>
        <w:rPr>
          <w:rFonts w:ascii="Arial"/>
          <w:sz w:val="21"/>
          <w:highlight w:val="none"/>
        </w:rPr>
      </w:pPr>
    </w:p>
    <w:p w14:paraId="203AA68B">
      <w:pPr>
        <w:spacing w:line="258" w:lineRule="auto"/>
        <w:rPr>
          <w:rFonts w:ascii="Arial"/>
          <w:sz w:val="21"/>
          <w:highlight w:val="none"/>
        </w:rPr>
      </w:pPr>
    </w:p>
    <w:p w14:paraId="244BD85F">
      <w:pPr>
        <w:spacing w:line="258" w:lineRule="auto"/>
        <w:rPr>
          <w:rFonts w:ascii="Arial"/>
          <w:sz w:val="21"/>
          <w:highlight w:val="none"/>
        </w:rPr>
      </w:pPr>
    </w:p>
    <w:p w14:paraId="0F06EB3D">
      <w:pPr>
        <w:spacing w:line="258" w:lineRule="auto"/>
        <w:rPr>
          <w:rFonts w:ascii="Arial"/>
          <w:sz w:val="21"/>
          <w:highlight w:val="none"/>
        </w:rPr>
      </w:pPr>
    </w:p>
    <w:p w14:paraId="7E0FDEF6">
      <w:pPr>
        <w:spacing w:line="258" w:lineRule="auto"/>
        <w:rPr>
          <w:rFonts w:ascii="Arial"/>
          <w:sz w:val="21"/>
          <w:highlight w:val="none"/>
        </w:rPr>
      </w:pPr>
    </w:p>
    <w:p w14:paraId="7129FDFD">
      <w:pPr>
        <w:spacing w:line="258" w:lineRule="auto"/>
        <w:rPr>
          <w:rFonts w:ascii="Arial"/>
          <w:sz w:val="21"/>
          <w:highlight w:val="none"/>
        </w:rPr>
      </w:pPr>
    </w:p>
    <w:p w14:paraId="0DDB9FE3">
      <w:pPr>
        <w:spacing w:line="258" w:lineRule="auto"/>
        <w:rPr>
          <w:rFonts w:ascii="Arial"/>
          <w:sz w:val="21"/>
          <w:highlight w:val="none"/>
        </w:rPr>
      </w:pPr>
    </w:p>
    <w:p w14:paraId="4B073329">
      <w:pPr>
        <w:spacing w:line="258" w:lineRule="auto"/>
        <w:rPr>
          <w:rFonts w:ascii="Arial"/>
          <w:sz w:val="21"/>
          <w:highlight w:val="none"/>
        </w:rPr>
      </w:pPr>
    </w:p>
    <w:p w14:paraId="3A207E17">
      <w:pPr>
        <w:pStyle w:val="24"/>
        <w:spacing w:before="66" w:line="218" w:lineRule="auto"/>
        <w:ind w:left="2569"/>
        <w:rPr>
          <w:sz w:val="20"/>
          <w:szCs w:val="20"/>
          <w:highlight w:val="none"/>
        </w:rPr>
      </w:pPr>
      <w:r>
        <w:rPr>
          <w:spacing w:val="13"/>
          <w:sz w:val="20"/>
          <w:szCs w:val="20"/>
          <w:highlight w:val="none"/>
        </w:rPr>
        <w:t>投标总价</w:t>
      </w:r>
      <w:r>
        <w:rPr>
          <w:rFonts w:hint="eastAsia"/>
          <w:spacing w:val="13"/>
          <w:sz w:val="20"/>
          <w:szCs w:val="20"/>
          <w:highlight w:val="none"/>
          <w:lang w:eastAsia="zh-CN"/>
        </w:rPr>
        <w:t>（</w:t>
      </w:r>
      <w:r>
        <w:rPr>
          <w:spacing w:val="13"/>
          <w:sz w:val="20"/>
          <w:szCs w:val="20"/>
          <w:highlight w:val="none"/>
        </w:rPr>
        <w:t>小写)</w:t>
      </w:r>
      <w:r>
        <w:rPr>
          <w:spacing w:val="-66"/>
          <w:sz w:val="20"/>
          <w:szCs w:val="20"/>
          <w:highlight w:val="none"/>
        </w:rPr>
        <w:t xml:space="preserve"> </w:t>
      </w:r>
      <w:r>
        <w:rPr>
          <w:spacing w:val="-72"/>
          <w:sz w:val="20"/>
          <w:szCs w:val="20"/>
          <w:highlight w:val="none"/>
          <w:u w:val="single" w:color="auto"/>
        </w:rPr>
        <w:t xml:space="preserve"> </w:t>
      </w:r>
      <w:r>
        <w:rPr>
          <w:spacing w:val="13"/>
          <w:sz w:val="20"/>
          <w:szCs w:val="20"/>
          <w:highlight w:val="none"/>
          <w:u w:val="single" w:color="auto"/>
        </w:rPr>
        <w:t>:</w:t>
      </w:r>
      <w:r>
        <w:rPr>
          <w:sz w:val="20"/>
          <w:szCs w:val="20"/>
          <w:highlight w:val="none"/>
          <w:u w:val="single" w:color="auto"/>
        </w:rPr>
        <w:t xml:space="preserve">                         </w:t>
      </w:r>
    </w:p>
    <w:p w14:paraId="101B1609">
      <w:pPr>
        <w:spacing w:line="302" w:lineRule="auto"/>
        <w:rPr>
          <w:rFonts w:ascii="Arial"/>
          <w:sz w:val="21"/>
          <w:highlight w:val="none"/>
        </w:rPr>
      </w:pPr>
    </w:p>
    <w:p w14:paraId="04F51EFB">
      <w:pPr>
        <w:pStyle w:val="24"/>
        <w:spacing w:before="62" w:line="220" w:lineRule="auto"/>
        <w:ind w:left="3419"/>
        <w:rPr>
          <w:sz w:val="19"/>
          <w:szCs w:val="19"/>
          <w:highlight w:val="none"/>
        </w:rPr>
      </w:pPr>
      <w:r>
        <w:rPr>
          <w:rFonts w:hint="eastAsia"/>
          <w:spacing w:val="10"/>
          <w:sz w:val="19"/>
          <w:szCs w:val="19"/>
          <w:highlight w:val="none"/>
          <w:lang w:eastAsia="zh-CN"/>
        </w:rPr>
        <w:t>（</w:t>
      </w:r>
      <w:r>
        <w:rPr>
          <w:spacing w:val="10"/>
          <w:sz w:val="19"/>
          <w:szCs w:val="19"/>
          <w:highlight w:val="none"/>
        </w:rPr>
        <w:t>大写):</w:t>
      </w:r>
      <w:r>
        <w:rPr>
          <w:spacing w:val="-71"/>
          <w:sz w:val="19"/>
          <w:szCs w:val="19"/>
          <w:highlight w:val="none"/>
        </w:rPr>
        <w:t xml:space="preserve"> </w:t>
      </w:r>
      <w:r>
        <w:rPr>
          <w:sz w:val="19"/>
          <w:szCs w:val="19"/>
          <w:highlight w:val="none"/>
          <w:u w:val="single" w:color="auto"/>
        </w:rPr>
        <w:t xml:space="preserve">                           </w:t>
      </w:r>
    </w:p>
    <w:p w14:paraId="3C32D153">
      <w:pPr>
        <w:spacing w:before="14"/>
        <w:rPr>
          <w:highlight w:val="none"/>
        </w:rPr>
      </w:pPr>
    </w:p>
    <w:p w14:paraId="2B69EE31">
      <w:pPr>
        <w:spacing w:before="14"/>
        <w:rPr>
          <w:highlight w:val="none"/>
        </w:rPr>
      </w:pPr>
    </w:p>
    <w:p w14:paraId="77AFCCCD">
      <w:pPr>
        <w:spacing w:before="14"/>
        <w:rPr>
          <w:highlight w:val="none"/>
        </w:rPr>
      </w:pPr>
    </w:p>
    <w:p w14:paraId="5D92F9D4">
      <w:pPr>
        <w:spacing w:before="14"/>
        <w:rPr>
          <w:highlight w:val="none"/>
        </w:rPr>
      </w:pPr>
    </w:p>
    <w:p w14:paraId="76A8EA8D">
      <w:pPr>
        <w:spacing w:before="14"/>
        <w:rPr>
          <w:highlight w:val="none"/>
        </w:rPr>
      </w:pPr>
    </w:p>
    <w:p w14:paraId="2165AE6D">
      <w:pPr>
        <w:spacing w:before="14"/>
        <w:rPr>
          <w:highlight w:val="none"/>
        </w:rPr>
      </w:pPr>
    </w:p>
    <w:p w14:paraId="7E993CC1">
      <w:pPr>
        <w:spacing w:before="13"/>
        <w:rPr>
          <w:highlight w:val="none"/>
        </w:rPr>
      </w:pPr>
    </w:p>
    <w:p w14:paraId="7159E1F9">
      <w:pPr>
        <w:spacing w:before="13"/>
        <w:rPr>
          <w:highlight w:val="none"/>
        </w:rPr>
      </w:pPr>
    </w:p>
    <w:p w14:paraId="2A347364">
      <w:pPr>
        <w:rPr>
          <w:highlight w:val="none"/>
        </w:rPr>
        <w:sectPr>
          <w:pgSz w:w="11890" w:h="16850"/>
          <w:pgMar w:top="1432" w:right="1783" w:bottom="1311" w:left="1110" w:header="850" w:footer="567" w:gutter="0"/>
          <w:cols w:space="720" w:num="1"/>
        </w:sectPr>
      </w:pPr>
    </w:p>
    <w:p w14:paraId="67A8783D">
      <w:pPr>
        <w:pStyle w:val="24"/>
        <w:spacing w:before="42" w:line="287" w:lineRule="auto"/>
        <w:ind w:left="2569" w:right="1310"/>
        <w:jc w:val="both"/>
        <w:rPr>
          <w:sz w:val="20"/>
          <w:szCs w:val="20"/>
          <w:highlight w:val="none"/>
        </w:rPr>
      </w:pPr>
      <w:r>
        <w:rPr>
          <w:spacing w:val="-19"/>
          <w:sz w:val="20"/>
          <w:szCs w:val="20"/>
          <w:highlight w:val="none"/>
        </w:rPr>
        <w:t>投</w:t>
      </w:r>
      <w:r>
        <w:rPr>
          <w:spacing w:val="5"/>
          <w:sz w:val="20"/>
          <w:szCs w:val="20"/>
          <w:highlight w:val="none"/>
        </w:rPr>
        <w:t xml:space="preserve">  </w:t>
      </w:r>
      <w:r>
        <w:rPr>
          <w:spacing w:val="-19"/>
          <w:sz w:val="20"/>
          <w:szCs w:val="20"/>
          <w:highlight w:val="none"/>
        </w:rPr>
        <w:t>标</w:t>
      </w:r>
      <w:r>
        <w:rPr>
          <w:spacing w:val="14"/>
          <w:sz w:val="20"/>
          <w:szCs w:val="20"/>
          <w:highlight w:val="none"/>
        </w:rPr>
        <w:t xml:space="preserve">  </w:t>
      </w:r>
      <w:r>
        <w:rPr>
          <w:spacing w:val="-19"/>
          <w:sz w:val="20"/>
          <w:szCs w:val="20"/>
          <w:highlight w:val="none"/>
        </w:rPr>
        <w:t>人</w:t>
      </w:r>
      <w:r>
        <w:rPr>
          <w:spacing w:val="-43"/>
          <w:sz w:val="20"/>
          <w:szCs w:val="20"/>
          <w:highlight w:val="none"/>
        </w:rPr>
        <w:t xml:space="preserve"> </w:t>
      </w:r>
      <w:r>
        <w:rPr>
          <w:spacing w:val="-19"/>
          <w:sz w:val="20"/>
          <w:szCs w:val="20"/>
          <w:highlight w:val="none"/>
        </w:rPr>
        <w:t>：</w:t>
      </w:r>
      <w:r>
        <w:rPr>
          <w:sz w:val="20"/>
          <w:szCs w:val="20"/>
          <w:highlight w:val="none"/>
        </w:rPr>
        <w:t xml:space="preserve"> </w:t>
      </w:r>
      <w:r>
        <w:rPr>
          <w:spacing w:val="7"/>
          <w:sz w:val="20"/>
          <w:szCs w:val="20"/>
          <w:highlight w:val="none"/>
        </w:rPr>
        <w:t>法定代表人</w:t>
      </w:r>
      <w:r>
        <w:rPr>
          <w:sz w:val="20"/>
          <w:szCs w:val="20"/>
          <w:highlight w:val="none"/>
        </w:rPr>
        <w:t xml:space="preserve">   </w:t>
      </w:r>
      <w:r>
        <w:rPr>
          <w:spacing w:val="3"/>
          <w:sz w:val="20"/>
          <w:szCs w:val="20"/>
          <w:highlight w:val="none"/>
        </w:rPr>
        <w:t>或其授权人：</w:t>
      </w:r>
    </w:p>
    <w:p w14:paraId="66DDEAE2">
      <w:pPr>
        <w:pStyle w:val="24"/>
        <w:spacing w:before="7" w:line="219" w:lineRule="auto"/>
        <w:ind w:left="2569"/>
        <w:rPr>
          <w:sz w:val="20"/>
          <w:szCs w:val="20"/>
          <w:highlight w:val="none"/>
        </w:rPr>
      </w:pPr>
      <w:r>
        <w:rPr>
          <w:spacing w:val="-6"/>
          <w:sz w:val="20"/>
          <w:szCs w:val="20"/>
          <w:highlight w:val="none"/>
        </w:rPr>
        <w:t>编</w:t>
      </w:r>
      <w:r>
        <w:rPr>
          <w:spacing w:val="9"/>
          <w:sz w:val="20"/>
          <w:szCs w:val="20"/>
          <w:highlight w:val="none"/>
        </w:rPr>
        <w:t xml:space="preserve">  </w:t>
      </w:r>
      <w:r>
        <w:rPr>
          <w:spacing w:val="-6"/>
          <w:sz w:val="20"/>
          <w:szCs w:val="20"/>
          <w:highlight w:val="none"/>
        </w:rPr>
        <w:t>制</w:t>
      </w:r>
      <w:r>
        <w:rPr>
          <w:spacing w:val="15"/>
          <w:sz w:val="20"/>
          <w:szCs w:val="20"/>
          <w:highlight w:val="none"/>
        </w:rPr>
        <w:t xml:space="preserve">  </w:t>
      </w:r>
      <w:r>
        <w:rPr>
          <w:spacing w:val="-6"/>
          <w:sz w:val="20"/>
          <w:szCs w:val="20"/>
          <w:highlight w:val="none"/>
        </w:rPr>
        <w:t>人：</w:t>
      </w:r>
    </w:p>
    <w:p w14:paraId="3B0992D6">
      <w:pPr>
        <w:pStyle w:val="24"/>
        <w:spacing w:before="82" w:line="184" w:lineRule="auto"/>
        <w:ind w:left="2569"/>
        <w:rPr>
          <w:sz w:val="20"/>
          <w:szCs w:val="20"/>
          <w:highlight w:val="none"/>
        </w:rPr>
      </w:pPr>
      <w:r>
        <w:rPr>
          <w:spacing w:val="-12"/>
          <w:sz w:val="20"/>
          <w:szCs w:val="20"/>
          <w:highlight w:val="none"/>
        </w:rPr>
        <w:t>编</w:t>
      </w:r>
      <w:r>
        <w:rPr>
          <w:spacing w:val="-18"/>
          <w:sz w:val="20"/>
          <w:szCs w:val="20"/>
          <w:highlight w:val="none"/>
        </w:rPr>
        <w:t xml:space="preserve"> </w:t>
      </w:r>
      <w:r>
        <w:rPr>
          <w:spacing w:val="-12"/>
          <w:sz w:val="20"/>
          <w:szCs w:val="20"/>
          <w:highlight w:val="none"/>
        </w:rPr>
        <w:t>制</w:t>
      </w:r>
      <w:r>
        <w:rPr>
          <w:spacing w:val="-14"/>
          <w:sz w:val="20"/>
          <w:szCs w:val="20"/>
          <w:highlight w:val="none"/>
        </w:rPr>
        <w:t xml:space="preserve"> </w:t>
      </w:r>
      <w:r>
        <w:rPr>
          <w:spacing w:val="-12"/>
          <w:sz w:val="20"/>
          <w:szCs w:val="20"/>
          <w:highlight w:val="none"/>
        </w:rPr>
        <w:t>时 间</w:t>
      </w:r>
      <w:r>
        <w:rPr>
          <w:spacing w:val="-31"/>
          <w:sz w:val="20"/>
          <w:szCs w:val="20"/>
          <w:highlight w:val="none"/>
        </w:rPr>
        <w:t xml:space="preserve"> </w:t>
      </w:r>
      <w:r>
        <w:rPr>
          <w:spacing w:val="-12"/>
          <w:sz w:val="20"/>
          <w:szCs w:val="20"/>
          <w:highlight w:val="none"/>
        </w:rPr>
        <w:t>：</w:t>
      </w:r>
    </w:p>
    <w:p w14:paraId="21382AFB">
      <w:pPr>
        <w:spacing w:line="14" w:lineRule="auto"/>
        <w:rPr>
          <w:rFonts w:ascii="Arial"/>
          <w:sz w:val="2"/>
          <w:highlight w:val="none"/>
        </w:rPr>
      </w:pPr>
      <w:r>
        <w:rPr>
          <w:rFonts w:ascii="Arial" w:hAnsi="Arial" w:eastAsia="Arial" w:cs="Arial"/>
          <w:sz w:val="2"/>
          <w:szCs w:val="2"/>
          <w:highlight w:val="none"/>
        </w:rPr>
        <w:br w:type="column"/>
      </w:r>
    </w:p>
    <w:p w14:paraId="0B46E6CF">
      <w:pPr>
        <w:pStyle w:val="24"/>
        <w:spacing w:before="38" w:line="219" w:lineRule="auto"/>
        <w:rPr>
          <w:sz w:val="20"/>
          <w:szCs w:val="20"/>
          <w:highlight w:val="none"/>
        </w:rPr>
      </w:pPr>
      <w:r>
        <w:rPr>
          <w:rFonts w:hint="eastAsia"/>
          <w:spacing w:val="10"/>
          <w:sz w:val="20"/>
          <w:szCs w:val="20"/>
          <w:highlight w:val="none"/>
          <w:lang w:eastAsia="zh-CN"/>
        </w:rPr>
        <w:t>（</w:t>
      </w:r>
      <w:r>
        <w:rPr>
          <w:spacing w:val="10"/>
          <w:sz w:val="20"/>
          <w:szCs w:val="20"/>
          <w:highlight w:val="none"/>
        </w:rPr>
        <w:t>盖章)</w:t>
      </w:r>
    </w:p>
    <w:p w14:paraId="5F6450CC">
      <w:pPr>
        <w:spacing w:line="315" w:lineRule="auto"/>
        <w:rPr>
          <w:rFonts w:ascii="Arial"/>
          <w:sz w:val="21"/>
          <w:highlight w:val="none"/>
        </w:rPr>
      </w:pPr>
    </w:p>
    <w:p w14:paraId="2CE8F325">
      <w:pPr>
        <w:pStyle w:val="24"/>
        <w:spacing w:before="66" w:line="219" w:lineRule="auto"/>
        <w:rPr>
          <w:sz w:val="20"/>
          <w:szCs w:val="20"/>
          <w:highlight w:val="none"/>
        </w:rPr>
      </w:pPr>
      <w:r>
        <w:rPr>
          <w:rFonts w:hint="eastAsia"/>
          <w:spacing w:val="11"/>
          <w:sz w:val="20"/>
          <w:szCs w:val="20"/>
          <w:highlight w:val="none"/>
          <w:lang w:eastAsia="zh-CN"/>
        </w:rPr>
        <w:t>（</w:t>
      </w:r>
      <w:r>
        <w:rPr>
          <w:spacing w:val="11"/>
          <w:sz w:val="20"/>
          <w:szCs w:val="20"/>
          <w:highlight w:val="none"/>
        </w:rPr>
        <w:t>签字或盖章)</w:t>
      </w:r>
    </w:p>
    <w:p w14:paraId="2AF072E1">
      <w:pPr>
        <w:pStyle w:val="24"/>
        <w:spacing w:before="83" w:line="219" w:lineRule="auto"/>
        <w:rPr>
          <w:sz w:val="20"/>
          <w:szCs w:val="20"/>
          <w:highlight w:val="none"/>
        </w:rPr>
        <w:sectPr>
          <w:type w:val="continuous"/>
          <w:pgSz w:w="11890" w:h="16850"/>
          <w:pgMar w:top="1432" w:right="1783" w:bottom="1311" w:left="1110" w:header="0" w:footer="1052" w:gutter="0"/>
          <w:cols w:equalWidth="0" w:num="2">
            <w:col w:w="5100" w:space="100"/>
            <w:col w:w="3797"/>
          </w:cols>
        </w:sectPr>
      </w:pPr>
      <w:r>
        <w:rPr>
          <w:rFonts w:hint="eastAsia"/>
          <w:spacing w:val="11"/>
          <w:sz w:val="20"/>
          <w:szCs w:val="20"/>
          <w:highlight w:val="none"/>
          <w:lang w:eastAsia="zh-CN"/>
        </w:rPr>
        <w:t>（</w:t>
      </w:r>
      <w:r>
        <w:rPr>
          <w:spacing w:val="11"/>
          <w:sz w:val="20"/>
          <w:szCs w:val="20"/>
          <w:highlight w:val="none"/>
        </w:rPr>
        <w:t>签字及盖章)</w:t>
      </w:r>
    </w:p>
    <w:p w14:paraId="7AFBDBF4">
      <w:pPr>
        <w:spacing w:before="83" w:line="221" w:lineRule="auto"/>
        <w:ind w:left="3279"/>
        <w:rPr>
          <w:rFonts w:ascii="黑体" w:hAnsi="黑体" w:eastAsia="黑体" w:cs="黑体"/>
          <w:sz w:val="19"/>
          <w:szCs w:val="19"/>
          <w:highlight w:val="none"/>
        </w:rPr>
      </w:pPr>
      <w:bookmarkStart w:id="635" w:name="bookmark182"/>
      <w:bookmarkEnd w:id="635"/>
      <w:bookmarkStart w:id="636" w:name="bookmark75"/>
      <w:bookmarkEnd w:id="636"/>
      <w:bookmarkStart w:id="637" w:name="bookmark180"/>
      <w:bookmarkEnd w:id="637"/>
      <w:bookmarkStart w:id="638" w:name="bookmark77"/>
      <w:bookmarkEnd w:id="638"/>
      <w:bookmarkStart w:id="639" w:name="bookmark181"/>
      <w:bookmarkEnd w:id="639"/>
      <w:bookmarkStart w:id="640" w:name="bookmark258"/>
      <w:bookmarkEnd w:id="640"/>
      <w:r>
        <w:rPr>
          <w:rFonts w:ascii="黑体" w:hAnsi="黑体" w:eastAsia="黑体" w:cs="黑体"/>
          <w:spacing w:val="8"/>
          <w:sz w:val="19"/>
          <w:szCs w:val="19"/>
          <w:highlight w:val="none"/>
        </w:rPr>
        <w:t>表</w:t>
      </w:r>
      <w:r>
        <w:rPr>
          <w:rFonts w:ascii="黑体" w:hAnsi="黑体" w:eastAsia="黑体" w:cs="黑体"/>
          <w:spacing w:val="-31"/>
          <w:sz w:val="19"/>
          <w:szCs w:val="19"/>
          <w:highlight w:val="none"/>
        </w:rPr>
        <w:t xml:space="preserve"> </w:t>
      </w:r>
      <w:r>
        <w:rPr>
          <w:rFonts w:ascii="Times New Roman" w:hAnsi="Times New Roman" w:eastAsia="Times New Roman" w:cs="Times New Roman"/>
          <w:spacing w:val="8"/>
          <w:sz w:val="19"/>
          <w:szCs w:val="19"/>
          <w:highlight w:val="none"/>
        </w:rPr>
        <w:t xml:space="preserve">D.2.1 </w:t>
      </w:r>
      <w:r>
        <w:rPr>
          <w:rFonts w:ascii="黑体" w:hAnsi="黑体" w:eastAsia="黑体" w:cs="黑体"/>
          <w:spacing w:val="8"/>
          <w:sz w:val="19"/>
          <w:szCs w:val="19"/>
          <w:highlight w:val="none"/>
        </w:rPr>
        <w:t>投标报价填报说明</w:t>
      </w:r>
    </w:p>
    <w:p w14:paraId="75579EFD">
      <w:pPr>
        <w:pStyle w:val="24"/>
        <w:spacing w:before="75" w:line="220" w:lineRule="auto"/>
        <w:rPr>
          <w:sz w:val="20"/>
          <w:szCs w:val="20"/>
          <w:highlight w:val="none"/>
        </w:rPr>
      </w:pPr>
      <w:r>
        <w:rPr>
          <w:spacing w:val="-5"/>
          <w:sz w:val="20"/>
          <w:szCs w:val="20"/>
          <w:highlight w:val="none"/>
        </w:rPr>
        <w:t>工程名称：</w:t>
      </w:r>
    </w:p>
    <w:p w14:paraId="5474CD76">
      <w:pPr>
        <w:spacing w:line="87" w:lineRule="exact"/>
        <w:rPr>
          <w:highlight w:val="none"/>
        </w:rPr>
      </w:pPr>
    </w:p>
    <w:tbl>
      <w:tblPr>
        <w:tblStyle w:val="452"/>
        <w:tblW w:w="9209" w:type="dxa"/>
        <w:tblInd w:w="29"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09"/>
      </w:tblGrid>
      <w:tr w14:paraId="2623F68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209" w:hRule="atLeast"/>
        </w:trPr>
        <w:tc>
          <w:tcPr>
            <w:tcW w:w="9209" w:type="dxa"/>
            <w:noWrap w:val="0"/>
            <w:vAlign w:val="top"/>
          </w:tcPr>
          <w:p w14:paraId="4FE0D37F">
            <w:pPr>
              <w:rPr>
                <w:rFonts w:ascii="Arial"/>
                <w:sz w:val="21"/>
                <w:highlight w:val="none"/>
              </w:rPr>
            </w:pPr>
          </w:p>
        </w:tc>
      </w:tr>
    </w:tbl>
    <w:p w14:paraId="72D9CF3B">
      <w:pPr>
        <w:pStyle w:val="24"/>
        <w:spacing w:before="111" w:line="329" w:lineRule="auto"/>
        <w:ind w:left="708" w:right="6" w:hanging="289"/>
        <w:rPr>
          <w:sz w:val="17"/>
          <w:szCs w:val="17"/>
          <w:highlight w:val="none"/>
        </w:rPr>
        <w:sectPr>
          <w:footerReference r:id="rId6" w:type="default"/>
          <w:pgSz w:w="11890" w:h="16850"/>
          <w:pgMar w:top="1432" w:right="1145" w:bottom="1311" w:left="1500" w:header="850" w:footer="567" w:gutter="0"/>
          <w:cols w:space="720" w:num="1"/>
        </w:sectPr>
      </w:pPr>
      <w:r>
        <w:rPr>
          <w:spacing w:val="22"/>
          <w:sz w:val="17"/>
          <w:szCs w:val="17"/>
          <w:highlight w:val="none"/>
        </w:rPr>
        <w:t>注：投标报价填报说明应包括工程范围、工程特征、计划工期、施工现</w:t>
      </w:r>
      <w:r>
        <w:rPr>
          <w:spacing w:val="21"/>
          <w:sz w:val="17"/>
          <w:szCs w:val="17"/>
          <w:highlight w:val="none"/>
        </w:rPr>
        <w:t>场情况、施工组织特点及其他需要</w:t>
      </w:r>
      <w:r>
        <w:rPr>
          <w:sz w:val="17"/>
          <w:szCs w:val="17"/>
          <w:highlight w:val="none"/>
        </w:rPr>
        <w:t xml:space="preserve"> </w:t>
      </w:r>
      <w:r>
        <w:rPr>
          <w:spacing w:val="26"/>
          <w:sz w:val="17"/>
          <w:szCs w:val="17"/>
          <w:highlight w:val="none"/>
        </w:rPr>
        <w:t>说明的问题等内容。</w:t>
      </w:r>
    </w:p>
    <w:p w14:paraId="10C88E0B">
      <w:pPr>
        <w:spacing w:before="81" w:line="222" w:lineRule="auto"/>
        <w:ind w:left="3169"/>
        <w:rPr>
          <w:rFonts w:ascii="黑体" w:hAnsi="黑体" w:eastAsia="黑体" w:cs="黑体"/>
          <w:sz w:val="19"/>
          <w:szCs w:val="19"/>
          <w:highlight w:val="none"/>
        </w:rPr>
      </w:pPr>
      <w:bookmarkStart w:id="641" w:name="bookmark259"/>
      <w:bookmarkEnd w:id="641"/>
      <w:bookmarkStart w:id="642" w:name="bookmark81"/>
      <w:bookmarkEnd w:id="642"/>
      <w:bookmarkStart w:id="643" w:name="bookmark184"/>
      <w:bookmarkEnd w:id="643"/>
      <w:bookmarkStart w:id="644" w:name="bookmark79"/>
      <w:bookmarkEnd w:id="644"/>
      <w:bookmarkStart w:id="645" w:name="bookmark80"/>
      <w:bookmarkEnd w:id="645"/>
      <w:r>
        <w:rPr>
          <w:rFonts w:ascii="黑体" w:hAnsi="黑体" w:eastAsia="黑体" w:cs="黑体"/>
          <w:spacing w:val="11"/>
          <w:sz w:val="19"/>
          <w:szCs w:val="19"/>
          <w:highlight w:val="none"/>
        </w:rPr>
        <w:t>表</w:t>
      </w:r>
      <w:r>
        <w:rPr>
          <w:rFonts w:ascii="黑体" w:hAnsi="黑体" w:eastAsia="黑体" w:cs="黑体"/>
          <w:spacing w:val="-38"/>
          <w:sz w:val="19"/>
          <w:szCs w:val="19"/>
          <w:highlight w:val="none"/>
        </w:rPr>
        <w:t xml:space="preserve"> </w:t>
      </w:r>
      <w:r>
        <w:rPr>
          <w:rFonts w:ascii="Times New Roman" w:hAnsi="Times New Roman" w:eastAsia="Times New Roman" w:cs="Times New Roman"/>
          <w:spacing w:val="11"/>
          <w:sz w:val="19"/>
          <w:szCs w:val="19"/>
          <w:highlight w:val="none"/>
        </w:rPr>
        <w:t>E.1.1</w:t>
      </w:r>
      <w:r>
        <w:rPr>
          <w:rFonts w:ascii="Times New Roman" w:hAnsi="Times New Roman" w:eastAsia="Times New Roman" w:cs="Times New Roman"/>
          <w:sz w:val="19"/>
          <w:szCs w:val="19"/>
          <w:highlight w:val="none"/>
        </w:rPr>
        <w:t xml:space="preserve">  </w:t>
      </w:r>
      <w:r>
        <w:rPr>
          <w:rFonts w:ascii="黑体" w:hAnsi="黑体" w:eastAsia="黑体" w:cs="黑体"/>
          <w:spacing w:val="11"/>
          <w:sz w:val="19"/>
          <w:szCs w:val="19"/>
          <w:highlight w:val="none"/>
        </w:rPr>
        <w:t>工程项目清单汇总表</w:t>
      </w:r>
    </w:p>
    <w:p w14:paraId="4CFAD215">
      <w:pPr>
        <w:pStyle w:val="24"/>
        <w:spacing w:before="74" w:line="228" w:lineRule="auto"/>
        <w:ind w:left="19"/>
        <w:rPr>
          <w:sz w:val="24"/>
          <w:szCs w:val="18"/>
          <w:highlight w:val="none"/>
        </w:rPr>
      </w:pPr>
      <w:r>
        <w:rPr>
          <w:spacing w:val="-1"/>
          <w:sz w:val="24"/>
          <w:szCs w:val="18"/>
          <w:highlight w:val="none"/>
        </w:rPr>
        <w:t>工程名称：</w:t>
      </w:r>
      <w:r>
        <w:rPr>
          <w:spacing w:val="2"/>
          <w:sz w:val="24"/>
          <w:szCs w:val="18"/>
          <w:highlight w:val="none"/>
        </w:rPr>
        <w:t xml:space="preserve">                             </w:t>
      </w:r>
      <w:r>
        <w:rPr>
          <w:spacing w:val="-1"/>
          <w:sz w:val="24"/>
          <w:szCs w:val="18"/>
          <w:highlight w:val="none"/>
        </w:rPr>
        <w:t>标段：</w:t>
      </w:r>
      <w:r>
        <w:rPr>
          <w:spacing w:val="3"/>
          <w:sz w:val="24"/>
          <w:szCs w:val="18"/>
          <w:highlight w:val="none"/>
        </w:rPr>
        <w:t xml:space="preserve">                   </w:t>
      </w:r>
      <w:r>
        <w:rPr>
          <w:spacing w:val="-1"/>
          <w:sz w:val="24"/>
          <w:szCs w:val="18"/>
          <w:highlight w:val="none"/>
        </w:rPr>
        <w:t>第 页</w:t>
      </w:r>
      <w:r>
        <w:rPr>
          <w:spacing w:val="18"/>
          <w:sz w:val="24"/>
          <w:szCs w:val="18"/>
          <w:highlight w:val="none"/>
        </w:rPr>
        <w:t xml:space="preserve"> </w:t>
      </w:r>
      <w:r>
        <w:rPr>
          <w:spacing w:val="-1"/>
          <w:sz w:val="24"/>
          <w:szCs w:val="18"/>
          <w:highlight w:val="none"/>
        </w:rPr>
        <w:t>共</w:t>
      </w:r>
      <w:r>
        <w:rPr>
          <w:spacing w:val="23"/>
          <w:sz w:val="24"/>
          <w:szCs w:val="18"/>
          <w:highlight w:val="none"/>
        </w:rPr>
        <w:t xml:space="preserve"> </w:t>
      </w:r>
      <w:r>
        <w:rPr>
          <w:spacing w:val="-1"/>
          <w:sz w:val="24"/>
          <w:szCs w:val="18"/>
          <w:highlight w:val="none"/>
        </w:rPr>
        <w:t>页</w:t>
      </w:r>
    </w:p>
    <w:p w14:paraId="4D163BFD">
      <w:pPr>
        <w:spacing w:line="24"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5933"/>
        <w:gridCol w:w="2023"/>
      </w:tblGrid>
      <w:tr w14:paraId="718EC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244" w:type="dxa"/>
            <w:noWrap w:val="0"/>
            <w:vAlign w:val="top"/>
          </w:tcPr>
          <w:p w14:paraId="22B35CE5">
            <w:pPr>
              <w:pStyle w:val="453"/>
              <w:spacing w:before="134" w:line="221" w:lineRule="auto"/>
              <w:ind w:left="414"/>
              <w:rPr>
                <w:highlight w:val="none"/>
              </w:rPr>
            </w:pPr>
            <w:r>
              <w:rPr>
                <w:spacing w:val="-2"/>
                <w:highlight w:val="none"/>
              </w:rPr>
              <w:t>序号</w:t>
            </w:r>
          </w:p>
        </w:tc>
        <w:tc>
          <w:tcPr>
            <w:tcW w:w="5933" w:type="dxa"/>
            <w:noWrap w:val="0"/>
            <w:vAlign w:val="top"/>
          </w:tcPr>
          <w:p w14:paraId="615EAC71">
            <w:pPr>
              <w:pStyle w:val="453"/>
              <w:spacing w:before="133" w:line="219" w:lineRule="auto"/>
              <w:ind w:left="2561"/>
              <w:rPr>
                <w:highlight w:val="none"/>
              </w:rPr>
            </w:pPr>
            <w:r>
              <w:rPr>
                <w:spacing w:val="2"/>
                <w:highlight w:val="none"/>
              </w:rPr>
              <w:t>项目内容</w:t>
            </w:r>
          </w:p>
        </w:tc>
        <w:tc>
          <w:tcPr>
            <w:tcW w:w="2023" w:type="dxa"/>
            <w:noWrap w:val="0"/>
            <w:vAlign w:val="top"/>
          </w:tcPr>
          <w:p w14:paraId="1E4B0135">
            <w:pPr>
              <w:pStyle w:val="453"/>
              <w:spacing w:before="133" w:line="219" w:lineRule="auto"/>
              <w:ind w:left="617"/>
              <w:rPr>
                <w:highlight w:val="none"/>
              </w:rPr>
            </w:pPr>
            <w:r>
              <w:rPr>
                <w:spacing w:val="8"/>
                <w:highlight w:val="none"/>
              </w:rPr>
              <w:t>金额</w:t>
            </w:r>
            <w:r>
              <w:rPr>
                <w:rFonts w:hint="eastAsia"/>
                <w:spacing w:val="8"/>
                <w:highlight w:val="none"/>
                <w:lang w:eastAsia="zh-CN"/>
              </w:rPr>
              <w:t>（</w:t>
            </w:r>
            <w:r>
              <w:rPr>
                <w:spacing w:val="8"/>
                <w:highlight w:val="none"/>
              </w:rPr>
              <w:t>元)</w:t>
            </w:r>
          </w:p>
        </w:tc>
      </w:tr>
      <w:tr w14:paraId="6C24B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44" w:type="dxa"/>
            <w:noWrap w:val="0"/>
            <w:vAlign w:val="top"/>
          </w:tcPr>
          <w:p w14:paraId="3DA294F0">
            <w:pPr>
              <w:pStyle w:val="453"/>
              <w:spacing w:before="149" w:line="241" w:lineRule="auto"/>
              <w:ind w:left="565"/>
              <w:rPr>
                <w:highlight w:val="none"/>
              </w:rPr>
            </w:pPr>
            <w:r>
              <w:rPr>
                <w:highlight w:val="none"/>
              </w:rPr>
              <w:t>1</w:t>
            </w:r>
          </w:p>
        </w:tc>
        <w:tc>
          <w:tcPr>
            <w:tcW w:w="5933" w:type="dxa"/>
            <w:noWrap w:val="0"/>
            <w:vAlign w:val="top"/>
          </w:tcPr>
          <w:p w14:paraId="7BFE5361">
            <w:pPr>
              <w:pStyle w:val="453"/>
              <w:spacing w:before="129" w:line="219" w:lineRule="auto"/>
              <w:ind w:left="480"/>
              <w:rPr>
                <w:highlight w:val="none"/>
              </w:rPr>
            </w:pPr>
            <w:r>
              <w:rPr>
                <w:spacing w:val="4"/>
                <w:highlight w:val="none"/>
              </w:rPr>
              <w:t>分部分项工程项目</w:t>
            </w:r>
          </w:p>
        </w:tc>
        <w:tc>
          <w:tcPr>
            <w:tcW w:w="2023" w:type="dxa"/>
            <w:noWrap w:val="0"/>
            <w:vAlign w:val="top"/>
          </w:tcPr>
          <w:p w14:paraId="2E4E4E8B">
            <w:pPr>
              <w:rPr>
                <w:rFonts w:ascii="Arial"/>
                <w:sz w:val="21"/>
                <w:highlight w:val="none"/>
              </w:rPr>
            </w:pPr>
          </w:p>
        </w:tc>
      </w:tr>
      <w:tr w14:paraId="34100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244" w:type="dxa"/>
            <w:noWrap w:val="0"/>
            <w:vAlign w:val="top"/>
          </w:tcPr>
          <w:p w14:paraId="4BA09D5B">
            <w:pPr>
              <w:pStyle w:val="453"/>
              <w:spacing w:before="158" w:line="239" w:lineRule="auto"/>
              <w:ind w:left="465"/>
              <w:rPr>
                <w:highlight w:val="none"/>
              </w:rPr>
            </w:pPr>
            <w:r>
              <w:rPr>
                <w:spacing w:val="-6"/>
                <w:highlight w:val="none"/>
              </w:rPr>
              <w:t>1.1</w:t>
            </w:r>
          </w:p>
        </w:tc>
        <w:tc>
          <w:tcPr>
            <w:tcW w:w="5933" w:type="dxa"/>
            <w:noWrap w:val="0"/>
            <w:vAlign w:val="top"/>
          </w:tcPr>
          <w:p w14:paraId="0BA7BC59">
            <w:pPr>
              <w:pStyle w:val="453"/>
              <w:spacing w:before="139" w:line="219" w:lineRule="auto"/>
              <w:ind w:left="480"/>
              <w:rPr>
                <w:highlight w:val="none"/>
              </w:rPr>
            </w:pPr>
            <w:r>
              <w:rPr>
                <w:spacing w:val="2"/>
                <w:highlight w:val="none"/>
              </w:rPr>
              <w:t>单项工程1</w:t>
            </w:r>
            <w:r>
              <w:rPr>
                <w:rFonts w:hint="eastAsia"/>
                <w:spacing w:val="2"/>
                <w:highlight w:val="none"/>
                <w:lang w:eastAsia="zh-CN"/>
              </w:rPr>
              <w:t>（</w:t>
            </w:r>
            <w:r>
              <w:rPr>
                <w:spacing w:val="2"/>
                <w:highlight w:val="none"/>
              </w:rPr>
              <w:t>分部分项工程项目)</w:t>
            </w:r>
          </w:p>
        </w:tc>
        <w:tc>
          <w:tcPr>
            <w:tcW w:w="2023" w:type="dxa"/>
            <w:noWrap w:val="0"/>
            <w:vAlign w:val="top"/>
          </w:tcPr>
          <w:p w14:paraId="0B8B13F9">
            <w:pPr>
              <w:rPr>
                <w:rFonts w:ascii="Arial"/>
                <w:sz w:val="21"/>
                <w:highlight w:val="none"/>
              </w:rPr>
            </w:pPr>
          </w:p>
        </w:tc>
      </w:tr>
      <w:tr w14:paraId="0866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5DFACE73">
            <w:pPr>
              <w:pStyle w:val="453"/>
              <w:spacing w:before="150" w:line="239" w:lineRule="auto"/>
              <w:ind w:left="365"/>
              <w:rPr>
                <w:highlight w:val="none"/>
              </w:rPr>
            </w:pPr>
            <w:r>
              <w:rPr>
                <w:spacing w:val="-4"/>
                <w:highlight w:val="none"/>
              </w:rPr>
              <w:t>1.1.1</w:t>
            </w:r>
          </w:p>
        </w:tc>
        <w:tc>
          <w:tcPr>
            <w:tcW w:w="5933" w:type="dxa"/>
            <w:noWrap w:val="0"/>
            <w:vAlign w:val="top"/>
          </w:tcPr>
          <w:p w14:paraId="3E83C1C9">
            <w:pPr>
              <w:pStyle w:val="453"/>
              <w:spacing w:before="130" w:line="219" w:lineRule="auto"/>
              <w:ind w:left="480"/>
              <w:rPr>
                <w:highlight w:val="none"/>
              </w:rPr>
            </w:pPr>
            <w:r>
              <w:rPr>
                <w:spacing w:val="2"/>
                <w:highlight w:val="none"/>
              </w:rPr>
              <w:t>单位工程1</w:t>
            </w:r>
            <w:r>
              <w:rPr>
                <w:rFonts w:hint="eastAsia"/>
                <w:spacing w:val="2"/>
                <w:highlight w:val="none"/>
                <w:lang w:eastAsia="zh-CN"/>
              </w:rPr>
              <w:t>（</w:t>
            </w:r>
            <w:r>
              <w:rPr>
                <w:spacing w:val="2"/>
                <w:highlight w:val="none"/>
              </w:rPr>
              <w:t>分部分项工程项目)</w:t>
            </w:r>
          </w:p>
        </w:tc>
        <w:tc>
          <w:tcPr>
            <w:tcW w:w="2023" w:type="dxa"/>
            <w:noWrap w:val="0"/>
            <w:vAlign w:val="top"/>
          </w:tcPr>
          <w:p w14:paraId="43B6C73A">
            <w:pPr>
              <w:rPr>
                <w:rFonts w:ascii="Arial"/>
                <w:sz w:val="21"/>
                <w:highlight w:val="none"/>
              </w:rPr>
            </w:pPr>
          </w:p>
        </w:tc>
      </w:tr>
      <w:tr w14:paraId="408D6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44" w:type="dxa"/>
            <w:noWrap w:val="0"/>
            <w:vAlign w:val="top"/>
          </w:tcPr>
          <w:p w14:paraId="17E8F023">
            <w:pPr>
              <w:pStyle w:val="453"/>
              <w:spacing w:before="150" w:line="239" w:lineRule="auto"/>
              <w:ind w:left="365"/>
              <w:rPr>
                <w:highlight w:val="none"/>
              </w:rPr>
            </w:pPr>
            <w:r>
              <w:rPr>
                <w:spacing w:val="-4"/>
                <w:highlight w:val="none"/>
              </w:rPr>
              <w:t>1.1.2</w:t>
            </w:r>
          </w:p>
        </w:tc>
        <w:tc>
          <w:tcPr>
            <w:tcW w:w="5933" w:type="dxa"/>
            <w:noWrap w:val="0"/>
            <w:vAlign w:val="top"/>
          </w:tcPr>
          <w:p w14:paraId="21937B72">
            <w:pPr>
              <w:pStyle w:val="453"/>
              <w:spacing w:before="131" w:line="219" w:lineRule="auto"/>
              <w:ind w:left="480"/>
              <w:rPr>
                <w:highlight w:val="none"/>
              </w:rPr>
            </w:pPr>
            <w:r>
              <w:rPr>
                <w:spacing w:val="2"/>
                <w:highlight w:val="none"/>
              </w:rPr>
              <w:t>单位工程2</w:t>
            </w:r>
            <w:r>
              <w:rPr>
                <w:rFonts w:hint="eastAsia"/>
                <w:spacing w:val="2"/>
                <w:highlight w:val="none"/>
                <w:lang w:eastAsia="zh-CN"/>
              </w:rPr>
              <w:t>（</w:t>
            </w:r>
            <w:r>
              <w:rPr>
                <w:spacing w:val="2"/>
                <w:highlight w:val="none"/>
              </w:rPr>
              <w:t>分部分项工程项目)</w:t>
            </w:r>
          </w:p>
        </w:tc>
        <w:tc>
          <w:tcPr>
            <w:tcW w:w="2023" w:type="dxa"/>
            <w:noWrap w:val="0"/>
            <w:vAlign w:val="top"/>
          </w:tcPr>
          <w:p w14:paraId="7A374C33">
            <w:pPr>
              <w:rPr>
                <w:rFonts w:ascii="Arial"/>
                <w:sz w:val="21"/>
                <w:highlight w:val="none"/>
              </w:rPr>
            </w:pPr>
          </w:p>
        </w:tc>
      </w:tr>
      <w:tr w14:paraId="1A386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244" w:type="dxa"/>
            <w:noWrap w:val="0"/>
            <w:vAlign w:val="top"/>
          </w:tcPr>
          <w:p w14:paraId="1D75BCF2">
            <w:pPr>
              <w:pStyle w:val="453"/>
              <w:spacing w:before="150" w:line="239" w:lineRule="auto"/>
              <w:ind w:left="465"/>
              <w:rPr>
                <w:highlight w:val="none"/>
              </w:rPr>
            </w:pPr>
            <w:r>
              <w:rPr>
                <w:spacing w:val="-6"/>
                <w:highlight w:val="none"/>
              </w:rPr>
              <w:t>1.2</w:t>
            </w:r>
          </w:p>
        </w:tc>
        <w:tc>
          <w:tcPr>
            <w:tcW w:w="5933" w:type="dxa"/>
            <w:noWrap w:val="0"/>
            <w:vAlign w:val="top"/>
          </w:tcPr>
          <w:p w14:paraId="53E86CA4">
            <w:pPr>
              <w:pStyle w:val="453"/>
              <w:spacing w:before="131" w:line="219" w:lineRule="auto"/>
              <w:ind w:left="480"/>
              <w:rPr>
                <w:highlight w:val="none"/>
              </w:rPr>
            </w:pPr>
            <w:r>
              <w:rPr>
                <w:spacing w:val="2"/>
                <w:highlight w:val="none"/>
              </w:rPr>
              <w:t>单项工程2</w:t>
            </w:r>
            <w:r>
              <w:rPr>
                <w:rFonts w:hint="eastAsia"/>
                <w:spacing w:val="2"/>
                <w:highlight w:val="none"/>
                <w:lang w:eastAsia="zh-CN"/>
              </w:rPr>
              <w:t>（</w:t>
            </w:r>
            <w:r>
              <w:rPr>
                <w:spacing w:val="2"/>
                <w:highlight w:val="none"/>
              </w:rPr>
              <w:t>分部分项工程项目)</w:t>
            </w:r>
          </w:p>
        </w:tc>
        <w:tc>
          <w:tcPr>
            <w:tcW w:w="2023" w:type="dxa"/>
            <w:noWrap w:val="0"/>
            <w:vAlign w:val="top"/>
          </w:tcPr>
          <w:p w14:paraId="05D7DD6E">
            <w:pPr>
              <w:rPr>
                <w:rFonts w:ascii="Arial"/>
                <w:sz w:val="21"/>
                <w:highlight w:val="none"/>
              </w:rPr>
            </w:pPr>
          </w:p>
        </w:tc>
      </w:tr>
      <w:tr w14:paraId="20044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389A9EC1">
            <w:pPr>
              <w:pStyle w:val="453"/>
              <w:spacing w:before="150" w:line="239" w:lineRule="auto"/>
              <w:ind w:left="365"/>
              <w:rPr>
                <w:highlight w:val="none"/>
              </w:rPr>
            </w:pPr>
            <w:r>
              <w:rPr>
                <w:spacing w:val="-4"/>
                <w:highlight w:val="none"/>
              </w:rPr>
              <w:t>1.2.1</w:t>
            </w:r>
          </w:p>
        </w:tc>
        <w:tc>
          <w:tcPr>
            <w:tcW w:w="5933" w:type="dxa"/>
            <w:noWrap w:val="0"/>
            <w:vAlign w:val="top"/>
          </w:tcPr>
          <w:p w14:paraId="4C529552">
            <w:pPr>
              <w:pStyle w:val="453"/>
              <w:spacing w:before="131" w:line="219" w:lineRule="auto"/>
              <w:ind w:left="480"/>
              <w:rPr>
                <w:highlight w:val="none"/>
              </w:rPr>
            </w:pPr>
            <w:r>
              <w:rPr>
                <w:spacing w:val="2"/>
                <w:highlight w:val="none"/>
              </w:rPr>
              <w:t>单位工程4</w:t>
            </w:r>
            <w:r>
              <w:rPr>
                <w:rFonts w:hint="eastAsia"/>
                <w:spacing w:val="2"/>
                <w:highlight w:val="none"/>
                <w:lang w:eastAsia="zh-CN"/>
              </w:rPr>
              <w:t>（</w:t>
            </w:r>
            <w:r>
              <w:rPr>
                <w:spacing w:val="2"/>
                <w:highlight w:val="none"/>
              </w:rPr>
              <w:t>分部分项工程项目)</w:t>
            </w:r>
          </w:p>
        </w:tc>
        <w:tc>
          <w:tcPr>
            <w:tcW w:w="2023" w:type="dxa"/>
            <w:noWrap w:val="0"/>
            <w:vAlign w:val="top"/>
          </w:tcPr>
          <w:p w14:paraId="7BEB5BAF">
            <w:pPr>
              <w:rPr>
                <w:rFonts w:ascii="Arial"/>
                <w:sz w:val="21"/>
                <w:highlight w:val="none"/>
              </w:rPr>
            </w:pPr>
          </w:p>
        </w:tc>
      </w:tr>
      <w:tr w14:paraId="2DDD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44" w:type="dxa"/>
            <w:noWrap w:val="0"/>
            <w:vAlign w:val="top"/>
          </w:tcPr>
          <w:p w14:paraId="7AB7A14B">
            <w:pPr>
              <w:pStyle w:val="453"/>
              <w:spacing w:before="151" w:line="239" w:lineRule="auto"/>
              <w:ind w:left="365"/>
              <w:rPr>
                <w:highlight w:val="none"/>
              </w:rPr>
            </w:pPr>
            <w:r>
              <w:rPr>
                <w:spacing w:val="-4"/>
                <w:highlight w:val="none"/>
              </w:rPr>
              <w:t>1.2.2</w:t>
            </w:r>
          </w:p>
        </w:tc>
        <w:tc>
          <w:tcPr>
            <w:tcW w:w="5933" w:type="dxa"/>
            <w:noWrap w:val="0"/>
            <w:vAlign w:val="top"/>
          </w:tcPr>
          <w:p w14:paraId="096CDB91">
            <w:pPr>
              <w:pStyle w:val="453"/>
              <w:spacing w:before="132" w:line="219" w:lineRule="auto"/>
              <w:ind w:left="480"/>
              <w:rPr>
                <w:highlight w:val="none"/>
              </w:rPr>
            </w:pPr>
            <w:r>
              <w:rPr>
                <w:spacing w:val="2"/>
                <w:highlight w:val="none"/>
              </w:rPr>
              <w:t>单位工程2</w:t>
            </w:r>
            <w:r>
              <w:rPr>
                <w:rFonts w:hint="eastAsia"/>
                <w:spacing w:val="2"/>
                <w:highlight w:val="none"/>
                <w:lang w:eastAsia="zh-CN"/>
              </w:rPr>
              <w:t>（</w:t>
            </w:r>
            <w:r>
              <w:rPr>
                <w:spacing w:val="2"/>
                <w:highlight w:val="none"/>
              </w:rPr>
              <w:t>分部分项工程项目)</w:t>
            </w:r>
          </w:p>
        </w:tc>
        <w:tc>
          <w:tcPr>
            <w:tcW w:w="2023" w:type="dxa"/>
            <w:noWrap w:val="0"/>
            <w:vAlign w:val="top"/>
          </w:tcPr>
          <w:p w14:paraId="2AFFAB7D">
            <w:pPr>
              <w:rPr>
                <w:rFonts w:ascii="Arial"/>
                <w:sz w:val="21"/>
                <w:highlight w:val="none"/>
              </w:rPr>
            </w:pPr>
          </w:p>
        </w:tc>
      </w:tr>
      <w:tr w14:paraId="34F3E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244" w:type="dxa"/>
            <w:noWrap w:val="0"/>
            <w:vAlign w:val="top"/>
          </w:tcPr>
          <w:p w14:paraId="5BD4E263">
            <w:pPr>
              <w:rPr>
                <w:rFonts w:ascii="Arial"/>
                <w:sz w:val="21"/>
                <w:highlight w:val="none"/>
              </w:rPr>
            </w:pPr>
          </w:p>
        </w:tc>
        <w:tc>
          <w:tcPr>
            <w:tcW w:w="5933" w:type="dxa"/>
            <w:noWrap w:val="0"/>
            <w:vAlign w:val="top"/>
          </w:tcPr>
          <w:p w14:paraId="4E945795">
            <w:pPr>
              <w:rPr>
                <w:rFonts w:ascii="Arial"/>
                <w:sz w:val="21"/>
                <w:highlight w:val="none"/>
              </w:rPr>
            </w:pPr>
          </w:p>
        </w:tc>
        <w:tc>
          <w:tcPr>
            <w:tcW w:w="2023" w:type="dxa"/>
            <w:noWrap w:val="0"/>
            <w:vAlign w:val="top"/>
          </w:tcPr>
          <w:p w14:paraId="4DD0FFF9">
            <w:pPr>
              <w:rPr>
                <w:rFonts w:ascii="Arial"/>
                <w:sz w:val="21"/>
                <w:highlight w:val="none"/>
              </w:rPr>
            </w:pPr>
          </w:p>
        </w:tc>
      </w:tr>
      <w:tr w14:paraId="37431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270D6582">
            <w:pPr>
              <w:pStyle w:val="453"/>
              <w:spacing w:before="153" w:line="241" w:lineRule="auto"/>
              <w:ind w:left="565"/>
              <w:rPr>
                <w:highlight w:val="none"/>
              </w:rPr>
            </w:pPr>
            <w:r>
              <w:rPr>
                <w:highlight w:val="none"/>
              </w:rPr>
              <w:t>2</w:t>
            </w:r>
          </w:p>
        </w:tc>
        <w:tc>
          <w:tcPr>
            <w:tcW w:w="5933" w:type="dxa"/>
            <w:noWrap w:val="0"/>
            <w:vAlign w:val="top"/>
          </w:tcPr>
          <w:p w14:paraId="6B238FE6">
            <w:pPr>
              <w:pStyle w:val="453"/>
              <w:spacing w:before="133" w:line="220" w:lineRule="auto"/>
              <w:ind w:left="480"/>
              <w:rPr>
                <w:highlight w:val="none"/>
              </w:rPr>
            </w:pPr>
            <w:r>
              <w:rPr>
                <w:spacing w:val="9"/>
                <w:highlight w:val="none"/>
              </w:rPr>
              <w:t>措施项目</w:t>
            </w:r>
          </w:p>
        </w:tc>
        <w:tc>
          <w:tcPr>
            <w:tcW w:w="2023" w:type="dxa"/>
            <w:noWrap w:val="0"/>
            <w:vAlign w:val="top"/>
          </w:tcPr>
          <w:p w14:paraId="4140CEA7">
            <w:pPr>
              <w:rPr>
                <w:rFonts w:ascii="Arial"/>
                <w:sz w:val="21"/>
                <w:highlight w:val="none"/>
              </w:rPr>
            </w:pPr>
          </w:p>
        </w:tc>
      </w:tr>
      <w:tr w14:paraId="18B46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244" w:type="dxa"/>
            <w:noWrap w:val="0"/>
            <w:vAlign w:val="top"/>
          </w:tcPr>
          <w:p w14:paraId="54ECA933">
            <w:pPr>
              <w:pStyle w:val="453"/>
              <w:spacing w:before="153" w:line="239" w:lineRule="auto"/>
              <w:ind w:left="465"/>
              <w:rPr>
                <w:highlight w:val="none"/>
              </w:rPr>
            </w:pPr>
            <w:r>
              <w:rPr>
                <w:spacing w:val="-3"/>
                <w:highlight w:val="none"/>
              </w:rPr>
              <w:t>2.1</w:t>
            </w:r>
          </w:p>
        </w:tc>
        <w:tc>
          <w:tcPr>
            <w:tcW w:w="5933" w:type="dxa"/>
            <w:noWrap w:val="0"/>
            <w:vAlign w:val="top"/>
          </w:tcPr>
          <w:p w14:paraId="57867DAD">
            <w:pPr>
              <w:pStyle w:val="453"/>
              <w:spacing w:before="134" w:line="219" w:lineRule="auto"/>
              <w:ind w:left="480"/>
              <w:rPr>
                <w:highlight w:val="none"/>
              </w:rPr>
            </w:pPr>
            <w:r>
              <w:rPr>
                <w:spacing w:val="3"/>
                <w:highlight w:val="none"/>
              </w:rPr>
              <w:t>其中：安全生产措施项目</w:t>
            </w:r>
          </w:p>
        </w:tc>
        <w:tc>
          <w:tcPr>
            <w:tcW w:w="2023" w:type="dxa"/>
            <w:noWrap w:val="0"/>
            <w:vAlign w:val="top"/>
          </w:tcPr>
          <w:p w14:paraId="421CE5AC">
            <w:pPr>
              <w:rPr>
                <w:rFonts w:ascii="Arial"/>
                <w:sz w:val="21"/>
                <w:highlight w:val="none"/>
              </w:rPr>
            </w:pPr>
          </w:p>
        </w:tc>
      </w:tr>
      <w:tr w14:paraId="54B11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44" w:type="dxa"/>
            <w:noWrap w:val="0"/>
            <w:vAlign w:val="top"/>
          </w:tcPr>
          <w:p w14:paraId="02DFD661">
            <w:pPr>
              <w:rPr>
                <w:rFonts w:ascii="Arial"/>
                <w:sz w:val="21"/>
                <w:highlight w:val="none"/>
              </w:rPr>
            </w:pPr>
          </w:p>
        </w:tc>
        <w:tc>
          <w:tcPr>
            <w:tcW w:w="5933" w:type="dxa"/>
            <w:noWrap w:val="0"/>
            <w:vAlign w:val="top"/>
          </w:tcPr>
          <w:p w14:paraId="1ECE6EBA">
            <w:pPr>
              <w:rPr>
                <w:rFonts w:ascii="Arial"/>
                <w:sz w:val="21"/>
                <w:highlight w:val="none"/>
              </w:rPr>
            </w:pPr>
          </w:p>
        </w:tc>
        <w:tc>
          <w:tcPr>
            <w:tcW w:w="2023" w:type="dxa"/>
            <w:noWrap w:val="0"/>
            <w:vAlign w:val="top"/>
          </w:tcPr>
          <w:p w14:paraId="7BA57F4E">
            <w:pPr>
              <w:rPr>
                <w:rFonts w:ascii="Arial"/>
                <w:sz w:val="21"/>
                <w:highlight w:val="none"/>
              </w:rPr>
            </w:pPr>
          </w:p>
        </w:tc>
      </w:tr>
      <w:tr w14:paraId="50582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4A48BBE2">
            <w:pPr>
              <w:pStyle w:val="453"/>
              <w:spacing w:before="153"/>
              <w:ind w:left="565"/>
              <w:rPr>
                <w:highlight w:val="none"/>
              </w:rPr>
            </w:pPr>
            <w:r>
              <w:rPr>
                <w:highlight w:val="none"/>
              </w:rPr>
              <w:t>3</w:t>
            </w:r>
          </w:p>
        </w:tc>
        <w:tc>
          <w:tcPr>
            <w:tcW w:w="5933" w:type="dxa"/>
            <w:noWrap w:val="0"/>
            <w:vAlign w:val="top"/>
          </w:tcPr>
          <w:p w14:paraId="57452DDA">
            <w:pPr>
              <w:pStyle w:val="453"/>
              <w:spacing w:before="134" w:line="220" w:lineRule="auto"/>
              <w:ind w:left="480"/>
              <w:rPr>
                <w:highlight w:val="none"/>
              </w:rPr>
            </w:pPr>
            <w:r>
              <w:rPr>
                <w:spacing w:val="9"/>
                <w:highlight w:val="none"/>
              </w:rPr>
              <w:t>其他项目</w:t>
            </w:r>
          </w:p>
        </w:tc>
        <w:tc>
          <w:tcPr>
            <w:tcW w:w="2023" w:type="dxa"/>
            <w:noWrap w:val="0"/>
            <w:vAlign w:val="top"/>
          </w:tcPr>
          <w:p w14:paraId="41E6A2E4">
            <w:pPr>
              <w:rPr>
                <w:rFonts w:ascii="Arial"/>
                <w:sz w:val="21"/>
                <w:highlight w:val="none"/>
              </w:rPr>
            </w:pPr>
          </w:p>
        </w:tc>
      </w:tr>
      <w:tr w14:paraId="34DC3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78B918DC">
            <w:pPr>
              <w:pStyle w:val="453"/>
              <w:spacing w:before="154" w:line="239" w:lineRule="auto"/>
              <w:ind w:left="465"/>
              <w:rPr>
                <w:highlight w:val="none"/>
              </w:rPr>
            </w:pPr>
            <w:r>
              <w:rPr>
                <w:spacing w:val="-3"/>
                <w:highlight w:val="none"/>
              </w:rPr>
              <w:t>3.1</w:t>
            </w:r>
          </w:p>
        </w:tc>
        <w:tc>
          <w:tcPr>
            <w:tcW w:w="5933" w:type="dxa"/>
            <w:noWrap w:val="0"/>
            <w:vAlign w:val="top"/>
          </w:tcPr>
          <w:p w14:paraId="0951EBF3">
            <w:pPr>
              <w:pStyle w:val="453"/>
              <w:spacing w:before="135" w:line="219" w:lineRule="auto"/>
              <w:ind w:left="480"/>
              <w:rPr>
                <w:highlight w:val="none"/>
              </w:rPr>
            </w:pPr>
            <w:r>
              <w:rPr>
                <w:spacing w:val="-2"/>
                <w:highlight w:val="none"/>
              </w:rPr>
              <w:t>其中：暂列金额</w:t>
            </w:r>
          </w:p>
        </w:tc>
        <w:tc>
          <w:tcPr>
            <w:tcW w:w="2023" w:type="dxa"/>
            <w:noWrap w:val="0"/>
            <w:vAlign w:val="top"/>
          </w:tcPr>
          <w:p w14:paraId="6C40381F">
            <w:pPr>
              <w:rPr>
                <w:rFonts w:ascii="Arial"/>
                <w:sz w:val="21"/>
                <w:highlight w:val="none"/>
              </w:rPr>
            </w:pPr>
          </w:p>
        </w:tc>
      </w:tr>
      <w:tr w14:paraId="62496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244" w:type="dxa"/>
            <w:noWrap w:val="0"/>
            <w:vAlign w:val="top"/>
          </w:tcPr>
          <w:p w14:paraId="3CFF5B19">
            <w:pPr>
              <w:pStyle w:val="453"/>
              <w:spacing w:before="165" w:line="239" w:lineRule="auto"/>
              <w:ind w:left="465"/>
              <w:rPr>
                <w:highlight w:val="none"/>
              </w:rPr>
            </w:pPr>
            <w:r>
              <w:rPr>
                <w:spacing w:val="-3"/>
                <w:highlight w:val="none"/>
              </w:rPr>
              <w:t>3.2</w:t>
            </w:r>
          </w:p>
        </w:tc>
        <w:tc>
          <w:tcPr>
            <w:tcW w:w="5933" w:type="dxa"/>
            <w:noWrap w:val="0"/>
            <w:vAlign w:val="top"/>
          </w:tcPr>
          <w:p w14:paraId="640C3641">
            <w:pPr>
              <w:pStyle w:val="453"/>
              <w:spacing w:before="144" w:line="218" w:lineRule="auto"/>
              <w:ind w:left="480"/>
              <w:rPr>
                <w:highlight w:val="none"/>
              </w:rPr>
            </w:pPr>
            <w:r>
              <w:rPr>
                <w:spacing w:val="-1"/>
                <w:highlight w:val="none"/>
              </w:rPr>
              <w:t>其中：专业工程暂估价</w:t>
            </w:r>
          </w:p>
        </w:tc>
        <w:tc>
          <w:tcPr>
            <w:tcW w:w="2023" w:type="dxa"/>
            <w:noWrap w:val="0"/>
            <w:vAlign w:val="top"/>
          </w:tcPr>
          <w:p w14:paraId="75282A16">
            <w:pPr>
              <w:rPr>
                <w:rFonts w:ascii="Arial"/>
                <w:sz w:val="21"/>
                <w:highlight w:val="none"/>
              </w:rPr>
            </w:pPr>
          </w:p>
        </w:tc>
      </w:tr>
      <w:tr w14:paraId="4613D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59563083">
            <w:pPr>
              <w:pStyle w:val="453"/>
              <w:spacing w:before="155" w:line="239" w:lineRule="auto"/>
              <w:ind w:left="465"/>
              <w:rPr>
                <w:highlight w:val="none"/>
              </w:rPr>
            </w:pPr>
            <w:r>
              <w:rPr>
                <w:spacing w:val="-3"/>
                <w:highlight w:val="none"/>
              </w:rPr>
              <w:t>3.3</w:t>
            </w:r>
          </w:p>
        </w:tc>
        <w:tc>
          <w:tcPr>
            <w:tcW w:w="5933" w:type="dxa"/>
            <w:noWrap w:val="0"/>
            <w:vAlign w:val="top"/>
          </w:tcPr>
          <w:p w14:paraId="1A3700E9">
            <w:pPr>
              <w:pStyle w:val="453"/>
              <w:spacing w:before="136" w:line="220" w:lineRule="auto"/>
              <w:ind w:left="480"/>
              <w:rPr>
                <w:highlight w:val="none"/>
              </w:rPr>
            </w:pPr>
            <w:r>
              <w:rPr>
                <w:spacing w:val="-2"/>
                <w:highlight w:val="none"/>
              </w:rPr>
              <w:t>其中：计日工</w:t>
            </w:r>
          </w:p>
        </w:tc>
        <w:tc>
          <w:tcPr>
            <w:tcW w:w="2023" w:type="dxa"/>
            <w:noWrap w:val="0"/>
            <w:vAlign w:val="top"/>
          </w:tcPr>
          <w:p w14:paraId="38847487">
            <w:pPr>
              <w:rPr>
                <w:rFonts w:ascii="Arial"/>
                <w:sz w:val="21"/>
                <w:highlight w:val="none"/>
              </w:rPr>
            </w:pPr>
          </w:p>
        </w:tc>
      </w:tr>
      <w:tr w14:paraId="1AAB0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244" w:type="dxa"/>
            <w:noWrap w:val="0"/>
            <w:vAlign w:val="top"/>
          </w:tcPr>
          <w:p w14:paraId="0BDFFD8A">
            <w:pPr>
              <w:pStyle w:val="453"/>
              <w:spacing w:before="157" w:line="239" w:lineRule="auto"/>
              <w:ind w:left="465"/>
              <w:rPr>
                <w:highlight w:val="none"/>
              </w:rPr>
            </w:pPr>
            <w:r>
              <w:rPr>
                <w:spacing w:val="-3"/>
                <w:highlight w:val="none"/>
              </w:rPr>
              <w:t>3.4</w:t>
            </w:r>
          </w:p>
        </w:tc>
        <w:tc>
          <w:tcPr>
            <w:tcW w:w="5933" w:type="dxa"/>
            <w:noWrap w:val="0"/>
            <w:vAlign w:val="top"/>
          </w:tcPr>
          <w:p w14:paraId="4E6C47DD">
            <w:pPr>
              <w:pStyle w:val="453"/>
              <w:spacing w:before="137" w:line="219" w:lineRule="auto"/>
              <w:ind w:left="480"/>
              <w:rPr>
                <w:highlight w:val="none"/>
              </w:rPr>
            </w:pPr>
            <w:r>
              <w:rPr>
                <w:spacing w:val="1"/>
                <w:highlight w:val="none"/>
              </w:rPr>
              <w:t>其中：总承包服务费</w:t>
            </w:r>
          </w:p>
        </w:tc>
        <w:tc>
          <w:tcPr>
            <w:tcW w:w="2023" w:type="dxa"/>
            <w:noWrap w:val="0"/>
            <w:vAlign w:val="top"/>
          </w:tcPr>
          <w:p w14:paraId="10E8BE5E">
            <w:pPr>
              <w:rPr>
                <w:rFonts w:ascii="Arial"/>
                <w:sz w:val="21"/>
                <w:highlight w:val="none"/>
              </w:rPr>
            </w:pPr>
          </w:p>
        </w:tc>
      </w:tr>
      <w:tr w14:paraId="4B164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44" w:type="dxa"/>
            <w:noWrap w:val="0"/>
            <w:vAlign w:val="top"/>
          </w:tcPr>
          <w:p w14:paraId="7B2BFAD4">
            <w:pPr>
              <w:pStyle w:val="453"/>
              <w:spacing w:before="156" w:line="239" w:lineRule="auto"/>
              <w:ind w:left="465"/>
              <w:rPr>
                <w:highlight w:val="none"/>
              </w:rPr>
            </w:pPr>
            <w:r>
              <w:rPr>
                <w:spacing w:val="-3"/>
                <w:highlight w:val="none"/>
              </w:rPr>
              <w:t>3.5</w:t>
            </w:r>
          </w:p>
        </w:tc>
        <w:tc>
          <w:tcPr>
            <w:tcW w:w="5933" w:type="dxa"/>
            <w:noWrap w:val="0"/>
            <w:vAlign w:val="top"/>
          </w:tcPr>
          <w:p w14:paraId="2B1C82D8">
            <w:pPr>
              <w:pStyle w:val="453"/>
              <w:spacing w:before="137" w:line="220" w:lineRule="auto"/>
              <w:ind w:left="480"/>
              <w:rPr>
                <w:highlight w:val="none"/>
              </w:rPr>
            </w:pPr>
            <w:r>
              <w:rPr>
                <w:spacing w:val="2"/>
                <w:highlight w:val="none"/>
              </w:rPr>
              <w:t>其中：合同中约定的其他项目</w:t>
            </w:r>
          </w:p>
        </w:tc>
        <w:tc>
          <w:tcPr>
            <w:tcW w:w="2023" w:type="dxa"/>
            <w:noWrap w:val="0"/>
            <w:vAlign w:val="top"/>
          </w:tcPr>
          <w:p w14:paraId="60CF2559">
            <w:pPr>
              <w:rPr>
                <w:rFonts w:ascii="Arial"/>
                <w:sz w:val="21"/>
                <w:highlight w:val="none"/>
              </w:rPr>
            </w:pPr>
          </w:p>
        </w:tc>
      </w:tr>
      <w:tr w14:paraId="1F619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244" w:type="dxa"/>
            <w:noWrap w:val="0"/>
            <w:vAlign w:val="top"/>
          </w:tcPr>
          <w:p w14:paraId="5315AFE1">
            <w:pPr>
              <w:pStyle w:val="453"/>
              <w:spacing w:before="158" w:line="241" w:lineRule="auto"/>
              <w:ind w:left="565"/>
              <w:rPr>
                <w:highlight w:val="none"/>
              </w:rPr>
            </w:pPr>
            <w:r>
              <w:rPr>
                <w:highlight w:val="none"/>
              </w:rPr>
              <w:t>4</w:t>
            </w:r>
          </w:p>
        </w:tc>
        <w:tc>
          <w:tcPr>
            <w:tcW w:w="5933" w:type="dxa"/>
            <w:noWrap w:val="0"/>
            <w:vAlign w:val="top"/>
          </w:tcPr>
          <w:p w14:paraId="6B6591D3">
            <w:pPr>
              <w:pStyle w:val="453"/>
              <w:spacing w:before="138" w:line="219" w:lineRule="auto"/>
              <w:ind w:left="480"/>
              <w:rPr>
                <w:highlight w:val="none"/>
              </w:rPr>
            </w:pPr>
            <w:r>
              <w:rPr>
                <w:spacing w:val="-2"/>
                <w:highlight w:val="none"/>
              </w:rPr>
              <w:t>增值税</w:t>
            </w:r>
          </w:p>
        </w:tc>
        <w:tc>
          <w:tcPr>
            <w:tcW w:w="2023" w:type="dxa"/>
            <w:noWrap w:val="0"/>
            <w:vAlign w:val="top"/>
          </w:tcPr>
          <w:p w14:paraId="6AFC45B2">
            <w:pPr>
              <w:rPr>
                <w:rFonts w:ascii="Arial"/>
                <w:sz w:val="21"/>
                <w:highlight w:val="none"/>
              </w:rPr>
            </w:pPr>
          </w:p>
        </w:tc>
      </w:tr>
      <w:tr w14:paraId="61ED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177" w:type="dxa"/>
            <w:gridSpan w:val="2"/>
            <w:noWrap w:val="0"/>
            <w:vAlign w:val="top"/>
          </w:tcPr>
          <w:p w14:paraId="624BE347">
            <w:pPr>
              <w:pStyle w:val="453"/>
              <w:spacing w:before="149" w:line="221" w:lineRule="auto"/>
              <w:ind w:left="3184"/>
              <w:rPr>
                <w:highlight w:val="none"/>
              </w:rPr>
            </w:pPr>
            <w:r>
              <w:rPr>
                <w:spacing w:val="-5"/>
                <w:highlight w:val="none"/>
              </w:rPr>
              <w:t>合</w:t>
            </w:r>
            <w:r>
              <w:rPr>
                <w:spacing w:val="2"/>
                <w:highlight w:val="none"/>
              </w:rPr>
              <w:t xml:space="preserve">   </w:t>
            </w:r>
            <w:r>
              <w:rPr>
                <w:spacing w:val="-5"/>
                <w:highlight w:val="none"/>
              </w:rPr>
              <w:t>计</w:t>
            </w:r>
          </w:p>
        </w:tc>
        <w:tc>
          <w:tcPr>
            <w:tcW w:w="2023" w:type="dxa"/>
            <w:noWrap w:val="0"/>
            <w:vAlign w:val="top"/>
          </w:tcPr>
          <w:p w14:paraId="78C60535">
            <w:pPr>
              <w:rPr>
                <w:rFonts w:ascii="Arial"/>
                <w:sz w:val="21"/>
                <w:highlight w:val="none"/>
              </w:rPr>
            </w:pPr>
          </w:p>
        </w:tc>
      </w:tr>
    </w:tbl>
    <w:p w14:paraId="2BF7E1A6">
      <w:pPr>
        <w:pStyle w:val="24"/>
        <w:spacing w:before="62" w:line="218" w:lineRule="auto"/>
        <w:ind w:left="409"/>
        <w:rPr>
          <w:sz w:val="20"/>
          <w:szCs w:val="20"/>
          <w:highlight w:val="none"/>
        </w:rPr>
      </w:pPr>
      <w:r>
        <w:rPr>
          <w:spacing w:val="-5"/>
          <w:sz w:val="20"/>
          <w:szCs w:val="20"/>
          <w:highlight w:val="none"/>
        </w:rPr>
        <w:t>注：1</w:t>
      </w:r>
      <w:r>
        <w:rPr>
          <w:spacing w:val="94"/>
          <w:sz w:val="20"/>
          <w:szCs w:val="20"/>
          <w:highlight w:val="none"/>
        </w:rPr>
        <w:t xml:space="preserve"> </w:t>
      </w:r>
      <w:r>
        <w:rPr>
          <w:spacing w:val="-5"/>
          <w:sz w:val="20"/>
          <w:szCs w:val="20"/>
          <w:highlight w:val="none"/>
        </w:rPr>
        <w:t>专业工程暂估价为已含税价格，在计算增值税计算基础时不</w:t>
      </w:r>
      <w:r>
        <w:rPr>
          <w:spacing w:val="-6"/>
          <w:sz w:val="20"/>
          <w:szCs w:val="20"/>
          <w:highlight w:val="none"/>
        </w:rPr>
        <w:t>应包含专业工程暂估价金额；</w:t>
      </w:r>
    </w:p>
    <w:p w14:paraId="3C42417F">
      <w:pPr>
        <w:spacing w:before="103" w:line="222" w:lineRule="auto"/>
        <w:ind w:left="2749"/>
        <w:rPr>
          <w:rFonts w:ascii="黑体" w:hAnsi="黑体" w:eastAsia="黑体" w:cs="黑体"/>
          <w:spacing w:val="11"/>
          <w:sz w:val="19"/>
          <w:szCs w:val="19"/>
          <w:highlight w:val="none"/>
        </w:rPr>
      </w:pPr>
      <w:bookmarkStart w:id="646" w:name="bookmark82"/>
      <w:bookmarkEnd w:id="646"/>
      <w:bookmarkStart w:id="647" w:name="bookmark260"/>
      <w:bookmarkEnd w:id="647"/>
    </w:p>
    <w:p w14:paraId="775DBB5D">
      <w:pPr>
        <w:spacing w:before="103" w:line="222" w:lineRule="auto"/>
        <w:ind w:left="2749"/>
        <w:rPr>
          <w:rFonts w:ascii="黑体" w:hAnsi="黑体" w:eastAsia="黑体" w:cs="黑体"/>
          <w:spacing w:val="11"/>
          <w:sz w:val="19"/>
          <w:szCs w:val="19"/>
          <w:highlight w:val="none"/>
        </w:rPr>
      </w:pPr>
    </w:p>
    <w:p w14:paraId="63FED097">
      <w:pPr>
        <w:spacing w:before="103" w:line="222" w:lineRule="auto"/>
        <w:ind w:left="2749"/>
        <w:rPr>
          <w:rFonts w:ascii="黑体" w:hAnsi="黑体" w:eastAsia="黑体" w:cs="黑体"/>
          <w:spacing w:val="11"/>
          <w:sz w:val="19"/>
          <w:szCs w:val="19"/>
          <w:highlight w:val="none"/>
        </w:rPr>
      </w:pPr>
    </w:p>
    <w:p w14:paraId="0FCD506A">
      <w:pPr>
        <w:spacing w:before="103" w:line="222" w:lineRule="auto"/>
        <w:ind w:left="2749"/>
        <w:rPr>
          <w:rFonts w:ascii="黑体" w:hAnsi="黑体" w:eastAsia="黑体" w:cs="黑体"/>
          <w:spacing w:val="11"/>
          <w:sz w:val="19"/>
          <w:szCs w:val="19"/>
          <w:highlight w:val="none"/>
        </w:rPr>
      </w:pPr>
    </w:p>
    <w:p w14:paraId="76671A2B">
      <w:pPr>
        <w:spacing w:before="103" w:line="222" w:lineRule="auto"/>
        <w:ind w:left="2749"/>
        <w:rPr>
          <w:rFonts w:ascii="黑体" w:hAnsi="黑体" w:eastAsia="黑体" w:cs="黑体"/>
          <w:spacing w:val="11"/>
          <w:sz w:val="19"/>
          <w:szCs w:val="19"/>
          <w:highlight w:val="none"/>
        </w:rPr>
      </w:pPr>
    </w:p>
    <w:p w14:paraId="30828372">
      <w:pPr>
        <w:spacing w:before="103" w:line="222" w:lineRule="auto"/>
        <w:ind w:left="2749"/>
        <w:rPr>
          <w:rFonts w:ascii="黑体" w:hAnsi="黑体" w:eastAsia="黑体" w:cs="黑体"/>
          <w:spacing w:val="11"/>
          <w:sz w:val="19"/>
          <w:szCs w:val="19"/>
          <w:highlight w:val="none"/>
        </w:rPr>
      </w:pPr>
    </w:p>
    <w:p w14:paraId="75365732">
      <w:pPr>
        <w:spacing w:before="103" w:line="222" w:lineRule="auto"/>
        <w:ind w:left="2749"/>
        <w:rPr>
          <w:rFonts w:ascii="黑体" w:hAnsi="黑体" w:eastAsia="黑体" w:cs="黑体"/>
          <w:spacing w:val="11"/>
          <w:sz w:val="19"/>
          <w:szCs w:val="19"/>
          <w:highlight w:val="none"/>
        </w:rPr>
      </w:pPr>
    </w:p>
    <w:p w14:paraId="751D5D5E">
      <w:pPr>
        <w:spacing w:before="103" w:line="222" w:lineRule="auto"/>
        <w:ind w:left="2749"/>
        <w:rPr>
          <w:rFonts w:ascii="黑体" w:hAnsi="黑体" w:eastAsia="黑体" w:cs="黑体"/>
          <w:spacing w:val="11"/>
          <w:sz w:val="19"/>
          <w:szCs w:val="19"/>
          <w:highlight w:val="none"/>
        </w:rPr>
      </w:pPr>
    </w:p>
    <w:p w14:paraId="702EA6F5">
      <w:pPr>
        <w:spacing w:before="103" w:line="222" w:lineRule="auto"/>
        <w:ind w:left="2749"/>
        <w:rPr>
          <w:rFonts w:ascii="黑体" w:hAnsi="黑体" w:eastAsia="黑体" w:cs="黑体"/>
          <w:spacing w:val="11"/>
          <w:sz w:val="19"/>
          <w:szCs w:val="19"/>
          <w:highlight w:val="none"/>
        </w:rPr>
      </w:pPr>
    </w:p>
    <w:p w14:paraId="4A691EC8">
      <w:pPr>
        <w:pStyle w:val="24"/>
        <w:rPr>
          <w:highlight w:val="none"/>
        </w:rPr>
      </w:pPr>
    </w:p>
    <w:p w14:paraId="3D0F378A">
      <w:pPr>
        <w:spacing w:before="103" w:line="222" w:lineRule="auto"/>
        <w:ind w:left="2749"/>
        <w:rPr>
          <w:rFonts w:ascii="黑体" w:hAnsi="黑体" w:eastAsia="黑体" w:cs="黑体"/>
          <w:spacing w:val="11"/>
          <w:sz w:val="19"/>
          <w:szCs w:val="19"/>
          <w:highlight w:val="none"/>
        </w:rPr>
      </w:pPr>
    </w:p>
    <w:p w14:paraId="74CEB6DA">
      <w:pPr>
        <w:spacing w:before="103" w:line="222" w:lineRule="auto"/>
        <w:ind w:left="2749"/>
        <w:rPr>
          <w:rFonts w:ascii="黑体" w:hAnsi="黑体" w:eastAsia="黑体" w:cs="黑体"/>
          <w:sz w:val="19"/>
          <w:szCs w:val="19"/>
          <w:highlight w:val="none"/>
        </w:rPr>
      </w:pPr>
      <w:r>
        <w:rPr>
          <w:rFonts w:ascii="黑体" w:hAnsi="黑体" w:eastAsia="黑体" w:cs="黑体"/>
          <w:spacing w:val="11"/>
          <w:sz w:val="19"/>
          <w:szCs w:val="19"/>
          <w:highlight w:val="none"/>
        </w:rPr>
        <w:t>表</w:t>
      </w:r>
      <w:r>
        <w:rPr>
          <w:rFonts w:ascii="黑体" w:hAnsi="黑体" w:eastAsia="黑体" w:cs="黑体"/>
          <w:spacing w:val="-45"/>
          <w:sz w:val="19"/>
          <w:szCs w:val="19"/>
          <w:highlight w:val="none"/>
        </w:rPr>
        <w:t xml:space="preserve"> </w:t>
      </w:r>
      <w:r>
        <w:rPr>
          <w:rFonts w:ascii="Times New Roman" w:hAnsi="Times New Roman" w:eastAsia="Times New Roman" w:cs="Times New Roman"/>
          <w:spacing w:val="11"/>
          <w:sz w:val="19"/>
          <w:szCs w:val="19"/>
          <w:highlight w:val="none"/>
        </w:rPr>
        <w:t xml:space="preserve">E.2.1  </w:t>
      </w:r>
      <w:r>
        <w:rPr>
          <w:rFonts w:ascii="黑体" w:hAnsi="黑体" w:eastAsia="黑体" w:cs="黑体"/>
          <w:spacing w:val="11"/>
          <w:sz w:val="19"/>
          <w:szCs w:val="19"/>
          <w:highlight w:val="none"/>
        </w:rPr>
        <w:t>分部分项工程项目清</w:t>
      </w:r>
      <w:r>
        <w:rPr>
          <w:rFonts w:ascii="黑体" w:hAnsi="黑体" w:eastAsia="黑体" w:cs="黑体"/>
          <w:spacing w:val="10"/>
          <w:sz w:val="19"/>
          <w:szCs w:val="19"/>
          <w:highlight w:val="none"/>
        </w:rPr>
        <w:t>单计价表</w:t>
      </w:r>
    </w:p>
    <w:p w14:paraId="6A0986DD">
      <w:pPr>
        <w:pStyle w:val="24"/>
        <w:spacing w:before="53" w:line="228" w:lineRule="auto"/>
        <w:jc w:val="right"/>
        <w:rPr>
          <w:sz w:val="20"/>
          <w:szCs w:val="20"/>
          <w:highlight w:val="none"/>
        </w:rPr>
      </w:pPr>
      <w:r>
        <w:rPr>
          <w:spacing w:val="-1"/>
          <w:sz w:val="20"/>
          <w:szCs w:val="20"/>
          <w:highlight w:val="none"/>
        </w:rPr>
        <w:t xml:space="preserve">工程名称：                                  标段：                         </w:t>
      </w:r>
      <w:r>
        <w:rPr>
          <w:spacing w:val="-2"/>
          <w:sz w:val="20"/>
          <w:szCs w:val="20"/>
          <w:highlight w:val="none"/>
        </w:rPr>
        <w:t xml:space="preserve">    </w:t>
      </w:r>
      <w:r>
        <w:rPr>
          <w:spacing w:val="-2"/>
          <w:position w:val="-1"/>
          <w:sz w:val="20"/>
          <w:szCs w:val="20"/>
          <w:highlight w:val="none"/>
        </w:rPr>
        <w:t>第  页  共</w:t>
      </w:r>
      <w:r>
        <w:rPr>
          <w:spacing w:val="13"/>
          <w:position w:val="-1"/>
          <w:sz w:val="20"/>
          <w:szCs w:val="20"/>
          <w:highlight w:val="none"/>
        </w:rPr>
        <w:t xml:space="preserve">  </w:t>
      </w:r>
      <w:r>
        <w:rPr>
          <w:spacing w:val="-2"/>
          <w:position w:val="-1"/>
          <w:sz w:val="20"/>
          <w:szCs w:val="20"/>
          <w:highlight w:val="none"/>
        </w:rPr>
        <w:t>页</w:t>
      </w:r>
    </w:p>
    <w:p w14:paraId="09955009">
      <w:pPr>
        <w:spacing w:line="69" w:lineRule="exact"/>
        <w:rPr>
          <w:highlight w:val="none"/>
        </w:rPr>
      </w:pPr>
    </w:p>
    <w:tbl>
      <w:tblPr>
        <w:tblStyle w:val="452"/>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4"/>
        <w:gridCol w:w="1129"/>
        <w:gridCol w:w="1448"/>
        <w:gridCol w:w="1928"/>
        <w:gridCol w:w="919"/>
        <w:gridCol w:w="999"/>
        <w:gridCol w:w="1138"/>
        <w:gridCol w:w="984"/>
      </w:tblGrid>
      <w:tr w14:paraId="68486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64" w:type="dxa"/>
            <w:vMerge w:val="restart"/>
            <w:tcBorders>
              <w:bottom w:val="nil"/>
            </w:tcBorders>
            <w:noWrap w:val="0"/>
            <w:vAlign w:val="top"/>
          </w:tcPr>
          <w:p w14:paraId="5F6CC327">
            <w:pPr>
              <w:pStyle w:val="453"/>
              <w:spacing w:before="234" w:line="221" w:lineRule="auto"/>
              <w:ind w:left="114"/>
              <w:rPr>
                <w:highlight w:val="none"/>
              </w:rPr>
            </w:pPr>
            <w:r>
              <w:rPr>
                <w:spacing w:val="-2"/>
                <w:highlight w:val="none"/>
              </w:rPr>
              <w:t>序号</w:t>
            </w:r>
          </w:p>
        </w:tc>
        <w:tc>
          <w:tcPr>
            <w:tcW w:w="1129" w:type="dxa"/>
            <w:vMerge w:val="restart"/>
            <w:tcBorders>
              <w:bottom w:val="nil"/>
            </w:tcBorders>
            <w:noWrap w:val="0"/>
            <w:vAlign w:val="top"/>
          </w:tcPr>
          <w:p w14:paraId="530B5A3A">
            <w:pPr>
              <w:pStyle w:val="453"/>
              <w:spacing w:before="233" w:line="219" w:lineRule="auto"/>
              <w:ind w:left="150"/>
              <w:rPr>
                <w:highlight w:val="none"/>
              </w:rPr>
            </w:pPr>
            <w:r>
              <w:rPr>
                <w:spacing w:val="2"/>
                <w:highlight w:val="none"/>
              </w:rPr>
              <w:t>项目编码</w:t>
            </w:r>
          </w:p>
        </w:tc>
        <w:tc>
          <w:tcPr>
            <w:tcW w:w="1448" w:type="dxa"/>
            <w:vMerge w:val="restart"/>
            <w:tcBorders>
              <w:bottom w:val="nil"/>
            </w:tcBorders>
            <w:noWrap w:val="0"/>
            <w:vAlign w:val="top"/>
          </w:tcPr>
          <w:p w14:paraId="536940A8">
            <w:pPr>
              <w:pStyle w:val="453"/>
              <w:spacing w:before="233" w:line="220" w:lineRule="auto"/>
              <w:ind w:left="321"/>
              <w:rPr>
                <w:highlight w:val="none"/>
              </w:rPr>
            </w:pPr>
            <w:r>
              <w:rPr>
                <w:spacing w:val="2"/>
                <w:highlight w:val="none"/>
              </w:rPr>
              <w:t>项目名称</w:t>
            </w:r>
          </w:p>
        </w:tc>
        <w:tc>
          <w:tcPr>
            <w:tcW w:w="1928" w:type="dxa"/>
            <w:vMerge w:val="restart"/>
            <w:tcBorders>
              <w:bottom w:val="nil"/>
            </w:tcBorders>
            <w:noWrap w:val="0"/>
            <w:vAlign w:val="top"/>
          </w:tcPr>
          <w:p w14:paraId="1B215BA1">
            <w:pPr>
              <w:pStyle w:val="453"/>
              <w:spacing w:before="233" w:line="219" w:lineRule="auto"/>
              <w:ind w:left="374"/>
              <w:rPr>
                <w:highlight w:val="none"/>
              </w:rPr>
            </w:pPr>
            <w:r>
              <w:rPr>
                <w:spacing w:val="-2"/>
                <w:highlight w:val="none"/>
              </w:rPr>
              <w:t>项目特征描述</w:t>
            </w:r>
          </w:p>
        </w:tc>
        <w:tc>
          <w:tcPr>
            <w:tcW w:w="919" w:type="dxa"/>
            <w:vMerge w:val="restart"/>
            <w:tcBorders>
              <w:bottom w:val="nil"/>
            </w:tcBorders>
            <w:noWrap w:val="0"/>
            <w:vAlign w:val="top"/>
          </w:tcPr>
          <w:p w14:paraId="1D88AA29">
            <w:pPr>
              <w:pStyle w:val="453"/>
              <w:spacing w:before="233" w:line="220" w:lineRule="auto"/>
              <w:ind w:left="65"/>
              <w:rPr>
                <w:highlight w:val="none"/>
              </w:rPr>
            </w:pPr>
            <w:r>
              <w:rPr>
                <w:spacing w:val="-2"/>
                <w:highlight w:val="none"/>
              </w:rPr>
              <w:t>计量单位</w:t>
            </w:r>
          </w:p>
        </w:tc>
        <w:tc>
          <w:tcPr>
            <w:tcW w:w="999" w:type="dxa"/>
            <w:vMerge w:val="restart"/>
            <w:tcBorders>
              <w:bottom w:val="nil"/>
            </w:tcBorders>
            <w:noWrap w:val="0"/>
            <w:vAlign w:val="top"/>
          </w:tcPr>
          <w:p w14:paraId="7FEE6C9D">
            <w:pPr>
              <w:pStyle w:val="453"/>
              <w:spacing w:before="233" w:line="220" w:lineRule="auto"/>
              <w:ind w:left="196"/>
              <w:rPr>
                <w:highlight w:val="none"/>
              </w:rPr>
            </w:pPr>
            <w:r>
              <w:rPr>
                <w:spacing w:val="-3"/>
                <w:highlight w:val="none"/>
              </w:rPr>
              <w:t>工程量</w:t>
            </w:r>
          </w:p>
        </w:tc>
        <w:tc>
          <w:tcPr>
            <w:tcW w:w="2122" w:type="dxa"/>
            <w:gridSpan w:val="2"/>
            <w:noWrap w:val="0"/>
            <w:vAlign w:val="top"/>
          </w:tcPr>
          <w:p w14:paraId="612887C9">
            <w:pPr>
              <w:pStyle w:val="453"/>
              <w:spacing w:before="73" w:line="219" w:lineRule="auto"/>
              <w:ind w:left="668"/>
              <w:rPr>
                <w:highlight w:val="none"/>
              </w:rPr>
            </w:pPr>
            <w:r>
              <w:rPr>
                <w:spacing w:val="8"/>
                <w:highlight w:val="none"/>
              </w:rPr>
              <w:t>金额</w:t>
            </w:r>
            <w:r>
              <w:rPr>
                <w:rFonts w:hint="eastAsia"/>
                <w:spacing w:val="8"/>
                <w:highlight w:val="none"/>
                <w:lang w:eastAsia="zh-CN"/>
              </w:rPr>
              <w:t>（</w:t>
            </w:r>
            <w:r>
              <w:rPr>
                <w:spacing w:val="8"/>
                <w:highlight w:val="none"/>
              </w:rPr>
              <w:t>元)</w:t>
            </w:r>
          </w:p>
        </w:tc>
      </w:tr>
      <w:tr w14:paraId="0EA4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64" w:type="dxa"/>
            <w:vMerge w:val="continue"/>
            <w:tcBorders>
              <w:top w:val="nil"/>
            </w:tcBorders>
            <w:noWrap w:val="0"/>
            <w:vAlign w:val="top"/>
          </w:tcPr>
          <w:p w14:paraId="6A7B7986">
            <w:pPr>
              <w:rPr>
                <w:rFonts w:ascii="Arial"/>
                <w:sz w:val="21"/>
                <w:highlight w:val="none"/>
              </w:rPr>
            </w:pPr>
          </w:p>
        </w:tc>
        <w:tc>
          <w:tcPr>
            <w:tcW w:w="1129" w:type="dxa"/>
            <w:vMerge w:val="continue"/>
            <w:tcBorders>
              <w:top w:val="nil"/>
            </w:tcBorders>
            <w:noWrap w:val="0"/>
            <w:vAlign w:val="top"/>
          </w:tcPr>
          <w:p w14:paraId="7C00CB31">
            <w:pPr>
              <w:rPr>
                <w:rFonts w:ascii="Arial"/>
                <w:sz w:val="21"/>
                <w:highlight w:val="none"/>
              </w:rPr>
            </w:pPr>
          </w:p>
        </w:tc>
        <w:tc>
          <w:tcPr>
            <w:tcW w:w="1448" w:type="dxa"/>
            <w:vMerge w:val="continue"/>
            <w:tcBorders>
              <w:top w:val="nil"/>
            </w:tcBorders>
            <w:noWrap w:val="0"/>
            <w:vAlign w:val="top"/>
          </w:tcPr>
          <w:p w14:paraId="4F4BA0DA">
            <w:pPr>
              <w:rPr>
                <w:rFonts w:ascii="Arial"/>
                <w:sz w:val="21"/>
                <w:highlight w:val="none"/>
              </w:rPr>
            </w:pPr>
          </w:p>
        </w:tc>
        <w:tc>
          <w:tcPr>
            <w:tcW w:w="1928" w:type="dxa"/>
            <w:vMerge w:val="continue"/>
            <w:tcBorders>
              <w:top w:val="nil"/>
            </w:tcBorders>
            <w:noWrap w:val="0"/>
            <w:vAlign w:val="top"/>
          </w:tcPr>
          <w:p w14:paraId="22B5BC59">
            <w:pPr>
              <w:rPr>
                <w:rFonts w:ascii="Arial"/>
                <w:sz w:val="21"/>
                <w:highlight w:val="none"/>
              </w:rPr>
            </w:pPr>
          </w:p>
        </w:tc>
        <w:tc>
          <w:tcPr>
            <w:tcW w:w="919" w:type="dxa"/>
            <w:vMerge w:val="continue"/>
            <w:tcBorders>
              <w:top w:val="nil"/>
            </w:tcBorders>
            <w:noWrap w:val="0"/>
            <w:vAlign w:val="top"/>
          </w:tcPr>
          <w:p w14:paraId="5BC2876C">
            <w:pPr>
              <w:rPr>
                <w:rFonts w:ascii="Arial"/>
                <w:sz w:val="21"/>
                <w:highlight w:val="none"/>
              </w:rPr>
            </w:pPr>
          </w:p>
        </w:tc>
        <w:tc>
          <w:tcPr>
            <w:tcW w:w="999" w:type="dxa"/>
            <w:vMerge w:val="continue"/>
            <w:tcBorders>
              <w:top w:val="nil"/>
            </w:tcBorders>
            <w:noWrap w:val="0"/>
            <w:vAlign w:val="top"/>
          </w:tcPr>
          <w:p w14:paraId="200A47A8">
            <w:pPr>
              <w:rPr>
                <w:rFonts w:ascii="Arial"/>
                <w:sz w:val="21"/>
                <w:highlight w:val="none"/>
              </w:rPr>
            </w:pPr>
          </w:p>
        </w:tc>
        <w:tc>
          <w:tcPr>
            <w:tcW w:w="1138" w:type="dxa"/>
            <w:noWrap w:val="0"/>
            <w:vAlign w:val="top"/>
          </w:tcPr>
          <w:p w14:paraId="5175FBA9">
            <w:pPr>
              <w:pStyle w:val="453"/>
              <w:spacing w:before="57" w:line="218" w:lineRule="auto"/>
              <w:ind w:left="168"/>
              <w:rPr>
                <w:highlight w:val="none"/>
              </w:rPr>
            </w:pPr>
            <w:r>
              <w:rPr>
                <w:spacing w:val="-2"/>
                <w:highlight w:val="none"/>
              </w:rPr>
              <w:t>综合单价</w:t>
            </w:r>
          </w:p>
        </w:tc>
        <w:tc>
          <w:tcPr>
            <w:tcW w:w="984" w:type="dxa"/>
            <w:noWrap w:val="0"/>
            <w:vAlign w:val="top"/>
          </w:tcPr>
          <w:p w14:paraId="1476209C">
            <w:pPr>
              <w:pStyle w:val="453"/>
              <w:spacing w:before="57" w:line="218" w:lineRule="auto"/>
              <w:ind w:left="300"/>
              <w:rPr>
                <w:highlight w:val="none"/>
              </w:rPr>
            </w:pPr>
            <w:r>
              <w:rPr>
                <w:spacing w:val="-3"/>
                <w:highlight w:val="none"/>
              </w:rPr>
              <w:t>合价</w:t>
            </w:r>
          </w:p>
        </w:tc>
      </w:tr>
      <w:tr w14:paraId="086D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64" w:type="dxa"/>
            <w:noWrap w:val="0"/>
            <w:vAlign w:val="top"/>
          </w:tcPr>
          <w:p w14:paraId="46BB3C85">
            <w:pPr>
              <w:rPr>
                <w:rFonts w:ascii="Arial"/>
                <w:sz w:val="21"/>
                <w:highlight w:val="none"/>
              </w:rPr>
            </w:pPr>
          </w:p>
        </w:tc>
        <w:tc>
          <w:tcPr>
            <w:tcW w:w="1129" w:type="dxa"/>
            <w:noWrap w:val="0"/>
            <w:vAlign w:val="top"/>
          </w:tcPr>
          <w:p w14:paraId="43557A97">
            <w:pPr>
              <w:rPr>
                <w:rFonts w:ascii="Arial"/>
                <w:sz w:val="21"/>
                <w:highlight w:val="none"/>
              </w:rPr>
            </w:pPr>
          </w:p>
        </w:tc>
        <w:tc>
          <w:tcPr>
            <w:tcW w:w="1448" w:type="dxa"/>
            <w:noWrap w:val="0"/>
            <w:vAlign w:val="top"/>
          </w:tcPr>
          <w:p w14:paraId="6FA1D86B">
            <w:pPr>
              <w:rPr>
                <w:rFonts w:ascii="Arial"/>
                <w:sz w:val="21"/>
                <w:highlight w:val="none"/>
              </w:rPr>
            </w:pPr>
          </w:p>
        </w:tc>
        <w:tc>
          <w:tcPr>
            <w:tcW w:w="1928" w:type="dxa"/>
            <w:noWrap w:val="0"/>
            <w:vAlign w:val="top"/>
          </w:tcPr>
          <w:p w14:paraId="6150A7CF">
            <w:pPr>
              <w:rPr>
                <w:rFonts w:ascii="Arial"/>
                <w:sz w:val="21"/>
                <w:highlight w:val="none"/>
              </w:rPr>
            </w:pPr>
          </w:p>
        </w:tc>
        <w:tc>
          <w:tcPr>
            <w:tcW w:w="919" w:type="dxa"/>
            <w:noWrap w:val="0"/>
            <w:vAlign w:val="top"/>
          </w:tcPr>
          <w:p w14:paraId="30E8DE38">
            <w:pPr>
              <w:rPr>
                <w:rFonts w:ascii="Arial"/>
                <w:sz w:val="21"/>
                <w:highlight w:val="none"/>
              </w:rPr>
            </w:pPr>
          </w:p>
        </w:tc>
        <w:tc>
          <w:tcPr>
            <w:tcW w:w="999" w:type="dxa"/>
            <w:noWrap w:val="0"/>
            <w:vAlign w:val="top"/>
          </w:tcPr>
          <w:p w14:paraId="06091F0E">
            <w:pPr>
              <w:rPr>
                <w:rFonts w:ascii="Arial"/>
                <w:sz w:val="21"/>
                <w:highlight w:val="none"/>
              </w:rPr>
            </w:pPr>
          </w:p>
        </w:tc>
        <w:tc>
          <w:tcPr>
            <w:tcW w:w="1138" w:type="dxa"/>
            <w:noWrap w:val="0"/>
            <w:vAlign w:val="top"/>
          </w:tcPr>
          <w:p w14:paraId="496823C4">
            <w:pPr>
              <w:rPr>
                <w:rFonts w:ascii="Arial"/>
                <w:sz w:val="21"/>
                <w:highlight w:val="none"/>
              </w:rPr>
            </w:pPr>
          </w:p>
        </w:tc>
        <w:tc>
          <w:tcPr>
            <w:tcW w:w="984" w:type="dxa"/>
            <w:noWrap w:val="0"/>
            <w:vAlign w:val="top"/>
          </w:tcPr>
          <w:p w14:paraId="5DEFDB40">
            <w:pPr>
              <w:rPr>
                <w:rFonts w:ascii="Arial"/>
                <w:sz w:val="21"/>
                <w:highlight w:val="none"/>
              </w:rPr>
            </w:pPr>
          </w:p>
        </w:tc>
      </w:tr>
      <w:tr w14:paraId="5E91E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4" w:type="dxa"/>
            <w:noWrap w:val="0"/>
            <w:vAlign w:val="top"/>
          </w:tcPr>
          <w:p w14:paraId="52599EB0">
            <w:pPr>
              <w:rPr>
                <w:rFonts w:ascii="Arial"/>
                <w:sz w:val="21"/>
                <w:highlight w:val="none"/>
              </w:rPr>
            </w:pPr>
          </w:p>
        </w:tc>
        <w:tc>
          <w:tcPr>
            <w:tcW w:w="1129" w:type="dxa"/>
            <w:noWrap w:val="0"/>
            <w:vAlign w:val="top"/>
          </w:tcPr>
          <w:p w14:paraId="65344DDE">
            <w:pPr>
              <w:rPr>
                <w:rFonts w:ascii="Arial"/>
                <w:sz w:val="21"/>
                <w:highlight w:val="none"/>
              </w:rPr>
            </w:pPr>
          </w:p>
        </w:tc>
        <w:tc>
          <w:tcPr>
            <w:tcW w:w="1448" w:type="dxa"/>
            <w:noWrap w:val="0"/>
            <w:vAlign w:val="top"/>
          </w:tcPr>
          <w:p w14:paraId="6249FE3D">
            <w:pPr>
              <w:rPr>
                <w:rFonts w:ascii="Arial"/>
                <w:sz w:val="21"/>
                <w:highlight w:val="none"/>
              </w:rPr>
            </w:pPr>
          </w:p>
        </w:tc>
        <w:tc>
          <w:tcPr>
            <w:tcW w:w="1928" w:type="dxa"/>
            <w:noWrap w:val="0"/>
            <w:vAlign w:val="top"/>
          </w:tcPr>
          <w:p w14:paraId="59254A38">
            <w:pPr>
              <w:rPr>
                <w:rFonts w:ascii="Arial"/>
                <w:sz w:val="21"/>
                <w:highlight w:val="none"/>
              </w:rPr>
            </w:pPr>
          </w:p>
        </w:tc>
        <w:tc>
          <w:tcPr>
            <w:tcW w:w="919" w:type="dxa"/>
            <w:noWrap w:val="0"/>
            <w:vAlign w:val="top"/>
          </w:tcPr>
          <w:p w14:paraId="4C4565E3">
            <w:pPr>
              <w:rPr>
                <w:rFonts w:ascii="Arial"/>
                <w:sz w:val="21"/>
                <w:highlight w:val="none"/>
              </w:rPr>
            </w:pPr>
          </w:p>
        </w:tc>
        <w:tc>
          <w:tcPr>
            <w:tcW w:w="999" w:type="dxa"/>
            <w:noWrap w:val="0"/>
            <w:vAlign w:val="top"/>
          </w:tcPr>
          <w:p w14:paraId="58CBE94B">
            <w:pPr>
              <w:rPr>
                <w:rFonts w:ascii="Arial"/>
                <w:sz w:val="21"/>
                <w:highlight w:val="none"/>
              </w:rPr>
            </w:pPr>
          </w:p>
        </w:tc>
        <w:tc>
          <w:tcPr>
            <w:tcW w:w="1138" w:type="dxa"/>
            <w:noWrap w:val="0"/>
            <w:vAlign w:val="top"/>
          </w:tcPr>
          <w:p w14:paraId="330EC6D2">
            <w:pPr>
              <w:rPr>
                <w:rFonts w:ascii="Arial"/>
                <w:sz w:val="21"/>
                <w:highlight w:val="none"/>
              </w:rPr>
            </w:pPr>
          </w:p>
        </w:tc>
        <w:tc>
          <w:tcPr>
            <w:tcW w:w="984" w:type="dxa"/>
            <w:noWrap w:val="0"/>
            <w:vAlign w:val="top"/>
          </w:tcPr>
          <w:p w14:paraId="5C30CE30">
            <w:pPr>
              <w:rPr>
                <w:rFonts w:ascii="Arial"/>
                <w:sz w:val="21"/>
                <w:highlight w:val="none"/>
              </w:rPr>
            </w:pPr>
          </w:p>
        </w:tc>
      </w:tr>
      <w:tr w14:paraId="2245A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64" w:type="dxa"/>
            <w:noWrap w:val="0"/>
            <w:vAlign w:val="top"/>
          </w:tcPr>
          <w:p w14:paraId="593B90B2">
            <w:pPr>
              <w:rPr>
                <w:rFonts w:ascii="Arial"/>
                <w:sz w:val="21"/>
                <w:highlight w:val="none"/>
              </w:rPr>
            </w:pPr>
          </w:p>
        </w:tc>
        <w:tc>
          <w:tcPr>
            <w:tcW w:w="1129" w:type="dxa"/>
            <w:noWrap w:val="0"/>
            <w:vAlign w:val="top"/>
          </w:tcPr>
          <w:p w14:paraId="31624A94">
            <w:pPr>
              <w:rPr>
                <w:rFonts w:ascii="Arial"/>
                <w:sz w:val="21"/>
                <w:highlight w:val="none"/>
              </w:rPr>
            </w:pPr>
          </w:p>
        </w:tc>
        <w:tc>
          <w:tcPr>
            <w:tcW w:w="1448" w:type="dxa"/>
            <w:noWrap w:val="0"/>
            <w:vAlign w:val="top"/>
          </w:tcPr>
          <w:p w14:paraId="02126A62">
            <w:pPr>
              <w:rPr>
                <w:rFonts w:ascii="Arial"/>
                <w:sz w:val="21"/>
                <w:highlight w:val="none"/>
              </w:rPr>
            </w:pPr>
          </w:p>
        </w:tc>
        <w:tc>
          <w:tcPr>
            <w:tcW w:w="1928" w:type="dxa"/>
            <w:noWrap w:val="0"/>
            <w:vAlign w:val="top"/>
          </w:tcPr>
          <w:p w14:paraId="544607D8">
            <w:pPr>
              <w:rPr>
                <w:rFonts w:ascii="Arial"/>
                <w:sz w:val="21"/>
                <w:highlight w:val="none"/>
              </w:rPr>
            </w:pPr>
          </w:p>
        </w:tc>
        <w:tc>
          <w:tcPr>
            <w:tcW w:w="919" w:type="dxa"/>
            <w:noWrap w:val="0"/>
            <w:vAlign w:val="top"/>
          </w:tcPr>
          <w:p w14:paraId="1B2AF6BC">
            <w:pPr>
              <w:rPr>
                <w:rFonts w:ascii="Arial"/>
                <w:sz w:val="21"/>
                <w:highlight w:val="none"/>
              </w:rPr>
            </w:pPr>
          </w:p>
        </w:tc>
        <w:tc>
          <w:tcPr>
            <w:tcW w:w="999" w:type="dxa"/>
            <w:noWrap w:val="0"/>
            <w:vAlign w:val="top"/>
          </w:tcPr>
          <w:p w14:paraId="51A4C418">
            <w:pPr>
              <w:rPr>
                <w:rFonts w:ascii="Arial"/>
                <w:sz w:val="21"/>
                <w:highlight w:val="none"/>
              </w:rPr>
            </w:pPr>
          </w:p>
        </w:tc>
        <w:tc>
          <w:tcPr>
            <w:tcW w:w="1138" w:type="dxa"/>
            <w:noWrap w:val="0"/>
            <w:vAlign w:val="top"/>
          </w:tcPr>
          <w:p w14:paraId="38CA71F2">
            <w:pPr>
              <w:rPr>
                <w:rFonts w:ascii="Arial"/>
                <w:sz w:val="21"/>
                <w:highlight w:val="none"/>
              </w:rPr>
            </w:pPr>
          </w:p>
        </w:tc>
        <w:tc>
          <w:tcPr>
            <w:tcW w:w="984" w:type="dxa"/>
            <w:noWrap w:val="0"/>
            <w:vAlign w:val="top"/>
          </w:tcPr>
          <w:p w14:paraId="589540BB">
            <w:pPr>
              <w:rPr>
                <w:rFonts w:ascii="Arial"/>
                <w:sz w:val="21"/>
                <w:highlight w:val="none"/>
              </w:rPr>
            </w:pPr>
          </w:p>
        </w:tc>
      </w:tr>
      <w:tr w14:paraId="6C802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4" w:type="dxa"/>
            <w:noWrap w:val="0"/>
            <w:vAlign w:val="top"/>
          </w:tcPr>
          <w:p w14:paraId="7174D01B">
            <w:pPr>
              <w:rPr>
                <w:rFonts w:ascii="Arial"/>
                <w:sz w:val="21"/>
                <w:highlight w:val="none"/>
              </w:rPr>
            </w:pPr>
          </w:p>
        </w:tc>
        <w:tc>
          <w:tcPr>
            <w:tcW w:w="1129" w:type="dxa"/>
            <w:noWrap w:val="0"/>
            <w:vAlign w:val="top"/>
          </w:tcPr>
          <w:p w14:paraId="664179BD">
            <w:pPr>
              <w:rPr>
                <w:rFonts w:ascii="Arial"/>
                <w:sz w:val="21"/>
                <w:highlight w:val="none"/>
              </w:rPr>
            </w:pPr>
          </w:p>
        </w:tc>
        <w:tc>
          <w:tcPr>
            <w:tcW w:w="1448" w:type="dxa"/>
            <w:noWrap w:val="0"/>
            <w:vAlign w:val="top"/>
          </w:tcPr>
          <w:p w14:paraId="0D4AA235">
            <w:pPr>
              <w:rPr>
                <w:rFonts w:ascii="Arial"/>
                <w:sz w:val="21"/>
                <w:highlight w:val="none"/>
              </w:rPr>
            </w:pPr>
          </w:p>
        </w:tc>
        <w:tc>
          <w:tcPr>
            <w:tcW w:w="1928" w:type="dxa"/>
            <w:noWrap w:val="0"/>
            <w:vAlign w:val="top"/>
          </w:tcPr>
          <w:p w14:paraId="13CDE651">
            <w:pPr>
              <w:rPr>
                <w:rFonts w:ascii="Arial"/>
                <w:sz w:val="21"/>
                <w:highlight w:val="none"/>
              </w:rPr>
            </w:pPr>
          </w:p>
        </w:tc>
        <w:tc>
          <w:tcPr>
            <w:tcW w:w="919" w:type="dxa"/>
            <w:noWrap w:val="0"/>
            <w:vAlign w:val="top"/>
          </w:tcPr>
          <w:p w14:paraId="02ABEA45">
            <w:pPr>
              <w:rPr>
                <w:rFonts w:ascii="Arial"/>
                <w:sz w:val="21"/>
                <w:highlight w:val="none"/>
              </w:rPr>
            </w:pPr>
          </w:p>
        </w:tc>
        <w:tc>
          <w:tcPr>
            <w:tcW w:w="999" w:type="dxa"/>
            <w:noWrap w:val="0"/>
            <w:vAlign w:val="top"/>
          </w:tcPr>
          <w:p w14:paraId="23B3C8C5">
            <w:pPr>
              <w:rPr>
                <w:rFonts w:ascii="Arial"/>
                <w:sz w:val="21"/>
                <w:highlight w:val="none"/>
              </w:rPr>
            </w:pPr>
          </w:p>
        </w:tc>
        <w:tc>
          <w:tcPr>
            <w:tcW w:w="1138" w:type="dxa"/>
            <w:noWrap w:val="0"/>
            <w:vAlign w:val="top"/>
          </w:tcPr>
          <w:p w14:paraId="0111F009">
            <w:pPr>
              <w:rPr>
                <w:rFonts w:ascii="Arial"/>
                <w:sz w:val="21"/>
                <w:highlight w:val="none"/>
              </w:rPr>
            </w:pPr>
          </w:p>
        </w:tc>
        <w:tc>
          <w:tcPr>
            <w:tcW w:w="984" w:type="dxa"/>
            <w:noWrap w:val="0"/>
            <w:vAlign w:val="top"/>
          </w:tcPr>
          <w:p w14:paraId="10DA8F17">
            <w:pPr>
              <w:rPr>
                <w:rFonts w:ascii="Arial"/>
                <w:sz w:val="21"/>
                <w:highlight w:val="none"/>
              </w:rPr>
            </w:pPr>
          </w:p>
        </w:tc>
      </w:tr>
      <w:tr w14:paraId="78E3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64" w:type="dxa"/>
            <w:noWrap w:val="0"/>
            <w:vAlign w:val="top"/>
          </w:tcPr>
          <w:p w14:paraId="789ED1A6">
            <w:pPr>
              <w:rPr>
                <w:rFonts w:ascii="Arial"/>
                <w:sz w:val="21"/>
                <w:highlight w:val="none"/>
              </w:rPr>
            </w:pPr>
          </w:p>
        </w:tc>
        <w:tc>
          <w:tcPr>
            <w:tcW w:w="1129" w:type="dxa"/>
            <w:noWrap w:val="0"/>
            <w:vAlign w:val="top"/>
          </w:tcPr>
          <w:p w14:paraId="1ED1CDAE">
            <w:pPr>
              <w:rPr>
                <w:rFonts w:ascii="Arial"/>
                <w:sz w:val="21"/>
                <w:highlight w:val="none"/>
              </w:rPr>
            </w:pPr>
          </w:p>
        </w:tc>
        <w:tc>
          <w:tcPr>
            <w:tcW w:w="1448" w:type="dxa"/>
            <w:noWrap w:val="0"/>
            <w:vAlign w:val="top"/>
          </w:tcPr>
          <w:p w14:paraId="5C82F873">
            <w:pPr>
              <w:rPr>
                <w:rFonts w:ascii="Arial"/>
                <w:sz w:val="21"/>
                <w:highlight w:val="none"/>
              </w:rPr>
            </w:pPr>
          </w:p>
        </w:tc>
        <w:tc>
          <w:tcPr>
            <w:tcW w:w="1928" w:type="dxa"/>
            <w:noWrap w:val="0"/>
            <w:vAlign w:val="top"/>
          </w:tcPr>
          <w:p w14:paraId="3A5B8B52">
            <w:pPr>
              <w:rPr>
                <w:rFonts w:ascii="Arial"/>
                <w:sz w:val="21"/>
                <w:highlight w:val="none"/>
              </w:rPr>
            </w:pPr>
          </w:p>
        </w:tc>
        <w:tc>
          <w:tcPr>
            <w:tcW w:w="919" w:type="dxa"/>
            <w:noWrap w:val="0"/>
            <w:vAlign w:val="top"/>
          </w:tcPr>
          <w:p w14:paraId="03B54ED2">
            <w:pPr>
              <w:rPr>
                <w:rFonts w:ascii="Arial"/>
                <w:sz w:val="21"/>
                <w:highlight w:val="none"/>
              </w:rPr>
            </w:pPr>
          </w:p>
        </w:tc>
        <w:tc>
          <w:tcPr>
            <w:tcW w:w="999" w:type="dxa"/>
            <w:noWrap w:val="0"/>
            <w:vAlign w:val="top"/>
          </w:tcPr>
          <w:p w14:paraId="1CE606EF">
            <w:pPr>
              <w:rPr>
                <w:rFonts w:ascii="Arial"/>
                <w:sz w:val="21"/>
                <w:highlight w:val="none"/>
              </w:rPr>
            </w:pPr>
          </w:p>
        </w:tc>
        <w:tc>
          <w:tcPr>
            <w:tcW w:w="1138" w:type="dxa"/>
            <w:noWrap w:val="0"/>
            <w:vAlign w:val="top"/>
          </w:tcPr>
          <w:p w14:paraId="30080565">
            <w:pPr>
              <w:rPr>
                <w:rFonts w:ascii="Arial"/>
                <w:sz w:val="21"/>
                <w:highlight w:val="none"/>
              </w:rPr>
            </w:pPr>
          </w:p>
        </w:tc>
        <w:tc>
          <w:tcPr>
            <w:tcW w:w="984" w:type="dxa"/>
            <w:noWrap w:val="0"/>
            <w:vAlign w:val="top"/>
          </w:tcPr>
          <w:p w14:paraId="72833E46">
            <w:pPr>
              <w:rPr>
                <w:rFonts w:ascii="Arial"/>
                <w:sz w:val="21"/>
                <w:highlight w:val="none"/>
              </w:rPr>
            </w:pPr>
          </w:p>
        </w:tc>
      </w:tr>
      <w:tr w14:paraId="4265F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4" w:type="dxa"/>
            <w:noWrap w:val="0"/>
            <w:vAlign w:val="top"/>
          </w:tcPr>
          <w:p w14:paraId="1FA5CF24">
            <w:pPr>
              <w:rPr>
                <w:rFonts w:ascii="Arial"/>
                <w:sz w:val="21"/>
                <w:highlight w:val="none"/>
              </w:rPr>
            </w:pPr>
          </w:p>
        </w:tc>
        <w:tc>
          <w:tcPr>
            <w:tcW w:w="1129" w:type="dxa"/>
            <w:noWrap w:val="0"/>
            <w:vAlign w:val="top"/>
          </w:tcPr>
          <w:p w14:paraId="65B31931">
            <w:pPr>
              <w:rPr>
                <w:rFonts w:ascii="Arial"/>
                <w:sz w:val="21"/>
                <w:highlight w:val="none"/>
              </w:rPr>
            </w:pPr>
          </w:p>
        </w:tc>
        <w:tc>
          <w:tcPr>
            <w:tcW w:w="1448" w:type="dxa"/>
            <w:noWrap w:val="0"/>
            <w:vAlign w:val="top"/>
          </w:tcPr>
          <w:p w14:paraId="30F05883">
            <w:pPr>
              <w:rPr>
                <w:rFonts w:ascii="Arial"/>
                <w:sz w:val="21"/>
                <w:highlight w:val="none"/>
              </w:rPr>
            </w:pPr>
          </w:p>
        </w:tc>
        <w:tc>
          <w:tcPr>
            <w:tcW w:w="1928" w:type="dxa"/>
            <w:noWrap w:val="0"/>
            <w:vAlign w:val="top"/>
          </w:tcPr>
          <w:p w14:paraId="75901D8D">
            <w:pPr>
              <w:rPr>
                <w:rFonts w:ascii="Arial"/>
                <w:sz w:val="21"/>
                <w:highlight w:val="none"/>
              </w:rPr>
            </w:pPr>
          </w:p>
        </w:tc>
        <w:tc>
          <w:tcPr>
            <w:tcW w:w="919" w:type="dxa"/>
            <w:noWrap w:val="0"/>
            <w:vAlign w:val="top"/>
          </w:tcPr>
          <w:p w14:paraId="743A90C6">
            <w:pPr>
              <w:rPr>
                <w:rFonts w:ascii="Arial"/>
                <w:sz w:val="21"/>
                <w:highlight w:val="none"/>
              </w:rPr>
            </w:pPr>
          </w:p>
        </w:tc>
        <w:tc>
          <w:tcPr>
            <w:tcW w:w="999" w:type="dxa"/>
            <w:noWrap w:val="0"/>
            <w:vAlign w:val="top"/>
          </w:tcPr>
          <w:p w14:paraId="07AE74F0">
            <w:pPr>
              <w:rPr>
                <w:rFonts w:ascii="Arial"/>
                <w:sz w:val="21"/>
                <w:highlight w:val="none"/>
              </w:rPr>
            </w:pPr>
          </w:p>
        </w:tc>
        <w:tc>
          <w:tcPr>
            <w:tcW w:w="1138" w:type="dxa"/>
            <w:noWrap w:val="0"/>
            <w:vAlign w:val="top"/>
          </w:tcPr>
          <w:p w14:paraId="4307F11A">
            <w:pPr>
              <w:rPr>
                <w:rFonts w:ascii="Arial"/>
                <w:sz w:val="21"/>
                <w:highlight w:val="none"/>
              </w:rPr>
            </w:pPr>
          </w:p>
        </w:tc>
        <w:tc>
          <w:tcPr>
            <w:tcW w:w="984" w:type="dxa"/>
            <w:noWrap w:val="0"/>
            <w:vAlign w:val="top"/>
          </w:tcPr>
          <w:p w14:paraId="3D564451">
            <w:pPr>
              <w:rPr>
                <w:rFonts w:ascii="Arial"/>
                <w:sz w:val="21"/>
                <w:highlight w:val="none"/>
              </w:rPr>
            </w:pPr>
          </w:p>
        </w:tc>
      </w:tr>
      <w:tr w14:paraId="24428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64" w:type="dxa"/>
            <w:noWrap w:val="0"/>
            <w:vAlign w:val="top"/>
          </w:tcPr>
          <w:p w14:paraId="4B0564FF">
            <w:pPr>
              <w:rPr>
                <w:rFonts w:ascii="Arial"/>
                <w:sz w:val="21"/>
                <w:highlight w:val="none"/>
              </w:rPr>
            </w:pPr>
          </w:p>
        </w:tc>
        <w:tc>
          <w:tcPr>
            <w:tcW w:w="1129" w:type="dxa"/>
            <w:noWrap w:val="0"/>
            <w:vAlign w:val="top"/>
          </w:tcPr>
          <w:p w14:paraId="01B11832">
            <w:pPr>
              <w:rPr>
                <w:rFonts w:ascii="Arial"/>
                <w:sz w:val="21"/>
                <w:highlight w:val="none"/>
              </w:rPr>
            </w:pPr>
          </w:p>
        </w:tc>
        <w:tc>
          <w:tcPr>
            <w:tcW w:w="1448" w:type="dxa"/>
            <w:noWrap w:val="0"/>
            <w:vAlign w:val="top"/>
          </w:tcPr>
          <w:p w14:paraId="68FEA972">
            <w:pPr>
              <w:rPr>
                <w:rFonts w:ascii="Arial"/>
                <w:sz w:val="21"/>
                <w:highlight w:val="none"/>
              </w:rPr>
            </w:pPr>
          </w:p>
        </w:tc>
        <w:tc>
          <w:tcPr>
            <w:tcW w:w="1928" w:type="dxa"/>
            <w:noWrap w:val="0"/>
            <w:vAlign w:val="top"/>
          </w:tcPr>
          <w:p w14:paraId="38003A9E">
            <w:pPr>
              <w:rPr>
                <w:rFonts w:ascii="Arial"/>
                <w:sz w:val="21"/>
                <w:highlight w:val="none"/>
              </w:rPr>
            </w:pPr>
          </w:p>
        </w:tc>
        <w:tc>
          <w:tcPr>
            <w:tcW w:w="919" w:type="dxa"/>
            <w:noWrap w:val="0"/>
            <w:vAlign w:val="top"/>
          </w:tcPr>
          <w:p w14:paraId="0D81509A">
            <w:pPr>
              <w:rPr>
                <w:rFonts w:ascii="Arial"/>
                <w:sz w:val="21"/>
                <w:highlight w:val="none"/>
              </w:rPr>
            </w:pPr>
          </w:p>
        </w:tc>
        <w:tc>
          <w:tcPr>
            <w:tcW w:w="999" w:type="dxa"/>
            <w:noWrap w:val="0"/>
            <w:vAlign w:val="top"/>
          </w:tcPr>
          <w:p w14:paraId="65C09F1B">
            <w:pPr>
              <w:rPr>
                <w:rFonts w:ascii="Arial"/>
                <w:sz w:val="21"/>
                <w:highlight w:val="none"/>
              </w:rPr>
            </w:pPr>
          </w:p>
        </w:tc>
        <w:tc>
          <w:tcPr>
            <w:tcW w:w="1138" w:type="dxa"/>
            <w:noWrap w:val="0"/>
            <w:vAlign w:val="top"/>
          </w:tcPr>
          <w:p w14:paraId="40C0471C">
            <w:pPr>
              <w:rPr>
                <w:rFonts w:ascii="Arial"/>
                <w:sz w:val="21"/>
                <w:highlight w:val="none"/>
              </w:rPr>
            </w:pPr>
          </w:p>
        </w:tc>
        <w:tc>
          <w:tcPr>
            <w:tcW w:w="984" w:type="dxa"/>
            <w:noWrap w:val="0"/>
            <w:vAlign w:val="top"/>
          </w:tcPr>
          <w:p w14:paraId="4C7BDC92">
            <w:pPr>
              <w:rPr>
                <w:rFonts w:ascii="Arial"/>
                <w:sz w:val="21"/>
                <w:highlight w:val="none"/>
              </w:rPr>
            </w:pPr>
          </w:p>
        </w:tc>
      </w:tr>
      <w:tr w14:paraId="7B4A8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4" w:type="dxa"/>
            <w:noWrap w:val="0"/>
            <w:vAlign w:val="top"/>
          </w:tcPr>
          <w:p w14:paraId="4F48F78E">
            <w:pPr>
              <w:rPr>
                <w:rFonts w:ascii="Arial"/>
                <w:sz w:val="21"/>
                <w:highlight w:val="none"/>
              </w:rPr>
            </w:pPr>
          </w:p>
        </w:tc>
        <w:tc>
          <w:tcPr>
            <w:tcW w:w="1129" w:type="dxa"/>
            <w:noWrap w:val="0"/>
            <w:vAlign w:val="top"/>
          </w:tcPr>
          <w:p w14:paraId="47369528">
            <w:pPr>
              <w:rPr>
                <w:rFonts w:ascii="Arial"/>
                <w:sz w:val="21"/>
                <w:highlight w:val="none"/>
              </w:rPr>
            </w:pPr>
          </w:p>
        </w:tc>
        <w:tc>
          <w:tcPr>
            <w:tcW w:w="1448" w:type="dxa"/>
            <w:noWrap w:val="0"/>
            <w:vAlign w:val="top"/>
          </w:tcPr>
          <w:p w14:paraId="3100795D">
            <w:pPr>
              <w:rPr>
                <w:rFonts w:ascii="Arial"/>
                <w:sz w:val="21"/>
                <w:highlight w:val="none"/>
              </w:rPr>
            </w:pPr>
          </w:p>
        </w:tc>
        <w:tc>
          <w:tcPr>
            <w:tcW w:w="1928" w:type="dxa"/>
            <w:noWrap w:val="0"/>
            <w:vAlign w:val="top"/>
          </w:tcPr>
          <w:p w14:paraId="45A3D753">
            <w:pPr>
              <w:rPr>
                <w:rFonts w:ascii="Arial"/>
                <w:sz w:val="21"/>
                <w:highlight w:val="none"/>
              </w:rPr>
            </w:pPr>
          </w:p>
        </w:tc>
        <w:tc>
          <w:tcPr>
            <w:tcW w:w="919" w:type="dxa"/>
            <w:noWrap w:val="0"/>
            <w:vAlign w:val="top"/>
          </w:tcPr>
          <w:p w14:paraId="1F92B3B8">
            <w:pPr>
              <w:rPr>
                <w:rFonts w:ascii="Arial"/>
                <w:sz w:val="21"/>
                <w:highlight w:val="none"/>
              </w:rPr>
            </w:pPr>
          </w:p>
        </w:tc>
        <w:tc>
          <w:tcPr>
            <w:tcW w:w="999" w:type="dxa"/>
            <w:noWrap w:val="0"/>
            <w:vAlign w:val="top"/>
          </w:tcPr>
          <w:p w14:paraId="6270F2A1">
            <w:pPr>
              <w:rPr>
                <w:rFonts w:ascii="Arial"/>
                <w:sz w:val="21"/>
                <w:highlight w:val="none"/>
              </w:rPr>
            </w:pPr>
          </w:p>
        </w:tc>
        <w:tc>
          <w:tcPr>
            <w:tcW w:w="1138" w:type="dxa"/>
            <w:noWrap w:val="0"/>
            <w:vAlign w:val="top"/>
          </w:tcPr>
          <w:p w14:paraId="765EC04D">
            <w:pPr>
              <w:rPr>
                <w:rFonts w:ascii="Arial"/>
                <w:sz w:val="21"/>
                <w:highlight w:val="none"/>
              </w:rPr>
            </w:pPr>
          </w:p>
        </w:tc>
        <w:tc>
          <w:tcPr>
            <w:tcW w:w="984" w:type="dxa"/>
            <w:noWrap w:val="0"/>
            <w:vAlign w:val="top"/>
          </w:tcPr>
          <w:p w14:paraId="3929E20F">
            <w:pPr>
              <w:rPr>
                <w:rFonts w:ascii="Arial"/>
                <w:sz w:val="21"/>
                <w:highlight w:val="none"/>
              </w:rPr>
            </w:pPr>
          </w:p>
        </w:tc>
      </w:tr>
      <w:tr w14:paraId="0B6F5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225" w:type="dxa"/>
            <w:gridSpan w:val="7"/>
            <w:noWrap w:val="0"/>
            <w:vAlign w:val="top"/>
          </w:tcPr>
          <w:p w14:paraId="3029A000">
            <w:pPr>
              <w:pStyle w:val="453"/>
              <w:spacing w:before="65" w:line="219" w:lineRule="auto"/>
              <w:ind w:left="3705"/>
              <w:rPr>
                <w:highlight w:val="none"/>
              </w:rPr>
            </w:pPr>
            <w:r>
              <w:rPr>
                <w:spacing w:val="-2"/>
                <w:highlight w:val="none"/>
              </w:rPr>
              <w:t>本页小计</w:t>
            </w:r>
          </w:p>
        </w:tc>
        <w:tc>
          <w:tcPr>
            <w:tcW w:w="984" w:type="dxa"/>
            <w:noWrap w:val="0"/>
            <w:vAlign w:val="top"/>
          </w:tcPr>
          <w:p w14:paraId="112EEA5E">
            <w:pPr>
              <w:rPr>
                <w:rFonts w:ascii="Arial"/>
                <w:sz w:val="21"/>
                <w:highlight w:val="none"/>
              </w:rPr>
            </w:pPr>
          </w:p>
        </w:tc>
      </w:tr>
      <w:tr w14:paraId="56283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8225" w:type="dxa"/>
            <w:gridSpan w:val="7"/>
            <w:noWrap w:val="0"/>
            <w:vAlign w:val="top"/>
          </w:tcPr>
          <w:p w14:paraId="48C63A99">
            <w:pPr>
              <w:pStyle w:val="453"/>
              <w:spacing w:before="78" w:line="221" w:lineRule="auto"/>
              <w:ind w:left="3805"/>
              <w:rPr>
                <w:highlight w:val="none"/>
              </w:rPr>
            </w:pPr>
            <w:r>
              <w:rPr>
                <w:spacing w:val="-5"/>
                <w:highlight w:val="none"/>
              </w:rPr>
              <w:t>合</w:t>
            </w:r>
            <w:r>
              <w:rPr>
                <w:spacing w:val="4"/>
                <w:highlight w:val="none"/>
              </w:rPr>
              <w:t xml:space="preserve">  </w:t>
            </w:r>
            <w:r>
              <w:rPr>
                <w:spacing w:val="-5"/>
                <w:highlight w:val="none"/>
              </w:rPr>
              <w:t>计</w:t>
            </w:r>
          </w:p>
        </w:tc>
        <w:tc>
          <w:tcPr>
            <w:tcW w:w="984" w:type="dxa"/>
            <w:noWrap w:val="0"/>
            <w:vAlign w:val="top"/>
          </w:tcPr>
          <w:p w14:paraId="13D3854A">
            <w:pPr>
              <w:rPr>
                <w:rFonts w:ascii="Arial"/>
                <w:sz w:val="21"/>
                <w:highlight w:val="none"/>
              </w:rPr>
            </w:pPr>
          </w:p>
        </w:tc>
      </w:tr>
    </w:tbl>
    <w:p w14:paraId="5C9CA7ED">
      <w:pPr>
        <w:pStyle w:val="24"/>
        <w:spacing w:before="94" w:line="222" w:lineRule="auto"/>
        <w:ind w:left="2229"/>
        <w:rPr>
          <w:spacing w:val="11"/>
          <w:sz w:val="19"/>
          <w:szCs w:val="19"/>
          <w:highlight w:val="none"/>
        </w:rPr>
      </w:pPr>
    </w:p>
    <w:p w14:paraId="2AC2BAAA">
      <w:pPr>
        <w:pStyle w:val="24"/>
        <w:spacing w:before="94" w:line="222" w:lineRule="auto"/>
        <w:ind w:left="2229"/>
        <w:rPr>
          <w:rFonts w:ascii="黑体" w:hAnsi="黑体" w:eastAsia="黑体" w:cs="黑体"/>
          <w:sz w:val="19"/>
          <w:szCs w:val="19"/>
          <w:highlight w:val="none"/>
        </w:rPr>
      </w:pPr>
      <w:r>
        <w:rPr>
          <w:spacing w:val="11"/>
          <w:sz w:val="19"/>
          <w:szCs w:val="19"/>
          <w:highlight w:val="none"/>
        </w:rPr>
        <w:t>表</w:t>
      </w:r>
      <w:r>
        <w:rPr>
          <w:spacing w:val="-13"/>
          <w:sz w:val="19"/>
          <w:szCs w:val="19"/>
          <w:highlight w:val="none"/>
        </w:rPr>
        <w:t xml:space="preserve"> </w:t>
      </w:r>
      <w:r>
        <w:rPr>
          <w:rFonts w:ascii="Times New Roman" w:hAnsi="Times New Roman" w:eastAsia="Times New Roman" w:cs="Times New Roman"/>
          <w:spacing w:val="11"/>
          <w:sz w:val="19"/>
          <w:szCs w:val="19"/>
          <w:highlight w:val="none"/>
        </w:rPr>
        <w:t xml:space="preserve">E.2.2-1       </w:t>
      </w:r>
      <w:r>
        <w:rPr>
          <w:rFonts w:ascii="黑体" w:hAnsi="黑体" w:eastAsia="黑体" w:cs="黑体"/>
          <w:spacing w:val="11"/>
          <w:sz w:val="19"/>
          <w:szCs w:val="19"/>
          <w:highlight w:val="none"/>
        </w:rPr>
        <w:t>分部分项工程项目清单综合单价分析表</w:t>
      </w:r>
    </w:p>
    <w:p w14:paraId="20BB267F">
      <w:pPr>
        <w:pStyle w:val="24"/>
        <w:spacing w:before="64" w:line="229" w:lineRule="auto"/>
        <w:jc w:val="right"/>
        <w:rPr>
          <w:sz w:val="17"/>
          <w:szCs w:val="17"/>
          <w:highlight w:val="none"/>
        </w:rPr>
      </w:pPr>
      <w:r>
        <w:rPr>
          <w:spacing w:val="-1"/>
          <w:sz w:val="20"/>
          <w:szCs w:val="20"/>
          <w:highlight w:val="none"/>
        </w:rPr>
        <w:t xml:space="preserve">工程名称：                                  标段：                      </w:t>
      </w:r>
      <w:r>
        <w:rPr>
          <w:spacing w:val="-2"/>
          <w:sz w:val="20"/>
          <w:szCs w:val="20"/>
          <w:highlight w:val="none"/>
        </w:rPr>
        <w:t xml:space="preserve">       </w:t>
      </w:r>
      <w:r>
        <w:rPr>
          <w:spacing w:val="-2"/>
          <w:sz w:val="17"/>
          <w:szCs w:val="17"/>
          <w:highlight w:val="none"/>
        </w:rPr>
        <w:t>第   页</w:t>
      </w:r>
      <w:r>
        <w:rPr>
          <w:spacing w:val="35"/>
          <w:sz w:val="17"/>
          <w:szCs w:val="17"/>
          <w:highlight w:val="none"/>
        </w:rPr>
        <w:t xml:space="preserve">  </w:t>
      </w:r>
      <w:r>
        <w:rPr>
          <w:spacing w:val="-2"/>
          <w:sz w:val="17"/>
          <w:szCs w:val="17"/>
          <w:highlight w:val="none"/>
        </w:rPr>
        <w:t>共   页</w:t>
      </w:r>
    </w:p>
    <w:p w14:paraId="75DDF216">
      <w:pPr>
        <w:spacing w:line="68"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1928"/>
        <w:gridCol w:w="1019"/>
        <w:gridCol w:w="909"/>
        <w:gridCol w:w="1458"/>
        <w:gridCol w:w="909"/>
        <w:gridCol w:w="1019"/>
        <w:gridCol w:w="944"/>
      </w:tblGrid>
      <w:tr w14:paraId="3C157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014" w:type="dxa"/>
            <w:noWrap w:val="0"/>
            <w:vAlign w:val="top"/>
          </w:tcPr>
          <w:p w14:paraId="0C48452F">
            <w:pPr>
              <w:pStyle w:val="453"/>
              <w:spacing w:before="63" w:line="219" w:lineRule="auto"/>
              <w:ind w:left="94"/>
              <w:rPr>
                <w:highlight w:val="none"/>
              </w:rPr>
            </w:pPr>
            <w:r>
              <w:rPr>
                <w:spacing w:val="2"/>
                <w:highlight w:val="none"/>
              </w:rPr>
              <w:t>项目编码</w:t>
            </w:r>
          </w:p>
        </w:tc>
        <w:tc>
          <w:tcPr>
            <w:tcW w:w="1928" w:type="dxa"/>
            <w:noWrap w:val="0"/>
            <w:vAlign w:val="top"/>
          </w:tcPr>
          <w:p w14:paraId="2C1F92E2">
            <w:pPr>
              <w:rPr>
                <w:rFonts w:ascii="Arial"/>
                <w:sz w:val="21"/>
                <w:highlight w:val="none"/>
              </w:rPr>
            </w:pPr>
          </w:p>
        </w:tc>
        <w:tc>
          <w:tcPr>
            <w:tcW w:w="1019" w:type="dxa"/>
            <w:noWrap w:val="0"/>
            <w:vAlign w:val="top"/>
          </w:tcPr>
          <w:p w14:paraId="32D25D64">
            <w:pPr>
              <w:pStyle w:val="453"/>
              <w:spacing w:before="63" w:line="220" w:lineRule="auto"/>
              <w:ind w:left="103"/>
              <w:rPr>
                <w:highlight w:val="none"/>
              </w:rPr>
            </w:pPr>
            <w:r>
              <w:rPr>
                <w:spacing w:val="2"/>
                <w:highlight w:val="none"/>
              </w:rPr>
              <w:t>项目名称</w:t>
            </w:r>
          </w:p>
        </w:tc>
        <w:tc>
          <w:tcPr>
            <w:tcW w:w="3276" w:type="dxa"/>
            <w:gridSpan w:val="3"/>
            <w:noWrap w:val="0"/>
            <w:vAlign w:val="top"/>
          </w:tcPr>
          <w:p w14:paraId="323DEAF9">
            <w:pPr>
              <w:rPr>
                <w:rFonts w:ascii="Arial"/>
                <w:sz w:val="21"/>
                <w:highlight w:val="none"/>
              </w:rPr>
            </w:pPr>
          </w:p>
        </w:tc>
        <w:tc>
          <w:tcPr>
            <w:tcW w:w="1019" w:type="dxa"/>
            <w:noWrap w:val="0"/>
            <w:vAlign w:val="top"/>
          </w:tcPr>
          <w:p w14:paraId="59339F41">
            <w:pPr>
              <w:pStyle w:val="453"/>
              <w:spacing w:before="63" w:line="220" w:lineRule="auto"/>
              <w:ind w:left="108"/>
              <w:rPr>
                <w:highlight w:val="none"/>
              </w:rPr>
            </w:pPr>
            <w:r>
              <w:rPr>
                <w:spacing w:val="-2"/>
                <w:highlight w:val="none"/>
              </w:rPr>
              <w:t>计量单位</w:t>
            </w:r>
          </w:p>
        </w:tc>
        <w:tc>
          <w:tcPr>
            <w:tcW w:w="944" w:type="dxa"/>
            <w:noWrap w:val="0"/>
            <w:vAlign w:val="top"/>
          </w:tcPr>
          <w:p w14:paraId="5A6F0B7F">
            <w:pPr>
              <w:rPr>
                <w:rFonts w:ascii="Arial"/>
                <w:sz w:val="21"/>
                <w:highlight w:val="none"/>
              </w:rPr>
            </w:pPr>
          </w:p>
        </w:tc>
      </w:tr>
      <w:tr w14:paraId="60969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014" w:type="dxa"/>
            <w:noWrap w:val="0"/>
            <w:vAlign w:val="top"/>
          </w:tcPr>
          <w:p w14:paraId="3AF12AC1">
            <w:pPr>
              <w:pStyle w:val="453"/>
              <w:spacing w:before="79" w:line="219" w:lineRule="auto"/>
              <w:ind w:left="94"/>
              <w:rPr>
                <w:highlight w:val="none"/>
              </w:rPr>
            </w:pPr>
            <w:r>
              <w:rPr>
                <w:spacing w:val="2"/>
                <w:highlight w:val="none"/>
              </w:rPr>
              <w:t>项目特征</w:t>
            </w:r>
          </w:p>
        </w:tc>
        <w:tc>
          <w:tcPr>
            <w:tcW w:w="8186" w:type="dxa"/>
            <w:gridSpan w:val="7"/>
            <w:noWrap w:val="0"/>
            <w:vAlign w:val="top"/>
          </w:tcPr>
          <w:p w14:paraId="736AB10A">
            <w:pPr>
              <w:rPr>
                <w:rFonts w:ascii="Arial"/>
                <w:sz w:val="21"/>
                <w:highlight w:val="none"/>
              </w:rPr>
            </w:pPr>
          </w:p>
        </w:tc>
      </w:tr>
      <w:tr w14:paraId="72F80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014" w:type="dxa"/>
            <w:noWrap w:val="0"/>
            <w:vAlign w:val="top"/>
          </w:tcPr>
          <w:p w14:paraId="4A61588F">
            <w:pPr>
              <w:pStyle w:val="453"/>
              <w:spacing w:before="60" w:line="221" w:lineRule="auto"/>
              <w:ind w:left="294"/>
              <w:rPr>
                <w:highlight w:val="none"/>
              </w:rPr>
            </w:pPr>
            <w:r>
              <w:rPr>
                <w:spacing w:val="-2"/>
                <w:highlight w:val="none"/>
              </w:rPr>
              <w:t>序号</w:t>
            </w:r>
          </w:p>
        </w:tc>
        <w:tc>
          <w:tcPr>
            <w:tcW w:w="1928" w:type="dxa"/>
            <w:noWrap w:val="0"/>
            <w:vAlign w:val="top"/>
          </w:tcPr>
          <w:p w14:paraId="4A661812">
            <w:pPr>
              <w:pStyle w:val="453"/>
              <w:spacing w:before="59" w:line="220" w:lineRule="auto"/>
              <w:ind w:left="550"/>
              <w:rPr>
                <w:highlight w:val="none"/>
              </w:rPr>
            </w:pPr>
            <w:r>
              <w:rPr>
                <w:spacing w:val="9"/>
                <w:highlight w:val="none"/>
              </w:rPr>
              <w:t>费用项目</w:t>
            </w:r>
          </w:p>
        </w:tc>
        <w:tc>
          <w:tcPr>
            <w:tcW w:w="1019" w:type="dxa"/>
            <w:noWrap w:val="0"/>
            <w:vAlign w:val="top"/>
          </w:tcPr>
          <w:p w14:paraId="072E869B">
            <w:pPr>
              <w:pStyle w:val="453"/>
              <w:spacing w:before="59" w:line="220" w:lineRule="auto"/>
              <w:ind w:left="303"/>
              <w:rPr>
                <w:highlight w:val="none"/>
              </w:rPr>
            </w:pPr>
            <w:r>
              <w:rPr>
                <w:spacing w:val="-3"/>
                <w:highlight w:val="none"/>
              </w:rPr>
              <w:t>单位</w:t>
            </w:r>
          </w:p>
        </w:tc>
        <w:tc>
          <w:tcPr>
            <w:tcW w:w="909" w:type="dxa"/>
            <w:noWrap w:val="0"/>
            <w:vAlign w:val="top"/>
          </w:tcPr>
          <w:p w14:paraId="5B0581E7">
            <w:pPr>
              <w:pStyle w:val="453"/>
              <w:spacing w:before="22" w:line="189" w:lineRule="auto"/>
              <w:ind w:left="163"/>
              <w:rPr>
                <w:sz w:val="28"/>
                <w:szCs w:val="28"/>
                <w:highlight w:val="none"/>
              </w:rPr>
            </w:pPr>
            <w:r>
              <w:rPr>
                <w:spacing w:val="5"/>
                <w:sz w:val="28"/>
                <w:szCs w:val="28"/>
                <w:highlight w:val="none"/>
              </w:rPr>
              <w:t>数量</w:t>
            </w:r>
          </w:p>
        </w:tc>
        <w:tc>
          <w:tcPr>
            <w:tcW w:w="1458" w:type="dxa"/>
            <w:noWrap w:val="0"/>
            <w:vAlign w:val="top"/>
          </w:tcPr>
          <w:p w14:paraId="10D1E9B3">
            <w:pPr>
              <w:pStyle w:val="453"/>
              <w:spacing w:before="59" w:line="219" w:lineRule="auto"/>
              <w:ind w:left="124"/>
              <w:rPr>
                <w:highlight w:val="none"/>
              </w:rPr>
            </w:pPr>
            <w:r>
              <w:rPr>
                <w:spacing w:val="6"/>
                <w:highlight w:val="none"/>
              </w:rPr>
              <w:t>计算基础</w:t>
            </w:r>
            <w:r>
              <w:rPr>
                <w:rFonts w:hint="eastAsia"/>
                <w:spacing w:val="6"/>
                <w:highlight w:val="none"/>
                <w:lang w:eastAsia="zh-CN"/>
              </w:rPr>
              <w:t>（</w:t>
            </w:r>
            <w:r>
              <w:rPr>
                <w:spacing w:val="6"/>
                <w:highlight w:val="none"/>
              </w:rPr>
              <w:t>元)</w:t>
            </w:r>
          </w:p>
        </w:tc>
        <w:tc>
          <w:tcPr>
            <w:tcW w:w="909" w:type="dxa"/>
            <w:noWrap w:val="0"/>
            <w:vAlign w:val="top"/>
          </w:tcPr>
          <w:p w14:paraId="69B8B01B">
            <w:pPr>
              <w:pStyle w:val="453"/>
              <w:spacing w:before="59" w:line="219" w:lineRule="auto"/>
              <w:ind w:left="96"/>
              <w:rPr>
                <w:highlight w:val="none"/>
              </w:rPr>
            </w:pPr>
            <w:r>
              <w:rPr>
                <w:spacing w:val="8"/>
                <w:highlight w:val="none"/>
              </w:rPr>
              <w:t>费率</w:t>
            </w:r>
            <w:r>
              <w:rPr>
                <w:rFonts w:hint="eastAsia"/>
                <w:spacing w:val="8"/>
                <w:highlight w:val="none"/>
                <w:lang w:eastAsia="zh-CN"/>
              </w:rPr>
              <w:t>（</w:t>
            </w:r>
            <w:r>
              <w:rPr>
                <w:spacing w:val="8"/>
                <w:highlight w:val="none"/>
              </w:rPr>
              <w:t>%)</w:t>
            </w:r>
          </w:p>
        </w:tc>
        <w:tc>
          <w:tcPr>
            <w:tcW w:w="1019" w:type="dxa"/>
            <w:noWrap w:val="0"/>
            <w:vAlign w:val="top"/>
          </w:tcPr>
          <w:p w14:paraId="5DBACE4A">
            <w:pPr>
              <w:pStyle w:val="453"/>
              <w:spacing w:before="57" w:line="218" w:lineRule="auto"/>
              <w:ind w:left="108"/>
              <w:rPr>
                <w:highlight w:val="none"/>
              </w:rPr>
            </w:pPr>
            <w:r>
              <w:rPr>
                <w:spacing w:val="8"/>
                <w:highlight w:val="none"/>
              </w:rPr>
              <w:t>单价</w:t>
            </w:r>
            <w:r>
              <w:rPr>
                <w:rFonts w:hint="eastAsia"/>
                <w:spacing w:val="8"/>
                <w:highlight w:val="none"/>
                <w:lang w:eastAsia="zh-CN"/>
              </w:rPr>
              <w:t>（</w:t>
            </w:r>
            <w:r>
              <w:rPr>
                <w:spacing w:val="8"/>
                <w:highlight w:val="none"/>
              </w:rPr>
              <w:t>元)</w:t>
            </w:r>
          </w:p>
        </w:tc>
        <w:tc>
          <w:tcPr>
            <w:tcW w:w="944" w:type="dxa"/>
            <w:noWrap w:val="0"/>
            <w:vAlign w:val="top"/>
          </w:tcPr>
          <w:p w14:paraId="4AF06AF3">
            <w:pPr>
              <w:pStyle w:val="453"/>
              <w:spacing w:before="57" w:line="218" w:lineRule="auto"/>
              <w:ind w:right="1"/>
              <w:jc w:val="right"/>
              <w:rPr>
                <w:highlight w:val="none"/>
              </w:rPr>
            </w:pPr>
            <w:r>
              <w:rPr>
                <w:spacing w:val="8"/>
                <w:highlight w:val="none"/>
              </w:rPr>
              <w:t>合价</w:t>
            </w:r>
            <w:r>
              <w:rPr>
                <w:rFonts w:hint="eastAsia"/>
                <w:spacing w:val="8"/>
                <w:highlight w:val="none"/>
                <w:lang w:eastAsia="zh-CN"/>
              </w:rPr>
              <w:t>（</w:t>
            </w:r>
            <w:r>
              <w:rPr>
                <w:spacing w:val="8"/>
                <w:highlight w:val="none"/>
              </w:rPr>
              <w:t>元)</w:t>
            </w:r>
          </w:p>
        </w:tc>
      </w:tr>
      <w:tr w14:paraId="7F6DD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014" w:type="dxa"/>
            <w:noWrap w:val="0"/>
            <w:vAlign w:val="top"/>
          </w:tcPr>
          <w:p w14:paraId="496B93CD">
            <w:pPr>
              <w:pStyle w:val="453"/>
              <w:spacing w:before="80" w:line="212" w:lineRule="auto"/>
              <w:ind w:left="445"/>
              <w:rPr>
                <w:highlight w:val="none"/>
              </w:rPr>
            </w:pPr>
            <w:r>
              <w:rPr>
                <w:highlight w:val="none"/>
              </w:rPr>
              <w:t>1</w:t>
            </w:r>
          </w:p>
        </w:tc>
        <w:tc>
          <w:tcPr>
            <w:tcW w:w="1928" w:type="dxa"/>
            <w:noWrap w:val="0"/>
            <w:vAlign w:val="top"/>
          </w:tcPr>
          <w:p w14:paraId="4A098472">
            <w:pPr>
              <w:pStyle w:val="453"/>
              <w:spacing w:before="60" w:line="220" w:lineRule="auto"/>
              <w:ind w:left="650"/>
              <w:rPr>
                <w:highlight w:val="none"/>
              </w:rPr>
            </w:pPr>
            <w:r>
              <w:rPr>
                <w:spacing w:val="4"/>
                <w:highlight w:val="none"/>
              </w:rPr>
              <w:t>人工费</w:t>
            </w:r>
          </w:p>
        </w:tc>
        <w:tc>
          <w:tcPr>
            <w:tcW w:w="1019" w:type="dxa"/>
            <w:noWrap w:val="0"/>
            <w:vAlign w:val="top"/>
          </w:tcPr>
          <w:p w14:paraId="6100F5E8">
            <w:pPr>
              <w:pStyle w:val="453"/>
              <w:spacing w:before="152" w:line="47" w:lineRule="exact"/>
              <w:ind w:left="473"/>
              <w:rPr>
                <w:sz w:val="6"/>
                <w:szCs w:val="6"/>
                <w:highlight w:val="none"/>
              </w:rPr>
            </w:pPr>
            <w:r>
              <w:rPr>
                <w:position w:val="-1"/>
                <w:sz w:val="6"/>
                <w:szCs w:val="6"/>
                <w:highlight w:val="none"/>
              </w:rPr>
              <w:t>一</w:t>
            </w:r>
          </w:p>
        </w:tc>
        <w:tc>
          <w:tcPr>
            <w:tcW w:w="909" w:type="dxa"/>
            <w:noWrap w:val="0"/>
            <w:vAlign w:val="top"/>
          </w:tcPr>
          <w:p w14:paraId="14B47EAB">
            <w:pPr>
              <w:rPr>
                <w:rFonts w:ascii="Arial"/>
                <w:sz w:val="21"/>
                <w:highlight w:val="none"/>
              </w:rPr>
            </w:pPr>
          </w:p>
        </w:tc>
        <w:tc>
          <w:tcPr>
            <w:tcW w:w="1458" w:type="dxa"/>
            <w:noWrap w:val="0"/>
            <w:vAlign w:val="top"/>
          </w:tcPr>
          <w:p w14:paraId="1586AF7D">
            <w:pPr>
              <w:pStyle w:val="453"/>
              <w:spacing w:before="152" w:line="47" w:lineRule="exact"/>
              <w:ind w:left="694"/>
              <w:rPr>
                <w:sz w:val="6"/>
                <w:szCs w:val="6"/>
                <w:highlight w:val="none"/>
              </w:rPr>
            </w:pPr>
            <w:r>
              <w:rPr>
                <w:position w:val="-1"/>
                <w:sz w:val="6"/>
                <w:szCs w:val="6"/>
                <w:highlight w:val="none"/>
              </w:rPr>
              <w:t>一</w:t>
            </w:r>
          </w:p>
        </w:tc>
        <w:tc>
          <w:tcPr>
            <w:tcW w:w="909" w:type="dxa"/>
            <w:noWrap w:val="0"/>
            <w:vAlign w:val="top"/>
          </w:tcPr>
          <w:p w14:paraId="74CFEA01">
            <w:pPr>
              <w:pStyle w:val="453"/>
              <w:spacing w:before="152" w:line="47" w:lineRule="exact"/>
              <w:ind w:left="416"/>
              <w:rPr>
                <w:sz w:val="6"/>
                <w:szCs w:val="6"/>
                <w:highlight w:val="none"/>
              </w:rPr>
            </w:pPr>
            <w:r>
              <w:rPr>
                <w:position w:val="-1"/>
                <w:sz w:val="6"/>
                <w:szCs w:val="6"/>
                <w:highlight w:val="none"/>
              </w:rPr>
              <w:t>一</w:t>
            </w:r>
          </w:p>
        </w:tc>
        <w:tc>
          <w:tcPr>
            <w:tcW w:w="1019" w:type="dxa"/>
            <w:noWrap w:val="0"/>
            <w:vAlign w:val="top"/>
          </w:tcPr>
          <w:p w14:paraId="00235607">
            <w:pPr>
              <w:pStyle w:val="453"/>
              <w:spacing w:before="152" w:line="47" w:lineRule="exact"/>
              <w:ind w:left="477"/>
              <w:rPr>
                <w:sz w:val="6"/>
                <w:szCs w:val="6"/>
                <w:highlight w:val="none"/>
              </w:rPr>
            </w:pPr>
            <w:r>
              <w:rPr>
                <w:position w:val="-1"/>
                <w:sz w:val="6"/>
                <w:szCs w:val="6"/>
                <w:highlight w:val="none"/>
              </w:rPr>
              <w:t>一</w:t>
            </w:r>
          </w:p>
        </w:tc>
        <w:tc>
          <w:tcPr>
            <w:tcW w:w="944" w:type="dxa"/>
            <w:noWrap w:val="0"/>
            <w:vAlign w:val="top"/>
          </w:tcPr>
          <w:p w14:paraId="2DFFF8BE">
            <w:pPr>
              <w:rPr>
                <w:rFonts w:ascii="Arial"/>
                <w:sz w:val="21"/>
                <w:highlight w:val="none"/>
              </w:rPr>
            </w:pPr>
          </w:p>
        </w:tc>
      </w:tr>
      <w:tr w14:paraId="2B6F1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014" w:type="dxa"/>
            <w:noWrap w:val="0"/>
            <w:vAlign w:val="top"/>
          </w:tcPr>
          <w:p w14:paraId="5D82AB0C">
            <w:pPr>
              <w:pStyle w:val="453"/>
              <w:spacing w:before="90" w:line="220" w:lineRule="auto"/>
              <w:ind w:left="345"/>
              <w:rPr>
                <w:highlight w:val="none"/>
              </w:rPr>
            </w:pPr>
            <w:r>
              <w:rPr>
                <w:spacing w:val="-6"/>
                <w:highlight w:val="none"/>
              </w:rPr>
              <w:t>1.1</w:t>
            </w:r>
          </w:p>
        </w:tc>
        <w:tc>
          <w:tcPr>
            <w:tcW w:w="1928" w:type="dxa"/>
            <w:noWrap w:val="0"/>
            <w:vAlign w:val="top"/>
          </w:tcPr>
          <w:p w14:paraId="2CD3896C">
            <w:pPr>
              <w:pStyle w:val="453"/>
              <w:spacing w:before="90" w:line="220" w:lineRule="auto"/>
              <w:ind w:left="750"/>
              <w:rPr>
                <w:highlight w:val="none"/>
              </w:rPr>
            </w:pPr>
            <w:r>
              <w:rPr>
                <w:spacing w:val="-6"/>
                <w:highlight w:val="none"/>
              </w:rPr>
              <w:t>……</w:t>
            </w:r>
          </w:p>
        </w:tc>
        <w:tc>
          <w:tcPr>
            <w:tcW w:w="1019" w:type="dxa"/>
            <w:noWrap w:val="0"/>
            <w:vAlign w:val="top"/>
          </w:tcPr>
          <w:p w14:paraId="5D44CE5D">
            <w:pPr>
              <w:rPr>
                <w:rFonts w:ascii="Arial"/>
                <w:sz w:val="21"/>
                <w:highlight w:val="none"/>
              </w:rPr>
            </w:pPr>
          </w:p>
        </w:tc>
        <w:tc>
          <w:tcPr>
            <w:tcW w:w="909" w:type="dxa"/>
            <w:noWrap w:val="0"/>
            <w:vAlign w:val="top"/>
          </w:tcPr>
          <w:p w14:paraId="61566036">
            <w:pPr>
              <w:rPr>
                <w:rFonts w:ascii="Arial"/>
                <w:sz w:val="21"/>
                <w:highlight w:val="none"/>
              </w:rPr>
            </w:pPr>
          </w:p>
        </w:tc>
        <w:tc>
          <w:tcPr>
            <w:tcW w:w="1458" w:type="dxa"/>
            <w:noWrap w:val="0"/>
            <w:vAlign w:val="top"/>
          </w:tcPr>
          <w:p w14:paraId="7A601674">
            <w:pPr>
              <w:rPr>
                <w:rFonts w:ascii="Arial"/>
                <w:sz w:val="21"/>
                <w:highlight w:val="none"/>
              </w:rPr>
            </w:pPr>
          </w:p>
        </w:tc>
        <w:tc>
          <w:tcPr>
            <w:tcW w:w="909" w:type="dxa"/>
            <w:noWrap w:val="0"/>
            <w:vAlign w:val="top"/>
          </w:tcPr>
          <w:p w14:paraId="2071AA55">
            <w:pPr>
              <w:rPr>
                <w:rFonts w:ascii="Arial"/>
                <w:sz w:val="21"/>
                <w:highlight w:val="none"/>
              </w:rPr>
            </w:pPr>
          </w:p>
        </w:tc>
        <w:tc>
          <w:tcPr>
            <w:tcW w:w="1019" w:type="dxa"/>
            <w:noWrap w:val="0"/>
            <w:vAlign w:val="top"/>
          </w:tcPr>
          <w:p w14:paraId="311FDE6A">
            <w:pPr>
              <w:rPr>
                <w:rFonts w:ascii="Arial"/>
                <w:sz w:val="21"/>
                <w:highlight w:val="none"/>
              </w:rPr>
            </w:pPr>
          </w:p>
        </w:tc>
        <w:tc>
          <w:tcPr>
            <w:tcW w:w="944" w:type="dxa"/>
            <w:noWrap w:val="0"/>
            <w:vAlign w:val="top"/>
          </w:tcPr>
          <w:p w14:paraId="081020BE">
            <w:pPr>
              <w:rPr>
                <w:rFonts w:ascii="Arial"/>
                <w:sz w:val="21"/>
                <w:highlight w:val="none"/>
              </w:rPr>
            </w:pPr>
          </w:p>
        </w:tc>
      </w:tr>
      <w:tr w14:paraId="28F5E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014" w:type="dxa"/>
            <w:noWrap w:val="0"/>
            <w:vAlign w:val="top"/>
          </w:tcPr>
          <w:p w14:paraId="008A026B">
            <w:pPr>
              <w:pStyle w:val="453"/>
              <w:spacing w:before="91" w:line="211" w:lineRule="auto"/>
              <w:ind w:left="445"/>
              <w:rPr>
                <w:highlight w:val="none"/>
              </w:rPr>
            </w:pPr>
            <w:r>
              <w:rPr>
                <w:highlight w:val="none"/>
              </w:rPr>
              <w:t>2</w:t>
            </w:r>
          </w:p>
        </w:tc>
        <w:tc>
          <w:tcPr>
            <w:tcW w:w="1928" w:type="dxa"/>
            <w:noWrap w:val="0"/>
            <w:vAlign w:val="top"/>
          </w:tcPr>
          <w:p w14:paraId="46D71DB1">
            <w:pPr>
              <w:pStyle w:val="453"/>
              <w:spacing w:before="69" w:line="219" w:lineRule="auto"/>
              <w:ind w:left="650"/>
              <w:rPr>
                <w:highlight w:val="none"/>
              </w:rPr>
            </w:pPr>
            <w:r>
              <w:rPr>
                <w:spacing w:val="4"/>
                <w:highlight w:val="none"/>
              </w:rPr>
              <w:t>材料费</w:t>
            </w:r>
          </w:p>
        </w:tc>
        <w:tc>
          <w:tcPr>
            <w:tcW w:w="1019" w:type="dxa"/>
            <w:noWrap w:val="0"/>
            <w:vAlign w:val="top"/>
          </w:tcPr>
          <w:p w14:paraId="1AAF7E23">
            <w:pPr>
              <w:pStyle w:val="453"/>
              <w:spacing w:before="163" w:line="47" w:lineRule="exact"/>
              <w:ind w:left="473"/>
              <w:rPr>
                <w:sz w:val="6"/>
                <w:szCs w:val="6"/>
                <w:highlight w:val="none"/>
              </w:rPr>
            </w:pPr>
            <w:r>
              <w:rPr>
                <w:position w:val="-1"/>
                <w:sz w:val="6"/>
                <w:szCs w:val="6"/>
                <w:highlight w:val="none"/>
              </w:rPr>
              <w:t>一</w:t>
            </w:r>
          </w:p>
        </w:tc>
        <w:tc>
          <w:tcPr>
            <w:tcW w:w="909" w:type="dxa"/>
            <w:noWrap w:val="0"/>
            <w:vAlign w:val="top"/>
          </w:tcPr>
          <w:p w14:paraId="510BEE89">
            <w:pPr>
              <w:pStyle w:val="453"/>
              <w:spacing w:before="163" w:line="47" w:lineRule="exact"/>
              <w:ind w:left="414"/>
              <w:rPr>
                <w:sz w:val="6"/>
                <w:szCs w:val="6"/>
                <w:highlight w:val="none"/>
              </w:rPr>
            </w:pPr>
            <w:r>
              <w:rPr>
                <w:position w:val="-1"/>
                <w:sz w:val="6"/>
                <w:szCs w:val="6"/>
                <w:highlight w:val="none"/>
              </w:rPr>
              <w:t>一</w:t>
            </w:r>
          </w:p>
        </w:tc>
        <w:tc>
          <w:tcPr>
            <w:tcW w:w="1458" w:type="dxa"/>
            <w:noWrap w:val="0"/>
            <w:vAlign w:val="top"/>
          </w:tcPr>
          <w:p w14:paraId="4A5C6FEB">
            <w:pPr>
              <w:pStyle w:val="453"/>
              <w:spacing w:before="163" w:line="47" w:lineRule="exact"/>
              <w:ind w:left="694"/>
              <w:rPr>
                <w:sz w:val="6"/>
                <w:szCs w:val="6"/>
                <w:highlight w:val="none"/>
              </w:rPr>
            </w:pPr>
            <w:r>
              <w:rPr>
                <w:position w:val="-1"/>
                <w:sz w:val="6"/>
                <w:szCs w:val="6"/>
                <w:highlight w:val="none"/>
              </w:rPr>
              <w:t>一</w:t>
            </w:r>
          </w:p>
        </w:tc>
        <w:tc>
          <w:tcPr>
            <w:tcW w:w="909" w:type="dxa"/>
            <w:noWrap w:val="0"/>
            <w:vAlign w:val="top"/>
          </w:tcPr>
          <w:p w14:paraId="16DFDAE3">
            <w:pPr>
              <w:pStyle w:val="453"/>
              <w:spacing w:before="163" w:line="47" w:lineRule="exact"/>
              <w:ind w:left="416"/>
              <w:rPr>
                <w:sz w:val="6"/>
                <w:szCs w:val="6"/>
                <w:highlight w:val="none"/>
              </w:rPr>
            </w:pPr>
            <w:r>
              <w:rPr>
                <w:position w:val="-1"/>
                <w:sz w:val="6"/>
                <w:szCs w:val="6"/>
                <w:highlight w:val="none"/>
              </w:rPr>
              <w:t>一</w:t>
            </w:r>
          </w:p>
        </w:tc>
        <w:tc>
          <w:tcPr>
            <w:tcW w:w="1019" w:type="dxa"/>
            <w:noWrap w:val="0"/>
            <w:vAlign w:val="top"/>
          </w:tcPr>
          <w:p w14:paraId="7CA710CE">
            <w:pPr>
              <w:pStyle w:val="453"/>
              <w:spacing w:before="163" w:line="47" w:lineRule="exact"/>
              <w:ind w:left="477"/>
              <w:rPr>
                <w:sz w:val="6"/>
                <w:szCs w:val="6"/>
                <w:highlight w:val="none"/>
              </w:rPr>
            </w:pPr>
            <w:r>
              <w:rPr>
                <w:position w:val="-1"/>
                <w:sz w:val="6"/>
                <w:szCs w:val="6"/>
                <w:highlight w:val="none"/>
              </w:rPr>
              <w:t>一</w:t>
            </w:r>
          </w:p>
        </w:tc>
        <w:tc>
          <w:tcPr>
            <w:tcW w:w="944" w:type="dxa"/>
            <w:noWrap w:val="0"/>
            <w:vAlign w:val="top"/>
          </w:tcPr>
          <w:p w14:paraId="53982C72">
            <w:pPr>
              <w:rPr>
                <w:rFonts w:ascii="Arial"/>
                <w:sz w:val="21"/>
                <w:highlight w:val="none"/>
              </w:rPr>
            </w:pPr>
          </w:p>
        </w:tc>
      </w:tr>
      <w:tr w14:paraId="55BA5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014" w:type="dxa"/>
            <w:noWrap w:val="0"/>
            <w:vAlign w:val="top"/>
          </w:tcPr>
          <w:p w14:paraId="256CC02E">
            <w:pPr>
              <w:pStyle w:val="453"/>
              <w:spacing w:before="81" w:line="210" w:lineRule="auto"/>
              <w:ind w:left="345"/>
              <w:rPr>
                <w:highlight w:val="none"/>
              </w:rPr>
            </w:pPr>
            <w:r>
              <w:rPr>
                <w:spacing w:val="-3"/>
                <w:highlight w:val="none"/>
              </w:rPr>
              <w:t>2.1</w:t>
            </w:r>
          </w:p>
        </w:tc>
        <w:tc>
          <w:tcPr>
            <w:tcW w:w="1928" w:type="dxa"/>
            <w:noWrap w:val="0"/>
            <w:vAlign w:val="top"/>
          </w:tcPr>
          <w:p w14:paraId="440400EA">
            <w:pPr>
              <w:pStyle w:val="453"/>
              <w:spacing w:before="60" w:line="219" w:lineRule="auto"/>
              <w:ind w:left="501"/>
              <w:rPr>
                <w:highlight w:val="none"/>
              </w:rPr>
            </w:pPr>
            <w:r>
              <w:rPr>
                <w:spacing w:val="4"/>
                <w:highlight w:val="none"/>
              </w:rPr>
              <w:t>主要材料1</w:t>
            </w:r>
          </w:p>
        </w:tc>
        <w:tc>
          <w:tcPr>
            <w:tcW w:w="1019" w:type="dxa"/>
            <w:noWrap w:val="0"/>
            <w:vAlign w:val="top"/>
          </w:tcPr>
          <w:p w14:paraId="26A7AD73">
            <w:pPr>
              <w:rPr>
                <w:rFonts w:ascii="Arial"/>
                <w:sz w:val="21"/>
                <w:highlight w:val="none"/>
              </w:rPr>
            </w:pPr>
          </w:p>
        </w:tc>
        <w:tc>
          <w:tcPr>
            <w:tcW w:w="909" w:type="dxa"/>
            <w:noWrap w:val="0"/>
            <w:vAlign w:val="top"/>
          </w:tcPr>
          <w:p w14:paraId="7CA4F911">
            <w:pPr>
              <w:rPr>
                <w:rFonts w:ascii="Arial"/>
                <w:sz w:val="21"/>
                <w:highlight w:val="none"/>
              </w:rPr>
            </w:pPr>
          </w:p>
        </w:tc>
        <w:tc>
          <w:tcPr>
            <w:tcW w:w="1458" w:type="dxa"/>
            <w:noWrap w:val="0"/>
            <w:vAlign w:val="top"/>
          </w:tcPr>
          <w:p w14:paraId="1E99747E">
            <w:pPr>
              <w:rPr>
                <w:rFonts w:ascii="Arial"/>
                <w:sz w:val="21"/>
                <w:highlight w:val="none"/>
              </w:rPr>
            </w:pPr>
          </w:p>
        </w:tc>
        <w:tc>
          <w:tcPr>
            <w:tcW w:w="909" w:type="dxa"/>
            <w:noWrap w:val="0"/>
            <w:vAlign w:val="top"/>
          </w:tcPr>
          <w:p w14:paraId="08131C84">
            <w:pPr>
              <w:rPr>
                <w:rFonts w:ascii="Arial"/>
                <w:sz w:val="21"/>
                <w:highlight w:val="none"/>
              </w:rPr>
            </w:pPr>
          </w:p>
        </w:tc>
        <w:tc>
          <w:tcPr>
            <w:tcW w:w="1019" w:type="dxa"/>
            <w:noWrap w:val="0"/>
            <w:vAlign w:val="top"/>
          </w:tcPr>
          <w:p w14:paraId="7776B9CA">
            <w:pPr>
              <w:rPr>
                <w:rFonts w:ascii="Arial"/>
                <w:sz w:val="21"/>
                <w:highlight w:val="none"/>
              </w:rPr>
            </w:pPr>
          </w:p>
        </w:tc>
        <w:tc>
          <w:tcPr>
            <w:tcW w:w="944" w:type="dxa"/>
            <w:noWrap w:val="0"/>
            <w:vAlign w:val="top"/>
          </w:tcPr>
          <w:p w14:paraId="52550E9B">
            <w:pPr>
              <w:rPr>
                <w:rFonts w:ascii="Arial"/>
                <w:sz w:val="21"/>
                <w:highlight w:val="none"/>
              </w:rPr>
            </w:pPr>
          </w:p>
        </w:tc>
      </w:tr>
      <w:tr w14:paraId="5CEEB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014" w:type="dxa"/>
            <w:noWrap w:val="0"/>
            <w:vAlign w:val="top"/>
          </w:tcPr>
          <w:p w14:paraId="047EBA25">
            <w:pPr>
              <w:pStyle w:val="453"/>
              <w:spacing w:before="101" w:line="220" w:lineRule="auto"/>
              <w:ind w:left="345"/>
              <w:rPr>
                <w:highlight w:val="none"/>
              </w:rPr>
            </w:pPr>
            <w:r>
              <w:rPr>
                <w:spacing w:val="-3"/>
                <w:highlight w:val="none"/>
              </w:rPr>
              <w:t>2.2</w:t>
            </w:r>
          </w:p>
        </w:tc>
        <w:tc>
          <w:tcPr>
            <w:tcW w:w="1928" w:type="dxa"/>
            <w:noWrap w:val="0"/>
            <w:vAlign w:val="top"/>
          </w:tcPr>
          <w:p w14:paraId="643E7645">
            <w:pPr>
              <w:pStyle w:val="453"/>
              <w:spacing w:before="80" w:line="219" w:lineRule="auto"/>
              <w:ind w:left="501"/>
              <w:rPr>
                <w:highlight w:val="none"/>
              </w:rPr>
            </w:pPr>
            <w:r>
              <w:rPr>
                <w:spacing w:val="2"/>
                <w:highlight w:val="none"/>
              </w:rPr>
              <w:t>主要材料2</w:t>
            </w:r>
          </w:p>
        </w:tc>
        <w:tc>
          <w:tcPr>
            <w:tcW w:w="1019" w:type="dxa"/>
            <w:noWrap w:val="0"/>
            <w:vAlign w:val="top"/>
          </w:tcPr>
          <w:p w14:paraId="372E52D9">
            <w:pPr>
              <w:rPr>
                <w:rFonts w:ascii="Arial"/>
                <w:sz w:val="21"/>
                <w:highlight w:val="none"/>
              </w:rPr>
            </w:pPr>
          </w:p>
        </w:tc>
        <w:tc>
          <w:tcPr>
            <w:tcW w:w="909" w:type="dxa"/>
            <w:noWrap w:val="0"/>
            <w:vAlign w:val="top"/>
          </w:tcPr>
          <w:p w14:paraId="21EEC04F">
            <w:pPr>
              <w:rPr>
                <w:rFonts w:ascii="Arial"/>
                <w:sz w:val="21"/>
                <w:highlight w:val="none"/>
              </w:rPr>
            </w:pPr>
          </w:p>
        </w:tc>
        <w:tc>
          <w:tcPr>
            <w:tcW w:w="1458" w:type="dxa"/>
            <w:noWrap w:val="0"/>
            <w:vAlign w:val="top"/>
          </w:tcPr>
          <w:p w14:paraId="2A72EF09">
            <w:pPr>
              <w:rPr>
                <w:rFonts w:ascii="Arial"/>
                <w:sz w:val="21"/>
                <w:highlight w:val="none"/>
              </w:rPr>
            </w:pPr>
          </w:p>
        </w:tc>
        <w:tc>
          <w:tcPr>
            <w:tcW w:w="909" w:type="dxa"/>
            <w:noWrap w:val="0"/>
            <w:vAlign w:val="top"/>
          </w:tcPr>
          <w:p w14:paraId="47310EB8">
            <w:pPr>
              <w:rPr>
                <w:rFonts w:ascii="Arial"/>
                <w:sz w:val="21"/>
                <w:highlight w:val="none"/>
              </w:rPr>
            </w:pPr>
          </w:p>
        </w:tc>
        <w:tc>
          <w:tcPr>
            <w:tcW w:w="1019" w:type="dxa"/>
            <w:noWrap w:val="0"/>
            <w:vAlign w:val="top"/>
          </w:tcPr>
          <w:p w14:paraId="35EB34D8">
            <w:pPr>
              <w:rPr>
                <w:rFonts w:ascii="Arial"/>
                <w:sz w:val="21"/>
                <w:highlight w:val="none"/>
              </w:rPr>
            </w:pPr>
          </w:p>
        </w:tc>
        <w:tc>
          <w:tcPr>
            <w:tcW w:w="944" w:type="dxa"/>
            <w:noWrap w:val="0"/>
            <w:vAlign w:val="top"/>
          </w:tcPr>
          <w:p w14:paraId="522BB97C">
            <w:pPr>
              <w:rPr>
                <w:rFonts w:ascii="Arial"/>
                <w:sz w:val="21"/>
                <w:highlight w:val="none"/>
              </w:rPr>
            </w:pPr>
          </w:p>
        </w:tc>
      </w:tr>
      <w:tr w14:paraId="535F8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014" w:type="dxa"/>
            <w:noWrap w:val="0"/>
            <w:vAlign w:val="top"/>
          </w:tcPr>
          <w:p w14:paraId="7D57EDA5">
            <w:pPr>
              <w:rPr>
                <w:rFonts w:ascii="Arial"/>
                <w:sz w:val="21"/>
                <w:highlight w:val="none"/>
              </w:rPr>
            </w:pPr>
          </w:p>
        </w:tc>
        <w:tc>
          <w:tcPr>
            <w:tcW w:w="1928" w:type="dxa"/>
            <w:noWrap w:val="0"/>
            <w:vAlign w:val="top"/>
          </w:tcPr>
          <w:p w14:paraId="5A29A996">
            <w:pPr>
              <w:pStyle w:val="453"/>
              <w:spacing w:before="82" w:line="209" w:lineRule="auto"/>
              <w:ind w:left="750"/>
              <w:rPr>
                <w:highlight w:val="none"/>
              </w:rPr>
            </w:pPr>
            <w:r>
              <w:rPr>
                <w:spacing w:val="-6"/>
                <w:highlight w:val="none"/>
              </w:rPr>
              <w:t>……</w:t>
            </w:r>
          </w:p>
        </w:tc>
        <w:tc>
          <w:tcPr>
            <w:tcW w:w="1019" w:type="dxa"/>
            <w:noWrap w:val="0"/>
            <w:vAlign w:val="top"/>
          </w:tcPr>
          <w:p w14:paraId="155D9E8B">
            <w:pPr>
              <w:rPr>
                <w:rFonts w:ascii="Arial"/>
                <w:sz w:val="21"/>
                <w:highlight w:val="none"/>
              </w:rPr>
            </w:pPr>
          </w:p>
        </w:tc>
        <w:tc>
          <w:tcPr>
            <w:tcW w:w="909" w:type="dxa"/>
            <w:noWrap w:val="0"/>
            <w:vAlign w:val="top"/>
          </w:tcPr>
          <w:p w14:paraId="04EDFFE7">
            <w:pPr>
              <w:rPr>
                <w:rFonts w:ascii="Arial"/>
                <w:sz w:val="21"/>
                <w:highlight w:val="none"/>
              </w:rPr>
            </w:pPr>
          </w:p>
        </w:tc>
        <w:tc>
          <w:tcPr>
            <w:tcW w:w="1458" w:type="dxa"/>
            <w:noWrap w:val="0"/>
            <w:vAlign w:val="top"/>
          </w:tcPr>
          <w:p w14:paraId="637846CF">
            <w:pPr>
              <w:rPr>
                <w:rFonts w:ascii="Arial"/>
                <w:sz w:val="21"/>
                <w:highlight w:val="none"/>
              </w:rPr>
            </w:pPr>
          </w:p>
        </w:tc>
        <w:tc>
          <w:tcPr>
            <w:tcW w:w="909" w:type="dxa"/>
            <w:noWrap w:val="0"/>
            <w:vAlign w:val="top"/>
          </w:tcPr>
          <w:p w14:paraId="58F72CD0">
            <w:pPr>
              <w:rPr>
                <w:rFonts w:ascii="Arial"/>
                <w:sz w:val="21"/>
                <w:highlight w:val="none"/>
              </w:rPr>
            </w:pPr>
          </w:p>
        </w:tc>
        <w:tc>
          <w:tcPr>
            <w:tcW w:w="1019" w:type="dxa"/>
            <w:noWrap w:val="0"/>
            <w:vAlign w:val="top"/>
          </w:tcPr>
          <w:p w14:paraId="12550FA4">
            <w:pPr>
              <w:rPr>
                <w:rFonts w:ascii="Arial"/>
                <w:sz w:val="21"/>
                <w:highlight w:val="none"/>
              </w:rPr>
            </w:pPr>
          </w:p>
        </w:tc>
        <w:tc>
          <w:tcPr>
            <w:tcW w:w="944" w:type="dxa"/>
            <w:noWrap w:val="0"/>
            <w:vAlign w:val="top"/>
          </w:tcPr>
          <w:p w14:paraId="1AB105D1">
            <w:pPr>
              <w:rPr>
                <w:rFonts w:ascii="Arial"/>
                <w:sz w:val="21"/>
                <w:highlight w:val="none"/>
              </w:rPr>
            </w:pPr>
          </w:p>
        </w:tc>
      </w:tr>
      <w:tr w14:paraId="6A59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014" w:type="dxa"/>
            <w:noWrap w:val="0"/>
            <w:vAlign w:val="top"/>
          </w:tcPr>
          <w:p w14:paraId="1F51503B">
            <w:pPr>
              <w:rPr>
                <w:rFonts w:ascii="Arial"/>
                <w:sz w:val="21"/>
                <w:highlight w:val="none"/>
              </w:rPr>
            </w:pPr>
          </w:p>
        </w:tc>
        <w:tc>
          <w:tcPr>
            <w:tcW w:w="1928" w:type="dxa"/>
            <w:noWrap w:val="0"/>
            <w:vAlign w:val="top"/>
          </w:tcPr>
          <w:p w14:paraId="5C293F55">
            <w:pPr>
              <w:pStyle w:val="453"/>
              <w:spacing w:before="61" w:line="219" w:lineRule="auto"/>
              <w:ind w:left="450"/>
              <w:rPr>
                <w:highlight w:val="none"/>
              </w:rPr>
            </w:pPr>
            <w:r>
              <w:rPr>
                <w:spacing w:val="2"/>
                <w:highlight w:val="none"/>
              </w:rPr>
              <w:t>其他材料费</w:t>
            </w:r>
          </w:p>
        </w:tc>
        <w:tc>
          <w:tcPr>
            <w:tcW w:w="1019" w:type="dxa"/>
            <w:noWrap w:val="0"/>
            <w:vAlign w:val="top"/>
          </w:tcPr>
          <w:p w14:paraId="55943980">
            <w:pPr>
              <w:rPr>
                <w:rFonts w:ascii="Arial"/>
                <w:sz w:val="21"/>
                <w:highlight w:val="none"/>
              </w:rPr>
            </w:pPr>
          </w:p>
        </w:tc>
        <w:tc>
          <w:tcPr>
            <w:tcW w:w="909" w:type="dxa"/>
            <w:noWrap w:val="0"/>
            <w:vAlign w:val="top"/>
          </w:tcPr>
          <w:p w14:paraId="4007BDF5">
            <w:pPr>
              <w:rPr>
                <w:rFonts w:ascii="Arial"/>
                <w:sz w:val="21"/>
                <w:highlight w:val="none"/>
              </w:rPr>
            </w:pPr>
          </w:p>
        </w:tc>
        <w:tc>
          <w:tcPr>
            <w:tcW w:w="1458" w:type="dxa"/>
            <w:noWrap w:val="0"/>
            <w:vAlign w:val="top"/>
          </w:tcPr>
          <w:p w14:paraId="37825EDC">
            <w:pPr>
              <w:rPr>
                <w:rFonts w:ascii="Arial"/>
                <w:sz w:val="21"/>
                <w:highlight w:val="none"/>
              </w:rPr>
            </w:pPr>
          </w:p>
        </w:tc>
        <w:tc>
          <w:tcPr>
            <w:tcW w:w="909" w:type="dxa"/>
            <w:noWrap w:val="0"/>
            <w:vAlign w:val="top"/>
          </w:tcPr>
          <w:p w14:paraId="27A0AE9E">
            <w:pPr>
              <w:rPr>
                <w:rFonts w:ascii="Arial"/>
                <w:sz w:val="21"/>
                <w:highlight w:val="none"/>
              </w:rPr>
            </w:pPr>
          </w:p>
        </w:tc>
        <w:tc>
          <w:tcPr>
            <w:tcW w:w="1019" w:type="dxa"/>
            <w:noWrap w:val="0"/>
            <w:vAlign w:val="top"/>
          </w:tcPr>
          <w:p w14:paraId="7BAB9420">
            <w:pPr>
              <w:rPr>
                <w:rFonts w:ascii="Arial"/>
                <w:sz w:val="21"/>
                <w:highlight w:val="none"/>
              </w:rPr>
            </w:pPr>
          </w:p>
        </w:tc>
        <w:tc>
          <w:tcPr>
            <w:tcW w:w="944" w:type="dxa"/>
            <w:noWrap w:val="0"/>
            <w:vAlign w:val="top"/>
          </w:tcPr>
          <w:p w14:paraId="6E5EDF96">
            <w:pPr>
              <w:rPr>
                <w:rFonts w:ascii="Arial"/>
                <w:sz w:val="21"/>
                <w:highlight w:val="none"/>
              </w:rPr>
            </w:pPr>
          </w:p>
        </w:tc>
      </w:tr>
      <w:tr w14:paraId="3F150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014" w:type="dxa"/>
            <w:noWrap w:val="0"/>
            <w:vAlign w:val="top"/>
          </w:tcPr>
          <w:p w14:paraId="7E6CA056">
            <w:pPr>
              <w:pStyle w:val="453"/>
              <w:spacing w:before="103" w:line="218" w:lineRule="auto"/>
              <w:ind w:left="445"/>
              <w:rPr>
                <w:highlight w:val="none"/>
              </w:rPr>
            </w:pPr>
            <w:r>
              <w:rPr>
                <w:highlight w:val="none"/>
              </w:rPr>
              <w:t>3</w:t>
            </w:r>
          </w:p>
        </w:tc>
        <w:tc>
          <w:tcPr>
            <w:tcW w:w="1928" w:type="dxa"/>
            <w:noWrap w:val="0"/>
            <w:vAlign w:val="top"/>
          </w:tcPr>
          <w:p w14:paraId="5C39793D">
            <w:pPr>
              <w:pStyle w:val="453"/>
              <w:spacing w:before="82" w:line="219" w:lineRule="auto"/>
              <w:ind w:left="250"/>
              <w:rPr>
                <w:highlight w:val="none"/>
              </w:rPr>
            </w:pPr>
            <w:r>
              <w:rPr>
                <w:spacing w:val="-1"/>
                <w:highlight w:val="none"/>
              </w:rPr>
              <w:t>施工机具使用费</w:t>
            </w:r>
          </w:p>
        </w:tc>
        <w:tc>
          <w:tcPr>
            <w:tcW w:w="1019" w:type="dxa"/>
            <w:noWrap w:val="0"/>
            <w:vAlign w:val="top"/>
          </w:tcPr>
          <w:p w14:paraId="1D81A59D">
            <w:pPr>
              <w:pStyle w:val="453"/>
              <w:spacing w:before="176" w:line="47" w:lineRule="exact"/>
              <w:ind w:left="473"/>
              <w:rPr>
                <w:sz w:val="6"/>
                <w:szCs w:val="6"/>
                <w:highlight w:val="none"/>
              </w:rPr>
            </w:pPr>
            <w:r>
              <w:rPr>
                <w:position w:val="-1"/>
                <w:sz w:val="6"/>
                <w:szCs w:val="6"/>
                <w:highlight w:val="none"/>
              </w:rPr>
              <w:t>一</w:t>
            </w:r>
          </w:p>
        </w:tc>
        <w:tc>
          <w:tcPr>
            <w:tcW w:w="909" w:type="dxa"/>
            <w:noWrap w:val="0"/>
            <w:vAlign w:val="top"/>
          </w:tcPr>
          <w:p w14:paraId="107D9948">
            <w:pPr>
              <w:pStyle w:val="453"/>
              <w:spacing w:before="176" w:line="47" w:lineRule="exact"/>
              <w:ind w:left="414"/>
              <w:rPr>
                <w:sz w:val="6"/>
                <w:szCs w:val="6"/>
                <w:highlight w:val="none"/>
              </w:rPr>
            </w:pPr>
            <w:r>
              <w:rPr>
                <w:position w:val="-1"/>
                <w:sz w:val="6"/>
                <w:szCs w:val="6"/>
                <w:highlight w:val="none"/>
              </w:rPr>
              <w:t>一</w:t>
            </w:r>
          </w:p>
        </w:tc>
        <w:tc>
          <w:tcPr>
            <w:tcW w:w="1458" w:type="dxa"/>
            <w:noWrap w:val="0"/>
            <w:vAlign w:val="top"/>
          </w:tcPr>
          <w:p w14:paraId="6BC41500">
            <w:pPr>
              <w:pStyle w:val="453"/>
              <w:spacing w:before="176" w:line="47" w:lineRule="exact"/>
              <w:ind w:left="694"/>
              <w:rPr>
                <w:sz w:val="6"/>
                <w:szCs w:val="6"/>
                <w:highlight w:val="none"/>
              </w:rPr>
            </w:pPr>
            <w:r>
              <w:rPr>
                <w:position w:val="-1"/>
                <w:sz w:val="6"/>
                <w:szCs w:val="6"/>
                <w:highlight w:val="none"/>
              </w:rPr>
              <w:t>一</w:t>
            </w:r>
          </w:p>
        </w:tc>
        <w:tc>
          <w:tcPr>
            <w:tcW w:w="909" w:type="dxa"/>
            <w:noWrap w:val="0"/>
            <w:vAlign w:val="top"/>
          </w:tcPr>
          <w:p w14:paraId="6AF12BBD">
            <w:pPr>
              <w:pStyle w:val="453"/>
              <w:spacing w:before="176" w:line="47" w:lineRule="exact"/>
              <w:ind w:left="416"/>
              <w:rPr>
                <w:sz w:val="6"/>
                <w:szCs w:val="6"/>
                <w:highlight w:val="none"/>
              </w:rPr>
            </w:pPr>
            <w:r>
              <w:rPr>
                <w:position w:val="-1"/>
                <w:sz w:val="6"/>
                <w:szCs w:val="6"/>
                <w:highlight w:val="none"/>
              </w:rPr>
              <w:t>一</w:t>
            </w:r>
          </w:p>
        </w:tc>
        <w:tc>
          <w:tcPr>
            <w:tcW w:w="1019" w:type="dxa"/>
            <w:noWrap w:val="0"/>
            <w:vAlign w:val="top"/>
          </w:tcPr>
          <w:p w14:paraId="280B2BF2">
            <w:pPr>
              <w:pStyle w:val="453"/>
              <w:spacing w:before="176" w:line="47" w:lineRule="exact"/>
              <w:ind w:left="477"/>
              <w:rPr>
                <w:sz w:val="6"/>
                <w:szCs w:val="6"/>
                <w:highlight w:val="none"/>
              </w:rPr>
            </w:pPr>
            <w:r>
              <w:rPr>
                <w:position w:val="-1"/>
                <w:sz w:val="6"/>
                <w:szCs w:val="6"/>
                <w:highlight w:val="none"/>
              </w:rPr>
              <w:t>一</w:t>
            </w:r>
          </w:p>
        </w:tc>
        <w:tc>
          <w:tcPr>
            <w:tcW w:w="944" w:type="dxa"/>
            <w:noWrap w:val="0"/>
            <w:vAlign w:val="top"/>
          </w:tcPr>
          <w:p w14:paraId="35173DCE">
            <w:pPr>
              <w:rPr>
                <w:rFonts w:ascii="Arial"/>
                <w:sz w:val="21"/>
                <w:highlight w:val="none"/>
              </w:rPr>
            </w:pPr>
          </w:p>
        </w:tc>
      </w:tr>
      <w:tr w14:paraId="3B191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014" w:type="dxa"/>
            <w:noWrap w:val="0"/>
            <w:vAlign w:val="top"/>
          </w:tcPr>
          <w:p w14:paraId="5A2A8209">
            <w:pPr>
              <w:pStyle w:val="453"/>
              <w:spacing w:before="83" w:line="208" w:lineRule="auto"/>
              <w:ind w:left="345"/>
              <w:rPr>
                <w:highlight w:val="none"/>
              </w:rPr>
            </w:pPr>
            <w:r>
              <w:rPr>
                <w:spacing w:val="-3"/>
                <w:highlight w:val="none"/>
              </w:rPr>
              <w:t>3.1</w:t>
            </w:r>
          </w:p>
        </w:tc>
        <w:tc>
          <w:tcPr>
            <w:tcW w:w="1928" w:type="dxa"/>
            <w:noWrap w:val="0"/>
            <w:vAlign w:val="top"/>
          </w:tcPr>
          <w:p w14:paraId="5278056D">
            <w:pPr>
              <w:pStyle w:val="453"/>
              <w:spacing w:before="62" w:line="219" w:lineRule="auto"/>
              <w:ind w:left="701"/>
              <w:rPr>
                <w:highlight w:val="none"/>
              </w:rPr>
            </w:pPr>
            <w:r>
              <w:rPr>
                <w:spacing w:val="6"/>
                <w:highlight w:val="none"/>
              </w:rPr>
              <w:t>机具1</w:t>
            </w:r>
          </w:p>
        </w:tc>
        <w:tc>
          <w:tcPr>
            <w:tcW w:w="1019" w:type="dxa"/>
            <w:noWrap w:val="0"/>
            <w:vAlign w:val="top"/>
          </w:tcPr>
          <w:p w14:paraId="5D7F46E7">
            <w:pPr>
              <w:rPr>
                <w:rFonts w:ascii="Arial"/>
                <w:sz w:val="21"/>
                <w:highlight w:val="none"/>
              </w:rPr>
            </w:pPr>
          </w:p>
        </w:tc>
        <w:tc>
          <w:tcPr>
            <w:tcW w:w="909" w:type="dxa"/>
            <w:noWrap w:val="0"/>
            <w:vAlign w:val="top"/>
          </w:tcPr>
          <w:p w14:paraId="58BFA0F1">
            <w:pPr>
              <w:rPr>
                <w:rFonts w:ascii="Arial"/>
                <w:sz w:val="21"/>
                <w:highlight w:val="none"/>
              </w:rPr>
            </w:pPr>
          </w:p>
        </w:tc>
        <w:tc>
          <w:tcPr>
            <w:tcW w:w="1458" w:type="dxa"/>
            <w:noWrap w:val="0"/>
            <w:vAlign w:val="top"/>
          </w:tcPr>
          <w:p w14:paraId="6D499593">
            <w:pPr>
              <w:rPr>
                <w:rFonts w:ascii="Arial"/>
                <w:sz w:val="21"/>
                <w:highlight w:val="none"/>
              </w:rPr>
            </w:pPr>
          </w:p>
        </w:tc>
        <w:tc>
          <w:tcPr>
            <w:tcW w:w="909" w:type="dxa"/>
            <w:noWrap w:val="0"/>
            <w:vAlign w:val="top"/>
          </w:tcPr>
          <w:p w14:paraId="6AD42D52">
            <w:pPr>
              <w:rPr>
                <w:rFonts w:ascii="Arial"/>
                <w:sz w:val="21"/>
                <w:highlight w:val="none"/>
              </w:rPr>
            </w:pPr>
          </w:p>
        </w:tc>
        <w:tc>
          <w:tcPr>
            <w:tcW w:w="1019" w:type="dxa"/>
            <w:noWrap w:val="0"/>
            <w:vAlign w:val="top"/>
          </w:tcPr>
          <w:p w14:paraId="02C30DE3">
            <w:pPr>
              <w:rPr>
                <w:rFonts w:ascii="Arial"/>
                <w:sz w:val="21"/>
                <w:highlight w:val="none"/>
              </w:rPr>
            </w:pPr>
          </w:p>
        </w:tc>
        <w:tc>
          <w:tcPr>
            <w:tcW w:w="944" w:type="dxa"/>
            <w:noWrap w:val="0"/>
            <w:vAlign w:val="top"/>
          </w:tcPr>
          <w:p w14:paraId="24152F7A">
            <w:pPr>
              <w:rPr>
                <w:rFonts w:ascii="Arial"/>
                <w:sz w:val="21"/>
                <w:highlight w:val="none"/>
              </w:rPr>
            </w:pPr>
          </w:p>
        </w:tc>
      </w:tr>
      <w:tr w14:paraId="3725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014" w:type="dxa"/>
            <w:noWrap w:val="0"/>
            <w:vAlign w:val="top"/>
          </w:tcPr>
          <w:p w14:paraId="489D0EC3">
            <w:pPr>
              <w:pStyle w:val="453"/>
              <w:spacing w:before="84" w:line="208" w:lineRule="auto"/>
              <w:ind w:left="345"/>
              <w:rPr>
                <w:highlight w:val="none"/>
              </w:rPr>
            </w:pPr>
            <w:r>
              <w:rPr>
                <w:spacing w:val="-3"/>
                <w:highlight w:val="none"/>
              </w:rPr>
              <w:t>3.2</w:t>
            </w:r>
          </w:p>
        </w:tc>
        <w:tc>
          <w:tcPr>
            <w:tcW w:w="1928" w:type="dxa"/>
            <w:noWrap w:val="0"/>
            <w:vAlign w:val="top"/>
          </w:tcPr>
          <w:p w14:paraId="74073A8D">
            <w:pPr>
              <w:pStyle w:val="453"/>
              <w:spacing w:before="63" w:line="219" w:lineRule="auto"/>
              <w:ind w:left="701"/>
              <w:rPr>
                <w:highlight w:val="none"/>
              </w:rPr>
            </w:pPr>
            <w:r>
              <w:rPr>
                <w:spacing w:val="-2"/>
                <w:highlight w:val="none"/>
              </w:rPr>
              <w:t>机具2</w:t>
            </w:r>
          </w:p>
        </w:tc>
        <w:tc>
          <w:tcPr>
            <w:tcW w:w="1019" w:type="dxa"/>
            <w:noWrap w:val="0"/>
            <w:vAlign w:val="top"/>
          </w:tcPr>
          <w:p w14:paraId="23810D4B">
            <w:pPr>
              <w:rPr>
                <w:rFonts w:ascii="Arial"/>
                <w:sz w:val="21"/>
                <w:highlight w:val="none"/>
              </w:rPr>
            </w:pPr>
          </w:p>
        </w:tc>
        <w:tc>
          <w:tcPr>
            <w:tcW w:w="909" w:type="dxa"/>
            <w:noWrap w:val="0"/>
            <w:vAlign w:val="top"/>
          </w:tcPr>
          <w:p w14:paraId="4C1073EB">
            <w:pPr>
              <w:rPr>
                <w:rFonts w:ascii="Arial"/>
                <w:sz w:val="21"/>
                <w:highlight w:val="none"/>
              </w:rPr>
            </w:pPr>
          </w:p>
        </w:tc>
        <w:tc>
          <w:tcPr>
            <w:tcW w:w="1458" w:type="dxa"/>
            <w:noWrap w:val="0"/>
            <w:vAlign w:val="top"/>
          </w:tcPr>
          <w:p w14:paraId="69872B8A">
            <w:pPr>
              <w:rPr>
                <w:rFonts w:ascii="Arial"/>
                <w:sz w:val="21"/>
                <w:highlight w:val="none"/>
              </w:rPr>
            </w:pPr>
          </w:p>
        </w:tc>
        <w:tc>
          <w:tcPr>
            <w:tcW w:w="909" w:type="dxa"/>
            <w:noWrap w:val="0"/>
            <w:vAlign w:val="top"/>
          </w:tcPr>
          <w:p w14:paraId="2A40CE77">
            <w:pPr>
              <w:rPr>
                <w:rFonts w:ascii="Arial"/>
                <w:sz w:val="21"/>
                <w:highlight w:val="none"/>
              </w:rPr>
            </w:pPr>
          </w:p>
        </w:tc>
        <w:tc>
          <w:tcPr>
            <w:tcW w:w="1019" w:type="dxa"/>
            <w:noWrap w:val="0"/>
            <w:vAlign w:val="top"/>
          </w:tcPr>
          <w:p w14:paraId="1978DD9A">
            <w:pPr>
              <w:rPr>
                <w:rFonts w:ascii="Arial"/>
                <w:sz w:val="21"/>
                <w:highlight w:val="none"/>
              </w:rPr>
            </w:pPr>
          </w:p>
        </w:tc>
        <w:tc>
          <w:tcPr>
            <w:tcW w:w="944" w:type="dxa"/>
            <w:noWrap w:val="0"/>
            <w:vAlign w:val="top"/>
          </w:tcPr>
          <w:p w14:paraId="1622184B">
            <w:pPr>
              <w:rPr>
                <w:rFonts w:ascii="Arial"/>
                <w:sz w:val="21"/>
                <w:highlight w:val="none"/>
              </w:rPr>
            </w:pPr>
          </w:p>
        </w:tc>
      </w:tr>
      <w:tr w14:paraId="482E5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014" w:type="dxa"/>
            <w:noWrap w:val="0"/>
            <w:vAlign w:val="top"/>
          </w:tcPr>
          <w:p w14:paraId="33701FDB">
            <w:pPr>
              <w:rPr>
                <w:rFonts w:ascii="Arial"/>
                <w:sz w:val="21"/>
                <w:highlight w:val="none"/>
              </w:rPr>
            </w:pPr>
          </w:p>
        </w:tc>
        <w:tc>
          <w:tcPr>
            <w:tcW w:w="1928" w:type="dxa"/>
            <w:noWrap w:val="0"/>
            <w:vAlign w:val="top"/>
          </w:tcPr>
          <w:p w14:paraId="7BCEB6FA">
            <w:pPr>
              <w:pStyle w:val="453"/>
              <w:spacing w:before="94" w:line="208" w:lineRule="auto"/>
              <w:ind w:left="750"/>
              <w:rPr>
                <w:highlight w:val="none"/>
              </w:rPr>
            </w:pPr>
            <w:r>
              <w:rPr>
                <w:spacing w:val="-6"/>
                <w:highlight w:val="none"/>
              </w:rPr>
              <w:t>……</w:t>
            </w:r>
          </w:p>
        </w:tc>
        <w:tc>
          <w:tcPr>
            <w:tcW w:w="1019" w:type="dxa"/>
            <w:noWrap w:val="0"/>
            <w:vAlign w:val="top"/>
          </w:tcPr>
          <w:p w14:paraId="54628953">
            <w:pPr>
              <w:rPr>
                <w:rFonts w:ascii="Arial"/>
                <w:sz w:val="21"/>
                <w:highlight w:val="none"/>
              </w:rPr>
            </w:pPr>
          </w:p>
        </w:tc>
        <w:tc>
          <w:tcPr>
            <w:tcW w:w="909" w:type="dxa"/>
            <w:noWrap w:val="0"/>
            <w:vAlign w:val="top"/>
          </w:tcPr>
          <w:p w14:paraId="7096F4EE">
            <w:pPr>
              <w:rPr>
                <w:rFonts w:ascii="Arial"/>
                <w:sz w:val="21"/>
                <w:highlight w:val="none"/>
              </w:rPr>
            </w:pPr>
          </w:p>
        </w:tc>
        <w:tc>
          <w:tcPr>
            <w:tcW w:w="1458" w:type="dxa"/>
            <w:noWrap w:val="0"/>
            <w:vAlign w:val="top"/>
          </w:tcPr>
          <w:p w14:paraId="223CB461">
            <w:pPr>
              <w:rPr>
                <w:rFonts w:ascii="Arial"/>
                <w:sz w:val="21"/>
                <w:highlight w:val="none"/>
              </w:rPr>
            </w:pPr>
          </w:p>
        </w:tc>
        <w:tc>
          <w:tcPr>
            <w:tcW w:w="909" w:type="dxa"/>
            <w:noWrap w:val="0"/>
            <w:vAlign w:val="top"/>
          </w:tcPr>
          <w:p w14:paraId="2461E660">
            <w:pPr>
              <w:rPr>
                <w:rFonts w:ascii="Arial"/>
                <w:sz w:val="21"/>
                <w:highlight w:val="none"/>
              </w:rPr>
            </w:pPr>
          </w:p>
        </w:tc>
        <w:tc>
          <w:tcPr>
            <w:tcW w:w="1019" w:type="dxa"/>
            <w:noWrap w:val="0"/>
            <w:vAlign w:val="top"/>
          </w:tcPr>
          <w:p w14:paraId="2AD8134B">
            <w:pPr>
              <w:rPr>
                <w:rFonts w:ascii="Arial"/>
                <w:sz w:val="21"/>
                <w:highlight w:val="none"/>
              </w:rPr>
            </w:pPr>
          </w:p>
        </w:tc>
        <w:tc>
          <w:tcPr>
            <w:tcW w:w="944" w:type="dxa"/>
            <w:noWrap w:val="0"/>
            <w:vAlign w:val="top"/>
          </w:tcPr>
          <w:p w14:paraId="7F2F691A">
            <w:pPr>
              <w:rPr>
                <w:rFonts w:ascii="Arial"/>
                <w:sz w:val="21"/>
                <w:highlight w:val="none"/>
              </w:rPr>
            </w:pPr>
          </w:p>
        </w:tc>
      </w:tr>
      <w:tr w14:paraId="51A95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014" w:type="dxa"/>
            <w:noWrap w:val="0"/>
            <w:vAlign w:val="top"/>
          </w:tcPr>
          <w:p w14:paraId="16D038CC">
            <w:pPr>
              <w:rPr>
                <w:rFonts w:ascii="Arial"/>
                <w:sz w:val="21"/>
                <w:highlight w:val="none"/>
              </w:rPr>
            </w:pPr>
          </w:p>
        </w:tc>
        <w:tc>
          <w:tcPr>
            <w:tcW w:w="1928" w:type="dxa"/>
            <w:noWrap w:val="0"/>
            <w:vAlign w:val="top"/>
          </w:tcPr>
          <w:p w14:paraId="599C2B84">
            <w:pPr>
              <w:pStyle w:val="453"/>
              <w:spacing w:before="73" w:line="219" w:lineRule="auto"/>
              <w:ind w:left="50"/>
              <w:rPr>
                <w:highlight w:val="none"/>
              </w:rPr>
            </w:pPr>
            <w:r>
              <w:rPr>
                <w:spacing w:val="1"/>
                <w:highlight w:val="none"/>
              </w:rPr>
              <w:t>其他施工机具使用费</w:t>
            </w:r>
          </w:p>
        </w:tc>
        <w:tc>
          <w:tcPr>
            <w:tcW w:w="1019" w:type="dxa"/>
            <w:noWrap w:val="0"/>
            <w:vAlign w:val="top"/>
          </w:tcPr>
          <w:p w14:paraId="7CB4D68E">
            <w:pPr>
              <w:rPr>
                <w:rFonts w:ascii="Arial"/>
                <w:sz w:val="21"/>
                <w:highlight w:val="none"/>
              </w:rPr>
            </w:pPr>
          </w:p>
        </w:tc>
        <w:tc>
          <w:tcPr>
            <w:tcW w:w="909" w:type="dxa"/>
            <w:noWrap w:val="0"/>
            <w:vAlign w:val="top"/>
          </w:tcPr>
          <w:p w14:paraId="7BFA6A81">
            <w:pPr>
              <w:rPr>
                <w:rFonts w:ascii="Arial"/>
                <w:sz w:val="21"/>
                <w:highlight w:val="none"/>
              </w:rPr>
            </w:pPr>
          </w:p>
        </w:tc>
        <w:tc>
          <w:tcPr>
            <w:tcW w:w="1458" w:type="dxa"/>
            <w:noWrap w:val="0"/>
            <w:vAlign w:val="top"/>
          </w:tcPr>
          <w:p w14:paraId="656A93FF">
            <w:pPr>
              <w:rPr>
                <w:rFonts w:ascii="Arial"/>
                <w:sz w:val="21"/>
                <w:highlight w:val="none"/>
              </w:rPr>
            </w:pPr>
          </w:p>
        </w:tc>
        <w:tc>
          <w:tcPr>
            <w:tcW w:w="909" w:type="dxa"/>
            <w:noWrap w:val="0"/>
            <w:vAlign w:val="top"/>
          </w:tcPr>
          <w:p w14:paraId="5CBFDE64">
            <w:pPr>
              <w:rPr>
                <w:rFonts w:ascii="Arial"/>
                <w:sz w:val="21"/>
                <w:highlight w:val="none"/>
              </w:rPr>
            </w:pPr>
          </w:p>
        </w:tc>
        <w:tc>
          <w:tcPr>
            <w:tcW w:w="1019" w:type="dxa"/>
            <w:noWrap w:val="0"/>
            <w:vAlign w:val="top"/>
          </w:tcPr>
          <w:p w14:paraId="5BD56A86">
            <w:pPr>
              <w:rPr>
                <w:rFonts w:ascii="Arial"/>
                <w:sz w:val="21"/>
                <w:highlight w:val="none"/>
              </w:rPr>
            </w:pPr>
          </w:p>
        </w:tc>
        <w:tc>
          <w:tcPr>
            <w:tcW w:w="944" w:type="dxa"/>
            <w:noWrap w:val="0"/>
            <w:vAlign w:val="top"/>
          </w:tcPr>
          <w:p w14:paraId="561FF161">
            <w:pPr>
              <w:rPr>
                <w:rFonts w:ascii="Arial"/>
                <w:sz w:val="21"/>
                <w:highlight w:val="none"/>
              </w:rPr>
            </w:pPr>
          </w:p>
        </w:tc>
      </w:tr>
      <w:tr w14:paraId="59D3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014" w:type="dxa"/>
            <w:noWrap w:val="0"/>
            <w:vAlign w:val="top"/>
          </w:tcPr>
          <w:p w14:paraId="61902F27">
            <w:pPr>
              <w:pStyle w:val="453"/>
              <w:spacing w:before="95" w:line="206" w:lineRule="auto"/>
              <w:ind w:left="445"/>
              <w:rPr>
                <w:highlight w:val="none"/>
              </w:rPr>
            </w:pPr>
            <w:r>
              <w:rPr>
                <w:highlight w:val="none"/>
              </w:rPr>
              <w:t>4</w:t>
            </w:r>
          </w:p>
        </w:tc>
        <w:tc>
          <w:tcPr>
            <w:tcW w:w="1928" w:type="dxa"/>
            <w:noWrap w:val="0"/>
            <w:vAlign w:val="top"/>
          </w:tcPr>
          <w:p w14:paraId="7375C720">
            <w:pPr>
              <w:pStyle w:val="453"/>
              <w:spacing w:before="77" w:line="221" w:lineRule="auto"/>
              <w:ind w:left="380"/>
              <w:rPr>
                <w:highlight w:val="none"/>
              </w:rPr>
            </w:pPr>
            <w:r>
              <w:rPr>
                <w:spacing w:val="21"/>
                <w:w w:val="111"/>
                <w:highlight w:val="none"/>
              </w:rPr>
              <w:t>1+2+3小计</w:t>
            </w:r>
          </w:p>
        </w:tc>
        <w:tc>
          <w:tcPr>
            <w:tcW w:w="1019" w:type="dxa"/>
            <w:noWrap w:val="0"/>
            <w:vAlign w:val="top"/>
          </w:tcPr>
          <w:p w14:paraId="516BABDB">
            <w:pPr>
              <w:pStyle w:val="453"/>
              <w:spacing w:before="168" w:line="47" w:lineRule="exact"/>
              <w:ind w:left="473"/>
              <w:rPr>
                <w:sz w:val="6"/>
                <w:szCs w:val="6"/>
                <w:highlight w:val="none"/>
              </w:rPr>
            </w:pPr>
            <w:r>
              <w:rPr>
                <w:position w:val="-1"/>
                <w:sz w:val="6"/>
                <w:szCs w:val="6"/>
                <w:highlight w:val="none"/>
              </w:rPr>
              <w:t>一</w:t>
            </w:r>
          </w:p>
        </w:tc>
        <w:tc>
          <w:tcPr>
            <w:tcW w:w="909" w:type="dxa"/>
            <w:noWrap w:val="0"/>
            <w:vAlign w:val="top"/>
          </w:tcPr>
          <w:p w14:paraId="7DB6BBE0">
            <w:pPr>
              <w:pStyle w:val="453"/>
              <w:spacing w:before="168" w:line="47" w:lineRule="exact"/>
              <w:ind w:left="414"/>
              <w:rPr>
                <w:sz w:val="6"/>
                <w:szCs w:val="6"/>
                <w:highlight w:val="none"/>
              </w:rPr>
            </w:pPr>
            <w:r>
              <w:rPr>
                <w:position w:val="-1"/>
                <w:sz w:val="6"/>
                <w:szCs w:val="6"/>
                <w:highlight w:val="none"/>
              </w:rPr>
              <w:t>一</w:t>
            </w:r>
          </w:p>
        </w:tc>
        <w:tc>
          <w:tcPr>
            <w:tcW w:w="1458" w:type="dxa"/>
            <w:noWrap w:val="0"/>
            <w:vAlign w:val="top"/>
          </w:tcPr>
          <w:p w14:paraId="45DA292D">
            <w:pPr>
              <w:pStyle w:val="453"/>
              <w:spacing w:before="168" w:line="47" w:lineRule="exact"/>
              <w:ind w:left="694"/>
              <w:rPr>
                <w:sz w:val="6"/>
                <w:szCs w:val="6"/>
                <w:highlight w:val="none"/>
              </w:rPr>
            </w:pPr>
            <w:r>
              <w:rPr>
                <w:position w:val="-1"/>
                <w:sz w:val="6"/>
                <w:szCs w:val="6"/>
                <w:highlight w:val="none"/>
              </w:rPr>
              <w:t>一</w:t>
            </w:r>
          </w:p>
        </w:tc>
        <w:tc>
          <w:tcPr>
            <w:tcW w:w="909" w:type="dxa"/>
            <w:noWrap w:val="0"/>
            <w:vAlign w:val="top"/>
          </w:tcPr>
          <w:p w14:paraId="4A8F1CB4">
            <w:pPr>
              <w:pStyle w:val="453"/>
              <w:spacing w:before="168" w:line="47" w:lineRule="exact"/>
              <w:ind w:left="416"/>
              <w:rPr>
                <w:sz w:val="6"/>
                <w:szCs w:val="6"/>
                <w:highlight w:val="none"/>
              </w:rPr>
            </w:pPr>
            <w:r>
              <w:rPr>
                <w:position w:val="-1"/>
                <w:sz w:val="6"/>
                <w:szCs w:val="6"/>
                <w:highlight w:val="none"/>
              </w:rPr>
              <w:t>一</w:t>
            </w:r>
          </w:p>
        </w:tc>
        <w:tc>
          <w:tcPr>
            <w:tcW w:w="1019" w:type="dxa"/>
            <w:noWrap w:val="0"/>
            <w:vAlign w:val="top"/>
          </w:tcPr>
          <w:p w14:paraId="60B4BA70">
            <w:pPr>
              <w:pStyle w:val="453"/>
              <w:spacing w:before="168" w:line="47" w:lineRule="exact"/>
              <w:ind w:left="477"/>
              <w:rPr>
                <w:sz w:val="6"/>
                <w:szCs w:val="6"/>
                <w:highlight w:val="none"/>
              </w:rPr>
            </w:pPr>
            <w:r>
              <w:rPr>
                <w:position w:val="-1"/>
                <w:sz w:val="6"/>
                <w:szCs w:val="6"/>
                <w:highlight w:val="none"/>
              </w:rPr>
              <w:t>一</w:t>
            </w:r>
          </w:p>
        </w:tc>
        <w:tc>
          <w:tcPr>
            <w:tcW w:w="944" w:type="dxa"/>
            <w:noWrap w:val="0"/>
            <w:vAlign w:val="top"/>
          </w:tcPr>
          <w:p w14:paraId="18B27898">
            <w:pPr>
              <w:rPr>
                <w:rFonts w:ascii="Arial"/>
                <w:sz w:val="21"/>
                <w:highlight w:val="none"/>
              </w:rPr>
            </w:pPr>
          </w:p>
        </w:tc>
      </w:tr>
      <w:tr w14:paraId="3B0DB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014" w:type="dxa"/>
            <w:noWrap w:val="0"/>
            <w:vAlign w:val="top"/>
          </w:tcPr>
          <w:p w14:paraId="0EED2E3F">
            <w:pPr>
              <w:pStyle w:val="453"/>
              <w:spacing w:before="96" w:line="205" w:lineRule="auto"/>
              <w:ind w:left="445"/>
              <w:rPr>
                <w:highlight w:val="none"/>
              </w:rPr>
            </w:pPr>
            <w:r>
              <w:rPr>
                <w:highlight w:val="none"/>
              </w:rPr>
              <w:t>5</w:t>
            </w:r>
          </w:p>
        </w:tc>
        <w:tc>
          <w:tcPr>
            <w:tcW w:w="1928" w:type="dxa"/>
            <w:noWrap w:val="0"/>
            <w:vAlign w:val="top"/>
          </w:tcPr>
          <w:p w14:paraId="47FD542A">
            <w:pPr>
              <w:pStyle w:val="453"/>
              <w:spacing w:before="77" w:line="219" w:lineRule="auto"/>
              <w:ind w:left="650"/>
              <w:rPr>
                <w:highlight w:val="none"/>
              </w:rPr>
            </w:pPr>
            <w:r>
              <w:rPr>
                <w:spacing w:val="4"/>
                <w:highlight w:val="none"/>
              </w:rPr>
              <w:t>管理费</w:t>
            </w:r>
          </w:p>
        </w:tc>
        <w:tc>
          <w:tcPr>
            <w:tcW w:w="1019" w:type="dxa"/>
            <w:noWrap w:val="0"/>
            <w:vAlign w:val="top"/>
          </w:tcPr>
          <w:p w14:paraId="72CF70C6">
            <w:pPr>
              <w:pStyle w:val="453"/>
              <w:spacing w:before="169" w:line="47" w:lineRule="exact"/>
              <w:ind w:left="473"/>
              <w:rPr>
                <w:sz w:val="6"/>
                <w:szCs w:val="6"/>
                <w:highlight w:val="none"/>
              </w:rPr>
            </w:pPr>
            <w:r>
              <w:rPr>
                <w:position w:val="-1"/>
                <w:sz w:val="6"/>
                <w:szCs w:val="6"/>
                <w:highlight w:val="none"/>
              </w:rPr>
              <w:t>一</w:t>
            </w:r>
          </w:p>
        </w:tc>
        <w:tc>
          <w:tcPr>
            <w:tcW w:w="909" w:type="dxa"/>
            <w:noWrap w:val="0"/>
            <w:vAlign w:val="top"/>
          </w:tcPr>
          <w:p w14:paraId="36EF11F2">
            <w:pPr>
              <w:pStyle w:val="453"/>
              <w:spacing w:before="169" w:line="47" w:lineRule="exact"/>
              <w:ind w:left="414"/>
              <w:rPr>
                <w:sz w:val="6"/>
                <w:szCs w:val="6"/>
                <w:highlight w:val="none"/>
              </w:rPr>
            </w:pPr>
            <w:r>
              <w:rPr>
                <w:position w:val="-1"/>
                <w:sz w:val="6"/>
                <w:szCs w:val="6"/>
                <w:highlight w:val="none"/>
              </w:rPr>
              <w:t>一</w:t>
            </w:r>
          </w:p>
        </w:tc>
        <w:tc>
          <w:tcPr>
            <w:tcW w:w="1458" w:type="dxa"/>
            <w:noWrap w:val="0"/>
            <w:vAlign w:val="top"/>
          </w:tcPr>
          <w:p w14:paraId="78862C64">
            <w:pPr>
              <w:rPr>
                <w:rFonts w:ascii="Arial"/>
                <w:sz w:val="21"/>
                <w:highlight w:val="none"/>
              </w:rPr>
            </w:pPr>
          </w:p>
        </w:tc>
        <w:tc>
          <w:tcPr>
            <w:tcW w:w="909" w:type="dxa"/>
            <w:noWrap w:val="0"/>
            <w:vAlign w:val="top"/>
          </w:tcPr>
          <w:p w14:paraId="297B26C6">
            <w:pPr>
              <w:rPr>
                <w:rFonts w:ascii="Arial"/>
                <w:sz w:val="21"/>
                <w:highlight w:val="none"/>
              </w:rPr>
            </w:pPr>
          </w:p>
        </w:tc>
        <w:tc>
          <w:tcPr>
            <w:tcW w:w="1019" w:type="dxa"/>
            <w:noWrap w:val="0"/>
            <w:vAlign w:val="top"/>
          </w:tcPr>
          <w:p w14:paraId="1B7AC6EF">
            <w:pPr>
              <w:rPr>
                <w:rFonts w:ascii="Arial"/>
                <w:sz w:val="21"/>
                <w:highlight w:val="none"/>
              </w:rPr>
            </w:pPr>
          </w:p>
        </w:tc>
        <w:tc>
          <w:tcPr>
            <w:tcW w:w="944" w:type="dxa"/>
            <w:noWrap w:val="0"/>
            <w:vAlign w:val="top"/>
          </w:tcPr>
          <w:p w14:paraId="76CB3050">
            <w:pPr>
              <w:rPr>
                <w:rFonts w:ascii="Arial"/>
                <w:sz w:val="21"/>
                <w:highlight w:val="none"/>
              </w:rPr>
            </w:pPr>
          </w:p>
        </w:tc>
      </w:tr>
      <w:tr w14:paraId="2014C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014" w:type="dxa"/>
            <w:noWrap w:val="0"/>
            <w:vAlign w:val="top"/>
          </w:tcPr>
          <w:p w14:paraId="7E800CBE">
            <w:pPr>
              <w:pStyle w:val="453"/>
              <w:spacing w:before="97" w:line="205" w:lineRule="auto"/>
              <w:ind w:left="445"/>
              <w:rPr>
                <w:highlight w:val="none"/>
              </w:rPr>
            </w:pPr>
            <w:r>
              <w:rPr>
                <w:highlight w:val="none"/>
              </w:rPr>
              <w:t>6</w:t>
            </w:r>
          </w:p>
        </w:tc>
        <w:tc>
          <w:tcPr>
            <w:tcW w:w="1928" w:type="dxa"/>
            <w:noWrap w:val="0"/>
            <w:vAlign w:val="top"/>
          </w:tcPr>
          <w:p w14:paraId="01BF372A">
            <w:pPr>
              <w:pStyle w:val="453"/>
              <w:spacing w:before="78" w:line="220" w:lineRule="auto"/>
              <w:ind w:left="750"/>
              <w:rPr>
                <w:highlight w:val="none"/>
              </w:rPr>
            </w:pPr>
            <w:r>
              <w:rPr>
                <w:spacing w:val="7"/>
                <w:highlight w:val="none"/>
              </w:rPr>
              <w:t>利润</w:t>
            </w:r>
          </w:p>
        </w:tc>
        <w:tc>
          <w:tcPr>
            <w:tcW w:w="1019" w:type="dxa"/>
            <w:noWrap w:val="0"/>
            <w:vAlign w:val="top"/>
          </w:tcPr>
          <w:p w14:paraId="46E2D9F9">
            <w:pPr>
              <w:pStyle w:val="453"/>
              <w:spacing w:before="170" w:line="47" w:lineRule="exact"/>
              <w:ind w:left="473"/>
              <w:rPr>
                <w:sz w:val="6"/>
                <w:szCs w:val="6"/>
                <w:highlight w:val="none"/>
              </w:rPr>
            </w:pPr>
            <w:r>
              <w:rPr>
                <w:position w:val="-1"/>
                <w:sz w:val="6"/>
                <w:szCs w:val="6"/>
                <w:highlight w:val="none"/>
              </w:rPr>
              <w:t>一</w:t>
            </w:r>
          </w:p>
        </w:tc>
        <w:tc>
          <w:tcPr>
            <w:tcW w:w="909" w:type="dxa"/>
            <w:noWrap w:val="0"/>
            <w:vAlign w:val="top"/>
          </w:tcPr>
          <w:p w14:paraId="766BE86A">
            <w:pPr>
              <w:pStyle w:val="453"/>
              <w:spacing w:before="170" w:line="47" w:lineRule="exact"/>
              <w:ind w:left="414"/>
              <w:rPr>
                <w:sz w:val="6"/>
                <w:szCs w:val="6"/>
                <w:highlight w:val="none"/>
              </w:rPr>
            </w:pPr>
            <w:r>
              <w:rPr>
                <w:position w:val="-1"/>
                <w:sz w:val="6"/>
                <w:szCs w:val="6"/>
                <w:highlight w:val="none"/>
              </w:rPr>
              <w:t>一</w:t>
            </w:r>
          </w:p>
        </w:tc>
        <w:tc>
          <w:tcPr>
            <w:tcW w:w="1458" w:type="dxa"/>
            <w:noWrap w:val="0"/>
            <w:vAlign w:val="top"/>
          </w:tcPr>
          <w:p w14:paraId="6269ACE7">
            <w:pPr>
              <w:rPr>
                <w:rFonts w:ascii="Arial"/>
                <w:sz w:val="21"/>
                <w:highlight w:val="none"/>
              </w:rPr>
            </w:pPr>
          </w:p>
        </w:tc>
        <w:tc>
          <w:tcPr>
            <w:tcW w:w="909" w:type="dxa"/>
            <w:noWrap w:val="0"/>
            <w:vAlign w:val="top"/>
          </w:tcPr>
          <w:p w14:paraId="3167870F">
            <w:pPr>
              <w:rPr>
                <w:rFonts w:ascii="Arial"/>
                <w:sz w:val="21"/>
                <w:highlight w:val="none"/>
              </w:rPr>
            </w:pPr>
          </w:p>
        </w:tc>
        <w:tc>
          <w:tcPr>
            <w:tcW w:w="1019" w:type="dxa"/>
            <w:noWrap w:val="0"/>
            <w:vAlign w:val="top"/>
          </w:tcPr>
          <w:p w14:paraId="2B150D75">
            <w:pPr>
              <w:rPr>
                <w:rFonts w:ascii="Arial"/>
                <w:sz w:val="21"/>
                <w:highlight w:val="none"/>
              </w:rPr>
            </w:pPr>
          </w:p>
        </w:tc>
        <w:tc>
          <w:tcPr>
            <w:tcW w:w="944" w:type="dxa"/>
            <w:noWrap w:val="0"/>
            <w:vAlign w:val="top"/>
          </w:tcPr>
          <w:p w14:paraId="5A48151F">
            <w:pPr>
              <w:rPr>
                <w:rFonts w:ascii="Arial"/>
                <w:sz w:val="21"/>
                <w:highlight w:val="none"/>
              </w:rPr>
            </w:pPr>
          </w:p>
        </w:tc>
      </w:tr>
      <w:tr w14:paraId="7E01E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256" w:type="dxa"/>
            <w:gridSpan w:val="7"/>
            <w:noWrap w:val="0"/>
            <w:vAlign w:val="top"/>
          </w:tcPr>
          <w:p w14:paraId="272D9E7F">
            <w:pPr>
              <w:pStyle w:val="453"/>
              <w:spacing w:before="66" w:line="218" w:lineRule="auto"/>
              <w:ind w:left="3725"/>
              <w:rPr>
                <w:highlight w:val="none"/>
              </w:rPr>
            </w:pPr>
            <w:r>
              <w:rPr>
                <w:spacing w:val="-2"/>
                <w:highlight w:val="none"/>
              </w:rPr>
              <w:t>综合单价</w:t>
            </w:r>
          </w:p>
        </w:tc>
        <w:tc>
          <w:tcPr>
            <w:tcW w:w="944" w:type="dxa"/>
            <w:noWrap w:val="0"/>
            <w:vAlign w:val="top"/>
          </w:tcPr>
          <w:p w14:paraId="2461EE80">
            <w:pPr>
              <w:rPr>
                <w:rFonts w:ascii="Arial"/>
                <w:sz w:val="21"/>
                <w:highlight w:val="none"/>
              </w:rPr>
            </w:pPr>
          </w:p>
        </w:tc>
      </w:tr>
    </w:tbl>
    <w:p w14:paraId="5EA51B02">
      <w:pPr>
        <w:spacing w:line="140" w:lineRule="exact"/>
        <w:rPr>
          <w:rFonts w:ascii="Arial"/>
          <w:sz w:val="12"/>
          <w:highlight w:val="none"/>
        </w:rPr>
      </w:pPr>
    </w:p>
    <w:p w14:paraId="4173045E">
      <w:pPr>
        <w:spacing w:line="140" w:lineRule="exact"/>
        <w:rPr>
          <w:rFonts w:ascii="Arial" w:hAnsi="Arial" w:eastAsia="Arial" w:cs="Arial"/>
          <w:sz w:val="12"/>
          <w:szCs w:val="12"/>
          <w:highlight w:val="none"/>
        </w:rPr>
        <w:sectPr>
          <w:pgSz w:w="11890" w:h="16850"/>
          <w:pgMar w:top="1432" w:right="1152" w:bottom="1294" w:left="1500" w:header="850" w:footer="567" w:gutter="0"/>
          <w:cols w:space="720" w:num="1"/>
        </w:sectPr>
      </w:pPr>
    </w:p>
    <w:p w14:paraId="37183E5E">
      <w:pPr>
        <w:spacing w:before="74" w:line="222" w:lineRule="auto"/>
        <w:ind w:left="3054"/>
        <w:rPr>
          <w:rFonts w:ascii="黑体" w:hAnsi="黑体" w:eastAsia="黑体" w:cs="黑体"/>
          <w:sz w:val="19"/>
          <w:szCs w:val="19"/>
          <w:highlight w:val="none"/>
        </w:rPr>
      </w:pPr>
      <w:bookmarkStart w:id="648" w:name="bookmark261"/>
      <w:bookmarkEnd w:id="648"/>
      <w:r>
        <w:rPr>
          <w:rFonts w:ascii="黑体" w:hAnsi="黑体" w:eastAsia="黑体" w:cs="黑体"/>
          <w:spacing w:val="10"/>
          <w:sz w:val="19"/>
          <w:szCs w:val="19"/>
          <w:highlight w:val="none"/>
        </w:rPr>
        <w:t>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 xml:space="preserve">E.2.3 </w:t>
      </w:r>
      <w:r>
        <w:rPr>
          <w:rFonts w:ascii="黑体" w:hAnsi="黑体" w:eastAsia="黑体" w:cs="黑体"/>
          <w:spacing w:val="10"/>
          <w:sz w:val="19"/>
          <w:szCs w:val="19"/>
          <w:highlight w:val="none"/>
        </w:rPr>
        <w:t>材料暂估单价及调整表</w:t>
      </w:r>
    </w:p>
    <w:p w14:paraId="046F2068">
      <w:pPr>
        <w:pStyle w:val="24"/>
        <w:spacing w:before="83" w:line="229" w:lineRule="auto"/>
        <w:jc w:val="right"/>
        <w:rPr>
          <w:sz w:val="20"/>
          <w:szCs w:val="20"/>
          <w:highlight w:val="none"/>
        </w:rPr>
      </w:pPr>
      <w:r>
        <w:rPr>
          <w:spacing w:val="-1"/>
          <w:sz w:val="20"/>
          <w:szCs w:val="20"/>
          <w:highlight w:val="none"/>
        </w:rPr>
        <w:t xml:space="preserve">工程名称：                                  标段：    </w:t>
      </w:r>
      <w:r>
        <w:rPr>
          <w:spacing w:val="-2"/>
          <w:sz w:val="20"/>
          <w:szCs w:val="20"/>
          <w:highlight w:val="none"/>
        </w:rPr>
        <w:t xml:space="preserve">                         第  页</w:t>
      </w:r>
      <w:r>
        <w:rPr>
          <w:spacing w:val="9"/>
          <w:sz w:val="20"/>
          <w:szCs w:val="20"/>
          <w:highlight w:val="none"/>
        </w:rPr>
        <w:t xml:space="preserve">  </w:t>
      </w:r>
      <w:r>
        <w:rPr>
          <w:spacing w:val="-2"/>
          <w:sz w:val="20"/>
          <w:szCs w:val="20"/>
          <w:highlight w:val="none"/>
        </w:rPr>
        <w:t>共  页</w:t>
      </w:r>
    </w:p>
    <w:p w14:paraId="204F28A1">
      <w:pPr>
        <w:spacing w:line="99" w:lineRule="exact"/>
        <w:rPr>
          <w:highlight w:val="none"/>
        </w:rPr>
      </w:pPr>
    </w:p>
    <w:tbl>
      <w:tblPr>
        <w:tblStyle w:val="452"/>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559"/>
        <w:gridCol w:w="579"/>
        <w:gridCol w:w="569"/>
        <w:gridCol w:w="839"/>
        <w:gridCol w:w="849"/>
        <w:gridCol w:w="859"/>
        <w:gridCol w:w="839"/>
        <w:gridCol w:w="849"/>
        <w:gridCol w:w="849"/>
        <w:gridCol w:w="1129"/>
        <w:gridCol w:w="724"/>
      </w:tblGrid>
      <w:tr w14:paraId="26EEA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65" w:type="dxa"/>
            <w:vMerge w:val="restart"/>
            <w:tcBorders>
              <w:bottom w:val="nil"/>
            </w:tcBorders>
            <w:noWrap w:val="0"/>
            <w:vAlign w:val="top"/>
          </w:tcPr>
          <w:p w14:paraId="0F738CFF">
            <w:pPr>
              <w:spacing w:line="347" w:lineRule="auto"/>
              <w:rPr>
                <w:rFonts w:ascii="Arial"/>
                <w:sz w:val="21"/>
                <w:highlight w:val="none"/>
              </w:rPr>
            </w:pPr>
          </w:p>
          <w:p w14:paraId="000BE604">
            <w:pPr>
              <w:pStyle w:val="453"/>
              <w:spacing w:before="65" w:line="221" w:lineRule="auto"/>
              <w:ind w:left="64"/>
              <w:rPr>
                <w:highlight w:val="none"/>
              </w:rPr>
            </w:pPr>
            <w:r>
              <w:rPr>
                <w:spacing w:val="-2"/>
                <w:highlight w:val="none"/>
              </w:rPr>
              <w:t>序号</w:t>
            </w:r>
          </w:p>
        </w:tc>
        <w:tc>
          <w:tcPr>
            <w:tcW w:w="559" w:type="dxa"/>
            <w:vMerge w:val="restart"/>
            <w:tcBorders>
              <w:bottom w:val="nil"/>
            </w:tcBorders>
            <w:noWrap w:val="0"/>
            <w:vAlign w:val="center"/>
          </w:tcPr>
          <w:p w14:paraId="49139228">
            <w:pPr>
              <w:pStyle w:val="453"/>
              <w:spacing w:before="65" w:line="221" w:lineRule="auto"/>
              <w:ind w:left="64"/>
              <w:jc w:val="center"/>
              <w:rPr>
                <w:sz w:val="27"/>
                <w:szCs w:val="27"/>
                <w:highlight w:val="none"/>
              </w:rPr>
            </w:pPr>
            <w:r>
              <w:rPr>
                <w:spacing w:val="-2"/>
                <w:highlight w:val="none"/>
              </w:rPr>
              <w:t>材料 名称</w:t>
            </w:r>
          </w:p>
        </w:tc>
        <w:tc>
          <w:tcPr>
            <w:tcW w:w="579" w:type="dxa"/>
            <w:vMerge w:val="restart"/>
            <w:tcBorders>
              <w:bottom w:val="nil"/>
            </w:tcBorders>
            <w:noWrap w:val="0"/>
            <w:vAlign w:val="top"/>
          </w:tcPr>
          <w:p w14:paraId="3166244A">
            <w:pPr>
              <w:pStyle w:val="453"/>
              <w:spacing w:before="262" w:line="272" w:lineRule="auto"/>
              <w:ind w:left="20" w:right="135" w:hanging="20"/>
              <w:rPr>
                <w:highlight w:val="none"/>
              </w:rPr>
            </w:pPr>
            <w:r>
              <w:rPr>
                <w:spacing w:val="-5"/>
                <w:highlight w:val="none"/>
              </w:rPr>
              <w:t>规格</w:t>
            </w:r>
            <w:r>
              <w:rPr>
                <w:highlight w:val="none"/>
              </w:rPr>
              <w:t xml:space="preserve"> </w:t>
            </w:r>
            <w:r>
              <w:rPr>
                <w:spacing w:val="6"/>
                <w:highlight w:val="none"/>
              </w:rPr>
              <w:t>型号</w:t>
            </w:r>
          </w:p>
        </w:tc>
        <w:tc>
          <w:tcPr>
            <w:tcW w:w="569" w:type="dxa"/>
            <w:vMerge w:val="restart"/>
            <w:tcBorders>
              <w:bottom w:val="nil"/>
            </w:tcBorders>
            <w:noWrap w:val="0"/>
            <w:vAlign w:val="top"/>
          </w:tcPr>
          <w:p w14:paraId="6C6CC867">
            <w:pPr>
              <w:pStyle w:val="453"/>
              <w:spacing w:before="264" w:line="221" w:lineRule="auto"/>
              <w:ind w:left="71"/>
              <w:rPr>
                <w:highlight w:val="none"/>
              </w:rPr>
            </w:pPr>
            <w:r>
              <w:rPr>
                <w:spacing w:val="-2"/>
                <w:highlight w:val="none"/>
              </w:rPr>
              <w:t>计量</w:t>
            </w:r>
          </w:p>
          <w:p w14:paraId="20AFCA8F">
            <w:pPr>
              <w:pStyle w:val="453"/>
              <w:spacing w:before="40" w:line="220" w:lineRule="auto"/>
              <w:ind w:left="71"/>
              <w:rPr>
                <w:highlight w:val="none"/>
              </w:rPr>
            </w:pPr>
            <w:r>
              <w:rPr>
                <w:spacing w:val="-3"/>
                <w:highlight w:val="none"/>
              </w:rPr>
              <w:t>单位</w:t>
            </w:r>
          </w:p>
        </w:tc>
        <w:tc>
          <w:tcPr>
            <w:tcW w:w="2547" w:type="dxa"/>
            <w:gridSpan w:val="3"/>
            <w:noWrap w:val="0"/>
            <w:vAlign w:val="top"/>
          </w:tcPr>
          <w:p w14:paraId="1B9AC95D">
            <w:pPr>
              <w:pStyle w:val="453"/>
              <w:spacing w:before="71" w:line="218" w:lineRule="auto"/>
              <w:ind w:left="1052"/>
              <w:rPr>
                <w:highlight w:val="none"/>
              </w:rPr>
            </w:pPr>
            <w:r>
              <w:rPr>
                <w:spacing w:val="4"/>
                <w:highlight w:val="none"/>
              </w:rPr>
              <w:t>暂估</w:t>
            </w:r>
          </w:p>
        </w:tc>
        <w:tc>
          <w:tcPr>
            <w:tcW w:w="2537" w:type="dxa"/>
            <w:gridSpan w:val="3"/>
            <w:noWrap w:val="0"/>
            <w:vAlign w:val="top"/>
          </w:tcPr>
          <w:p w14:paraId="2A95C784">
            <w:pPr>
              <w:pStyle w:val="453"/>
              <w:spacing w:before="73" w:line="220" w:lineRule="auto"/>
              <w:ind w:left="1055"/>
              <w:rPr>
                <w:highlight w:val="none"/>
              </w:rPr>
            </w:pPr>
            <w:r>
              <w:rPr>
                <w:spacing w:val="-2"/>
                <w:highlight w:val="none"/>
              </w:rPr>
              <w:t>确认</w:t>
            </w:r>
          </w:p>
        </w:tc>
        <w:tc>
          <w:tcPr>
            <w:tcW w:w="1129" w:type="dxa"/>
            <w:vMerge w:val="restart"/>
            <w:tcBorders>
              <w:bottom w:val="nil"/>
            </w:tcBorders>
            <w:noWrap w:val="0"/>
            <w:vAlign w:val="top"/>
          </w:tcPr>
          <w:p w14:paraId="7B2B1B74">
            <w:pPr>
              <w:pStyle w:val="453"/>
              <w:spacing w:before="93" w:line="219" w:lineRule="auto"/>
              <w:ind w:left="158"/>
              <w:rPr>
                <w:highlight w:val="none"/>
              </w:rPr>
            </w:pPr>
            <w:r>
              <w:rPr>
                <w:spacing w:val="-2"/>
                <w:highlight w:val="none"/>
              </w:rPr>
              <w:t>调整金额</w:t>
            </w:r>
          </w:p>
          <w:p w14:paraId="1EFC7532">
            <w:pPr>
              <w:pStyle w:val="453"/>
              <w:spacing w:before="53" w:line="220" w:lineRule="auto"/>
              <w:ind w:left="358"/>
              <w:rPr>
                <w:highlight w:val="none"/>
              </w:rPr>
            </w:pPr>
            <w:r>
              <w:rPr>
                <w:rFonts w:hint="eastAsia"/>
                <w:spacing w:val="14"/>
                <w:highlight w:val="none"/>
                <w:lang w:eastAsia="zh-CN"/>
              </w:rPr>
              <w:t>（</w:t>
            </w:r>
            <w:r>
              <w:rPr>
                <w:spacing w:val="14"/>
                <w:highlight w:val="none"/>
              </w:rPr>
              <w:t>元)</w:t>
            </w:r>
          </w:p>
        </w:tc>
        <w:tc>
          <w:tcPr>
            <w:tcW w:w="724" w:type="dxa"/>
            <w:vMerge w:val="restart"/>
            <w:tcBorders>
              <w:bottom w:val="nil"/>
            </w:tcBorders>
            <w:noWrap w:val="0"/>
            <w:vAlign w:val="top"/>
          </w:tcPr>
          <w:p w14:paraId="76EB089D">
            <w:pPr>
              <w:spacing w:line="347" w:lineRule="auto"/>
              <w:rPr>
                <w:rFonts w:ascii="Arial"/>
                <w:sz w:val="21"/>
                <w:highlight w:val="none"/>
              </w:rPr>
            </w:pPr>
          </w:p>
          <w:p w14:paraId="76140C7D">
            <w:pPr>
              <w:pStyle w:val="453"/>
              <w:spacing w:before="65" w:line="221" w:lineRule="auto"/>
              <w:ind w:left="159"/>
              <w:rPr>
                <w:highlight w:val="none"/>
              </w:rPr>
            </w:pPr>
            <w:r>
              <w:rPr>
                <w:spacing w:val="5"/>
                <w:highlight w:val="none"/>
              </w:rPr>
              <w:t>备注</w:t>
            </w:r>
          </w:p>
        </w:tc>
      </w:tr>
      <w:tr w14:paraId="7D968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5" w:type="dxa"/>
            <w:vMerge w:val="continue"/>
            <w:tcBorders>
              <w:top w:val="nil"/>
              <w:bottom w:val="nil"/>
            </w:tcBorders>
            <w:noWrap w:val="0"/>
            <w:vAlign w:val="top"/>
          </w:tcPr>
          <w:p w14:paraId="33CC6B6F">
            <w:pPr>
              <w:rPr>
                <w:rFonts w:ascii="Arial"/>
                <w:sz w:val="21"/>
                <w:highlight w:val="none"/>
              </w:rPr>
            </w:pPr>
          </w:p>
        </w:tc>
        <w:tc>
          <w:tcPr>
            <w:tcW w:w="559" w:type="dxa"/>
            <w:vMerge w:val="continue"/>
            <w:tcBorders>
              <w:top w:val="nil"/>
              <w:bottom w:val="nil"/>
            </w:tcBorders>
            <w:noWrap w:val="0"/>
            <w:vAlign w:val="top"/>
          </w:tcPr>
          <w:p w14:paraId="7CAAAC8D">
            <w:pPr>
              <w:rPr>
                <w:rFonts w:ascii="Arial"/>
                <w:sz w:val="21"/>
                <w:highlight w:val="none"/>
              </w:rPr>
            </w:pPr>
          </w:p>
        </w:tc>
        <w:tc>
          <w:tcPr>
            <w:tcW w:w="579" w:type="dxa"/>
            <w:vMerge w:val="continue"/>
            <w:tcBorders>
              <w:top w:val="nil"/>
              <w:bottom w:val="nil"/>
            </w:tcBorders>
            <w:noWrap w:val="0"/>
            <w:vAlign w:val="top"/>
          </w:tcPr>
          <w:p w14:paraId="33326FDE">
            <w:pPr>
              <w:rPr>
                <w:rFonts w:ascii="Arial"/>
                <w:sz w:val="21"/>
                <w:highlight w:val="none"/>
              </w:rPr>
            </w:pPr>
          </w:p>
        </w:tc>
        <w:tc>
          <w:tcPr>
            <w:tcW w:w="569" w:type="dxa"/>
            <w:vMerge w:val="continue"/>
            <w:tcBorders>
              <w:top w:val="nil"/>
              <w:bottom w:val="nil"/>
            </w:tcBorders>
            <w:noWrap w:val="0"/>
            <w:vAlign w:val="top"/>
          </w:tcPr>
          <w:p w14:paraId="30D24C90">
            <w:pPr>
              <w:rPr>
                <w:rFonts w:ascii="Arial"/>
                <w:sz w:val="21"/>
                <w:highlight w:val="none"/>
              </w:rPr>
            </w:pPr>
          </w:p>
        </w:tc>
        <w:tc>
          <w:tcPr>
            <w:tcW w:w="839" w:type="dxa"/>
            <w:noWrap w:val="0"/>
            <w:vAlign w:val="top"/>
          </w:tcPr>
          <w:p w14:paraId="74F01B40">
            <w:pPr>
              <w:pStyle w:val="453"/>
              <w:spacing w:before="59" w:line="219" w:lineRule="auto"/>
              <w:ind w:left="213"/>
              <w:rPr>
                <w:highlight w:val="none"/>
              </w:rPr>
            </w:pPr>
            <w:r>
              <w:rPr>
                <w:spacing w:val="-3"/>
                <w:highlight w:val="none"/>
              </w:rPr>
              <w:t>数量</w:t>
            </w:r>
          </w:p>
        </w:tc>
        <w:tc>
          <w:tcPr>
            <w:tcW w:w="849" w:type="dxa"/>
            <w:noWrap w:val="0"/>
            <w:vAlign w:val="top"/>
          </w:tcPr>
          <w:p w14:paraId="7DDB2C17">
            <w:pPr>
              <w:pStyle w:val="453"/>
              <w:spacing w:before="57" w:line="218" w:lineRule="auto"/>
              <w:jc w:val="right"/>
              <w:rPr>
                <w:highlight w:val="none"/>
              </w:rPr>
            </w:pPr>
            <w:r>
              <w:rPr>
                <w:spacing w:val="3"/>
                <w:highlight w:val="none"/>
              </w:rPr>
              <w:t>单价</w:t>
            </w:r>
            <w:r>
              <w:rPr>
                <w:rFonts w:hint="eastAsia"/>
                <w:spacing w:val="3"/>
                <w:highlight w:val="none"/>
                <w:lang w:eastAsia="zh-CN"/>
              </w:rPr>
              <w:t>（</w:t>
            </w:r>
            <w:r>
              <w:rPr>
                <w:spacing w:val="3"/>
                <w:highlight w:val="none"/>
              </w:rPr>
              <w:t>元)</w:t>
            </w:r>
          </w:p>
        </w:tc>
        <w:tc>
          <w:tcPr>
            <w:tcW w:w="859" w:type="dxa"/>
            <w:noWrap w:val="0"/>
            <w:vAlign w:val="top"/>
          </w:tcPr>
          <w:p w14:paraId="4709622E">
            <w:pPr>
              <w:pStyle w:val="453"/>
              <w:spacing w:before="57" w:line="218" w:lineRule="auto"/>
              <w:jc w:val="right"/>
              <w:rPr>
                <w:highlight w:val="none"/>
              </w:rPr>
            </w:pPr>
            <w:r>
              <w:rPr>
                <w:spacing w:val="4"/>
                <w:highlight w:val="none"/>
              </w:rPr>
              <w:t>合价</w:t>
            </w:r>
            <w:r>
              <w:rPr>
                <w:rFonts w:hint="eastAsia"/>
                <w:spacing w:val="4"/>
                <w:highlight w:val="none"/>
                <w:lang w:eastAsia="zh-CN"/>
              </w:rPr>
              <w:t>（</w:t>
            </w:r>
            <w:r>
              <w:rPr>
                <w:spacing w:val="4"/>
                <w:highlight w:val="none"/>
              </w:rPr>
              <w:t>元)</w:t>
            </w:r>
          </w:p>
        </w:tc>
        <w:tc>
          <w:tcPr>
            <w:tcW w:w="839" w:type="dxa"/>
            <w:noWrap w:val="0"/>
            <w:vAlign w:val="top"/>
          </w:tcPr>
          <w:p w14:paraId="1564CE86">
            <w:pPr>
              <w:pStyle w:val="453"/>
              <w:spacing w:before="59" w:line="219" w:lineRule="auto"/>
              <w:ind w:left="215"/>
              <w:rPr>
                <w:highlight w:val="none"/>
              </w:rPr>
            </w:pPr>
            <w:r>
              <w:rPr>
                <w:spacing w:val="-3"/>
                <w:highlight w:val="none"/>
              </w:rPr>
              <w:t>数量</w:t>
            </w:r>
          </w:p>
        </w:tc>
        <w:tc>
          <w:tcPr>
            <w:tcW w:w="849" w:type="dxa"/>
            <w:noWrap w:val="0"/>
            <w:vAlign w:val="top"/>
          </w:tcPr>
          <w:p w14:paraId="58886662">
            <w:pPr>
              <w:pStyle w:val="453"/>
              <w:spacing w:before="57" w:line="218" w:lineRule="auto"/>
              <w:jc w:val="right"/>
              <w:rPr>
                <w:highlight w:val="none"/>
              </w:rPr>
            </w:pPr>
            <w:r>
              <w:rPr>
                <w:spacing w:val="4"/>
                <w:highlight w:val="none"/>
              </w:rPr>
              <w:t>单价</w:t>
            </w:r>
            <w:r>
              <w:rPr>
                <w:rFonts w:hint="eastAsia"/>
                <w:spacing w:val="4"/>
                <w:highlight w:val="none"/>
                <w:lang w:eastAsia="zh-CN"/>
              </w:rPr>
              <w:t>（</w:t>
            </w:r>
            <w:r>
              <w:rPr>
                <w:spacing w:val="4"/>
                <w:highlight w:val="none"/>
              </w:rPr>
              <w:t>元)</w:t>
            </w:r>
          </w:p>
        </w:tc>
        <w:tc>
          <w:tcPr>
            <w:tcW w:w="849" w:type="dxa"/>
            <w:noWrap w:val="0"/>
            <w:vAlign w:val="top"/>
          </w:tcPr>
          <w:p w14:paraId="345B0D94">
            <w:pPr>
              <w:pStyle w:val="453"/>
              <w:spacing w:before="57" w:line="218" w:lineRule="auto"/>
              <w:jc w:val="right"/>
              <w:rPr>
                <w:highlight w:val="none"/>
              </w:rPr>
            </w:pPr>
            <w:r>
              <w:rPr>
                <w:spacing w:val="4"/>
                <w:highlight w:val="none"/>
              </w:rPr>
              <w:t>合价</w:t>
            </w:r>
            <w:r>
              <w:rPr>
                <w:rFonts w:hint="eastAsia"/>
                <w:spacing w:val="4"/>
                <w:highlight w:val="none"/>
                <w:lang w:eastAsia="zh-CN"/>
              </w:rPr>
              <w:t>（</w:t>
            </w:r>
            <w:r>
              <w:rPr>
                <w:spacing w:val="4"/>
                <w:highlight w:val="none"/>
              </w:rPr>
              <w:t>元)</w:t>
            </w:r>
          </w:p>
        </w:tc>
        <w:tc>
          <w:tcPr>
            <w:tcW w:w="1129" w:type="dxa"/>
            <w:vMerge w:val="continue"/>
            <w:tcBorders>
              <w:top w:val="nil"/>
            </w:tcBorders>
            <w:noWrap w:val="0"/>
            <w:vAlign w:val="top"/>
          </w:tcPr>
          <w:p w14:paraId="629B0F27">
            <w:pPr>
              <w:rPr>
                <w:rFonts w:ascii="Arial"/>
                <w:sz w:val="21"/>
                <w:highlight w:val="none"/>
              </w:rPr>
            </w:pPr>
          </w:p>
        </w:tc>
        <w:tc>
          <w:tcPr>
            <w:tcW w:w="724" w:type="dxa"/>
            <w:vMerge w:val="continue"/>
            <w:tcBorders>
              <w:top w:val="nil"/>
              <w:bottom w:val="nil"/>
            </w:tcBorders>
            <w:noWrap w:val="0"/>
            <w:vAlign w:val="top"/>
          </w:tcPr>
          <w:p w14:paraId="370938FD">
            <w:pPr>
              <w:rPr>
                <w:rFonts w:ascii="Arial"/>
                <w:sz w:val="21"/>
                <w:highlight w:val="none"/>
              </w:rPr>
            </w:pPr>
          </w:p>
        </w:tc>
      </w:tr>
      <w:tr w14:paraId="74D48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565" w:type="dxa"/>
            <w:vMerge w:val="continue"/>
            <w:tcBorders>
              <w:top w:val="nil"/>
            </w:tcBorders>
            <w:noWrap w:val="0"/>
            <w:vAlign w:val="top"/>
          </w:tcPr>
          <w:p w14:paraId="59EF6497">
            <w:pPr>
              <w:rPr>
                <w:rFonts w:ascii="Arial"/>
                <w:sz w:val="21"/>
                <w:highlight w:val="none"/>
              </w:rPr>
            </w:pPr>
          </w:p>
        </w:tc>
        <w:tc>
          <w:tcPr>
            <w:tcW w:w="559" w:type="dxa"/>
            <w:vMerge w:val="continue"/>
            <w:tcBorders>
              <w:top w:val="nil"/>
            </w:tcBorders>
            <w:noWrap w:val="0"/>
            <w:vAlign w:val="top"/>
          </w:tcPr>
          <w:p w14:paraId="04320062">
            <w:pPr>
              <w:rPr>
                <w:rFonts w:ascii="Arial"/>
                <w:sz w:val="21"/>
                <w:highlight w:val="none"/>
              </w:rPr>
            </w:pPr>
          </w:p>
        </w:tc>
        <w:tc>
          <w:tcPr>
            <w:tcW w:w="579" w:type="dxa"/>
            <w:vMerge w:val="continue"/>
            <w:tcBorders>
              <w:top w:val="nil"/>
            </w:tcBorders>
            <w:noWrap w:val="0"/>
            <w:vAlign w:val="top"/>
          </w:tcPr>
          <w:p w14:paraId="1119A989">
            <w:pPr>
              <w:rPr>
                <w:rFonts w:ascii="Arial"/>
                <w:sz w:val="21"/>
                <w:highlight w:val="none"/>
              </w:rPr>
            </w:pPr>
          </w:p>
        </w:tc>
        <w:tc>
          <w:tcPr>
            <w:tcW w:w="569" w:type="dxa"/>
            <w:vMerge w:val="continue"/>
            <w:tcBorders>
              <w:top w:val="nil"/>
            </w:tcBorders>
            <w:noWrap w:val="0"/>
            <w:vAlign w:val="top"/>
          </w:tcPr>
          <w:p w14:paraId="582E6543">
            <w:pPr>
              <w:rPr>
                <w:rFonts w:ascii="Arial"/>
                <w:sz w:val="21"/>
                <w:highlight w:val="none"/>
              </w:rPr>
            </w:pPr>
          </w:p>
        </w:tc>
        <w:tc>
          <w:tcPr>
            <w:tcW w:w="839" w:type="dxa"/>
            <w:noWrap w:val="0"/>
            <w:vAlign w:val="top"/>
          </w:tcPr>
          <w:p w14:paraId="10A111E6">
            <w:pPr>
              <w:pStyle w:val="453"/>
              <w:spacing w:before="100" w:line="184" w:lineRule="auto"/>
              <w:ind w:left="262"/>
              <w:rPr>
                <w:rFonts w:ascii="Calibri" w:hAnsi="Calibri" w:eastAsia="Calibri" w:cs="Calibri"/>
                <w:highlight w:val="none"/>
              </w:rPr>
            </w:pPr>
            <w:r>
              <w:rPr>
                <w:spacing w:val="-1"/>
                <w:highlight w:val="none"/>
              </w:rPr>
              <w:t>A</w:t>
            </w:r>
            <w:r>
              <w:rPr>
                <w:rFonts w:ascii="Calibri" w:hAnsi="Calibri" w:eastAsia="Calibri" w:cs="Calibri"/>
                <w:spacing w:val="-1"/>
                <w:highlight w:val="none"/>
              </w:rPr>
              <w:t>₁</w:t>
            </w:r>
          </w:p>
        </w:tc>
        <w:tc>
          <w:tcPr>
            <w:tcW w:w="849" w:type="dxa"/>
            <w:noWrap w:val="0"/>
            <w:vAlign w:val="top"/>
          </w:tcPr>
          <w:p w14:paraId="0CD947C8">
            <w:pPr>
              <w:pStyle w:val="453"/>
              <w:spacing w:before="102" w:line="182" w:lineRule="auto"/>
              <w:ind w:left="303"/>
              <w:rPr>
                <w:rFonts w:ascii="Calibri" w:hAnsi="Calibri" w:eastAsia="Calibri" w:cs="Calibri"/>
                <w:highlight w:val="none"/>
              </w:rPr>
            </w:pPr>
            <w:r>
              <w:rPr>
                <w:spacing w:val="-2"/>
                <w:highlight w:val="none"/>
              </w:rPr>
              <w:t>B</w:t>
            </w:r>
            <w:r>
              <w:rPr>
                <w:rFonts w:ascii="Calibri" w:hAnsi="Calibri" w:eastAsia="Calibri" w:cs="Calibri"/>
                <w:spacing w:val="-2"/>
                <w:highlight w:val="none"/>
              </w:rPr>
              <w:t>₁</w:t>
            </w:r>
          </w:p>
        </w:tc>
        <w:tc>
          <w:tcPr>
            <w:tcW w:w="859" w:type="dxa"/>
            <w:noWrap w:val="0"/>
            <w:vAlign w:val="top"/>
          </w:tcPr>
          <w:p w14:paraId="7BBA89B6">
            <w:pPr>
              <w:pStyle w:val="453"/>
              <w:spacing w:before="101" w:line="183" w:lineRule="auto"/>
              <w:ind w:left="274"/>
              <w:rPr>
                <w:rFonts w:ascii="Calibri" w:hAnsi="Calibri" w:eastAsia="Calibri" w:cs="Calibri"/>
                <w:highlight w:val="none"/>
              </w:rPr>
            </w:pPr>
            <w:r>
              <w:rPr>
                <w:spacing w:val="-4"/>
                <w:highlight w:val="none"/>
              </w:rPr>
              <w:t>C</w:t>
            </w:r>
            <w:r>
              <w:rPr>
                <w:rFonts w:ascii="Calibri" w:hAnsi="Calibri" w:eastAsia="Calibri" w:cs="Calibri"/>
                <w:spacing w:val="-4"/>
                <w:highlight w:val="none"/>
              </w:rPr>
              <w:t>₁</w:t>
            </w:r>
          </w:p>
        </w:tc>
        <w:tc>
          <w:tcPr>
            <w:tcW w:w="839" w:type="dxa"/>
            <w:noWrap w:val="0"/>
            <w:vAlign w:val="top"/>
          </w:tcPr>
          <w:p w14:paraId="6332107A">
            <w:pPr>
              <w:pStyle w:val="453"/>
              <w:spacing w:before="101" w:line="184" w:lineRule="auto"/>
              <w:ind w:left="265"/>
              <w:rPr>
                <w:rFonts w:ascii="Calibri" w:hAnsi="Calibri" w:eastAsia="Calibri" w:cs="Calibri"/>
                <w:highlight w:val="none"/>
              </w:rPr>
            </w:pPr>
            <w:r>
              <w:rPr>
                <w:spacing w:val="-1"/>
                <w:highlight w:val="none"/>
              </w:rPr>
              <w:t>A</w:t>
            </w:r>
            <w:r>
              <w:rPr>
                <w:rFonts w:ascii="Calibri" w:hAnsi="Calibri" w:eastAsia="Calibri" w:cs="Calibri"/>
                <w:spacing w:val="-1"/>
                <w:highlight w:val="none"/>
              </w:rPr>
              <w:t>₂</w:t>
            </w:r>
          </w:p>
        </w:tc>
        <w:tc>
          <w:tcPr>
            <w:tcW w:w="849" w:type="dxa"/>
            <w:noWrap w:val="0"/>
            <w:vAlign w:val="top"/>
          </w:tcPr>
          <w:p w14:paraId="6CB97A52">
            <w:pPr>
              <w:pStyle w:val="453"/>
              <w:spacing w:before="103" w:line="182" w:lineRule="auto"/>
              <w:ind w:left="267"/>
              <w:rPr>
                <w:rFonts w:ascii="Calibri" w:hAnsi="Calibri" w:eastAsia="Calibri" w:cs="Calibri"/>
                <w:highlight w:val="none"/>
              </w:rPr>
            </w:pPr>
            <w:r>
              <w:rPr>
                <w:spacing w:val="-2"/>
                <w:highlight w:val="none"/>
              </w:rPr>
              <w:t>B</w:t>
            </w:r>
            <w:r>
              <w:rPr>
                <w:rFonts w:ascii="Calibri" w:hAnsi="Calibri" w:eastAsia="Calibri" w:cs="Calibri"/>
                <w:spacing w:val="-2"/>
                <w:highlight w:val="none"/>
              </w:rPr>
              <w:t>₂</w:t>
            </w:r>
          </w:p>
        </w:tc>
        <w:tc>
          <w:tcPr>
            <w:tcW w:w="849" w:type="dxa"/>
            <w:noWrap w:val="0"/>
            <w:vAlign w:val="top"/>
          </w:tcPr>
          <w:p w14:paraId="57CD6483">
            <w:pPr>
              <w:pStyle w:val="453"/>
              <w:spacing w:before="102" w:line="183" w:lineRule="auto"/>
              <w:ind w:left="267"/>
              <w:rPr>
                <w:rFonts w:ascii="Calibri" w:hAnsi="Calibri" w:eastAsia="Calibri" w:cs="Calibri"/>
                <w:highlight w:val="none"/>
              </w:rPr>
            </w:pPr>
            <w:r>
              <w:rPr>
                <w:spacing w:val="-4"/>
                <w:highlight w:val="none"/>
              </w:rPr>
              <w:t>C</w:t>
            </w:r>
            <w:r>
              <w:rPr>
                <w:rFonts w:ascii="Calibri" w:hAnsi="Calibri" w:eastAsia="Calibri" w:cs="Calibri"/>
                <w:spacing w:val="-4"/>
                <w:highlight w:val="none"/>
              </w:rPr>
              <w:t>₂</w:t>
            </w:r>
          </w:p>
        </w:tc>
        <w:tc>
          <w:tcPr>
            <w:tcW w:w="1129" w:type="dxa"/>
            <w:noWrap w:val="0"/>
            <w:vAlign w:val="top"/>
          </w:tcPr>
          <w:p w14:paraId="57B076FC">
            <w:pPr>
              <w:pStyle w:val="453"/>
              <w:spacing w:before="101" w:line="183" w:lineRule="auto"/>
              <w:ind w:left="109"/>
              <w:rPr>
                <w:rFonts w:ascii="Calibri" w:hAnsi="Calibri" w:eastAsia="Calibri" w:cs="Calibri"/>
                <w:highlight w:val="none"/>
              </w:rPr>
            </w:pPr>
            <w:r>
              <w:rPr>
                <w:spacing w:val="-1"/>
                <w:highlight w:val="none"/>
              </w:rPr>
              <w:t>D=C</w:t>
            </w:r>
            <w:r>
              <w:rPr>
                <w:rFonts w:ascii="Calibri" w:hAnsi="Calibri" w:eastAsia="Calibri" w:cs="Calibri"/>
                <w:spacing w:val="-1"/>
                <w:highlight w:val="none"/>
              </w:rPr>
              <w:t>₂</w:t>
            </w:r>
            <w:r>
              <w:rPr>
                <w:spacing w:val="-1"/>
                <w:highlight w:val="none"/>
              </w:rPr>
              <w:t>—C</w:t>
            </w:r>
            <w:r>
              <w:rPr>
                <w:rFonts w:ascii="Calibri" w:hAnsi="Calibri" w:eastAsia="Calibri" w:cs="Calibri"/>
                <w:spacing w:val="-1"/>
                <w:highlight w:val="none"/>
              </w:rPr>
              <w:t>₁</w:t>
            </w:r>
          </w:p>
        </w:tc>
        <w:tc>
          <w:tcPr>
            <w:tcW w:w="724" w:type="dxa"/>
            <w:vMerge w:val="continue"/>
            <w:tcBorders>
              <w:top w:val="nil"/>
            </w:tcBorders>
            <w:noWrap w:val="0"/>
            <w:vAlign w:val="top"/>
          </w:tcPr>
          <w:p w14:paraId="3C1063AA">
            <w:pPr>
              <w:rPr>
                <w:rFonts w:ascii="Arial"/>
                <w:sz w:val="21"/>
                <w:highlight w:val="none"/>
              </w:rPr>
            </w:pPr>
          </w:p>
        </w:tc>
      </w:tr>
      <w:tr w14:paraId="2FEC0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5" w:type="dxa"/>
            <w:noWrap w:val="0"/>
            <w:vAlign w:val="top"/>
          </w:tcPr>
          <w:p w14:paraId="5106D9A2">
            <w:pPr>
              <w:rPr>
                <w:rFonts w:ascii="Arial"/>
                <w:sz w:val="21"/>
                <w:highlight w:val="none"/>
              </w:rPr>
            </w:pPr>
          </w:p>
        </w:tc>
        <w:tc>
          <w:tcPr>
            <w:tcW w:w="559" w:type="dxa"/>
            <w:noWrap w:val="0"/>
            <w:vAlign w:val="top"/>
          </w:tcPr>
          <w:p w14:paraId="72F88E5A">
            <w:pPr>
              <w:rPr>
                <w:rFonts w:ascii="Arial"/>
                <w:sz w:val="21"/>
                <w:highlight w:val="none"/>
              </w:rPr>
            </w:pPr>
          </w:p>
        </w:tc>
        <w:tc>
          <w:tcPr>
            <w:tcW w:w="579" w:type="dxa"/>
            <w:noWrap w:val="0"/>
            <w:vAlign w:val="top"/>
          </w:tcPr>
          <w:p w14:paraId="0BBD9F55">
            <w:pPr>
              <w:rPr>
                <w:rFonts w:ascii="Arial"/>
                <w:sz w:val="21"/>
                <w:highlight w:val="none"/>
              </w:rPr>
            </w:pPr>
          </w:p>
        </w:tc>
        <w:tc>
          <w:tcPr>
            <w:tcW w:w="569" w:type="dxa"/>
            <w:noWrap w:val="0"/>
            <w:vAlign w:val="top"/>
          </w:tcPr>
          <w:p w14:paraId="7B80FE8D">
            <w:pPr>
              <w:rPr>
                <w:rFonts w:ascii="Arial"/>
                <w:sz w:val="21"/>
                <w:highlight w:val="none"/>
              </w:rPr>
            </w:pPr>
          </w:p>
        </w:tc>
        <w:tc>
          <w:tcPr>
            <w:tcW w:w="839" w:type="dxa"/>
            <w:noWrap w:val="0"/>
            <w:vAlign w:val="top"/>
          </w:tcPr>
          <w:p w14:paraId="6BDC1EE8">
            <w:pPr>
              <w:rPr>
                <w:rFonts w:ascii="Arial"/>
                <w:sz w:val="21"/>
                <w:highlight w:val="none"/>
              </w:rPr>
            </w:pPr>
          </w:p>
        </w:tc>
        <w:tc>
          <w:tcPr>
            <w:tcW w:w="849" w:type="dxa"/>
            <w:noWrap w:val="0"/>
            <w:vAlign w:val="top"/>
          </w:tcPr>
          <w:p w14:paraId="565D2188">
            <w:pPr>
              <w:rPr>
                <w:rFonts w:ascii="Arial"/>
                <w:sz w:val="21"/>
                <w:highlight w:val="none"/>
              </w:rPr>
            </w:pPr>
          </w:p>
        </w:tc>
        <w:tc>
          <w:tcPr>
            <w:tcW w:w="859" w:type="dxa"/>
            <w:noWrap w:val="0"/>
            <w:vAlign w:val="top"/>
          </w:tcPr>
          <w:p w14:paraId="7B64F6B0">
            <w:pPr>
              <w:rPr>
                <w:rFonts w:ascii="Arial"/>
                <w:sz w:val="21"/>
                <w:highlight w:val="none"/>
              </w:rPr>
            </w:pPr>
          </w:p>
        </w:tc>
        <w:tc>
          <w:tcPr>
            <w:tcW w:w="839" w:type="dxa"/>
            <w:noWrap w:val="0"/>
            <w:vAlign w:val="top"/>
          </w:tcPr>
          <w:p w14:paraId="3BFBEEFF">
            <w:pPr>
              <w:rPr>
                <w:rFonts w:ascii="Arial"/>
                <w:sz w:val="21"/>
                <w:highlight w:val="none"/>
              </w:rPr>
            </w:pPr>
          </w:p>
        </w:tc>
        <w:tc>
          <w:tcPr>
            <w:tcW w:w="849" w:type="dxa"/>
            <w:noWrap w:val="0"/>
            <w:vAlign w:val="top"/>
          </w:tcPr>
          <w:p w14:paraId="176B199C">
            <w:pPr>
              <w:rPr>
                <w:rFonts w:ascii="Arial"/>
                <w:sz w:val="21"/>
                <w:highlight w:val="none"/>
              </w:rPr>
            </w:pPr>
          </w:p>
        </w:tc>
        <w:tc>
          <w:tcPr>
            <w:tcW w:w="849" w:type="dxa"/>
            <w:noWrap w:val="0"/>
            <w:vAlign w:val="top"/>
          </w:tcPr>
          <w:p w14:paraId="7FD9399F">
            <w:pPr>
              <w:rPr>
                <w:rFonts w:ascii="Arial"/>
                <w:sz w:val="21"/>
                <w:highlight w:val="none"/>
              </w:rPr>
            </w:pPr>
          </w:p>
        </w:tc>
        <w:tc>
          <w:tcPr>
            <w:tcW w:w="1129" w:type="dxa"/>
            <w:noWrap w:val="0"/>
            <w:vAlign w:val="top"/>
          </w:tcPr>
          <w:p w14:paraId="3959BADC">
            <w:pPr>
              <w:rPr>
                <w:rFonts w:ascii="Arial"/>
                <w:sz w:val="21"/>
                <w:highlight w:val="none"/>
              </w:rPr>
            </w:pPr>
          </w:p>
        </w:tc>
        <w:tc>
          <w:tcPr>
            <w:tcW w:w="724" w:type="dxa"/>
            <w:noWrap w:val="0"/>
            <w:vAlign w:val="top"/>
          </w:tcPr>
          <w:p w14:paraId="474FAA1D">
            <w:pPr>
              <w:rPr>
                <w:rFonts w:ascii="Arial"/>
                <w:sz w:val="21"/>
                <w:highlight w:val="none"/>
              </w:rPr>
            </w:pPr>
          </w:p>
        </w:tc>
      </w:tr>
      <w:tr w14:paraId="6F139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5" w:type="dxa"/>
            <w:noWrap w:val="0"/>
            <w:vAlign w:val="top"/>
          </w:tcPr>
          <w:p w14:paraId="28C80323">
            <w:pPr>
              <w:rPr>
                <w:rFonts w:ascii="Arial"/>
                <w:sz w:val="21"/>
                <w:highlight w:val="none"/>
              </w:rPr>
            </w:pPr>
          </w:p>
        </w:tc>
        <w:tc>
          <w:tcPr>
            <w:tcW w:w="559" w:type="dxa"/>
            <w:noWrap w:val="0"/>
            <w:vAlign w:val="top"/>
          </w:tcPr>
          <w:p w14:paraId="279C88E1">
            <w:pPr>
              <w:rPr>
                <w:rFonts w:ascii="Arial"/>
                <w:sz w:val="21"/>
                <w:highlight w:val="none"/>
              </w:rPr>
            </w:pPr>
          </w:p>
        </w:tc>
        <w:tc>
          <w:tcPr>
            <w:tcW w:w="579" w:type="dxa"/>
            <w:noWrap w:val="0"/>
            <w:vAlign w:val="top"/>
          </w:tcPr>
          <w:p w14:paraId="570AEA86">
            <w:pPr>
              <w:rPr>
                <w:rFonts w:ascii="Arial"/>
                <w:sz w:val="21"/>
                <w:highlight w:val="none"/>
              </w:rPr>
            </w:pPr>
          </w:p>
        </w:tc>
        <w:tc>
          <w:tcPr>
            <w:tcW w:w="569" w:type="dxa"/>
            <w:noWrap w:val="0"/>
            <w:vAlign w:val="top"/>
          </w:tcPr>
          <w:p w14:paraId="69335CFD">
            <w:pPr>
              <w:rPr>
                <w:rFonts w:ascii="Arial"/>
                <w:sz w:val="21"/>
                <w:highlight w:val="none"/>
              </w:rPr>
            </w:pPr>
          </w:p>
        </w:tc>
        <w:tc>
          <w:tcPr>
            <w:tcW w:w="839" w:type="dxa"/>
            <w:noWrap w:val="0"/>
            <w:vAlign w:val="top"/>
          </w:tcPr>
          <w:p w14:paraId="5FBA638D">
            <w:pPr>
              <w:rPr>
                <w:rFonts w:ascii="Arial"/>
                <w:sz w:val="21"/>
                <w:highlight w:val="none"/>
              </w:rPr>
            </w:pPr>
          </w:p>
        </w:tc>
        <w:tc>
          <w:tcPr>
            <w:tcW w:w="849" w:type="dxa"/>
            <w:noWrap w:val="0"/>
            <w:vAlign w:val="top"/>
          </w:tcPr>
          <w:p w14:paraId="1D60E411">
            <w:pPr>
              <w:rPr>
                <w:rFonts w:ascii="Arial"/>
                <w:sz w:val="21"/>
                <w:highlight w:val="none"/>
              </w:rPr>
            </w:pPr>
          </w:p>
        </w:tc>
        <w:tc>
          <w:tcPr>
            <w:tcW w:w="859" w:type="dxa"/>
            <w:noWrap w:val="0"/>
            <w:vAlign w:val="top"/>
          </w:tcPr>
          <w:p w14:paraId="09079716">
            <w:pPr>
              <w:rPr>
                <w:rFonts w:ascii="Arial"/>
                <w:sz w:val="21"/>
                <w:highlight w:val="none"/>
              </w:rPr>
            </w:pPr>
          </w:p>
        </w:tc>
        <w:tc>
          <w:tcPr>
            <w:tcW w:w="839" w:type="dxa"/>
            <w:noWrap w:val="0"/>
            <w:vAlign w:val="top"/>
          </w:tcPr>
          <w:p w14:paraId="13EF33B4">
            <w:pPr>
              <w:rPr>
                <w:rFonts w:ascii="Arial"/>
                <w:sz w:val="21"/>
                <w:highlight w:val="none"/>
              </w:rPr>
            </w:pPr>
          </w:p>
        </w:tc>
        <w:tc>
          <w:tcPr>
            <w:tcW w:w="849" w:type="dxa"/>
            <w:noWrap w:val="0"/>
            <w:vAlign w:val="top"/>
          </w:tcPr>
          <w:p w14:paraId="5B0C2A84">
            <w:pPr>
              <w:rPr>
                <w:rFonts w:ascii="Arial"/>
                <w:sz w:val="21"/>
                <w:highlight w:val="none"/>
              </w:rPr>
            </w:pPr>
          </w:p>
        </w:tc>
        <w:tc>
          <w:tcPr>
            <w:tcW w:w="849" w:type="dxa"/>
            <w:noWrap w:val="0"/>
            <w:vAlign w:val="top"/>
          </w:tcPr>
          <w:p w14:paraId="4E74C595">
            <w:pPr>
              <w:rPr>
                <w:rFonts w:ascii="Arial"/>
                <w:sz w:val="21"/>
                <w:highlight w:val="none"/>
              </w:rPr>
            </w:pPr>
          </w:p>
        </w:tc>
        <w:tc>
          <w:tcPr>
            <w:tcW w:w="1129" w:type="dxa"/>
            <w:noWrap w:val="0"/>
            <w:vAlign w:val="top"/>
          </w:tcPr>
          <w:p w14:paraId="22B78F37">
            <w:pPr>
              <w:rPr>
                <w:rFonts w:ascii="Arial"/>
                <w:sz w:val="21"/>
                <w:highlight w:val="none"/>
              </w:rPr>
            </w:pPr>
          </w:p>
        </w:tc>
        <w:tc>
          <w:tcPr>
            <w:tcW w:w="724" w:type="dxa"/>
            <w:noWrap w:val="0"/>
            <w:vAlign w:val="top"/>
          </w:tcPr>
          <w:p w14:paraId="6C58DE51">
            <w:pPr>
              <w:rPr>
                <w:rFonts w:ascii="Arial"/>
                <w:sz w:val="21"/>
                <w:highlight w:val="none"/>
              </w:rPr>
            </w:pPr>
          </w:p>
        </w:tc>
      </w:tr>
      <w:tr w14:paraId="0EDE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5" w:type="dxa"/>
            <w:noWrap w:val="0"/>
            <w:vAlign w:val="top"/>
          </w:tcPr>
          <w:p w14:paraId="0B9A4FC5">
            <w:pPr>
              <w:rPr>
                <w:rFonts w:ascii="Arial"/>
                <w:sz w:val="21"/>
                <w:highlight w:val="none"/>
              </w:rPr>
            </w:pPr>
          </w:p>
        </w:tc>
        <w:tc>
          <w:tcPr>
            <w:tcW w:w="559" w:type="dxa"/>
            <w:noWrap w:val="0"/>
            <w:vAlign w:val="top"/>
          </w:tcPr>
          <w:p w14:paraId="704C9B6E">
            <w:pPr>
              <w:rPr>
                <w:rFonts w:ascii="Arial"/>
                <w:sz w:val="21"/>
                <w:highlight w:val="none"/>
              </w:rPr>
            </w:pPr>
          </w:p>
        </w:tc>
        <w:tc>
          <w:tcPr>
            <w:tcW w:w="579" w:type="dxa"/>
            <w:noWrap w:val="0"/>
            <w:vAlign w:val="top"/>
          </w:tcPr>
          <w:p w14:paraId="780ADD6A">
            <w:pPr>
              <w:rPr>
                <w:rFonts w:ascii="Arial"/>
                <w:sz w:val="21"/>
                <w:highlight w:val="none"/>
              </w:rPr>
            </w:pPr>
          </w:p>
        </w:tc>
        <w:tc>
          <w:tcPr>
            <w:tcW w:w="569" w:type="dxa"/>
            <w:noWrap w:val="0"/>
            <w:vAlign w:val="top"/>
          </w:tcPr>
          <w:p w14:paraId="4FF5E24F">
            <w:pPr>
              <w:rPr>
                <w:rFonts w:ascii="Arial"/>
                <w:sz w:val="21"/>
                <w:highlight w:val="none"/>
              </w:rPr>
            </w:pPr>
          </w:p>
        </w:tc>
        <w:tc>
          <w:tcPr>
            <w:tcW w:w="839" w:type="dxa"/>
            <w:noWrap w:val="0"/>
            <w:vAlign w:val="top"/>
          </w:tcPr>
          <w:p w14:paraId="7D2B8CB5">
            <w:pPr>
              <w:rPr>
                <w:rFonts w:ascii="Arial"/>
                <w:sz w:val="21"/>
                <w:highlight w:val="none"/>
              </w:rPr>
            </w:pPr>
          </w:p>
        </w:tc>
        <w:tc>
          <w:tcPr>
            <w:tcW w:w="849" w:type="dxa"/>
            <w:noWrap w:val="0"/>
            <w:vAlign w:val="top"/>
          </w:tcPr>
          <w:p w14:paraId="238E6572">
            <w:pPr>
              <w:rPr>
                <w:rFonts w:ascii="Arial"/>
                <w:sz w:val="21"/>
                <w:highlight w:val="none"/>
              </w:rPr>
            </w:pPr>
          </w:p>
        </w:tc>
        <w:tc>
          <w:tcPr>
            <w:tcW w:w="859" w:type="dxa"/>
            <w:noWrap w:val="0"/>
            <w:vAlign w:val="top"/>
          </w:tcPr>
          <w:p w14:paraId="6E14F921">
            <w:pPr>
              <w:rPr>
                <w:rFonts w:ascii="Arial"/>
                <w:sz w:val="21"/>
                <w:highlight w:val="none"/>
              </w:rPr>
            </w:pPr>
          </w:p>
        </w:tc>
        <w:tc>
          <w:tcPr>
            <w:tcW w:w="839" w:type="dxa"/>
            <w:noWrap w:val="0"/>
            <w:vAlign w:val="top"/>
          </w:tcPr>
          <w:p w14:paraId="1536729D">
            <w:pPr>
              <w:rPr>
                <w:rFonts w:ascii="Arial"/>
                <w:sz w:val="21"/>
                <w:highlight w:val="none"/>
              </w:rPr>
            </w:pPr>
          </w:p>
        </w:tc>
        <w:tc>
          <w:tcPr>
            <w:tcW w:w="849" w:type="dxa"/>
            <w:noWrap w:val="0"/>
            <w:vAlign w:val="top"/>
          </w:tcPr>
          <w:p w14:paraId="06AE52C9">
            <w:pPr>
              <w:rPr>
                <w:rFonts w:ascii="Arial"/>
                <w:sz w:val="21"/>
                <w:highlight w:val="none"/>
              </w:rPr>
            </w:pPr>
          </w:p>
        </w:tc>
        <w:tc>
          <w:tcPr>
            <w:tcW w:w="849" w:type="dxa"/>
            <w:noWrap w:val="0"/>
            <w:vAlign w:val="top"/>
          </w:tcPr>
          <w:p w14:paraId="2AE6DEAD">
            <w:pPr>
              <w:rPr>
                <w:rFonts w:ascii="Arial"/>
                <w:sz w:val="21"/>
                <w:highlight w:val="none"/>
              </w:rPr>
            </w:pPr>
          </w:p>
        </w:tc>
        <w:tc>
          <w:tcPr>
            <w:tcW w:w="1129" w:type="dxa"/>
            <w:noWrap w:val="0"/>
            <w:vAlign w:val="top"/>
          </w:tcPr>
          <w:p w14:paraId="08712E60">
            <w:pPr>
              <w:rPr>
                <w:rFonts w:ascii="Arial"/>
                <w:sz w:val="21"/>
                <w:highlight w:val="none"/>
              </w:rPr>
            </w:pPr>
          </w:p>
        </w:tc>
        <w:tc>
          <w:tcPr>
            <w:tcW w:w="724" w:type="dxa"/>
            <w:noWrap w:val="0"/>
            <w:vAlign w:val="top"/>
          </w:tcPr>
          <w:p w14:paraId="3B8595D8">
            <w:pPr>
              <w:rPr>
                <w:rFonts w:ascii="Arial"/>
                <w:sz w:val="21"/>
                <w:highlight w:val="none"/>
              </w:rPr>
            </w:pPr>
          </w:p>
        </w:tc>
      </w:tr>
      <w:tr w14:paraId="47F0A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5" w:type="dxa"/>
            <w:noWrap w:val="0"/>
            <w:vAlign w:val="top"/>
          </w:tcPr>
          <w:p w14:paraId="7A4AC398">
            <w:pPr>
              <w:rPr>
                <w:rFonts w:ascii="Arial"/>
                <w:sz w:val="21"/>
                <w:highlight w:val="none"/>
              </w:rPr>
            </w:pPr>
          </w:p>
        </w:tc>
        <w:tc>
          <w:tcPr>
            <w:tcW w:w="559" w:type="dxa"/>
            <w:noWrap w:val="0"/>
            <w:vAlign w:val="top"/>
          </w:tcPr>
          <w:p w14:paraId="00CE75A2">
            <w:pPr>
              <w:rPr>
                <w:rFonts w:ascii="Arial"/>
                <w:sz w:val="21"/>
                <w:highlight w:val="none"/>
              </w:rPr>
            </w:pPr>
          </w:p>
        </w:tc>
        <w:tc>
          <w:tcPr>
            <w:tcW w:w="579" w:type="dxa"/>
            <w:noWrap w:val="0"/>
            <w:vAlign w:val="top"/>
          </w:tcPr>
          <w:p w14:paraId="295E8448">
            <w:pPr>
              <w:rPr>
                <w:rFonts w:ascii="Arial"/>
                <w:sz w:val="21"/>
                <w:highlight w:val="none"/>
              </w:rPr>
            </w:pPr>
          </w:p>
        </w:tc>
        <w:tc>
          <w:tcPr>
            <w:tcW w:w="569" w:type="dxa"/>
            <w:noWrap w:val="0"/>
            <w:vAlign w:val="top"/>
          </w:tcPr>
          <w:p w14:paraId="0A2206F7">
            <w:pPr>
              <w:rPr>
                <w:rFonts w:ascii="Arial"/>
                <w:sz w:val="21"/>
                <w:highlight w:val="none"/>
              </w:rPr>
            </w:pPr>
          </w:p>
        </w:tc>
        <w:tc>
          <w:tcPr>
            <w:tcW w:w="839" w:type="dxa"/>
            <w:noWrap w:val="0"/>
            <w:vAlign w:val="top"/>
          </w:tcPr>
          <w:p w14:paraId="4A0C791A">
            <w:pPr>
              <w:rPr>
                <w:rFonts w:ascii="Arial"/>
                <w:sz w:val="21"/>
                <w:highlight w:val="none"/>
              </w:rPr>
            </w:pPr>
          </w:p>
        </w:tc>
        <w:tc>
          <w:tcPr>
            <w:tcW w:w="849" w:type="dxa"/>
            <w:noWrap w:val="0"/>
            <w:vAlign w:val="top"/>
          </w:tcPr>
          <w:p w14:paraId="2B2B8255">
            <w:pPr>
              <w:rPr>
                <w:rFonts w:ascii="Arial"/>
                <w:sz w:val="21"/>
                <w:highlight w:val="none"/>
              </w:rPr>
            </w:pPr>
          </w:p>
        </w:tc>
        <w:tc>
          <w:tcPr>
            <w:tcW w:w="859" w:type="dxa"/>
            <w:noWrap w:val="0"/>
            <w:vAlign w:val="top"/>
          </w:tcPr>
          <w:p w14:paraId="3211E884">
            <w:pPr>
              <w:rPr>
                <w:rFonts w:ascii="Arial"/>
                <w:sz w:val="21"/>
                <w:highlight w:val="none"/>
              </w:rPr>
            </w:pPr>
          </w:p>
        </w:tc>
        <w:tc>
          <w:tcPr>
            <w:tcW w:w="839" w:type="dxa"/>
            <w:noWrap w:val="0"/>
            <w:vAlign w:val="top"/>
          </w:tcPr>
          <w:p w14:paraId="70549266">
            <w:pPr>
              <w:rPr>
                <w:rFonts w:ascii="Arial"/>
                <w:sz w:val="21"/>
                <w:highlight w:val="none"/>
              </w:rPr>
            </w:pPr>
          </w:p>
        </w:tc>
        <w:tc>
          <w:tcPr>
            <w:tcW w:w="849" w:type="dxa"/>
            <w:noWrap w:val="0"/>
            <w:vAlign w:val="top"/>
          </w:tcPr>
          <w:p w14:paraId="7F75481B">
            <w:pPr>
              <w:rPr>
                <w:rFonts w:ascii="Arial"/>
                <w:sz w:val="21"/>
                <w:highlight w:val="none"/>
              </w:rPr>
            </w:pPr>
          </w:p>
        </w:tc>
        <w:tc>
          <w:tcPr>
            <w:tcW w:w="849" w:type="dxa"/>
            <w:noWrap w:val="0"/>
            <w:vAlign w:val="top"/>
          </w:tcPr>
          <w:p w14:paraId="15F0C702">
            <w:pPr>
              <w:rPr>
                <w:rFonts w:ascii="Arial"/>
                <w:sz w:val="21"/>
                <w:highlight w:val="none"/>
              </w:rPr>
            </w:pPr>
          </w:p>
        </w:tc>
        <w:tc>
          <w:tcPr>
            <w:tcW w:w="1129" w:type="dxa"/>
            <w:noWrap w:val="0"/>
            <w:vAlign w:val="top"/>
          </w:tcPr>
          <w:p w14:paraId="1C2B2D3A">
            <w:pPr>
              <w:rPr>
                <w:rFonts w:ascii="Arial"/>
                <w:sz w:val="21"/>
                <w:highlight w:val="none"/>
              </w:rPr>
            </w:pPr>
          </w:p>
        </w:tc>
        <w:tc>
          <w:tcPr>
            <w:tcW w:w="724" w:type="dxa"/>
            <w:noWrap w:val="0"/>
            <w:vAlign w:val="top"/>
          </w:tcPr>
          <w:p w14:paraId="054744AC">
            <w:pPr>
              <w:rPr>
                <w:rFonts w:ascii="Arial"/>
                <w:sz w:val="21"/>
                <w:highlight w:val="none"/>
              </w:rPr>
            </w:pPr>
          </w:p>
        </w:tc>
      </w:tr>
      <w:tr w14:paraId="390A7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5" w:type="dxa"/>
            <w:noWrap w:val="0"/>
            <w:vAlign w:val="top"/>
          </w:tcPr>
          <w:p w14:paraId="226F8E22">
            <w:pPr>
              <w:rPr>
                <w:rFonts w:ascii="Arial"/>
                <w:sz w:val="21"/>
                <w:highlight w:val="none"/>
              </w:rPr>
            </w:pPr>
          </w:p>
        </w:tc>
        <w:tc>
          <w:tcPr>
            <w:tcW w:w="559" w:type="dxa"/>
            <w:noWrap w:val="0"/>
            <w:vAlign w:val="top"/>
          </w:tcPr>
          <w:p w14:paraId="7144E382">
            <w:pPr>
              <w:rPr>
                <w:rFonts w:ascii="Arial"/>
                <w:sz w:val="21"/>
                <w:highlight w:val="none"/>
              </w:rPr>
            </w:pPr>
          </w:p>
        </w:tc>
        <w:tc>
          <w:tcPr>
            <w:tcW w:w="579" w:type="dxa"/>
            <w:noWrap w:val="0"/>
            <w:vAlign w:val="top"/>
          </w:tcPr>
          <w:p w14:paraId="21809103">
            <w:pPr>
              <w:rPr>
                <w:rFonts w:ascii="Arial"/>
                <w:sz w:val="21"/>
                <w:highlight w:val="none"/>
              </w:rPr>
            </w:pPr>
          </w:p>
        </w:tc>
        <w:tc>
          <w:tcPr>
            <w:tcW w:w="569" w:type="dxa"/>
            <w:noWrap w:val="0"/>
            <w:vAlign w:val="top"/>
          </w:tcPr>
          <w:p w14:paraId="61DBD550">
            <w:pPr>
              <w:rPr>
                <w:rFonts w:ascii="Arial"/>
                <w:sz w:val="21"/>
                <w:highlight w:val="none"/>
              </w:rPr>
            </w:pPr>
          </w:p>
        </w:tc>
        <w:tc>
          <w:tcPr>
            <w:tcW w:w="839" w:type="dxa"/>
            <w:noWrap w:val="0"/>
            <w:vAlign w:val="top"/>
          </w:tcPr>
          <w:p w14:paraId="4C7BACF7">
            <w:pPr>
              <w:rPr>
                <w:rFonts w:ascii="Arial"/>
                <w:sz w:val="21"/>
                <w:highlight w:val="none"/>
              </w:rPr>
            </w:pPr>
          </w:p>
        </w:tc>
        <w:tc>
          <w:tcPr>
            <w:tcW w:w="849" w:type="dxa"/>
            <w:noWrap w:val="0"/>
            <w:vAlign w:val="top"/>
          </w:tcPr>
          <w:p w14:paraId="7470CE08">
            <w:pPr>
              <w:rPr>
                <w:rFonts w:ascii="Arial"/>
                <w:sz w:val="21"/>
                <w:highlight w:val="none"/>
              </w:rPr>
            </w:pPr>
          </w:p>
        </w:tc>
        <w:tc>
          <w:tcPr>
            <w:tcW w:w="859" w:type="dxa"/>
            <w:noWrap w:val="0"/>
            <w:vAlign w:val="top"/>
          </w:tcPr>
          <w:p w14:paraId="56C6501F">
            <w:pPr>
              <w:rPr>
                <w:rFonts w:ascii="Arial"/>
                <w:sz w:val="21"/>
                <w:highlight w:val="none"/>
              </w:rPr>
            </w:pPr>
          </w:p>
        </w:tc>
        <w:tc>
          <w:tcPr>
            <w:tcW w:w="839" w:type="dxa"/>
            <w:noWrap w:val="0"/>
            <w:vAlign w:val="top"/>
          </w:tcPr>
          <w:p w14:paraId="34441F92">
            <w:pPr>
              <w:rPr>
                <w:rFonts w:ascii="Arial"/>
                <w:sz w:val="21"/>
                <w:highlight w:val="none"/>
              </w:rPr>
            </w:pPr>
          </w:p>
        </w:tc>
        <w:tc>
          <w:tcPr>
            <w:tcW w:w="849" w:type="dxa"/>
            <w:noWrap w:val="0"/>
            <w:vAlign w:val="top"/>
          </w:tcPr>
          <w:p w14:paraId="079DE3F6">
            <w:pPr>
              <w:rPr>
                <w:rFonts w:ascii="Arial"/>
                <w:sz w:val="21"/>
                <w:highlight w:val="none"/>
              </w:rPr>
            </w:pPr>
          </w:p>
        </w:tc>
        <w:tc>
          <w:tcPr>
            <w:tcW w:w="849" w:type="dxa"/>
            <w:noWrap w:val="0"/>
            <w:vAlign w:val="top"/>
          </w:tcPr>
          <w:p w14:paraId="2E39C45F">
            <w:pPr>
              <w:rPr>
                <w:rFonts w:ascii="Arial"/>
                <w:sz w:val="21"/>
                <w:highlight w:val="none"/>
              </w:rPr>
            </w:pPr>
          </w:p>
        </w:tc>
        <w:tc>
          <w:tcPr>
            <w:tcW w:w="1129" w:type="dxa"/>
            <w:noWrap w:val="0"/>
            <w:vAlign w:val="top"/>
          </w:tcPr>
          <w:p w14:paraId="4CAD885A">
            <w:pPr>
              <w:rPr>
                <w:rFonts w:ascii="Arial"/>
                <w:sz w:val="21"/>
                <w:highlight w:val="none"/>
              </w:rPr>
            </w:pPr>
          </w:p>
        </w:tc>
        <w:tc>
          <w:tcPr>
            <w:tcW w:w="724" w:type="dxa"/>
            <w:noWrap w:val="0"/>
            <w:vAlign w:val="top"/>
          </w:tcPr>
          <w:p w14:paraId="0DEE8716">
            <w:pPr>
              <w:rPr>
                <w:rFonts w:ascii="Arial"/>
                <w:sz w:val="21"/>
                <w:highlight w:val="none"/>
              </w:rPr>
            </w:pPr>
          </w:p>
        </w:tc>
      </w:tr>
      <w:tr w14:paraId="6F8E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5" w:type="dxa"/>
            <w:noWrap w:val="0"/>
            <w:vAlign w:val="top"/>
          </w:tcPr>
          <w:p w14:paraId="3C8019C7">
            <w:pPr>
              <w:rPr>
                <w:rFonts w:ascii="Arial"/>
                <w:sz w:val="21"/>
                <w:highlight w:val="none"/>
              </w:rPr>
            </w:pPr>
          </w:p>
        </w:tc>
        <w:tc>
          <w:tcPr>
            <w:tcW w:w="559" w:type="dxa"/>
            <w:noWrap w:val="0"/>
            <w:vAlign w:val="top"/>
          </w:tcPr>
          <w:p w14:paraId="2B6602FD">
            <w:pPr>
              <w:rPr>
                <w:rFonts w:ascii="Arial"/>
                <w:sz w:val="21"/>
                <w:highlight w:val="none"/>
              </w:rPr>
            </w:pPr>
          </w:p>
        </w:tc>
        <w:tc>
          <w:tcPr>
            <w:tcW w:w="579" w:type="dxa"/>
            <w:noWrap w:val="0"/>
            <w:vAlign w:val="top"/>
          </w:tcPr>
          <w:p w14:paraId="575AEF03">
            <w:pPr>
              <w:rPr>
                <w:rFonts w:ascii="Arial"/>
                <w:sz w:val="21"/>
                <w:highlight w:val="none"/>
              </w:rPr>
            </w:pPr>
          </w:p>
        </w:tc>
        <w:tc>
          <w:tcPr>
            <w:tcW w:w="569" w:type="dxa"/>
            <w:noWrap w:val="0"/>
            <w:vAlign w:val="top"/>
          </w:tcPr>
          <w:p w14:paraId="50F239DC">
            <w:pPr>
              <w:rPr>
                <w:rFonts w:ascii="Arial"/>
                <w:sz w:val="21"/>
                <w:highlight w:val="none"/>
              </w:rPr>
            </w:pPr>
          </w:p>
        </w:tc>
        <w:tc>
          <w:tcPr>
            <w:tcW w:w="839" w:type="dxa"/>
            <w:noWrap w:val="0"/>
            <w:vAlign w:val="top"/>
          </w:tcPr>
          <w:p w14:paraId="5DF7AFDB">
            <w:pPr>
              <w:rPr>
                <w:rFonts w:ascii="Arial"/>
                <w:sz w:val="21"/>
                <w:highlight w:val="none"/>
              </w:rPr>
            </w:pPr>
          </w:p>
        </w:tc>
        <w:tc>
          <w:tcPr>
            <w:tcW w:w="849" w:type="dxa"/>
            <w:noWrap w:val="0"/>
            <w:vAlign w:val="top"/>
          </w:tcPr>
          <w:p w14:paraId="15EC5ADE">
            <w:pPr>
              <w:rPr>
                <w:rFonts w:ascii="Arial"/>
                <w:sz w:val="21"/>
                <w:highlight w:val="none"/>
              </w:rPr>
            </w:pPr>
          </w:p>
        </w:tc>
        <w:tc>
          <w:tcPr>
            <w:tcW w:w="859" w:type="dxa"/>
            <w:noWrap w:val="0"/>
            <w:vAlign w:val="top"/>
          </w:tcPr>
          <w:p w14:paraId="62044662">
            <w:pPr>
              <w:rPr>
                <w:rFonts w:ascii="Arial"/>
                <w:sz w:val="21"/>
                <w:highlight w:val="none"/>
              </w:rPr>
            </w:pPr>
          </w:p>
        </w:tc>
        <w:tc>
          <w:tcPr>
            <w:tcW w:w="839" w:type="dxa"/>
            <w:noWrap w:val="0"/>
            <w:vAlign w:val="top"/>
          </w:tcPr>
          <w:p w14:paraId="27960615">
            <w:pPr>
              <w:rPr>
                <w:rFonts w:ascii="Arial"/>
                <w:sz w:val="21"/>
                <w:highlight w:val="none"/>
              </w:rPr>
            </w:pPr>
          </w:p>
        </w:tc>
        <w:tc>
          <w:tcPr>
            <w:tcW w:w="849" w:type="dxa"/>
            <w:noWrap w:val="0"/>
            <w:vAlign w:val="top"/>
          </w:tcPr>
          <w:p w14:paraId="7D8D3B4C">
            <w:pPr>
              <w:rPr>
                <w:rFonts w:ascii="Arial"/>
                <w:sz w:val="21"/>
                <w:highlight w:val="none"/>
              </w:rPr>
            </w:pPr>
          </w:p>
        </w:tc>
        <w:tc>
          <w:tcPr>
            <w:tcW w:w="849" w:type="dxa"/>
            <w:noWrap w:val="0"/>
            <w:vAlign w:val="top"/>
          </w:tcPr>
          <w:p w14:paraId="4DF6BFE9">
            <w:pPr>
              <w:rPr>
                <w:rFonts w:ascii="Arial"/>
                <w:sz w:val="21"/>
                <w:highlight w:val="none"/>
              </w:rPr>
            </w:pPr>
          </w:p>
        </w:tc>
        <w:tc>
          <w:tcPr>
            <w:tcW w:w="1129" w:type="dxa"/>
            <w:noWrap w:val="0"/>
            <w:vAlign w:val="top"/>
          </w:tcPr>
          <w:p w14:paraId="2FC7B745">
            <w:pPr>
              <w:rPr>
                <w:rFonts w:ascii="Arial"/>
                <w:sz w:val="21"/>
                <w:highlight w:val="none"/>
              </w:rPr>
            </w:pPr>
          </w:p>
        </w:tc>
        <w:tc>
          <w:tcPr>
            <w:tcW w:w="724" w:type="dxa"/>
            <w:noWrap w:val="0"/>
            <w:vAlign w:val="top"/>
          </w:tcPr>
          <w:p w14:paraId="7A46C9FA">
            <w:pPr>
              <w:rPr>
                <w:rFonts w:ascii="Arial"/>
                <w:sz w:val="21"/>
                <w:highlight w:val="none"/>
              </w:rPr>
            </w:pPr>
          </w:p>
        </w:tc>
      </w:tr>
      <w:tr w14:paraId="533B8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5" w:type="dxa"/>
            <w:noWrap w:val="0"/>
            <w:vAlign w:val="top"/>
          </w:tcPr>
          <w:p w14:paraId="536B73C7">
            <w:pPr>
              <w:rPr>
                <w:rFonts w:ascii="Arial"/>
                <w:sz w:val="21"/>
                <w:highlight w:val="none"/>
              </w:rPr>
            </w:pPr>
          </w:p>
        </w:tc>
        <w:tc>
          <w:tcPr>
            <w:tcW w:w="559" w:type="dxa"/>
            <w:noWrap w:val="0"/>
            <w:vAlign w:val="top"/>
          </w:tcPr>
          <w:p w14:paraId="611FEB9A">
            <w:pPr>
              <w:rPr>
                <w:rFonts w:ascii="Arial"/>
                <w:sz w:val="21"/>
                <w:highlight w:val="none"/>
              </w:rPr>
            </w:pPr>
          </w:p>
        </w:tc>
        <w:tc>
          <w:tcPr>
            <w:tcW w:w="579" w:type="dxa"/>
            <w:noWrap w:val="0"/>
            <w:vAlign w:val="top"/>
          </w:tcPr>
          <w:p w14:paraId="0004A2CA">
            <w:pPr>
              <w:rPr>
                <w:rFonts w:ascii="Arial"/>
                <w:sz w:val="21"/>
                <w:highlight w:val="none"/>
              </w:rPr>
            </w:pPr>
          </w:p>
        </w:tc>
        <w:tc>
          <w:tcPr>
            <w:tcW w:w="569" w:type="dxa"/>
            <w:noWrap w:val="0"/>
            <w:vAlign w:val="top"/>
          </w:tcPr>
          <w:p w14:paraId="0E65D094">
            <w:pPr>
              <w:rPr>
                <w:rFonts w:ascii="Arial"/>
                <w:sz w:val="21"/>
                <w:highlight w:val="none"/>
              </w:rPr>
            </w:pPr>
          </w:p>
        </w:tc>
        <w:tc>
          <w:tcPr>
            <w:tcW w:w="839" w:type="dxa"/>
            <w:noWrap w:val="0"/>
            <w:vAlign w:val="top"/>
          </w:tcPr>
          <w:p w14:paraId="145506BB">
            <w:pPr>
              <w:rPr>
                <w:rFonts w:ascii="Arial"/>
                <w:sz w:val="21"/>
                <w:highlight w:val="none"/>
              </w:rPr>
            </w:pPr>
          </w:p>
        </w:tc>
        <w:tc>
          <w:tcPr>
            <w:tcW w:w="849" w:type="dxa"/>
            <w:noWrap w:val="0"/>
            <w:vAlign w:val="top"/>
          </w:tcPr>
          <w:p w14:paraId="4878076C">
            <w:pPr>
              <w:rPr>
                <w:rFonts w:ascii="Arial"/>
                <w:sz w:val="21"/>
                <w:highlight w:val="none"/>
              </w:rPr>
            </w:pPr>
          </w:p>
        </w:tc>
        <w:tc>
          <w:tcPr>
            <w:tcW w:w="859" w:type="dxa"/>
            <w:noWrap w:val="0"/>
            <w:vAlign w:val="top"/>
          </w:tcPr>
          <w:p w14:paraId="79EF7028">
            <w:pPr>
              <w:rPr>
                <w:rFonts w:ascii="Arial"/>
                <w:sz w:val="21"/>
                <w:highlight w:val="none"/>
              </w:rPr>
            </w:pPr>
          </w:p>
        </w:tc>
        <w:tc>
          <w:tcPr>
            <w:tcW w:w="839" w:type="dxa"/>
            <w:noWrap w:val="0"/>
            <w:vAlign w:val="top"/>
          </w:tcPr>
          <w:p w14:paraId="56A561AA">
            <w:pPr>
              <w:rPr>
                <w:rFonts w:ascii="Arial"/>
                <w:sz w:val="21"/>
                <w:highlight w:val="none"/>
              </w:rPr>
            </w:pPr>
          </w:p>
        </w:tc>
        <w:tc>
          <w:tcPr>
            <w:tcW w:w="849" w:type="dxa"/>
            <w:noWrap w:val="0"/>
            <w:vAlign w:val="top"/>
          </w:tcPr>
          <w:p w14:paraId="294B3CCF">
            <w:pPr>
              <w:rPr>
                <w:rFonts w:ascii="Arial"/>
                <w:sz w:val="21"/>
                <w:highlight w:val="none"/>
              </w:rPr>
            </w:pPr>
          </w:p>
        </w:tc>
        <w:tc>
          <w:tcPr>
            <w:tcW w:w="849" w:type="dxa"/>
            <w:noWrap w:val="0"/>
            <w:vAlign w:val="top"/>
          </w:tcPr>
          <w:p w14:paraId="76B034C5">
            <w:pPr>
              <w:rPr>
                <w:rFonts w:ascii="Arial"/>
                <w:sz w:val="21"/>
                <w:highlight w:val="none"/>
              </w:rPr>
            </w:pPr>
          </w:p>
        </w:tc>
        <w:tc>
          <w:tcPr>
            <w:tcW w:w="1129" w:type="dxa"/>
            <w:noWrap w:val="0"/>
            <w:vAlign w:val="top"/>
          </w:tcPr>
          <w:p w14:paraId="432977A2">
            <w:pPr>
              <w:rPr>
                <w:rFonts w:ascii="Arial"/>
                <w:sz w:val="21"/>
                <w:highlight w:val="none"/>
              </w:rPr>
            </w:pPr>
          </w:p>
        </w:tc>
        <w:tc>
          <w:tcPr>
            <w:tcW w:w="724" w:type="dxa"/>
            <w:noWrap w:val="0"/>
            <w:vAlign w:val="top"/>
          </w:tcPr>
          <w:p w14:paraId="4B64B3B8">
            <w:pPr>
              <w:rPr>
                <w:rFonts w:ascii="Arial"/>
                <w:sz w:val="21"/>
                <w:highlight w:val="none"/>
              </w:rPr>
            </w:pPr>
          </w:p>
        </w:tc>
      </w:tr>
      <w:tr w14:paraId="73D0F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5" w:type="dxa"/>
            <w:noWrap w:val="0"/>
            <w:vAlign w:val="top"/>
          </w:tcPr>
          <w:p w14:paraId="2A479936">
            <w:pPr>
              <w:rPr>
                <w:rFonts w:ascii="Arial"/>
                <w:sz w:val="21"/>
                <w:highlight w:val="none"/>
              </w:rPr>
            </w:pPr>
          </w:p>
        </w:tc>
        <w:tc>
          <w:tcPr>
            <w:tcW w:w="559" w:type="dxa"/>
            <w:noWrap w:val="0"/>
            <w:vAlign w:val="top"/>
          </w:tcPr>
          <w:p w14:paraId="254B6E3B">
            <w:pPr>
              <w:rPr>
                <w:rFonts w:ascii="Arial"/>
                <w:sz w:val="21"/>
                <w:highlight w:val="none"/>
              </w:rPr>
            </w:pPr>
          </w:p>
        </w:tc>
        <w:tc>
          <w:tcPr>
            <w:tcW w:w="579" w:type="dxa"/>
            <w:noWrap w:val="0"/>
            <w:vAlign w:val="top"/>
          </w:tcPr>
          <w:p w14:paraId="58DA99D9">
            <w:pPr>
              <w:rPr>
                <w:rFonts w:ascii="Arial"/>
                <w:sz w:val="21"/>
                <w:highlight w:val="none"/>
              </w:rPr>
            </w:pPr>
          </w:p>
        </w:tc>
        <w:tc>
          <w:tcPr>
            <w:tcW w:w="569" w:type="dxa"/>
            <w:noWrap w:val="0"/>
            <w:vAlign w:val="top"/>
          </w:tcPr>
          <w:p w14:paraId="36FFC2B9">
            <w:pPr>
              <w:rPr>
                <w:rFonts w:ascii="Arial"/>
                <w:sz w:val="21"/>
                <w:highlight w:val="none"/>
              </w:rPr>
            </w:pPr>
          </w:p>
        </w:tc>
        <w:tc>
          <w:tcPr>
            <w:tcW w:w="839" w:type="dxa"/>
            <w:noWrap w:val="0"/>
            <w:vAlign w:val="top"/>
          </w:tcPr>
          <w:p w14:paraId="7A82E1A8">
            <w:pPr>
              <w:rPr>
                <w:rFonts w:ascii="Arial"/>
                <w:sz w:val="21"/>
                <w:highlight w:val="none"/>
              </w:rPr>
            </w:pPr>
          </w:p>
        </w:tc>
        <w:tc>
          <w:tcPr>
            <w:tcW w:w="849" w:type="dxa"/>
            <w:noWrap w:val="0"/>
            <w:vAlign w:val="top"/>
          </w:tcPr>
          <w:p w14:paraId="650F392F">
            <w:pPr>
              <w:rPr>
                <w:rFonts w:ascii="Arial"/>
                <w:sz w:val="21"/>
                <w:highlight w:val="none"/>
              </w:rPr>
            </w:pPr>
          </w:p>
        </w:tc>
        <w:tc>
          <w:tcPr>
            <w:tcW w:w="859" w:type="dxa"/>
            <w:noWrap w:val="0"/>
            <w:vAlign w:val="top"/>
          </w:tcPr>
          <w:p w14:paraId="02A49383">
            <w:pPr>
              <w:rPr>
                <w:rFonts w:ascii="Arial"/>
                <w:sz w:val="21"/>
                <w:highlight w:val="none"/>
              </w:rPr>
            </w:pPr>
          </w:p>
        </w:tc>
        <w:tc>
          <w:tcPr>
            <w:tcW w:w="839" w:type="dxa"/>
            <w:noWrap w:val="0"/>
            <w:vAlign w:val="top"/>
          </w:tcPr>
          <w:p w14:paraId="094383B5">
            <w:pPr>
              <w:rPr>
                <w:rFonts w:ascii="Arial"/>
                <w:sz w:val="21"/>
                <w:highlight w:val="none"/>
              </w:rPr>
            </w:pPr>
          </w:p>
        </w:tc>
        <w:tc>
          <w:tcPr>
            <w:tcW w:w="849" w:type="dxa"/>
            <w:noWrap w:val="0"/>
            <w:vAlign w:val="top"/>
          </w:tcPr>
          <w:p w14:paraId="2FA4EB87">
            <w:pPr>
              <w:rPr>
                <w:rFonts w:ascii="Arial"/>
                <w:sz w:val="21"/>
                <w:highlight w:val="none"/>
              </w:rPr>
            </w:pPr>
          </w:p>
        </w:tc>
        <w:tc>
          <w:tcPr>
            <w:tcW w:w="849" w:type="dxa"/>
            <w:noWrap w:val="0"/>
            <w:vAlign w:val="top"/>
          </w:tcPr>
          <w:p w14:paraId="620CC913">
            <w:pPr>
              <w:rPr>
                <w:rFonts w:ascii="Arial"/>
                <w:sz w:val="21"/>
                <w:highlight w:val="none"/>
              </w:rPr>
            </w:pPr>
          </w:p>
        </w:tc>
        <w:tc>
          <w:tcPr>
            <w:tcW w:w="1129" w:type="dxa"/>
            <w:noWrap w:val="0"/>
            <w:vAlign w:val="top"/>
          </w:tcPr>
          <w:p w14:paraId="3CF03DCA">
            <w:pPr>
              <w:rPr>
                <w:rFonts w:ascii="Arial"/>
                <w:sz w:val="21"/>
                <w:highlight w:val="none"/>
              </w:rPr>
            </w:pPr>
          </w:p>
        </w:tc>
        <w:tc>
          <w:tcPr>
            <w:tcW w:w="724" w:type="dxa"/>
            <w:noWrap w:val="0"/>
            <w:vAlign w:val="top"/>
          </w:tcPr>
          <w:p w14:paraId="2C589E6A">
            <w:pPr>
              <w:rPr>
                <w:rFonts w:ascii="Arial"/>
                <w:sz w:val="21"/>
                <w:highlight w:val="none"/>
              </w:rPr>
            </w:pPr>
          </w:p>
        </w:tc>
      </w:tr>
      <w:tr w14:paraId="5BE0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5" w:type="dxa"/>
            <w:noWrap w:val="0"/>
            <w:vAlign w:val="top"/>
          </w:tcPr>
          <w:p w14:paraId="20DF8DCB">
            <w:pPr>
              <w:rPr>
                <w:rFonts w:ascii="Arial"/>
                <w:sz w:val="21"/>
                <w:highlight w:val="none"/>
              </w:rPr>
            </w:pPr>
          </w:p>
        </w:tc>
        <w:tc>
          <w:tcPr>
            <w:tcW w:w="559" w:type="dxa"/>
            <w:noWrap w:val="0"/>
            <w:vAlign w:val="top"/>
          </w:tcPr>
          <w:p w14:paraId="033A063F">
            <w:pPr>
              <w:rPr>
                <w:rFonts w:ascii="Arial"/>
                <w:sz w:val="21"/>
                <w:highlight w:val="none"/>
              </w:rPr>
            </w:pPr>
          </w:p>
        </w:tc>
        <w:tc>
          <w:tcPr>
            <w:tcW w:w="579" w:type="dxa"/>
            <w:noWrap w:val="0"/>
            <w:vAlign w:val="top"/>
          </w:tcPr>
          <w:p w14:paraId="359EFFA6">
            <w:pPr>
              <w:rPr>
                <w:rFonts w:ascii="Arial"/>
                <w:sz w:val="21"/>
                <w:highlight w:val="none"/>
              </w:rPr>
            </w:pPr>
          </w:p>
        </w:tc>
        <w:tc>
          <w:tcPr>
            <w:tcW w:w="569" w:type="dxa"/>
            <w:noWrap w:val="0"/>
            <w:vAlign w:val="top"/>
          </w:tcPr>
          <w:p w14:paraId="27BC9BAE">
            <w:pPr>
              <w:rPr>
                <w:rFonts w:ascii="Arial"/>
                <w:sz w:val="21"/>
                <w:highlight w:val="none"/>
              </w:rPr>
            </w:pPr>
          </w:p>
        </w:tc>
        <w:tc>
          <w:tcPr>
            <w:tcW w:w="839" w:type="dxa"/>
            <w:noWrap w:val="0"/>
            <w:vAlign w:val="top"/>
          </w:tcPr>
          <w:p w14:paraId="64F31A8E">
            <w:pPr>
              <w:rPr>
                <w:rFonts w:ascii="Arial"/>
                <w:sz w:val="21"/>
                <w:highlight w:val="none"/>
              </w:rPr>
            </w:pPr>
          </w:p>
        </w:tc>
        <w:tc>
          <w:tcPr>
            <w:tcW w:w="849" w:type="dxa"/>
            <w:noWrap w:val="0"/>
            <w:vAlign w:val="top"/>
          </w:tcPr>
          <w:p w14:paraId="24CCBD49">
            <w:pPr>
              <w:rPr>
                <w:rFonts w:ascii="Arial"/>
                <w:sz w:val="21"/>
                <w:highlight w:val="none"/>
              </w:rPr>
            </w:pPr>
          </w:p>
        </w:tc>
        <w:tc>
          <w:tcPr>
            <w:tcW w:w="859" w:type="dxa"/>
            <w:noWrap w:val="0"/>
            <w:vAlign w:val="top"/>
          </w:tcPr>
          <w:p w14:paraId="0508C57B">
            <w:pPr>
              <w:rPr>
                <w:rFonts w:ascii="Arial"/>
                <w:sz w:val="21"/>
                <w:highlight w:val="none"/>
              </w:rPr>
            </w:pPr>
          </w:p>
        </w:tc>
        <w:tc>
          <w:tcPr>
            <w:tcW w:w="839" w:type="dxa"/>
            <w:noWrap w:val="0"/>
            <w:vAlign w:val="top"/>
          </w:tcPr>
          <w:p w14:paraId="02DE712B">
            <w:pPr>
              <w:rPr>
                <w:rFonts w:ascii="Arial"/>
                <w:sz w:val="21"/>
                <w:highlight w:val="none"/>
              </w:rPr>
            </w:pPr>
          </w:p>
        </w:tc>
        <w:tc>
          <w:tcPr>
            <w:tcW w:w="849" w:type="dxa"/>
            <w:noWrap w:val="0"/>
            <w:vAlign w:val="top"/>
          </w:tcPr>
          <w:p w14:paraId="184819C5">
            <w:pPr>
              <w:rPr>
                <w:rFonts w:ascii="Arial"/>
                <w:sz w:val="21"/>
                <w:highlight w:val="none"/>
              </w:rPr>
            </w:pPr>
          </w:p>
        </w:tc>
        <w:tc>
          <w:tcPr>
            <w:tcW w:w="849" w:type="dxa"/>
            <w:noWrap w:val="0"/>
            <w:vAlign w:val="top"/>
          </w:tcPr>
          <w:p w14:paraId="711C6D93">
            <w:pPr>
              <w:rPr>
                <w:rFonts w:ascii="Arial"/>
                <w:sz w:val="21"/>
                <w:highlight w:val="none"/>
              </w:rPr>
            </w:pPr>
          </w:p>
        </w:tc>
        <w:tc>
          <w:tcPr>
            <w:tcW w:w="1129" w:type="dxa"/>
            <w:noWrap w:val="0"/>
            <w:vAlign w:val="top"/>
          </w:tcPr>
          <w:p w14:paraId="4F89BA2E">
            <w:pPr>
              <w:rPr>
                <w:rFonts w:ascii="Arial"/>
                <w:sz w:val="21"/>
                <w:highlight w:val="none"/>
              </w:rPr>
            </w:pPr>
          </w:p>
        </w:tc>
        <w:tc>
          <w:tcPr>
            <w:tcW w:w="724" w:type="dxa"/>
            <w:noWrap w:val="0"/>
            <w:vAlign w:val="top"/>
          </w:tcPr>
          <w:p w14:paraId="5F1E27FD">
            <w:pPr>
              <w:rPr>
                <w:rFonts w:ascii="Arial"/>
                <w:sz w:val="21"/>
                <w:highlight w:val="none"/>
              </w:rPr>
            </w:pPr>
          </w:p>
        </w:tc>
      </w:tr>
      <w:tr w14:paraId="4240F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5" w:type="dxa"/>
            <w:noWrap w:val="0"/>
            <w:vAlign w:val="top"/>
          </w:tcPr>
          <w:p w14:paraId="638DEA94">
            <w:pPr>
              <w:rPr>
                <w:rFonts w:ascii="Arial"/>
                <w:sz w:val="21"/>
                <w:highlight w:val="none"/>
              </w:rPr>
            </w:pPr>
          </w:p>
        </w:tc>
        <w:tc>
          <w:tcPr>
            <w:tcW w:w="559" w:type="dxa"/>
            <w:noWrap w:val="0"/>
            <w:vAlign w:val="top"/>
          </w:tcPr>
          <w:p w14:paraId="08A775CA">
            <w:pPr>
              <w:rPr>
                <w:rFonts w:ascii="Arial"/>
                <w:sz w:val="21"/>
                <w:highlight w:val="none"/>
              </w:rPr>
            </w:pPr>
          </w:p>
        </w:tc>
        <w:tc>
          <w:tcPr>
            <w:tcW w:w="579" w:type="dxa"/>
            <w:noWrap w:val="0"/>
            <w:vAlign w:val="top"/>
          </w:tcPr>
          <w:p w14:paraId="21FD6619">
            <w:pPr>
              <w:rPr>
                <w:rFonts w:ascii="Arial"/>
                <w:sz w:val="21"/>
                <w:highlight w:val="none"/>
              </w:rPr>
            </w:pPr>
          </w:p>
        </w:tc>
        <w:tc>
          <w:tcPr>
            <w:tcW w:w="569" w:type="dxa"/>
            <w:noWrap w:val="0"/>
            <w:vAlign w:val="top"/>
          </w:tcPr>
          <w:p w14:paraId="42EBAB47">
            <w:pPr>
              <w:rPr>
                <w:rFonts w:ascii="Arial"/>
                <w:sz w:val="21"/>
                <w:highlight w:val="none"/>
              </w:rPr>
            </w:pPr>
          </w:p>
        </w:tc>
        <w:tc>
          <w:tcPr>
            <w:tcW w:w="839" w:type="dxa"/>
            <w:noWrap w:val="0"/>
            <w:vAlign w:val="top"/>
          </w:tcPr>
          <w:p w14:paraId="47BEB9FD">
            <w:pPr>
              <w:rPr>
                <w:rFonts w:ascii="Arial"/>
                <w:sz w:val="21"/>
                <w:highlight w:val="none"/>
              </w:rPr>
            </w:pPr>
          </w:p>
        </w:tc>
        <w:tc>
          <w:tcPr>
            <w:tcW w:w="849" w:type="dxa"/>
            <w:noWrap w:val="0"/>
            <w:vAlign w:val="top"/>
          </w:tcPr>
          <w:p w14:paraId="048A6030">
            <w:pPr>
              <w:rPr>
                <w:rFonts w:ascii="Arial"/>
                <w:sz w:val="21"/>
                <w:highlight w:val="none"/>
              </w:rPr>
            </w:pPr>
          </w:p>
        </w:tc>
        <w:tc>
          <w:tcPr>
            <w:tcW w:w="859" w:type="dxa"/>
            <w:noWrap w:val="0"/>
            <w:vAlign w:val="top"/>
          </w:tcPr>
          <w:p w14:paraId="0A5522F9">
            <w:pPr>
              <w:rPr>
                <w:rFonts w:ascii="Arial"/>
                <w:sz w:val="21"/>
                <w:highlight w:val="none"/>
              </w:rPr>
            </w:pPr>
          </w:p>
        </w:tc>
        <w:tc>
          <w:tcPr>
            <w:tcW w:w="839" w:type="dxa"/>
            <w:noWrap w:val="0"/>
            <w:vAlign w:val="top"/>
          </w:tcPr>
          <w:p w14:paraId="2606426A">
            <w:pPr>
              <w:rPr>
                <w:rFonts w:ascii="Arial"/>
                <w:sz w:val="21"/>
                <w:highlight w:val="none"/>
              </w:rPr>
            </w:pPr>
          </w:p>
        </w:tc>
        <w:tc>
          <w:tcPr>
            <w:tcW w:w="849" w:type="dxa"/>
            <w:noWrap w:val="0"/>
            <w:vAlign w:val="top"/>
          </w:tcPr>
          <w:p w14:paraId="0502EFFA">
            <w:pPr>
              <w:rPr>
                <w:rFonts w:ascii="Arial"/>
                <w:sz w:val="21"/>
                <w:highlight w:val="none"/>
              </w:rPr>
            </w:pPr>
          </w:p>
        </w:tc>
        <w:tc>
          <w:tcPr>
            <w:tcW w:w="849" w:type="dxa"/>
            <w:noWrap w:val="0"/>
            <w:vAlign w:val="top"/>
          </w:tcPr>
          <w:p w14:paraId="3F586C98">
            <w:pPr>
              <w:rPr>
                <w:rFonts w:ascii="Arial"/>
                <w:sz w:val="21"/>
                <w:highlight w:val="none"/>
              </w:rPr>
            </w:pPr>
          </w:p>
        </w:tc>
        <w:tc>
          <w:tcPr>
            <w:tcW w:w="1129" w:type="dxa"/>
            <w:noWrap w:val="0"/>
            <w:vAlign w:val="top"/>
          </w:tcPr>
          <w:p w14:paraId="02B3325A">
            <w:pPr>
              <w:rPr>
                <w:rFonts w:ascii="Arial"/>
                <w:sz w:val="21"/>
                <w:highlight w:val="none"/>
              </w:rPr>
            </w:pPr>
          </w:p>
        </w:tc>
        <w:tc>
          <w:tcPr>
            <w:tcW w:w="724" w:type="dxa"/>
            <w:noWrap w:val="0"/>
            <w:vAlign w:val="top"/>
          </w:tcPr>
          <w:p w14:paraId="7532A2D7">
            <w:pPr>
              <w:rPr>
                <w:rFonts w:ascii="Arial"/>
                <w:sz w:val="21"/>
                <w:highlight w:val="none"/>
              </w:rPr>
            </w:pPr>
          </w:p>
        </w:tc>
      </w:tr>
      <w:tr w14:paraId="7331C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5" w:type="dxa"/>
            <w:noWrap w:val="0"/>
            <w:vAlign w:val="top"/>
          </w:tcPr>
          <w:p w14:paraId="35BCA060">
            <w:pPr>
              <w:rPr>
                <w:rFonts w:ascii="Arial"/>
                <w:sz w:val="21"/>
                <w:highlight w:val="none"/>
              </w:rPr>
            </w:pPr>
          </w:p>
        </w:tc>
        <w:tc>
          <w:tcPr>
            <w:tcW w:w="559" w:type="dxa"/>
            <w:noWrap w:val="0"/>
            <w:vAlign w:val="top"/>
          </w:tcPr>
          <w:p w14:paraId="5283CAE8">
            <w:pPr>
              <w:rPr>
                <w:rFonts w:ascii="Arial"/>
                <w:sz w:val="21"/>
                <w:highlight w:val="none"/>
              </w:rPr>
            </w:pPr>
          </w:p>
        </w:tc>
        <w:tc>
          <w:tcPr>
            <w:tcW w:w="579" w:type="dxa"/>
            <w:noWrap w:val="0"/>
            <w:vAlign w:val="top"/>
          </w:tcPr>
          <w:p w14:paraId="4993ED9F">
            <w:pPr>
              <w:rPr>
                <w:rFonts w:ascii="Arial"/>
                <w:sz w:val="21"/>
                <w:highlight w:val="none"/>
              </w:rPr>
            </w:pPr>
          </w:p>
        </w:tc>
        <w:tc>
          <w:tcPr>
            <w:tcW w:w="569" w:type="dxa"/>
            <w:noWrap w:val="0"/>
            <w:vAlign w:val="top"/>
          </w:tcPr>
          <w:p w14:paraId="0E00B5AA">
            <w:pPr>
              <w:rPr>
                <w:rFonts w:ascii="Arial"/>
                <w:sz w:val="21"/>
                <w:highlight w:val="none"/>
              </w:rPr>
            </w:pPr>
          </w:p>
        </w:tc>
        <w:tc>
          <w:tcPr>
            <w:tcW w:w="839" w:type="dxa"/>
            <w:noWrap w:val="0"/>
            <w:vAlign w:val="top"/>
          </w:tcPr>
          <w:p w14:paraId="6F943AB0">
            <w:pPr>
              <w:rPr>
                <w:rFonts w:ascii="Arial"/>
                <w:sz w:val="21"/>
                <w:highlight w:val="none"/>
              </w:rPr>
            </w:pPr>
          </w:p>
        </w:tc>
        <w:tc>
          <w:tcPr>
            <w:tcW w:w="849" w:type="dxa"/>
            <w:noWrap w:val="0"/>
            <w:vAlign w:val="top"/>
          </w:tcPr>
          <w:p w14:paraId="11592D15">
            <w:pPr>
              <w:rPr>
                <w:rFonts w:ascii="Arial"/>
                <w:sz w:val="21"/>
                <w:highlight w:val="none"/>
              </w:rPr>
            </w:pPr>
          </w:p>
        </w:tc>
        <w:tc>
          <w:tcPr>
            <w:tcW w:w="859" w:type="dxa"/>
            <w:noWrap w:val="0"/>
            <w:vAlign w:val="top"/>
          </w:tcPr>
          <w:p w14:paraId="192EE47F">
            <w:pPr>
              <w:rPr>
                <w:rFonts w:ascii="Arial"/>
                <w:sz w:val="21"/>
                <w:highlight w:val="none"/>
              </w:rPr>
            </w:pPr>
          </w:p>
        </w:tc>
        <w:tc>
          <w:tcPr>
            <w:tcW w:w="839" w:type="dxa"/>
            <w:noWrap w:val="0"/>
            <w:vAlign w:val="top"/>
          </w:tcPr>
          <w:p w14:paraId="57ACE538">
            <w:pPr>
              <w:rPr>
                <w:rFonts w:ascii="Arial"/>
                <w:sz w:val="21"/>
                <w:highlight w:val="none"/>
              </w:rPr>
            </w:pPr>
          </w:p>
        </w:tc>
        <w:tc>
          <w:tcPr>
            <w:tcW w:w="849" w:type="dxa"/>
            <w:noWrap w:val="0"/>
            <w:vAlign w:val="top"/>
          </w:tcPr>
          <w:p w14:paraId="23B5B356">
            <w:pPr>
              <w:rPr>
                <w:rFonts w:ascii="Arial"/>
                <w:sz w:val="21"/>
                <w:highlight w:val="none"/>
              </w:rPr>
            </w:pPr>
          </w:p>
        </w:tc>
        <w:tc>
          <w:tcPr>
            <w:tcW w:w="849" w:type="dxa"/>
            <w:noWrap w:val="0"/>
            <w:vAlign w:val="top"/>
          </w:tcPr>
          <w:p w14:paraId="57648B84">
            <w:pPr>
              <w:rPr>
                <w:rFonts w:ascii="Arial"/>
                <w:sz w:val="21"/>
                <w:highlight w:val="none"/>
              </w:rPr>
            </w:pPr>
          </w:p>
        </w:tc>
        <w:tc>
          <w:tcPr>
            <w:tcW w:w="1129" w:type="dxa"/>
            <w:noWrap w:val="0"/>
            <w:vAlign w:val="top"/>
          </w:tcPr>
          <w:p w14:paraId="3C87DCB5">
            <w:pPr>
              <w:rPr>
                <w:rFonts w:ascii="Arial"/>
                <w:sz w:val="21"/>
                <w:highlight w:val="none"/>
              </w:rPr>
            </w:pPr>
          </w:p>
        </w:tc>
        <w:tc>
          <w:tcPr>
            <w:tcW w:w="724" w:type="dxa"/>
            <w:noWrap w:val="0"/>
            <w:vAlign w:val="top"/>
          </w:tcPr>
          <w:p w14:paraId="39366D46">
            <w:pPr>
              <w:rPr>
                <w:rFonts w:ascii="Arial"/>
                <w:sz w:val="21"/>
                <w:highlight w:val="none"/>
              </w:rPr>
            </w:pPr>
          </w:p>
        </w:tc>
      </w:tr>
      <w:tr w14:paraId="7AE37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960" w:type="dxa"/>
            <w:gridSpan w:val="6"/>
            <w:noWrap w:val="0"/>
            <w:vAlign w:val="top"/>
          </w:tcPr>
          <w:p w14:paraId="4B5F9437">
            <w:pPr>
              <w:pStyle w:val="453"/>
              <w:spacing w:before="66" w:line="219" w:lineRule="auto"/>
              <w:ind w:left="1574"/>
              <w:rPr>
                <w:highlight w:val="none"/>
              </w:rPr>
            </w:pPr>
            <w:r>
              <w:rPr>
                <w:spacing w:val="-2"/>
                <w:highlight w:val="none"/>
              </w:rPr>
              <w:t>本页小计</w:t>
            </w:r>
          </w:p>
        </w:tc>
        <w:tc>
          <w:tcPr>
            <w:tcW w:w="859" w:type="dxa"/>
            <w:noWrap w:val="0"/>
            <w:vAlign w:val="top"/>
          </w:tcPr>
          <w:p w14:paraId="420F3FF5">
            <w:pPr>
              <w:rPr>
                <w:rFonts w:ascii="Arial"/>
                <w:sz w:val="21"/>
                <w:highlight w:val="none"/>
              </w:rPr>
            </w:pPr>
          </w:p>
        </w:tc>
        <w:tc>
          <w:tcPr>
            <w:tcW w:w="839" w:type="dxa"/>
            <w:noWrap w:val="0"/>
            <w:vAlign w:val="top"/>
          </w:tcPr>
          <w:p w14:paraId="618FC659">
            <w:pPr>
              <w:pStyle w:val="453"/>
              <w:spacing w:before="162" w:line="148" w:lineRule="exact"/>
              <w:ind w:left="315"/>
              <w:rPr>
                <w:highlight w:val="none"/>
              </w:rPr>
            </w:pPr>
            <w:r>
              <w:rPr>
                <w:position w:val="-4"/>
                <w:highlight w:val="none"/>
              </w:rPr>
              <w:t>一</w:t>
            </w:r>
          </w:p>
        </w:tc>
        <w:tc>
          <w:tcPr>
            <w:tcW w:w="849" w:type="dxa"/>
            <w:noWrap w:val="0"/>
            <w:vAlign w:val="top"/>
          </w:tcPr>
          <w:p w14:paraId="0C3CFA93">
            <w:pPr>
              <w:pStyle w:val="453"/>
              <w:spacing w:before="162" w:line="148" w:lineRule="exact"/>
              <w:ind w:left="316"/>
              <w:rPr>
                <w:highlight w:val="none"/>
              </w:rPr>
            </w:pPr>
            <w:r>
              <w:rPr>
                <w:position w:val="-4"/>
                <w:highlight w:val="none"/>
              </w:rPr>
              <w:t>一</w:t>
            </w:r>
          </w:p>
        </w:tc>
        <w:tc>
          <w:tcPr>
            <w:tcW w:w="849" w:type="dxa"/>
            <w:noWrap w:val="0"/>
            <w:vAlign w:val="top"/>
          </w:tcPr>
          <w:p w14:paraId="11057F0D">
            <w:pPr>
              <w:rPr>
                <w:rFonts w:ascii="Arial"/>
                <w:sz w:val="21"/>
                <w:highlight w:val="none"/>
              </w:rPr>
            </w:pPr>
          </w:p>
        </w:tc>
        <w:tc>
          <w:tcPr>
            <w:tcW w:w="1129" w:type="dxa"/>
            <w:noWrap w:val="0"/>
            <w:vAlign w:val="top"/>
          </w:tcPr>
          <w:p w14:paraId="0B16BD1D">
            <w:pPr>
              <w:rPr>
                <w:rFonts w:ascii="Arial"/>
                <w:sz w:val="21"/>
                <w:highlight w:val="none"/>
              </w:rPr>
            </w:pPr>
          </w:p>
        </w:tc>
        <w:tc>
          <w:tcPr>
            <w:tcW w:w="724" w:type="dxa"/>
            <w:noWrap w:val="0"/>
            <w:vAlign w:val="top"/>
          </w:tcPr>
          <w:p w14:paraId="7D8C71A2">
            <w:pPr>
              <w:pStyle w:val="453"/>
              <w:spacing w:before="159" w:line="47" w:lineRule="exact"/>
              <w:ind w:left="330"/>
              <w:rPr>
                <w:sz w:val="6"/>
                <w:szCs w:val="6"/>
                <w:highlight w:val="none"/>
              </w:rPr>
            </w:pPr>
            <w:r>
              <w:rPr>
                <w:position w:val="-1"/>
                <w:sz w:val="6"/>
                <w:szCs w:val="6"/>
                <w:highlight w:val="none"/>
              </w:rPr>
              <w:t>一</w:t>
            </w:r>
          </w:p>
        </w:tc>
      </w:tr>
      <w:tr w14:paraId="07A76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3960" w:type="dxa"/>
            <w:gridSpan w:val="6"/>
            <w:noWrap w:val="0"/>
            <w:vAlign w:val="top"/>
          </w:tcPr>
          <w:p w14:paraId="6D91C070">
            <w:pPr>
              <w:pStyle w:val="453"/>
              <w:spacing w:before="78" w:line="221" w:lineRule="auto"/>
              <w:ind w:left="1625"/>
              <w:rPr>
                <w:highlight w:val="none"/>
              </w:rPr>
            </w:pPr>
            <w:r>
              <w:rPr>
                <w:spacing w:val="-5"/>
                <w:highlight w:val="none"/>
              </w:rPr>
              <w:t>合</w:t>
            </w:r>
            <w:r>
              <w:rPr>
                <w:spacing w:val="2"/>
                <w:highlight w:val="none"/>
              </w:rPr>
              <w:t xml:space="preserve">   </w:t>
            </w:r>
            <w:r>
              <w:rPr>
                <w:spacing w:val="-5"/>
                <w:highlight w:val="none"/>
              </w:rPr>
              <w:t>计</w:t>
            </w:r>
          </w:p>
        </w:tc>
        <w:tc>
          <w:tcPr>
            <w:tcW w:w="859" w:type="dxa"/>
            <w:noWrap w:val="0"/>
            <w:vAlign w:val="top"/>
          </w:tcPr>
          <w:p w14:paraId="4E0D568B">
            <w:pPr>
              <w:rPr>
                <w:rFonts w:ascii="Arial"/>
                <w:sz w:val="21"/>
                <w:highlight w:val="none"/>
              </w:rPr>
            </w:pPr>
          </w:p>
        </w:tc>
        <w:tc>
          <w:tcPr>
            <w:tcW w:w="839" w:type="dxa"/>
            <w:noWrap w:val="0"/>
            <w:vAlign w:val="top"/>
          </w:tcPr>
          <w:p w14:paraId="35C3BE48">
            <w:pPr>
              <w:pStyle w:val="453"/>
              <w:spacing w:before="172" w:line="155" w:lineRule="exact"/>
              <w:ind w:left="315"/>
              <w:rPr>
                <w:highlight w:val="none"/>
              </w:rPr>
            </w:pPr>
            <w:r>
              <w:rPr>
                <w:position w:val="-4"/>
                <w:highlight w:val="none"/>
              </w:rPr>
              <w:t>一</w:t>
            </w:r>
          </w:p>
        </w:tc>
        <w:tc>
          <w:tcPr>
            <w:tcW w:w="849" w:type="dxa"/>
            <w:noWrap w:val="0"/>
            <w:vAlign w:val="top"/>
          </w:tcPr>
          <w:p w14:paraId="075B4265">
            <w:pPr>
              <w:pStyle w:val="453"/>
              <w:spacing w:before="172" w:line="155" w:lineRule="exact"/>
              <w:ind w:left="316"/>
              <w:rPr>
                <w:highlight w:val="none"/>
              </w:rPr>
            </w:pPr>
            <w:r>
              <w:rPr>
                <w:position w:val="-4"/>
                <w:highlight w:val="none"/>
              </w:rPr>
              <w:t>一</w:t>
            </w:r>
          </w:p>
        </w:tc>
        <w:tc>
          <w:tcPr>
            <w:tcW w:w="849" w:type="dxa"/>
            <w:noWrap w:val="0"/>
            <w:vAlign w:val="top"/>
          </w:tcPr>
          <w:p w14:paraId="31F074FA">
            <w:pPr>
              <w:rPr>
                <w:rFonts w:ascii="Arial"/>
                <w:sz w:val="21"/>
                <w:highlight w:val="none"/>
              </w:rPr>
            </w:pPr>
          </w:p>
        </w:tc>
        <w:tc>
          <w:tcPr>
            <w:tcW w:w="1129" w:type="dxa"/>
            <w:noWrap w:val="0"/>
            <w:vAlign w:val="top"/>
          </w:tcPr>
          <w:p w14:paraId="5568C73F">
            <w:pPr>
              <w:rPr>
                <w:rFonts w:ascii="Arial"/>
                <w:sz w:val="21"/>
                <w:highlight w:val="none"/>
              </w:rPr>
            </w:pPr>
          </w:p>
        </w:tc>
        <w:tc>
          <w:tcPr>
            <w:tcW w:w="724" w:type="dxa"/>
            <w:noWrap w:val="0"/>
            <w:vAlign w:val="top"/>
          </w:tcPr>
          <w:p w14:paraId="12C138E4">
            <w:pPr>
              <w:pStyle w:val="453"/>
              <w:spacing w:before="172" w:line="155" w:lineRule="exact"/>
              <w:ind w:left="259"/>
              <w:rPr>
                <w:highlight w:val="none"/>
              </w:rPr>
            </w:pPr>
            <w:r>
              <w:rPr>
                <w:position w:val="-4"/>
                <w:highlight w:val="none"/>
              </w:rPr>
              <w:t>一</w:t>
            </w:r>
          </w:p>
        </w:tc>
      </w:tr>
    </w:tbl>
    <w:p w14:paraId="0E885F91">
      <w:pPr>
        <w:pStyle w:val="24"/>
        <w:spacing w:before="111" w:line="305" w:lineRule="auto"/>
        <w:ind w:left="693" w:right="9" w:hanging="299"/>
        <w:rPr>
          <w:sz w:val="20"/>
          <w:szCs w:val="20"/>
          <w:highlight w:val="none"/>
        </w:rPr>
      </w:pPr>
      <w:r>
        <w:rPr>
          <w:spacing w:val="-8"/>
          <w:sz w:val="20"/>
          <w:szCs w:val="20"/>
          <w:highlight w:val="none"/>
        </w:rPr>
        <w:t>注：本表可由招标人填写“暂估单价”栏，并在备注栏说明拟用暂估</w:t>
      </w:r>
      <w:r>
        <w:rPr>
          <w:spacing w:val="-9"/>
          <w:sz w:val="20"/>
          <w:szCs w:val="20"/>
          <w:highlight w:val="none"/>
        </w:rPr>
        <w:t>价材料的清单项目，投标人应将上述</w:t>
      </w:r>
      <w:r>
        <w:rPr>
          <w:sz w:val="20"/>
          <w:szCs w:val="20"/>
          <w:highlight w:val="none"/>
        </w:rPr>
        <w:t xml:space="preserve"> </w:t>
      </w:r>
      <w:r>
        <w:rPr>
          <w:spacing w:val="-2"/>
          <w:sz w:val="20"/>
          <w:szCs w:val="20"/>
          <w:highlight w:val="none"/>
        </w:rPr>
        <w:t>材料暂估单价计入工程量清单综合单价。</w:t>
      </w:r>
    </w:p>
    <w:p w14:paraId="1FB0C38E">
      <w:pPr>
        <w:spacing w:line="305" w:lineRule="auto"/>
        <w:rPr>
          <w:sz w:val="20"/>
          <w:szCs w:val="20"/>
          <w:highlight w:val="none"/>
        </w:rPr>
        <w:sectPr>
          <w:pgSz w:w="11890" w:h="16850"/>
          <w:pgMar w:top="1432" w:right="1552" w:bottom="1313" w:left="1115" w:header="850" w:footer="567" w:gutter="0"/>
          <w:cols w:space="720" w:num="1"/>
        </w:sectPr>
      </w:pPr>
    </w:p>
    <w:p w14:paraId="34D0A022">
      <w:pPr>
        <w:spacing w:before="103" w:line="222" w:lineRule="auto"/>
        <w:ind w:left="3179"/>
        <w:rPr>
          <w:rFonts w:ascii="黑体" w:hAnsi="黑体" w:eastAsia="黑体" w:cs="黑体"/>
          <w:sz w:val="19"/>
          <w:szCs w:val="19"/>
          <w:highlight w:val="none"/>
        </w:rPr>
      </w:pPr>
      <w:bookmarkStart w:id="649" w:name="bookmark83"/>
      <w:bookmarkEnd w:id="649"/>
      <w:bookmarkStart w:id="650" w:name="bookmark262"/>
      <w:bookmarkEnd w:id="650"/>
      <w:r>
        <w:rPr>
          <w:rFonts w:ascii="黑体" w:hAnsi="黑体" w:eastAsia="黑体" w:cs="黑体"/>
          <w:spacing w:val="9"/>
          <w:sz w:val="19"/>
          <w:szCs w:val="19"/>
          <w:highlight w:val="none"/>
        </w:rPr>
        <w:t>表</w:t>
      </w:r>
      <w:r>
        <w:rPr>
          <w:rFonts w:ascii="黑体" w:hAnsi="黑体" w:eastAsia="黑体" w:cs="黑体"/>
          <w:spacing w:val="-41"/>
          <w:sz w:val="19"/>
          <w:szCs w:val="19"/>
          <w:highlight w:val="none"/>
        </w:rPr>
        <w:t xml:space="preserve"> </w:t>
      </w:r>
      <w:r>
        <w:rPr>
          <w:rFonts w:ascii="Times New Roman" w:hAnsi="Times New Roman" w:eastAsia="Times New Roman" w:cs="Times New Roman"/>
          <w:spacing w:val="9"/>
          <w:sz w:val="19"/>
          <w:szCs w:val="19"/>
          <w:highlight w:val="none"/>
        </w:rPr>
        <w:t xml:space="preserve">E.3.1       </w:t>
      </w:r>
      <w:r>
        <w:rPr>
          <w:rFonts w:ascii="黑体" w:hAnsi="黑体" w:eastAsia="黑体" w:cs="黑体"/>
          <w:spacing w:val="9"/>
          <w:sz w:val="19"/>
          <w:szCs w:val="19"/>
          <w:highlight w:val="none"/>
        </w:rPr>
        <w:t>措施项目清单计价表</w:t>
      </w:r>
    </w:p>
    <w:p w14:paraId="23E01701">
      <w:pPr>
        <w:pStyle w:val="24"/>
        <w:spacing w:before="73" w:line="220" w:lineRule="auto"/>
        <w:rPr>
          <w:sz w:val="20"/>
          <w:szCs w:val="20"/>
          <w:highlight w:val="none"/>
        </w:rPr>
      </w:pPr>
      <w:r>
        <w:rPr>
          <w:spacing w:val="-1"/>
          <w:sz w:val="20"/>
          <w:szCs w:val="20"/>
          <w:highlight w:val="none"/>
        </w:rPr>
        <w:t>工程名称：</w:t>
      </w:r>
      <w:r>
        <w:rPr>
          <w:spacing w:val="2"/>
          <w:sz w:val="20"/>
          <w:szCs w:val="20"/>
          <w:highlight w:val="none"/>
        </w:rPr>
        <w:t xml:space="preserve">                                 </w:t>
      </w:r>
      <w:r>
        <w:rPr>
          <w:spacing w:val="-1"/>
          <w:sz w:val="20"/>
          <w:szCs w:val="20"/>
          <w:highlight w:val="none"/>
        </w:rPr>
        <w:t>标段：                             第  页  共  页</w:t>
      </w:r>
    </w:p>
    <w:p w14:paraId="0D5DE533">
      <w:pPr>
        <w:spacing w:line="78" w:lineRule="exact"/>
        <w:rPr>
          <w:highlight w:val="none"/>
        </w:rPr>
      </w:pPr>
    </w:p>
    <w:tbl>
      <w:tblPr>
        <w:tblStyle w:val="452"/>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4"/>
        <w:gridCol w:w="1468"/>
        <w:gridCol w:w="1848"/>
        <w:gridCol w:w="1838"/>
        <w:gridCol w:w="1348"/>
        <w:gridCol w:w="1733"/>
      </w:tblGrid>
      <w:tr w14:paraId="43BEA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974" w:type="dxa"/>
            <w:noWrap w:val="0"/>
            <w:vAlign w:val="top"/>
          </w:tcPr>
          <w:p w14:paraId="5FFD6B3E">
            <w:pPr>
              <w:pStyle w:val="453"/>
              <w:spacing w:before="74" w:line="221" w:lineRule="auto"/>
              <w:ind w:left="275"/>
              <w:rPr>
                <w:highlight w:val="none"/>
              </w:rPr>
            </w:pPr>
            <w:r>
              <w:rPr>
                <w:spacing w:val="-2"/>
                <w:highlight w:val="none"/>
              </w:rPr>
              <w:t>序号</w:t>
            </w:r>
          </w:p>
        </w:tc>
        <w:tc>
          <w:tcPr>
            <w:tcW w:w="1468" w:type="dxa"/>
            <w:noWrap w:val="0"/>
            <w:vAlign w:val="top"/>
          </w:tcPr>
          <w:p w14:paraId="50DDF307">
            <w:pPr>
              <w:pStyle w:val="453"/>
              <w:spacing w:before="73" w:line="219" w:lineRule="auto"/>
              <w:ind w:left="341"/>
              <w:rPr>
                <w:highlight w:val="none"/>
              </w:rPr>
            </w:pPr>
            <w:r>
              <w:rPr>
                <w:spacing w:val="2"/>
                <w:highlight w:val="none"/>
              </w:rPr>
              <w:t>项目编码</w:t>
            </w:r>
          </w:p>
        </w:tc>
        <w:tc>
          <w:tcPr>
            <w:tcW w:w="1848" w:type="dxa"/>
            <w:noWrap w:val="0"/>
            <w:vAlign w:val="top"/>
          </w:tcPr>
          <w:p w14:paraId="3B112E10">
            <w:pPr>
              <w:pStyle w:val="453"/>
              <w:spacing w:before="73" w:line="220" w:lineRule="auto"/>
              <w:ind w:left="523"/>
              <w:rPr>
                <w:highlight w:val="none"/>
              </w:rPr>
            </w:pPr>
            <w:r>
              <w:rPr>
                <w:spacing w:val="2"/>
                <w:highlight w:val="none"/>
              </w:rPr>
              <w:t>项目名称</w:t>
            </w:r>
          </w:p>
        </w:tc>
        <w:tc>
          <w:tcPr>
            <w:tcW w:w="1838" w:type="dxa"/>
            <w:noWrap w:val="0"/>
            <w:vAlign w:val="top"/>
          </w:tcPr>
          <w:p w14:paraId="2EDE2D94">
            <w:pPr>
              <w:pStyle w:val="453"/>
              <w:spacing w:before="73" w:line="219" w:lineRule="auto"/>
              <w:ind w:left="504"/>
              <w:rPr>
                <w:highlight w:val="none"/>
              </w:rPr>
            </w:pPr>
            <w:r>
              <w:rPr>
                <w:spacing w:val="2"/>
                <w:highlight w:val="none"/>
              </w:rPr>
              <w:t>工作内容</w:t>
            </w:r>
          </w:p>
        </w:tc>
        <w:tc>
          <w:tcPr>
            <w:tcW w:w="1348" w:type="dxa"/>
            <w:noWrap w:val="0"/>
            <w:vAlign w:val="top"/>
          </w:tcPr>
          <w:p w14:paraId="1E802837">
            <w:pPr>
              <w:pStyle w:val="453"/>
              <w:spacing w:before="71" w:line="218" w:lineRule="auto"/>
              <w:ind w:left="267"/>
              <w:rPr>
                <w:highlight w:val="none"/>
              </w:rPr>
            </w:pPr>
            <w:r>
              <w:rPr>
                <w:spacing w:val="8"/>
                <w:highlight w:val="none"/>
              </w:rPr>
              <w:t>价格</w:t>
            </w:r>
            <w:r>
              <w:rPr>
                <w:rFonts w:hint="eastAsia"/>
                <w:spacing w:val="8"/>
                <w:highlight w:val="none"/>
                <w:lang w:eastAsia="zh-CN"/>
              </w:rPr>
              <w:t>（</w:t>
            </w:r>
            <w:r>
              <w:rPr>
                <w:spacing w:val="8"/>
                <w:highlight w:val="none"/>
              </w:rPr>
              <w:t>元)</w:t>
            </w:r>
          </w:p>
        </w:tc>
        <w:tc>
          <w:tcPr>
            <w:tcW w:w="1733" w:type="dxa"/>
            <w:noWrap w:val="0"/>
            <w:vAlign w:val="top"/>
          </w:tcPr>
          <w:p w14:paraId="1EE1172B">
            <w:pPr>
              <w:pStyle w:val="453"/>
              <w:spacing w:before="74" w:line="221" w:lineRule="auto"/>
              <w:ind w:left="659"/>
              <w:rPr>
                <w:highlight w:val="none"/>
              </w:rPr>
            </w:pPr>
            <w:r>
              <w:rPr>
                <w:spacing w:val="5"/>
                <w:highlight w:val="none"/>
              </w:rPr>
              <w:t>备注</w:t>
            </w:r>
          </w:p>
        </w:tc>
      </w:tr>
      <w:tr w14:paraId="5BA0C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74" w:type="dxa"/>
            <w:noWrap w:val="0"/>
            <w:vAlign w:val="top"/>
          </w:tcPr>
          <w:p w14:paraId="1D325B3F">
            <w:pPr>
              <w:pStyle w:val="453"/>
              <w:spacing w:before="79" w:line="213" w:lineRule="auto"/>
              <w:ind w:left="424"/>
              <w:rPr>
                <w:highlight w:val="none"/>
              </w:rPr>
            </w:pPr>
            <w:r>
              <w:rPr>
                <w:highlight w:val="none"/>
              </w:rPr>
              <w:t>1</w:t>
            </w:r>
          </w:p>
        </w:tc>
        <w:tc>
          <w:tcPr>
            <w:tcW w:w="1468" w:type="dxa"/>
            <w:noWrap w:val="0"/>
            <w:vAlign w:val="top"/>
          </w:tcPr>
          <w:p w14:paraId="7193A6E9">
            <w:pPr>
              <w:rPr>
                <w:rFonts w:ascii="Arial"/>
                <w:sz w:val="21"/>
                <w:highlight w:val="none"/>
              </w:rPr>
            </w:pPr>
          </w:p>
        </w:tc>
        <w:tc>
          <w:tcPr>
            <w:tcW w:w="1848" w:type="dxa"/>
            <w:noWrap w:val="0"/>
            <w:vAlign w:val="top"/>
          </w:tcPr>
          <w:p w14:paraId="671BCE51">
            <w:pPr>
              <w:rPr>
                <w:rFonts w:ascii="Arial"/>
                <w:sz w:val="21"/>
                <w:highlight w:val="none"/>
              </w:rPr>
            </w:pPr>
          </w:p>
        </w:tc>
        <w:tc>
          <w:tcPr>
            <w:tcW w:w="1838" w:type="dxa"/>
            <w:noWrap w:val="0"/>
            <w:vAlign w:val="top"/>
          </w:tcPr>
          <w:p w14:paraId="05E67BCF">
            <w:pPr>
              <w:rPr>
                <w:rFonts w:ascii="Arial"/>
                <w:sz w:val="21"/>
                <w:highlight w:val="none"/>
              </w:rPr>
            </w:pPr>
          </w:p>
        </w:tc>
        <w:tc>
          <w:tcPr>
            <w:tcW w:w="1348" w:type="dxa"/>
            <w:noWrap w:val="0"/>
            <w:vAlign w:val="top"/>
          </w:tcPr>
          <w:p w14:paraId="54E631B9">
            <w:pPr>
              <w:rPr>
                <w:rFonts w:ascii="Arial"/>
                <w:sz w:val="21"/>
                <w:highlight w:val="none"/>
              </w:rPr>
            </w:pPr>
          </w:p>
        </w:tc>
        <w:tc>
          <w:tcPr>
            <w:tcW w:w="1733" w:type="dxa"/>
            <w:noWrap w:val="0"/>
            <w:vAlign w:val="top"/>
          </w:tcPr>
          <w:p w14:paraId="0D3B25D7">
            <w:pPr>
              <w:pStyle w:val="453"/>
              <w:spacing w:before="59" w:line="219" w:lineRule="auto"/>
              <w:ind w:left="108"/>
              <w:rPr>
                <w:highlight w:val="none"/>
              </w:rPr>
            </w:pPr>
            <w:r>
              <w:rPr>
                <w:spacing w:val="1"/>
                <w:highlight w:val="none"/>
              </w:rPr>
              <w:t>详见明细表E.3.2</w:t>
            </w:r>
          </w:p>
        </w:tc>
      </w:tr>
      <w:tr w14:paraId="01E0A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74" w:type="dxa"/>
            <w:noWrap w:val="0"/>
            <w:vAlign w:val="top"/>
          </w:tcPr>
          <w:p w14:paraId="5BAB9693">
            <w:pPr>
              <w:rPr>
                <w:rFonts w:ascii="Arial"/>
                <w:sz w:val="21"/>
                <w:highlight w:val="none"/>
              </w:rPr>
            </w:pPr>
          </w:p>
        </w:tc>
        <w:tc>
          <w:tcPr>
            <w:tcW w:w="1468" w:type="dxa"/>
            <w:noWrap w:val="0"/>
            <w:vAlign w:val="top"/>
          </w:tcPr>
          <w:p w14:paraId="74FF1843">
            <w:pPr>
              <w:rPr>
                <w:rFonts w:ascii="Arial"/>
                <w:sz w:val="21"/>
                <w:highlight w:val="none"/>
              </w:rPr>
            </w:pPr>
          </w:p>
        </w:tc>
        <w:tc>
          <w:tcPr>
            <w:tcW w:w="1848" w:type="dxa"/>
            <w:noWrap w:val="0"/>
            <w:vAlign w:val="top"/>
          </w:tcPr>
          <w:p w14:paraId="04859D09">
            <w:pPr>
              <w:rPr>
                <w:rFonts w:ascii="Arial"/>
                <w:sz w:val="21"/>
                <w:highlight w:val="none"/>
              </w:rPr>
            </w:pPr>
          </w:p>
        </w:tc>
        <w:tc>
          <w:tcPr>
            <w:tcW w:w="1838" w:type="dxa"/>
            <w:noWrap w:val="0"/>
            <w:vAlign w:val="top"/>
          </w:tcPr>
          <w:p w14:paraId="461D1DD8">
            <w:pPr>
              <w:rPr>
                <w:rFonts w:ascii="Arial"/>
                <w:sz w:val="21"/>
                <w:highlight w:val="none"/>
              </w:rPr>
            </w:pPr>
          </w:p>
        </w:tc>
        <w:tc>
          <w:tcPr>
            <w:tcW w:w="1348" w:type="dxa"/>
            <w:noWrap w:val="0"/>
            <w:vAlign w:val="top"/>
          </w:tcPr>
          <w:p w14:paraId="76E0CE0E">
            <w:pPr>
              <w:rPr>
                <w:rFonts w:ascii="Arial"/>
                <w:sz w:val="21"/>
                <w:highlight w:val="none"/>
              </w:rPr>
            </w:pPr>
          </w:p>
        </w:tc>
        <w:tc>
          <w:tcPr>
            <w:tcW w:w="1733" w:type="dxa"/>
            <w:noWrap w:val="0"/>
            <w:vAlign w:val="top"/>
          </w:tcPr>
          <w:p w14:paraId="76FE312A">
            <w:pPr>
              <w:rPr>
                <w:rFonts w:ascii="Arial"/>
                <w:sz w:val="21"/>
                <w:highlight w:val="none"/>
              </w:rPr>
            </w:pPr>
          </w:p>
        </w:tc>
      </w:tr>
      <w:tr w14:paraId="3ECB3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74" w:type="dxa"/>
            <w:noWrap w:val="0"/>
            <w:vAlign w:val="top"/>
          </w:tcPr>
          <w:p w14:paraId="1CA23C4E">
            <w:pPr>
              <w:rPr>
                <w:rFonts w:ascii="Arial"/>
                <w:sz w:val="21"/>
                <w:highlight w:val="none"/>
              </w:rPr>
            </w:pPr>
          </w:p>
        </w:tc>
        <w:tc>
          <w:tcPr>
            <w:tcW w:w="1468" w:type="dxa"/>
            <w:noWrap w:val="0"/>
            <w:vAlign w:val="top"/>
          </w:tcPr>
          <w:p w14:paraId="7D738718">
            <w:pPr>
              <w:rPr>
                <w:rFonts w:ascii="Arial"/>
                <w:sz w:val="21"/>
                <w:highlight w:val="none"/>
              </w:rPr>
            </w:pPr>
          </w:p>
        </w:tc>
        <w:tc>
          <w:tcPr>
            <w:tcW w:w="1848" w:type="dxa"/>
            <w:noWrap w:val="0"/>
            <w:vAlign w:val="top"/>
          </w:tcPr>
          <w:p w14:paraId="6AACEB48">
            <w:pPr>
              <w:rPr>
                <w:rFonts w:ascii="Arial"/>
                <w:sz w:val="21"/>
                <w:highlight w:val="none"/>
              </w:rPr>
            </w:pPr>
          </w:p>
        </w:tc>
        <w:tc>
          <w:tcPr>
            <w:tcW w:w="1838" w:type="dxa"/>
            <w:noWrap w:val="0"/>
            <w:vAlign w:val="top"/>
          </w:tcPr>
          <w:p w14:paraId="28BFF7B9">
            <w:pPr>
              <w:rPr>
                <w:rFonts w:ascii="Arial"/>
                <w:sz w:val="21"/>
                <w:highlight w:val="none"/>
              </w:rPr>
            </w:pPr>
          </w:p>
        </w:tc>
        <w:tc>
          <w:tcPr>
            <w:tcW w:w="1348" w:type="dxa"/>
            <w:noWrap w:val="0"/>
            <w:vAlign w:val="top"/>
          </w:tcPr>
          <w:p w14:paraId="0A5B920A">
            <w:pPr>
              <w:rPr>
                <w:rFonts w:ascii="Arial"/>
                <w:sz w:val="21"/>
                <w:highlight w:val="none"/>
              </w:rPr>
            </w:pPr>
          </w:p>
        </w:tc>
        <w:tc>
          <w:tcPr>
            <w:tcW w:w="1733" w:type="dxa"/>
            <w:noWrap w:val="0"/>
            <w:vAlign w:val="top"/>
          </w:tcPr>
          <w:p w14:paraId="3AB4CA2A">
            <w:pPr>
              <w:rPr>
                <w:rFonts w:ascii="Arial"/>
                <w:sz w:val="21"/>
                <w:highlight w:val="none"/>
              </w:rPr>
            </w:pPr>
          </w:p>
        </w:tc>
      </w:tr>
      <w:tr w14:paraId="22072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974" w:type="dxa"/>
            <w:noWrap w:val="0"/>
            <w:vAlign w:val="top"/>
          </w:tcPr>
          <w:p w14:paraId="3924269E">
            <w:pPr>
              <w:rPr>
                <w:rFonts w:ascii="Arial"/>
                <w:sz w:val="21"/>
                <w:highlight w:val="none"/>
              </w:rPr>
            </w:pPr>
          </w:p>
        </w:tc>
        <w:tc>
          <w:tcPr>
            <w:tcW w:w="1468" w:type="dxa"/>
            <w:noWrap w:val="0"/>
            <w:vAlign w:val="top"/>
          </w:tcPr>
          <w:p w14:paraId="5F5B8657">
            <w:pPr>
              <w:rPr>
                <w:rFonts w:ascii="Arial"/>
                <w:sz w:val="21"/>
                <w:highlight w:val="none"/>
              </w:rPr>
            </w:pPr>
          </w:p>
        </w:tc>
        <w:tc>
          <w:tcPr>
            <w:tcW w:w="1848" w:type="dxa"/>
            <w:noWrap w:val="0"/>
            <w:vAlign w:val="top"/>
          </w:tcPr>
          <w:p w14:paraId="44335995">
            <w:pPr>
              <w:rPr>
                <w:rFonts w:ascii="Arial"/>
                <w:sz w:val="21"/>
                <w:highlight w:val="none"/>
              </w:rPr>
            </w:pPr>
          </w:p>
        </w:tc>
        <w:tc>
          <w:tcPr>
            <w:tcW w:w="1838" w:type="dxa"/>
            <w:noWrap w:val="0"/>
            <w:vAlign w:val="top"/>
          </w:tcPr>
          <w:p w14:paraId="5AC6A74E">
            <w:pPr>
              <w:rPr>
                <w:rFonts w:ascii="Arial"/>
                <w:sz w:val="21"/>
                <w:highlight w:val="none"/>
              </w:rPr>
            </w:pPr>
          </w:p>
        </w:tc>
        <w:tc>
          <w:tcPr>
            <w:tcW w:w="1348" w:type="dxa"/>
            <w:noWrap w:val="0"/>
            <w:vAlign w:val="top"/>
          </w:tcPr>
          <w:p w14:paraId="29D5D0E2">
            <w:pPr>
              <w:rPr>
                <w:rFonts w:ascii="Arial"/>
                <w:sz w:val="21"/>
                <w:highlight w:val="none"/>
              </w:rPr>
            </w:pPr>
          </w:p>
        </w:tc>
        <w:tc>
          <w:tcPr>
            <w:tcW w:w="1733" w:type="dxa"/>
            <w:noWrap w:val="0"/>
            <w:vAlign w:val="top"/>
          </w:tcPr>
          <w:p w14:paraId="65A026F2">
            <w:pPr>
              <w:rPr>
                <w:rFonts w:ascii="Arial"/>
                <w:sz w:val="21"/>
                <w:highlight w:val="none"/>
              </w:rPr>
            </w:pPr>
          </w:p>
        </w:tc>
      </w:tr>
      <w:tr w14:paraId="0AAA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74" w:type="dxa"/>
            <w:noWrap w:val="0"/>
            <w:vAlign w:val="top"/>
          </w:tcPr>
          <w:p w14:paraId="7AC53180">
            <w:pPr>
              <w:rPr>
                <w:rFonts w:ascii="Arial"/>
                <w:sz w:val="21"/>
                <w:highlight w:val="none"/>
              </w:rPr>
            </w:pPr>
          </w:p>
        </w:tc>
        <w:tc>
          <w:tcPr>
            <w:tcW w:w="1468" w:type="dxa"/>
            <w:noWrap w:val="0"/>
            <w:vAlign w:val="top"/>
          </w:tcPr>
          <w:p w14:paraId="7B9F92AD">
            <w:pPr>
              <w:rPr>
                <w:rFonts w:ascii="Arial"/>
                <w:sz w:val="21"/>
                <w:highlight w:val="none"/>
              </w:rPr>
            </w:pPr>
          </w:p>
        </w:tc>
        <w:tc>
          <w:tcPr>
            <w:tcW w:w="1848" w:type="dxa"/>
            <w:noWrap w:val="0"/>
            <w:vAlign w:val="top"/>
          </w:tcPr>
          <w:p w14:paraId="69490DE6">
            <w:pPr>
              <w:rPr>
                <w:rFonts w:ascii="Arial"/>
                <w:sz w:val="21"/>
                <w:highlight w:val="none"/>
              </w:rPr>
            </w:pPr>
          </w:p>
        </w:tc>
        <w:tc>
          <w:tcPr>
            <w:tcW w:w="1838" w:type="dxa"/>
            <w:noWrap w:val="0"/>
            <w:vAlign w:val="top"/>
          </w:tcPr>
          <w:p w14:paraId="53A10C3C">
            <w:pPr>
              <w:rPr>
                <w:rFonts w:ascii="Arial"/>
                <w:sz w:val="21"/>
                <w:highlight w:val="none"/>
              </w:rPr>
            </w:pPr>
          </w:p>
        </w:tc>
        <w:tc>
          <w:tcPr>
            <w:tcW w:w="1348" w:type="dxa"/>
            <w:noWrap w:val="0"/>
            <w:vAlign w:val="top"/>
          </w:tcPr>
          <w:p w14:paraId="1328C30B">
            <w:pPr>
              <w:rPr>
                <w:rFonts w:ascii="Arial"/>
                <w:sz w:val="21"/>
                <w:highlight w:val="none"/>
              </w:rPr>
            </w:pPr>
          </w:p>
        </w:tc>
        <w:tc>
          <w:tcPr>
            <w:tcW w:w="1733" w:type="dxa"/>
            <w:noWrap w:val="0"/>
            <w:vAlign w:val="top"/>
          </w:tcPr>
          <w:p w14:paraId="378FE240">
            <w:pPr>
              <w:rPr>
                <w:rFonts w:ascii="Arial"/>
                <w:sz w:val="21"/>
                <w:highlight w:val="none"/>
              </w:rPr>
            </w:pPr>
          </w:p>
        </w:tc>
      </w:tr>
      <w:tr w14:paraId="20FA7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74" w:type="dxa"/>
            <w:noWrap w:val="0"/>
            <w:vAlign w:val="top"/>
          </w:tcPr>
          <w:p w14:paraId="5EDC7BD8">
            <w:pPr>
              <w:rPr>
                <w:rFonts w:ascii="Arial"/>
                <w:sz w:val="21"/>
                <w:highlight w:val="none"/>
              </w:rPr>
            </w:pPr>
          </w:p>
        </w:tc>
        <w:tc>
          <w:tcPr>
            <w:tcW w:w="1468" w:type="dxa"/>
            <w:noWrap w:val="0"/>
            <w:vAlign w:val="top"/>
          </w:tcPr>
          <w:p w14:paraId="2C0BF937">
            <w:pPr>
              <w:rPr>
                <w:rFonts w:ascii="Arial"/>
                <w:sz w:val="21"/>
                <w:highlight w:val="none"/>
              </w:rPr>
            </w:pPr>
          </w:p>
        </w:tc>
        <w:tc>
          <w:tcPr>
            <w:tcW w:w="1848" w:type="dxa"/>
            <w:noWrap w:val="0"/>
            <w:vAlign w:val="top"/>
          </w:tcPr>
          <w:p w14:paraId="1AA29067">
            <w:pPr>
              <w:rPr>
                <w:rFonts w:ascii="Arial"/>
                <w:sz w:val="21"/>
                <w:highlight w:val="none"/>
              </w:rPr>
            </w:pPr>
          </w:p>
        </w:tc>
        <w:tc>
          <w:tcPr>
            <w:tcW w:w="1838" w:type="dxa"/>
            <w:noWrap w:val="0"/>
            <w:vAlign w:val="top"/>
          </w:tcPr>
          <w:p w14:paraId="355F8E8B">
            <w:pPr>
              <w:rPr>
                <w:rFonts w:ascii="Arial"/>
                <w:sz w:val="21"/>
                <w:highlight w:val="none"/>
              </w:rPr>
            </w:pPr>
          </w:p>
        </w:tc>
        <w:tc>
          <w:tcPr>
            <w:tcW w:w="1348" w:type="dxa"/>
            <w:noWrap w:val="0"/>
            <w:vAlign w:val="top"/>
          </w:tcPr>
          <w:p w14:paraId="0FF41425">
            <w:pPr>
              <w:rPr>
                <w:rFonts w:ascii="Arial"/>
                <w:sz w:val="21"/>
                <w:highlight w:val="none"/>
              </w:rPr>
            </w:pPr>
          </w:p>
        </w:tc>
        <w:tc>
          <w:tcPr>
            <w:tcW w:w="1733" w:type="dxa"/>
            <w:noWrap w:val="0"/>
            <w:vAlign w:val="top"/>
          </w:tcPr>
          <w:p w14:paraId="5F46A2B1">
            <w:pPr>
              <w:rPr>
                <w:rFonts w:ascii="Arial"/>
                <w:sz w:val="21"/>
                <w:highlight w:val="none"/>
              </w:rPr>
            </w:pPr>
          </w:p>
        </w:tc>
      </w:tr>
      <w:tr w14:paraId="7239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974" w:type="dxa"/>
            <w:noWrap w:val="0"/>
            <w:vAlign w:val="top"/>
          </w:tcPr>
          <w:p w14:paraId="412C8382">
            <w:pPr>
              <w:rPr>
                <w:rFonts w:ascii="Arial"/>
                <w:sz w:val="21"/>
                <w:highlight w:val="none"/>
              </w:rPr>
            </w:pPr>
          </w:p>
        </w:tc>
        <w:tc>
          <w:tcPr>
            <w:tcW w:w="1468" w:type="dxa"/>
            <w:noWrap w:val="0"/>
            <w:vAlign w:val="top"/>
          </w:tcPr>
          <w:p w14:paraId="230A1508">
            <w:pPr>
              <w:rPr>
                <w:rFonts w:ascii="Arial"/>
                <w:sz w:val="21"/>
                <w:highlight w:val="none"/>
              </w:rPr>
            </w:pPr>
          </w:p>
        </w:tc>
        <w:tc>
          <w:tcPr>
            <w:tcW w:w="1848" w:type="dxa"/>
            <w:noWrap w:val="0"/>
            <w:vAlign w:val="top"/>
          </w:tcPr>
          <w:p w14:paraId="1D14D96C">
            <w:pPr>
              <w:rPr>
                <w:rFonts w:ascii="Arial"/>
                <w:sz w:val="21"/>
                <w:highlight w:val="none"/>
              </w:rPr>
            </w:pPr>
          </w:p>
        </w:tc>
        <w:tc>
          <w:tcPr>
            <w:tcW w:w="1838" w:type="dxa"/>
            <w:noWrap w:val="0"/>
            <w:vAlign w:val="top"/>
          </w:tcPr>
          <w:p w14:paraId="4BF49AD8">
            <w:pPr>
              <w:rPr>
                <w:rFonts w:ascii="Arial"/>
                <w:sz w:val="21"/>
                <w:highlight w:val="none"/>
              </w:rPr>
            </w:pPr>
          </w:p>
        </w:tc>
        <w:tc>
          <w:tcPr>
            <w:tcW w:w="1348" w:type="dxa"/>
            <w:noWrap w:val="0"/>
            <w:vAlign w:val="top"/>
          </w:tcPr>
          <w:p w14:paraId="4A766FB3">
            <w:pPr>
              <w:rPr>
                <w:rFonts w:ascii="Arial"/>
                <w:sz w:val="21"/>
                <w:highlight w:val="none"/>
              </w:rPr>
            </w:pPr>
          </w:p>
        </w:tc>
        <w:tc>
          <w:tcPr>
            <w:tcW w:w="1733" w:type="dxa"/>
            <w:noWrap w:val="0"/>
            <w:vAlign w:val="top"/>
          </w:tcPr>
          <w:p w14:paraId="7C3BF58F">
            <w:pPr>
              <w:rPr>
                <w:rFonts w:ascii="Arial"/>
                <w:sz w:val="21"/>
                <w:highlight w:val="none"/>
              </w:rPr>
            </w:pPr>
          </w:p>
        </w:tc>
      </w:tr>
      <w:tr w14:paraId="473A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974" w:type="dxa"/>
            <w:noWrap w:val="0"/>
            <w:vAlign w:val="top"/>
          </w:tcPr>
          <w:p w14:paraId="0E70071D">
            <w:pPr>
              <w:rPr>
                <w:rFonts w:ascii="Arial"/>
                <w:sz w:val="21"/>
                <w:highlight w:val="none"/>
              </w:rPr>
            </w:pPr>
          </w:p>
        </w:tc>
        <w:tc>
          <w:tcPr>
            <w:tcW w:w="1468" w:type="dxa"/>
            <w:noWrap w:val="0"/>
            <w:vAlign w:val="top"/>
          </w:tcPr>
          <w:p w14:paraId="0C209450">
            <w:pPr>
              <w:rPr>
                <w:rFonts w:ascii="Arial"/>
                <w:sz w:val="21"/>
                <w:highlight w:val="none"/>
              </w:rPr>
            </w:pPr>
          </w:p>
        </w:tc>
        <w:tc>
          <w:tcPr>
            <w:tcW w:w="1848" w:type="dxa"/>
            <w:noWrap w:val="0"/>
            <w:vAlign w:val="top"/>
          </w:tcPr>
          <w:p w14:paraId="6406FECD">
            <w:pPr>
              <w:rPr>
                <w:rFonts w:ascii="Arial"/>
                <w:sz w:val="21"/>
                <w:highlight w:val="none"/>
              </w:rPr>
            </w:pPr>
          </w:p>
        </w:tc>
        <w:tc>
          <w:tcPr>
            <w:tcW w:w="1838" w:type="dxa"/>
            <w:noWrap w:val="0"/>
            <w:vAlign w:val="top"/>
          </w:tcPr>
          <w:p w14:paraId="047623E8">
            <w:pPr>
              <w:rPr>
                <w:rFonts w:ascii="Arial"/>
                <w:sz w:val="21"/>
                <w:highlight w:val="none"/>
              </w:rPr>
            </w:pPr>
          </w:p>
        </w:tc>
        <w:tc>
          <w:tcPr>
            <w:tcW w:w="1348" w:type="dxa"/>
            <w:noWrap w:val="0"/>
            <w:vAlign w:val="top"/>
          </w:tcPr>
          <w:p w14:paraId="62736620">
            <w:pPr>
              <w:rPr>
                <w:rFonts w:ascii="Arial"/>
                <w:sz w:val="21"/>
                <w:highlight w:val="none"/>
              </w:rPr>
            </w:pPr>
          </w:p>
        </w:tc>
        <w:tc>
          <w:tcPr>
            <w:tcW w:w="1733" w:type="dxa"/>
            <w:noWrap w:val="0"/>
            <w:vAlign w:val="top"/>
          </w:tcPr>
          <w:p w14:paraId="19A4F4C7">
            <w:pPr>
              <w:rPr>
                <w:rFonts w:ascii="Arial"/>
                <w:sz w:val="21"/>
                <w:highlight w:val="none"/>
              </w:rPr>
            </w:pPr>
          </w:p>
        </w:tc>
      </w:tr>
      <w:tr w14:paraId="78EE3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74" w:type="dxa"/>
            <w:noWrap w:val="0"/>
            <w:vAlign w:val="top"/>
          </w:tcPr>
          <w:p w14:paraId="4624D03C">
            <w:pPr>
              <w:rPr>
                <w:rFonts w:ascii="Arial"/>
                <w:sz w:val="21"/>
                <w:highlight w:val="none"/>
              </w:rPr>
            </w:pPr>
          </w:p>
        </w:tc>
        <w:tc>
          <w:tcPr>
            <w:tcW w:w="1468" w:type="dxa"/>
            <w:noWrap w:val="0"/>
            <w:vAlign w:val="top"/>
          </w:tcPr>
          <w:p w14:paraId="0D218DCB">
            <w:pPr>
              <w:rPr>
                <w:rFonts w:ascii="Arial"/>
                <w:sz w:val="21"/>
                <w:highlight w:val="none"/>
              </w:rPr>
            </w:pPr>
          </w:p>
        </w:tc>
        <w:tc>
          <w:tcPr>
            <w:tcW w:w="1848" w:type="dxa"/>
            <w:noWrap w:val="0"/>
            <w:vAlign w:val="top"/>
          </w:tcPr>
          <w:p w14:paraId="6CED88CC">
            <w:pPr>
              <w:rPr>
                <w:rFonts w:ascii="Arial"/>
                <w:sz w:val="21"/>
                <w:highlight w:val="none"/>
              </w:rPr>
            </w:pPr>
          </w:p>
        </w:tc>
        <w:tc>
          <w:tcPr>
            <w:tcW w:w="1838" w:type="dxa"/>
            <w:noWrap w:val="0"/>
            <w:vAlign w:val="top"/>
          </w:tcPr>
          <w:p w14:paraId="796D77F4">
            <w:pPr>
              <w:rPr>
                <w:rFonts w:ascii="Arial"/>
                <w:sz w:val="21"/>
                <w:highlight w:val="none"/>
              </w:rPr>
            </w:pPr>
          </w:p>
        </w:tc>
        <w:tc>
          <w:tcPr>
            <w:tcW w:w="1348" w:type="dxa"/>
            <w:noWrap w:val="0"/>
            <w:vAlign w:val="top"/>
          </w:tcPr>
          <w:p w14:paraId="1CC1B16C">
            <w:pPr>
              <w:rPr>
                <w:rFonts w:ascii="Arial"/>
                <w:sz w:val="21"/>
                <w:highlight w:val="none"/>
              </w:rPr>
            </w:pPr>
          </w:p>
        </w:tc>
        <w:tc>
          <w:tcPr>
            <w:tcW w:w="1733" w:type="dxa"/>
            <w:noWrap w:val="0"/>
            <w:vAlign w:val="top"/>
          </w:tcPr>
          <w:p w14:paraId="39CDF8E7">
            <w:pPr>
              <w:rPr>
                <w:rFonts w:ascii="Arial"/>
                <w:sz w:val="21"/>
                <w:highlight w:val="none"/>
              </w:rPr>
            </w:pPr>
          </w:p>
        </w:tc>
      </w:tr>
      <w:tr w14:paraId="54A55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974" w:type="dxa"/>
            <w:noWrap w:val="0"/>
            <w:vAlign w:val="top"/>
          </w:tcPr>
          <w:p w14:paraId="61FBD660">
            <w:pPr>
              <w:rPr>
                <w:rFonts w:ascii="Arial"/>
                <w:sz w:val="21"/>
                <w:highlight w:val="none"/>
              </w:rPr>
            </w:pPr>
          </w:p>
        </w:tc>
        <w:tc>
          <w:tcPr>
            <w:tcW w:w="1468" w:type="dxa"/>
            <w:noWrap w:val="0"/>
            <w:vAlign w:val="top"/>
          </w:tcPr>
          <w:p w14:paraId="016D5F98">
            <w:pPr>
              <w:rPr>
                <w:rFonts w:ascii="Arial"/>
                <w:sz w:val="21"/>
                <w:highlight w:val="none"/>
              </w:rPr>
            </w:pPr>
          </w:p>
        </w:tc>
        <w:tc>
          <w:tcPr>
            <w:tcW w:w="1848" w:type="dxa"/>
            <w:noWrap w:val="0"/>
            <w:vAlign w:val="top"/>
          </w:tcPr>
          <w:p w14:paraId="2FE581B0">
            <w:pPr>
              <w:rPr>
                <w:rFonts w:ascii="Arial"/>
                <w:sz w:val="21"/>
                <w:highlight w:val="none"/>
              </w:rPr>
            </w:pPr>
          </w:p>
        </w:tc>
        <w:tc>
          <w:tcPr>
            <w:tcW w:w="1838" w:type="dxa"/>
            <w:noWrap w:val="0"/>
            <w:vAlign w:val="top"/>
          </w:tcPr>
          <w:p w14:paraId="672D548D">
            <w:pPr>
              <w:rPr>
                <w:rFonts w:ascii="Arial"/>
                <w:sz w:val="21"/>
                <w:highlight w:val="none"/>
              </w:rPr>
            </w:pPr>
          </w:p>
        </w:tc>
        <w:tc>
          <w:tcPr>
            <w:tcW w:w="1348" w:type="dxa"/>
            <w:noWrap w:val="0"/>
            <w:vAlign w:val="top"/>
          </w:tcPr>
          <w:p w14:paraId="092112F2">
            <w:pPr>
              <w:rPr>
                <w:rFonts w:ascii="Arial"/>
                <w:sz w:val="21"/>
                <w:highlight w:val="none"/>
              </w:rPr>
            </w:pPr>
          </w:p>
        </w:tc>
        <w:tc>
          <w:tcPr>
            <w:tcW w:w="1733" w:type="dxa"/>
            <w:noWrap w:val="0"/>
            <w:vAlign w:val="top"/>
          </w:tcPr>
          <w:p w14:paraId="3C06DDBB">
            <w:pPr>
              <w:rPr>
                <w:rFonts w:ascii="Arial"/>
                <w:sz w:val="21"/>
                <w:highlight w:val="none"/>
              </w:rPr>
            </w:pPr>
          </w:p>
        </w:tc>
      </w:tr>
      <w:tr w14:paraId="04DC4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128" w:type="dxa"/>
            <w:gridSpan w:val="4"/>
            <w:noWrap w:val="0"/>
            <w:vAlign w:val="top"/>
          </w:tcPr>
          <w:p w14:paraId="3CF66E9A">
            <w:pPr>
              <w:pStyle w:val="453"/>
              <w:spacing w:before="48" w:line="200" w:lineRule="auto"/>
              <w:ind w:left="2555"/>
              <w:rPr>
                <w:sz w:val="25"/>
                <w:szCs w:val="25"/>
                <w:highlight w:val="none"/>
              </w:rPr>
            </w:pPr>
            <w:r>
              <w:rPr>
                <w:spacing w:val="2"/>
                <w:sz w:val="25"/>
                <w:szCs w:val="25"/>
                <w:highlight w:val="none"/>
              </w:rPr>
              <w:t>本页小计</w:t>
            </w:r>
          </w:p>
        </w:tc>
        <w:tc>
          <w:tcPr>
            <w:tcW w:w="1348" w:type="dxa"/>
            <w:noWrap w:val="0"/>
            <w:vAlign w:val="top"/>
          </w:tcPr>
          <w:p w14:paraId="2F11D955">
            <w:pPr>
              <w:rPr>
                <w:rFonts w:ascii="Arial"/>
                <w:sz w:val="21"/>
                <w:highlight w:val="none"/>
              </w:rPr>
            </w:pPr>
          </w:p>
        </w:tc>
        <w:tc>
          <w:tcPr>
            <w:tcW w:w="1733" w:type="dxa"/>
            <w:noWrap w:val="0"/>
            <w:vAlign w:val="top"/>
          </w:tcPr>
          <w:p w14:paraId="2634511F">
            <w:pPr>
              <w:pStyle w:val="453"/>
              <w:spacing w:before="170" w:line="93" w:lineRule="exact"/>
              <w:ind w:left="798"/>
              <w:rPr>
                <w:sz w:val="12"/>
                <w:szCs w:val="12"/>
                <w:highlight w:val="none"/>
              </w:rPr>
            </w:pPr>
            <w:r>
              <w:rPr>
                <w:position w:val="-2"/>
                <w:sz w:val="12"/>
                <w:szCs w:val="12"/>
                <w:highlight w:val="none"/>
              </w:rPr>
              <w:t>一</w:t>
            </w:r>
          </w:p>
        </w:tc>
      </w:tr>
      <w:tr w14:paraId="2753B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128" w:type="dxa"/>
            <w:gridSpan w:val="4"/>
            <w:noWrap w:val="0"/>
            <w:vAlign w:val="top"/>
          </w:tcPr>
          <w:p w14:paraId="52AF9159">
            <w:pPr>
              <w:pStyle w:val="453"/>
              <w:spacing w:before="52" w:line="193" w:lineRule="auto"/>
              <w:ind w:left="2684"/>
              <w:rPr>
                <w:sz w:val="25"/>
                <w:szCs w:val="25"/>
                <w:highlight w:val="none"/>
              </w:rPr>
            </w:pPr>
            <w:r>
              <w:rPr>
                <w:spacing w:val="-6"/>
                <w:sz w:val="25"/>
                <w:szCs w:val="25"/>
                <w:highlight w:val="none"/>
              </w:rPr>
              <w:t>合</w:t>
            </w:r>
            <w:r>
              <w:rPr>
                <w:spacing w:val="5"/>
                <w:sz w:val="25"/>
                <w:szCs w:val="25"/>
                <w:highlight w:val="none"/>
              </w:rPr>
              <w:t xml:space="preserve">  </w:t>
            </w:r>
            <w:r>
              <w:rPr>
                <w:spacing w:val="-6"/>
                <w:sz w:val="25"/>
                <w:szCs w:val="25"/>
                <w:highlight w:val="none"/>
              </w:rPr>
              <w:t>计</w:t>
            </w:r>
          </w:p>
        </w:tc>
        <w:tc>
          <w:tcPr>
            <w:tcW w:w="1348" w:type="dxa"/>
            <w:noWrap w:val="0"/>
            <w:vAlign w:val="top"/>
          </w:tcPr>
          <w:p w14:paraId="2293EE05">
            <w:pPr>
              <w:rPr>
                <w:rFonts w:ascii="Arial"/>
                <w:sz w:val="21"/>
                <w:highlight w:val="none"/>
              </w:rPr>
            </w:pPr>
          </w:p>
        </w:tc>
        <w:tc>
          <w:tcPr>
            <w:tcW w:w="1733" w:type="dxa"/>
            <w:noWrap w:val="0"/>
            <w:vAlign w:val="top"/>
          </w:tcPr>
          <w:p w14:paraId="1133BEE7">
            <w:pPr>
              <w:pStyle w:val="453"/>
              <w:spacing w:before="162" w:line="92" w:lineRule="exact"/>
              <w:ind w:left="798"/>
              <w:rPr>
                <w:sz w:val="12"/>
                <w:szCs w:val="12"/>
                <w:highlight w:val="none"/>
              </w:rPr>
            </w:pPr>
            <w:r>
              <w:rPr>
                <w:position w:val="-2"/>
                <w:sz w:val="12"/>
                <w:szCs w:val="12"/>
                <w:highlight w:val="none"/>
              </w:rPr>
              <w:t>一</w:t>
            </w:r>
          </w:p>
        </w:tc>
      </w:tr>
    </w:tbl>
    <w:p w14:paraId="3E7ECDCA">
      <w:pPr>
        <w:pStyle w:val="24"/>
        <w:spacing w:before="80" w:line="305" w:lineRule="auto"/>
        <w:ind w:right="246" w:firstLine="409"/>
        <w:rPr>
          <w:sz w:val="20"/>
          <w:szCs w:val="20"/>
          <w:highlight w:val="none"/>
        </w:rPr>
      </w:pPr>
      <w:r>
        <w:rPr>
          <w:spacing w:val="-3"/>
          <w:sz w:val="20"/>
          <w:szCs w:val="20"/>
          <w:highlight w:val="none"/>
        </w:rPr>
        <w:t>注：措施项目清单费用构成详见本标准表</w:t>
      </w:r>
      <w:r>
        <w:rPr>
          <w:spacing w:val="-59"/>
          <w:sz w:val="20"/>
          <w:szCs w:val="20"/>
          <w:highlight w:val="none"/>
        </w:rPr>
        <w:t xml:space="preserve"> </w:t>
      </w:r>
      <w:r>
        <w:rPr>
          <w:rFonts w:ascii="Times New Roman" w:hAnsi="Times New Roman" w:eastAsia="Times New Roman" w:cs="Times New Roman"/>
          <w:spacing w:val="-3"/>
          <w:sz w:val="20"/>
          <w:szCs w:val="20"/>
          <w:highlight w:val="none"/>
        </w:rPr>
        <w:t xml:space="preserve">E.3.2,   </w:t>
      </w:r>
      <w:r>
        <w:rPr>
          <w:spacing w:val="-3"/>
          <w:sz w:val="20"/>
          <w:szCs w:val="20"/>
          <w:highlight w:val="none"/>
        </w:rPr>
        <w:t>大型机械进出场及安拆费用组成见本标准表</w:t>
      </w:r>
      <w:r>
        <w:rPr>
          <w:spacing w:val="-50"/>
          <w:sz w:val="20"/>
          <w:szCs w:val="20"/>
          <w:highlight w:val="none"/>
        </w:rPr>
        <w:t xml:space="preserve"> </w:t>
      </w:r>
      <w:r>
        <w:rPr>
          <w:rFonts w:ascii="Times New Roman" w:hAnsi="Times New Roman" w:eastAsia="Times New Roman" w:cs="Times New Roman"/>
          <w:spacing w:val="-3"/>
          <w:sz w:val="20"/>
          <w:szCs w:val="20"/>
          <w:highlight w:val="none"/>
        </w:rPr>
        <w:t>E.3.</w:t>
      </w:r>
      <w:r>
        <w:rPr>
          <w:rFonts w:ascii="Times New Roman" w:hAnsi="Times New Roman" w:eastAsia="Times New Roman" w:cs="Times New Roman"/>
          <w:spacing w:val="-4"/>
          <w:sz w:val="20"/>
          <w:szCs w:val="20"/>
          <w:highlight w:val="none"/>
        </w:rPr>
        <w:t>4</w:t>
      </w:r>
      <w:r>
        <w:rPr>
          <w:spacing w:val="-4"/>
          <w:sz w:val="20"/>
          <w:szCs w:val="20"/>
          <w:highlight w:val="none"/>
        </w:rPr>
        <w:t>。</w:t>
      </w:r>
      <w:r>
        <w:rPr>
          <w:sz w:val="20"/>
          <w:szCs w:val="20"/>
          <w:highlight w:val="none"/>
        </w:rPr>
        <w:t xml:space="preserve"> </w:t>
      </w:r>
    </w:p>
    <w:p w14:paraId="5B147AB4">
      <w:pPr>
        <w:pStyle w:val="24"/>
        <w:spacing w:before="80" w:line="305" w:lineRule="auto"/>
        <w:ind w:right="246" w:firstLine="409"/>
        <w:rPr>
          <w:sz w:val="20"/>
          <w:szCs w:val="20"/>
          <w:highlight w:val="none"/>
        </w:rPr>
      </w:pPr>
    </w:p>
    <w:p w14:paraId="1B30EFCD">
      <w:pPr>
        <w:spacing w:before="1" w:line="220" w:lineRule="auto"/>
        <w:ind w:left="2759"/>
        <w:rPr>
          <w:rFonts w:ascii="黑体" w:hAnsi="黑体" w:eastAsia="黑体" w:cs="黑体"/>
          <w:sz w:val="19"/>
          <w:szCs w:val="19"/>
          <w:highlight w:val="none"/>
        </w:rPr>
      </w:pPr>
      <w:r>
        <w:rPr>
          <w:rFonts w:ascii="黑体" w:hAnsi="黑体" w:eastAsia="黑体" w:cs="黑体"/>
          <w:spacing w:val="10"/>
          <w:sz w:val="19"/>
          <w:szCs w:val="19"/>
          <w:highlight w:val="none"/>
        </w:rPr>
        <w:t>表</w:t>
      </w:r>
      <w:r>
        <w:rPr>
          <w:rFonts w:ascii="黑体" w:hAnsi="黑体" w:eastAsia="黑体" w:cs="黑体"/>
          <w:spacing w:val="-33"/>
          <w:sz w:val="19"/>
          <w:szCs w:val="19"/>
          <w:highlight w:val="none"/>
        </w:rPr>
        <w:t xml:space="preserve"> </w:t>
      </w:r>
      <w:r>
        <w:rPr>
          <w:rFonts w:ascii="Times New Roman" w:hAnsi="Times New Roman" w:eastAsia="Times New Roman" w:cs="Times New Roman"/>
          <w:spacing w:val="10"/>
          <w:sz w:val="19"/>
          <w:szCs w:val="19"/>
          <w:highlight w:val="none"/>
        </w:rPr>
        <w:t xml:space="preserve">E.3.2   </w:t>
      </w:r>
      <w:r>
        <w:rPr>
          <w:rFonts w:ascii="黑体" w:hAnsi="黑体" w:eastAsia="黑体" w:cs="黑体"/>
          <w:spacing w:val="10"/>
          <w:sz w:val="19"/>
          <w:szCs w:val="19"/>
          <w:highlight w:val="none"/>
        </w:rPr>
        <w:t>措施项目清单构成明细分析表</w:t>
      </w:r>
    </w:p>
    <w:p w14:paraId="1D1338DC">
      <w:pPr>
        <w:pStyle w:val="24"/>
        <w:spacing w:before="75" w:line="228" w:lineRule="auto"/>
        <w:ind w:left="19"/>
        <w:rPr>
          <w:sz w:val="21"/>
          <w:szCs w:val="21"/>
          <w:highlight w:val="none"/>
        </w:rPr>
      </w:pPr>
      <w:r>
        <w:rPr>
          <w:spacing w:val="-1"/>
          <w:sz w:val="21"/>
          <w:szCs w:val="21"/>
          <w:highlight w:val="none"/>
        </w:rPr>
        <w:t>工程名称：</w:t>
      </w:r>
      <w:r>
        <w:rPr>
          <w:spacing w:val="2"/>
          <w:sz w:val="21"/>
          <w:szCs w:val="21"/>
          <w:highlight w:val="none"/>
        </w:rPr>
        <w:t xml:space="preserve">                               </w:t>
      </w:r>
      <w:r>
        <w:rPr>
          <w:spacing w:val="-1"/>
          <w:sz w:val="21"/>
          <w:szCs w:val="21"/>
          <w:highlight w:val="none"/>
        </w:rPr>
        <w:t>标段：                           第</w:t>
      </w:r>
      <w:r>
        <w:rPr>
          <w:spacing w:val="27"/>
          <w:sz w:val="21"/>
          <w:szCs w:val="21"/>
          <w:highlight w:val="none"/>
        </w:rPr>
        <w:t xml:space="preserve"> </w:t>
      </w:r>
      <w:r>
        <w:rPr>
          <w:spacing w:val="-1"/>
          <w:sz w:val="21"/>
          <w:szCs w:val="21"/>
          <w:highlight w:val="none"/>
        </w:rPr>
        <w:t>页</w:t>
      </w:r>
      <w:r>
        <w:rPr>
          <w:spacing w:val="15"/>
          <w:sz w:val="21"/>
          <w:szCs w:val="21"/>
          <w:highlight w:val="none"/>
        </w:rPr>
        <w:t xml:space="preserve"> </w:t>
      </w:r>
      <w:r>
        <w:rPr>
          <w:spacing w:val="-1"/>
          <w:sz w:val="21"/>
          <w:szCs w:val="21"/>
          <w:highlight w:val="none"/>
        </w:rPr>
        <w:t>共</w:t>
      </w:r>
      <w:r>
        <w:rPr>
          <w:spacing w:val="20"/>
          <w:sz w:val="21"/>
          <w:szCs w:val="21"/>
          <w:highlight w:val="none"/>
        </w:rPr>
        <w:t xml:space="preserve"> </w:t>
      </w:r>
      <w:r>
        <w:rPr>
          <w:spacing w:val="-1"/>
          <w:sz w:val="21"/>
          <w:szCs w:val="21"/>
          <w:highlight w:val="none"/>
        </w:rPr>
        <w:t>页</w:t>
      </w:r>
    </w:p>
    <w:p w14:paraId="31D1A546">
      <w:pPr>
        <w:spacing w:line="57"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560"/>
        <w:gridCol w:w="1818"/>
        <w:gridCol w:w="569"/>
        <w:gridCol w:w="560"/>
        <w:gridCol w:w="569"/>
        <w:gridCol w:w="749"/>
        <w:gridCol w:w="719"/>
        <w:gridCol w:w="1129"/>
        <w:gridCol w:w="739"/>
        <w:gridCol w:w="749"/>
        <w:gridCol w:w="475"/>
      </w:tblGrid>
      <w:tr w14:paraId="4A261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64" w:type="dxa"/>
            <w:vMerge w:val="restart"/>
            <w:tcBorders>
              <w:bottom w:val="nil"/>
            </w:tcBorders>
            <w:noWrap w:val="0"/>
            <w:vAlign w:val="top"/>
          </w:tcPr>
          <w:p w14:paraId="070DF8DA">
            <w:pPr>
              <w:spacing w:line="324" w:lineRule="auto"/>
              <w:rPr>
                <w:rFonts w:ascii="Arial"/>
                <w:sz w:val="21"/>
                <w:highlight w:val="none"/>
              </w:rPr>
            </w:pPr>
          </w:p>
          <w:p w14:paraId="4D108F14">
            <w:pPr>
              <w:pStyle w:val="453"/>
              <w:spacing w:before="68" w:line="221" w:lineRule="auto"/>
              <w:ind w:left="65"/>
              <w:rPr>
                <w:sz w:val="21"/>
                <w:szCs w:val="21"/>
                <w:highlight w:val="none"/>
              </w:rPr>
            </w:pPr>
            <w:r>
              <w:rPr>
                <w:spacing w:val="6"/>
                <w:sz w:val="21"/>
                <w:szCs w:val="21"/>
                <w:highlight w:val="none"/>
              </w:rPr>
              <w:t>序号</w:t>
            </w:r>
          </w:p>
        </w:tc>
        <w:tc>
          <w:tcPr>
            <w:tcW w:w="560" w:type="dxa"/>
            <w:vMerge w:val="restart"/>
            <w:tcBorders>
              <w:bottom w:val="nil"/>
            </w:tcBorders>
            <w:noWrap w:val="0"/>
            <w:vAlign w:val="top"/>
          </w:tcPr>
          <w:p w14:paraId="7DE05053">
            <w:pPr>
              <w:pStyle w:val="453"/>
              <w:spacing w:before="244" w:line="265" w:lineRule="auto"/>
              <w:ind w:left="60" w:right="28"/>
              <w:rPr>
                <w:sz w:val="21"/>
                <w:szCs w:val="21"/>
                <w:highlight w:val="none"/>
              </w:rPr>
            </w:pPr>
            <w:r>
              <w:rPr>
                <w:spacing w:val="-30"/>
                <w:sz w:val="21"/>
                <w:szCs w:val="21"/>
                <w:highlight w:val="none"/>
              </w:rPr>
              <w:t>项</w:t>
            </w:r>
            <w:r>
              <w:rPr>
                <w:spacing w:val="-5"/>
                <w:sz w:val="21"/>
                <w:szCs w:val="21"/>
                <w:highlight w:val="none"/>
              </w:rPr>
              <w:t xml:space="preserve"> </w:t>
            </w:r>
            <w:r>
              <w:rPr>
                <w:spacing w:val="-30"/>
                <w:sz w:val="21"/>
                <w:szCs w:val="21"/>
                <w:highlight w:val="none"/>
              </w:rPr>
              <w:t>目</w:t>
            </w:r>
            <w:r>
              <w:rPr>
                <w:sz w:val="21"/>
                <w:szCs w:val="21"/>
                <w:highlight w:val="none"/>
              </w:rPr>
              <w:t xml:space="preserve"> </w:t>
            </w:r>
            <w:r>
              <w:rPr>
                <w:spacing w:val="5"/>
                <w:sz w:val="21"/>
                <w:szCs w:val="21"/>
                <w:highlight w:val="none"/>
              </w:rPr>
              <w:t>编码</w:t>
            </w:r>
          </w:p>
        </w:tc>
        <w:tc>
          <w:tcPr>
            <w:tcW w:w="1818" w:type="dxa"/>
            <w:vMerge w:val="restart"/>
            <w:tcBorders>
              <w:bottom w:val="nil"/>
            </w:tcBorders>
            <w:noWrap w:val="0"/>
            <w:vAlign w:val="top"/>
          </w:tcPr>
          <w:p w14:paraId="081B606A">
            <w:pPr>
              <w:spacing w:line="324" w:lineRule="auto"/>
              <w:rPr>
                <w:rFonts w:ascii="Arial"/>
                <w:sz w:val="21"/>
                <w:highlight w:val="none"/>
              </w:rPr>
            </w:pPr>
          </w:p>
          <w:p w14:paraId="0A2A5F96">
            <w:pPr>
              <w:pStyle w:val="453"/>
              <w:spacing w:before="68" w:line="220" w:lineRule="auto"/>
              <w:ind w:left="270"/>
              <w:rPr>
                <w:sz w:val="21"/>
                <w:szCs w:val="21"/>
                <w:highlight w:val="none"/>
              </w:rPr>
            </w:pPr>
            <w:r>
              <w:rPr>
                <w:spacing w:val="-2"/>
                <w:sz w:val="21"/>
                <w:szCs w:val="21"/>
                <w:highlight w:val="none"/>
              </w:rPr>
              <w:t>措施项目名称</w:t>
            </w:r>
          </w:p>
        </w:tc>
        <w:tc>
          <w:tcPr>
            <w:tcW w:w="569" w:type="dxa"/>
            <w:vMerge w:val="restart"/>
            <w:tcBorders>
              <w:bottom w:val="nil"/>
            </w:tcBorders>
            <w:noWrap w:val="0"/>
            <w:vAlign w:val="top"/>
          </w:tcPr>
          <w:p w14:paraId="4E999F5C">
            <w:pPr>
              <w:pStyle w:val="453"/>
              <w:spacing w:before="243" w:line="219" w:lineRule="auto"/>
              <w:ind w:left="62"/>
              <w:rPr>
                <w:sz w:val="21"/>
                <w:szCs w:val="21"/>
                <w:highlight w:val="none"/>
              </w:rPr>
            </w:pPr>
            <w:r>
              <w:rPr>
                <w:spacing w:val="-3"/>
                <w:sz w:val="21"/>
                <w:szCs w:val="21"/>
                <w:highlight w:val="none"/>
              </w:rPr>
              <w:t>计算</w:t>
            </w:r>
          </w:p>
          <w:p w14:paraId="481652D0">
            <w:pPr>
              <w:pStyle w:val="453"/>
              <w:spacing w:before="57" w:line="225" w:lineRule="auto"/>
              <w:ind w:left="62"/>
              <w:rPr>
                <w:sz w:val="21"/>
                <w:szCs w:val="21"/>
                <w:highlight w:val="none"/>
              </w:rPr>
            </w:pPr>
            <w:r>
              <w:rPr>
                <w:spacing w:val="-3"/>
                <w:sz w:val="21"/>
                <w:szCs w:val="21"/>
                <w:highlight w:val="none"/>
              </w:rPr>
              <w:t>基础</w:t>
            </w:r>
          </w:p>
        </w:tc>
        <w:tc>
          <w:tcPr>
            <w:tcW w:w="560" w:type="dxa"/>
            <w:vMerge w:val="restart"/>
            <w:tcBorders>
              <w:bottom w:val="nil"/>
            </w:tcBorders>
            <w:noWrap w:val="0"/>
            <w:vAlign w:val="top"/>
          </w:tcPr>
          <w:p w14:paraId="01251A62">
            <w:pPr>
              <w:pStyle w:val="453"/>
              <w:spacing w:before="253" w:line="219" w:lineRule="auto"/>
              <w:ind w:left="63"/>
              <w:rPr>
                <w:sz w:val="21"/>
                <w:szCs w:val="21"/>
                <w:highlight w:val="none"/>
              </w:rPr>
            </w:pPr>
            <w:r>
              <w:rPr>
                <w:spacing w:val="4"/>
                <w:sz w:val="21"/>
                <w:szCs w:val="21"/>
                <w:highlight w:val="none"/>
              </w:rPr>
              <w:t>费率</w:t>
            </w:r>
          </w:p>
          <w:p w14:paraId="5028C396">
            <w:pPr>
              <w:pStyle w:val="453"/>
              <w:spacing w:before="34" w:line="222" w:lineRule="auto"/>
              <w:ind w:left="114"/>
              <w:rPr>
                <w:sz w:val="21"/>
                <w:szCs w:val="21"/>
                <w:highlight w:val="none"/>
              </w:rPr>
            </w:pPr>
            <w:r>
              <w:rPr>
                <w:spacing w:val="-11"/>
                <w:sz w:val="21"/>
                <w:szCs w:val="21"/>
                <w:highlight w:val="none"/>
              </w:rPr>
              <w:t>(%)</w:t>
            </w:r>
          </w:p>
        </w:tc>
        <w:tc>
          <w:tcPr>
            <w:tcW w:w="569" w:type="dxa"/>
            <w:vMerge w:val="restart"/>
            <w:tcBorders>
              <w:bottom w:val="nil"/>
            </w:tcBorders>
            <w:noWrap w:val="0"/>
            <w:vAlign w:val="top"/>
          </w:tcPr>
          <w:p w14:paraId="153B264B">
            <w:pPr>
              <w:pStyle w:val="453"/>
              <w:spacing w:before="251" w:line="218" w:lineRule="auto"/>
              <w:ind w:right="15"/>
              <w:jc w:val="right"/>
              <w:rPr>
                <w:sz w:val="21"/>
                <w:szCs w:val="21"/>
                <w:highlight w:val="none"/>
              </w:rPr>
            </w:pPr>
            <w:r>
              <w:rPr>
                <w:spacing w:val="-3"/>
                <w:sz w:val="21"/>
                <w:szCs w:val="21"/>
                <w:highlight w:val="none"/>
              </w:rPr>
              <w:t>价格</w:t>
            </w:r>
          </w:p>
          <w:p w14:paraId="69C8C548">
            <w:pPr>
              <w:pStyle w:val="453"/>
              <w:spacing w:before="74" w:line="220" w:lineRule="auto"/>
              <w:ind w:left="63"/>
              <w:rPr>
                <w:sz w:val="21"/>
                <w:szCs w:val="21"/>
                <w:highlight w:val="none"/>
              </w:rPr>
            </w:pPr>
            <w:r>
              <w:rPr>
                <w:rFonts w:hint="eastAsia"/>
                <w:spacing w:val="15"/>
                <w:sz w:val="21"/>
                <w:szCs w:val="21"/>
                <w:highlight w:val="none"/>
                <w:lang w:eastAsia="zh-CN"/>
              </w:rPr>
              <w:t>（</w:t>
            </w:r>
            <w:r>
              <w:rPr>
                <w:spacing w:val="15"/>
                <w:sz w:val="21"/>
                <w:szCs w:val="21"/>
                <w:highlight w:val="none"/>
              </w:rPr>
              <w:t>元)</w:t>
            </w:r>
          </w:p>
        </w:tc>
        <w:tc>
          <w:tcPr>
            <w:tcW w:w="4085" w:type="dxa"/>
            <w:gridSpan w:val="5"/>
            <w:noWrap w:val="0"/>
            <w:vAlign w:val="top"/>
          </w:tcPr>
          <w:p w14:paraId="594132EE">
            <w:pPr>
              <w:pStyle w:val="453"/>
              <w:spacing w:before="61" w:line="218" w:lineRule="auto"/>
              <w:ind w:left="1234"/>
              <w:rPr>
                <w:sz w:val="21"/>
                <w:szCs w:val="21"/>
                <w:highlight w:val="none"/>
              </w:rPr>
            </w:pPr>
            <w:r>
              <w:rPr>
                <w:spacing w:val="5"/>
                <w:sz w:val="21"/>
                <w:szCs w:val="21"/>
                <w:highlight w:val="none"/>
              </w:rPr>
              <w:t>价格构成明细</w:t>
            </w:r>
            <w:r>
              <w:rPr>
                <w:rFonts w:hint="eastAsia"/>
                <w:spacing w:val="5"/>
                <w:sz w:val="21"/>
                <w:szCs w:val="21"/>
                <w:highlight w:val="none"/>
                <w:lang w:eastAsia="zh-CN"/>
              </w:rPr>
              <w:t>（</w:t>
            </w:r>
            <w:r>
              <w:rPr>
                <w:spacing w:val="5"/>
                <w:sz w:val="21"/>
                <w:szCs w:val="21"/>
                <w:highlight w:val="none"/>
              </w:rPr>
              <w:t>元)</w:t>
            </w:r>
          </w:p>
        </w:tc>
        <w:tc>
          <w:tcPr>
            <w:tcW w:w="475" w:type="dxa"/>
            <w:vMerge w:val="restart"/>
            <w:tcBorders>
              <w:bottom w:val="nil"/>
            </w:tcBorders>
            <w:noWrap w:val="0"/>
            <w:vAlign w:val="top"/>
          </w:tcPr>
          <w:p w14:paraId="1A045A4A">
            <w:pPr>
              <w:spacing w:line="324" w:lineRule="auto"/>
              <w:rPr>
                <w:rFonts w:ascii="Arial"/>
                <w:sz w:val="21"/>
                <w:highlight w:val="none"/>
              </w:rPr>
            </w:pPr>
          </w:p>
          <w:p w14:paraId="650BA3DF">
            <w:pPr>
              <w:pStyle w:val="453"/>
              <w:spacing w:before="68" w:line="221" w:lineRule="auto"/>
              <w:ind w:left="19"/>
              <w:rPr>
                <w:sz w:val="21"/>
                <w:szCs w:val="21"/>
                <w:highlight w:val="none"/>
              </w:rPr>
            </w:pPr>
            <w:r>
              <w:rPr>
                <w:spacing w:val="5"/>
                <w:sz w:val="21"/>
                <w:szCs w:val="21"/>
                <w:highlight w:val="none"/>
              </w:rPr>
              <w:t>备注</w:t>
            </w:r>
          </w:p>
        </w:tc>
      </w:tr>
      <w:tr w14:paraId="007B3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564" w:type="dxa"/>
            <w:vMerge w:val="continue"/>
            <w:tcBorders>
              <w:top w:val="nil"/>
            </w:tcBorders>
            <w:noWrap w:val="0"/>
            <w:vAlign w:val="top"/>
          </w:tcPr>
          <w:p w14:paraId="66866A7E">
            <w:pPr>
              <w:rPr>
                <w:rFonts w:ascii="Arial"/>
                <w:sz w:val="21"/>
                <w:highlight w:val="none"/>
              </w:rPr>
            </w:pPr>
          </w:p>
        </w:tc>
        <w:tc>
          <w:tcPr>
            <w:tcW w:w="560" w:type="dxa"/>
            <w:vMerge w:val="continue"/>
            <w:tcBorders>
              <w:top w:val="nil"/>
            </w:tcBorders>
            <w:noWrap w:val="0"/>
            <w:vAlign w:val="top"/>
          </w:tcPr>
          <w:p w14:paraId="00FF6B6F">
            <w:pPr>
              <w:rPr>
                <w:rFonts w:ascii="Arial"/>
                <w:sz w:val="21"/>
                <w:highlight w:val="none"/>
              </w:rPr>
            </w:pPr>
          </w:p>
        </w:tc>
        <w:tc>
          <w:tcPr>
            <w:tcW w:w="1818" w:type="dxa"/>
            <w:vMerge w:val="continue"/>
            <w:tcBorders>
              <w:top w:val="nil"/>
            </w:tcBorders>
            <w:noWrap w:val="0"/>
            <w:vAlign w:val="top"/>
          </w:tcPr>
          <w:p w14:paraId="1F691257">
            <w:pPr>
              <w:rPr>
                <w:rFonts w:ascii="Arial"/>
                <w:sz w:val="21"/>
                <w:highlight w:val="none"/>
              </w:rPr>
            </w:pPr>
          </w:p>
        </w:tc>
        <w:tc>
          <w:tcPr>
            <w:tcW w:w="569" w:type="dxa"/>
            <w:vMerge w:val="continue"/>
            <w:tcBorders>
              <w:top w:val="nil"/>
            </w:tcBorders>
            <w:noWrap w:val="0"/>
            <w:vAlign w:val="top"/>
          </w:tcPr>
          <w:p w14:paraId="082E69E0">
            <w:pPr>
              <w:rPr>
                <w:rFonts w:ascii="Arial"/>
                <w:sz w:val="21"/>
                <w:highlight w:val="none"/>
              </w:rPr>
            </w:pPr>
          </w:p>
        </w:tc>
        <w:tc>
          <w:tcPr>
            <w:tcW w:w="560" w:type="dxa"/>
            <w:vMerge w:val="continue"/>
            <w:tcBorders>
              <w:top w:val="nil"/>
            </w:tcBorders>
            <w:noWrap w:val="0"/>
            <w:vAlign w:val="top"/>
          </w:tcPr>
          <w:p w14:paraId="7F54A7FE">
            <w:pPr>
              <w:rPr>
                <w:rFonts w:ascii="Arial"/>
                <w:sz w:val="21"/>
                <w:highlight w:val="none"/>
              </w:rPr>
            </w:pPr>
          </w:p>
        </w:tc>
        <w:tc>
          <w:tcPr>
            <w:tcW w:w="569" w:type="dxa"/>
            <w:vMerge w:val="continue"/>
            <w:tcBorders>
              <w:top w:val="nil"/>
            </w:tcBorders>
            <w:noWrap w:val="0"/>
            <w:vAlign w:val="top"/>
          </w:tcPr>
          <w:p w14:paraId="730D5F3A">
            <w:pPr>
              <w:rPr>
                <w:rFonts w:ascii="Arial"/>
                <w:sz w:val="21"/>
                <w:highlight w:val="none"/>
              </w:rPr>
            </w:pPr>
          </w:p>
        </w:tc>
        <w:tc>
          <w:tcPr>
            <w:tcW w:w="749" w:type="dxa"/>
            <w:noWrap w:val="0"/>
            <w:vAlign w:val="top"/>
          </w:tcPr>
          <w:p w14:paraId="07C37F6C">
            <w:pPr>
              <w:pStyle w:val="453"/>
              <w:spacing w:before="220" w:line="220" w:lineRule="auto"/>
              <w:ind w:left="45"/>
              <w:rPr>
                <w:sz w:val="21"/>
                <w:szCs w:val="21"/>
                <w:highlight w:val="none"/>
              </w:rPr>
            </w:pPr>
            <w:r>
              <w:rPr>
                <w:spacing w:val="4"/>
                <w:sz w:val="21"/>
                <w:szCs w:val="21"/>
                <w:highlight w:val="none"/>
              </w:rPr>
              <w:t>人工费</w:t>
            </w:r>
          </w:p>
        </w:tc>
        <w:tc>
          <w:tcPr>
            <w:tcW w:w="719" w:type="dxa"/>
            <w:noWrap w:val="0"/>
            <w:vAlign w:val="top"/>
          </w:tcPr>
          <w:p w14:paraId="01CF8D02">
            <w:pPr>
              <w:pStyle w:val="453"/>
              <w:spacing w:before="218" w:line="219" w:lineRule="auto"/>
              <w:ind w:left="46"/>
              <w:rPr>
                <w:sz w:val="21"/>
                <w:szCs w:val="21"/>
                <w:highlight w:val="none"/>
              </w:rPr>
            </w:pPr>
            <w:r>
              <w:rPr>
                <w:spacing w:val="4"/>
                <w:sz w:val="21"/>
                <w:szCs w:val="21"/>
                <w:highlight w:val="none"/>
              </w:rPr>
              <w:t>材料费</w:t>
            </w:r>
          </w:p>
        </w:tc>
        <w:tc>
          <w:tcPr>
            <w:tcW w:w="1129" w:type="dxa"/>
            <w:noWrap w:val="0"/>
            <w:vAlign w:val="top"/>
          </w:tcPr>
          <w:p w14:paraId="6AA81756">
            <w:pPr>
              <w:pStyle w:val="453"/>
              <w:spacing w:before="79" w:line="246" w:lineRule="auto"/>
              <w:ind w:left="245" w:right="149" w:hanging="109"/>
              <w:rPr>
                <w:sz w:val="21"/>
                <w:szCs w:val="21"/>
                <w:highlight w:val="none"/>
              </w:rPr>
            </w:pPr>
            <w:r>
              <w:rPr>
                <w:spacing w:val="-2"/>
                <w:sz w:val="21"/>
                <w:szCs w:val="21"/>
                <w:highlight w:val="none"/>
              </w:rPr>
              <w:t>施工机具</w:t>
            </w:r>
            <w:r>
              <w:rPr>
                <w:sz w:val="21"/>
                <w:szCs w:val="21"/>
                <w:highlight w:val="none"/>
              </w:rPr>
              <w:t xml:space="preserve"> </w:t>
            </w:r>
            <w:r>
              <w:rPr>
                <w:spacing w:val="4"/>
                <w:sz w:val="21"/>
                <w:szCs w:val="21"/>
                <w:highlight w:val="none"/>
              </w:rPr>
              <w:t>使用费</w:t>
            </w:r>
          </w:p>
        </w:tc>
        <w:tc>
          <w:tcPr>
            <w:tcW w:w="739" w:type="dxa"/>
            <w:noWrap w:val="0"/>
            <w:vAlign w:val="top"/>
          </w:tcPr>
          <w:p w14:paraId="783668F1">
            <w:pPr>
              <w:pStyle w:val="453"/>
              <w:spacing w:before="219" w:line="219" w:lineRule="auto"/>
              <w:ind w:left="57"/>
              <w:rPr>
                <w:sz w:val="21"/>
                <w:szCs w:val="21"/>
                <w:highlight w:val="none"/>
              </w:rPr>
            </w:pPr>
            <w:r>
              <w:rPr>
                <w:spacing w:val="4"/>
                <w:sz w:val="21"/>
                <w:szCs w:val="21"/>
                <w:highlight w:val="none"/>
              </w:rPr>
              <w:t>管理费</w:t>
            </w:r>
          </w:p>
        </w:tc>
        <w:tc>
          <w:tcPr>
            <w:tcW w:w="749" w:type="dxa"/>
            <w:noWrap w:val="0"/>
            <w:vAlign w:val="top"/>
          </w:tcPr>
          <w:p w14:paraId="4BB304D7">
            <w:pPr>
              <w:pStyle w:val="453"/>
              <w:spacing w:before="220" w:line="220" w:lineRule="auto"/>
              <w:ind w:left="159"/>
              <w:rPr>
                <w:sz w:val="21"/>
                <w:szCs w:val="21"/>
                <w:highlight w:val="none"/>
              </w:rPr>
            </w:pPr>
            <w:r>
              <w:rPr>
                <w:spacing w:val="8"/>
                <w:sz w:val="21"/>
                <w:szCs w:val="21"/>
                <w:highlight w:val="none"/>
              </w:rPr>
              <w:t>利润</w:t>
            </w:r>
          </w:p>
        </w:tc>
        <w:tc>
          <w:tcPr>
            <w:tcW w:w="475" w:type="dxa"/>
            <w:vMerge w:val="continue"/>
            <w:tcBorders>
              <w:top w:val="nil"/>
            </w:tcBorders>
            <w:noWrap w:val="0"/>
            <w:vAlign w:val="top"/>
          </w:tcPr>
          <w:p w14:paraId="0CCA6078">
            <w:pPr>
              <w:rPr>
                <w:rFonts w:ascii="Arial"/>
                <w:sz w:val="21"/>
                <w:highlight w:val="none"/>
              </w:rPr>
            </w:pPr>
          </w:p>
        </w:tc>
      </w:tr>
      <w:tr w14:paraId="13BD5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73AE31D5">
            <w:pPr>
              <w:pStyle w:val="453"/>
              <w:spacing w:before="91" w:line="209" w:lineRule="auto"/>
              <w:ind w:left="214"/>
              <w:rPr>
                <w:sz w:val="21"/>
                <w:szCs w:val="21"/>
                <w:highlight w:val="none"/>
              </w:rPr>
            </w:pPr>
            <w:r>
              <w:rPr>
                <w:sz w:val="21"/>
                <w:szCs w:val="21"/>
                <w:highlight w:val="none"/>
              </w:rPr>
              <w:t>1</w:t>
            </w:r>
          </w:p>
        </w:tc>
        <w:tc>
          <w:tcPr>
            <w:tcW w:w="560" w:type="dxa"/>
            <w:noWrap w:val="0"/>
            <w:vAlign w:val="top"/>
          </w:tcPr>
          <w:p w14:paraId="43D27F90">
            <w:pPr>
              <w:rPr>
                <w:rFonts w:ascii="Arial"/>
                <w:sz w:val="21"/>
                <w:highlight w:val="none"/>
              </w:rPr>
            </w:pPr>
          </w:p>
        </w:tc>
        <w:tc>
          <w:tcPr>
            <w:tcW w:w="1818" w:type="dxa"/>
            <w:noWrap w:val="0"/>
            <w:vAlign w:val="top"/>
          </w:tcPr>
          <w:p w14:paraId="199C9D23">
            <w:pPr>
              <w:pStyle w:val="453"/>
              <w:spacing w:before="71" w:line="220" w:lineRule="auto"/>
              <w:ind w:left="211"/>
              <w:rPr>
                <w:sz w:val="21"/>
                <w:szCs w:val="21"/>
                <w:highlight w:val="none"/>
              </w:rPr>
            </w:pPr>
            <w:r>
              <w:rPr>
                <w:spacing w:val="3"/>
                <w:sz w:val="21"/>
                <w:szCs w:val="21"/>
                <w:highlight w:val="none"/>
              </w:rPr>
              <w:t>措施项目清单1</w:t>
            </w:r>
          </w:p>
        </w:tc>
        <w:tc>
          <w:tcPr>
            <w:tcW w:w="569" w:type="dxa"/>
            <w:noWrap w:val="0"/>
            <w:vAlign w:val="top"/>
          </w:tcPr>
          <w:p w14:paraId="01A3D6F7">
            <w:pPr>
              <w:rPr>
                <w:rFonts w:ascii="Arial"/>
                <w:sz w:val="21"/>
                <w:highlight w:val="none"/>
              </w:rPr>
            </w:pPr>
          </w:p>
        </w:tc>
        <w:tc>
          <w:tcPr>
            <w:tcW w:w="560" w:type="dxa"/>
            <w:noWrap w:val="0"/>
            <w:vAlign w:val="top"/>
          </w:tcPr>
          <w:p w14:paraId="025A7311">
            <w:pPr>
              <w:rPr>
                <w:rFonts w:ascii="Arial"/>
                <w:sz w:val="21"/>
                <w:highlight w:val="none"/>
              </w:rPr>
            </w:pPr>
          </w:p>
        </w:tc>
        <w:tc>
          <w:tcPr>
            <w:tcW w:w="569" w:type="dxa"/>
            <w:noWrap w:val="0"/>
            <w:vAlign w:val="top"/>
          </w:tcPr>
          <w:p w14:paraId="1050C83A">
            <w:pPr>
              <w:rPr>
                <w:rFonts w:ascii="Arial"/>
                <w:sz w:val="21"/>
                <w:highlight w:val="none"/>
              </w:rPr>
            </w:pPr>
          </w:p>
        </w:tc>
        <w:tc>
          <w:tcPr>
            <w:tcW w:w="749" w:type="dxa"/>
            <w:noWrap w:val="0"/>
            <w:vAlign w:val="top"/>
          </w:tcPr>
          <w:p w14:paraId="3EDAD617">
            <w:pPr>
              <w:rPr>
                <w:rFonts w:ascii="Arial"/>
                <w:sz w:val="21"/>
                <w:highlight w:val="none"/>
              </w:rPr>
            </w:pPr>
          </w:p>
        </w:tc>
        <w:tc>
          <w:tcPr>
            <w:tcW w:w="719" w:type="dxa"/>
            <w:noWrap w:val="0"/>
            <w:vAlign w:val="top"/>
          </w:tcPr>
          <w:p w14:paraId="657547AE">
            <w:pPr>
              <w:rPr>
                <w:rFonts w:ascii="Arial"/>
                <w:sz w:val="21"/>
                <w:highlight w:val="none"/>
              </w:rPr>
            </w:pPr>
          </w:p>
        </w:tc>
        <w:tc>
          <w:tcPr>
            <w:tcW w:w="1129" w:type="dxa"/>
            <w:noWrap w:val="0"/>
            <w:vAlign w:val="top"/>
          </w:tcPr>
          <w:p w14:paraId="6A2836AA">
            <w:pPr>
              <w:rPr>
                <w:rFonts w:ascii="Arial"/>
                <w:sz w:val="21"/>
                <w:highlight w:val="none"/>
              </w:rPr>
            </w:pPr>
          </w:p>
        </w:tc>
        <w:tc>
          <w:tcPr>
            <w:tcW w:w="739" w:type="dxa"/>
            <w:noWrap w:val="0"/>
            <w:vAlign w:val="top"/>
          </w:tcPr>
          <w:p w14:paraId="560BC555">
            <w:pPr>
              <w:rPr>
                <w:rFonts w:ascii="Arial"/>
                <w:sz w:val="21"/>
                <w:highlight w:val="none"/>
              </w:rPr>
            </w:pPr>
          </w:p>
        </w:tc>
        <w:tc>
          <w:tcPr>
            <w:tcW w:w="749" w:type="dxa"/>
            <w:noWrap w:val="0"/>
            <w:vAlign w:val="top"/>
          </w:tcPr>
          <w:p w14:paraId="310BE36D">
            <w:pPr>
              <w:rPr>
                <w:rFonts w:ascii="Arial"/>
                <w:sz w:val="21"/>
                <w:highlight w:val="none"/>
              </w:rPr>
            </w:pPr>
          </w:p>
        </w:tc>
        <w:tc>
          <w:tcPr>
            <w:tcW w:w="475" w:type="dxa"/>
            <w:noWrap w:val="0"/>
            <w:vAlign w:val="top"/>
          </w:tcPr>
          <w:p w14:paraId="4DF967C9">
            <w:pPr>
              <w:rPr>
                <w:rFonts w:ascii="Arial"/>
                <w:sz w:val="21"/>
                <w:highlight w:val="none"/>
              </w:rPr>
            </w:pPr>
          </w:p>
        </w:tc>
      </w:tr>
      <w:tr w14:paraId="7A2D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67FF7A43">
            <w:pPr>
              <w:pStyle w:val="453"/>
              <w:spacing w:before="82" w:line="208" w:lineRule="auto"/>
              <w:ind w:left="114"/>
              <w:rPr>
                <w:sz w:val="21"/>
                <w:szCs w:val="21"/>
                <w:highlight w:val="none"/>
              </w:rPr>
            </w:pPr>
            <w:r>
              <w:rPr>
                <w:spacing w:val="-6"/>
                <w:sz w:val="21"/>
                <w:szCs w:val="21"/>
                <w:highlight w:val="none"/>
              </w:rPr>
              <w:t>1.1</w:t>
            </w:r>
          </w:p>
        </w:tc>
        <w:tc>
          <w:tcPr>
            <w:tcW w:w="560" w:type="dxa"/>
            <w:noWrap w:val="0"/>
            <w:vAlign w:val="top"/>
          </w:tcPr>
          <w:p w14:paraId="43B47D27">
            <w:pPr>
              <w:rPr>
                <w:rFonts w:ascii="Arial"/>
                <w:sz w:val="21"/>
                <w:highlight w:val="none"/>
              </w:rPr>
            </w:pPr>
          </w:p>
        </w:tc>
        <w:tc>
          <w:tcPr>
            <w:tcW w:w="1818" w:type="dxa"/>
            <w:noWrap w:val="0"/>
            <w:vAlign w:val="top"/>
          </w:tcPr>
          <w:p w14:paraId="4AA0B218">
            <w:pPr>
              <w:pStyle w:val="453"/>
              <w:spacing w:before="61" w:line="219" w:lineRule="auto"/>
              <w:ind w:left="420"/>
              <w:rPr>
                <w:sz w:val="21"/>
                <w:szCs w:val="21"/>
                <w:highlight w:val="none"/>
              </w:rPr>
            </w:pPr>
            <w:r>
              <w:rPr>
                <w:spacing w:val="5"/>
                <w:sz w:val="21"/>
                <w:szCs w:val="21"/>
                <w:highlight w:val="none"/>
              </w:rPr>
              <w:t>构成明细1</w:t>
            </w:r>
          </w:p>
        </w:tc>
        <w:tc>
          <w:tcPr>
            <w:tcW w:w="569" w:type="dxa"/>
            <w:noWrap w:val="0"/>
            <w:vAlign w:val="top"/>
          </w:tcPr>
          <w:p w14:paraId="28A0C6B6">
            <w:pPr>
              <w:rPr>
                <w:rFonts w:ascii="Arial"/>
                <w:sz w:val="21"/>
                <w:highlight w:val="none"/>
              </w:rPr>
            </w:pPr>
          </w:p>
        </w:tc>
        <w:tc>
          <w:tcPr>
            <w:tcW w:w="560" w:type="dxa"/>
            <w:noWrap w:val="0"/>
            <w:vAlign w:val="top"/>
          </w:tcPr>
          <w:p w14:paraId="23F41148">
            <w:pPr>
              <w:rPr>
                <w:rFonts w:ascii="Arial"/>
                <w:sz w:val="21"/>
                <w:highlight w:val="none"/>
              </w:rPr>
            </w:pPr>
          </w:p>
        </w:tc>
        <w:tc>
          <w:tcPr>
            <w:tcW w:w="569" w:type="dxa"/>
            <w:noWrap w:val="0"/>
            <w:vAlign w:val="top"/>
          </w:tcPr>
          <w:p w14:paraId="18B63835">
            <w:pPr>
              <w:rPr>
                <w:rFonts w:ascii="Arial"/>
                <w:sz w:val="21"/>
                <w:highlight w:val="none"/>
              </w:rPr>
            </w:pPr>
          </w:p>
        </w:tc>
        <w:tc>
          <w:tcPr>
            <w:tcW w:w="749" w:type="dxa"/>
            <w:noWrap w:val="0"/>
            <w:vAlign w:val="top"/>
          </w:tcPr>
          <w:p w14:paraId="46D42D85">
            <w:pPr>
              <w:rPr>
                <w:rFonts w:ascii="Arial"/>
                <w:sz w:val="21"/>
                <w:highlight w:val="none"/>
              </w:rPr>
            </w:pPr>
          </w:p>
        </w:tc>
        <w:tc>
          <w:tcPr>
            <w:tcW w:w="719" w:type="dxa"/>
            <w:noWrap w:val="0"/>
            <w:vAlign w:val="top"/>
          </w:tcPr>
          <w:p w14:paraId="764B4E07">
            <w:pPr>
              <w:rPr>
                <w:rFonts w:ascii="Arial"/>
                <w:sz w:val="21"/>
                <w:highlight w:val="none"/>
              </w:rPr>
            </w:pPr>
          </w:p>
        </w:tc>
        <w:tc>
          <w:tcPr>
            <w:tcW w:w="1129" w:type="dxa"/>
            <w:noWrap w:val="0"/>
            <w:vAlign w:val="top"/>
          </w:tcPr>
          <w:p w14:paraId="463C1515">
            <w:pPr>
              <w:rPr>
                <w:rFonts w:ascii="Arial"/>
                <w:sz w:val="21"/>
                <w:highlight w:val="none"/>
              </w:rPr>
            </w:pPr>
          </w:p>
        </w:tc>
        <w:tc>
          <w:tcPr>
            <w:tcW w:w="739" w:type="dxa"/>
            <w:noWrap w:val="0"/>
            <w:vAlign w:val="top"/>
          </w:tcPr>
          <w:p w14:paraId="0054D2B2">
            <w:pPr>
              <w:rPr>
                <w:rFonts w:ascii="Arial"/>
                <w:sz w:val="21"/>
                <w:highlight w:val="none"/>
              </w:rPr>
            </w:pPr>
          </w:p>
        </w:tc>
        <w:tc>
          <w:tcPr>
            <w:tcW w:w="749" w:type="dxa"/>
            <w:noWrap w:val="0"/>
            <w:vAlign w:val="top"/>
          </w:tcPr>
          <w:p w14:paraId="0DC5F22A">
            <w:pPr>
              <w:rPr>
                <w:rFonts w:ascii="Arial"/>
                <w:sz w:val="21"/>
                <w:highlight w:val="none"/>
              </w:rPr>
            </w:pPr>
          </w:p>
        </w:tc>
        <w:tc>
          <w:tcPr>
            <w:tcW w:w="475" w:type="dxa"/>
            <w:noWrap w:val="0"/>
            <w:vAlign w:val="top"/>
          </w:tcPr>
          <w:p w14:paraId="790FEA2E">
            <w:pPr>
              <w:rPr>
                <w:rFonts w:ascii="Arial"/>
                <w:sz w:val="21"/>
                <w:highlight w:val="none"/>
              </w:rPr>
            </w:pPr>
          </w:p>
        </w:tc>
      </w:tr>
      <w:tr w14:paraId="4548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9" w:hRule="atLeast"/>
        </w:trPr>
        <w:tc>
          <w:tcPr>
            <w:tcW w:w="564" w:type="dxa"/>
            <w:noWrap w:val="0"/>
            <w:vAlign w:val="top"/>
          </w:tcPr>
          <w:p w14:paraId="34AB1894">
            <w:pPr>
              <w:pStyle w:val="453"/>
              <w:spacing w:before="83" w:line="198" w:lineRule="auto"/>
              <w:ind w:left="114"/>
              <w:rPr>
                <w:sz w:val="21"/>
                <w:szCs w:val="21"/>
                <w:highlight w:val="none"/>
              </w:rPr>
            </w:pPr>
            <w:r>
              <w:rPr>
                <w:spacing w:val="-6"/>
                <w:sz w:val="21"/>
                <w:szCs w:val="21"/>
                <w:highlight w:val="none"/>
              </w:rPr>
              <w:t>1.2</w:t>
            </w:r>
          </w:p>
        </w:tc>
        <w:tc>
          <w:tcPr>
            <w:tcW w:w="560" w:type="dxa"/>
            <w:noWrap w:val="0"/>
            <w:vAlign w:val="top"/>
          </w:tcPr>
          <w:p w14:paraId="43C78277">
            <w:pPr>
              <w:rPr>
                <w:rFonts w:ascii="Arial"/>
                <w:sz w:val="21"/>
                <w:highlight w:val="none"/>
              </w:rPr>
            </w:pPr>
          </w:p>
        </w:tc>
        <w:tc>
          <w:tcPr>
            <w:tcW w:w="1818" w:type="dxa"/>
            <w:noWrap w:val="0"/>
            <w:vAlign w:val="top"/>
          </w:tcPr>
          <w:p w14:paraId="6D1352F7">
            <w:pPr>
              <w:pStyle w:val="453"/>
              <w:spacing w:before="62" w:line="217" w:lineRule="auto"/>
              <w:ind w:left="420"/>
              <w:rPr>
                <w:sz w:val="21"/>
                <w:szCs w:val="21"/>
                <w:highlight w:val="none"/>
              </w:rPr>
            </w:pPr>
            <w:r>
              <w:rPr>
                <w:spacing w:val="3"/>
                <w:sz w:val="21"/>
                <w:szCs w:val="21"/>
                <w:highlight w:val="none"/>
              </w:rPr>
              <w:t>构成明细2</w:t>
            </w:r>
          </w:p>
        </w:tc>
        <w:tc>
          <w:tcPr>
            <w:tcW w:w="569" w:type="dxa"/>
            <w:noWrap w:val="0"/>
            <w:vAlign w:val="top"/>
          </w:tcPr>
          <w:p w14:paraId="2F7674E8">
            <w:pPr>
              <w:rPr>
                <w:rFonts w:ascii="Arial"/>
                <w:sz w:val="21"/>
                <w:highlight w:val="none"/>
              </w:rPr>
            </w:pPr>
          </w:p>
        </w:tc>
        <w:tc>
          <w:tcPr>
            <w:tcW w:w="560" w:type="dxa"/>
            <w:noWrap w:val="0"/>
            <w:vAlign w:val="top"/>
          </w:tcPr>
          <w:p w14:paraId="30020418">
            <w:pPr>
              <w:rPr>
                <w:rFonts w:ascii="Arial"/>
                <w:sz w:val="21"/>
                <w:highlight w:val="none"/>
              </w:rPr>
            </w:pPr>
          </w:p>
        </w:tc>
        <w:tc>
          <w:tcPr>
            <w:tcW w:w="569" w:type="dxa"/>
            <w:noWrap w:val="0"/>
            <w:vAlign w:val="top"/>
          </w:tcPr>
          <w:p w14:paraId="011FF19B">
            <w:pPr>
              <w:rPr>
                <w:rFonts w:ascii="Arial"/>
                <w:sz w:val="21"/>
                <w:highlight w:val="none"/>
              </w:rPr>
            </w:pPr>
          </w:p>
        </w:tc>
        <w:tc>
          <w:tcPr>
            <w:tcW w:w="749" w:type="dxa"/>
            <w:noWrap w:val="0"/>
            <w:vAlign w:val="top"/>
          </w:tcPr>
          <w:p w14:paraId="5ADE526D">
            <w:pPr>
              <w:rPr>
                <w:rFonts w:ascii="Arial"/>
                <w:sz w:val="21"/>
                <w:highlight w:val="none"/>
              </w:rPr>
            </w:pPr>
          </w:p>
        </w:tc>
        <w:tc>
          <w:tcPr>
            <w:tcW w:w="719" w:type="dxa"/>
            <w:noWrap w:val="0"/>
            <w:vAlign w:val="top"/>
          </w:tcPr>
          <w:p w14:paraId="07E3D18C">
            <w:pPr>
              <w:rPr>
                <w:rFonts w:ascii="Arial"/>
                <w:sz w:val="21"/>
                <w:highlight w:val="none"/>
              </w:rPr>
            </w:pPr>
          </w:p>
        </w:tc>
        <w:tc>
          <w:tcPr>
            <w:tcW w:w="1129" w:type="dxa"/>
            <w:noWrap w:val="0"/>
            <w:vAlign w:val="top"/>
          </w:tcPr>
          <w:p w14:paraId="4BFF4493">
            <w:pPr>
              <w:rPr>
                <w:rFonts w:ascii="Arial"/>
                <w:sz w:val="21"/>
                <w:highlight w:val="none"/>
              </w:rPr>
            </w:pPr>
          </w:p>
        </w:tc>
        <w:tc>
          <w:tcPr>
            <w:tcW w:w="739" w:type="dxa"/>
            <w:noWrap w:val="0"/>
            <w:vAlign w:val="top"/>
          </w:tcPr>
          <w:p w14:paraId="33695F4F">
            <w:pPr>
              <w:rPr>
                <w:rFonts w:ascii="Arial"/>
                <w:sz w:val="21"/>
                <w:highlight w:val="none"/>
              </w:rPr>
            </w:pPr>
          </w:p>
        </w:tc>
        <w:tc>
          <w:tcPr>
            <w:tcW w:w="749" w:type="dxa"/>
            <w:noWrap w:val="0"/>
            <w:vAlign w:val="top"/>
          </w:tcPr>
          <w:p w14:paraId="3D10389A">
            <w:pPr>
              <w:rPr>
                <w:rFonts w:ascii="Arial"/>
                <w:sz w:val="21"/>
                <w:highlight w:val="none"/>
              </w:rPr>
            </w:pPr>
          </w:p>
        </w:tc>
        <w:tc>
          <w:tcPr>
            <w:tcW w:w="475" w:type="dxa"/>
            <w:noWrap w:val="0"/>
            <w:vAlign w:val="top"/>
          </w:tcPr>
          <w:p w14:paraId="51780402">
            <w:pPr>
              <w:rPr>
                <w:rFonts w:ascii="Arial"/>
                <w:sz w:val="21"/>
                <w:highlight w:val="none"/>
              </w:rPr>
            </w:pPr>
          </w:p>
        </w:tc>
      </w:tr>
      <w:tr w14:paraId="327A6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564" w:type="dxa"/>
            <w:noWrap w:val="0"/>
            <w:vAlign w:val="top"/>
          </w:tcPr>
          <w:p w14:paraId="42A89BF0">
            <w:pPr>
              <w:rPr>
                <w:rFonts w:ascii="Arial"/>
                <w:sz w:val="21"/>
                <w:highlight w:val="none"/>
              </w:rPr>
            </w:pPr>
          </w:p>
        </w:tc>
        <w:tc>
          <w:tcPr>
            <w:tcW w:w="560" w:type="dxa"/>
            <w:noWrap w:val="0"/>
            <w:vAlign w:val="top"/>
          </w:tcPr>
          <w:p w14:paraId="22669B73">
            <w:pPr>
              <w:rPr>
                <w:rFonts w:ascii="Arial"/>
                <w:sz w:val="21"/>
                <w:highlight w:val="none"/>
              </w:rPr>
            </w:pPr>
          </w:p>
        </w:tc>
        <w:tc>
          <w:tcPr>
            <w:tcW w:w="1818" w:type="dxa"/>
            <w:noWrap w:val="0"/>
            <w:vAlign w:val="top"/>
          </w:tcPr>
          <w:p w14:paraId="025BF57D">
            <w:pPr>
              <w:pStyle w:val="453"/>
              <w:spacing w:before="94" w:line="216" w:lineRule="auto"/>
              <w:ind w:left="691"/>
              <w:rPr>
                <w:sz w:val="21"/>
                <w:szCs w:val="21"/>
                <w:highlight w:val="none"/>
              </w:rPr>
            </w:pPr>
            <w:r>
              <w:rPr>
                <w:spacing w:val="-6"/>
                <w:sz w:val="21"/>
                <w:szCs w:val="21"/>
                <w:highlight w:val="none"/>
              </w:rPr>
              <w:t>……</w:t>
            </w:r>
          </w:p>
        </w:tc>
        <w:tc>
          <w:tcPr>
            <w:tcW w:w="569" w:type="dxa"/>
            <w:noWrap w:val="0"/>
            <w:vAlign w:val="top"/>
          </w:tcPr>
          <w:p w14:paraId="4DBAE9EC">
            <w:pPr>
              <w:rPr>
                <w:rFonts w:ascii="Arial"/>
                <w:sz w:val="21"/>
                <w:highlight w:val="none"/>
              </w:rPr>
            </w:pPr>
          </w:p>
        </w:tc>
        <w:tc>
          <w:tcPr>
            <w:tcW w:w="560" w:type="dxa"/>
            <w:noWrap w:val="0"/>
            <w:vAlign w:val="top"/>
          </w:tcPr>
          <w:p w14:paraId="1D6F25E9">
            <w:pPr>
              <w:rPr>
                <w:rFonts w:ascii="Arial"/>
                <w:sz w:val="21"/>
                <w:highlight w:val="none"/>
              </w:rPr>
            </w:pPr>
          </w:p>
        </w:tc>
        <w:tc>
          <w:tcPr>
            <w:tcW w:w="569" w:type="dxa"/>
            <w:noWrap w:val="0"/>
            <w:vAlign w:val="top"/>
          </w:tcPr>
          <w:p w14:paraId="6EEDF9B2">
            <w:pPr>
              <w:rPr>
                <w:rFonts w:ascii="Arial"/>
                <w:sz w:val="21"/>
                <w:highlight w:val="none"/>
              </w:rPr>
            </w:pPr>
          </w:p>
        </w:tc>
        <w:tc>
          <w:tcPr>
            <w:tcW w:w="749" w:type="dxa"/>
            <w:noWrap w:val="0"/>
            <w:vAlign w:val="top"/>
          </w:tcPr>
          <w:p w14:paraId="45AB832A">
            <w:pPr>
              <w:rPr>
                <w:rFonts w:ascii="Arial"/>
                <w:sz w:val="21"/>
                <w:highlight w:val="none"/>
              </w:rPr>
            </w:pPr>
          </w:p>
        </w:tc>
        <w:tc>
          <w:tcPr>
            <w:tcW w:w="719" w:type="dxa"/>
            <w:noWrap w:val="0"/>
            <w:vAlign w:val="top"/>
          </w:tcPr>
          <w:p w14:paraId="756D3352">
            <w:pPr>
              <w:rPr>
                <w:rFonts w:ascii="Arial"/>
                <w:sz w:val="21"/>
                <w:highlight w:val="none"/>
              </w:rPr>
            </w:pPr>
          </w:p>
        </w:tc>
        <w:tc>
          <w:tcPr>
            <w:tcW w:w="1129" w:type="dxa"/>
            <w:noWrap w:val="0"/>
            <w:vAlign w:val="top"/>
          </w:tcPr>
          <w:p w14:paraId="177F4305">
            <w:pPr>
              <w:rPr>
                <w:rFonts w:ascii="Arial"/>
                <w:sz w:val="21"/>
                <w:highlight w:val="none"/>
              </w:rPr>
            </w:pPr>
          </w:p>
        </w:tc>
        <w:tc>
          <w:tcPr>
            <w:tcW w:w="739" w:type="dxa"/>
            <w:noWrap w:val="0"/>
            <w:vAlign w:val="top"/>
          </w:tcPr>
          <w:p w14:paraId="15221CA7">
            <w:pPr>
              <w:rPr>
                <w:rFonts w:ascii="Arial"/>
                <w:sz w:val="21"/>
                <w:highlight w:val="none"/>
              </w:rPr>
            </w:pPr>
          </w:p>
        </w:tc>
        <w:tc>
          <w:tcPr>
            <w:tcW w:w="749" w:type="dxa"/>
            <w:noWrap w:val="0"/>
            <w:vAlign w:val="top"/>
          </w:tcPr>
          <w:p w14:paraId="214F4EE0">
            <w:pPr>
              <w:rPr>
                <w:rFonts w:ascii="Arial"/>
                <w:sz w:val="21"/>
                <w:highlight w:val="none"/>
              </w:rPr>
            </w:pPr>
          </w:p>
        </w:tc>
        <w:tc>
          <w:tcPr>
            <w:tcW w:w="475" w:type="dxa"/>
            <w:noWrap w:val="0"/>
            <w:vAlign w:val="top"/>
          </w:tcPr>
          <w:p w14:paraId="734E1066">
            <w:pPr>
              <w:rPr>
                <w:rFonts w:ascii="Arial"/>
                <w:sz w:val="21"/>
                <w:highlight w:val="none"/>
              </w:rPr>
            </w:pPr>
          </w:p>
        </w:tc>
      </w:tr>
      <w:tr w14:paraId="3E226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40F8CFDB">
            <w:pPr>
              <w:pStyle w:val="453"/>
              <w:spacing w:before="84" w:line="197" w:lineRule="auto"/>
              <w:ind w:left="214"/>
              <w:rPr>
                <w:sz w:val="21"/>
                <w:szCs w:val="21"/>
                <w:highlight w:val="none"/>
              </w:rPr>
            </w:pPr>
            <w:r>
              <w:rPr>
                <w:sz w:val="21"/>
                <w:szCs w:val="21"/>
                <w:highlight w:val="none"/>
              </w:rPr>
              <w:t>2</w:t>
            </w:r>
          </w:p>
        </w:tc>
        <w:tc>
          <w:tcPr>
            <w:tcW w:w="560" w:type="dxa"/>
            <w:noWrap w:val="0"/>
            <w:vAlign w:val="top"/>
          </w:tcPr>
          <w:p w14:paraId="2F6D041F">
            <w:pPr>
              <w:rPr>
                <w:rFonts w:ascii="Arial"/>
                <w:sz w:val="21"/>
                <w:highlight w:val="none"/>
              </w:rPr>
            </w:pPr>
          </w:p>
        </w:tc>
        <w:tc>
          <w:tcPr>
            <w:tcW w:w="1818" w:type="dxa"/>
            <w:noWrap w:val="0"/>
            <w:vAlign w:val="top"/>
          </w:tcPr>
          <w:p w14:paraId="709191C3">
            <w:pPr>
              <w:pStyle w:val="453"/>
              <w:spacing w:before="64" w:line="215" w:lineRule="auto"/>
              <w:ind w:left="211"/>
              <w:rPr>
                <w:sz w:val="21"/>
                <w:szCs w:val="21"/>
                <w:highlight w:val="none"/>
              </w:rPr>
            </w:pPr>
            <w:r>
              <w:rPr>
                <w:spacing w:val="2"/>
                <w:sz w:val="21"/>
                <w:szCs w:val="21"/>
                <w:highlight w:val="none"/>
              </w:rPr>
              <w:t>措施项目清单2</w:t>
            </w:r>
          </w:p>
        </w:tc>
        <w:tc>
          <w:tcPr>
            <w:tcW w:w="569" w:type="dxa"/>
            <w:noWrap w:val="0"/>
            <w:vAlign w:val="top"/>
          </w:tcPr>
          <w:p w14:paraId="01B14589">
            <w:pPr>
              <w:rPr>
                <w:rFonts w:ascii="Arial"/>
                <w:sz w:val="21"/>
                <w:highlight w:val="none"/>
              </w:rPr>
            </w:pPr>
          </w:p>
        </w:tc>
        <w:tc>
          <w:tcPr>
            <w:tcW w:w="560" w:type="dxa"/>
            <w:noWrap w:val="0"/>
            <w:vAlign w:val="top"/>
          </w:tcPr>
          <w:p w14:paraId="41F9FAA8">
            <w:pPr>
              <w:rPr>
                <w:rFonts w:ascii="Arial"/>
                <w:sz w:val="21"/>
                <w:highlight w:val="none"/>
              </w:rPr>
            </w:pPr>
          </w:p>
        </w:tc>
        <w:tc>
          <w:tcPr>
            <w:tcW w:w="569" w:type="dxa"/>
            <w:noWrap w:val="0"/>
            <w:vAlign w:val="top"/>
          </w:tcPr>
          <w:p w14:paraId="60E51658">
            <w:pPr>
              <w:rPr>
                <w:rFonts w:ascii="Arial"/>
                <w:sz w:val="21"/>
                <w:highlight w:val="none"/>
              </w:rPr>
            </w:pPr>
          </w:p>
        </w:tc>
        <w:tc>
          <w:tcPr>
            <w:tcW w:w="749" w:type="dxa"/>
            <w:noWrap w:val="0"/>
            <w:vAlign w:val="top"/>
          </w:tcPr>
          <w:p w14:paraId="24421716">
            <w:pPr>
              <w:rPr>
                <w:rFonts w:ascii="Arial"/>
                <w:sz w:val="21"/>
                <w:highlight w:val="none"/>
              </w:rPr>
            </w:pPr>
          </w:p>
        </w:tc>
        <w:tc>
          <w:tcPr>
            <w:tcW w:w="719" w:type="dxa"/>
            <w:noWrap w:val="0"/>
            <w:vAlign w:val="top"/>
          </w:tcPr>
          <w:p w14:paraId="2E23B491">
            <w:pPr>
              <w:rPr>
                <w:rFonts w:ascii="Arial"/>
                <w:sz w:val="21"/>
                <w:highlight w:val="none"/>
              </w:rPr>
            </w:pPr>
          </w:p>
        </w:tc>
        <w:tc>
          <w:tcPr>
            <w:tcW w:w="1129" w:type="dxa"/>
            <w:noWrap w:val="0"/>
            <w:vAlign w:val="top"/>
          </w:tcPr>
          <w:p w14:paraId="4F287F04">
            <w:pPr>
              <w:rPr>
                <w:rFonts w:ascii="Arial"/>
                <w:sz w:val="21"/>
                <w:highlight w:val="none"/>
              </w:rPr>
            </w:pPr>
          </w:p>
        </w:tc>
        <w:tc>
          <w:tcPr>
            <w:tcW w:w="739" w:type="dxa"/>
            <w:noWrap w:val="0"/>
            <w:vAlign w:val="top"/>
          </w:tcPr>
          <w:p w14:paraId="5EFFB78F">
            <w:pPr>
              <w:rPr>
                <w:rFonts w:ascii="Arial"/>
                <w:sz w:val="21"/>
                <w:highlight w:val="none"/>
              </w:rPr>
            </w:pPr>
          </w:p>
        </w:tc>
        <w:tc>
          <w:tcPr>
            <w:tcW w:w="749" w:type="dxa"/>
            <w:noWrap w:val="0"/>
            <w:vAlign w:val="top"/>
          </w:tcPr>
          <w:p w14:paraId="0D7D8582">
            <w:pPr>
              <w:rPr>
                <w:rFonts w:ascii="Arial"/>
                <w:sz w:val="21"/>
                <w:highlight w:val="none"/>
              </w:rPr>
            </w:pPr>
          </w:p>
        </w:tc>
        <w:tc>
          <w:tcPr>
            <w:tcW w:w="475" w:type="dxa"/>
            <w:noWrap w:val="0"/>
            <w:vAlign w:val="top"/>
          </w:tcPr>
          <w:p w14:paraId="7DCB8CFF">
            <w:pPr>
              <w:rPr>
                <w:rFonts w:ascii="Arial"/>
                <w:sz w:val="21"/>
                <w:highlight w:val="none"/>
              </w:rPr>
            </w:pPr>
          </w:p>
        </w:tc>
      </w:tr>
      <w:tr w14:paraId="265C5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4" w:type="dxa"/>
            <w:noWrap w:val="0"/>
            <w:vAlign w:val="top"/>
          </w:tcPr>
          <w:p w14:paraId="34EB4B0F">
            <w:pPr>
              <w:rPr>
                <w:rFonts w:ascii="Arial"/>
                <w:sz w:val="21"/>
                <w:highlight w:val="none"/>
              </w:rPr>
            </w:pPr>
          </w:p>
        </w:tc>
        <w:tc>
          <w:tcPr>
            <w:tcW w:w="560" w:type="dxa"/>
            <w:noWrap w:val="0"/>
            <w:vAlign w:val="top"/>
          </w:tcPr>
          <w:p w14:paraId="523C8664">
            <w:pPr>
              <w:rPr>
                <w:rFonts w:ascii="Arial"/>
                <w:sz w:val="21"/>
                <w:highlight w:val="none"/>
              </w:rPr>
            </w:pPr>
          </w:p>
        </w:tc>
        <w:tc>
          <w:tcPr>
            <w:tcW w:w="1818" w:type="dxa"/>
            <w:noWrap w:val="0"/>
            <w:vAlign w:val="top"/>
          </w:tcPr>
          <w:p w14:paraId="43975B15">
            <w:pPr>
              <w:rPr>
                <w:rFonts w:ascii="Arial"/>
                <w:sz w:val="21"/>
                <w:highlight w:val="none"/>
              </w:rPr>
            </w:pPr>
          </w:p>
        </w:tc>
        <w:tc>
          <w:tcPr>
            <w:tcW w:w="569" w:type="dxa"/>
            <w:noWrap w:val="0"/>
            <w:vAlign w:val="top"/>
          </w:tcPr>
          <w:p w14:paraId="0ABE348A">
            <w:pPr>
              <w:rPr>
                <w:rFonts w:ascii="Arial"/>
                <w:sz w:val="21"/>
                <w:highlight w:val="none"/>
              </w:rPr>
            </w:pPr>
          </w:p>
        </w:tc>
        <w:tc>
          <w:tcPr>
            <w:tcW w:w="560" w:type="dxa"/>
            <w:noWrap w:val="0"/>
            <w:vAlign w:val="top"/>
          </w:tcPr>
          <w:p w14:paraId="0FF92A5B">
            <w:pPr>
              <w:rPr>
                <w:rFonts w:ascii="Arial"/>
                <w:sz w:val="21"/>
                <w:highlight w:val="none"/>
              </w:rPr>
            </w:pPr>
          </w:p>
        </w:tc>
        <w:tc>
          <w:tcPr>
            <w:tcW w:w="569" w:type="dxa"/>
            <w:noWrap w:val="0"/>
            <w:vAlign w:val="top"/>
          </w:tcPr>
          <w:p w14:paraId="39FC508F">
            <w:pPr>
              <w:rPr>
                <w:rFonts w:ascii="Arial"/>
                <w:sz w:val="21"/>
                <w:highlight w:val="none"/>
              </w:rPr>
            </w:pPr>
          </w:p>
        </w:tc>
        <w:tc>
          <w:tcPr>
            <w:tcW w:w="749" w:type="dxa"/>
            <w:noWrap w:val="0"/>
            <w:vAlign w:val="top"/>
          </w:tcPr>
          <w:p w14:paraId="67239F14">
            <w:pPr>
              <w:rPr>
                <w:rFonts w:ascii="Arial"/>
                <w:sz w:val="21"/>
                <w:highlight w:val="none"/>
              </w:rPr>
            </w:pPr>
          </w:p>
        </w:tc>
        <w:tc>
          <w:tcPr>
            <w:tcW w:w="719" w:type="dxa"/>
            <w:noWrap w:val="0"/>
            <w:vAlign w:val="top"/>
          </w:tcPr>
          <w:p w14:paraId="46FB024E">
            <w:pPr>
              <w:rPr>
                <w:rFonts w:ascii="Arial"/>
                <w:sz w:val="21"/>
                <w:highlight w:val="none"/>
              </w:rPr>
            </w:pPr>
          </w:p>
        </w:tc>
        <w:tc>
          <w:tcPr>
            <w:tcW w:w="1129" w:type="dxa"/>
            <w:noWrap w:val="0"/>
            <w:vAlign w:val="top"/>
          </w:tcPr>
          <w:p w14:paraId="260318DC">
            <w:pPr>
              <w:rPr>
                <w:rFonts w:ascii="Arial"/>
                <w:sz w:val="21"/>
                <w:highlight w:val="none"/>
              </w:rPr>
            </w:pPr>
          </w:p>
        </w:tc>
        <w:tc>
          <w:tcPr>
            <w:tcW w:w="739" w:type="dxa"/>
            <w:noWrap w:val="0"/>
            <w:vAlign w:val="top"/>
          </w:tcPr>
          <w:p w14:paraId="146425D0">
            <w:pPr>
              <w:rPr>
                <w:rFonts w:ascii="Arial"/>
                <w:sz w:val="21"/>
                <w:highlight w:val="none"/>
              </w:rPr>
            </w:pPr>
          </w:p>
        </w:tc>
        <w:tc>
          <w:tcPr>
            <w:tcW w:w="749" w:type="dxa"/>
            <w:noWrap w:val="0"/>
            <w:vAlign w:val="top"/>
          </w:tcPr>
          <w:p w14:paraId="61C956C7">
            <w:pPr>
              <w:rPr>
                <w:rFonts w:ascii="Arial"/>
                <w:sz w:val="21"/>
                <w:highlight w:val="none"/>
              </w:rPr>
            </w:pPr>
          </w:p>
        </w:tc>
        <w:tc>
          <w:tcPr>
            <w:tcW w:w="475" w:type="dxa"/>
            <w:noWrap w:val="0"/>
            <w:vAlign w:val="top"/>
          </w:tcPr>
          <w:p w14:paraId="7852A6A6">
            <w:pPr>
              <w:rPr>
                <w:rFonts w:ascii="Arial"/>
                <w:sz w:val="21"/>
                <w:highlight w:val="none"/>
              </w:rPr>
            </w:pPr>
          </w:p>
        </w:tc>
      </w:tr>
      <w:tr w14:paraId="02A78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0C98702A">
            <w:pPr>
              <w:rPr>
                <w:rFonts w:ascii="Arial"/>
                <w:sz w:val="21"/>
                <w:highlight w:val="none"/>
              </w:rPr>
            </w:pPr>
          </w:p>
        </w:tc>
        <w:tc>
          <w:tcPr>
            <w:tcW w:w="560" w:type="dxa"/>
            <w:noWrap w:val="0"/>
            <w:vAlign w:val="top"/>
          </w:tcPr>
          <w:p w14:paraId="7370A455">
            <w:pPr>
              <w:rPr>
                <w:rFonts w:ascii="Arial"/>
                <w:sz w:val="21"/>
                <w:highlight w:val="none"/>
              </w:rPr>
            </w:pPr>
          </w:p>
        </w:tc>
        <w:tc>
          <w:tcPr>
            <w:tcW w:w="1818" w:type="dxa"/>
            <w:noWrap w:val="0"/>
            <w:vAlign w:val="top"/>
          </w:tcPr>
          <w:p w14:paraId="43394926">
            <w:pPr>
              <w:rPr>
                <w:rFonts w:ascii="Arial"/>
                <w:sz w:val="21"/>
                <w:highlight w:val="none"/>
              </w:rPr>
            </w:pPr>
          </w:p>
        </w:tc>
        <w:tc>
          <w:tcPr>
            <w:tcW w:w="569" w:type="dxa"/>
            <w:noWrap w:val="0"/>
            <w:vAlign w:val="top"/>
          </w:tcPr>
          <w:p w14:paraId="7D172221">
            <w:pPr>
              <w:rPr>
                <w:rFonts w:ascii="Arial"/>
                <w:sz w:val="21"/>
                <w:highlight w:val="none"/>
              </w:rPr>
            </w:pPr>
          </w:p>
        </w:tc>
        <w:tc>
          <w:tcPr>
            <w:tcW w:w="560" w:type="dxa"/>
            <w:noWrap w:val="0"/>
            <w:vAlign w:val="top"/>
          </w:tcPr>
          <w:p w14:paraId="53D2D2AB">
            <w:pPr>
              <w:rPr>
                <w:rFonts w:ascii="Arial"/>
                <w:sz w:val="21"/>
                <w:highlight w:val="none"/>
              </w:rPr>
            </w:pPr>
          </w:p>
        </w:tc>
        <w:tc>
          <w:tcPr>
            <w:tcW w:w="569" w:type="dxa"/>
            <w:noWrap w:val="0"/>
            <w:vAlign w:val="top"/>
          </w:tcPr>
          <w:p w14:paraId="07478282">
            <w:pPr>
              <w:rPr>
                <w:rFonts w:ascii="Arial"/>
                <w:sz w:val="21"/>
                <w:highlight w:val="none"/>
              </w:rPr>
            </w:pPr>
          </w:p>
        </w:tc>
        <w:tc>
          <w:tcPr>
            <w:tcW w:w="749" w:type="dxa"/>
            <w:noWrap w:val="0"/>
            <w:vAlign w:val="top"/>
          </w:tcPr>
          <w:p w14:paraId="5C4D3DE2">
            <w:pPr>
              <w:rPr>
                <w:rFonts w:ascii="Arial"/>
                <w:sz w:val="21"/>
                <w:highlight w:val="none"/>
              </w:rPr>
            </w:pPr>
          </w:p>
        </w:tc>
        <w:tc>
          <w:tcPr>
            <w:tcW w:w="719" w:type="dxa"/>
            <w:noWrap w:val="0"/>
            <w:vAlign w:val="top"/>
          </w:tcPr>
          <w:p w14:paraId="05394476">
            <w:pPr>
              <w:rPr>
                <w:rFonts w:ascii="Arial"/>
                <w:sz w:val="21"/>
                <w:highlight w:val="none"/>
              </w:rPr>
            </w:pPr>
          </w:p>
        </w:tc>
        <w:tc>
          <w:tcPr>
            <w:tcW w:w="1129" w:type="dxa"/>
            <w:noWrap w:val="0"/>
            <w:vAlign w:val="top"/>
          </w:tcPr>
          <w:p w14:paraId="7C4AAE70">
            <w:pPr>
              <w:rPr>
                <w:rFonts w:ascii="Arial"/>
                <w:sz w:val="21"/>
                <w:highlight w:val="none"/>
              </w:rPr>
            </w:pPr>
          </w:p>
        </w:tc>
        <w:tc>
          <w:tcPr>
            <w:tcW w:w="739" w:type="dxa"/>
            <w:noWrap w:val="0"/>
            <w:vAlign w:val="top"/>
          </w:tcPr>
          <w:p w14:paraId="55E053FE">
            <w:pPr>
              <w:rPr>
                <w:rFonts w:ascii="Arial"/>
                <w:sz w:val="21"/>
                <w:highlight w:val="none"/>
              </w:rPr>
            </w:pPr>
          </w:p>
        </w:tc>
        <w:tc>
          <w:tcPr>
            <w:tcW w:w="749" w:type="dxa"/>
            <w:noWrap w:val="0"/>
            <w:vAlign w:val="top"/>
          </w:tcPr>
          <w:p w14:paraId="0ECB9E14">
            <w:pPr>
              <w:rPr>
                <w:rFonts w:ascii="Arial"/>
                <w:sz w:val="21"/>
                <w:highlight w:val="none"/>
              </w:rPr>
            </w:pPr>
          </w:p>
        </w:tc>
        <w:tc>
          <w:tcPr>
            <w:tcW w:w="475" w:type="dxa"/>
            <w:noWrap w:val="0"/>
            <w:vAlign w:val="top"/>
          </w:tcPr>
          <w:p w14:paraId="14C24582">
            <w:pPr>
              <w:rPr>
                <w:rFonts w:ascii="Arial"/>
                <w:sz w:val="21"/>
                <w:highlight w:val="none"/>
              </w:rPr>
            </w:pPr>
          </w:p>
        </w:tc>
      </w:tr>
      <w:tr w14:paraId="5D3FD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564" w:type="dxa"/>
            <w:noWrap w:val="0"/>
            <w:vAlign w:val="top"/>
          </w:tcPr>
          <w:p w14:paraId="04869EEB">
            <w:pPr>
              <w:rPr>
                <w:rFonts w:ascii="Arial"/>
                <w:sz w:val="21"/>
                <w:highlight w:val="none"/>
              </w:rPr>
            </w:pPr>
          </w:p>
        </w:tc>
        <w:tc>
          <w:tcPr>
            <w:tcW w:w="560" w:type="dxa"/>
            <w:noWrap w:val="0"/>
            <w:vAlign w:val="top"/>
          </w:tcPr>
          <w:p w14:paraId="05D8D152">
            <w:pPr>
              <w:rPr>
                <w:rFonts w:ascii="Arial"/>
                <w:sz w:val="21"/>
                <w:highlight w:val="none"/>
              </w:rPr>
            </w:pPr>
          </w:p>
        </w:tc>
        <w:tc>
          <w:tcPr>
            <w:tcW w:w="1818" w:type="dxa"/>
            <w:noWrap w:val="0"/>
            <w:vAlign w:val="top"/>
          </w:tcPr>
          <w:p w14:paraId="6E317421">
            <w:pPr>
              <w:rPr>
                <w:rFonts w:ascii="Arial"/>
                <w:sz w:val="21"/>
                <w:highlight w:val="none"/>
              </w:rPr>
            </w:pPr>
          </w:p>
        </w:tc>
        <w:tc>
          <w:tcPr>
            <w:tcW w:w="569" w:type="dxa"/>
            <w:noWrap w:val="0"/>
            <w:vAlign w:val="top"/>
          </w:tcPr>
          <w:p w14:paraId="1B745937">
            <w:pPr>
              <w:rPr>
                <w:rFonts w:ascii="Arial"/>
                <w:sz w:val="21"/>
                <w:highlight w:val="none"/>
              </w:rPr>
            </w:pPr>
          </w:p>
        </w:tc>
        <w:tc>
          <w:tcPr>
            <w:tcW w:w="560" w:type="dxa"/>
            <w:noWrap w:val="0"/>
            <w:vAlign w:val="top"/>
          </w:tcPr>
          <w:p w14:paraId="31D8FB3C">
            <w:pPr>
              <w:rPr>
                <w:rFonts w:ascii="Arial"/>
                <w:sz w:val="21"/>
                <w:highlight w:val="none"/>
              </w:rPr>
            </w:pPr>
          </w:p>
        </w:tc>
        <w:tc>
          <w:tcPr>
            <w:tcW w:w="569" w:type="dxa"/>
            <w:noWrap w:val="0"/>
            <w:vAlign w:val="top"/>
          </w:tcPr>
          <w:p w14:paraId="0F4A9222">
            <w:pPr>
              <w:rPr>
                <w:rFonts w:ascii="Arial"/>
                <w:sz w:val="21"/>
                <w:highlight w:val="none"/>
              </w:rPr>
            </w:pPr>
          </w:p>
        </w:tc>
        <w:tc>
          <w:tcPr>
            <w:tcW w:w="749" w:type="dxa"/>
            <w:noWrap w:val="0"/>
            <w:vAlign w:val="top"/>
          </w:tcPr>
          <w:p w14:paraId="09B22A7C">
            <w:pPr>
              <w:rPr>
                <w:rFonts w:ascii="Arial"/>
                <w:sz w:val="21"/>
                <w:highlight w:val="none"/>
              </w:rPr>
            </w:pPr>
          </w:p>
        </w:tc>
        <w:tc>
          <w:tcPr>
            <w:tcW w:w="719" w:type="dxa"/>
            <w:noWrap w:val="0"/>
            <w:vAlign w:val="top"/>
          </w:tcPr>
          <w:p w14:paraId="29CD91A7">
            <w:pPr>
              <w:rPr>
                <w:rFonts w:ascii="Arial"/>
                <w:sz w:val="21"/>
                <w:highlight w:val="none"/>
              </w:rPr>
            </w:pPr>
          </w:p>
        </w:tc>
        <w:tc>
          <w:tcPr>
            <w:tcW w:w="1129" w:type="dxa"/>
            <w:noWrap w:val="0"/>
            <w:vAlign w:val="top"/>
          </w:tcPr>
          <w:p w14:paraId="350B7875">
            <w:pPr>
              <w:rPr>
                <w:rFonts w:ascii="Arial"/>
                <w:sz w:val="21"/>
                <w:highlight w:val="none"/>
              </w:rPr>
            </w:pPr>
          </w:p>
        </w:tc>
        <w:tc>
          <w:tcPr>
            <w:tcW w:w="739" w:type="dxa"/>
            <w:noWrap w:val="0"/>
            <w:vAlign w:val="top"/>
          </w:tcPr>
          <w:p w14:paraId="0969385F">
            <w:pPr>
              <w:rPr>
                <w:rFonts w:ascii="Arial"/>
                <w:sz w:val="21"/>
                <w:highlight w:val="none"/>
              </w:rPr>
            </w:pPr>
          </w:p>
        </w:tc>
        <w:tc>
          <w:tcPr>
            <w:tcW w:w="749" w:type="dxa"/>
            <w:noWrap w:val="0"/>
            <w:vAlign w:val="top"/>
          </w:tcPr>
          <w:p w14:paraId="17EE8CBE">
            <w:pPr>
              <w:rPr>
                <w:rFonts w:ascii="Arial"/>
                <w:sz w:val="21"/>
                <w:highlight w:val="none"/>
              </w:rPr>
            </w:pPr>
          </w:p>
        </w:tc>
        <w:tc>
          <w:tcPr>
            <w:tcW w:w="475" w:type="dxa"/>
            <w:noWrap w:val="0"/>
            <w:vAlign w:val="top"/>
          </w:tcPr>
          <w:p w14:paraId="50193124">
            <w:pPr>
              <w:rPr>
                <w:rFonts w:ascii="Arial"/>
                <w:sz w:val="21"/>
                <w:highlight w:val="none"/>
              </w:rPr>
            </w:pPr>
          </w:p>
        </w:tc>
      </w:tr>
      <w:tr w14:paraId="2E23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9" w:hRule="atLeast"/>
        </w:trPr>
        <w:tc>
          <w:tcPr>
            <w:tcW w:w="564" w:type="dxa"/>
            <w:noWrap w:val="0"/>
            <w:vAlign w:val="top"/>
          </w:tcPr>
          <w:p w14:paraId="2288EBB3">
            <w:pPr>
              <w:rPr>
                <w:rFonts w:ascii="Arial"/>
                <w:sz w:val="21"/>
                <w:highlight w:val="none"/>
              </w:rPr>
            </w:pPr>
          </w:p>
        </w:tc>
        <w:tc>
          <w:tcPr>
            <w:tcW w:w="560" w:type="dxa"/>
            <w:noWrap w:val="0"/>
            <w:vAlign w:val="top"/>
          </w:tcPr>
          <w:p w14:paraId="64E1F130">
            <w:pPr>
              <w:rPr>
                <w:rFonts w:ascii="Arial"/>
                <w:sz w:val="21"/>
                <w:highlight w:val="none"/>
              </w:rPr>
            </w:pPr>
          </w:p>
        </w:tc>
        <w:tc>
          <w:tcPr>
            <w:tcW w:w="1818" w:type="dxa"/>
            <w:noWrap w:val="0"/>
            <w:vAlign w:val="top"/>
          </w:tcPr>
          <w:p w14:paraId="74652DB9">
            <w:pPr>
              <w:rPr>
                <w:rFonts w:ascii="Arial"/>
                <w:sz w:val="21"/>
                <w:highlight w:val="none"/>
              </w:rPr>
            </w:pPr>
          </w:p>
        </w:tc>
        <w:tc>
          <w:tcPr>
            <w:tcW w:w="569" w:type="dxa"/>
            <w:noWrap w:val="0"/>
            <w:vAlign w:val="top"/>
          </w:tcPr>
          <w:p w14:paraId="211BF3B7">
            <w:pPr>
              <w:rPr>
                <w:rFonts w:ascii="Arial"/>
                <w:sz w:val="21"/>
                <w:highlight w:val="none"/>
              </w:rPr>
            </w:pPr>
          </w:p>
        </w:tc>
        <w:tc>
          <w:tcPr>
            <w:tcW w:w="560" w:type="dxa"/>
            <w:noWrap w:val="0"/>
            <w:vAlign w:val="top"/>
          </w:tcPr>
          <w:p w14:paraId="3EB5DA45">
            <w:pPr>
              <w:rPr>
                <w:rFonts w:ascii="Arial"/>
                <w:sz w:val="21"/>
                <w:highlight w:val="none"/>
              </w:rPr>
            </w:pPr>
          </w:p>
        </w:tc>
        <w:tc>
          <w:tcPr>
            <w:tcW w:w="569" w:type="dxa"/>
            <w:noWrap w:val="0"/>
            <w:vAlign w:val="top"/>
          </w:tcPr>
          <w:p w14:paraId="79731CDB">
            <w:pPr>
              <w:rPr>
                <w:rFonts w:ascii="Arial"/>
                <w:sz w:val="21"/>
                <w:highlight w:val="none"/>
              </w:rPr>
            </w:pPr>
          </w:p>
        </w:tc>
        <w:tc>
          <w:tcPr>
            <w:tcW w:w="749" w:type="dxa"/>
            <w:noWrap w:val="0"/>
            <w:vAlign w:val="top"/>
          </w:tcPr>
          <w:p w14:paraId="673C53B2">
            <w:pPr>
              <w:rPr>
                <w:rFonts w:ascii="Arial"/>
                <w:sz w:val="21"/>
                <w:highlight w:val="none"/>
              </w:rPr>
            </w:pPr>
          </w:p>
        </w:tc>
        <w:tc>
          <w:tcPr>
            <w:tcW w:w="719" w:type="dxa"/>
            <w:noWrap w:val="0"/>
            <w:vAlign w:val="top"/>
          </w:tcPr>
          <w:p w14:paraId="6DE0308E">
            <w:pPr>
              <w:rPr>
                <w:rFonts w:ascii="Arial"/>
                <w:sz w:val="21"/>
                <w:highlight w:val="none"/>
              </w:rPr>
            </w:pPr>
          </w:p>
        </w:tc>
        <w:tc>
          <w:tcPr>
            <w:tcW w:w="1129" w:type="dxa"/>
            <w:noWrap w:val="0"/>
            <w:vAlign w:val="top"/>
          </w:tcPr>
          <w:p w14:paraId="5A577218">
            <w:pPr>
              <w:rPr>
                <w:rFonts w:ascii="Arial"/>
                <w:sz w:val="21"/>
                <w:highlight w:val="none"/>
              </w:rPr>
            </w:pPr>
          </w:p>
        </w:tc>
        <w:tc>
          <w:tcPr>
            <w:tcW w:w="739" w:type="dxa"/>
            <w:noWrap w:val="0"/>
            <w:vAlign w:val="top"/>
          </w:tcPr>
          <w:p w14:paraId="48B1AD94">
            <w:pPr>
              <w:rPr>
                <w:rFonts w:ascii="Arial"/>
                <w:sz w:val="21"/>
                <w:highlight w:val="none"/>
              </w:rPr>
            </w:pPr>
          </w:p>
        </w:tc>
        <w:tc>
          <w:tcPr>
            <w:tcW w:w="749" w:type="dxa"/>
            <w:noWrap w:val="0"/>
            <w:vAlign w:val="top"/>
          </w:tcPr>
          <w:p w14:paraId="1191BE52">
            <w:pPr>
              <w:rPr>
                <w:rFonts w:ascii="Arial"/>
                <w:sz w:val="21"/>
                <w:highlight w:val="none"/>
              </w:rPr>
            </w:pPr>
          </w:p>
        </w:tc>
        <w:tc>
          <w:tcPr>
            <w:tcW w:w="475" w:type="dxa"/>
            <w:noWrap w:val="0"/>
            <w:vAlign w:val="top"/>
          </w:tcPr>
          <w:p w14:paraId="6B34431D">
            <w:pPr>
              <w:rPr>
                <w:rFonts w:ascii="Arial"/>
                <w:sz w:val="21"/>
                <w:highlight w:val="none"/>
              </w:rPr>
            </w:pPr>
          </w:p>
        </w:tc>
      </w:tr>
      <w:tr w14:paraId="59AD0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9" w:hRule="atLeast"/>
        </w:trPr>
        <w:tc>
          <w:tcPr>
            <w:tcW w:w="564" w:type="dxa"/>
            <w:noWrap w:val="0"/>
            <w:vAlign w:val="top"/>
          </w:tcPr>
          <w:p w14:paraId="6416C620">
            <w:pPr>
              <w:rPr>
                <w:rFonts w:ascii="Arial"/>
                <w:sz w:val="21"/>
                <w:highlight w:val="none"/>
              </w:rPr>
            </w:pPr>
          </w:p>
        </w:tc>
        <w:tc>
          <w:tcPr>
            <w:tcW w:w="560" w:type="dxa"/>
            <w:noWrap w:val="0"/>
            <w:vAlign w:val="top"/>
          </w:tcPr>
          <w:p w14:paraId="4112F495">
            <w:pPr>
              <w:rPr>
                <w:rFonts w:ascii="Arial"/>
                <w:sz w:val="21"/>
                <w:highlight w:val="none"/>
              </w:rPr>
            </w:pPr>
          </w:p>
        </w:tc>
        <w:tc>
          <w:tcPr>
            <w:tcW w:w="1818" w:type="dxa"/>
            <w:noWrap w:val="0"/>
            <w:vAlign w:val="top"/>
          </w:tcPr>
          <w:p w14:paraId="3D82ED5D">
            <w:pPr>
              <w:rPr>
                <w:rFonts w:ascii="Arial"/>
                <w:sz w:val="21"/>
                <w:highlight w:val="none"/>
              </w:rPr>
            </w:pPr>
          </w:p>
        </w:tc>
        <w:tc>
          <w:tcPr>
            <w:tcW w:w="569" w:type="dxa"/>
            <w:noWrap w:val="0"/>
            <w:vAlign w:val="top"/>
          </w:tcPr>
          <w:p w14:paraId="0FDDE5B1">
            <w:pPr>
              <w:rPr>
                <w:rFonts w:ascii="Arial"/>
                <w:sz w:val="21"/>
                <w:highlight w:val="none"/>
              </w:rPr>
            </w:pPr>
          </w:p>
        </w:tc>
        <w:tc>
          <w:tcPr>
            <w:tcW w:w="560" w:type="dxa"/>
            <w:noWrap w:val="0"/>
            <w:vAlign w:val="top"/>
          </w:tcPr>
          <w:p w14:paraId="6B0E0E65">
            <w:pPr>
              <w:rPr>
                <w:rFonts w:ascii="Arial"/>
                <w:sz w:val="21"/>
                <w:highlight w:val="none"/>
              </w:rPr>
            </w:pPr>
          </w:p>
        </w:tc>
        <w:tc>
          <w:tcPr>
            <w:tcW w:w="569" w:type="dxa"/>
            <w:noWrap w:val="0"/>
            <w:vAlign w:val="top"/>
          </w:tcPr>
          <w:p w14:paraId="73E8FF55">
            <w:pPr>
              <w:rPr>
                <w:rFonts w:ascii="Arial"/>
                <w:sz w:val="21"/>
                <w:highlight w:val="none"/>
              </w:rPr>
            </w:pPr>
          </w:p>
        </w:tc>
        <w:tc>
          <w:tcPr>
            <w:tcW w:w="749" w:type="dxa"/>
            <w:noWrap w:val="0"/>
            <w:vAlign w:val="top"/>
          </w:tcPr>
          <w:p w14:paraId="05FAE02F">
            <w:pPr>
              <w:rPr>
                <w:rFonts w:ascii="Arial"/>
                <w:sz w:val="21"/>
                <w:highlight w:val="none"/>
              </w:rPr>
            </w:pPr>
          </w:p>
        </w:tc>
        <w:tc>
          <w:tcPr>
            <w:tcW w:w="719" w:type="dxa"/>
            <w:noWrap w:val="0"/>
            <w:vAlign w:val="top"/>
          </w:tcPr>
          <w:p w14:paraId="484D720E">
            <w:pPr>
              <w:rPr>
                <w:rFonts w:ascii="Arial"/>
                <w:sz w:val="21"/>
                <w:highlight w:val="none"/>
              </w:rPr>
            </w:pPr>
          </w:p>
        </w:tc>
        <w:tc>
          <w:tcPr>
            <w:tcW w:w="1129" w:type="dxa"/>
            <w:noWrap w:val="0"/>
            <w:vAlign w:val="top"/>
          </w:tcPr>
          <w:p w14:paraId="25F672D7">
            <w:pPr>
              <w:rPr>
                <w:rFonts w:ascii="Arial"/>
                <w:sz w:val="21"/>
                <w:highlight w:val="none"/>
              </w:rPr>
            </w:pPr>
          </w:p>
        </w:tc>
        <w:tc>
          <w:tcPr>
            <w:tcW w:w="739" w:type="dxa"/>
            <w:noWrap w:val="0"/>
            <w:vAlign w:val="top"/>
          </w:tcPr>
          <w:p w14:paraId="68546B80">
            <w:pPr>
              <w:rPr>
                <w:rFonts w:ascii="Arial"/>
                <w:sz w:val="21"/>
                <w:highlight w:val="none"/>
              </w:rPr>
            </w:pPr>
          </w:p>
        </w:tc>
        <w:tc>
          <w:tcPr>
            <w:tcW w:w="749" w:type="dxa"/>
            <w:noWrap w:val="0"/>
            <w:vAlign w:val="top"/>
          </w:tcPr>
          <w:p w14:paraId="00BCA256">
            <w:pPr>
              <w:rPr>
                <w:rFonts w:ascii="Arial"/>
                <w:sz w:val="21"/>
                <w:highlight w:val="none"/>
              </w:rPr>
            </w:pPr>
          </w:p>
        </w:tc>
        <w:tc>
          <w:tcPr>
            <w:tcW w:w="475" w:type="dxa"/>
            <w:noWrap w:val="0"/>
            <w:vAlign w:val="top"/>
          </w:tcPr>
          <w:p w14:paraId="27CA6522">
            <w:pPr>
              <w:rPr>
                <w:rFonts w:ascii="Arial"/>
                <w:sz w:val="21"/>
                <w:highlight w:val="none"/>
              </w:rPr>
            </w:pPr>
          </w:p>
        </w:tc>
      </w:tr>
      <w:tr w14:paraId="42819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9" w:hRule="atLeast"/>
        </w:trPr>
        <w:tc>
          <w:tcPr>
            <w:tcW w:w="564" w:type="dxa"/>
            <w:noWrap w:val="0"/>
            <w:vAlign w:val="top"/>
          </w:tcPr>
          <w:p w14:paraId="135D9937">
            <w:pPr>
              <w:rPr>
                <w:rFonts w:ascii="Arial"/>
                <w:sz w:val="21"/>
                <w:highlight w:val="none"/>
              </w:rPr>
            </w:pPr>
          </w:p>
        </w:tc>
        <w:tc>
          <w:tcPr>
            <w:tcW w:w="560" w:type="dxa"/>
            <w:noWrap w:val="0"/>
            <w:vAlign w:val="top"/>
          </w:tcPr>
          <w:p w14:paraId="7F812181">
            <w:pPr>
              <w:rPr>
                <w:rFonts w:ascii="Arial"/>
                <w:sz w:val="21"/>
                <w:highlight w:val="none"/>
              </w:rPr>
            </w:pPr>
          </w:p>
        </w:tc>
        <w:tc>
          <w:tcPr>
            <w:tcW w:w="1818" w:type="dxa"/>
            <w:noWrap w:val="0"/>
            <w:vAlign w:val="top"/>
          </w:tcPr>
          <w:p w14:paraId="51E2B12B">
            <w:pPr>
              <w:rPr>
                <w:rFonts w:ascii="Arial"/>
                <w:sz w:val="21"/>
                <w:highlight w:val="none"/>
              </w:rPr>
            </w:pPr>
          </w:p>
        </w:tc>
        <w:tc>
          <w:tcPr>
            <w:tcW w:w="569" w:type="dxa"/>
            <w:noWrap w:val="0"/>
            <w:vAlign w:val="top"/>
          </w:tcPr>
          <w:p w14:paraId="415702DC">
            <w:pPr>
              <w:rPr>
                <w:rFonts w:ascii="Arial"/>
                <w:sz w:val="21"/>
                <w:highlight w:val="none"/>
              </w:rPr>
            </w:pPr>
          </w:p>
        </w:tc>
        <w:tc>
          <w:tcPr>
            <w:tcW w:w="560" w:type="dxa"/>
            <w:noWrap w:val="0"/>
            <w:vAlign w:val="top"/>
          </w:tcPr>
          <w:p w14:paraId="5E646414">
            <w:pPr>
              <w:rPr>
                <w:rFonts w:ascii="Arial"/>
                <w:sz w:val="21"/>
                <w:highlight w:val="none"/>
              </w:rPr>
            </w:pPr>
          </w:p>
        </w:tc>
        <w:tc>
          <w:tcPr>
            <w:tcW w:w="569" w:type="dxa"/>
            <w:noWrap w:val="0"/>
            <w:vAlign w:val="top"/>
          </w:tcPr>
          <w:p w14:paraId="5CC4A9B7">
            <w:pPr>
              <w:rPr>
                <w:rFonts w:ascii="Arial"/>
                <w:sz w:val="21"/>
                <w:highlight w:val="none"/>
              </w:rPr>
            </w:pPr>
          </w:p>
        </w:tc>
        <w:tc>
          <w:tcPr>
            <w:tcW w:w="749" w:type="dxa"/>
            <w:noWrap w:val="0"/>
            <w:vAlign w:val="top"/>
          </w:tcPr>
          <w:p w14:paraId="2D2E6CBF">
            <w:pPr>
              <w:rPr>
                <w:rFonts w:ascii="Arial"/>
                <w:sz w:val="21"/>
                <w:highlight w:val="none"/>
              </w:rPr>
            </w:pPr>
          </w:p>
        </w:tc>
        <w:tc>
          <w:tcPr>
            <w:tcW w:w="719" w:type="dxa"/>
            <w:noWrap w:val="0"/>
            <w:vAlign w:val="top"/>
          </w:tcPr>
          <w:p w14:paraId="79A4313D">
            <w:pPr>
              <w:rPr>
                <w:rFonts w:ascii="Arial"/>
                <w:sz w:val="21"/>
                <w:highlight w:val="none"/>
              </w:rPr>
            </w:pPr>
          </w:p>
        </w:tc>
        <w:tc>
          <w:tcPr>
            <w:tcW w:w="1129" w:type="dxa"/>
            <w:noWrap w:val="0"/>
            <w:vAlign w:val="top"/>
          </w:tcPr>
          <w:p w14:paraId="4F13298A">
            <w:pPr>
              <w:rPr>
                <w:rFonts w:ascii="Arial"/>
                <w:sz w:val="21"/>
                <w:highlight w:val="none"/>
              </w:rPr>
            </w:pPr>
          </w:p>
        </w:tc>
        <w:tc>
          <w:tcPr>
            <w:tcW w:w="739" w:type="dxa"/>
            <w:noWrap w:val="0"/>
            <w:vAlign w:val="top"/>
          </w:tcPr>
          <w:p w14:paraId="22D3D821">
            <w:pPr>
              <w:rPr>
                <w:rFonts w:ascii="Arial"/>
                <w:sz w:val="21"/>
                <w:highlight w:val="none"/>
              </w:rPr>
            </w:pPr>
          </w:p>
        </w:tc>
        <w:tc>
          <w:tcPr>
            <w:tcW w:w="749" w:type="dxa"/>
            <w:noWrap w:val="0"/>
            <w:vAlign w:val="top"/>
          </w:tcPr>
          <w:p w14:paraId="6505ECED">
            <w:pPr>
              <w:rPr>
                <w:rFonts w:ascii="Arial"/>
                <w:sz w:val="21"/>
                <w:highlight w:val="none"/>
              </w:rPr>
            </w:pPr>
          </w:p>
        </w:tc>
        <w:tc>
          <w:tcPr>
            <w:tcW w:w="475" w:type="dxa"/>
            <w:noWrap w:val="0"/>
            <w:vAlign w:val="top"/>
          </w:tcPr>
          <w:p w14:paraId="53CC55B5">
            <w:pPr>
              <w:rPr>
                <w:rFonts w:ascii="Arial"/>
                <w:sz w:val="21"/>
                <w:highlight w:val="none"/>
              </w:rPr>
            </w:pPr>
          </w:p>
        </w:tc>
      </w:tr>
      <w:tr w14:paraId="5CEF0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564" w:type="dxa"/>
            <w:noWrap w:val="0"/>
            <w:vAlign w:val="top"/>
          </w:tcPr>
          <w:p w14:paraId="0CFAD586">
            <w:pPr>
              <w:rPr>
                <w:rFonts w:ascii="Arial"/>
                <w:sz w:val="21"/>
                <w:highlight w:val="none"/>
              </w:rPr>
            </w:pPr>
          </w:p>
        </w:tc>
        <w:tc>
          <w:tcPr>
            <w:tcW w:w="560" w:type="dxa"/>
            <w:noWrap w:val="0"/>
            <w:vAlign w:val="top"/>
          </w:tcPr>
          <w:p w14:paraId="139DC4F1">
            <w:pPr>
              <w:rPr>
                <w:rFonts w:ascii="Arial"/>
                <w:sz w:val="21"/>
                <w:highlight w:val="none"/>
              </w:rPr>
            </w:pPr>
          </w:p>
        </w:tc>
        <w:tc>
          <w:tcPr>
            <w:tcW w:w="1818" w:type="dxa"/>
            <w:noWrap w:val="0"/>
            <w:vAlign w:val="top"/>
          </w:tcPr>
          <w:p w14:paraId="546EC3DE">
            <w:pPr>
              <w:rPr>
                <w:rFonts w:ascii="Arial"/>
                <w:sz w:val="21"/>
                <w:highlight w:val="none"/>
              </w:rPr>
            </w:pPr>
          </w:p>
        </w:tc>
        <w:tc>
          <w:tcPr>
            <w:tcW w:w="569" w:type="dxa"/>
            <w:noWrap w:val="0"/>
            <w:vAlign w:val="top"/>
          </w:tcPr>
          <w:p w14:paraId="20E242A0">
            <w:pPr>
              <w:rPr>
                <w:rFonts w:ascii="Arial"/>
                <w:sz w:val="21"/>
                <w:highlight w:val="none"/>
              </w:rPr>
            </w:pPr>
          </w:p>
        </w:tc>
        <w:tc>
          <w:tcPr>
            <w:tcW w:w="560" w:type="dxa"/>
            <w:noWrap w:val="0"/>
            <w:vAlign w:val="top"/>
          </w:tcPr>
          <w:p w14:paraId="00D15CA5">
            <w:pPr>
              <w:rPr>
                <w:rFonts w:ascii="Arial"/>
                <w:sz w:val="21"/>
                <w:highlight w:val="none"/>
              </w:rPr>
            </w:pPr>
          </w:p>
        </w:tc>
        <w:tc>
          <w:tcPr>
            <w:tcW w:w="569" w:type="dxa"/>
            <w:noWrap w:val="0"/>
            <w:vAlign w:val="top"/>
          </w:tcPr>
          <w:p w14:paraId="33E51CF0">
            <w:pPr>
              <w:rPr>
                <w:rFonts w:ascii="Arial"/>
                <w:sz w:val="21"/>
                <w:highlight w:val="none"/>
              </w:rPr>
            </w:pPr>
          </w:p>
        </w:tc>
        <w:tc>
          <w:tcPr>
            <w:tcW w:w="749" w:type="dxa"/>
            <w:noWrap w:val="0"/>
            <w:vAlign w:val="top"/>
          </w:tcPr>
          <w:p w14:paraId="33A42493">
            <w:pPr>
              <w:rPr>
                <w:rFonts w:ascii="Arial"/>
                <w:sz w:val="21"/>
                <w:highlight w:val="none"/>
              </w:rPr>
            </w:pPr>
          </w:p>
        </w:tc>
        <w:tc>
          <w:tcPr>
            <w:tcW w:w="719" w:type="dxa"/>
            <w:noWrap w:val="0"/>
            <w:vAlign w:val="top"/>
          </w:tcPr>
          <w:p w14:paraId="338DB402">
            <w:pPr>
              <w:rPr>
                <w:rFonts w:ascii="Arial"/>
                <w:sz w:val="21"/>
                <w:highlight w:val="none"/>
              </w:rPr>
            </w:pPr>
          </w:p>
        </w:tc>
        <w:tc>
          <w:tcPr>
            <w:tcW w:w="1129" w:type="dxa"/>
            <w:noWrap w:val="0"/>
            <w:vAlign w:val="top"/>
          </w:tcPr>
          <w:p w14:paraId="076A966B">
            <w:pPr>
              <w:rPr>
                <w:rFonts w:ascii="Arial"/>
                <w:sz w:val="21"/>
                <w:highlight w:val="none"/>
              </w:rPr>
            </w:pPr>
          </w:p>
        </w:tc>
        <w:tc>
          <w:tcPr>
            <w:tcW w:w="739" w:type="dxa"/>
            <w:noWrap w:val="0"/>
            <w:vAlign w:val="top"/>
          </w:tcPr>
          <w:p w14:paraId="07C69F02">
            <w:pPr>
              <w:rPr>
                <w:rFonts w:ascii="Arial"/>
                <w:sz w:val="21"/>
                <w:highlight w:val="none"/>
              </w:rPr>
            </w:pPr>
          </w:p>
        </w:tc>
        <w:tc>
          <w:tcPr>
            <w:tcW w:w="749" w:type="dxa"/>
            <w:noWrap w:val="0"/>
            <w:vAlign w:val="top"/>
          </w:tcPr>
          <w:p w14:paraId="01197060">
            <w:pPr>
              <w:rPr>
                <w:rFonts w:ascii="Arial"/>
                <w:sz w:val="21"/>
                <w:highlight w:val="none"/>
              </w:rPr>
            </w:pPr>
          </w:p>
        </w:tc>
        <w:tc>
          <w:tcPr>
            <w:tcW w:w="475" w:type="dxa"/>
            <w:noWrap w:val="0"/>
            <w:vAlign w:val="top"/>
          </w:tcPr>
          <w:p w14:paraId="5517C07D">
            <w:pPr>
              <w:rPr>
                <w:rFonts w:ascii="Arial"/>
                <w:sz w:val="21"/>
                <w:highlight w:val="none"/>
              </w:rPr>
            </w:pPr>
          </w:p>
        </w:tc>
      </w:tr>
      <w:tr w14:paraId="33AA0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4" w:hRule="atLeast"/>
        </w:trPr>
        <w:tc>
          <w:tcPr>
            <w:tcW w:w="4071" w:type="dxa"/>
            <w:gridSpan w:val="5"/>
            <w:noWrap w:val="0"/>
            <w:vAlign w:val="top"/>
          </w:tcPr>
          <w:p w14:paraId="542A0868">
            <w:pPr>
              <w:pStyle w:val="453"/>
              <w:spacing w:before="69" w:line="221" w:lineRule="auto"/>
              <w:ind w:left="1634"/>
              <w:rPr>
                <w:sz w:val="21"/>
                <w:szCs w:val="21"/>
                <w:highlight w:val="none"/>
              </w:rPr>
            </w:pPr>
            <w:r>
              <w:rPr>
                <w:spacing w:val="-5"/>
                <w:sz w:val="21"/>
                <w:szCs w:val="21"/>
                <w:highlight w:val="none"/>
              </w:rPr>
              <w:t>合</w:t>
            </w:r>
            <w:r>
              <w:rPr>
                <w:spacing w:val="4"/>
                <w:sz w:val="21"/>
                <w:szCs w:val="21"/>
                <w:highlight w:val="none"/>
              </w:rPr>
              <w:t xml:space="preserve">   </w:t>
            </w:r>
            <w:r>
              <w:rPr>
                <w:spacing w:val="-5"/>
                <w:sz w:val="21"/>
                <w:szCs w:val="21"/>
                <w:highlight w:val="none"/>
              </w:rPr>
              <w:t>计</w:t>
            </w:r>
          </w:p>
        </w:tc>
        <w:tc>
          <w:tcPr>
            <w:tcW w:w="569" w:type="dxa"/>
            <w:noWrap w:val="0"/>
            <w:vAlign w:val="top"/>
          </w:tcPr>
          <w:p w14:paraId="32B8DFCE">
            <w:pPr>
              <w:rPr>
                <w:rFonts w:ascii="Arial"/>
                <w:sz w:val="21"/>
                <w:highlight w:val="none"/>
              </w:rPr>
            </w:pPr>
          </w:p>
        </w:tc>
        <w:tc>
          <w:tcPr>
            <w:tcW w:w="749" w:type="dxa"/>
            <w:noWrap w:val="0"/>
            <w:vAlign w:val="top"/>
          </w:tcPr>
          <w:p w14:paraId="7B531072">
            <w:pPr>
              <w:rPr>
                <w:rFonts w:ascii="Arial"/>
                <w:sz w:val="21"/>
                <w:highlight w:val="none"/>
              </w:rPr>
            </w:pPr>
          </w:p>
        </w:tc>
        <w:tc>
          <w:tcPr>
            <w:tcW w:w="719" w:type="dxa"/>
            <w:noWrap w:val="0"/>
            <w:vAlign w:val="top"/>
          </w:tcPr>
          <w:p w14:paraId="46A00643">
            <w:pPr>
              <w:rPr>
                <w:rFonts w:ascii="Arial"/>
                <w:sz w:val="21"/>
                <w:highlight w:val="none"/>
              </w:rPr>
            </w:pPr>
          </w:p>
        </w:tc>
        <w:tc>
          <w:tcPr>
            <w:tcW w:w="1129" w:type="dxa"/>
            <w:noWrap w:val="0"/>
            <w:vAlign w:val="top"/>
          </w:tcPr>
          <w:p w14:paraId="1E451521">
            <w:pPr>
              <w:rPr>
                <w:rFonts w:ascii="Arial"/>
                <w:sz w:val="21"/>
                <w:highlight w:val="none"/>
              </w:rPr>
            </w:pPr>
          </w:p>
        </w:tc>
        <w:tc>
          <w:tcPr>
            <w:tcW w:w="739" w:type="dxa"/>
            <w:noWrap w:val="0"/>
            <w:vAlign w:val="top"/>
          </w:tcPr>
          <w:p w14:paraId="19FCEF55">
            <w:pPr>
              <w:rPr>
                <w:rFonts w:ascii="Arial"/>
                <w:sz w:val="21"/>
                <w:highlight w:val="none"/>
              </w:rPr>
            </w:pPr>
          </w:p>
        </w:tc>
        <w:tc>
          <w:tcPr>
            <w:tcW w:w="749" w:type="dxa"/>
            <w:noWrap w:val="0"/>
            <w:vAlign w:val="top"/>
          </w:tcPr>
          <w:p w14:paraId="433D0ADF">
            <w:pPr>
              <w:rPr>
                <w:rFonts w:ascii="Arial"/>
                <w:sz w:val="21"/>
                <w:highlight w:val="none"/>
              </w:rPr>
            </w:pPr>
          </w:p>
        </w:tc>
        <w:tc>
          <w:tcPr>
            <w:tcW w:w="475" w:type="dxa"/>
            <w:noWrap w:val="0"/>
            <w:vAlign w:val="top"/>
          </w:tcPr>
          <w:p w14:paraId="509CBDE4">
            <w:pPr>
              <w:pStyle w:val="453"/>
              <w:spacing w:before="171" w:line="46" w:lineRule="exact"/>
              <w:ind w:left="199"/>
              <w:rPr>
                <w:sz w:val="6"/>
                <w:szCs w:val="6"/>
                <w:highlight w:val="none"/>
              </w:rPr>
            </w:pPr>
            <w:r>
              <w:rPr>
                <w:position w:val="-1"/>
                <w:sz w:val="6"/>
                <w:szCs w:val="6"/>
                <w:highlight w:val="none"/>
              </w:rPr>
              <w:t>一</w:t>
            </w:r>
          </w:p>
        </w:tc>
      </w:tr>
    </w:tbl>
    <w:p w14:paraId="2A9EDBF4">
      <w:pPr>
        <w:pStyle w:val="24"/>
        <w:spacing w:before="111" w:line="302" w:lineRule="auto"/>
        <w:ind w:left="623" w:right="6" w:hanging="204"/>
        <w:rPr>
          <w:sz w:val="19"/>
          <w:szCs w:val="19"/>
          <w:highlight w:val="none"/>
        </w:rPr>
      </w:pPr>
      <w:r>
        <w:rPr>
          <w:spacing w:val="-6"/>
          <w:sz w:val="19"/>
          <w:szCs w:val="19"/>
          <w:highlight w:val="none"/>
        </w:rPr>
        <w:t>注：采用费率计价方式的，应分别填写“计算基础”</w:t>
      </w:r>
      <w:r>
        <w:rPr>
          <w:spacing w:val="-7"/>
          <w:sz w:val="19"/>
          <w:szCs w:val="19"/>
          <w:highlight w:val="none"/>
        </w:rPr>
        <w:t>“费率”“价格”列数值；采用总价计价方式的，可只填</w:t>
      </w:r>
      <w:r>
        <w:rPr>
          <w:sz w:val="19"/>
          <w:szCs w:val="19"/>
          <w:highlight w:val="none"/>
        </w:rPr>
        <w:t xml:space="preserve"> </w:t>
      </w:r>
      <w:r>
        <w:rPr>
          <w:spacing w:val="-3"/>
          <w:sz w:val="19"/>
          <w:szCs w:val="19"/>
          <w:highlight w:val="none"/>
        </w:rPr>
        <w:t>“价格”列数值。</w:t>
      </w:r>
    </w:p>
    <w:p w14:paraId="0DC33317">
      <w:pPr>
        <w:spacing w:line="302" w:lineRule="auto"/>
        <w:rPr>
          <w:sz w:val="19"/>
          <w:szCs w:val="19"/>
          <w:highlight w:val="none"/>
        </w:rPr>
        <w:sectPr>
          <w:footerReference r:id="rId7" w:type="default"/>
          <w:pgSz w:w="11890" w:h="16850"/>
          <w:pgMar w:top="1432" w:right="1154" w:bottom="1311" w:left="1500" w:header="850" w:footer="567" w:gutter="0"/>
          <w:cols w:space="720" w:num="1"/>
        </w:sectPr>
      </w:pPr>
    </w:p>
    <w:p w14:paraId="0CB2B799">
      <w:pPr>
        <w:spacing w:before="81" w:line="222" w:lineRule="auto"/>
        <w:ind w:left="3160"/>
        <w:rPr>
          <w:rFonts w:ascii="黑体" w:hAnsi="黑体" w:eastAsia="黑体" w:cs="黑体"/>
          <w:sz w:val="19"/>
          <w:szCs w:val="19"/>
          <w:highlight w:val="none"/>
        </w:rPr>
      </w:pPr>
      <w:bookmarkStart w:id="651" w:name="bookmark263"/>
      <w:bookmarkEnd w:id="651"/>
      <w:r>
        <w:rPr>
          <w:rFonts w:ascii="黑体" w:hAnsi="黑体" w:eastAsia="黑体" w:cs="黑体"/>
          <w:spacing w:val="9"/>
          <w:sz w:val="19"/>
          <w:szCs w:val="19"/>
          <w:highlight w:val="none"/>
        </w:rPr>
        <w:t>表</w:t>
      </w:r>
      <w:r>
        <w:rPr>
          <w:rFonts w:ascii="黑体" w:hAnsi="黑体" w:eastAsia="黑体" w:cs="黑体"/>
          <w:spacing w:val="-21"/>
          <w:sz w:val="19"/>
          <w:szCs w:val="19"/>
          <w:highlight w:val="none"/>
        </w:rPr>
        <w:t xml:space="preserve"> </w:t>
      </w:r>
      <w:r>
        <w:rPr>
          <w:rFonts w:ascii="Times New Roman" w:hAnsi="Times New Roman" w:eastAsia="Times New Roman" w:cs="Times New Roman"/>
          <w:spacing w:val="9"/>
          <w:sz w:val="19"/>
          <w:szCs w:val="19"/>
          <w:highlight w:val="none"/>
        </w:rPr>
        <w:t xml:space="preserve">E.3.3   </w:t>
      </w:r>
      <w:r>
        <w:rPr>
          <w:rFonts w:ascii="黑体" w:hAnsi="黑体" w:eastAsia="黑体" w:cs="黑体"/>
          <w:spacing w:val="9"/>
          <w:sz w:val="19"/>
          <w:szCs w:val="19"/>
          <w:highlight w:val="none"/>
        </w:rPr>
        <w:t>措施项目费用分拆表</w:t>
      </w:r>
    </w:p>
    <w:p w14:paraId="4F554BD8">
      <w:pPr>
        <w:pStyle w:val="24"/>
        <w:spacing w:before="73" w:line="228" w:lineRule="auto"/>
        <w:jc w:val="right"/>
        <w:rPr>
          <w:sz w:val="20"/>
          <w:szCs w:val="20"/>
          <w:highlight w:val="none"/>
        </w:rPr>
      </w:pPr>
      <w:r>
        <w:rPr>
          <w:spacing w:val="-1"/>
          <w:sz w:val="20"/>
          <w:szCs w:val="20"/>
          <w:highlight w:val="none"/>
        </w:rPr>
        <w:t xml:space="preserve">工程名称：                         </w:t>
      </w:r>
      <w:r>
        <w:rPr>
          <w:spacing w:val="-2"/>
          <w:sz w:val="20"/>
          <w:szCs w:val="20"/>
          <w:highlight w:val="none"/>
        </w:rPr>
        <w:t xml:space="preserve">         </w:t>
      </w:r>
      <w:r>
        <w:rPr>
          <w:spacing w:val="-2"/>
          <w:position w:val="1"/>
          <w:sz w:val="20"/>
          <w:szCs w:val="20"/>
          <w:highlight w:val="none"/>
        </w:rPr>
        <w:t xml:space="preserve">标段：                             </w:t>
      </w:r>
      <w:r>
        <w:rPr>
          <w:spacing w:val="-2"/>
          <w:sz w:val="20"/>
          <w:szCs w:val="20"/>
          <w:highlight w:val="none"/>
        </w:rPr>
        <w:t>第  页</w:t>
      </w:r>
      <w:r>
        <w:rPr>
          <w:spacing w:val="11"/>
          <w:sz w:val="20"/>
          <w:szCs w:val="20"/>
          <w:highlight w:val="none"/>
        </w:rPr>
        <w:t xml:space="preserve">  </w:t>
      </w:r>
      <w:r>
        <w:rPr>
          <w:spacing w:val="-2"/>
          <w:sz w:val="20"/>
          <w:szCs w:val="20"/>
          <w:highlight w:val="none"/>
        </w:rPr>
        <w:t>共</w:t>
      </w:r>
      <w:r>
        <w:rPr>
          <w:spacing w:val="14"/>
          <w:sz w:val="20"/>
          <w:szCs w:val="20"/>
          <w:highlight w:val="none"/>
        </w:rPr>
        <w:t xml:space="preserve">  </w:t>
      </w:r>
      <w:r>
        <w:rPr>
          <w:spacing w:val="-2"/>
          <w:sz w:val="20"/>
          <w:szCs w:val="20"/>
          <w:highlight w:val="none"/>
        </w:rPr>
        <w:t>页</w:t>
      </w:r>
    </w:p>
    <w:p w14:paraId="32A7CD33">
      <w:pPr>
        <w:spacing w:line="79"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669"/>
        <w:gridCol w:w="1129"/>
        <w:gridCol w:w="689"/>
        <w:gridCol w:w="1019"/>
        <w:gridCol w:w="1019"/>
        <w:gridCol w:w="1019"/>
        <w:gridCol w:w="1019"/>
        <w:gridCol w:w="1019"/>
        <w:gridCol w:w="1054"/>
      </w:tblGrid>
      <w:tr w14:paraId="183CC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564" w:type="dxa"/>
            <w:vMerge w:val="restart"/>
            <w:tcBorders>
              <w:bottom w:val="nil"/>
            </w:tcBorders>
            <w:noWrap w:val="0"/>
            <w:vAlign w:val="top"/>
          </w:tcPr>
          <w:p w14:paraId="0FE315D6">
            <w:pPr>
              <w:pStyle w:val="453"/>
              <w:spacing w:before="234" w:line="221" w:lineRule="auto"/>
              <w:ind w:left="65"/>
              <w:rPr>
                <w:sz w:val="21"/>
                <w:szCs w:val="21"/>
                <w:highlight w:val="none"/>
              </w:rPr>
            </w:pPr>
            <w:r>
              <w:rPr>
                <w:spacing w:val="6"/>
                <w:sz w:val="21"/>
                <w:szCs w:val="21"/>
                <w:highlight w:val="none"/>
              </w:rPr>
              <w:t>序号</w:t>
            </w:r>
          </w:p>
        </w:tc>
        <w:tc>
          <w:tcPr>
            <w:tcW w:w="669" w:type="dxa"/>
            <w:vMerge w:val="restart"/>
            <w:tcBorders>
              <w:bottom w:val="nil"/>
            </w:tcBorders>
            <w:noWrap w:val="0"/>
            <w:vAlign w:val="top"/>
          </w:tcPr>
          <w:p w14:paraId="00DFCE4A">
            <w:pPr>
              <w:pStyle w:val="453"/>
              <w:spacing w:before="93" w:line="248" w:lineRule="auto"/>
              <w:ind w:left="110" w:right="87"/>
              <w:rPr>
                <w:sz w:val="21"/>
                <w:szCs w:val="21"/>
                <w:highlight w:val="none"/>
              </w:rPr>
            </w:pPr>
            <w:r>
              <w:rPr>
                <w:spacing w:val="-30"/>
                <w:sz w:val="21"/>
                <w:szCs w:val="21"/>
                <w:highlight w:val="none"/>
              </w:rPr>
              <w:t>项</w:t>
            </w:r>
            <w:r>
              <w:rPr>
                <w:spacing w:val="-6"/>
                <w:sz w:val="21"/>
                <w:szCs w:val="21"/>
                <w:highlight w:val="none"/>
              </w:rPr>
              <w:t xml:space="preserve"> </w:t>
            </w:r>
            <w:r>
              <w:rPr>
                <w:spacing w:val="-30"/>
                <w:sz w:val="21"/>
                <w:szCs w:val="21"/>
                <w:highlight w:val="none"/>
              </w:rPr>
              <w:t>目</w:t>
            </w:r>
            <w:r>
              <w:rPr>
                <w:sz w:val="21"/>
                <w:szCs w:val="21"/>
                <w:highlight w:val="none"/>
              </w:rPr>
              <w:t xml:space="preserve"> </w:t>
            </w:r>
            <w:r>
              <w:rPr>
                <w:spacing w:val="5"/>
                <w:sz w:val="21"/>
                <w:szCs w:val="21"/>
                <w:highlight w:val="none"/>
              </w:rPr>
              <w:t>编码</w:t>
            </w:r>
          </w:p>
        </w:tc>
        <w:tc>
          <w:tcPr>
            <w:tcW w:w="1129" w:type="dxa"/>
            <w:vMerge w:val="restart"/>
            <w:tcBorders>
              <w:bottom w:val="nil"/>
            </w:tcBorders>
            <w:noWrap w:val="0"/>
            <w:vAlign w:val="top"/>
          </w:tcPr>
          <w:p w14:paraId="14453AFC">
            <w:pPr>
              <w:pStyle w:val="453"/>
              <w:spacing w:before="74" w:line="220" w:lineRule="auto"/>
              <w:ind w:left="341"/>
              <w:rPr>
                <w:sz w:val="21"/>
                <w:szCs w:val="21"/>
                <w:highlight w:val="none"/>
              </w:rPr>
            </w:pPr>
            <w:r>
              <w:rPr>
                <w:spacing w:val="-3"/>
                <w:sz w:val="21"/>
                <w:szCs w:val="21"/>
                <w:highlight w:val="none"/>
              </w:rPr>
              <w:t>措施</w:t>
            </w:r>
          </w:p>
          <w:p w14:paraId="678B15C1">
            <w:pPr>
              <w:pStyle w:val="453"/>
              <w:spacing w:before="69" w:line="220" w:lineRule="auto"/>
              <w:ind w:left="131"/>
              <w:rPr>
                <w:sz w:val="21"/>
                <w:szCs w:val="21"/>
                <w:highlight w:val="none"/>
              </w:rPr>
            </w:pPr>
            <w:r>
              <w:rPr>
                <w:spacing w:val="2"/>
                <w:sz w:val="21"/>
                <w:szCs w:val="21"/>
                <w:highlight w:val="none"/>
              </w:rPr>
              <w:t>项目名称</w:t>
            </w:r>
          </w:p>
        </w:tc>
        <w:tc>
          <w:tcPr>
            <w:tcW w:w="689" w:type="dxa"/>
            <w:vMerge w:val="restart"/>
            <w:tcBorders>
              <w:bottom w:val="nil"/>
            </w:tcBorders>
            <w:noWrap w:val="0"/>
            <w:vAlign w:val="top"/>
          </w:tcPr>
          <w:p w14:paraId="089740F1">
            <w:pPr>
              <w:pStyle w:val="453"/>
              <w:spacing w:before="71" w:line="218" w:lineRule="auto"/>
              <w:ind w:left="123"/>
              <w:rPr>
                <w:sz w:val="21"/>
                <w:szCs w:val="21"/>
                <w:highlight w:val="none"/>
              </w:rPr>
            </w:pPr>
            <w:r>
              <w:rPr>
                <w:spacing w:val="-3"/>
                <w:sz w:val="21"/>
                <w:szCs w:val="21"/>
                <w:highlight w:val="none"/>
              </w:rPr>
              <w:t>价格</w:t>
            </w:r>
          </w:p>
          <w:p w14:paraId="4C4D69A6">
            <w:pPr>
              <w:pStyle w:val="453"/>
              <w:spacing w:before="74" w:line="220" w:lineRule="auto"/>
              <w:ind w:left="123"/>
              <w:rPr>
                <w:sz w:val="21"/>
                <w:szCs w:val="21"/>
                <w:highlight w:val="none"/>
              </w:rPr>
            </w:pPr>
            <w:r>
              <w:rPr>
                <w:rFonts w:hint="eastAsia"/>
                <w:spacing w:val="15"/>
                <w:sz w:val="21"/>
                <w:szCs w:val="21"/>
                <w:highlight w:val="none"/>
                <w:lang w:eastAsia="zh-CN"/>
              </w:rPr>
              <w:t>（</w:t>
            </w:r>
            <w:r>
              <w:rPr>
                <w:spacing w:val="15"/>
                <w:sz w:val="21"/>
                <w:szCs w:val="21"/>
                <w:highlight w:val="none"/>
              </w:rPr>
              <w:t>元)</w:t>
            </w:r>
          </w:p>
        </w:tc>
        <w:tc>
          <w:tcPr>
            <w:tcW w:w="2038" w:type="dxa"/>
            <w:gridSpan w:val="2"/>
            <w:noWrap w:val="0"/>
            <w:vAlign w:val="top"/>
          </w:tcPr>
          <w:p w14:paraId="3C96405E">
            <w:pPr>
              <w:pStyle w:val="453"/>
              <w:spacing w:before="63" w:line="220" w:lineRule="auto"/>
              <w:ind w:left="294"/>
              <w:rPr>
                <w:sz w:val="21"/>
                <w:szCs w:val="21"/>
                <w:highlight w:val="none"/>
              </w:rPr>
            </w:pPr>
            <w:r>
              <w:rPr>
                <w:spacing w:val="3"/>
                <w:sz w:val="21"/>
                <w:szCs w:val="21"/>
                <w:highlight w:val="none"/>
              </w:rPr>
              <w:t>1.初始设立费用</w:t>
            </w:r>
          </w:p>
        </w:tc>
        <w:tc>
          <w:tcPr>
            <w:tcW w:w="2038" w:type="dxa"/>
            <w:gridSpan w:val="2"/>
            <w:noWrap w:val="0"/>
            <w:vAlign w:val="top"/>
          </w:tcPr>
          <w:p w14:paraId="5088E4FE">
            <w:pPr>
              <w:pStyle w:val="453"/>
              <w:spacing w:before="63" w:line="220" w:lineRule="auto"/>
              <w:ind w:left="266"/>
              <w:rPr>
                <w:sz w:val="21"/>
                <w:szCs w:val="21"/>
                <w:highlight w:val="none"/>
              </w:rPr>
            </w:pPr>
            <w:r>
              <w:rPr>
                <w:spacing w:val="3"/>
                <w:sz w:val="21"/>
                <w:szCs w:val="21"/>
                <w:highlight w:val="none"/>
              </w:rPr>
              <w:t>2.中期运行费用</w:t>
            </w:r>
          </w:p>
        </w:tc>
        <w:tc>
          <w:tcPr>
            <w:tcW w:w="2073" w:type="dxa"/>
            <w:gridSpan w:val="2"/>
            <w:noWrap w:val="0"/>
            <w:vAlign w:val="top"/>
          </w:tcPr>
          <w:p w14:paraId="74A7FB68">
            <w:pPr>
              <w:pStyle w:val="453"/>
              <w:spacing w:before="63" w:line="219" w:lineRule="auto"/>
              <w:ind w:left="297"/>
              <w:rPr>
                <w:sz w:val="21"/>
                <w:szCs w:val="21"/>
                <w:highlight w:val="none"/>
              </w:rPr>
            </w:pPr>
            <w:r>
              <w:rPr>
                <w:spacing w:val="3"/>
                <w:sz w:val="21"/>
                <w:szCs w:val="21"/>
                <w:highlight w:val="none"/>
              </w:rPr>
              <w:t>3.后期拆除费用</w:t>
            </w:r>
          </w:p>
        </w:tc>
      </w:tr>
      <w:tr w14:paraId="4C4E1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vMerge w:val="continue"/>
            <w:tcBorders>
              <w:top w:val="nil"/>
            </w:tcBorders>
            <w:noWrap w:val="0"/>
            <w:vAlign w:val="top"/>
          </w:tcPr>
          <w:p w14:paraId="35D8B27C">
            <w:pPr>
              <w:rPr>
                <w:rFonts w:ascii="Arial"/>
                <w:sz w:val="21"/>
                <w:highlight w:val="none"/>
              </w:rPr>
            </w:pPr>
          </w:p>
        </w:tc>
        <w:tc>
          <w:tcPr>
            <w:tcW w:w="669" w:type="dxa"/>
            <w:vMerge w:val="continue"/>
            <w:tcBorders>
              <w:top w:val="nil"/>
            </w:tcBorders>
            <w:noWrap w:val="0"/>
            <w:vAlign w:val="top"/>
          </w:tcPr>
          <w:p w14:paraId="60AAA879">
            <w:pPr>
              <w:rPr>
                <w:rFonts w:ascii="Arial"/>
                <w:sz w:val="21"/>
                <w:highlight w:val="none"/>
              </w:rPr>
            </w:pPr>
          </w:p>
        </w:tc>
        <w:tc>
          <w:tcPr>
            <w:tcW w:w="1129" w:type="dxa"/>
            <w:vMerge w:val="continue"/>
            <w:tcBorders>
              <w:top w:val="nil"/>
            </w:tcBorders>
            <w:noWrap w:val="0"/>
            <w:vAlign w:val="top"/>
          </w:tcPr>
          <w:p w14:paraId="38199116">
            <w:pPr>
              <w:rPr>
                <w:rFonts w:ascii="Arial"/>
                <w:sz w:val="21"/>
                <w:highlight w:val="none"/>
              </w:rPr>
            </w:pPr>
          </w:p>
        </w:tc>
        <w:tc>
          <w:tcPr>
            <w:tcW w:w="689" w:type="dxa"/>
            <w:vMerge w:val="continue"/>
            <w:tcBorders>
              <w:top w:val="nil"/>
            </w:tcBorders>
            <w:noWrap w:val="0"/>
            <w:vAlign w:val="top"/>
          </w:tcPr>
          <w:p w14:paraId="29B44909">
            <w:pPr>
              <w:rPr>
                <w:rFonts w:ascii="Arial"/>
                <w:sz w:val="21"/>
                <w:highlight w:val="none"/>
              </w:rPr>
            </w:pPr>
          </w:p>
        </w:tc>
        <w:tc>
          <w:tcPr>
            <w:tcW w:w="1019" w:type="dxa"/>
            <w:noWrap w:val="0"/>
            <w:vAlign w:val="top"/>
          </w:tcPr>
          <w:p w14:paraId="7DFEAC5C">
            <w:pPr>
              <w:pStyle w:val="453"/>
              <w:spacing w:before="70" w:line="221" w:lineRule="auto"/>
              <w:ind w:left="104"/>
              <w:rPr>
                <w:sz w:val="21"/>
                <w:szCs w:val="21"/>
                <w:highlight w:val="none"/>
              </w:rPr>
            </w:pPr>
            <w:r>
              <w:rPr>
                <w:spacing w:val="8"/>
                <w:sz w:val="21"/>
                <w:szCs w:val="21"/>
                <w:highlight w:val="none"/>
              </w:rPr>
              <w:t>占比</w:t>
            </w:r>
            <w:r>
              <w:rPr>
                <w:rFonts w:hint="eastAsia"/>
                <w:spacing w:val="8"/>
                <w:sz w:val="21"/>
                <w:szCs w:val="21"/>
                <w:highlight w:val="none"/>
                <w:lang w:eastAsia="zh-CN"/>
              </w:rPr>
              <w:t>（</w:t>
            </w:r>
            <w:r>
              <w:rPr>
                <w:spacing w:val="8"/>
                <w:sz w:val="21"/>
                <w:szCs w:val="21"/>
                <w:highlight w:val="none"/>
              </w:rPr>
              <w:t>%)</w:t>
            </w:r>
          </w:p>
        </w:tc>
        <w:tc>
          <w:tcPr>
            <w:tcW w:w="1019" w:type="dxa"/>
            <w:noWrap w:val="0"/>
            <w:vAlign w:val="top"/>
          </w:tcPr>
          <w:p w14:paraId="32077E6F">
            <w:pPr>
              <w:pStyle w:val="453"/>
              <w:spacing w:before="69" w:line="219" w:lineRule="auto"/>
              <w:ind w:left="104"/>
              <w:rPr>
                <w:sz w:val="21"/>
                <w:szCs w:val="21"/>
                <w:highlight w:val="none"/>
              </w:rPr>
            </w:pPr>
            <w:r>
              <w:rPr>
                <w:spacing w:val="9"/>
                <w:sz w:val="21"/>
                <w:szCs w:val="21"/>
                <w:highlight w:val="none"/>
              </w:rPr>
              <w:t>金额</w:t>
            </w:r>
            <w:r>
              <w:rPr>
                <w:rFonts w:hint="eastAsia"/>
                <w:spacing w:val="9"/>
                <w:sz w:val="21"/>
                <w:szCs w:val="21"/>
                <w:highlight w:val="none"/>
                <w:lang w:eastAsia="zh-CN"/>
              </w:rPr>
              <w:t>（</w:t>
            </w:r>
            <w:r>
              <w:rPr>
                <w:spacing w:val="9"/>
                <w:sz w:val="21"/>
                <w:szCs w:val="21"/>
                <w:highlight w:val="none"/>
              </w:rPr>
              <w:t>元)</w:t>
            </w:r>
          </w:p>
        </w:tc>
        <w:tc>
          <w:tcPr>
            <w:tcW w:w="1019" w:type="dxa"/>
            <w:noWrap w:val="0"/>
            <w:vAlign w:val="top"/>
          </w:tcPr>
          <w:p w14:paraId="207533DA">
            <w:pPr>
              <w:pStyle w:val="453"/>
              <w:spacing w:before="70" w:line="221" w:lineRule="auto"/>
              <w:ind w:left="115"/>
              <w:rPr>
                <w:sz w:val="21"/>
                <w:szCs w:val="21"/>
                <w:highlight w:val="none"/>
              </w:rPr>
            </w:pPr>
            <w:r>
              <w:rPr>
                <w:spacing w:val="8"/>
                <w:sz w:val="21"/>
                <w:szCs w:val="21"/>
                <w:highlight w:val="none"/>
              </w:rPr>
              <w:t>占比</w:t>
            </w:r>
            <w:r>
              <w:rPr>
                <w:rFonts w:hint="eastAsia"/>
                <w:spacing w:val="8"/>
                <w:sz w:val="21"/>
                <w:szCs w:val="21"/>
                <w:highlight w:val="none"/>
                <w:lang w:eastAsia="zh-CN"/>
              </w:rPr>
              <w:t>（</w:t>
            </w:r>
            <w:r>
              <w:rPr>
                <w:spacing w:val="8"/>
                <w:sz w:val="21"/>
                <w:szCs w:val="21"/>
                <w:highlight w:val="none"/>
              </w:rPr>
              <w:t>%)</w:t>
            </w:r>
          </w:p>
        </w:tc>
        <w:tc>
          <w:tcPr>
            <w:tcW w:w="1019" w:type="dxa"/>
            <w:noWrap w:val="0"/>
            <w:vAlign w:val="top"/>
          </w:tcPr>
          <w:p w14:paraId="0B73DB60">
            <w:pPr>
              <w:pStyle w:val="453"/>
              <w:spacing w:before="69" w:line="219" w:lineRule="auto"/>
              <w:ind w:right="16"/>
              <w:jc w:val="right"/>
              <w:rPr>
                <w:sz w:val="21"/>
                <w:szCs w:val="21"/>
                <w:highlight w:val="none"/>
              </w:rPr>
            </w:pPr>
            <w:r>
              <w:rPr>
                <w:spacing w:val="9"/>
                <w:sz w:val="21"/>
                <w:szCs w:val="21"/>
                <w:highlight w:val="none"/>
              </w:rPr>
              <w:t>金额</w:t>
            </w:r>
            <w:r>
              <w:rPr>
                <w:rFonts w:hint="eastAsia"/>
                <w:spacing w:val="9"/>
                <w:sz w:val="21"/>
                <w:szCs w:val="21"/>
                <w:highlight w:val="none"/>
                <w:lang w:eastAsia="zh-CN"/>
              </w:rPr>
              <w:t>（</w:t>
            </w:r>
            <w:r>
              <w:rPr>
                <w:spacing w:val="9"/>
                <w:sz w:val="21"/>
                <w:szCs w:val="21"/>
                <w:highlight w:val="none"/>
              </w:rPr>
              <w:t>元)</w:t>
            </w:r>
          </w:p>
        </w:tc>
        <w:tc>
          <w:tcPr>
            <w:tcW w:w="1019" w:type="dxa"/>
            <w:noWrap w:val="0"/>
            <w:vAlign w:val="top"/>
          </w:tcPr>
          <w:p w14:paraId="691968B0">
            <w:pPr>
              <w:pStyle w:val="453"/>
              <w:spacing w:before="52" w:line="213" w:lineRule="auto"/>
              <w:ind w:left="87"/>
              <w:rPr>
                <w:sz w:val="24"/>
                <w:szCs w:val="24"/>
                <w:highlight w:val="none"/>
              </w:rPr>
            </w:pPr>
            <w:r>
              <w:rPr>
                <w:spacing w:val="10"/>
                <w:sz w:val="24"/>
                <w:szCs w:val="24"/>
                <w:highlight w:val="none"/>
              </w:rPr>
              <w:t>占比</w:t>
            </w:r>
            <w:r>
              <w:rPr>
                <w:rFonts w:hint="eastAsia"/>
                <w:spacing w:val="10"/>
                <w:sz w:val="24"/>
                <w:szCs w:val="24"/>
                <w:highlight w:val="none"/>
                <w:lang w:eastAsia="zh-CN"/>
              </w:rPr>
              <w:t>（</w:t>
            </w:r>
            <w:r>
              <w:rPr>
                <w:spacing w:val="10"/>
                <w:sz w:val="24"/>
                <w:szCs w:val="24"/>
                <w:highlight w:val="none"/>
              </w:rPr>
              <w:t>%)</w:t>
            </w:r>
          </w:p>
        </w:tc>
        <w:tc>
          <w:tcPr>
            <w:tcW w:w="1054" w:type="dxa"/>
            <w:noWrap w:val="0"/>
            <w:vAlign w:val="top"/>
          </w:tcPr>
          <w:p w14:paraId="6FA856BB">
            <w:pPr>
              <w:pStyle w:val="453"/>
              <w:spacing w:before="69" w:line="219" w:lineRule="auto"/>
              <w:ind w:left="128"/>
              <w:rPr>
                <w:sz w:val="21"/>
                <w:szCs w:val="21"/>
                <w:highlight w:val="none"/>
              </w:rPr>
            </w:pPr>
            <w:r>
              <w:rPr>
                <w:spacing w:val="9"/>
                <w:sz w:val="21"/>
                <w:szCs w:val="21"/>
                <w:highlight w:val="none"/>
              </w:rPr>
              <w:t>金额</w:t>
            </w:r>
            <w:r>
              <w:rPr>
                <w:rFonts w:hint="eastAsia"/>
                <w:spacing w:val="9"/>
                <w:sz w:val="21"/>
                <w:szCs w:val="21"/>
                <w:highlight w:val="none"/>
                <w:lang w:eastAsia="zh-CN"/>
              </w:rPr>
              <w:t>（</w:t>
            </w:r>
            <w:r>
              <w:rPr>
                <w:spacing w:val="9"/>
                <w:sz w:val="21"/>
                <w:szCs w:val="21"/>
                <w:highlight w:val="none"/>
              </w:rPr>
              <w:t>元)</w:t>
            </w:r>
          </w:p>
        </w:tc>
      </w:tr>
      <w:tr w14:paraId="6606E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27C28682">
            <w:pPr>
              <w:rPr>
                <w:rFonts w:ascii="Arial"/>
                <w:sz w:val="21"/>
                <w:highlight w:val="none"/>
              </w:rPr>
            </w:pPr>
          </w:p>
        </w:tc>
        <w:tc>
          <w:tcPr>
            <w:tcW w:w="669" w:type="dxa"/>
            <w:noWrap w:val="0"/>
            <w:vAlign w:val="top"/>
          </w:tcPr>
          <w:p w14:paraId="17D24448">
            <w:pPr>
              <w:rPr>
                <w:rFonts w:ascii="Arial"/>
                <w:sz w:val="21"/>
                <w:highlight w:val="none"/>
              </w:rPr>
            </w:pPr>
          </w:p>
        </w:tc>
        <w:tc>
          <w:tcPr>
            <w:tcW w:w="1129" w:type="dxa"/>
            <w:noWrap w:val="0"/>
            <w:vAlign w:val="top"/>
          </w:tcPr>
          <w:p w14:paraId="166E75FB">
            <w:pPr>
              <w:rPr>
                <w:rFonts w:ascii="Arial"/>
                <w:sz w:val="21"/>
                <w:highlight w:val="none"/>
              </w:rPr>
            </w:pPr>
          </w:p>
        </w:tc>
        <w:tc>
          <w:tcPr>
            <w:tcW w:w="689" w:type="dxa"/>
            <w:noWrap w:val="0"/>
            <w:vAlign w:val="top"/>
          </w:tcPr>
          <w:p w14:paraId="44A2E46B">
            <w:pPr>
              <w:rPr>
                <w:rFonts w:ascii="Arial"/>
                <w:sz w:val="21"/>
                <w:highlight w:val="none"/>
              </w:rPr>
            </w:pPr>
          </w:p>
        </w:tc>
        <w:tc>
          <w:tcPr>
            <w:tcW w:w="1019" w:type="dxa"/>
            <w:noWrap w:val="0"/>
            <w:vAlign w:val="top"/>
          </w:tcPr>
          <w:p w14:paraId="03B5B239">
            <w:pPr>
              <w:rPr>
                <w:rFonts w:ascii="Arial"/>
                <w:sz w:val="21"/>
                <w:highlight w:val="none"/>
              </w:rPr>
            </w:pPr>
          </w:p>
        </w:tc>
        <w:tc>
          <w:tcPr>
            <w:tcW w:w="1019" w:type="dxa"/>
            <w:noWrap w:val="0"/>
            <w:vAlign w:val="top"/>
          </w:tcPr>
          <w:p w14:paraId="2B6FBB75">
            <w:pPr>
              <w:rPr>
                <w:rFonts w:ascii="Arial"/>
                <w:sz w:val="21"/>
                <w:highlight w:val="none"/>
              </w:rPr>
            </w:pPr>
          </w:p>
        </w:tc>
        <w:tc>
          <w:tcPr>
            <w:tcW w:w="1019" w:type="dxa"/>
            <w:noWrap w:val="0"/>
            <w:vAlign w:val="top"/>
          </w:tcPr>
          <w:p w14:paraId="615E737E">
            <w:pPr>
              <w:rPr>
                <w:rFonts w:ascii="Arial"/>
                <w:sz w:val="21"/>
                <w:highlight w:val="none"/>
              </w:rPr>
            </w:pPr>
          </w:p>
        </w:tc>
        <w:tc>
          <w:tcPr>
            <w:tcW w:w="1019" w:type="dxa"/>
            <w:noWrap w:val="0"/>
            <w:vAlign w:val="top"/>
          </w:tcPr>
          <w:p w14:paraId="4D3C8471">
            <w:pPr>
              <w:rPr>
                <w:rFonts w:ascii="Arial"/>
                <w:sz w:val="21"/>
                <w:highlight w:val="none"/>
              </w:rPr>
            </w:pPr>
          </w:p>
        </w:tc>
        <w:tc>
          <w:tcPr>
            <w:tcW w:w="1019" w:type="dxa"/>
            <w:noWrap w:val="0"/>
            <w:vAlign w:val="top"/>
          </w:tcPr>
          <w:p w14:paraId="6CB14FAF">
            <w:pPr>
              <w:rPr>
                <w:rFonts w:ascii="Arial"/>
                <w:sz w:val="21"/>
                <w:highlight w:val="none"/>
              </w:rPr>
            </w:pPr>
          </w:p>
        </w:tc>
        <w:tc>
          <w:tcPr>
            <w:tcW w:w="1054" w:type="dxa"/>
            <w:noWrap w:val="0"/>
            <w:vAlign w:val="top"/>
          </w:tcPr>
          <w:p w14:paraId="0B94BFB5">
            <w:pPr>
              <w:rPr>
                <w:rFonts w:ascii="Arial"/>
                <w:sz w:val="21"/>
                <w:highlight w:val="none"/>
              </w:rPr>
            </w:pPr>
          </w:p>
        </w:tc>
      </w:tr>
      <w:tr w14:paraId="6C681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19B0433A">
            <w:pPr>
              <w:rPr>
                <w:rFonts w:ascii="Arial"/>
                <w:sz w:val="21"/>
                <w:highlight w:val="none"/>
              </w:rPr>
            </w:pPr>
          </w:p>
        </w:tc>
        <w:tc>
          <w:tcPr>
            <w:tcW w:w="669" w:type="dxa"/>
            <w:noWrap w:val="0"/>
            <w:vAlign w:val="top"/>
          </w:tcPr>
          <w:p w14:paraId="0DE90891">
            <w:pPr>
              <w:rPr>
                <w:rFonts w:ascii="Arial"/>
                <w:sz w:val="21"/>
                <w:highlight w:val="none"/>
              </w:rPr>
            </w:pPr>
          </w:p>
        </w:tc>
        <w:tc>
          <w:tcPr>
            <w:tcW w:w="1129" w:type="dxa"/>
            <w:noWrap w:val="0"/>
            <w:vAlign w:val="top"/>
          </w:tcPr>
          <w:p w14:paraId="21BE2E2C">
            <w:pPr>
              <w:rPr>
                <w:rFonts w:ascii="Arial"/>
                <w:sz w:val="21"/>
                <w:highlight w:val="none"/>
              </w:rPr>
            </w:pPr>
          </w:p>
        </w:tc>
        <w:tc>
          <w:tcPr>
            <w:tcW w:w="689" w:type="dxa"/>
            <w:noWrap w:val="0"/>
            <w:vAlign w:val="top"/>
          </w:tcPr>
          <w:p w14:paraId="23415EC4">
            <w:pPr>
              <w:rPr>
                <w:rFonts w:ascii="Arial"/>
                <w:sz w:val="21"/>
                <w:highlight w:val="none"/>
              </w:rPr>
            </w:pPr>
          </w:p>
        </w:tc>
        <w:tc>
          <w:tcPr>
            <w:tcW w:w="1019" w:type="dxa"/>
            <w:noWrap w:val="0"/>
            <w:vAlign w:val="top"/>
          </w:tcPr>
          <w:p w14:paraId="65D668E5">
            <w:pPr>
              <w:rPr>
                <w:rFonts w:ascii="Arial"/>
                <w:sz w:val="21"/>
                <w:highlight w:val="none"/>
              </w:rPr>
            </w:pPr>
          </w:p>
        </w:tc>
        <w:tc>
          <w:tcPr>
            <w:tcW w:w="1019" w:type="dxa"/>
            <w:noWrap w:val="0"/>
            <w:vAlign w:val="top"/>
          </w:tcPr>
          <w:p w14:paraId="58F11C74">
            <w:pPr>
              <w:rPr>
                <w:rFonts w:ascii="Arial"/>
                <w:sz w:val="21"/>
                <w:highlight w:val="none"/>
              </w:rPr>
            </w:pPr>
          </w:p>
        </w:tc>
        <w:tc>
          <w:tcPr>
            <w:tcW w:w="1019" w:type="dxa"/>
            <w:noWrap w:val="0"/>
            <w:vAlign w:val="top"/>
          </w:tcPr>
          <w:p w14:paraId="5CC25988">
            <w:pPr>
              <w:rPr>
                <w:rFonts w:ascii="Arial"/>
                <w:sz w:val="21"/>
                <w:highlight w:val="none"/>
              </w:rPr>
            </w:pPr>
          </w:p>
        </w:tc>
        <w:tc>
          <w:tcPr>
            <w:tcW w:w="1019" w:type="dxa"/>
            <w:noWrap w:val="0"/>
            <w:vAlign w:val="top"/>
          </w:tcPr>
          <w:p w14:paraId="518C327A">
            <w:pPr>
              <w:rPr>
                <w:rFonts w:ascii="Arial"/>
                <w:sz w:val="21"/>
                <w:highlight w:val="none"/>
              </w:rPr>
            </w:pPr>
          </w:p>
        </w:tc>
        <w:tc>
          <w:tcPr>
            <w:tcW w:w="1019" w:type="dxa"/>
            <w:noWrap w:val="0"/>
            <w:vAlign w:val="top"/>
          </w:tcPr>
          <w:p w14:paraId="6FD2252F">
            <w:pPr>
              <w:rPr>
                <w:rFonts w:ascii="Arial"/>
                <w:sz w:val="21"/>
                <w:highlight w:val="none"/>
              </w:rPr>
            </w:pPr>
          </w:p>
        </w:tc>
        <w:tc>
          <w:tcPr>
            <w:tcW w:w="1054" w:type="dxa"/>
            <w:noWrap w:val="0"/>
            <w:vAlign w:val="top"/>
          </w:tcPr>
          <w:p w14:paraId="78DEBA1E">
            <w:pPr>
              <w:rPr>
                <w:rFonts w:ascii="Arial"/>
                <w:sz w:val="21"/>
                <w:highlight w:val="none"/>
              </w:rPr>
            </w:pPr>
          </w:p>
        </w:tc>
      </w:tr>
      <w:tr w14:paraId="58CF9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564" w:type="dxa"/>
            <w:noWrap w:val="0"/>
            <w:vAlign w:val="top"/>
          </w:tcPr>
          <w:p w14:paraId="38363751">
            <w:pPr>
              <w:rPr>
                <w:rFonts w:ascii="Arial"/>
                <w:sz w:val="21"/>
                <w:highlight w:val="none"/>
              </w:rPr>
            </w:pPr>
          </w:p>
        </w:tc>
        <w:tc>
          <w:tcPr>
            <w:tcW w:w="669" w:type="dxa"/>
            <w:noWrap w:val="0"/>
            <w:vAlign w:val="top"/>
          </w:tcPr>
          <w:p w14:paraId="1198A9CA">
            <w:pPr>
              <w:rPr>
                <w:rFonts w:ascii="Arial"/>
                <w:sz w:val="21"/>
                <w:highlight w:val="none"/>
              </w:rPr>
            </w:pPr>
          </w:p>
        </w:tc>
        <w:tc>
          <w:tcPr>
            <w:tcW w:w="1129" w:type="dxa"/>
            <w:noWrap w:val="0"/>
            <w:vAlign w:val="top"/>
          </w:tcPr>
          <w:p w14:paraId="59E1BAA7">
            <w:pPr>
              <w:rPr>
                <w:rFonts w:ascii="Arial"/>
                <w:sz w:val="21"/>
                <w:highlight w:val="none"/>
              </w:rPr>
            </w:pPr>
          </w:p>
        </w:tc>
        <w:tc>
          <w:tcPr>
            <w:tcW w:w="689" w:type="dxa"/>
            <w:noWrap w:val="0"/>
            <w:vAlign w:val="top"/>
          </w:tcPr>
          <w:p w14:paraId="34900EBF">
            <w:pPr>
              <w:rPr>
                <w:rFonts w:ascii="Arial"/>
                <w:sz w:val="21"/>
                <w:highlight w:val="none"/>
              </w:rPr>
            </w:pPr>
          </w:p>
        </w:tc>
        <w:tc>
          <w:tcPr>
            <w:tcW w:w="1019" w:type="dxa"/>
            <w:noWrap w:val="0"/>
            <w:vAlign w:val="top"/>
          </w:tcPr>
          <w:p w14:paraId="3B79BBF5">
            <w:pPr>
              <w:rPr>
                <w:rFonts w:ascii="Arial"/>
                <w:sz w:val="21"/>
                <w:highlight w:val="none"/>
              </w:rPr>
            </w:pPr>
          </w:p>
        </w:tc>
        <w:tc>
          <w:tcPr>
            <w:tcW w:w="1019" w:type="dxa"/>
            <w:noWrap w:val="0"/>
            <w:vAlign w:val="top"/>
          </w:tcPr>
          <w:p w14:paraId="30D9007A">
            <w:pPr>
              <w:rPr>
                <w:rFonts w:ascii="Arial"/>
                <w:sz w:val="21"/>
                <w:highlight w:val="none"/>
              </w:rPr>
            </w:pPr>
          </w:p>
        </w:tc>
        <w:tc>
          <w:tcPr>
            <w:tcW w:w="1019" w:type="dxa"/>
            <w:noWrap w:val="0"/>
            <w:vAlign w:val="top"/>
          </w:tcPr>
          <w:p w14:paraId="61AD90A8">
            <w:pPr>
              <w:rPr>
                <w:rFonts w:ascii="Arial"/>
                <w:sz w:val="21"/>
                <w:highlight w:val="none"/>
              </w:rPr>
            </w:pPr>
          </w:p>
        </w:tc>
        <w:tc>
          <w:tcPr>
            <w:tcW w:w="1019" w:type="dxa"/>
            <w:noWrap w:val="0"/>
            <w:vAlign w:val="top"/>
          </w:tcPr>
          <w:p w14:paraId="52360599">
            <w:pPr>
              <w:rPr>
                <w:rFonts w:ascii="Arial"/>
                <w:sz w:val="21"/>
                <w:highlight w:val="none"/>
              </w:rPr>
            </w:pPr>
          </w:p>
        </w:tc>
        <w:tc>
          <w:tcPr>
            <w:tcW w:w="1019" w:type="dxa"/>
            <w:noWrap w:val="0"/>
            <w:vAlign w:val="top"/>
          </w:tcPr>
          <w:p w14:paraId="5191AF66">
            <w:pPr>
              <w:rPr>
                <w:rFonts w:ascii="Arial"/>
                <w:sz w:val="21"/>
                <w:highlight w:val="none"/>
              </w:rPr>
            </w:pPr>
          </w:p>
        </w:tc>
        <w:tc>
          <w:tcPr>
            <w:tcW w:w="1054" w:type="dxa"/>
            <w:noWrap w:val="0"/>
            <w:vAlign w:val="top"/>
          </w:tcPr>
          <w:p w14:paraId="032BC457">
            <w:pPr>
              <w:rPr>
                <w:rFonts w:ascii="Arial"/>
                <w:sz w:val="21"/>
                <w:highlight w:val="none"/>
              </w:rPr>
            </w:pPr>
          </w:p>
        </w:tc>
      </w:tr>
      <w:tr w14:paraId="04E33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50FACD35">
            <w:pPr>
              <w:rPr>
                <w:rFonts w:ascii="Arial"/>
                <w:sz w:val="21"/>
                <w:highlight w:val="none"/>
              </w:rPr>
            </w:pPr>
          </w:p>
        </w:tc>
        <w:tc>
          <w:tcPr>
            <w:tcW w:w="669" w:type="dxa"/>
            <w:noWrap w:val="0"/>
            <w:vAlign w:val="top"/>
          </w:tcPr>
          <w:p w14:paraId="0ED910DD">
            <w:pPr>
              <w:rPr>
                <w:rFonts w:ascii="Arial"/>
                <w:sz w:val="21"/>
                <w:highlight w:val="none"/>
              </w:rPr>
            </w:pPr>
          </w:p>
        </w:tc>
        <w:tc>
          <w:tcPr>
            <w:tcW w:w="1129" w:type="dxa"/>
            <w:noWrap w:val="0"/>
            <w:vAlign w:val="top"/>
          </w:tcPr>
          <w:p w14:paraId="557FF12F">
            <w:pPr>
              <w:rPr>
                <w:rFonts w:ascii="Arial"/>
                <w:sz w:val="21"/>
                <w:highlight w:val="none"/>
              </w:rPr>
            </w:pPr>
          </w:p>
        </w:tc>
        <w:tc>
          <w:tcPr>
            <w:tcW w:w="689" w:type="dxa"/>
            <w:noWrap w:val="0"/>
            <w:vAlign w:val="top"/>
          </w:tcPr>
          <w:p w14:paraId="756F730F">
            <w:pPr>
              <w:rPr>
                <w:rFonts w:ascii="Arial"/>
                <w:sz w:val="21"/>
                <w:highlight w:val="none"/>
              </w:rPr>
            </w:pPr>
          </w:p>
        </w:tc>
        <w:tc>
          <w:tcPr>
            <w:tcW w:w="1019" w:type="dxa"/>
            <w:noWrap w:val="0"/>
            <w:vAlign w:val="top"/>
          </w:tcPr>
          <w:p w14:paraId="5E9FFA0F">
            <w:pPr>
              <w:rPr>
                <w:rFonts w:ascii="Arial"/>
                <w:sz w:val="21"/>
                <w:highlight w:val="none"/>
              </w:rPr>
            </w:pPr>
          </w:p>
        </w:tc>
        <w:tc>
          <w:tcPr>
            <w:tcW w:w="1019" w:type="dxa"/>
            <w:noWrap w:val="0"/>
            <w:vAlign w:val="top"/>
          </w:tcPr>
          <w:p w14:paraId="6B49BD09">
            <w:pPr>
              <w:rPr>
                <w:rFonts w:ascii="Arial"/>
                <w:sz w:val="21"/>
                <w:highlight w:val="none"/>
              </w:rPr>
            </w:pPr>
          </w:p>
        </w:tc>
        <w:tc>
          <w:tcPr>
            <w:tcW w:w="1019" w:type="dxa"/>
            <w:noWrap w:val="0"/>
            <w:vAlign w:val="top"/>
          </w:tcPr>
          <w:p w14:paraId="56809867">
            <w:pPr>
              <w:rPr>
                <w:rFonts w:ascii="Arial"/>
                <w:sz w:val="21"/>
                <w:highlight w:val="none"/>
              </w:rPr>
            </w:pPr>
          </w:p>
        </w:tc>
        <w:tc>
          <w:tcPr>
            <w:tcW w:w="1019" w:type="dxa"/>
            <w:noWrap w:val="0"/>
            <w:vAlign w:val="top"/>
          </w:tcPr>
          <w:p w14:paraId="2BF33781">
            <w:pPr>
              <w:rPr>
                <w:rFonts w:ascii="Arial"/>
                <w:sz w:val="21"/>
                <w:highlight w:val="none"/>
              </w:rPr>
            </w:pPr>
          </w:p>
        </w:tc>
        <w:tc>
          <w:tcPr>
            <w:tcW w:w="1019" w:type="dxa"/>
            <w:noWrap w:val="0"/>
            <w:vAlign w:val="top"/>
          </w:tcPr>
          <w:p w14:paraId="1C945FA4">
            <w:pPr>
              <w:rPr>
                <w:rFonts w:ascii="Arial"/>
                <w:sz w:val="21"/>
                <w:highlight w:val="none"/>
              </w:rPr>
            </w:pPr>
          </w:p>
        </w:tc>
        <w:tc>
          <w:tcPr>
            <w:tcW w:w="1054" w:type="dxa"/>
            <w:noWrap w:val="0"/>
            <w:vAlign w:val="top"/>
          </w:tcPr>
          <w:p w14:paraId="752471FD">
            <w:pPr>
              <w:rPr>
                <w:rFonts w:ascii="Arial"/>
                <w:sz w:val="21"/>
                <w:highlight w:val="none"/>
              </w:rPr>
            </w:pPr>
          </w:p>
        </w:tc>
      </w:tr>
      <w:tr w14:paraId="596F1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0B2FCB8F">
            <w:pPr>
              <w:rPr>
                <w:rFonts w:ascii="Arial"/>
                <w:sz w:val="21"/>
                <w:highlight w:val="none"/>
              </w:rPr>
            </w:pPr>
          </w:p>
        </w:tc>
        <w:tc>
          <w:tcPr>
            <w:tcW w:w="669" w:type="dxa"/>
            <w:noWrap w:val="0"/>
            <w:vAlign w:val="top"/>
          </w:tcPr>
          <w:p w14:paraId="64E5A5F9">
            <w:pPr>
              <w:rPr>
                <w:rFonts w:ascii="Arial"/>
                <w:sz w:val="21"/>
                <w:highlight w:val="none"/>
              </w:rPr>
            </w:pPr>
          </w:p>
        </w:tc>
        <w:tc>
          <w:tcPr>
            <w:tcW w:w="1129" w:type="dxa"/>
            <w:noWrap w:val="0"/>
            <w:vAlign w:val="top"/>
          </w:tcPr>
          <w:p w14:paraId="052E93D4">
            <w:pPr>
              <w:rPr>
                <w:rFonts w:ascii="Arial"/>
                <w:sz w:val="21"/>
                <w:highlight w:val="none"/>
              </w:rPr>
            </w:pPr>
          </w:p>
        </w:tc>
        <w:tc>
          <w:tcPr>
            <w:tcW w:w="689" w:type="dxa"/>
            <w:noWrap w:val="0"/>
            <w:vAlign w:val="top"/>
          </w:tcPr>
          <w:p w14:paraId="61D0A319">
            <w:pPr>
              <w:rPr>
                <w:rFonts w:ascii="Arial"/>
                <w:sz w:val="21"/>
                <w:highlight w:val="none"/>
              </w:rPr>
            </w:pPr>
          </w:p>
        </w:tc>
        <w:tc>
          <w:tcPr>
            <w:tcW w:w="1019" w:type="dxa"/>
            <w:noWrap w:val="0"/>
            <w:vAlign w:val="top"/>
          </w:tcPr>
          <w:p w14:paraId="009C0759">
            <w:pPr>
              <w:rPr>
                <w:rFonts w:ascii="Arial"/>
                <w:sz w:val="21"/>
                <w:highlight w:val="none"/>
              </w:rPr>
            </w:pPr>
          </w:p>
        </w:tc>
        <w:tc>
          <w:tcPr>
            <w:tcW w:w="1019" w:type="dxa"/>
            <w:noWrap w:val="0"/>
            <w:vAlign w:val="top"/>
          </w:tcPr>
          <w:p w14:paraId="10352A2D">
            <w:pPr>
              <w:rPr>
                <w:rFonts w:ascii="Arial"/>
                <w:sz w:val="21"/>
                <w:highlight w:val="none"/>
              </w:rPr>
            </w:pPr>
          </w:p>
        </w:tc>
        <w:tc>
          <w:tcPr>
            <w:tcW w:w="1019" w:type="dxa"/>
            <w:noWrap w:val="0"/>
            <w:vAlign w:val="top"/>
          </w:tcPr>
          <w:p w14:paraId="399EBF02">
            <w:pPr>
              <w:rPr>
                <w:rFonts w:ascii="Arial"/>
                <w:sz w:val="21"/>
                <w:highlight w:val="none"/>
              </w:rPr>
            </w:pPr>
          </w:p>
        </w:tc>
        <w:tc>
          <w:tcPr>
            <w:tcW w:w="1019" w:type="dxa"/>
            <w:noWrap w:val="0"/>
            <w:vAlign w:val="top"/>
          </w:tcPr>
          <w:p w14:paraId="47977064">
            <w:pPr>
              <w:rPr>
                <w:rFonts w:ascii="Arial"/>
                <w:sz w:val="21"/>
                <w:highlight w:val="none"/>
              </w:rPr>
            </w:pPr>
          </w:p>
        </w:tc>
        <w:tc>
          <w:tcPr>
            <w:tcW w:w="1019" w:type="dxa"/>
            <w:noWrap w:val="0"/>
            <w:vAlign w:val="top"/>
          </w:tcPr>
          <w:p w14:paraId="0B1D99F2">
            <w:pPr>
              <w:rPr>
                <w:rFonts w:ascii="Arial"/>
                <w:sz w:val="21"/>
                <w:highlight w:val="none"/>
              </w:rPr>
            </w:pPr>
          </w:p>
        </w:tc>
        <w:tc>
          <w:tcPr>
            <w:tcW w:w="1054" w:type="dxa"/>
            <w:noWrap w:val="0"/>
            <w:vAlign w:val="top"/>
          </w:tcPr>
          <w:p w14:paraId="1FEA0786">
            <w:pPr>
              <w:rPr>
                <w:rFonts w:ascii="Arial"/>
                <w:sz w:val="21"/>
                <w:highlight w:val="none"/>
              </w:rPr>
            </w:pPr>
          </w:p>
        </w:tc>
      </w:tr>
      <w:tr w14:paraId="418A9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6F8B9376">
            <w:pPr>
              <w:rPr>
                <w:rFonts w:ascii="Arial"/>
                <w:sz w:val="21"/>
                <w:highlight w:val="none"/>
              </w:rPr>
            </w:pPr>
          </w:p>
        </w:tc>
        <w:tc>
          <w:tcPr>
            <w:tcW w:w="669" w:type="dxa"/>
            <w:noWrap w:val="0"/>
            <w:vAlign w:val="top"/>
          </w:tcPr>
          <w:p w14:paraId="53D3559F">
            <w:pPr>
              <w:rPr>
                <w:rFonts w:ascii="Arial"/>
                <w:sz w:val="21"/>
                <w:highlight w:val="none"/>
              </w:rPr>
            </w:pPr>
          </w:p>
        </w:tc>
        <w:tc>
          <w:tcPr>
            <w:tcW w:w="1129" w:type="dxa"/>
            <w:noWrap w:val="0"/>
            <w:vAlign w:val="top"/>
          </w:tcPr>
          <w:p w14:paraId="344D50EE">
            <w:pPr>
              <w:rPr>
                <w:rFonts w:ascii="Arial"/>
                <w:sz w:val="21"/>
                <w:highlight w:val="none"/>
              </w:rPr>
            </w:pPr>
          </w:p>
        </w:tc>
        <w:tc>
          <w:tcPr>
            <w:tcW w:w="689" w:type="dxa"/>
            <w:noWrap w:val="0"/>
            <w:vAlign w:val="top"/>
          </w:tcPr>
          <w:p w14:paraId="7C834F84">
            <w:pPr>
              <w:rPr>
                <w:rFonts w:ascii="Arial"/>
                <w:sz w:val="21"/>
                <w:highlight w:val="none"/>
              </w:rPr>
            </w:pPr>
          </w:p>
        </w:tc>
        <w:tc>
          <w:tcPr>
            <w:tcW w:w="1019" w:type="dxa"/>
            <w:noWrap w:val="0"/>
            <w:vAlign w:val="top"/>
          </w:tcPr>
          <w:p w14:paraId="7DFCEE1A">
            <w:pPr>
              <w:rPr>
                <w:rFonts w:ascii="Arial"/>
                <w:sz w:val="21"/>
                <w:highlight w:val="none"/>
              </w:rPr>
            </w:pPr>
          </w:p>
        </w:tc>
        <w:tc>
          <w:tcPr>
            <w:tcW w:w="1019" w:type="dxa"/>
            <w:noWrap w:val="0"/>
            <w:vAlign w:val="top"/>
          </w:tcPr>
          <w:p w14:paraId="5CF20F2C">
            <w:pPr>
              <w:rPr>
                <w:rFonts w:ascii="Arial"/>
                <w:sz w:val="21"/>
                <w:highlight w:val="none"/>
              </w:rPr>
            </w:pPr>
          </w:p>
        </w:tc>
        <w:tc>
          <w:tcPr>
            <w:tcW w:w="1019" w:type="dxa"/>
            <w:noWrap w:val="0"/>
            <w:vAlign w:val="top"/>
          </w:tcPr>
          <w:p w14:paraId="6D1BCCFD">
            <w:pPr>
              <w:rPr>
                <w:rFonts w:ascii="Arial"/>
                <w:sz w:val="21"/>
                <w:highlight w:val="none"/>
              </w:rPr>
            </w:pPr>
          </w:p>
        </w:tc>
        <w:tc>
          <w:tcPr>
            <w:tcW w:w="1019" w:type="dxa"/>
            <w:noWrap w:val="0"/>
            <w:vAlign w:val="top"/>
          </w:tcPr>
          <w:p w14:paraId="6C3884A1">
            <w:pPr>
              <w:rPr>
                <w:rFonts w:ascii="Arial"/>
                <w:sz w:val="21"/>
                <w:highlight w:val="none"/>
              </w:rPr>
            </w:pPr>
          </w:p>
        </w:tc>
        <w:tc>
          <w:tcPr>
            <w:tcW w:w="1019" w:type="dxa"/>
            <w:noWrap w:val="0"/>
            <w:vAlign w:val="top"/>
          </w:tcPr>
          <w:p w14:paraId="50C1E5F4">
            <w:pPr>
              <w:rPr>
                <w:rFonts w:ascii="Arial"/>
                <w:sz w:val="21"/>
                <w:highlight w:val="none"/>
              </w:rPr>
            </w:pPr>
          </w:p>
        </w:tc>
        <w:tc>
          <w:tcPr>
            <w:tcW w:w="1054" w:type="dxa"/>
            <w:noWrap w:val="0"/>
            <w:vAlign w:val="top"/>
          </w:tcPr>
          <w:p w14:paraId="22B92450">
            <w:pPr>
              <w:rPr>
                <w:rFonts w:ascii="Arial"/>
                <w:sz w:val="21"/>
                <w:highlight w:val="none"/>
              </w:rPr>
            </w:pPr>
          </w:p>
        </w:tc>
      </w:tr>
      <w:tr w14:paraId="5D2AE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44669663">
            <w:pPr>
              <w:rPr>
                <w:rFonts w:ascii="Arial"/>
                <w:sz w:val="21"/>
                <w:highlight w:val="none"/>
              </w:rPr>
            </w:pPr>
          </w:p>
        </w:tc>
        <w:tc>
          <w:tcPr>
            <w:tcW w:w="669" w:type="dxa"/>
            <w:noWrap w:val="0"/>
            <w:vAlign w:val="top"/>
          </w:tcPr>
          <w:p w14:paraId="5ECC5E87">
            <w:pPr>
              <w:rPr>
                <w:rFonts w:ascii="Arial"/>
                <w:sz w:val="21"/>
                <w:highlight w:val="none"/>
              </w:rPr>
            </w:pPr>
          </w:p>
        </w:tc>
        <w:tc>
          <w:tcPr>
            <w:tcW w:w="1129" w:type="dxa"/>
            <w:noWrap w:val="0"/>
            <w:vAlign w:val="top"/>
          </w:tcPr>
          <w:p w14:paraId="02128822">
            <w:pPr>
              <w:rPr>
                <w:rFonts w:ascii="Arial"/>
                <w:sz w:val="21"/>
                <w:highlight w:val="none"/>
              </w:rPr>
            </w:pPr>
          </w:p>
        </w:tc>
        <w:tc>
          <w:tcPr>
            <w:tcW w:w="689" w:type="dxa"/>
            <w:noWrap w:val="0"/>
            <w:vAlign w:val="top"/>
          </w:tcPr>
          <w:p w14:paraId="49D8A710">
            <w:pPr>
              <w:rPr>
                <w:rFonts w:ascii="Arial"/>
                <w:sz w:val="21"/>
                <w:highlight w:val="none"/>
              </w:rPr>
            </w:pPr>
          </w:p>
        </w:tc>
        <w:tc>
          <w:tcPr>
            <w:tcW w:w="1019" w:type="dxa"/>
            <w:noWrap w:val="0"/>
            <w:vAlign w:val="top"/>
          </w:tcPr>
          <w:p w14:paraId="3E647323">
            <w:pPr>
              <w:rPr>
                <w:rFonts w:ascii="Arial"/>
                <w:sz w:val="21"/>
                <w:highlight w:val="none"/>
              </w:rPr>
            </w:pPr>
          </w:p>
        </w:tc>
        <w:tc>
          <w:tcPr>
            <w:tcW w:w="1019" w:type="dxa"/>
            <w:noWrap w:val="0"/>
            <w:vAlign w:val="top"/>
          </w:tcPr>
          <w:p w14:paraId="38A48EAE">
            <w:pPr>
              <w:rPr>
                <w:rFonts w:ascii="Arial"/>
                <w:sz w:val="21"/>
                <w:highlight w:val="none"/>
              </w:rPr>
            </w:pPr>
          </w:p>
        </w:tc>
        <w:tc>
          <w:tcPr>
            <w:tcW w:w="1019" w:type="dxa"/>
            <w:noWrap w:val="0"/>
            <w:vAlign w:val="top"/>
          </w:tcPr>
          <w:p w14:paraId="62C98A27">
            <w:pPr>
              <w:rPr>
                <w:rFonts w:ascii="Arial"/>
                <w:sz w:val="21"/>
                <w:highlight w:val="none"/>
              </w:rPr>
            </w:pPr>
          </w:p>
        </w:tc>
        <w:tc>
          <w:tcPr>
            <w:tcW w:w="1019" w:type="dxa"/>
            <w:noWrap w:val="0"/>
            <w:vAlign w:val="top"/>
          </w:tcPr>
          <w:p w14:paraId="59D7D362">
            <w:pPr>
              <w:rPr>
                <w:rFonts w:ascii="Arial"/>
                <w:sz w:val="21"/>
                <w:highlight w:val="none"/>
              </w:rPr>
            </w:pPr>
          </w:p>
        </w:tc>
        <w:tc>
          <w:tcPr>
            <w:tcW w:w="1019" w:type="dxa"/>
            <w:noWrap w:val="0"/>
            <w:vAlign w:val="top"/>
          </w:tcPr>
          <w:p w14:paraId="72BCC9D4">
            <w:pPr>
              <w:rPr>
                <w:rFonts w:ascii="Arial"/>
                <w:sz w:val="21"/>
                <w:highlight w:val="none"/>
              </w:rPr>
            </w:pPr>
          </w:p>
        </w:tc>
        <w:tc>
          <w:tcPr>
            <w:tcW w:w="1054" w:type="dxa"/>
            <w:noWrap w:val="0"/>
            <w:vAlign w:val="top"/>
          </w:tcPr>
          <w:p w14:paraId="184B71B1">
            <w:pPr>
              <w:rPr>
                <w:rFonts w:ascii="Arial"/>
                <w:sz w:val="21"/>
                <w:highlight w:val="none"/>
              </w:rPr>
            </w:pPr>
          </w:p>
        </w:tc>
      </w:tr>
      <w:tr w14:paraId="13EBB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4A39265F">
            <w:pPr>
              <w:rPr>
                <w:rFonts w:ascii="Arial"/>
                <w:sz w:val="21"/>
                <w:highlight w:val="none"/>
              </w:rPr>
            </w:pPr>
          </w:p>
        </w:tc>
        <w:tc>
          <w:tcPr>
            <w:tcW w:w="669" w:type="dxa"/>
            <w:noWrap w:val="0"/>
            <w:vAlign w:val="top"/>
          </w:tcPr>
          <w:p w14:paraId="0A075050">
            <w:pPr>
              <w:rPr>
                <w:rFonts w:ascii="Arial"/>
                <w:sz w:val="21"/>
                <w:highlight w:val="none"/>
              </w:rPr>
            </w:pPr>
          </w:p>
        </w:tc>
        <w:tc>
          <w:tcPr>
            <w:tcW w:w="1129" w:type="dxa"/>
            <w:noWrap w:val="0"/>
            <w:vAlign w:val="top"/>
          </w:tcPr>
          <w:p w14:paraId="63F8001F">
            <w:pPr>
              <w:rPr>
                <w:rFonts w:ascii="Arial"/>
                <w:sz w:val="21"/>
                <w:highlight w:val="none"/>
              </w:rPr>
            </w:pPr>
          </w:p>
        </w:tc>
        <w:tc>
          <w:tcPr>
            <w:tcW w:w="689" w:type="dxa"/>
            <w:noWrap w:val="0"/>
            <w:vAlign w:val="top"/>
          </w:tcPr>
          <w:p w14:paraId="290828B5">
            <w:pPr>
              <w:rPr>
                <w:rFonts w:ascii="Arial"/>
                <w:sz w:val="21"/>
                <w:highlight w:val="none"/>
              </w:rPr>
            </w:pPr>
          </w:p>
        </w:tc>
        <w:tc>
          <w:tcPr>
            <w:tcW w:w="1019" w:type="dxa"/>
            <w:noWrap w:val="0"/>
            <w:vAlign w:val="top"/>
          </w:tcPr>
          <w:p w14:paraId="0CC98DD1">
            <w:pPr>
              <w:rPr>
                <w:rFonts w:ascii="Arial"/>
                <w:sz w:val="21"/>
                <w:highlight w:val="none"/>
              </w:rPr>
            </w:pPr>
          </w:p>
        </w:tc>
        <w:tc>
          <w:tcPr>
            <w:tcW w:w="1019" w:type="dxa"/>
            <w:noWrap w:val="0"/>
            <w:vAlign w:val="top"/>
          </w:tcPr>
          <w:p w14:paraId="62DCEA42">
            <w:pPr>
              <w:rPr>
                <w:rFonts w:ascii="Arial"/>
                <w:sz w:val="21"/>
                <w:highlight w:val="none"/>
              </w:rPr>
            </w:pPr>
          </w:p>
        </w:tc>
        <w:tc>
          <w:tcPr>
            <w:tcW w:w="1019" w:type="dxa"/>
            <w:noWrap w:val="0"/>
            <w:vAlign w:val="top"/>
          </w:tcPr>
          <w:p w14:paraId="39B16446">
            <w:pPr>
              <w:rPr>
                <w:rFonts w:ascii="Arial"/>
                <w:sz w:val="21"/>
                <w:highlight w:val="none"/>
              </w:rPr>
            </w:pPr>
          </w:p>
        </w:tc>
        <w:tc>
          <w:tcPr>
            <w:tcW w:w="1019" w:type="dxa"/>
            <w:noWrap w:val="0"/>
            <w:vAlign w:val="top"/>
          </w:tcPr>
          <w:p w14:paraId="0A3515D3">
            <w:pPr>
              <w:rPr>
                <w:rFonts w:ascii="Arial"/>
                <w:sz w:val="21"/>
                <w:highlight w:val="none"/>
              </w:rPr>
            </w:pPr>
          </w:p>
        </w:tc>
        <w:tc>
          <w:tcPr>
            <w:tcW w:w="1019" w:type="dxa"/>
            <w:noWrap w:val="0"/>
            <w:vAlign w:val="top"/>
          </w:tcPr>
          <w:p w14:paraId="69E2FAA6">
            <w:pPr>
              <w:rPr>
                <w:rFonts w:ascii="Arial"/>
                <w:sz w:val="21"/>
                <w:highlight w:val="none"/>
              </w:rPr>
            </w:pPr>
          </w:p>
        </w:tc>
        <w:tc>
          <w:tcPr>
            <w:tcW w:w="1054" w:type="dxa"/>
            <w:noWrap w:val="0"/>
            <w:vAlign w:val="top"/>
          </w:tcPr>
          <w:p w14:paraId="023BFDBA">
            <w:pPr>
              <w:rPr>
                <w:rFonts w:ascii="Arial"/>
                <w:sz w:val="21"/>
                <w:highlight w:val="none"/>
              </w:rPr>
            </w:pPr>
          </w:p>
        </w:tc>
      </w:tr>
      <w:tr w14:paraId="647F5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564" w:type="dxa"/>
            <w:noWrap w:val="0"/>
            <w:vAlign w:val="top"/>
          </w:tcPr>
          <w:p w14:paraId="398DC11A">
            <w:pPr>
              <w:rPr>
                <w:rFonts w:ascii="Arial"/>
                <w:sz w:val="21"/>
                <w:highlight w:val="none"/>
              </w:rPr>
            </w:pPr>
          </w:p>
        </w:tc>
        <w:tc>
          <w:tcPr>
            <w:tcW w:w="669" w:type="dxa"/>
            <w:noWrap w:val="0"/>
            <w:vAlign w:val="top"/>
          </w:tcPr>
          <w:p w14:paraId="28C0BA17">
            <w:pPr>
              <w:rPr>
                <w:rFonts w:ascii="Arial"/>
                <w:sz w:val="21"/>
                <w:highlight w:val="none"/>
              </w:rPr>
            </w:pPr>
          </w:p>
        </w:tc>
        <w:tc>
          <w:tcPr>
            <w:tcW w:w="1129" w:type="dxa"/>
            <w:noWrap w:val="0"/>
            <w:vAlign w:val="top"/>
          </w:tcPr>
          <w:p w14:paraId="5279024B">
            <w:pPr>
              <w:rPr>
                <w:rFonts w:ascii="Arial"/>
                <w:sz w:val="21"/>
                <w:highlight w:val="none"/>
              </w:rPr>
            </w:pPr>
          </w:p>
        </w:tc>
        <w:tc>
          <w:tcPr>
            <w:tcW w:w="689" w:type="dxa"/>
            <w:noWrap w:val="0"/>
            <w:vAlign w:val="top"/>
          </w:tcPr>
          <w:p w14:paraId="342D4B7E">
            <w:pPr>
              <w:rPr>
                <w:rFonts w:ascii="Arial"/>
                <w:sz w:val="21"/>
                <w:highlight w:val="none"/>
              </w:rPr>
            </w:pPr>
          </w:p>
        </w:tc>
        <w:tc>
          <w:tcPr>
            <w:tcW w:w="1019" w:type="dxa"/>
            <w:noWrap w:val="0"/>
            <w:vAlign w:val="top"/>
          </w:tcPr>
          <w:p w14:paraId="11F30E3C">
            <w:pPr>
              <w:rPr>
                <w:rFonts w:ascii="Arial"/>
                <w:sz w:val="21"/>
                <w:highlight w:val="none"/>
              </w:rPr>
            </w:pPr>
          </w:p>
        </w:tc>
        <w:tc>
          <w:tcPr>
            <w:tcW w:w="1019" w:type="dxa"/>
            <w:noWrap w:val="0"/>
            <w:vAlign w:val="top"/>
          </w:tcPr>
          <w:p w14:paraId="4E5570AD">
            <w:pPr>
              <w:rPr>
                <w:rFonts w:ascii="Arial"/>
                <w:sz w:val="21"/>
                <w:highlight w:val="none"/>
              </w:rPr>
            </w:pPr>
          </w:p>
        </w:tc>
        <w:tc>
          <w:tcPr>
            <w:tcW w:w="1019" w:type="dxa"/>
            <w:noWrap w:val="0"/>
            <w:vAlign w:val="top"/>
          </w:tcPr>
          <w:p w14:paraId="7A2453B3">
            <w:pPr>
              <w:rPr>
                <w:rFonts w:ascii="Arial"/>
                <w:sz w:val="21"/>
                <w:highlight w:val="none"/>
              </w:rPr>
            </w:pPr>
          </w:p>
        </w:tc>
        <w:tc>
          <w:tcPr>
            <w:tcW w:w="1019" w:type="dxa"/>
            <w:noWrap w:val="0"/>
            <w:vAlign w:val="top"/>
          </w:tcPr>
          <w:p w14:paraId="09C89911">
            <w:pPr>
              <w:rPr>
                <w:rFonts w:ascii="Arial"/>
                <w:sz w:val="21"/>
                <w:highlight w:val="none"/>
              </w:rPr>
            </w:pPr>
          </w:p>
        </w:tc>
        <w:tc>
          <w:tcPr>
            <w:tcW w:w="1019" w:type="dxa"/>
            <w:noWrap w:val="0"/>
            <w:vAlign w:val="top"/>
          </w:tcPr>
          <w:p w14:paraId="57429711">
            <w:pPr>
              <w:rPr>
                <w:rFonts w:ascii="Arial"/>
                <w:sz w:val="21"/>
                <w:highlight w:val="none"/>
              </w:rPr>
            </w:pPr>
          </w:p>
        </w:tc>
        <w:tc>
          <w:tcPr>
            <w:tcW w:w="1054" w:type="dxa"/>
            <w:noWrap w:val="0"/>
            <w:vAlign w:val="top"/>
          </w:tcPr>
          <w:p w14:paraId="3CC3F98D">
            <w:pPr>
              <w:rPr>
                <w:rFonts w:ascii="Arial"/>
                <w:sz w:val="21"/>
                <w:highlight w:val="none"/>
              </w:rPr>
            </w:pPr>
          </w:p>
        </w:tc>
      </w:tr>
      <w:tr w14:paraId="4575D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185883C2">
            <w:pPr>
              <w:rPr>
                <w:rFonts w:ascii="Arial"/>
                <w:sz w:val="21"/>
                <w:highlight w:val="none"/>
              </w:rPr>
            </w:pPr>
          </w:p>
        </w:tc>
        <w:tc>
          <w:tcPr>
            <w:tcW w:w="669" w:type="dxa"/>
            <w:noWrap w:val="0"/>
            <w:vAlign w:val="top"/>
          </w:tcPr>
          <w:p w14:paraId="195FD50C">
            <w:pPr>
              <w:rPr>
                <w:rFonts w:ascii="Arial"/>
                <w:sz w:val="21"/>
                <w:highlight w:val="none"/>
              </w:rPr>
            </w:pPr>
          </w:p>
        </w:tc>
        <w:tc>
          <w:tcPr>
            <w:tcW w:w="1129" w:type="dxa"/>
            <w:noWrap w:val="0"/>
            <w:vAlign w:val="top"/>
          </w:tcPr>
          <w:p w14:paraId="7C3B98CC">
            <w:pPr>
              <w:rPr>
                <w:rFonts w:ascii="Arial"/>
                <w:sz w:val="21"/>
                <w:highlight w:val="none"/>
              </w:rPr>
            </w:pPr>
          </w:p>
        </w:tc>
        <w:tc>
          <w:tcPr>
            <w:tcW w:w="689" w:type="dxa"/>
            <w:noWrap w:val="0"/>
            <w:vAlign w:val="top"/>
          </w:tcPr>
          <w:p w14:paraId="725542D7">
            <w:pPr>
              <w:rPr>
                <w:rFonts w:ascii="Arial"/>
                <w:sz w:val="21"/>
                <w:highlight w:val="none"/>
              </w:rPr>
            </w:pPr>
          </w:p>
        </w:tc>
        <w:tc>
          <w:tcPr>
            <w:tcW w:w="1019" w:type="dxa"/>
            <w:noWrap w:val="0"/>
            <w:vAlign w:val="top"/>
          </w:tcPr>
          <w:p w14:paraId="772A5F1A">
            <w:pPr>
              <w:rPr>
                <w:rFonts w:ascii="Arial"/>
                <w:sz w:val="21"/>
                <w:highlight w:val="none"/>
              </w:rPr>
            </w:pPr>
          </w:p>
        </w:tc>
        <w:tc>
          <w:tcPr>
            <w:tcW w:w="1019" w:type="dxa"/>
            <w:noWrap w:val="0"/>
            <w:vAlign w:val="top"/>
          </w:tcPr>
          <w:p w14:paraId="5852428E">
            <w:pPr>
              <w:rPr>
                <w:rFonts w:ascii="Arial"/>
                <w:sz w:val="21"/>
                <w:highlight w:val="none"/>
              </w:rPr>
            </w:pPr>
          </w:p>
        </w:tc>
        <w:tc>
          <w:tcPr>
            <w:tcW w:w="1019" w:type="dxa"/>
            <w:noWrap w:val="0"/>
            <w:vAlign w:val="top"/>
          </w:tcPr>
          <w:p w14:paraId="24C9E031">
            <w:pPr>
              <w:rPr>
                <w:rFonts w:ascii="Arial"/>
                <w:sz w:val="21"/>
                <w:highlight w:val="none"/>
              </w:rPr>
            </w:pPr>
          </w:p>
        </w:tc>
        <w:tc>
          <w:tcPr>
            <w:tcW w:w="1019" w:type="dxa"/>
            <w:noWrap w:val="0"/>
            <w:vAlign w:val="top"/>
          </w:tcPr>
          <w:p w14:paraId="736431D5">
            <w:pPr>
              <w:rPr>
                <w:rFonts w:ascii="Arial"/>
                <w:sz w:val="21"/>
                <w:highlight w:val="none"/>
              </w:rPr>
            </w:pPr>
          </w:p>
        </w:tc>
        <w:tc>
          <w:tcPr>
            <w:tcW w:w="1019" w:type="dxa"/>
            <w:noWrap w:val="0"/>
            <w:vAlign w:val="top"/>
          </w:tcPr>
          <w:p w14:paraId="11FAE5AA">
            <w:pPr>
              <w:rPr>
                <w:rFonts w:ascii="Arial"/>
                <w:sz w:val="21"/>
                <w:highlight w:val="none"/>
              </w:rPr>
            </w:pPr>
          </w:p>
        </w:tc>
        <w:tc>
          <w:tcPr>
            <w:tcW w:w="1054" w:type="dxa"/>
            <w:noWrap w:val="0"/>
            <w:vAlign w:val="top"/>
          </w:tcPr>
          <w:p w14:paraId="2C284B92">
            <w:pPr>
              <w:rPr>
                <w:rFonts w:ascii="Arial"/>
                <w:sz w:val="21"/>
                <w:highlight w:val="none"/>
              </w:rPr>
            </w:pPr>
          </w:p>
        </w:tc>
      </w:tr>
      <w:tr w14:paraId="5324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03F7A181">
            <w:pPr>
              <w:rPr>
                <w:rFonts w:ascii="Arial"/>
                <w:sz w:val="21"/>
                <w:highlight w:val="none"/>
              </w:rPr>
            </w:pPr>
          </w:p>
        </w:tc>
        <w:tc>
          <w:tcPr>
            <w:tcW w:w="669" w:type="dxa"/>
            <w:noWrap w:val="0"/>
            <w:vAlign w:val="top"/>
          </w:tcPr>
          <w:p w14:paraId="0FA6DA4F">
            <w:pPr>
              <w:rPr>
                <w:rFonts w:ascii="Arial"/>
                <w:sz w:val="21"/>
                <w:highlight w:val="none"/>
              </w:rPr>
            </w:pPr>
          </w:p>
        </w:tc>
        <w:tc>
          <w:tcPr>
            <w:tcW w:w="1129" w:type="dxa"/>
            <w:noWrap w:val="0"/>
            <w:vAlign w:val="top"/>
          </w:tcPr>
          <w:p w14:paraId="4FC32D5A">
            <w:pPr>
              <w:rPr>
                <w:rFonts w:ascii="Arial"/>
                <w:sz w:val="21"/>
                <w:highlight w:val="none"/>
              </w:rPr>
            </w:pPr>
          </w:p>
        </w:tc>
        <w:tc>
          <w:tcPr>
            <w:tcW w:w="689" w:type="dxa"/>
            <w:noWrap w:val="0"/>
            <w:vAlign w:val="top"/>
          </w:tcPr>
          <w:p w14:paraId="0E6D3CBD">
            <w:pPr>
              <w:rPr>
                <w:rFonts w:ascii="Arial"/>
                <w:sz w:val="21"/>
                <w:highlight w:val="none"/>
              </w:rPr>
            </w:pPr>
          </w:p>
        </w:tc>
        <w:tc>
          <w:tcPr>
            <w:tcW w:w="1019" w:type="dxa"/>
            <w:noWrap w:val="0"/>
            <w:vAlign w:val="top"/>
          </w:tcPr>
          <w:p w14:paraId="5DF29CC3">
            <w:pPr>
              <w:rPr>
                <w:rFonts w:ascii="Arial"/>
                <w:sz w:val="21"/>
                <w:highlight w:val="none"/>
              </w:rPr>
            </w:pPr>
          </w:p>
        </w:tc>
        <w:tc>
          <w:tcPr>
            <w:tcW w:w="1019" w:type="dxa"/>
            <w:noWrap w:val="0"/>
            <w:vAlign w:val="top"/>
          </w:tcPr>
          <w:p w14:paraId="5849BB81">
            <w:pPr>
              <w:rPr>
                <w:rFonts w:ascii="Arial"/>
                <w:sz w:val="21"/>
                <w:highlight w:val="none"/>
              </w:rPr>
            </w:pPr>
          </w:p>
        </w:tc>
        <w:tc>
          <w:tcPr>
            <w:tcW w:w="1019" w:type="dxa"/>
            <w:noWrap w:val="0"/>
            <w:vAlign w:val="top"/>
          </w:tcPr>
          <w:p w14:paraId="17F5F9C5">
            <w:pPr>
              <w:rPr>
                <w:rFonts w:ascii="Arial"/>
                <w:sz w:val="21"/>
                <w:highlight w:val="none"/>
              </w:rPr>
            </w:pPr>
          </w:p>
        </w:tc>
        <w:tc>
          <w:tcPr>
            <w:tcW w:w="1019" w:type="dxa"/>
            <w:noWrap w:val="0"/>
            <w:vAlign w:val="top"/>
          </w:tcPr>
          <w:p w14:paraId="2BB602B9">
            <w:pPr>
              <w:rPr>
                <w:rFonts w:ascii="Arial"/>
                <w:sz w:val="21"/>
                <w:highlight w:val="none"/>
              </w:rPr>
            </w:pPr>
          </w:p>
        </w:tc>
        <w:tc>
          <w:tcPr>
            <w:tcW w:w="1019" w:type="dxa"/>
            <w:noWrap w:val="0"/>
            <w:vAlign w:val="top"/>
          </w:tcPr>
          <w:p w14:paraId="45E1EF50">
            <w:pPr>
              <w:rPr>
                <w:rFonts w:ascii="Arial"/>
                <w:sz w:val="21"/>
                <w:highlight w:val="none"/>
              </w:rPr>
            </w:pPr>
          </w:p>
        </w:tc>
        <w:tc>
          <w:tcPr>
            <w:tcW w:w="1054" w:type="dxa"/>
            <w:noWrap w:val="0"/>
            <w:vAlign w:val="top"/>
          </w:tcPr>
          <w:p w14:paraId="59BECC94">
            <w:pPr>
              <w:rPr>
                <w:rFonts w:ascii="Arial"/>
                <w:sz w:val="21"/>
                <w:highlight w:val="none"/>
              </w:rPr>
            </w:pPr>
          </w:p>
        </w:tc>
      </w:tr>
      <w:tr w14:paraId="0C0FF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4DE91D77">
            <w:pPr>
              <w:rPr>
                <w:rFonts w:ascii="Arial"/>
                <w:sz w:val="21"/>
                <w:highlight w:val="none"/>
              </w:rPr>
            </w:pPr>
          </w:p>
        </w:tc>
        <w:tc>
          <w:tcPr>
            <w:tcW w:w="669" w:type="dxa"/>
            <w:noWrap w:val="0"/>
            <w:vAlign w:val="top"/>
          </w:tcPr>
          <w:p w14:paraId="532D9FCB">
            <w:pPr>
              <w:rPr>
                <w:rFonts w:ascii="Arial"/>
                <w:sz w:val="21"/>
                <w:highlight w:val="none"/>
              </w:rPr>
            </w:pPr>
          </w:p>
        </w:tc>
        <w:tc>
          <w:tcPr>
            <w:tcW w:w="1129" w:type="dxa"/>
            <w:noWrap w:val="0"/>
            <w:vAlign w:val="top"/>
          </w:tcPr>
          <w:p w14:paraId="20968C1B">
            <w:pPr>
              <w:rPr>
                <w:rFonts w:ascii="Arial"/>
                <w:sz w:val="21"/>
                <w:highlight w:val="none"/>
              </w:rPr>
            </w:pPr>
          </w:p>
        </w:tc>
        <w:tc>
          <w:tcPr>
            <w:tcW w:w="689" w:type="dxa"/>
            <w:noWrap w:val="0"/>
            <w:vAlign w:val="top"/>
          </w:tcPr>
          <w:p w14:paraId="2DE42858">
            <w:pPr>
              <w:rPr>
                <w:rFonts w:ascii="Arial"/>
                <w:sz w:val="21"/>
                <w:highlight w:val="none"/>
              </w:rPr>
            </w:pPr>
          </w:p>
        </w:tc>
        <w:tc>
          <w:tcPr>
            <w:tcW w:w="1019" w:type="dxa"/>
            <w:noWrap w:val="0"/>
            <w:vAlign w:val="top"/>
          </w:tcPr>
          <w:p w14:paraId="1A92B83B">
            <w:pPr>
              <w:rPr>
                <w:rFonts w:ascii="Arial"/>
                <w:sz w:val="21"/>
                <w:highlight w:val="none"/>
              </w:rPr>
            </w:pPr>
          </w:p>
        </w:tc>
        <w:tc>
          <w:tcPr>
            <w:tcW w:w="1019" w:type="dxa"/>
            <w:noWrap w:val="0"/>
            <w:vAlign w:val="top"/>
          </w:tcPr>
          <w:p w14:paraId="71358605">
            <w:pPr>
              <w:rPr>
                <w:rFonts w:ascii="Arial"/>
                <w:sz w:val="21"/>
                <w:highlight w:val="none"/>
              </w:rPr>
            </w:pPr>
          </w:p>
        </w:tc>
        <w:tc>
          <w:tcPr>
            <w:tcW w:w="1019" w:type="dxa"/>
            <w:noWrap w:val="0"/>
            <w:vAlign w:val="top"/>
          </w:tcPr>
          <w:p w14:paraId="418B3345">
            <w:pPr>
              <w:rPr>
                <w:rFonts w:ascii="Arial"/>
                <w:sz w:val="21"/>
                <w:highlight w:val="none"/>
              </w:rPr>
            </w:pPr>
          </w:p>
        </w:tc>
        <w:tc>
          <w:tcPr>
            <w:tcW w:w="1019" w:type="dxa"/>
            <w:noWrap w:val="0"/>
            <w:vAlign w:val="top"/>
          </w:tcPr>
          <w:p w14:paraId="1515DDA8">
            <w:pPr>
              <w:rPr>
                <w:rFonts w:ascii="Arial"/>
                <w:sz w:val="21"/>
                <w:highlight w:val="none"/>
              </w:rPr>
            </w:pPr>
          </w:p>
        </w:tc>
        <w:tc>
          <w:tcPr>
            <w:tcW w:w="1019" w:type="dxa"/>
            <w:noWrap w:val="0"/>
            <w:vAlign w:val="top"/>
          </w:tcPr>
          <w:p w14:paraId="5B783D10">
            <w:pPr>
              <w:rPr>
                <w:rFonts w:ascii="Arial"/>
                <w:sz w:val="21"/>
                <w:highlight w:val="none"/>
              </w:rPr>
            </w:pPr>
          </w:p>
        </w:tc>
        <w:tc>
          <w:tcPr>
            <w:tcW w:w="1054" w:type="dxa"/>
            <w:noWrap w:val="0"/>
            <w:vAlign w:val="top"/>
          </w:tcPr>
          <w:p w14:paraId="300B7981">
            <w:pPr>
              <w:rPr>
                <w:rFonts w:ascii="Arial"/>
                <w:sz w:val="21"/>
                <w:highlight w:val="none"/>
              </w:rPr>
            </w:pPr>
          </w:p>
        </w:tc>
      </w:tr>
      <w:tr w14:paraId="7E197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4E422B66">
            <w:pPr>
              <w:rPr>
                <w:rFonts w:ascii="Arial"/>
                <w:sz w:val="21"/>
                <w:highlight w:val="none"/>
              </w:rPr>
            </w:pPr>
          </w:p>
        </w:tc>
        <w:tc>
          <w:tcPr>
            <w:tcW w:w="669" w:type="dxa"/>
            <w:noWrap w:val="0"/>
            <w:vAlign w:val="top"/>
          </w:tcPr>
          <w:p w14:paraId="72EE2D22">
            <w:pPr>
              <w:rPr>
                <w:rFonts w:ascii="Arial"/>
                <w:sz w:val="21"/>
                <w:highlight w:val="none"/>
              </w:rPr>
            </w:pPr>
          </w:p>
        </w:tc>
        <w:tc>
          <w:tcPr>
            <w:tcW w:w="1129" w:type="dxa"/>
            <w:noWrap w:val="0"/>
            <w:vAlign w:val="top"/>
          </w:tcPr>
          <w:p w14:paraId="58C1D499">
            <w:pPr>
              <w:rPr>
                <w:rFonts w:ascii="Arial"/>
                <w:sz w:val="21"/>
                <w:highlight w:val="none"/>
              </w:rPr>
            </w:pPr>
          </w:p>
        </w:tc>
        <w:tc>
          <w:tcPr>
            <w:tcW w:w="689" w:type="dxa"/>
            <w:noWrap w:val="0"/>
            <w:vAlign w:val="top"/>
          </w:tcPr>
          <w:p w14:paraId="1F07D9BF">
            <w:pPr>
              <w:rPr>
                <w:rFonts w:ascii="Arial"/>
                <w:sz w:val="21"/>
                <w:highlight w:val="none"/>
              </w:rPr>
            </w:pPr>
          </w:p>
        </w:tc>
        <w:tc>
          <w:tcPr>
            <w:tcW w:w="1019" w:type="dxa"/>
            <w:noWrap w:val="0"/>
            <w:vAlign w:val="top"/>
          </w:tcPr>
          <w:p w14:paraId="1D418F87">
            <w:pPr>
              <w:rPr>
                <w:rFonts w:ascii="Arial"/>
                <w:sz w:val="21"/>
                <w:highlight w:val="none"/>
              </w:rPr>
            </w:pPr>
          </w:p>
        </w:tc>
        <w:tc>
          <w:tcPr>
            <w:tcW w:w="1019" w:type="dxa"/>
            <w:noWrap w:val="0"/>
            <w:vAlign w:val="top"/>
          </w:tcPr>
          <w:p w14:paraId="2A155E60">
            <w:pPr>
              <w:rPr>
                <w:rFonts w:ascii="Arial"/>
                <w:sz w:val="21"/>
                <w:highlight w:val="none"/>
              </w:rPr>
            </w:pPr>
          </w:p>
        </w:tc>
        <w:tc>
          <w:tcPr>
            <w:tcW w:w="1019" w:type="dxa"/>
            <w:noWrap w:val="0"/>
            <w:vAlign w:val="top"/>
          </w:tcPr>
          <w:p w14:paraId="4A410432">
            <w:pPr>
              <w:rPr>
                <w:rFonts w:ascii="Arial"/>
                <w:sz w:val="21"/>
                <w:highlight w:val="none"/>
              </w:rPr>
            </w:pPr>
          </w:p>
        </w:tc>
        <w:tc>
          <w:tcPr>
            <w:tcW w:w="1019" w:type="dxa"/>
            <w:noWrap w:val="0"/>
            <w:vAlign w:val="top"/>
          </w:tcPr>
          <w:p w14:paraId="4B1DAD51">
            <w:pPr>
              <w:rPr>
                <w:rFonts w:ascii="Arial"/>
                <w:sz w:val="21"/>
                <w:highlight w:val="none"/>
              </w:rPr>
            </w:pPr>
          </w:p>
        </w:tc>
        <w:tc>
          <w:tcPr>
            <w:tcW w:w="1019" w:type="dxa"/>
            <w:noWrap w:val="0"/>
            <w:vAlign w:val="top"/>
          </w:tcPr>
          <w:p w14:paraId="7A282591">
            <w:pPr>
              <w:rPr>
                <w:rFonts w:ascii="Arial"/>
                <w:sz w:val="21"/>
                <w:highlight w:val="none"/>
              </w:rPr>
            </w:pPr>
          </w:p>
        </w:tc>
        <w:tc>
          <w:tcPr>
            <w:tcW w:w="1054" w:type="dxa"/>
            <w:noWrap w:val="0"/>
            <w:vAlign w:val="top"/>
          </w:tcPr>
          <w:p w14:paraId="57D4F31D">
            <w:pPr>
              <w:rPr>
                <w:rFonts w:ascii="Arial"/>
                <w:sz w:val="21"/>
                <w:highlight w:val="none"/>
              </w:rPr>
            </w:pPr>
          </w:p>
        </w:tc>
      </w:tr>
      <w:tr w14:paraId="00F9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2362" w:type="dxa"/>
            <w:gridSpan w:val="3"/>
            <w:noWrap w:val="0"/>
            <w:vAlign w:val="top"/>
          </w:tcPr>
          <w:p w14:paraId="3C4F180D">
            <w:pPr>
              <w:pStyle w:val="453"/>
              <w:spacing w:before="39" w:line="194" w:lineRule="auto"/>
              <w:ind w:left="755"/>
              <w:rPr>
                <w:sz w:val="21"/>
                <w:szCs w:val="21"/>
                <w:highlight w:val="none"/>
              </w:rPr>
            </w:pPr>
            <w:r>
              <w:rPr>
                <w:spacing w:val="-2"/>
                <w:sz w:val="21"/>
                <w:szCs w:val="21"/>
                <w:highlight w:val="none"/>
              </w:rPr>
              <w:t>本页小计</w:t>
            </w:r>
          </w:p>
        </w:tc>
        <w:tc>
          <w:tcPr>
            <w:tcW w:w="689" w:type="dxa"/>
            <w:noWrap w:val="0"/>
            <w:vAlign w:val="top"/>
          </w:tcPr>
          <w:p w14:paraId="03D3A2AB">
            <w:pPr>
              <w:rPr>
                <w:rFonts w:ascii="Arial"/>
                <w:sz w:val="21"/>
                <w:highlight w:val="none"/>
              </w:rPr>
            </w:pPr>
          </w:p>
        </w:tc>
        <w:tc>
          <w:tcPr>
            <w:tcW w:w="1019" w:type="dxa"/>
            <w:noWrap w:val="0"/>
            <w:vAlign w:val="top"/>
          </w:tcPr>
          <w:p w14:paraId="39B8FC0B">
            <w:pPr>
              <w:rPr>
                <w:rFonts w:ascii="Arial"/>
                <w:sz w:val="21"/>
                <w:highlight w:val="none"/>
              </w:rPr>
            </w:pPr>
          </w:p>
        </w:tc>
        <w:tc>
          <w:tcPr>
            <w:tcW w:w="1019" w:type="dxa"/>
            <w:noWrap w:val="0"/>
            <w:vAlign w:val="top"/>
          </w:tcPr>
          <w:p w14:paraId="40EE4CF6">
            <w:pPr>
              <w:rPr>
                <w:rFonts w:ascii="Arial"/>
                <w:sz w:val="21"/>
                <w:highlight w:val="none"/>
              </w:rPr>
            </w:pPr>
          </w:p>
        </w:tc>
        <w:tc>
          <w:tcPr>
            <w:tcW w:w="1019" w:type="dxa"/>
            <w:noWrap w:val="0"/>
            <w:vAlign w:val="top"/>
          </w:tcPr>
          <w:p w14:paraId="58B96E83">
            <w:pPr>
              <w:rPr>
                <w:rFonts w:ascii="Arial"/>
                <w:sz w:val="21"/>
                <w:highlight w:val="none"/>
              </w:rPr>
            </w:pPr>
          </w:p>
        </w:tc>
        <w:tc>
          <w:tcPr>
            <w:tcW w:w="1019" w:type="dxa"/>
            <w:noWrap w:val="0"/>
            <w:vAlign w:val="top"/>
          </w:tcPr>
          <w:p w14:paraId="193C6646">
            <w:pPr>
              <w:rPr>
                <w:rFonts w:ascii="Arial"/>
                <w:sz w:val="21"/>
                <w:highlight w:val="none"/>
              </w:rPr>
            </w:pPr>
          </w:p>
        </w:tc>
        <w:tc>
          <w:tcPr>
            <w:tcW w:w="1019" w:type="dxa"/>
            <w:noWrap w:val="0"/>
            <w:vAlign w:val="top"/>
          </w:tcPr>
          <w:p w14:paraId="30E0890C">
            <w:pPr>
              <w:pStyle w:val="453"/>
              <w:spacing w:before="141" w:line="47" w:lineRule="exact"/>
              <w:ind w:left="477"/>
              <w:rPr>
                <w:sz w:val="6"/>
                <w:szCs w:val="6"/>
                <w:highlight w:val="none"/>
              </w:rPr>
            </w:pPr>
            <w:r>
              <w:rPr>
                <w:position w:val="-1"/>
                <w:sz w:val="6"/>
                <w:szCs w:val="6"/>
                <w:highlight w:val="none"/>
              </w:rPr>
              <w:t>一</w:t>
            </w:r>
          </w:p>
        </w:tc>
        <w:tc>
          <w:tcPr>
            <w:tcW w:w="1054" w:type="dxa"/>
            <w:noWrap w:val="0"/>
            <w:vAlign w:val="top"/>
          </w:tcPr>
          <w:p w14:paraId="174A3FD0">
            <w:pPr>
              <w:rPr>
                <w:rFonts w:ascii="Arial"/>
                <w:sz w:val="21"/>
                <w:highlight w:val="none"/>
              </w:rPr>
            </w:pPr>
          </w:p>
        </w:tc>
      </w:tr>
      <w:tr w14:paraId="587C9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362" w:type="dxa"/>
            <w:gridSpan w:val="3"/>
            <w:noWrap w:val="0"/>
            <w:vAlign w:val="top"/>
          </w:tcPr>
          <w:p w14:paraId="248DAB28">
            <w:pPr>
              <w:pStyle w:val="453"/>
              <w:spacing w:before="40" w:line="197" w:lineRule="auto"/>
              <w:ind w:left="804"/>
              <w:rPr>
                <w:sz w:val="21"/>
                <w:szCs w:val="21"/>
                <w:highlight w:val="none"/>
              </w:rPr>
            </w:pPr>
            <w:r>
              <w:rPr>
                <w:spacing w:val="-5"/>
                <w:sz w:val="21"/>
                <w:szCs w:val="21"/>
                <w:highlight w:val="none"/>
              </w:rPr>
              <w:t>合</w:t>
            </w:r>
            <w:r>
              <w:rPr>
                <w:spacing w:val="1"/>
                <w:sz w:val="21"/>
                <w:szCs w:val="21"/>
                <w:highlight w:val="none"/>
              </w:rPr>
              <w:t xml:space="preserve">   </w:t>
            </w:r>
            <w:r>
              <w:rPr>
                <w:spacing w:val="-5"/>
                <w:sz w:val="21"/>
                <w:szCs w:val="21"/>
                <w:highlight w:val="none"/>
              </w:rPr>
              <w:t>计</w:t>
            </w:r>
          </w:p>
        </w:tc>
        <w:tc>
          <w:tcPr>
            <w:tcW w:w="689" w:type="dxa"/>
            <w:noWrap w:val="0"/>
            <w:vAlign w:val="top"/>
          </w:tcPr>
          <w:p w14:paraId="5EE09961">
            <w:pPr>
              <w:rPr>
                <w:rFonts w:ascii="Arial"/>
                <w:sz w:val="21"/>
                <w:highlight w:val="none"/>
              </w:rPr>
            </w:pPr>
          </w:p>
        </w:tc>
        <w:tc>
          <w:tcPr>
            <w:tcW w:w="1019" w:type="dxa"/>
            <w:noWrap w:val="0"/>
            <w:vAlign w:val="top"/>
          </w:tcPr>
          <w:p w14:paraId="52AEA994">
            <w:pPr>
              <w:rPr>
                <w:rFonts w:ascii="Arial"/>
                <w:sz w:val="21"/>
                <w:highlight w:val="none"/>
              </w:rPr>
            </w:pPr>
          </w:p>
        </w:tc>
        <w:tc>
          <w:tcPr>
            <w:tcW w:w="1019" w:type="dxa"/>
            <w:noWrap w:val="0"/>
            <w:vAlign w:val="top"/>
          </w:tcPr>
          <w:p w14:paraId="2A2E6C1A">
            <w:pPr>
              <w:rPr>
                <w:rFonts w:ascii="Arial"/>
                <w:sz w:val="21"/>
                <w:highlight w:val="none"/>
              </w:rPr>
            </w:pPr>
          </w:p>
        </w:tc>
        <w:tc>
          <w:tcPr>
            <w:tcW w:w="1019" w:type="dxa"/>
            <w:noWrap w:val="0"/>
            <w:vAlign w:val="top"/>
          </w:tcPr>
          <w:p w14:paraId="5EC6FA16">
            <w:pPr>
              <w:rPr>
                <w:rFonts w:ascii="Arial"/>
                <w:sz w:val="21"/>
                <w:highlight w:val="none"/>
              </w:rPr>
            </w:pPr>
          </w:p>
        </w:tc>
        <w:tc>
          <w:tcPr>
            <w:tcW w:w="1019" w:type="dxa"/>
            <w:noWrap w:val="0"/>
            <w:vAlign w:val="top"/>
          </w:tcPr>
          <w:p w14:paraId="51679593">
            <w:pPr>
              <w:rPr>
                <w:rFonts w:ascii="Arial"/>
                <w:sz w:val="21"/>
                <w:highlight w:val="none"/>
              </w:rPr>
            </w:pPr>
          </w:p>
        </w:tc>
        <w:tc>
          <w:tcPr>
            <w:tcW w:w="1019" w:type="dxa"/>
            <w:noWrap w:val="0"/>
            <w:vAlign w:val="top"/>
          </w:tcPr>
          <w:p w14:paraId="27B7B2BA">
            <w:pPr>
              <w:pStyle w:val="453"/>
              <w:spacing w:before="143" w:line="121" w:lineRule="exact"/>
              <w:ind w:left="428"/>
              <w:rPr>
                <w:sz w:val="16"/>
                <w:szCs w:val="16"/>
                <w:highlight w:val="none"/>
              </w:rPr>
            </w:pPr>
            <w:r>
              <w:rPr>
                <w:position w:val="-3"/>
                <w:sz w:val="16"/>
                <w:szCs w:val="16"/>
                <w:highlight w:val="none"/>
              </w:rPr>
              <w:t>一</w:t>
            </w:r>
          </w:p>
        </w:tc>
        <w:tc>
          <w:tcPr>
            <w:tcW w:w="1054" w:type="dxa"/>
            <w:noWrap w:val="0"/>
            <w:vAlign w:val="top"/>
          </w:tcPr>
          <w:p w14:paraId="4DBD132F">
            <w:pPr>
              <w:rPr>
                <w:rFonts w:ascii="Arial"/>
                <w:sz w:val="21"/>
                <w:highlight w:val="none"/>
              </w:rPr>
            </w:pPr>
          </w:p>
        </w:tc>
      </w:tr>
    </w:tbl>
    <w:p w14:paraId="4D599CC7">
      <w:pPr>
        <w:pStyle w:val="24"/>
        <w:spacing w:before="72" w:line="219" w:lineRule="auto"/>
        <w:ind w:left="2319"/>
        <w:rPr>
          <w:spacing w:val="6"/>
          <w:sz w:val="20"/>
          <w:szCs w:val="20"/>
          <w:highlight w:val="none"/>
        </w:rPr>
      </w:pPr>
    </w:p>
    <w:p w14:paraId="0DDE0734">
      <w:pPr>
        <w:spacing w:before="103" w:line="222" w:lineRule="auto"/>
        <w:ind w:left="0"/>
        <w:jc w:val="center"/>
        <w:rPr>
          <w:rFonts w:ascii="黑体" w:hAnsi="黑体" w:eastAsia="黑体" w:cs="黑体"/>
          <w:spacing w:val="10"/>
          <w:sz w:val="19"/>
          <w:szCs w:val="19"/>
          <w:highlight w:val="none"/>
        </w:rPr>
      </w:pPr>
      <w:r>
        <w:rPr>
          <w:rFonts w:ascii="黑体" w:hAnsi="黑体" w:eastAsia="黑体" w:cs="黑体"/>
          <w:spacing w:val="10"/>
          <w:sz w:val="19"/>
          <w:szCs w:val="19"/>
          <w:highlight w:val="none"/>
        </w:rPr>
        <w:t>表 E.3.4   大型机械进出场及安拆费用组成明细表</w:t>
      </w:r>
    </w:p>
    <w:p w14:paraId="128ED668">
      <w:pPr>
        <w:pStyle w:val="24"/>
        <w:spacing w:before="85" w:line="228" w:lineRule="auto"/>
        <w:jc w:val="right"/>
        <w:rPr>
          <w:sz w:val="20"/>
          <w:szCs w:val="20"/>
          <w:highlight w:val="none"/>
        </w:rPr>
      </w:pPr>
      <w:r>
        <w:rPr>
          <w:spacing w:val="-1"/>
          <w:sz w:val="20"/>
          <w:szCs w:val="20"/>
          <w:highlight w:val="none"/>
        </w:rPr>
        <w:t>工程名称：                                  标</w:t>
      </w:r>
      <w:r>
        <w:rPr>
          <w:spacing w:val="-2"/>
          <w:sz w:val="20"/>
          <w:szCs w:val="20"/>
          <w:highlight w:val="none"/>
        </w:rPr>
        <w:t>段：                             第  页</w:t>
      </w:r>
      <w:r>
        <w:rPr>
          <w:spacing w:val="8"/>
          <w:sz w:val="20"/>
          <w:szCs w:val="20"/>
          <w:highlight w:val="none"/>
        </w:rPr>
        <w:t xml:space="preserve">  </w:t>
      </w:r>
      <w:r>
        <w:rPr>
          <w:spacing w:val="-2"/>
          <w:sz w:val="20"/>
          <w:szCs w:val="20"/>
          <w:highlight w:val="none"/>
        </w:rPr>
        <w:t>共</w:t>
      </w:r>
      <w:r>
        <w:rPr>
          <w:spacing w:val="12"/>
          <w:sz w:val="20"/>
          <w:szCs w:val="20"/>
          <w:highlight w:val="none"/>
        </w:rPr>
        <w:t xml:space="preserve">  </w:t>
      </w:r>
      <w:r>
        <w:rPr>
          <w:spacing w:val="-2"/>
          <w:sz w:val="20"/>
          <w:szCs w:val="20"/>
          <w:highlight w:val="none"/>
        </w:rPr>
        <w:t>页</w:t>
      </w:r>
    </w:p>
    <w:p w14:paraId="23BC51A6">
      <w:pPr>
        <w:spacing w:line="79" w:lineRule="exact"/>
        <w:rPr>
          <w:highlight w:val="none"/>
        </w:rPr>
      </w:pPr>
    </w:p>
    <w:tbl>
      <w:tblPr>
        <w:tblStyle w:val="452"/>
        <w:tblW w:w="920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708"/>
        <w:gridCol w:w="559"/>
        <w:gridCol w:w="739"/>
        <w:gridCol w:w="839"/>
        <w:gridCol w:w="1129"/>
        <w:gridCol w:w="1129"/>
        <w:gridCol w:w="1428"/>
        <w:gridCol w:w="1114"/>
      </w:tblGrid>
      <w:tr w14:paraId="2FF59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564" w:type="dxa"/>
            <w:vMerge w:val="restart"/>
            <w:tcBorders>
              <w:bottom w:val="nil"/>
            </w:tcBorders>
            <w:noWrap w:val="0"/>
            <w:vAlign w:val="top"/>
          </w:tcPr>
          <w:p w14:paraId="5FAF20F2">
            <w:pPr>
              <w:spacing w:line="337" w:lineRule="auto"/>
              <w:rPr>
                <w:rFonts w:ascii="Arial"/>
                <w:sz w:val="21"/>
                <w:highlight w:val="none"/>
              </w:rPr>
            </w:pPr>
          </w:p>
          <w:p w14:paraId="29BA45B4">
            <w:pPr>
              <w:spacing w:line="338" w:lineRule="auto"/>
              <w:rPr>
                <w:rFonts w:ascii="Arial"/>
                <w:sz w:val="21"/>
                <w:highlight w:val="none"/>
              </w:rPr>
            </w:pPr>
          </w:p>
          <w:p w14:paraId="155C18D3">
            <w:pPr>
              <w:pStyle w:val="453"/>
              <w:spacing w:before="65" w:line="221" w:lineRule="auto"/>
              <w:ind w:left="64"/>
              <w:rPr>
                <w:highlight w:val="none"/>
              </w:rPr>
            </w:pPr>
            <w:r>
              <w:rPr>
                <w:spacing w:val="-2"/>
                <w:highlight w:val="none"/>
              </w:rPr>
              <w:t>序号</w:t>
            </w:r>
          </w:p>
        </w:tc>
        <w:tc>
          <w:tcPr>
            <w:tcW w:w="1708" w:type="dxa"/>
            <w:vMerge w:val="restart"/>
            <w:tcBorders>
              <w:bottom w:val="nil"/>
            </w:tcBorders>
            <w:noWrap w:val="0"/>
            <w:vAlign w:val="top"/>
          </w:tcPr>
          <w:p w14:paraId="0D15B967">
            <w:pPr>
              <w:spacing w:line="261" w:lineRule="auto"/>
              <w:rPr>
                <w:rFonts w:ascii="Arial"/>
                <w:sz w:val="21"/>
                <w:highlight w:val="none"/>
              </w:rPr>
            </w:pPr>
          </w:p>
          <w:p w14:paraId="52778681">
            <w:pPr>
              <w:spacing w:line="262" w:lineRule="auto"/>
              <w:rPr>
                <w:rFonts w:ascii="Arial"/>
                <w:sz w:val="21"/>
                <w:highlight w:val="none"/>
              </w:rPr>
            </w:pPr>
          </w:p>
          <w:p w14:paraId="0F31A780">
            <w:pPr>
              <w:pStyle w:val="453"/>
              <w:spacing w:before="65" w:line="219" w:lineRule="auto"/>
              <w:ind w:left="440"/>
              <w:rPr>
                <w:highlight w:val="none"/>
              </w:rPr>
            </w:pPr>
            <w:r>
              <w:rPr>
                <w:spacing w:val="-2"/>
                <w:highlight w:val="none"/>
              </w:rPr>
              <w:t>大型机械</w:t>
            </w:r>
          </w:p>
          <w:p w14:paraId="453C1374">
            <w:pPr>
              <w:pStyle w:val="453"/>
              <w:spacing w:before="74" w:line="219" w:lineRule="auto"/>
              <w:ind w:left="40"/>
              <w:rPr>
                <w:highlight w:val="none"/>
              </w:rPr>
            </w:pPr>
            <w:r>
              <w:rPr>
                <w:spacing w:val="1"/>
                <w:highlight w:val="none"/>
              </w:rPr>
              <w:t>名称、规格、型号</w:t>
            </w:r>
          </w:p>
        </w:tc>
        <w:tc>
          <w:tcPr>
            <w:tcW w:w="559" w:type="dxa"/>
            <w:vMerge w:val="restart"/>
            <w:tcBorders>
              <w:bottom w:val="nil"/>
            </w:tcBorders>
            <w:noWrap w:val="0"/>
            <w:vAlign w:val="top"/>
          </w:tcPr>
          <w:p w14:paraId="2FC38E98">
            <w:pPr>
              <w:spacing w:line="252" w:lineRule="auto"/>
              <w:rPr>
                <w:rFonts w:ascii="Arial"/>
                <w:sz w:val="21"/>
                <w:highlight w:val="none"/>
              </w:rPr>
            </w:pPr>
          </w:p>
          <w:p w14:paraId="54A72841">
            <w:pPr>
              <w:spacing w:line="253" w:lineRule="auto"/>
              <w:rPr>
                <w:rFonts w:ascii="Arial"/>
                <w:sz w:val="21"/>
                <w:highlight w:val="none"/>
              </w:rPr>
            </w:pPr>
          </w:p>
          <w:p w14:paraId="3598A026">
            <w:pPr>
              <w:pStyle w:val="453"/>
              <w:spacing w:before="65" w:line="219" w:lineRule="auto"/>
              <w:ind w:left="72"/>
              <w:rPr>
                <w:highlight w:val="none"/>
              </w:rPr>
            </w:pPr>
            <w:r>
              <w:rPr>
                <w:spacing w:val="-3"/>
                <w:highlight w:val="none"/>
              </w:rPr>
              <w:t>数量</w:t>
            </w:r>
          </w:p>
        </w:tc>
        <w:tc>
          <w:tcPr>
            <w:tcW w:w="739" w:type="dxa"/>
            <w:vMerge w:val="restart"/>
            <w:tcBorders>
              <w:bottom w:val="nil"/>
            </w:tcBorders>
            <w:noWrap w:val="0"/>
            <w:vAlign w:val="top"/>
          </w:tcPr>
          <w:p w14:paraId="07B288F7">
            <w:pPr>
              <w:spacing w:line="356" w:lineRule="auto"/>
              <w:rPr>
                <w:rFonts w:ascii="Arial"/>
                <w:sz w:val="21"/>
                <w:highlight w:val="none"/>
              </w:rPr>
            </w:pPr>
          </w:p>
          <w:p w14:paraId="4F52EC12">
            <w:pPr>
              <w:pStyle w:val="453"/>
              <w:spacing w:before="65" w:line="260" w:lineRule="auto"/>
              <w:ind w:left="162" w:right="71" w:hanging="99"/>
              <w:rPr>
                <w:highlight w:val="none"/>
              </w:rPr>
            </w:pPr>
            <w:r>
              <w:rPr>
                <w:spacing w:val="-3"/>
                <w:highlight w:val="none"/>
              </w:rPr>
              <w:t>进出场</w:t>
            </w:r>
            <w:r>
              <w:rPr>
                <w:spacing w:val="1"/>
                <w:highlight w:val="none"/>
              </w:rPr>
              <w:t xml:space="preserve"> </w:t>
            </w:r>
            <w:r>
              <w:rPr>
                <w:spacing w:val="4"/>
                <w:highlight w:val="none"/>
              </w:rPr>
              <w:t>次数</w:t>
            </w:r>
          </w:p>
        </w:tc>
        <w:tc>
          <w:tcPr>
            <w:tcW w:w="3097" w:type="dxa"/>
            <w:gridSpan w:val="3"/>
            <w:noWrap w:val="0"/>
            <w:vAlign w:val="top"/>
          </w:tcPr>
          <w:p w14:paraId="6102FA6D">
            <w:pPr>
              <w:pStyle w:val="453"/>
              <w:spacing w:before="62" w:line="273" w:lineRule="auto"/>
              <w:ind w:left="893" w:right="598" w:hanging="249"/>
              <w:rPr>
                <w:rFonts w:ascii="Calibri" w:hAnsi="Calibri" w:eastAsia="Calibri" w:cs="Calibri"/>
                <w:highlight w:val="none"/>
              </w:rPr>
            </w:pPr>
            <w:r>
              <w:rPr>
                <w:spacing w:val="4"/>
                <w:highlight w:val="none"/>
              </w:rPr>
              <w:t>进出场费用单价</w:t>
            </w:r>
            <w:r>
              <w:rPr>
                <w:rFonts w:hint="eastAsia"/>
                <w:spacing w:val="4"/>
                <w:highlight w:val="none"/>
                <w:lang w:eastAsia="zh-CN"/>
              </w:rPr>
              <w:t>（</w:t>
            </w:r>
            <w:r>
              <w:rPr>
                <w:spacing w:val="4"/>
                <w:highlight w:val="none"/>
              </w:rPr>
              <w:t>元)</w:t>
            </w:r>
            <w:r>
              <w:rPr>
                <w:spacing w:val="2"/>
                <w:highlight w:val="none"/>
              </w:rPr>
              <w:t xml:space="preserve"> </w:t>
            </w:r>
            <w:r>
              <w:rPr>
                <w:spacing w:val="-1"/>
                <w:highlight w:val="none"/>
              </w:rPr>
              <w:t>C=C</w:t>
            </w:r>
            <w:r>
              <w:rPr>
                <w:rFonts w:ascii="Calibri" w:hAnsi="Calibri" w:eastAsia="Calibri" w:cs="Calibri"/>
                <w:spacing w:val="-1"/>
                <w:highlight w:val="none"/>
              </w:rPr>
              <w:t>₁</w:t>
            </w:r>
            <w:r>
              <w:rPr>
                <w:spacing w:val="-1"/>
                <w:highlight w:val="none"/>
              </w:rPr>
              <w:t>+C</w:t>
            </w:r>
            <w:r>
              <w:rPr>
                <w:rFonts w:ascii="Calibri" w:hAnsi="Calibri" w:eastAsia="Calibri" w:cs="Calibri"/>
                <w:spacing w:val="-1"/>
                <w:highlight w:val="none"/>
              </w:rPr>
              <w:t>₂</w:t>
            </w:r>
            <w:r>
              <w:rPr>
                <w:spacing w:val="-1"/>
                <w:highlight w:val="none"/>
              </w:rPr>
              <w:t>+C</w:t>
            </w:r>
            <w:r>
              <w:rPr>
                <w:rFonts w:ascii="Calibri" w:hAnsi="Calibri" w:eastAsia="Calibri" w:cs="Calibri"/>
                <w:spacing w:val="-1"/>
                <w:highlight w:val="none"/>
              </w:rPr>
              <w:t>₃</w:t>
            </w:r>
          </w:p>
        </w:tc>
        <w:tc>
          <w:tcPr>
            <w:tcW w:w="1428" w:type="dxa"/>
            <w:vMerge w:val="restart"/>
            <w:tcBorders>
              <w:bottom w:val="nil"/>
            </w:tcBorders>
            <w:noWrap w:val="0"/>
            <w:vAlign w:val="top"/>
          </w:tcPr>
          <w:p w14:paraId="3805C667">
            <w:pPr>
              <w:spacing w:line="251" w:lineRule="auto"/>
              <w:rPr>
                <w:rFonts w:ascii="Arial"/>
                <w:sz w:val="21"/>
                <w:highlight w:val="none"/>
              </w:rPr>
            </w:pPr>
          </w:p>
          <w:p w14:paraId="0B6BC11C">
            <w:pPr>
              <w:spacing w:line="252" w:lineRule="auto"/>
              <w:rPr>
                <w:rFonts w:ascii="Arial"/>
                <w:sz w:val="21"/>
                <w:highlight w:val="none"/>
              </w:rPr>
            </w:pPr>
          </w:p>
          <w:p w14:paraId="52762025">
            <w:pPr>
              <w:pStyle w:val="453"/>
              <w:spacing w:before="65" w:line="218" w:lineRule="auto"/>
              <w:ind w:left="307"/>
              <w:rPr>
                <w:highlight w:val="none"/>
              </w:rPr>
            </w:pPr>
            <w:r>
              <w:rPr>
                <w:spacing w:val="8"/>
                <w:highlight w:val="none"/>
              </w:rPr>
              <w:t>合价</w:t>
            </w:r>
            <w:r>
              <w:rPr>
                <w:rFonts w:hint="eastAsia"/>
                <w:spacing w:val="8"/>
                <w:highlight w:val="none"/>
                <w:lang w:eastAsia="zh-CN"/>
              </w:rPr>
              <w:t>（</w:t>
            </w:r>
            <w:r>
              <w:rPr>
                <w:spacing w:val="8"/>
                <w:highlight w:val="none"/>
              </w:rPr>
              <w:t>元)</w:t>
            </w:r>
          </w:p>
        </w:tc>
        <w:tc>
          <w:tcPr>
            <w:tcW w:w="1114" w:type="dxa"/>
            <w:vMerge w:val="restart"/>
            <w:tcBorders>
              <w:bottom w:val="nil"/>
            </w:tcBorders>
            <w:noWrap w:val="0"/>
            <w:vAlign w:val="top"/>
          </w:tcPr>
          <w:p w14:paraId="7EF48B3C">
            <w:pPr>
              <w:spacing w:line="337" w:lineRule="auto"/>
              <w:rPr>
                <w:rFonts w:ascii="Arial"/>
                <w:sz w:val="21"/>
                <w:highlight w:val="none"/>
              </w:rPr>
            </w:pPr>
          </w:p>
          <w:p w14:paraId="67E9923A">
            <w:pPr>
              <w:spacing w:line="338" w:lineRule="auto"/>
              <w:rPr>
                <w:rFonts w:ascii="Arial"/>
                <w:sz w:val="21"/>
                <w:highlight w:val="none"/>
              </w:rPr>
            </w:pPr>
          </w:p>
          <w:p w14:paraId="72D4F3A6">
            <w:pPr>
              <w:pStyle w:val="453"/>
              <w:spacing w:before="65" w:line="221" w:lineRule="auto"/>
              <w:ind w:left="349"/>
              <w:rPr>
                <w:highlight w:val="none"/>
              </w:rPr>
            </w:pPr>
            <w:r>
              <w:rPr>
                <w:spacing w:val="5"/>
                <w:highlight w:val="none"/>
              </w:rPr>
              <w:t>备注</w:t>
            </w:r>
          </w:p>
        </w:tc>
      </w:tr>
      <w:tr w14:paraId="7DC38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564" w:type="dxa"/>
            <w:vMerge w:val="continue"/>
            <w:tcBorders>
              <w:top w:val="nil"/>
              <w:bottom w:val="nil"/>
            </w:tcBorders>
            <w:noWrap w:val="0"/>
            <w:vAlign w:val="top"/>
          </w:tcPr>
          <w:p w14:paraId="7B7308FD">
            <w:pPr>
              <w:rPr>
                <w:rFonts w:ascii="Arial"/>
                <w:sz w:val="21"/>
                <w:highlight w:val="none"/>
              </w:rPr>
            </w:pPr>
          </w:p>
        </w:tc>
        <w:tc>
          <w:tcPr>
            <w:tcW w:w="1708" w:type="dxa"/>
            <w:vMerge w:val="continue"/>
            <w:tcBorders>
              <w:top w:val="nil"/>
              <w:bottom w:val="nil"/>
            </w:tcBorders>
            <w:noWrap w:val="0"/>
            <w:vAlign w:val="top"/>
          </w:tcPr>
          <w:p w14:paraId="1BF2DCC9">
            <w:pPr>
              <w:rPr>
                <w:rFonts w:ascii="Arial"/>
                <w:sz w:val="21"/>
                <w:highlight w:val="none"/>
              </w:rPr>
            </w:pPr>
          </w:p>
        </w:tc>
        <w:tc>
          <w:tcPr>
            <w:tcW w:w="559" w:type="dxa"/>
            <w:vMerge w:val="continue"/>
            <w:tcBorders>
              <w:top w:val="nil"/>
            </w:tcBorders>
            <w:noWrap w:val="0"/>
            <w:vAlign w:val="top"/>
          </w:tcPr>
          <w:p w14:paraId="33607A62">
            <w:pPr>
              <w:rPr>
                <w:rFonts w:ascii="Arial"/>
                <w:sz w:val="21"/>
                <w:highlight w:val="none"/>
              </w:rPr>
            </w:pPr>
          </w:p>
        </w:tc>
        <w:tc>
          <w:tcPr>
            <w:tcW w:w="739" w:type="dxa"/>
            <w:vMerge w:val="continue"/>
            <w:tcBorders>
              <w:top w:val="nil"/>
            </w:tcBorders>
            <w:noWrap w:val="0"/>
            <w:vAlign w:val="top"/>
          </w:tcPr>
          <w:p w14:paraId="0B0947A6">
            <w:pPr>
              <w:rPr>
                <w:rFonts w:ascii="Arial"/>
                <w:sz w:val="21"/>
                <w:highlight w:val="none"/>
              </w:rPr>
            </w:pPr>
          </w:p>
        </w:tc>
        <w:tc>
          <w:tcPr>
            <w:tcW w:w="839" w:type="dxa"/>
            <w:noWrap w:val="0"/>
            <w:vAlign w:val="top"/>
          </w:tcPr>
          <w:p w14:paraId="6F8ACC05">
            <w:pPr>
              <w:pStyle w:val="453"/>
              <w:spacing w:before="67" w:line="273" w:lineRule="auto"/>
              <w:ind w:left="114" w:right="101" w:firstLine="99"/>
              <w:rPr>
                <w:highlight w:val="none"/>
              </w:rPr>
            </w:pPr>
            <w:r>
              <w:rPr>
                <w:spacing w:val="-4"/>
                <w:highlight w:val="none"/>
              </w:rPr>
              <w:t>机械</w:t>
            </w:r>
            <w:r>
              <w:rPr>
                <w:highlight w:val="none"/>
              </w:rPr>
              <w:t xml:space="preserve">  </w:t>
            </w:r>
            <w:r>
              <w:rPr>
                <w:spacing w:val="4"/>
                <w:highlight w:val="none"/>
              </w:rPr>
              <w:t>安拆费</w:t>
            </w:r>
          </w:p>
        </w:tc>
        <w:tc>
          <w:tcPr>
            <w:tcW w:w="1129" w:type="dxa"/>
            <w:noWrap w:val="0"/>
            <w:vAlign w:val="top"/>
          </w:tcPr>
          <w:p w14:paraId="44E743D3">
            <w:pPr>
              <w:pStyle w:val="453"/>
              <w:spacing w:before="68" w:line="219" w:lineRule="auto"/>
              <w:ind w:left="355"/>
              <w:rPr>
                <w:highlight w:val="none"/>
              </w:rPr>
            </w:pPr>
            <w:r>
              <w:rPr>
                <w:spacing w:val="-2"/>
                <w:highlight w:val="none"/>
              </w:rPr>
              <w:t>机械</w:t>
            </w:r>
          </w:p>
          <w:p w14:paraId="1400C4E1">
            <w:pPr>
              <w:pStyle w:val="453"/>
              <w:spacing w:before="74" w:line="219" w:lineRule="auto"/>
              <w:ind w:left="55"/>
              <w:rPr>
                <w:highlight w:val="none"/>
              </w:rPr>
            </w:pPr>
            <w:r>
              <w:rPr>
                <w:spacing w:val="2"/>
                <w:highlight w:val="none"/>
              </w:rPr>
              <w:t>装卸运输费</w:t>
            </w:r>
          </w:p>
        </w:tc>
        <w:tc>
          <w:tcPr>
            <w:tcW w:w="1129" w:type="dxa"/>
            <w:noWrap w:val="0"/>
            <w:vAlign w:val="top"/>
          </w:tcPr>
          <w:p w14:paraId="0440D7B1">
            <w:pPr>
              <w:pStyle w:val="453"/>
              <w:spacing w:before="89" w:line="261" w:lineRule="auto"/>
              <w:ind w:left="255" w:right="155" w:hanging="99"/>
              <w:rPr>
                <w:highlight w:val="none"/>
              </w:rPr>
            </w:pPr>
            <w:r>
              <w:rPr>
                <w:spacing w:val="1"/>
                <w:highlight w:val="none"/>
              </w:rPr>
              <w:t xml:space="preserve">固定装置 </w:t>
            </w:r>
            <w:r>
              <w:rPr>
                <w:spacing w:val="4"/>
                <w:highlight w:val="none"/>
              </w:rPr>
              <w:t>安拆费</w:t>
            </w:r>
          </w:p>
        </w:tc>
        <w:tc>
          <w:tcPr>
            <w:tcW w:w="1428" w:type="dxa"/>
            <w:vMerge w:val="continue"/>
            <w:tcBorders>
              <w:top w:val="nil"/>
            </w:tcBorders>
            <w:noWrap w:val="0"/>
            <w:vAlign w:val="top"/>
          </w:tcPr>
          <w:p w14:paraId="5CB53B13">
            <w:pPr>
              <w:rPr>
                <w:rFonts w:ascii="Arial"/>
                <w:sz w:val="21"/>
                <w:highlight w:val="none"/>
              </w:rPr>
            </w:pPr>
          </w:p>
        </w:tc>
        <w:tc>
          <w:tcPr>
            <w:tcW w:w="1114" w:type="dxa"/>
            <w:vMerge w:val="continue"/>
            <w:tcBorders>
              <w:top w:val="nil"/>
              <w:bottom w:val="nil"/>
            </w:tcBorders>
            <w:noWrap w:val="0"/>
            <w:vAlign w:val="top"/>
          </w:tcPr>
          <w:p w14:paraId="636A2C1D">
            <w:pPr>
              <w:rPr>
                <w:rFonts w:ascii="Arial"/>
                <w:sz w:val="21"/>
                <w:highlight w:val="none"/>
              </w:rPr>
            </w:pPr>
          </w:p>
        </w:tc>
      </w:tr>
      <w:tr w14:paraId="5405B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vMerge w:val="continue"/>
            <w:tcBorders>
              <w:top w:val="nil"/>
            </w:tcBorders>
            <w:noWrap w:val="0"/>
            <w:vAlign w:val="top"/>
          </w:tcPr>
          <w:p w14:paraId="397D55A0">
            <w:pPr>
              <w:rPr>
                <w:rFonts w:ascii="Arial"/>
                <w:sz w:val="21"/>
                <w:highlight w:val="none"/>
              </w:rPr>
            </w:pPr>
          </w:p>
        </w:tc>
        <w:tc>
          <w:tcPr>
            <w:tcW w:w="1708" w:type="dxa"/>
            <w:vMerge w:val="continue"/>
            <w:tcBorders>
              <w:top w:val="nil"/>
            </w:tcBorders>
            <w:noWrap w:val="0"/>
            <w:vAlign w:val="top"/>
          </w:tcPr>
          <w:p w14:paraId="63F80F32">
            <w:pPr>
              <w:rPr>
                <w:rFonts w:ascii="Arial"/>
                <w:sz w:val="21"/>
                <w:highlight w:val="none"/>
              </w:rPr>
            </w:pPr>
          </w:p>
        </w:tc>
        <w:tc>
          <w:tcPr>
            <w:tcW w:w="559" w:type="dxa"/>
            <w:noWrap w:val="0"/>
            <w:vAlign w:val="top"/>
          </w:tcPr>
          <w:p w14:paraId="31C0AD7F">
            <w:pPr>
              <w:pStyle w:val="453"/>
              <w:spacing w:before="119" w:line="184" w:lineRule="auto"/>
              <w:ind w:left="222"/>
              <w:rPr>
                <w:highlight w:val="none"/>
              </w:rPr>
            </w:pPr>
            <w:r>
              <w:rPr>
                <w:highlight w:val="none"/>
              </w:rPr>
              <w:t>A</w:t>
            </w:r>
          </w:p>
        </w:tc>
        <w:tc>
          <w:tcPr>
            <w:tcW w:w="739" w:type="dxa"/>
            <w:noWrap w:val="0"/>
            <w:vAlign w:val="top"/>
          </w:tcPr>
          <w:p w14:paraId="5FCD7BD8">
            <w:pPr>
              <w:pStyle w:val="453"/>
              <w:spacing w:before="122" w:line="181" w:lineRule="auto"/>
              <w:ind w:left="314"/>
              <w:rPr>
                <w:highlight w:val="none"/>
              </w:rPr>
            </w:pPr>
            <w:r>
              <w:rPr>
                <w:highlight w:val="none"/>
              </w:rPr>
              <w:t>B</w:t>
            </w:r>
          </w:p>
        </w:tc>
        <w:tc>
          <w:tcPr>
            <w:tcW w:w="839" w:type="dxa"/>
            <w:noWrap w:val="0"/>
            <w:vAlign w:val="top"/>
          </w:tcPr>
          <w:p w14:paraId="35E50FDB">
            <w:pPr>
              <w:pStyle w:val="453"/>
              <w:spacing w:before="101" w:line="183" w:lineRule="auto"/>
              <w:ind w:left="264"/>
              <w:rPr>
                <w:rFonts w:ascii="Calibri" w:hAnsi="Calibri" w:eastAsia="Calibri" w:cs="Calibri"/>
                <w:highlight w:val="none"/>
              </w:rPr>
            </w:pPr>
            <w:r>
              <w:rPr>
                <w:spacing w:val="-4"/>
                <w:highlight w:val="none"/>
              </w:rPr>
              <w:t>C</w:t>
            </w:r>
            <w:r>
              <w:rPr>
                <w:rFonts w:ascii="Calibri" w:hAnsi="Calibri" w:eastAsia="Calibri" w:cs="Calibri"/>
                <w:spacing w:val="-4"/>
                <w:highlight w:val="none"/>
              </w:rPr>
              <w:t>₁</w:t>
            </w:r>
          </w:p>
        </w:tc>
        <w:tc>
          <w:tcPr>
            <w:tcW w:w="1129" w:type="dxa"/>
            <w:noWrap w:val="0"/>
            <w:vAlign w:val="top"/>
          </w:tcPr>
          <w:p w14:paraId="7506E0FA">
            <w:pPr>
              <w:pStyle w:val="453"/>
              <w:spacing w:before="102" w:line="183" w:lineRule="auto"/>
              <w:ind w:left="405"/>
              <w:rPr>
                <w:rFonts w:ascii="Calibri" w:hAnsi="Calibri" w:eastAsia="Calibri" w:cs="Calibri"/>
                <w:highlight w:val="none"/>
              </w:rPr>
            </w:pPr>
            <w:r>
              <w:rPr>
                <w:spacing w:val="-4"/>
                <w:highlight w:val="none"/>
              </w:rPr>
              <w:t>C</w:t>
            </w:r>
            <w:r>
              <w:rPr>
                <w:rFonts w:ascii="Calibri" w:hAnsi="Calibri" w:eastAsia="Calibri" w:cs="Calibri"/>
                <w:spacing w:val="-4"/>
                <w:highlight w:val="none"/>
              </w:rPr>
              <w:t>₂</w:t>
            </w:r>
          </w:p>
        </w:tc>
        <w:tc>
          <w:tcPr>
            <w:tcW w:w="1129" w:type="dxa"/>
            <w:noWrap w:val="0"/>
            <w:vAlign w:val="top"/>
          </w:tcPr>
          <w:p w14:paraId="6A7BE409">
            <w:pPr>
              <w:pStyle w:val="453"/>
              <w:spacing w:before="100" w:line="183" w:lineRule="auto"/>
              <w:ind w:left="406"/>
              <w:rPr>
                <w:rFonts w:ascii="Calibri" w:hAnsi="Calibri" w:eastAsia="Calibri" w:cs="Calibri"/>
                <w:highlight w:val="none"/>
              </w:rPr>
            </w:pPr>
            <w:r>
              <w:rPr>
                <w:spacing w:val="-4"/>
                <w:highlight w:val="none"/>
              </w:rPr>
              <w:t>C</w:t>
            </w:r>
            <w:r>
              <w:rPr>
                <w:rFonts w:ascii="Calibri" w:hAnsi="Calibri" w:eastAsia="Calibri" w:cs="Calibri"/>
                <w:spacing w:val="-4"/>
                <w:highlight w:val="none"/>
              </w:rPr>
              <w:t>₃</w:t>
            </w:r>
          </w:p>
        </w:tc>
        <w:tc>
          <w:tcPr>
            <w:tcW w:w="1428" w:type="dxa"/>
            <w:noWrap w:val="0"/>
            <w:vAlign w:val="top"/>
          </w:tcPr>
          <w:p w14:paraId="7C2140AD">
            <w:pPr>
              <w:pStyle w:val="453"/>
              <w:spacing w:before="90" w:line="211" w:lineRule="auto"/>
              <w:ind w:left="257"/>
              <w:rPr>
                <w:highlight w:val="none"/>
              </w:rPr>
            </w:pPr>
            <w:r>
              <w:rPr>
                <w:spacing w:val="-23"/>
                <w:highlight w:val="none"/>
              </w:rPr>
              <w:t>D=A</w:t>
            </w:r>
            <w:r>
              <w:rPr>
                <w:spacing w:val="-21"/>
                <w:highlight w:val="none"/>
              </w:rPr>
              <w:t xml:space="preserve"> </w:t>
            </w:r>
            <w:r>
              <w:rPr>
                <w:spacing w:val="-23"/>
                <w:highlight w:val="none"/>
              </w:rPr>
              <w:t>·B</w:t>
            </w:r>
            <w:r>
              <w:rPr>
                <w:spacing w:val="-24"/>
                <w:highlight w:val="none"/>
              </w:rPr>
              <w:t xml:space="preserve"> </w:t>
            </w:r>
            <w:r>
              <w:rPr>
                <w:spacing w:val="-23"/>
                <w:highlight w:val="none"/>
              </w:rPr>
              <w:t>·C</w:t>
            </w:r>
          </w:p>
        </w:tc>
        <w:tc>
          <w:tcPr>
            <w:tcW w:w="1114" w:type="dxa"/>
            <w:vMerge w:val="continue"/>
            <w:tcBorders>
              <w:top w:val="nil"/>
            </w:tcBorders>
            <w:noWrap w:val="0"/>
            <w:vAlign w:val="top"/>
          </w:tcPr>
          <w:p w14:paraId="0A047E82">
            <w:pPr>
              <w:rPr>
                <w:rFonts w:ascii="Arial"/>
                <w:sz w:val="21"/>
                <w:highlight w:val="none"/>
              </w:rPr>
            </w:pPr>
          </w:p>
        </w:tc>
      </w:tr>
      <w:tr w14:paraId="6E0A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5ED286A7">
            <w:pPr>
              <w:rPr>
                <w:rFonts w:ascii="Arial"/>
                <w:sz w:val="21"/>
                <w:highlight w:val="none"/>
              </w:rPr>
            </w:pPr>
          </w:p>
        </w:tc>
        <w:tc>
          <w:tcPr>
            <w:tcW w:w="1708" w:type="dxa"/>
            <w:noWrap w:val="0"/>
            <w:vAlign w:val="top"/>
          </w:tcPr>
          <w:p w14:paraId="63C860FF">
            <w:pPr>
              <w:rPr>
                <w:rFonts w:ascii="Arial"/>
                <w:sz w:val="21"/>
                <w:highlight w:val="none"/>
              </w:rPr>
            </w:pPr>
          </w:p>
        </w:tc>
        <w:tc>
          <w:tcPr>
            <w:tcW w:w="559" w:type="dxa"/>
            <w:noWrap w:val="0"/>
            <w:vAlign w:val="top"/>
          </w:tcPr>
          <w:p w14:paraId="79582F59">
            <w:pPr>
              <w:rPr>
                <w:rFonts w:ascii="Arial"/>
                <w:sz w:val="21"/>
                <w:highlight w:val="none"/>
              </w:rPr>
            </w:pPr>
          </w:p>
        </w:tc>
        <w:tc>
          <w:tcPr>
            <w:tcW w:w="739" w:type="dxa"/>
            <w:noWrap w:val="0"/>
            <w:vAlign w:val="top"/>
          </w:tcPr>
          <w:p w14:paraId="27A7BC27">
            <w:pPr>
              <w:rPr>
                <w:rFonts w:ascii="Arial"/>
                <w:sz w:val="21"/>
                <w:highlight w:val="none"/>
              </w:rPr>
            </w:pPr>
          </w:p>
        </w:tc>
        <w:tc>
          <w:tcPr>
            <w:tcW w:w="839" w:type="dxa"/>
            <w:noWrap w:val="0"/>
            <w:vAlign w:val="top"/>
          </w:tcPr>
          <w:p w14:paraId="498D5DC9">
            <w:pPr>
              <w:rPr>
                <w:rFonts w:ascii="Arial"/>
                <w:sz w:val="21"/>
                <w:highlight w:val="none"/>
              </w:rPr>
            </w:pPr>
          </w:p>
        </w:tc>
        <w:tc>
          <w:tcPr>
            <w:tcW w:w="1129" w:type="dxa"/>
            <w:noWrap w:val="0"/>
            <w:vAlign w:val="top"/>
          </w:tcPr>
          <w:p w14:paraId="2857B519">
            <w:pPr>
              <w:rPr>
                <w:rFonts w:ascii="Arial"/>
                <w:sz w:val="21"/>
                <w:highlight w:val="none"/>
              </w:rPr>
            </w:pPr>
          </w:p>
        </w:tc>
        <w:tc>
          <w:tcPr>
            <w:tcW w:w="1129" w:type="dxa"/>
            <w:noWrap w:val="0"/>
            <w:vAlign w:val="top"/>
          </w:tcPr>
          <w:p w14:paraId="24D3E9C2">
            <w:pPr>
              <w:rPr>
                <w:rFonts w:ascii="Arial"/>
                <w:sz w:val="21"/>
                <w:highlight w:val="none"/>
              </w:rPr>
            </w:pPr>
          </w:p>
        </w:tc>
        <w:tc>
          <w:tcPr>
            <w:tcW w:w="1428" w:type="dxa"/>
            <w:noWrap w:val="0"/>
            <w:vAlign w:val="top"/>
          </w:tcPr>
          <w:p w14:paraId="136B5A98">
            <w:pPr>
              <w:rPr>
                <w:rFonts w:ascii="Arial"/>
                <w:sz w:val="21"/>
                <w:highlight w:val="none"/>
              </w:rPr>
            </w:pPr>
          </w:p>
        </w:tc>
        <w:tc>
          <w:tcPr>
            <w:tcW w:w="1114" w:type="dxa"/>
            <w:noWrap w:val="0"/>
            <w:vAlign w:val="top"/>
          </w:tcPr>
          <w:p w14:paraId="0765D81C">
            <w:pPr>
              <w:rPr>
                <w:rFonts w:ascii="Arial"/>
                <w:sz w:val="21"/>
                <w:highlight w:val="none"/>
              </w:rPr>
            </w:pPr>
          </w:p>
        </w:tc>
      </w:tr>
      <w:tr w14:paraId="6B569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4DE438F1">
            <w:pPr>
              <w:rPr>
                <w:rFonts w:ascii="Arial"/>
                <w:sz w:val="21"/>
                <w:highlight w:val="none"/>
              </w:rPr>
            </w:pPr>
          </w:p>
        </w:tc>
        <w:tc>
          <w:tcPr>
            <w:tcW w:w="1708" w:type="dxa"/>
            <w:noWrap w:val="0"/>
            <w:vAlign w:val="top"/>
          </w:tcPr>
          <w:p w14:paraId="639EF142">
            <w:pPr>
              <w:rPr>
                <w:rFonts w:ascii="Arial"/>
                <w:sz w:val="21"/>
                <w:highlight w:val="none"/>
              </w:rPr>
            </w:pPr>
          </w:p>
        </w:tc>
        <w:tc>
          <w:tcPr>
            <w:tcW w:w="559" w:type="dxa"/>
            <w:noWrap w:val="0"/>
            <w:vAlign w:val="top"/>
          </w:tcPr>
          <w:p w14:paraId="7A65C209">
            <w:pPr>
              <w:rPr>
                <w:rFonts w:ascii="Arial"/>
                <w:sz w:val="21"/>
                <w:highlight w:val="none"/>
              </w:rPr>
            </w:pPr>
          </w:p>
        </w:tc>
        <w:tc>
          <w:tcPr>
            <w:tcW w:w="739" w:type="dxa"/>
            <w:noWrap w:val="0"/>
            <w:vAlign w:val="top"/>
          </w:tcPr>
          <w:p w14:paraId="440E15D3">
            <w:pPr>
              <w:rPr>
                <w:rFonts w:ascii="Arial"/>
                <w:sz w:val="21"/>
                <w:highlight w:val="none"/>
              </w:rPr>
            </w:pPr>
          </w:p>
        </w:tc>
        <w:tc>
          <w:tcPr>
            <w:tcW w:w="839" w:type="dxa"/>
            <w:noWrap w:val="0"/>
            <w:vAlign w:val="top"/>
          </w:tcPr>
          <w:p w14:paraId="53BDDA3A">
            <w:pPr>
              <w:rPr>
                <w:rFonts w:ascii="Arial"/>
                <w:sz w:val="21"/>
                <w:highlight w:val="none"/>
              </w:rPr>
            </w:pPr>
          </w:p>
        </w:tc>
        <w:tc>
          <w:tcPr>
            <w:tcW w:w="1129" w:type="dxa"/>
            <w:noWrap w:val="0"/>
            <w:vAlign w:val="top"/>
          </w:tcPr>
          <w:p w14:paraId="63F6E0F1">
            <w:pPr>
              <w:rPr>
                <w:rFonts w:ascii="Arial"/>
                <w:sz w:val="21"/>
                <w:highlight w:val="none"/>
              </w:rPr>
            </w:pPr>
          </w:p>
        </w:tc>
        <w:tc>
          <w:tcPr>
            <w:tcW w:w="1129" w:type="dxa"/>
            <w:noWrap w:val="0"/>
            <w:vAlign w:val="top"/>
          </w:tcPr>
          <w:p w14:paraId="2AB814A9">
            <w:pPr>
              <w:rPr>
                <w:rFonts w:ascii="Arial"/>
                <w:sz w:val="21"/>
                <w:highlight w:val="none"/>
              </w:rPr>
            </w:pPr>
          </w:p>
        </w:tc>
        <w:tc>
          <w:tcPr>
            <w:tcW w:w="1428" w:type="dxa"/>
            <w:noWrap w:val="0"/>
            <w:vAlign w:val="top"/>
          </w:tcPr>
          <w:p w14:paraId="39B7B28C">
            <w:pPr>
              <w:rPr>
                <w:rFonts w:ascii="Arial"/>
                <w:sz w:val="21"/>
                <w:highlight w:val="none"/>
              </w:rPr>
            </w:pPr>
          </w:p>
        </w:tc>
        <w:tc>
          <w:tcPr>
            <w:tcW w:w="1114" w:type="dxa"/>
            <w:noWrap w:val="0"/>
            <w:vAlign w:val="top"/>
          </w:tcPr>
          <w:p w14:paraId="421AF553">
            <w:pPr>
              <w:rPr>
                <w:rFonts w:ascii="Arial"/>
                <w:sz w:val="21"/>
                <w:highlight w:val="none"/>
              </w:rPr>
            </w:pPr>
          </w:p>
        </w:tc>
      </w:tr>
      <w:tr w14:paraId="461BE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18FB0F91">
            <w:pPr>
              <w:rPr>
                <w:rFonts w:ascii="Arial"/>
                <w:sz w:val="21"/>
                <w:highlight w:val="none"/>
              </w:rPr>
            </w:pPr>
          </w:p>
        </w:tc>
        <w:tc>
          <w:tcPr>
            <w:tcW w:w="1708" w:type="dxa"/>
            <w:noWrap w:val="0"/>
            <w:vAlign w:val="top"/>
          </w:tcPr>
          <w:p w14:paraId="2F868527">
            <w:pPr>
              <w:rPr>
                <w:rFonts w:ascii="Arial"/>
                <w:sz w:val="21"/>
                <w:highlight w:val="none"/>
              </w:rPr>
            </w:pPr>
          </w:p>
        </w:tc>
        <w:tc>
          <w:tcPr>
            <w:tcW w:w="559" w:type="dxa"/>
            <w:noWrap w:val="0"/>
            <w:vAlign w:val="top"/>
          </w:tcPr>
          <w:p w14:paraId="46EB6BEA">
            <w:pPr>
              <w:rPr>
                <w:rFonts w:ascii="Arial"/>
                <w:sz w:val="21"/>
                <w:highlight w:val="none"/>
              </w:rPr>
            </w:pPr>
          </w:p>
        </w:tc>
        <w:tc>
          <w:tcPr>
            <w:tcW w:w="739" w:type="dxa"/>
            <w:noWrap w:val="0"/>
            <w:vAlign w:val="top"/>
          </w:tcPr>
          <w:p w14:paraId="0E1FC377">
            <w:pPr>
              <w:rPr>
                <w:rFonts w:ascii="Arial"/>
                <w:sz w:val="21"/>
                <w:highlight w:val="none"/>
              </w:rPr>
            </w:pPr>
          </w:p>
        </w:tc>
        <w:tc>
          <w:tcPr>
            <w:tcW w:w="839" w:type="dxa"/>
            <w:noWrap w:val="0"/>
            <w:vAlign w:val="top"/>
          </w:tcPr>
          <w:p w14:paraId="253656EB">
            <w:pPr>
              <w:rPr>
                <w:rFonts w:ascii="Arial"/>
                <w:sz w:val="21"/>
                <w:highlight w:val="none"/>
              </w:rPr>
            </w:pPr>
          </w:p>
        </w:tc>
        <w:tc>
          <w:tcPr>
            <w:tcW w:w="1129" w:type="dxa"/>
            <w:noWrap w:val="0"/>
            <w:vAlign w:val="top"/>
          </w:tcPr>
          <w:p w14:paraId="1FE95894">
            <w:pPr>
              <w:rPr>
                <w:rFonts w:ascii="Arial"/>
                <w:sz w:val="21"/>
                <w:highlight w:val="none"/>
              </w:rPr>
            </w:pPr>
          </w:p>
        </w:tc>
        <w:tc>
          <w:tcPr>
            <w:tcW w:w="1129" w:type="dxa"/>
            <w:noWrap w:val="0"/>
            <w:vAlign w:val="top"/>
          </w:tcPr>
          <w:p w14:paraId="0FC353FC">
            <w:pPr>
              <w:rPr>
                <w:rFonts w:ascii="Arial"/>
                <w:sz w:val="21"/>
                <w:highlight w:val="none"/>
              </w:rPr>
            </w:pPr>
          </w:p>
        </w:tc>
        <w:tc>
          <w:tcPr>
            <w:tcW w:w="1428" w:type="dxa"/>
            <w:noWrap w:val="0"/>
            <w:vAlign w:val="top"/>
          </w:tcPr>
          <w:p w14:paraId="7F9F2C31">
            <w:pPr>
              <w:rPr>
                <w:rFonts w:ascii="Arial"/>
                <w:sz w:val="21"/>
                <w:highlight w:val="none"/>
              </w:rPr>
            </w:pPr>
          </w:p>
        </w:tc>
        <w:tc>
          <w:tcPr>
            <w:tcW w:w="1114" w:type="dxa"/>
            <w:noWrap w:val="0"/>
            <w:vAlign w:val="top"/>
          </w:tcPr>
          <w:p w14:paraId="5D37BB74">
            <w:pPr>
              <w:rPr>
                <w:rFonts w:ascii="Arial"/>
                <w:sz w:val="21"/>
                <w:highlight w:val="none"/>
              </w:rPr>
            </w:pPr>
          </w:p>
        </w:tc>
      </w:tr>
      <w:tr w14:paraId="0C81D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4" w:type="dxa"/>
            <w:noWrap w:val="0"/>
            <w:vAlign w:val="top"/>
          </w:tcPr>
          <w:p w14:paraId="68164FF5">
            <w:pPr>
              <w:rPr>
                <w:rFonts w:ascii="Arial"/>
                <w:sz w:val="21"/>
                <w:highlight w:val="none"/>
              </w:rPr>
            </w:pPr>
          </w:p>
        </w:tc>
        <w:tc>
          <w:tcPr>
            <w:tcW w:w="1708" w:type="dxa"/>
            <w:noWrap w:val="0"/>
            <w:vAlign w:val="top"/>
          </w:tcPr>
          <w:p w14:paraId="77F6DA3C">
            <w:pPr>
              <w:rPr>
                <w:rFonts w:ascii="Arial"/>
                <w:sz w:val="21"/>
                <w:highlight w:val="none"/>
              </w:rPr>
            </w:pPr>
          </w:p>
        </w:tc>
        <w:tc>
          <w:tcPr>
            <w:tcW w:w="559" w:type="dxa"/>
            <w:noWrap w:val="0"/>
            <w:vAlign w:val="top"/>
          </w:tcPr>
          <w:p w14:paraId="622C53F9">
            <w:pPr>
              <w:rPr>
                <w:rFonts w:ascii="Arial"/>
                <w:sz w:val="21"/>
                <w:highlight w:val="none"/>
              </w:rPr>
            </w:pPr>
          </w:p>
        </w:tc>
        <w:tc>
          <w:tcPr>
            <w:tcW w:w="739" w:type="dxa"/>
            <w:noWrap w:val="0"/>
            <w:vAlign w:val="top"/>
          </w:tcPr>
          <w:p w14:paraId="42FF4AEE">
            <w:pPr>
              <w:rPr>
                <w:rFonts w:ascii="Arial"/>
                <w:sz w:val="21"/>
                <w:highlight w:val="none"/>
              </w:rPr>
            </w:pPr>
          </w:p>
        </w:tc>
        <w:tc>
          <w:tcPr>
            <w:tcW w:w="839" w:type="dxa"/>
            <w:noWrap w:val="0"/>
            <w:vAlign w:val="top"/>
          </w:tcPr>
          <w:p w14:paraId="1A640A1B">
            <w:pPr>
              <w:rPr>
                <w:rFonts w:ascii="Arial"/>
                <w:sz w:val="21"/>
                <w:highlight w:val="none"/>
              </w:rPr>
            </w:pPr>
          </w:p>
        </w:tc>
        <w:tc>
          <w:tcPr>
            <w:tcW w:w="1129" w:type="dxa"/>
            <w:noWrap w:val="0"/>
            <w:vAlign w:val="top"/>
          </w:tcPr>
          <w:p w14:paraId="06867DB0">
            <w:pPr>
              <w:rPr>
                <w:rFonts w:ascii="Arial"/>
                <w:sz w:val="21"/>
                <w:highlight w:val="none"/>
              </w:rPr>
            </w:pPr>
          </w:p>
        </w:tc>
        <w:tc>
          <w:tcPr>
            <w:tcW w:w="1129" w:type="dxa"/>
            <w:noWrap w:val="0"/>
            <w:vAlign w:val="top"/>
          </w:tcPr>
          <w:p w14:paraId="4C306BC0">
            <w:pPr>
              <w:rPr>
                <w:rFonts w:ascii="Arial"/>
                <w:sz w:val="21"/>
                <w:highlight w:val="none"/>
              </w:rPr>
            </w:pPr>
          </w:p>
        </w:tc>
        <w:tc>
          <w:tcPr>
            <w:tcW w:w="1428" w:type="dxa"/>
            <w:noWrap w:val="0"/>
            <w:vAlign w:val="top"/>
          </w:tcPr>
          <w:p w14:paraId="567369E6">
            <w:pPr>
              <w:rPr>
                <w:rFonts w:ascii="Arial"/>
                <w:sz w:val="21"/>
                <w:highlight w:val="none"/>
              </w:rPr>
            </w:pPr>
          </w:p>
        </w:tc>
        <w:tc>
          <w:tcPr>
            <w:tcW w:w="1114" w:type="dxa"/>
            <w:noWrap w:val="0"/>
            <w:vAlign w:val="top"/>
          </w:tcPr>
          <w:p w14:paraId="3CB85B19">
            <w:pPr>
              <w:rPr>
                <w:rFonts w:ascii="Arial"/>
                <w:sz w:val="21"/>
                <w:highlight w:val="none"/>
              </w:rPr>
            </w:pPr>
          </w:p>
        </w:tc>
      </w:tr>
      <w:tr w14:paraId="2C616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06BA6F3C">
            <w:pPr>
              <w:rPr>
                <w:rFonts w:ascii="Arial"/>
                <w:sz w:val="21"/>
                <w:highlight w:val="none"/>
              </w:rPr>
            </w:pPr>
          </w:p>
        </w:tc>
        <w:tc>
          <w:tcPr>
            <w:tcW w:w="1708" w:type="dxa"/>
            <w:noWrap w:val="0"/>
            <w:vAlign w:val="top"/>
          </w:tcPr>
          <w:p w14:paraId="00A0AD8E">
            <w:pPr>
              <w:rPr>
                <w:rFonts w:ascii="Arial"/>
                <w:sz w:val="21"/>
                <w:highlight w:val="none"/>
              </w:rPr>
            </w:pPr>
          </w:p>
        </w:tc>
        <w:tc>
          <w:tcPr>
            <w:tcW w:w="559" w:type="dxa"/>
            <w:noWrap w:val="0"/>
            <w:vAlign w:val="top"/>
          </w:tcPr>
          <w:p w14:paraId="6E20DEE7">
            <w:pPr>
              <w:rPr>
                <w:rFonts w:ascii="Arial"/>
                <w:sz w:val="21"/>
                <w:highlight w:val="none"/>
              </w:rPr>
            </w:pPr>
          </w:p>
        </w:tc>
        <w:tc>
          <w:tcPr>
            <w:tcW w:w="739" w:type="dxa"/>
            <w:noWrap w:val="0"/>
            <w:vAlign w:val="top"/>
          </w:tcPr>
          <w:p w14:paraId="2F47258A">
            <w:pPr>
              <w:rPr>
                <w:rFonts w:ascii="Arial"/>
                <w:sz w:val="21"/>
                <w:highlight w:val="none"/>
              </w:rPr>
            </w:pPr>
          </w:p>
        </w:tc>
        <w:tc>
          <w:tcPr>
            <w:tcW w:w="839" w:type="dxa"/>
            <w:noWrap w:val="0"/>
            <w:vAlign w:val="top"/>
          </w:tcPr>
          <w:p w14:paraId="7200300F">
            <w:pPr>
              <w:rPr>
                <w:rFonts w:ascii="Arial"/>
                <w:sz w:val="21"/>
                <w:highlight w:val="none"/>
              </w:rPr>
            </w:pPr>
          </w:p>
        </w:tc>
        <w:tc>
          <w:tcPr>
            <w:tcW w:w="1129" w:type="dxa"/>
            <w:noWrap w:val="0"/>
            <w:vAlign w:val="top"/>
          </w:tcPr>
          <w:p w14:paraId="638CC9E3">
            <w:pPr>
              <w:rPr>
                <w:rFonts w:ascii="Arial"/>
                <w:sz w:val="21"/>
                <w:highlight w:val="none"/>
              </w:rPr>
            </w:pPr>
          </w:p>
        </w:tc>
        <w:tc>
          <w:tcPr>
            <w:tcW w:w="1129" w:type="dxa"/>
            <w:noWrap w:val="0"/>
            <w:vAlign w:val="top"/>
          </w:tcPr>
          <w:p w14:paraId="471CC428">
            <w:pPr>
              <w:rPr>
                <w:rFonts w:ascii="Arial"/>
                <w:sz w:val="21"/>
                <w:highlight w:val="none"/>
              </w:rPr>
            </w:pPr>
          </w:p>
        </w:tc>
        <w:tc>
          <w:tcPr>
            <w:tcW w:w="1428" w:type="dxa"/>
            <w:noWrap w:val="0"/>
            <w:vAlign w:val="top"/>
          </w:tcPr>
          <w:p w14:paraId="7A706FB3">
            <w:pPr>
              <w:rPr>
                <w:rFonts w:ascii="Arial"/>
                <w:sz w:val="21"/>
                <w:highlight w:val="none"/>
              </w:rPr>
            </w:pPr>
          </w:p>
        </w:tc>
        <w:tc>
          <w:tcPr>
            <w:tcW w:w="1114" w:type="dxa"/>
            <w:noWrap w:val="0"/>
            <w:vAlign w:val="top"/>
          </w:tcPr>
          <w:p w14:paraId="18D8A0B7">
            <w:pPr>
              <w:rPr>
                <w:rFonts w:ascii="Arial"/>
                <w:sz w:val="21"/>
                <w:highlight w:val="none"/>
              </w:rPr>
            </w:pPr>
          </w:p>
        </w:tc>
      </w:tr>
      <w:tr w14:paraId="5EA0E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6B4CAAE0">
            <w:pPr>
              <w:rPr>
                <w:rFonts w:ascii="Arial"/>
                <w:sz w:val="21"/>
                <w:highlight w:val="none"/>
              </w:rPr>
            </w:pPr>
          </w:p>
        </w:tc>
        <w:tc>
          <w:tcPr>
            <w:tcW w:w="1708" w:type="dxa"/>
            <w:noWrap w:val="0"/>
            <w:vAlign w:val="top"/>
          </w:tcPr>
          <w:p w14:paraId="4E7526D5">
            <w:pPr>
              <w:rPr>
                <w:rFonts w:ascii="Arial"/>
                <w:sz w:val="21"/>
                <w:highlight w:val="none"/>
              </w:rPr>
            </w:pPr>
          </w:p>
        </w:tc>
        <w:tc>
          <w:tcPr>
            <w:tcW w:w="559" w:type="dxa"/>
            <w:noWrap w:val="0"/>
            <w:vAlign w:val="top"/>
          </w:tcPr>
          <w:p w14:paraId="7B6F738B">
            <w:pPr>
              <w:rPr>
                <w:rFonts w:ascii="Arial"/>
                <w:sz w:val="21"/>
                <w:highlight w:val="none"/>
              </w:rPr>
            </w:pPr>
          </w:p>
        </w:tc>
        <w:tc>
          <w:tcPr>
            <w:tcW w:w="739" w:type="dxa"/>
            <w:noWrap w:val="0"/>
            <w:vAlign w:val="top"/>
          </w:tcPr>
          <w:p w14:paraId="2D5D374A">
            <w:pPr>
              <w:rPr>
                <w:rFonts w:ascii="Arial"/>
                <w:sz w:val="21"/>
                <w:highlight w:val="none"/>
              </w:rPr>
            </w:pPr>
          </w:p>
        </w:tc>
        <w:tc>
          <w:tcPr>
            <w:tcW w:w="839" w:type="dxa"/>
            <w:noWrap w:val="0"/>
            <w:vAlign w:val="top"/>
          </w:tcPr>
          <w:p w14:paraId="70468081">
            <w:pPr>
              <w:rPr>
                <w:rFonts w:ascii="Arial"/>
                <w:sz w:val="21"/>
                <w:highlight w:val="none"/>
              </w:rPr>
            </w:pPr>
          </w:p>
        </w:tc>
        <w:tc>
          <w:tcPr>
            <w:tcW w:w="1129" w:type="dxa"/>
            <w:noWrap w:val="0"/>
            <w:vAlign w:val="top"/>
          </w:tcPr>
          <w:p w14:paraId="4D87FCE9">
            <w:pPr>
              <w:rPr>
                <w:rFonts w:ascii="Arial"/>
                <w:sz w:val="21"/>
                <w:highlight w:val="none"/>
              </w:rPr>
            </w:pPr>
          </w:p>
        </w:tc>
        <w:tc>
          <w:tcPr>
            <w:tcW w:w="1129" w:type="dxa"/>
            <w:noWrap w:val="0"/>
            <w:vAlign w:val="top"/>
          </w:tcPr>
          <w:p w14:paraId="576D81A7">
            <w:pPr>
              <w:rPr>
                <w:rFonts w:ascii="Arial"/>
                <w:sz w:val="21"/>
                <w:highlight w:val="none"/>
              </w:rPr>
            </w:pPr>
          </w:p>
        </w:tc>
        <w:tc>
          <w:tcPr>
            <w:tcW w:w="1428" w:type="dxa"/>
            <w:noWrap w:val="0"/>
            <w:vAlign w:val="top"/>
          </w:tcPr>
          <w:p w14:paraId="13B4F97E">
            <w:pPr>
              <w:rPr>
                <w:rFonts w:ascii="Arial"/>
                <w:sz w:val="21"/>
                <w:highlight w:val="none"/>
              </w:rPr>
            </w:pPr>
          </w:p>
        </w:tc>
        <w:tc>
          <w:tcPr>
            <w:tcW w:w="1114" w:type="dxa"/>
            <w:noWrap w:val="0"/>
            <w:vAlign w:val="top"/>
          </w:tcPr>
          <w:p w14:paraId="0F3D53FD">
            <w:pPr>
              <w:rPr>
                <w:rFonts w:ascii="Arial"/>
                <w:sz w:val="21"/>
                <w:highlight w:val="none"/>
              </w:rPr>
            </w:pPr>
          </w:p>
        </w:tc>
      </w:tr>
      <w:tr w14:paraId="022F4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1B83015B">
            <w:pPr>
              <w:rPr>
                <w:rFonts w:ascii="Arial"/>
                <w:sz w:val="21"/>
                <w:highlight w:val="none"/>
              </w:rPr>
            </w:pPr>
          </w:p>
        </w:tc>
        <w:tc>
          <w:tcPr>
            <w:tcW w:w="1708" w:type="dxa"/>
            <w:noWrap w:val="0"/>
            <w:vAlign w:val="top"/>
          </w:tcPr>
          <w:p w14:paraId="75BA3DE9">
            <w:pPr>
              <w:rPr>
                <w:rFonts w:ascii="Arial"/>
                <w:sz w:val="21"/>
                <w:highlight w:val="none"/>
              </w:rPr>
            </w:pPr>
          </w:p>
        </w:tc>
        <w:tc>
          <w:tcPr>
            <w:tcW w:w="559" w:type="dxa"/>
            <w:noWrap w:val="0"/>
            <w:vAlign w:val="top"/>
          </w:tcPr>
          <w:p w14:paraId="59137ABE">
            <w:pPr>
              <w:rPr>
                <w:rFonts w:ascii="Arial"/>
                <w:sz w:val="21"/>
                <w:highlight w:val="none"/>
              </w:rPr>
            </w:pPr>
          </w:p>
        </w:tc>
        <w:tc>
          <w:tcPr>
            <w:tcW w:w="739" w:type="dxa"/>
            <w:noWrap w:val="0"/>
            <w:vAlign w:val="top"/>
          </w:tcPr>
          <w:p w14:paraId="3B377E78">
            <w:pPr>
              <w:rPr>
                <w:rFonts w:ascii="Arial"/>
                <w:sz w:val="21"/>
                <w:highlight w:val="none"/>
              </w:rPr>
            </w:pPr>
          </w:p>
        </w:tc>
        <w:tc>
          <w:tcPr>
            <w:tcW w:w="839" w:type="dxa"/>
            <w:noWrap w:val="0"/>
            <w:vAlign w:val="top"/>
          </w:tcPr>
          <w:p w14:paraId="736512CC">
            <w:pPr>
              <w:rPr>
                <w:rFonts w:ascii="Arial"/>
                <w:sz w:val="21"/>
                <w:highlight w:val="none"/>
              </w:rPr>
            </w:pPr>
          </w:p>
        </w:tc>
        <w:tc>
          <w:tcPr>
            <w:tcW w:w="1129" w:type="dxa"/>
            <w:noWrap w:val="0"/>
            <w:vAlign w:val="top"/>
          </w:tcPr>
          <w:p w14:paraId="753B7A81">
            <w:pPr>
              <w:rPr>
                <w:rFonts w:ascii="Arial"/>
                <w:sz w:val="21"/>
                <w:highlight w:val="none"/>
              </w:rPr>
            </w:pPr>
          </w:p>
        </w:tc>
        <w:tc>
          <w:tcPr>
            <w:tcW w:w="1129" w:type="dxa"/>
            <w:noWrap w:val="0"/>
            <w:vAlign w:val="top"/>
          </w:tcPr>
          <w:p w14:paraId="633C94EE">
            <w:pPr>
              <w:rPr>
                <w:rFonts w:ascii="Arial"/>
                <w:sz w:val="21"/>
                <w:highlight w:val="none"/>
              </w:rPr>
            </w:pPr>
          </w:p>
        </w:tc>
        <w:tc>
          <w:tcPr>
            <w:tcW w:w="1428" w:type="dxa"/>
            <w:noWrap w:val="0"/>
            <w:vAlign w:val="top"/>
          </w:tcPr>
          <w:p w14:paraId="09F9261A">
            <w:pPr>
              <w:rPr>
                <w:rFonts w:ascii="Arial"/>
                <w:sz w:val="21"/>
                <w:highlight w:val="none"/>
              </w:rPr>
            </w:pPr>
          </w:p>
        </w:tc>
        <w:tc>
          <w:tcPr>
            <w:tcW w:w="1114" w:type="dxa"/>
            <w:noWrap w:val="0"/>
            <w:vAlign w:val="top"/>
          </w:tcPr>
          <w:p w14:paraId="5D9C5CCF">
            <w:pPr>
              <w:rPr>
                <w:rFonts w:ascii="Arial"/>
                <w:sz w:val="21"/>
                <w:highlight w:val="none"/>
              </w:rPr>
            </w:pPr>
          </w:p>
        </w:tc>
      </w:tr>
      <w:tr w14:paraId="531E3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564" w:type="dxa"/>
            <w:noWrap w:val="0"/>
            <w:vAlign w:val="top"/>
          </w:tcPr>
          <w:p w14:paraId="5DD7541B">
            <w:pPr>
              <w:rPr>
                <w:rFonts w:ascii="Arial"/>
                <w:sz w:val="21"/>
                <w:highlight w:val="none"/>
              </w:rPr>
            </w:pPr>
          </w:p>
        </w:tc>
        <w:tc>
          <w:tcPr>
            <w:tcW w:w="1708" w:type="dxa"/>
            <w:noWrap w:val="0"/>
            <w:vAlign w:val="top"/>
          </w:tcPr>
          <w:p w14:paraId="7E0111B2">
            <w:pPr>
              <w:rPr>
                <w:rFonts w:ascii="Arial"/>
                <w:sz w:val="21"/>
                <w:highlight w:val="none"/>
              </w:rPr>
            </w:pPr>
          </w:p>
        </w:tc>
        <w:tc>
          <w:tcPr>
            <w:tcW w:w="559" w:type="dxa"/>
            <w:noWrap w:val="0"/>
            <w:vAlign w:val="top"/>
          </w:tcPr>
          <w:p w14:paraId="20115B35">
            <w:pPr>
              <w:rPr>
                <w:rFonts w:ascii="Arial"/>
                <w:sz w:val="21"/>
                <w:highlight w:val="none"/>
              </w:rPr>
            </w:pPr>
          </w:p>
        </w:tc>
        <w:tc>
          <w:tcPr>
            <w:tcW w:w="739" w:type="dxa"/>
            <w:noWrap w:val="0"/>
            <w:vAlign w:val="top"/>
          </w:tcPr>
          <w:p w14:paraId="6F32C9F2">
            <w:pPr>
              <w:rPr>
                <w:rFonts w:ascii="Arial"/>
                <w:sz w:val="21"/>
                <w:highlight w:val="none"/>
              </w:rPr>
            </w:pPr>
          </w:p>
        </w:tc>
        <w:tc>
          <w:tcPr>
            <w:tcW w:w="839" w:type="dxa"/>
            <w:noWrap w:val="0"/>
            <w:vAlign w:val="top"/>
          </w:tcPr>
          <w:p w14:paraId="2C07C718">
            <w:pPr>
              <w:rPr>
                <w:rFonts w:ascii="Arial"/>
                <w:sz w:val="21"/>
                <w:highlight w:val="none"/>
              </w:rPr>
            </w:pPr>
          </w:p>
        </w:tc>
        <w:tc>
          <w:tcPr>
            <w:tcW w:w="1129" w:type="dxa"/>
            <w:noWrap w:val="0"/>
            <w:vAlign w:val="top"/>
          </w:tcPr>
          <w:p w14:paraId="0A1069EB">
            <w:pPr>
              <w:rPr>
                <w:rFonts w:ascii="Arial"/>
                <w:sz w:val="21"/>
                <w:highlight w:val="none"/>
              </w:rPr>
            </w:pPr>
          </w:p>
        </w:tc>
        <w:tc>
          <w:tcPr>
            <w:tcW w:w="1129" w:type="dxa"/>
            <w:noWrap w:val="0"/>
            <w:vAlign w:val="top"/>
          </w:tcPr>
          <w:p w14:paraId="07E03B97">
            <w:pPr>
              <w:rPr>
                <w:rFonts w:ascii="Arial"/>
                <w:sz w:val="21"/>
                <w:highlight w:val="none"/>
              </w:rPr>
            </w:pPr>
          </w:p>
        </w:tc>
        <w:tc>
          <w:tcPr>
            <w:tcW w:w="1428" w:type="dxa"/>
            <w:noWrap w:val="0"/>
            <w:vAlign w:val="top"/>
          </w:tcPr>
          <w:p w14:paraId="433D91E1">
            <w:pPr>
              <w:rPr>
                <w:rFonts w:ascii="Arial"/>
                <w:sz w:val="21"/>
                <w:highlight w:val="none"/>
              </w:rPr>
            </w:pPr>
          </w:p>
        </w:tc>
        <w:tc>
          <w:tcPr>
            <w:tcW w:w="1114" w:type="dxa"/>
            <w:noWrap w:val="0"/>
            <w:vAlign w:val="top"/>
          </w:tcPr>
          <w:p w14:paraId="7C3336FA">
            <w:pPr>
              <w:rPr>
                <w:rFonts w:ascii="Arial"/>
                <w:sz w:val="21"/>
                <w:highlight w:val="none"/>
              </w:rPr>
            </w:pPr>
          </w:p>
        </w:tc>
      </w:tr>
      <w:tr w14:paraId="014DF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631BC9B7">
            <w:pPr>
              <w:rPr>
                <w:rFonts w:ascii="Arial"/>
                <w:sz w:val="21"/>
                <w:highlight w:val="none"/>
              </w:rPr>
            </w:pPr>
          </w:p>
        </w:tc>
        <w:tc>
          <w:tcPr>
            <w:tcW w:w="1708" w:type="dxa"/>
            <w:noWrap w:val="0"/>
            <w:vAlign w:val="top"/>
          </w:tcPr>
          <w:p w14:paraId="5A83D25F">
            <w:pPr>
              <w:rPr>
                <w:rFonts w:ascii="Arial"/>
                <w:sz w:val="21"/>
                <w:highlight w:val="none"/>
              </w:rPr>
            </w:pPr>
          </w:p>
        </w:tc>
        <w:tc>
          <w:tcPr>
            <w:tcW w:w="559" w:type="dxa"/>
            <w:noWrap w:val="0"/>
            <w:vAlign w:val="top"/>
          </w:tcPr>
          <w:p w14:paraId="6EB8356D">
            <w:pPr>
              <w:rPr>
                <w:rFonts w:ascii="Arial"/>
                <w:sz w:val="21"/>
                <w:highlight w:val="none"/>
              </w:rPr>
            </w:pPr>
          </w:p>
        </w:tc>
        <w:tc>
          <w:tcPr>
            <w:tcW w:w="739" w:type="dxa"/>
            <w:noWrap w:val="0"/>
            <w:vAlign w:val="top"/>
          </w:tcPr>
          <w:p w14:paraId="7D467475">
            <w:pPr>
              <w:rPr>
                <w:rFonts w:ascii="Arial"/>
                <w:sz w:val="21"/>
                <w:highlight w:val="none"/>
              </w:rPr>
            </w:pPr>
          </w:p>
        </w:tc>
        <w:tc>
          <w:tcPr>
            <w:tcW w:w="839" w:type="dxa"/>
            <w:noWrap w:val="0"/>
            <w:vAlign w:val="top"/>
          </w:tcPr>
          <w:p w14:paraId="7638EF3C">
            <w:pPr>
              <w:rPr>
                <w:rFonts w:ascii="Arial"/>
                <w:sz w:val="21"/>
                <w:highlight w:val="none"/>
              </w:rPr>
            </w:pPr>
          </w:p>
        </w:tc>
        <w:tc>
          <w:tcPr>
            <w:tcW w:w="1129" w:type="dxa"/>
            <w:noWrap w:val="0"/>
            <w:vAlign w:val="top"/>
          </w:tcPr>
          <w:p w14:paraId="4C3235F9">
            <w:pPr>
              <w:rPr>
                <w:rFonts w:ascii="Arial"/>
                <w:sz w:val="21"/>
                <w:highlight w:val="none"/>
              </w:rPr>
            </w:pPr>
          </w:p>
        </w:tc>
        <w:tc>
          <w:tcPr>
            <w:tcW w:w="1129" w:type="dxa"/>
            <w:noWrap w:val="0"/>
            <w:vAlign w:val="top"/>
          </w:tcPr>
          <w:p w14:paraId="561930D4">
            <w:pPr>
              <w:rPr>
                <w:rFonts w:ascii="Arial"/>
                <w:sz w:val="21"/>
                <w:highlight w:val="none"/>
              </w:rPr>
            </w:pPr>
          </w:p>
        </w:tc>
        <w:tc>
          <w:tcPr>
            <w:tcW w:w="1428" w:type="dxa"/>
            <w:noWrap w:val="0"/>
            <w:vAlign w:val="top"/>
          </w:tcPr>
          <w:p w14:paraId="6D5DBA95">
            <w:pPr>
              <w:rPr>
                <w:rFonts w:ascii="Arial"/>
                <w:sz w:val="21"/>
                <w:highlight w:val="none"/>
              </w:rPr>
            </w:pPr>
          </w:p>
        </w:tc>
        <w:tc>
          <w:tcPr>
            <w:tcW w:w="1114" w:type="dxa"/>
            <w:noWrap w:val="0"/>
            <w:vAlign w:val="top"/>
          </w:tcPr>
          <w:p w14:paraId="6C2F917B">
            <w:pPr>
              <w:rPr>
                <w:rFonts w:ascii="Arial"/>
                <w:sz w:val="21"/>
                <w:highlight w:val="none"/>
              </w:rPr>
            </w:pPr>
          </w:p>
        </w:tc>
      </w:tr>
      <w:tr w14:paraId="64E6E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667" w:type="dxa"/>
            <w:gridSpan w:val="7"/>
            <w:noWrap w:val="0"/>
            <w:vAlign w:val="top"/>
          </w:tcPr>
          <w:p w14:paraId="155654EE">
            <w:pPr>
              <w:pStyle w:val="453"/>
              <w:spacing w:before="65" w:line="219" w:lineRule="auto"/>
              <w:ind w:left="2924"/>
              <w:rPr>
                <w:highlight w:val="none"/>
              </w:rPr>
            </w:pPr>
            <w:r>
              <w:rPr>
                <w:spacing w:val="-2"/>
                <w:highlight w:val="none"/>
              </w:rPr>
              <w:t>本页小计</w:t>
            </w:r>
          </w:p>
        </w:tc>
        <w:tc>
          <w:tcPr>
            <w:tcW w:w="1428" w:type="dxa"/>
            <w:noWrap w:val="0"/>
            <w:vAlign w:val="top"/>
          </w:tcPr>
          <w:p w14:paraId="1BAA935D">
            <w:pPr>
              <w:rPr>
                <w:rFonts w:ascii="Arial"/>
                <w:sz w:val="21"/>
                <w:highlight w:val="none"/>
              </w:rPr>
            </w:pPr>
          </w:p>
        </w:tc>
        <w:tc>
          <w:tcPr>
            <w:tcW w:w="1114" w:type="dxa"/>
            <w:noWrap w:val="0"/>
            <w:vAlign w:val="top"/>
          </w:tcPr>
          <w:p w14:paraId="4F5E99EE">
            <w:pPr>
              <w:pStyle w:val="453"/>
              <w:spacing w:before="159" w:line="47" w:lineRule="exact"/>
              <w:ind w:left="520"/>
              <w:rPr>
                <w:sz w:val="6"/>
                <w:szCs w:val="6"/>
                <w:highlight w:val="none"/>
              </w:rPr>
            </w:pPr>
            <w:r>
              <w:rPr>
                <w:position w:val="-1"/>
                <w:sz w:val="6"/>
                <w:szCs w:val="6"/>
                <w:highlight w:val="none"/>
              </w:rPr>
              <w:t>一</w:t>
            </w:r>
          </w:p>
        </w:tc>
      </w:tr>
      <w:tr w14:paraId="2448C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6667" w:type="dxa"/>
            <w:gridSpan w:val="7"/>
            <w:noWrap w:val="0"/>
            <w:vAlign w:val="top"/>
          </w:tcPr>
          <w:p w14:paraId="79CCBA59">
            <w:pPr>
              <w:pStyle w:val="453"/>
              <w:spacing w:before="79" w:line="221" w:lineRule="auto"/>
              <w:ind w:left="3024"/>
              <w:rPr>
                <w:highlight w:val="none"/>
              </w:rPr>
            </w:pPr>
            <w:r>
              <w:rPr>
                <w:spacing w:val="-5"/>
                <w:highlight w:val="none"/>
              </w:rPr>
              <w:t>合</w:t>
            </w:r>
            <w:r>
              <w:rPr>
                <w:spacing w:val="4"/>
                <w:highlight w:val="none"/>
              </w:rPr>
              <w:t xml:space="preserve">  </w:t>
            </w:r>
            <w:r>
              <w:rPr>
                <w:spacing w:val="-5"/>
                <w:highlight w:val="none"/>
              </w:rPr>
              <w:t>计</w:t>
            </w:r>
          </w:p>
        </w:tc>
        <w:tc>
          <w:tcPr>
            <w:tcW w:w="1428" w:type="dxa"/>
            <w:noWrap w:val="0"/>
            <w:vAlign w:val="top"/>
          </w:tcPr>
          <w:p w14:paraId="6E75C2E9">
            <w:pPr>
              <w:rPr>
                <w:rFonts w:ascii="Arial"/>
                <w:sz w:val="21"/>
                <w:highlight w:val="none"/>
              </w:rPr>
            </w:pPr>
          </w:p>
        </w:tc>
        <w:tc>
          <w:tcPr>
            <w:tcW w:w="1114" w:type="dxa"/>
            <w:noWrap w:val="0"/>
            <w:vAlign w:val="top"/>
          </w:tcPr>
          <w:p w14:paraId="2CC6F59D">
            <w:pPr>
              <w:pStyle w:val="453"/>
              <w:spacing w:before="170" w:line="47" w:lineRule="exact"/>
              <w:ind w:left="520"/>
              <w:rPr>
                <w:sz w:val="6"/>
                <w:szCs w:val="6"/>
                <w:highlight w:val="none"/>
              </w:rPr>
            </w:pPr>
            <w:r>
              <w:rPr>
                <w:position w:val="-1"/>
                <w:sz w:val="6"/>
                <w:szCs w:val="6"/>
                <w:highlight w:val="none"/>
              </w:rPr>
              <w:t>一</w:t>
            </w:r>
          </w:p>
        </w:tc>
      </w:tr>
    </w:tbl>
    <w:p w14:paraId="2CD03F9C">
      <w:pPr>
        <w:pStyle w:val="24"/>
        <w:spacing w:before="92" w:line="218" w:lineRule="auto"/>
        <w:ind w:left="399"/>
        <w:rPr>
          <w:sz w:val="20"/>
          <w:szCs w:val="20"/>
          <w:highlight w:val="none"/>
        </w:rPr>
      </w:pPr>
      <w:r>
        <w:rPr>
          <w:spacing w:val="-9"/>
          <w:sz w:val="20"/>
          <w:szCs w:val="20"/>
          <w:highlight w:val="none"/>
        </w:rPr>
        <w:t>注：1  相同大型机械进出场价格不同时，应分别列项；</w:t>
      </w:r>
    </w:p>
    <w:p w14:paraId="218F0B07">
      <w:pPr>
        <w:spacing w:before="103" w:line="222" w:lineRule="auto"/>
        <w:ind w:left="3179"/>
        <w:rPr>
          <w:rFonts w:ascii="黑体" w:hAnsi="黑体" w:eastAsia="黑体" w:cs="黑体"/>
          <w:spacing w:val="10"/>
          <w:sz w:val="19"/>
          <w:szCs w:val="19"/>
          <w:highlight w:val="none"/>
        </w:rPr>
      </w:pPr>
      <w:bookmarkStart w:id="652" w:name="bookmark85"/>
      <w:bookmarkEnd w:id="652"/>
      <w:bookmarkStart w:id="653" w:name="bookmark264"/>
      <w:bookmarkEnd w:id="653"/>
    </w:p>
    <w:p w14:paraId="421AEC00">
      <w:pPr>
        <w:spacing w:before="103" w:line="222" w:lineRule="auto"/>
        <w:ind w:left="3179"/>
        <w:rPr>
          <w:rFonts w:ascii="黑体" w:hAnsi="黑体" w:eastAsia="黑体" w:cs="黑体"/>
          <w:sz w:val="19"/>
          <w:szCs w:val="19"/>
          <w:highlight w:val="none"/>
        </w:rPr>
      </w:pPr>
      <w:r>
        <w:rPr>
          <w:rFonts w:ascii="黑体" w:hAnsi="黑体" w:eastAsia="黑体" w:cs="黑体"/>
          <w:spacing w:val="10"/>
          <w:sz w:val="19"/>
          <w:szCs w:val="19"/>
          <w:highlight w:val="none"/>
        </w:rPr>
        <w:t>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E.4.1</w:t>
      </w:r>
      <w:r>
        <w:rPr>
          <w:rFonts w:ascii="Times New Roman" w:hAnsi="Times New Roman" w:eastAsia="Times New Roman" w:cs="Times New Roman"/>
          <w:sz w:val="19"/>
          <w:szCs w:val="19"/>
          <w:highlight w:val="none"/>
        </w:rPr>
        <w:t xml:space="preserve">    </w:t>
      </w:r>
      <w:r>
        <w:rPr>
          <w:rFonts w:ascii="黑体" w:hAnsi="黑体" w:eastAsia="黑体" w:cs="黑体"/>
          <w:spacing w:val="10"/>
          <w:sz w:val="19"/>
          <w:szCs w:val="19"/>
          <w:highlight w:val="none"/>
        </w:rPr>
        <w:t>其他项目清单计价表</w:t>
      </w:r>
    </w:p>
    <w:p w14:paraId="712779CF">
      <w:pPr>
        <w:pStyle w:val="24"/>
        <w:spacing w:before="63" w:line="229" w:lineRule="auto"/>
        <w:rPr>
          <w:sz w:val="20"/>
          <w:szCs w:val="20"/>
          <w:highlight w:val="none"/>
        </w:rPr>
      </w:pPr>
      <w:r>
        <w:rPr>
          <w:spacing w:val="-1"/>
          <w:sz w:val="20"/>
          <w:szCs w:val="20"/>
          <w:highlight w:val="none"/>
        </w:rPr>
        <w:t>工程名称：</w:t>
      </w:r>
      <w:r>
        <w:rPr>
          <w:spacing w:val="2"/>
          <w:sz w:val="20"/>
          <w:szCs w:val="20"/>
          <w:highlight w:val="none"/>
        </w:rPr>
        <w:t xml:space="preserve">                                 </w:t>
      </w:r>
      <w:r>
        <w:rPr>
          <w:spacing w:val="-1"/>
          <w:sz w:val="20"/>
          <w:szCs w:val="20"/>
          <w:highlight w:val="none"/>
        </w:rPr>
        <w:t>标段：                             第  页  共  页</w:t>
      </w:r>
    </w:p>
    <w:p w14:paraId="1368CCD2">
      <w:pPr>
        <w:spacing w:line="88"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2547"/>
        <w:gridCol w:w="1349"/>
        <w:gridCol w:w="1369"/>
        <w:gridCol w:w="1358"/>
        <w:gridCol w:w="2013"/>
      </w:tblGrid>
      <w:tr w14:paraId="0C07F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564" w:type="dxa"/>
            <w:noWrap w:val="0"/>
            <w:vAlign w:val="top"/>
          </w:tcPr>
          <w:p w14:paraId="1D781C9F">
            <w:pPr>
              <w:pStyle w:val="453"/>
              <w:spacing w:before="234" w:line="221" w:lineRule="auto"/>
              <w:ind w:left="75"/>
              <w:rPr>
                <w:highlight w:val="none"/>
              </w:rPr>
            </w:pPr>
            <w:r>
              <w:rPr>
                <w:spacing w:val="-2"/>
                <w:highlight w:val="none"/>
              </w:rPr>
              <w:t>序号</w:t>
            </w:r>
          </w:p>
        </w:tc>
        <w:tc>
          <w:tcPr>
            <w:tcW w:w="2547" w:type="dxa"/>
            <w:noWrap w:val="0"/>
            <w:vAlign w:val="top"/>
          </w:tcPr>
          <w:p w14:paraId="2F4F9D52">
            <w:pPr>
              <w:pStyle w:val="453"/>
              <w:spacing w:before="233" w:line="220" w:lineRule="auto"/>
              <w:ind w:left="870"/>
              <w:rPr>
                <w:highlight w:val="none"/>
              </w:rPr>
            </w:pPr>
            <w:r>
              <w:rPr>
                <w:spacing w:val="2"/>
                <w:highlight w:val="none"/>
              </w:rPr>
              <w:t>项目名称</w:t>
            </w:r>
          </w:p>
        </w:tc>
        <w:tc>
          <w:tcPr>
            <w:tcW w:w="1349" w:type="dxa"/>
            <w:noWrap w:val="0"/>
            <w:vAlign w:val="top"/>
          </w:tcPr>
          <w:p w14:paraId="302C748A">
            <w:pPr>
              <w:pStyle w:val="453"/>
              <w:spacing w:before="72" w:line="264" w:lineRule="auto"/>
              <w:ind w:left="262" w:right="131" w:hanging="99"/>
              <w:rPr>
                <w:highlight w:val="none"/>
              </w:rPr>
            </w:pPr>
            <w:r>
              <w:rPr>
                <w:spacing w:val="7"/>
                <w:highlight w:val="none"/>
              </w:rPr>
              <w:t>暂估</w:t>
            </w:r>
            <w:r>
              <w:rPr>
                <w:rFonts w:hint="eastAsia"/>
                <w:spacing w:val="7"/>
                <w:highlight w:val="none"/>
                <w:lang w:eastAsia="zh-CN"/>
              </w:rPr>
              <w:t>（</w:t>
            </w:r>
            <w:r>
              <w:rPr>
                <w:spacing w:val="7"/>
                <w:highlight w:val="none"/>
              </w:rPr>
              <w:t>暂定)</w:t>
            </w:r>
            <w:r>
              <w:rPr>
                <w:highlight w:val="none"/>
              </w:rPr>
              <w:t xml:space="preserve"> </w:t>
            </w:r>
            <w:r>
              <w:rPr>
                <w:spacing w:val="8"/>
                <w:highlight w:val="none"/>
              </w:rPr>
              <w:t>金额</w:t>
            </w:r>
            <w:r>
              <w:rPr>
                <w:rFonts w:hint="eastAsia"/>
                <w:spacing w:val="8"/>
                <w:highlight w:val="none"/>
                <w:lang w:eastAsia="zh-CN"/>
              </w:rPr>
              <w:t>（</w:t>
            </w:r>
            <w:r>
              <w:rPr>
                <w:spacing w:val="8"/>
                <w:highlight w:val="none"/>
              </w:rPr>
              <w:t>元)</w:t>
            </w:r>
          </w:p>
        </w:tc>
        <w:tc>
          <w:tcPr>
            <w:tcW w:w="1369" w:type="dxa"/>
            <w:noWrap w:val="0"/>
            <w:vAlign w:val="top"/>
          </w:tcPr>
          <w:p w14:paraId="69CC4FA9">
            <w:pPr>
              <w:pStyle w:val="453"/>
              <w:spacing w:before="52" w:line="273" w:lineRule="auto"/>
              <w:ind w:left="273" w:right="140" w:hanging="99"/>
              <w:rPr>
                <w:highlight w:val="none"/>
              </w:rPr>
            </w:pPr>
            <w:r>
              <w:rPr>
                <w:spacing w:val="7"/>
                <w:highlight w:val="none"/>
              </w:rPr>
              <w:t>结算</w:t>
            </w:r>
            <w:r>
              <w:rPr>
                <w:rFonts w:hint="eastAsia"/>
                <w:spacing w:val="7"/>
                <w:highlight w:val="none"/>
                <w:lang w:eastAsia="zh-CN"/>
              </w:rPr>
              <w:t>（</w:t>
            </w:r>
            <w:r>
              <w:rPr>
                <w:spacing w:val="7"/>
                <w:highlight w:val="none"/>
              </w:rPr>
              <w:t>确定)</w:t>
            </w:r>
            <w:r>
              <w:rPr>
                <w:highlight w:val="none"/>
              </w:rPr>
              <w:t xml:space="preserve"> </w:t>
            </w:r>
            <w:r>
              <w:rPr>
                <w:spacing w:val="8"/>
                <w:highlight w:val="none"/>
              </w:rPr>
              <w:t>金额</w:t>
            </w:r>
            <w:r>
              <w:rPr>
                <w:rFonts w:hint="eastAsia"/>
                <w:spacing w:val="8"/>
                <w:highlight w:val="none"/>
                <w:lang w:eastAsia="zh-CN"/>
              </w:rPr>
              <w:t>（</w:t>
            </w:r>
            <w:r>
              <w:rPr>
                <w:spacing w:val="8"/>
                <w:highlight w:val="none"/>
              </w:rPr>
              <w:t>元)</w:t>
            </w:r>
          </w:p>
        </w:tc>
        <w:tc>
          <w:tcPr>
            <w:tcW w:w="1358" w:type="dxa"/>
            <w:noWrap w:val="0"/>
            <w:vAlign w:val="top"/>
          </w:tcPr>
          <w:p w14:paraId="389BAAF4">
            <w:pPr>
              <w:pStyle w:val="453"/>
              <w:spacing w:before="83" w:line="219" w:lineRule="auto"/>
              <w:ind w:left="176"/>
              <w:rPr>
                <w:highlight w:val="none"/>
              </w:rPr>
            </w:pPr>
            <w:r>
              <w:rPr>
                <w:spacing w:val="-2"/>
                <w:highlight w:val="none"/>
              </w:rPr>
              <w:t>调整金额</w:t>
            </w:r>
            <w:r>
              <w:rPr>
                <w:rFonts w:hint="eastAsia"/>
                <w:spacing w:val="-2"/>
                <w:highlight w:val="none"/>
              </w:rPr>
              <w:t>±</w:t>
            </w:r>
          </w:p>
          <w:p w14:paraId="37BED7DF">
            <w:pPr>
              <w:pStyle w:val="453"/>
              <w:spacing w:before="83" w:line="220" w:lineRule="auto"/>
              <w:ind w:left="476"/>
              <w:rPr>
                <w:highlight w:val="none"/>
              </w:rPr>
            </w:pPr>
            <w:r>
              <w:rPr>
                <w:rFonts w:hint="eastAsia"/>
                <w:spacing w:val="14"/>
                <w:highlight w:val="none"/>
                <w:lang w:eastAsia="zh-CN"/>
              </w:rPr>
              <w:t>（</w:t>
            </w:r>
            <w:r>
              <w:rPr>
                <w:spacing w:val="14"/>
                <w:highlight w:val="none"/>
              </w:rPr>
              <w:t>元)</w:t>
            </w:r>
          </w:p>
        </w:tc>
        <w:tc>
          <w:tcPr>
            <w:tcW w:w="2013" w:type="dxa"/>
            <w:noWrap w:val="0"/>
            <w:vAlign w:val="top"/>
          </w:tcPr>
          <w:p w14:paraId="32426B63">
            <w:pPr>
              <w:pStyle w:val="453"/>
              <w:spacing w:before="234" w:line="221" w:lineRule="auto"/>
              <w:ind w:left="797"/>
              <w:rPr>
                <w:highlight w:val="none"/>
              </w:rPr>
            </w:pPr>
            <w:r>
              <w:rPr>
                <w:spacing w:val="5"/>
                <w:highlight w:val="none"/>
              </w:rPr>
              <w:t>备注</w:t>
            </w:r>
          </w:p>
        </w:tc>
      </w:tr>
      <w:tr w14:paraId="71B81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73C2772C">
            <w:pPr>
              <w:pStyle w:val="453"/>
              <w:spacing w:before="89" w:line="221" w:lineRule="auto"/>
              <w:ind w:left="224"/>
              <w:rPr>
                <w:highlight w:val="none"/>
              </w:rPr>
            </w:pPr>
            <w:r>
              <w:rPr>
                <w:highlight w:val="none"/>
              </w:rPr>
              <w:t>1</w:t>
            </w:r>
          </w:p>
        </w:tc>
        <w:tc>
          <w:tcPr>
            <w:tcW w:w="2547" w:type="dxa"/>
            <w:noWrap w:val="0"/>
            <w:vAlign w:val="top"/>
          </w:tcPr>
          <w:p w14:paraId="1214B493">
            <w:pPr>
              <w:pStyle w:val="453"/>
              <w:spacing w:before="69" w:line="219" w:lineRule="auto"/>
              <w:ind w:left="291"/>
              <w:rPr>
                <w:highlight w:val="none"/>
              </w:rPr>
            </w:pPr>
            <w:r>
              <w:rPr>
                <w:spacing w:val="1"/>
                <w:highlight w:val="none"/>
              </w:rPr>
              <w:t>暂列金额</w:t>
            </w:r>
          </w:p>
        </w:tc>
        <w:tc>
          <w:tcPr>
            <w:tcW w:w="1349" w:type="dxa"/>
            <w:noWrap w:val="0"/>
            <w:vAlign w:val="top"/>
          </w:tcPr>
          <w:p w14:paraId="5B018872">
            <w:pPr>
              <w:rPr>
                <w:rFonts w:ascii="Arial"/>
                <w:sz w:val="21"/>
                <w:highlight w:val="none"/>
              </w:rPr>
            </w:pPr>
          </w:p>
        </w:tc>
        <w:tc>
          <w:tcPr>
            <w:tcW w:w="1369" w:type="dxa"/>
            <w:noWrap w:val="0"/>
            <w:vAlign w:val="top"/>
          </w:tcPr>
          <w:p w14:paraId="1584F488">
            <w:pPr>
              <w:rPr>
                <w:rFonts w:ascii="Arial"/>
                <w:sz w:val="21"/>
                <w:highlight w:val="none"/>
              </w:rPr>
            </w:pPr>
          </w:p>
        </w:tc>
        <w:tc>
          <w:tcPr>
            <w:tcW w:w="1358" w:type="dxa"/>
            <w:noWrap w:val="0"/>
            <w:vAlign w:val="top"/>
          </w:tcPr>
          <w:p w14:paraId="7E366F45">
            <w:pPr>
              <w:rPr>
                <w:rFonts w:ascii="Arial"/>
                <w:sz w:val="21"/>
                <w:highlight w:val="none"/>
              </w:rPr>
            </w:pPr>
          </w:p>
        </w:tc>
        <w:tc>
          <w:tcPr>
            <w:tcW w:w="2013" w:type="dxa"/>
            <w:noWrap w:val="0"/>
            <w:vAlign w:val="top"/>
          </w:tcPr>
          <w:p w14:paraId="674924AC">
            <w:pPr>
              <w:pStyle w:val="453"/>
              <w:spacing w:before="67" w:line="219" w:lineRule="auto"/>
              <w:ind w:left="147"/>
              <w:rPr>
                <w:highlight w:val="none"/>
              </w:rPr>
            </w:pPr>
            <w:r>
              <w:rPr>
                <w:spacing w:val="1"/>
                <w:highlight w:val="none"/>
              </w:rPr>
              <w:t>详见本标准表E.4.2</w:t>
            </w:r>
          </w:p>
        </w:tc>
      </w:tr>
      <w:tr w14:paraId="3032C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1227FC01">
            <w:pPr>
              <w:pStyle w:val="453"/>
              <w:spacing w:before="90" w:line="211" w:lineRule="auto"/>
              <w:ind w:left="224"/>
              <w:rPr>
                <w:highlight w:val="none"/>
              </w:rPr>
            </w:pPr>
            <w:r>
              <w:rPr>
                <w:highlight w:val="none"/>
              </w:rPr>
              <w:t>2</w:t>
            </w:r>
          </w:p>
        </w:tc>
        <w:tc>
          <w:tcPr>
            <w:tcW w:w="2547" w:type="dxa"/>
            <w:noWrap w:val="0"/>
            <w:vAlign w:val="top"/>
          </w:tcPr>
          <w:p w14:paraId="602CE1F7">
            <w:pPr>
              <w:pStyle w:val="453"/>
              <w:spacing w:before="68" w:line="218" w:lineRule="auto"/>
              <w:ind w:left="291"/>
              <w:rPr>
                <w:highlight w:val="none"/>
              </w:rPr>
            </w:pPr>
            <w:r>
              <w:rPr>
                <w:spacing w:val="-2"/>
                <w:highlight w:val="none"/>
              </w:rPr>
              <w:t>专业工程暂估价</w:t>
            </w:r>
          </w:p>
        </w:tc>
        <w:tc>
          <w:tcPr>
            <w:tcW w:w="1349" w:type="dxa"/>
            <w:noWrap w:val="0"/>
            <w:vAlign w:val="top"/>
          </w:tcPr>
          <w:p w14:paraId="625F7AD1">
            <w:pPr>
              <w:rPr>
                <w:rFonts w:ascii="Arial"/>
                <w:sz w:val="21"/>
                <w:highlight w:val="none"/>
              </w:rPr>
            </w:pPr>
          </w:p>
        </w:tc>
        <w:tc>
          <w:tcPr>
            <w:tcW w:w="1369" w:type="dxa"/>
            <w:noWrap w:val="0"/>
            <w:vAlign w:val="top"/>
          </w:tcPr>
          <w:p w14:paraId="4568A0DE">
            <w:pPr>
              <w:rPr>
                <w:rFonts w:ascii="Arial"/>
                <w:sz w:val="21"/>
                <w:highlight w:val="none"/>
              </w:rPr>
            </w:pPr>
          </w:p>
        </w:tc>
        <w:tc>
          <w:tcPr>
            <w:tcW w:w="1358" w:type="dxa"/>
            <w:noWrap w:val="0"/>
            <w:vAlign w:val="top"/>
          </w:tcPr>
          <w:p w14:paraId="7E34D756">
            <w:pPr>
              <w:rPr>
                <w:rFonts w:ascii="Arial"/>
                <w:sz w:val="21"/>
                <w:highlight w:val="none"/>
              </w:rPr>
            </w:pPr>
          </w:p>
        </w:tc>
        <w:tc>
          <w:tcPr>
            <w:tcW w:w="2013" w:type="dxa"/>
            <w:noWrap w:val="0"/>
            <w:vAlign w:val="top"/>
          </w:tcPr>
          <w:p w14:paraId="2C380E4F">
            <w:pPr>
              <w:pStyle w:val="453"/>
              <w:spacing w:before="68" w:line="219" w:lineRule="auto"/>
              <w:ind w:left="147"/>
              <w:rPr>
                <w:highlight w:val="none"/>
              </w:rPr>
            </w:pPr>
            <w:r>
              <w:rPr>
                <w:spacing w:val="1"/>
                <w:highlight w:val="none"/>
              </w:rPr>
              <w:t>详见本标准表E.4.3</w:t>
            </w:r>
          </w:p>
        </w:tc>
      </w:tr>
      <w:tr w14:paraId="45006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732B6D82">
            <w:pPr>
              <w:pStyle w:val="453"/>
              <w:spacing w:before="90" w:line="220" w:lineRule="auto"/>
              <w:ind w:left="224"/>
              <w:rPr>
                <w:highlight w:val="none"/>
              </w:rPr>
            </w:pPr>
            <w:r>
              <w:rPr>
                <w:highlight w:val="none"/>
              </w:rPr>
              <w:t>3</w:t>
            </w:r>
          </w:p>
        </w:tc>
        <w:tc>
          <w:tcPr>
            <w:tcW w:w="2547" w:type="dxa"/>
            <w:noWrap w:val="0"/>
            <w:vAlign w:val="top"/>
          </w:tcPr>
          <w:p w14:paraId="3CFA0D78">
            <w:pPr>
              <w:pStyle w:val="453"/>
              <w:spacing w:before="72" w:line="221" w:lineRule="auto"/>
              <w:ind w:left="291"/>
              <w:rPr>
                <w:highlight w:val="none"/>
              </w:rPr>
            </w:pPr>
            <w:r>
              <w:rPr>
                <w:spacing w:val="-2"/>
                <w:highlight w:val="none"/>
              </w:rPr>
              <w:t>计日工</w:t>
            </w:r>
          </w:p>
        </w:tc>
        <w:tc>
          <w:tcPr>
            <w:tcW w:w="1349" w:type="dxa"/>
            <w:noWrap w:val="0"/>
            <w:vAlign w:val="top"/>
          </w:tcPr>
          <w:p w14:paraId="1E138561">
            <w:pPr>
              <w:rPr>
                <w:rFonts w:ascii="Arial"/>
                <w:sz w:val="21"/>
                <w:highlight w:val="none"/>
              </w:rPr>
            </w:pPr>
          </w:p>
        </w:tc>
        <w:tc>
          <w:tcPr>
            <w:tcW w:w="1369" w:type="dxa"/>
            <w:noWrap w:val="0"/>
            <w:vAlign w:val="top"/>
          </w:tcPr>
          <w:p w14:paraId="5D2BD7B4">
            <w:pPr>
              <w:rPr>
                <w:rFonts w:ascii="Arial"/>
                <w:sz w:val="21"/>
                <w:highlight w:val="none"/>
              </w:rPr>
            </w:pPr>
          </w:p>
        </w:tc>
        <w:tc>
          <w:tcPr>
            <w:tcW w:w="1358" w:type="dxa"/>
            <w:noWrap w:val="0"/>
            <w:vAlign w:val="top"/>
          </w:tcPr>
          <w:p w14:paraId="42870129">
            <w:pPr>
              <w:rPr>
                <w:rFonts w:ascii="Arial"/>
                <w:sz w:val="21"/>
                <w:highlight w:val="none"/>
              </w:rPr>
            </w:pPr>
          </w:p>
        </w:tc>
        <w:tc>
          <w:tcPr>
            <w:tcW w:w="2013" w:type="dxa"/>
            <w:noWrap w:val="0"/>
            <w:vAlign w:val="top"/>
          </w:tcPr>
          <w:p w14:paraId="52389BA9">
            <w:pPr>
              <w:pStyle w:val="453"/>
              <w:spacing w:before="69" w:line="219" w:lineRule="auto"/>
              <w:ind w:left="147"/>
              <w:rPr>
                <w:highlight w:val="none"/>
              </w:rPr>
            </w:pPr>
            <w:r>
              <w:rPr>
                <w:spacing w:val="-1"/>
                <w:highlight w:val="none"/>
              </w:rPr>
              <w:t>详见本标准表E.4.4</w:t>
            </w:r>
          </w:p>
        </w:tc>
      </w:tr>
      <w:tr w14:paraId="0295E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4E2FD8C9">
            <w:pPr>
              <w:pStyle w:val="453"/>
              <w:spacing w:before="82" w:line="209" w:lineRule="auto"/>
              <w:ind w:left="224"/>
              <w:rPr>
                <w:highlight w:val="none"/>
              </w:rPr>
            </w:pPr>
            <w:r>
              <w:rPr>
                <w:highlight w:val="none"/>
              </w:rPr>
              <w:t>4</w:t>
            </w:r>
          </w:p>
        </w:tc>
        <w:tc>
          <w:tcPr>
            <w:tcW w:w="2547" w:type="dxa"/>
            <w:noWrap w:val="0"/>
            <w:vAlign w:val="top"/>
          </w:tcPr>
          <w:p w14:paraId="78BAA537">
            <w:pPr>
              <w:pStyle w:val="453"/>
              <w:spacing w:before="62" w:line="219" w:lineRule="auto"/>
              <w:ind w:left="291"/>
              <w:rPr>
                <w:highlight w:val="none"/>
              </w:rPr>
            </w:pPr>
            <w:r>
              <w:rPr>
                <w:spacing w:val="2"/>
                <w:highlight w:val="none"/>
              </w:rPr>
              <w:t>总承包服务费</w:t>
            </w:r>
          </w:p>
        </w:tc>
        <w:tc>
          <w:tcPr>
            <w:tcW w:w="1349" w:type="dxa"/>
            <w:noWrap w:val="0"/>
            <w:vAlign w:val="top"/>
          </w:tcPr>
          <w:p w14:paraId="1FCF33E3">
            <w:pPr>
              <w:rPr>
                <w:rFonts w:ascii="Arial"/>
                <w:sz w:val="21"/>
                <w:highlight w:val="none"/>
              </w:rPr>
            </w:pPr>
          </w:p>
        </w:tc>
        <w:tc>
          <w:tcPr>
            <w:tcW w:w="1369" w:type="dxa"/>
            <w:noWrap w:val="0"/>
            <w:vAlign w:val="top"/>
          </w:tcPr>
          <w:p w14:paraId="4B09EA0B">
            <w:pPr>
              <w:rPr>
                <w:rFonts w:ascii="Arial"/>
                <w:sz w:val="21"/>
                <w:highlight w:val="none"/>
              </w:rPr>
            </w:pPr>
          </w:p>
        </w:tc>
        <w:tc>
          <w:tcPr>
            <w:tcW w:w="1358" w:type="dxa"/>
            <w:noWrap w:val="0"/>
            <w:vAlign w:val="top"/>
          </w:tcPr>
          <w:p w14:paraId="62B6592E">
            <w:pPr>
              <w:rPr>
                <w:rFonts w:ascii="Arial"/>
                <w:sz w:val="21"/>
                <w:highlight w:val="none"/>
              </w:rPr>
            </w:pPr>
          </w:p>
        </w:tc>
        <w:tc>
          <w:tcPr>
            <w:tcW w:w="2013" w:type="dxa"/>
            <w:noWrap w:val="0"/>
            <w:vAlign w:val="top"/>
          </w:tcPr>
          <w:p w14:paraId="649A7AD6">
            <w:pPr>
              <w:pStyle w:val="453"/>
              <w:spacing w:before="60" w:line="219" w:lineRule="auto"/>
              <w:ind w:left="147"/>
              <w:rPr>
                <w:highlight w:val="none"/>
              </w:rPr>
            </w:pPr>
            <w:r>
              <w:rPr>
                <w:spacing w:val="1"/>
                <w:highlight w:val="none"/>
              </w:rPr>
              <w:t>详见本标准表E.4.5</w:t>
            </w:r>
          </w:p>
        </w:tc>
      </w:tr>
      <w:tr w14:paraId="0650A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2D5F5D3D">
            <w:pPr>
              <w:pStyle w:val="453"/>
              <w:spacing w:before="92" w:line="209" w:lineRule="auto"/>
              <w:ind w:left="224"/>
              <w:rPr>
                <w:highlight w:val="none"/>
              </w:rPr>
            </w:pPr>
            <w:r>
              <w:rPr>
                <w:highlight w:val="none"/>
              </w:rPr>
              <w:t>5</w:t>
            </w:r>
          </w:p>
        </w:tc>
        <w:tc>
          <w:tcPr>
            <w:tcW w:w="2547" w:type="dxa"/>
            <w:noWrap w:val="0"/>
            <w:vAlign w:val="top"/>
          </w:tcPr>
          <w:p w14:paraId="311FB9B7">
            <w:pPr>
              <w:pStyle w:val="453"/>
              <w:spacing w:before="73" w:line="220" w:lineRule="auto"/>
              <w:ind w:left="291"/>
              <w:rPr>
                <w:highlight w:val="none"/>
              </w:rPr>
            </w:pPr>
            <w:r>
              <w:rPr>
                <w:spacing w:val="3"/>
                <w:highlight w:val="none"/>
              </w:rPr>
              <w:t>合同中约定的其他项目</w:t>
            </w:r>
          </w:p>
        </w:tc>
        <w:tc>
          <w:tcPr>
            <w:tcW w:w="1349" w:type="dxa"/>
            <w:noWrap w:val="0"/>
            <w:vAlign w:val="top"/>
          </w:tcPr>
          <w:p w14:paraId="7C20E318">
            <w:pPr>
              <w:rPr>
                <w:rFonts w:ascii="Arial"/>
                <w:sz w:val="21"/>
                <w:highlight w:val="none"/>
              </w:rPr>
            </w:pPr>
          </w:p>
        </w:tc>
        <w:tc>
          <w:tcPr>
            <w:tcW w:w="1369" w:type="dxa"/>
            <w:noWrap w:val="0"/>
            <w:vAlign w:val="top"/>
          </w:tcPr>
          <w:p w14:paraId="727C42B2">
            <w:pPr>
              <w:rPr>
                <w:rFonts w:ascii="Arial"/>
                <w:sz w:val="21"/>
                <w:highlight w:val="none"/>
              </w:rPr>
            </w:pPr>
          </w:p>
        </w:tc>
        <w:tc>
          <w:tcPr>
            <w:tcW w:w="1358" w:type="dxa"/>
            <w:noWrap w:val="0"/>
            <w:vAlign w:val="top"/>
          </w:tcPr>
          <w:p w14:paraId="0786B90E">
            <w:pPr>
              <w:rPr>
                <w:rFonts w:ascii="Arial"/>
                <w:sz w:val="21"/>
                <w:highlight w:val="none"/>
              </w:rPr>
            </w:pPr>
          </w:p>
        </w:tc>
        <w:tc>
          <w:tcPr>
            <w:tcW w:w="2013" w:type="dxa"/>
            <w:noWrap w:val="0"/>
            <w:vAlign w:val="top"/>
          </w:tcPr>
          <w:p w14:paraId="3D3E55B3">
            <w:pPr>
              <w:rPr>
                <w:rFonts w:ascii="Arial"/>
                <w:sz w:val="21"/>
                <w:highlight w:val="none"/>
              </w:rPr>
            </w:pPr>
          </w:p>
        </w:tc>
      </w:tr>
      <w:tr w14:paraId="400CA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63BDA85B">
            <w:pPr>
              <w:rPr>
                <w:rFonts w:ascii="Arial"/>
                <w:sz w:val="21"/>
                <w:highlight w:val="none"/>
              </w:rPr>
            </w:pPr>
          </w:p>
        </w:tc>
        <w:tc>
          <w:tcPr>
            <w:tcW w:w="2547" w:type="dxa"/>
            <w:noWrap w:val="0"/>
            <w:vAlign w:val="top"/>
          </w:tcPr>
          <w:p w14:paraId="06977700">
            <w:pPr>
              <w:rPr>
                <w:rFonts w:ascii="Arial"/>
                <w:sz w:val="21"/>
                <w:highlight w:val="none"/>
              </w:rPr>
            </w:pPr>
          </w:p>
        </w:tc>
        <w:tc>
          <w:tcPr>
            <w:tcW w:w="1349" w:type="dxa"/>
            <w:noWrap w:val="0"/>
            <w:vAlign w:val="top"/>
          </w:tcPr>
          <w:p w14:paraId="54D95587">
            <w:pPr>
              <w:rPr>
                <w:rFonts w:ascii="Arial"/>
                <w:sz w:val="21"/>
                <w:highlight w:val="none"/>
              </w:rPr>
            </w:pPr>
          </w:p>
        </w:tc>
        <w:tc>
          <w:tcPr>
            <w:tcW w:w="1369" w:type="dxa"/>
            <w:noWrap w:val="0"/>
            <w:vAlign w:val="top"/>
          </w:tcPr>
          <w:p w14:paraId="000ABECF">
            <w:pPr>
              <w:rPr>
                <w:rFonts w:ascii="Arial"/>
                <w:sz w:val="21"/>
                <w:highlight w:val="none"/>
              </w:rPr>
            </w:pPr>
          </w:p>
        </w:tc>
        <w:tc>
          <w:tcPr>
            <w:tcW w:w="1358" w:type="dxa"/>
            <w:noWrap w:val="0"/>
            <w:vAlign w:val="top"/>
          </w:tcPr>
          <w:p w14:paraId="2E57C2E2">
            <w:pPr>
              <w:rPr>
                <w:rFonts w:ascii="Arial"/>
                <w:sz w:val="21"/>
                <w:highlight w:val="none"/>
              </w:rPr>
            </w:pPr>
          </w:p>
        </w:tc>
        <w:tc>
          <w:tcPr>
            <w:tcW w:w="2013" w:type="dxa"/>
            <w:noWrap w:val="0"/>
            <w:vAlign w:val="top"/>
          </w:tcPr>
          <w:p w14:paraId="717AB24D">
            <w:pPr>
              <w:rPr>
                <w:rFonts w:ascii="Arial"/>
                <w:sz w:val="21"/>
                <w:highlight w:val="none"/>
              </w:rPr>
            </w:pPr>
          </w:p>
        </w:tc>
      </w:tr>
      <w:tr w14:paraId="0477C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564" w:type="dxa"/>
            <w:noWrap w:val="0"/>
            <w:vAlign w:val="top"/>
          </w:tcPr>
          <w:p w14:paraId="71DEF5D7">
            <w:pPr>
              <w:rPr>
                <w:rFonts w:ascii="Arial"/>
                <w:sz w:val="21"/>
                <w:highlight w:val="none"/>
              </w:rPr>
            </w:pPr>
          </w:p>
        </w:tc>
        <w:tc>
          <w:tcPr>
            <w:tcW w:w="2547" w:type="dxa"/>
            <w:noWrap w:val="0"/>
            <w:vAlign w:val="top"/>
          </w:tcPr>
          <w:p w14:paraId="70A1B546">
            <w:pPr>
              <w:rPr>
                <w:rFonts w:ascii="Arial"/>
                <w:sz w:val="21"/>
                <w:highlight w:val="none"/>
              </w:rPr>
            </w:pPr>
          </w:p>
        </w:tc>
        <w:tc>
          <w:tcPr>
            <w:tcW w:w="1349" w:type="dxa"/>
            <w:noWrap w:val="0"/>
            <w:vAlign w:val="top"/>
          </w:tcPr>
          <w:p w14:paraId="66326D0E">
            <w:pPr>
              <w:rPr>
                <w:rFonts w:ascii="Arial"/>
                <w:sz w:val="21"/>
                <w:highlight w:val="none"/>
              </w:rPr>
            </w:pPr>
          </w:p>
        </w:tc>
        <w:tc>
          <w:tcPr>
            <w:tcW w:w="1369" w:type="dxa"/>
            <w:noWrap w:val="0"/>
            <w:vAlign w:val="top"/>
          </w:tcPr>
          <w:p w14:paraId="3FB75688">
            <w:pPr>
              <w:rPr>
                <w:rFonts w:ascii="Arial"/>
                <w:sz w:val="21"/>
                <w:highlight w:val="none"/>
              </w:rPr>
            </w:pPr>
          </w:p>
        </w:tc>
        <w:tc>
          <w:tcPr>
            <w:tcW w:w="1358" w:type="dxa"/>
            <w:noWrap w:val="0"/>
            <w:vAlign w:val="top"/>
          </w:tcPr>
          <w:p w14:paraId="3A1B74A8">
            <w:pPr>
              <w:rPr>
                <w:rFonts w:ascii="Arial"/>
                <w:sz w:val="21"/>
                <w:highlight w:val="none"/>
              </w:rPr>
            </w:pPr>
          </w:p>
        </w:tc>
        <w:tc>
          <w:tcPr>
            <w:tcW w:w="2013" w:type="dxa"/>
            <w:noWrap w:val="0"/>
            <w:vAlign w:val="top"/>
          </w:tcPr>
          <w:p w14:paraId="1B7C6172">
            <w:pPr>
              <w:rPr>
                <w:rFonts w:ascii="Arial"/>
                <w:sz w:val="21"/>
                <w:highlight w:val="none"/>
              </w:rPr>
            </w:pPr>
          </w:p>
        </w:tc>
      </w:tr>
      <w:tr w14:paraId="1A842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64" w:type="dxa"/>
            <w:noWrap w:val="0"/>
            <w:vAlign w:val="top"/>
          </w:tcPr>
          <w:p w14:paraId="67EFD987">
            <w:pPr>
              <w:rPr>
                <w:rFonts w:ascii="Arial"/>
                <w:sz w:val="21"/>
                <w:highlight w:val="none"/>
              </w:rPr>
            </w:pPr>
          </w:p>
        </w:tc>
        <w:tc>
          <w:tcPr>
            <w:tcW w:w="2547" w:type="dxa"/>
            <w:noWrap w:val="0"/>
            <w:vAlign w:val="top"/>
          </w:tcPr>
          <w:p w14:paraId="57E6F2C9">
            <w:pPr>
              <w:rPr>
                <w:rFonts w:ascii="Arial"/>
                <w:sz w:val="21"/>
                <w:highlight w:val="none"/>
              </w:rPr>
            </w:pPr>
          </w:p>
        </w:tc>
        <w:tc>
          <w:tcPr>
            <w:tcW w:w="1349" w:type="dxa"/>
            <w:noWrap w:val="0"/>
            <w:vAlign w:val="top"/>
          </w:tcPr>
          <w:p w14:paraId="6DA33C6F">
            <w:pPr>
              <w:rPr>
                <w:rFonts w:ascii="Arial"/>
                <w:sz w:val="21"/>
                <w:highlight w:val="none"/>
              </w:rPr>
            </w:pPr>
          </w:p>
        </w:tc>
        <w:tc>
          <w:tcPr>
            <w:tcW w:w="1369" w:type="dxa"/>
            <w:noWrap w:val="0"/>
            <w:vAlign w:val="top"/>
          </w:tcPr>
          <w:p w14:paraId="6266B12D">
            <w:pPr>
              <w:rPr>
                <w:rFonts w:ascii="Arial"/>
                <w:sz w:val="21"/>
                <w:highlight w:val="none"/>
              </w:rPr>
            </w:pPr>
          </w:p>
        </w:tc>
        <w:tc>
          <w:tcPr>
            <w:tcW w:w="1358" w:type="dxa"/>
            <w:noWrap w:val="0"/>
            <w:vAlign w:val="top"/>
          </w:tcPr>
          <w:p w14:paraId="5BDDE040">
            <w:pPr>
              <w:rPr>
                <w:rFonts w:ascii="Arial"/>
                <w:sz w:val="21"/>
                <w:highlight w:val="none"/>
              </w:rPr>
            </w:pPr>
          </w:p>
        </w:tc>
        <w:tc>
          <w:tcPr>
            <w:tcW w:w="2013" w:type="dxa"/>
            <w:noWrap w:val="0"/>
            <w:vAlign w:val="top"/>
          </w:tcPr>
          <w:p w14:paraId="0D117FFE">
            <w:pPr>
              <w:rPr>
                <w:rFonts w:ascii="Arial"/>
                <w:sz w:val="21"/>
                <w:highlight w:val="none"/>
              </w:rPr>
            </w:pPr>
          </w:p>
        </w:tc>
      </w:tr>
      <w:tr w14:paraId="7BF4F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61FDC7AD">
            <w:pPr>
              <w:rPr>
                <w:rFonts w:ascii="Arial"/>
                <w:sz w:val="21"/>
                <w:highlight w:val="none"/>
              </w:rPr>
            </w:pPr>
          </w:p>
        </w:tc>
        <w:tc>
          <w:tcPr>
            <w:tcW w:w="2547" w:type="dxa"/>
            <w:noWrap w:val="0"/>
            <w:vAlign w:val="top"/>
          </w:tcPr>
          <w:p w14:paraId="0FBAB86E">
            <w:pPr>
              <w:rPr>
                <w:rFonts w:ascii="Arial"/>
                <w:sz w:val="21"/>
                <w:highlight w:val="none"/>
              </w:rPr>
            </w:pPr>
          </w:p>
        </w:tc>
        <w:tc>
          <w:tcPr>
            <w:tcW w:w="1349" w:type="dxa"/>
            <w:noWrap w:val="0"/>
            <w:vAlign w:val="top"/>
          </w:tcPr>
          <w:p w14:paraId="42A6955E">
            <w:pPr>
              <w:rPr>
                <w:rFonts w:ascii="Arial"/>
                <w:sz w:val="21"/>
                <w:highlight w:val="none"/>
              </w:rPr>
            </w:pPr>
          </w:p>
        </w:tc>
        <w:tc>
          <w:tcPr>
            <w:tcW w:w="1369" w:type="dxa"/>
            <w:noWrap w:val="0"/>
            <w:vAlign w:val="top"/>
          </w:tcPr>
          <w:p w14:paraId="049A48AC">
            <w:pPr>
              <w:rPr>
                <w:rFonts w:ascii="Arial"/>
                <w:sz w:val="21"/>
                <w:highlight w:val="none"/>
              </w:rPr>
            </w:pPr>
          </w:p>
        </w:tc>
        <w:tc>
          <w:tcPr>
            <w:tcW w:w="1358" w:type="dxa"/>
            <w:noWrap w:val="0"/>
            <w:vAlign w:val="top"/>
          </w:tcPr>
          <w:p w14:paraId="31941260">
            <w:pPr>
              <w:rPr>
                <w:rFonts w:ascii="Arial"/>
                <w:sz w:val="21"/>
                <w:highlight w:val="none"/>
              </w:rPr>
            </w:pPr>
          </w:p>
        </w:tc>
        <w:tc>
          <w:tcPr>
            <w:tcW w:w="2013" w:type="dxa"/>
            <w:noWrap w:val="0"/>
            <w:vAlign w:val="top"/>
          </w:tcPr>
          <w:p w14:paraId="2DCFF070">
            <w:pPr>
              <w:rPr>
                <w:rFonts w:ascii="Arial"/>
                <w:sz w:val="21"/>
                <w:highlight w:val="none"/>
              </w:rPr>
            </w:pPr>
          </w:p>
        </w:tc>
      </w:tr>
      <w:tr w14:paraId="486E1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564" w:type="dxa"/>
            <w:noWrap w:val="0"/>
            <w:vAlign w:val="top"/>
          </w:tcPr>
          <w:p w14:paraId="0C0A66BF">
            <w:pPr>
              <w:rPr>
                <w:rFonts w:ascii="Arial"/>
                <w:sz w:val="21"/>
                <w:highlight w:val="none"/>
              </w:rPr>
            </w:pPr>
          </w:p>
        </w:tc>
        <w:tc>
          <w:tcPr>
            <w:tcW w:w="2547" w:type="dxa"/>
            <w:noWrap w:val="0"/>
            <w:vAlign w:val="top"/>
          </w:tcPr>
          <w:p w14:paraId="3966D499">
            <w:pPr>
              <w:rPr>
                <w:rFonts w:ascii="Arial"/>
                <w:sz w:val="21"/>
                <w:highlight w:val="none"/>
              </w:rPr>
            </w:pPr>
          </w:p>
        </w:tc>
        <w:tc>
          <w:tcPr>
            <w:tcW w:w="1349" w:type="dxa"/>
            <w:noWrap w:val="0"/>
            <w:vAlign w:val="top"/>
          </w:tcPr>
          <w:p w14:paraId="6A69E9E9">
            <w:pPr>
              <w:rPr>
                <w:rFonts w:ascii="Arial"/>
                <w:sz w:val="21"/>
                <w:highlight w:val="none"/>
              </w:rPr>
            </w:pPr>
          </w:p>
        </w:tc>
        <w:tc>
          <w:tcPr>
            <w:tcW w:w="1369" w:type="dxa"/>
            <w:noWrap w:val="0"/>
            <w:vAlign w:val="top"/>
          </w:tcPr>
          <w:p w14:paraId="00085D28">
            <w:pPr>
              <w:rPr>
                <w:rFonts w:ascii="Arial"/>
                <w:sz w:val="21"/>
                <w:highlight w:val="none"/>
              </w:rPr>
            </w:pPr>
          </w:p>
        </w:tc>
        <w:tc>
          <w:tcPr>
            <w:tcW w:w="1358" w:type="dxa"/>
            <w:noWrap w:val="0"/>
            <w:vAlign w:val="top"/>
          </w:tcPr>
          <w:p w14:paraId="1E96999D">
            <w:pPr>
              <w:rPr>
                <w:rFonts w:ascii="Arial"/>
                <w:sz w:val="21"/>
                <w:highlight w:val="none"/>
              </w:rPr>
            </w:pPr>
          </w:p>
        </w:tc>
        <w:tc>
          <w:tcPr>
            <w:tcW w:w="2013" w:type="dxa"/>
            <w:noWrap w:val="0"/>
            <w:vAlign w:val="top"/>
          </w:tcPr>
          <w:p w14:paraId="471F185E">
            <w:pPr>
              <w:rPr>
                <w:rFonts w:ascii="Arial"/>
                <w:sz w:val="21"/>
                <w:highlight w:val="none"/>
              </w:rPr>
            </w:pPr>
          </w:p>
        </w:tc>
      </w:tr>
      <w:tr w14:paraId="4D060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3111" w:type="dxa"/>
            <w:gridSpan w:val="2"/>
            <w:noWrap w:val="0"/>
            <w:vAlign w:val="top"/>
          </w:tcPr>
          <w:p w14:paraId="138F4BAA">
            <w:pPr>
              <w:pStyle w:val="453"/>
              <w:spacing w:before="69" w:line="221" w:lineRule="auto"/>
              <w:ind w:left="1164"/>
              <w:rPr>
                <w:highlight w:val="none"/>
              </w:rPr>
            </w:pPr>
            <w:r>
              <w:rPr>
                <w:spacing w:val="-5"/>
                <w:highlight w:val="none"/>
              </w:rPr>
              <w:t>合</w:t>
            </w:r>
            <w:r>
              <w:rPr>
                <w:spacing w:val="2"/>
                <w:highlight w:val="none"/>
              </w:rPr>
              <w:t xml:space="preserve">   </w:t>
            </w:r>
            <w:r>
              <w:rPr>
                <w:spacing w:val="-5"/>
                <w:highlight w:val="none"/>
              </w:rPr>
              <w:t>计</w:t>
            </w:r>
          </w:p>
        </w:tc>
        <w:tc>
          <w:tcPr>
            <w:tcW w:w="1349" w:type="dxa"/>
            <w:noWrap w:val="0"/>
            <w:vAlign w:val="top"/>
          </w:tcPr>
          <w:p w14:paraId="247E576E">
            <w:pPr>
              <w:rPr>
                <w:rFonts w:ascii="Arial"/>
                <w:sz w:val="21"/>
                <w:highlight w:val="none"/>
              </w:rPr>
            </w:pPr>
          </w:p>
        </w:tc>
        <w:tc>
          <w:tcPr>
            <w:tcW w:w="1369" w:type="dxa"/>
            <w:noWrap w:val="0"/>
            <w:vAlign w:val="top"/>
          </w:tcPr>
          <w:p w14:paraId="40EBEFFA">
            <w:pPr>
              <w:rPr>
                <w:rFonts w:ascii="Arial"/>
                <w:sz w:val="21"/>
                <w:highlight w:val="none"/>
              </w:rPr>
            </w:pPr>
          </w:p>
        </w:tc>
        <w:tc>
          <w:tcPr>
            <w:tcW w:w="1358" w:type="dxa"/>
            <w:noWrap w:val="0"/>
            <w:vAlign w:val="top"/>
          </w:tcPr>
          <w:p w14:paraId="4EC6C544">
            <w:pPr>
              <w:rPr>
                <w:rFonts w:ascii="Arial"/>
                <w:sz w:val="21"/>
                <w:highlight w:val="none"/>
              </w:rPr>
            </w:pPr>
          </w:p>
        </w:tc>
        <w:tc>
          <w:tcPr>
            <w:tcW w:w="2013" w:type="dxa"/>
            <w:noWrap w:val="0"/>
            <w:vAlign w:val="top"/>
          </w:tcPr>
          <w:p w14:paraId="2C8723B7">
            <w:pPr>
              <w:pStyle w:val="453"/>
              <w:spacing w:before="163" w:line="151" w:lineRule="exact"/>
              <w:ind w:left="897"/>
              <w:rPr>
                <w:highlight w:val="none"/>
              </w:rPr>
            </w:pPr>
            <w:r>
              <w:rPr>
                <w:position w:val="-4"/>
                <w:highlight w:val="none"/>
              </w:rPr>
              <w:t>一</w:t>
            </w:r>
          </w:p>
        </w:tc>
      </w:tr>
    </w:tbl>
    <w:p w14:paraId="371F10BA">
      <w:pPr>
        <w:spacing w:before="81" w:line="221" w:lineRule="auto"/>
        <w:ind w:left="3379"/>
        <w:rPr>
          <w:rFonts w:ascii="黑体" w:hAnsi="黑体" w:eastAsia="黑体" w:cs="黑体"/>
          <w:spacing w:val="8"/>
          <w:sz w:val="19"/>
          <w:szCs w:val="19"/>
          <w:highlight w:val="none"/>
        </w:rPr>
      </w:pPr>
    </w:p>
    <w:p w14:paraId="4A49D903">
      <w:pPr>
        <w:spacing w:before="81" w:line="221" w:lineRule="auto"/>
        <w:ind w:left="3379"/>
        <w:rPr>
          <w:rFonts w:ascii="黑体" w:hAnsi="黑体" w:eastAsia="黑体" w:cs="黑体"/>
          <w:sz w:val="19"/>
          <w:szCs w:val="19"/>
          <w:highlight w:val="none"/>
        </w:rPr>
      </w:pPr>
      <w:r>
        <w:rPr>
          <w:rFonts w:ascii="黑体" w:hAnsi="黑体" w:eastAsia="黑体" w:cs="黑体"/>
          <w:spacing w:val="8"/>
          <w:sz w:val="19"/>
          <w:szCs w:val="19"/>
          <w:highlight w:val="none"/>
        </w:rPr>
        <w:t>表</w:t>
      </w:r>
      <w:r>
        <w:rPr>
          <w:rFonts w:ascii="黑体" w:hAnsi="黑体" w:eastAsia="黑体" w:cs="黑体"/>
          <w:spacing w:val="-23"/>
          <w:sz w:val="19"/>
          <w:szCs w:val="19"/>
          <w:highlight w:val="none"/>
        </w:rPr>
        <w:t xml:space="preserve"> </w:t>
      </w:r>
      <w:r>
        <w:rPr>
          <w:rFonts w:ascii="Times New Roman" w:hAnsi="Times New Roman" w:eastAsia="Times New Roman" w:cs="Times New Roman"/>
          <w:b/>
          <w:bCs/>
          <w:spacing w:val="8"/>
          <w:sz w:val="19"/>
          <w:szCs w:val="19"/>
          <w:highlight w:val="none"/>
        </w:rPr>
        <w:t xml:space="preserve">E.4.2       </w:t>
      </w:r>
      <w:r>
        <w:rPr>
          <w:rFonts w:ascii="黑体" w:hAnsi="黑体" w:eastAsia="黑体" w:cs="黑体"/>
          <w:spacing w:val="8"/>
          <w:sz w:val="19"/>
          <w:szCs w:val="19"/>
          <w:highlight w:val="none"/>
        </w:rPr>
        <w:t>暂列金额明细表</w:t>
      </w:r>
    </w:p>
    <w:p w14:paraId="350A8D2C">
      <w:pPr>
        <w:pStyle w:val="24"/>
        <w:spacing w:before="74" w:line="220" w:lineRule="auto"/>
        <w:rPr>
          <w:sz w:val="20"/>
          <w:szCs w:val="20"/>
          <w:highlight w:val="none"/>
        </w:rPr>
      </w:pPr>
      <w:r>
        <w:rPr>
          <w:spacing w:val="-1"/>
          <w:sz w:val="20"/>
          <w:szCs w:val="20"/>
          <w:highlight w:val="none"/>
        </w:rPr>
        <w:t>工程名称：</w:t>
      </w:r>
      <w:r>
        <w:rPr>
          <w:spacing w:val="2"/>
          <w:sz w:val="20"/>
          <w:szCs w:val="20"/>
          <w:highlight w:val="none"/>
        </w:rPr>
        <w:t xml:space="preserve">                                 </w:t>
      </w:r>
      <w:r>
        <w:rPr>
          <w:spacing w:val="-1"/>
          <w:sz w:val="20"/>
          <w:szCs w:val="20"/>
          <w:highlight w:val="none"/>
        </w:rPr>
        <w:t>标段：                             第  页  共</w:t>
      </w:r>
      <w:r>
        <w:rPr>
          <w:spacing w:val="18"/>
          <w:sz w:val="20"/>
          <w:szCs w:val="20"/>
          <w:highlight w:val="none"/>
        </w:rPr>
        <w:t xml:space="preserve">  </w:t>
      </w:r>
      <w:r>
        <w:rPr>
          <w:spacing w:val="-1"/>
          <w:sz w:val="20"/>
          <w:szCs w:val="20"/>
          <w:highlight w:val="none"/>
        </w:rPr>
        <w:t>页</w:t>
      </w:r>
    </w:p>
    <w:p w14:paraId="47F2405F">
      <w:pPr>
        <w:spacing w:line="89"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2377"/>
        <w:gridCol w:w="849"/>
        <w:gridCol w:w="849"/>
        <w:gridCol w:w="1299"/>
        <w:gridCol w:w="1319"/>
        <w:gridCol w:w="1518"/>
        <w:gridCol w:w="515"/>
      </w:tblGrid>
      <w:tr w14:paraId="729F9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74" w:type="dxa"/>
            <w:noWrap w:val="0"/>
            <w:vAlign w:val="top"/>
          </w:tcPr>
          <w:p w14:paraId="09DA4C1C">
            <w:pPr>
              <w:pStyle w:val="453"/>
              <w:spacing w:before="73" w:line="221" w:lineRule="auto"/>
              <w:ind w:left="34"/>
              <w:rPr>
                <w:sz w:val="19"/>
                <w:szCs w:val="19"/>
                <w:highlight w:val="none"/>
              </w:rPr>
            </w:pPr>
            <w:r>
              <w:rPr>
                <w:spacing w:val="-2"/>
                <w:sz w:val="19"/>
                <w:szCs w:val="19"/>
                <w:highlight w:val="none"/>
              </w:rPr>
              <w:t>序号</w:t>
            </w:r>
          </w:p>
        </w:tc>
        <w:tc>
          <w:tcPr>
            <w:tcW w:w="2377" w:type="dxa"/>
            <w:noWrap w:val="0"/>
            <w:vAlign w:val="top"/>
          </w:tcPr>
          <w:p w14:paraId="6A1E9E9B">
            <w:pPr>
              <w:pStyle w:val="453"/>
              <w:spacing w:before="73" w:line="220" w:lineRule="auto"/>
              <w:ind w:left="800"/>
              <w:rPr>
                <w:sz w:val="19"/>
                <w:szCs w:val="19"/>
                <w:highlight w:val="none"/>
              </w:rPr>
            </w:pPr>
            <w:r>
              <w:rPr>
                <w:spacing w:val="2"/>
                <w:sz w:val="19"/>
                <w:szCs w:val="19"/>
                <w:highlight w:val="none"/>
              </w:rPr>
              <w:t>项目名称</w:t>
            </w:r>
          </w:p>
        </w:tc>
        <w:tc>
          <w:tcPr>
            <w:tcW w:w="849" w:type="dxa"/>
            <w:noWrap w:val="0"/>
            <w:vAlign w:val="top"/>
          </w:tcPr>
          <w:p w14:paraId="00050695">
            <w:pPr>
              <w:pStyle w:val="453"/>
              <w:spacing w:before="72" w:line="219" w:lineRule="auto"/>
              <w:ind w:left="33"/>
              <w:rPr>
                <w:sz w:val="19"/>
                <w:szCs w:val="19"/>
                <w:highlight w:val="none"/>
              </w:rPr>
            </w:pPr>
            <w:r>
              <w:rPr>
                <w:spacing w:val="-2"/>
                <w:sz w:val="19"/>
                <w:szCs w:val="19"/>
                <w:highlight w:val="none"/>
              </w:rPr>
              <w:t>计算基础</w:t>
            </w:r>
          </w:p>
        </w:tc>
        <w:tc>
          <w:tcPr>
            <w:tcW w:w="849" w:type="dxa"/>
            <w:noWrap w:val="0"/>
            <w:vAlign w:val="top"/>
          </w:tcPr>
          <w:p w14:paraId="4431F9E0">
            <w:pPr>
              <w:pStyle w:val="453"/>
              <w:spacing w:before="54" w:line="207" w:lineRule="auto"/>
              <w:jc w:val="right"/>
              <w:rPr>
                <w:sz w:val="24"/>
                <w:szCs w:val="24"/>
                <w:highlight w:val="none"/>
              </w:rPr>
            </w:pPr>
            <w:r>
              <w:rPr>
                <w:spacing w:val="-4"/>
                <w:sz w:val="24"/>
                <w:szCs w:val="24"/>
                <w:highlight w:val="none"/>
              </w:rPr>
              <w:t>费率</w:t>
            </w:r>
            <w:r>
              <w:rPr>
                <w:rFonts w:hint="eastAsia"/>
                <w:spacing w:val="-4"/>
                <w:sz w:val="24"/>
                <w:szCs w:val="24"/>
                <w:highlight w:val="none"/>
                <w:lang w:eastAsia="zh-CN"/>
              </w:rPr>
              <w:t>（</w:t>
            </w:r>
            <w:r>
              <w:rPr>
                <w:spacing w:val="-4"/>
                <w:sz w:val="24"/>
                <w:szCs w:val="24"/>
                <w:highlight w:val="none"/>
              </w:rPr>
              <w:t>%)</w:t>
            </w:r>
          </w:p>
        </w:tc>
        <w:tc>
          <w:tcPr>
            <w:tcW w:w="1299" w:type="dxa"/>
            <w:noWrap w:val="0"/>
            <w:vAlign w:val="top"/>
          </w:tcPr>
          <w:p w14:paraId="5A3B621B">
            <w:pPr>
              <w:pStyle w:val="453"/>
              <w:spacing w:before="72" w:line="219" w:lineRule="auto"/>
              <w:ind w:left="75"/>
              <w:rPr>
                <w:sz w:val="19"/>
                <w:szCs w:val="19"/>
                <w:highlight w:val="none"/>
              </w:rPr>
            </w:pPr>
            <w:r>
              <w:rPr>
                <w:spacing w:val="5"/>
                <w:sz w:val="19"/>
                <w:szCs w:val="19"/>
                <w:highlight w:val="none"/>
              </w:rPr>
              <w:t>暂定金额</w:t>
            </w:r>
            <w:r>
              <w:rPr>
                <w:rFonts w:hint="eastAsia"/>
                <w:spacing w:val="5"/>
                <w:sz w:val="19"/>
                <w:szCs w:val="19"/>
                <w:highlight w:val="none"/>
                <w:lang w:eastAsia="zh-CN"/>
              </w:rPr>
              <w:t>（</w:t>
            </w:r>
            <w:r>
              <w:rPr>
                <w:spacing w:val="5"/>
                <w:sz w:val="19"/>
                <w:szCs w:val="19"/>
                <w:highlight w:val="none"/>
              </w:rPr>
              <w:t>元)</w:t>
            </w:r>
          </w:p>
        </w:tc>
        <w:tc>
          <w:tcPr>
            <w:tcW w:w="1319" w:type="dxa"/>
            <w:noWrap w:val="0"/>
            <w:vAlign w:val="top"/>
          </w:tcPr>
          <w:p w14:paraId="0741EB1C">
            <w:pPr>
              <w:pStyle w:val="453"/>
              <w:spacing w:before="72" w:line="219" w:lineRule="auto"/>
              <w:ind w:left="87"/>
              <w:rPr>
                <w:sz w:val="19"/>
                <w:szCs w:val="19"/>
                <w:highlight w:val="none"/>
              </w:rPr>
            </w:pPr>
            <w:r>
              <w:rPr>
                <w:spacing w:val="5"/>
                <w:sz w:val="19"/>
                <w:szCs w:val="19"/>
                <w:highlight w:val="none"/>
              </w:rPr>
              <w:t>确定金额</w:t>
            </w:r>
            <w:r>
              <w:rPr>
                <w:rFonts w:hint="eastAsia"/>
                <w:spacing w:val="5"/>
                <w:sz w:val="19"/>
                <w:szCs w:val="19"/>
                <w:highlight w:val="none"/>
                <w:lang w:eastAsia="zh-CN"/>
              </w:rPr>
              <w:t>（</w:t>
            </w:r>
            <w:r>
              <w:rPr>
                <w:spacing w:val="5"/>
                <w:sz w:val="19"/>
                <w:szCs w:val="19"/>
                <w:highlight w:val="none"/>
              </w:rPr>
              <w:t>元)</w:t>
            </w:r>
          </w:p>
        </w:tc>
        <w:tc>
          <w:tcPr>
            <w:tcW w:w="1518" w:type="dxa"/>
            <w:noWrap w:val="0"/>
            <w:vAlign w:val="top"/>
          </w:tcPr>
          <w:p w14:paraId="471B8DF7">
            <w:pPr>
              <w:pStyle w:val="453"/>
              <w:spacing w:before="72" w:line="219" w:lineRule="auto"/>
              <w:ind w:left="108"/>
              <w:rPr>
                <w:sz w:val="19"/>
                <w:szCs w:val="19"/>
                <w:highlight w:val="none"/>
              </w:rPr>
            </w:pPr>
            <w:r>
              <w:rPr>
                <w:spacing w:val="5"/>
                <w:sz w:val="19"/>
                <w:szCs w:val="19"/>
                <w:highlight w:val="none"/>
              </w:rPr>
              <w:t>调整金额士</w:t>
            </w:r>
            <w:r>
              <w:rPr>
                <w:rFonts w:hint="eastAsia"/>
                <w:spacing w:val="5"/>
                <w:sz w:val="19"/>
                <w:szCs w:val="19"/>
                <w:highlight w:val="none"/>
                <w:lang w:eastAsia="zh-CN"/>
              </w:rPr>
              <w:t>（</w:t>
            </w:r>
            <w:r>
              <w:rPr>
                <w:spacing w:val="5"/>
                <w:sz w:val="19"/>
                <w:szCs w:val="19"/>
                <w:highlight w:val="none"/>
              </w:rPr>
              <w:t>元)</w:t>
            </w:r>
          </w:p>
        </w:tc>
        <w:tc>
          <w:tcPr>
            <w:tcW w:w="515" w:type="dxa"/>
            <w:noWrap w:val="0"/>
            <w:vAlign w:val="top"/>
          </w:tcPr>
          <w:p w14:paraId="144C2D12">
            <w:pPr>
              <w:pStyle w:val="453"/>
              <w:spacing w:before="73" w:line="221" w:lineRule="auto"/>
              <w:ind w:left="59"/>
              <w:rPr>
                <w:sz w:val="19"/>
                <w:szCs w:val="19"/>
                <w:highlight w:val="none"/>
              </w:rPr>
            </w:pPr>
            <w:r>
              <w:rPr>
                <w:spacing w:val="-3"/>
                <w:sz w:val="19"/>
                <w:szCs w:val="19"/>
                <w:highlight w:val="none"/>
              </w:rPr>
              <w:t>备注</w:t>
            </w:r>
          </w:p>
        </w:tc>
      </w:tr>
      <w:tr w14:paraId="00267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74" w:type="dxa"/>
            <w:noWrap w:val="0"/>
            <w:vAlign w:val="top"/>
          </w:tcPr>
          <w:p w14:paraId="26DEBA8C">
            <w:pPr>
              <w:pStyle w:val="453"/>
              <w:spacing w:before="87" w:line="225" w:lineRule="auto"/>
              <w:ind w:left="175"/>
              <w:rPr>
                <w:sz w:val="19"/>
                <w:szCs w:val="19"/>
                <w:highlight w:val="none"/>
              </w:rPr>
            </w:pPr>
            <w:r>
              <w:rPr>
                <w:sz w:val="19"/>
                <w:szCs w:val="19"/>
                <w:highlight w:val="none"/>
              </w:rPr>
              <w:t>1</w:t>
            </w:r>
          </w:p>
        </w:tc>
        <w:tc>
          <w:tcPr>
            <w:tcW w:w="2377" w:type="dxa"/>
            <w:noWrap w:val="0"/>
            <w:vAlign w:val="top"/>
          </w:tcPr>
          <w:p w14:paraId="02146677">
            <w:pPr>
              <w:pStyle w:val="453"/>
              <w:spacing w:before="67" w:line="218" w:lineRule="auto"/>
              <w:ind w:left="230"/>
              <w:rPr>
                <w:sz w:val="19"/>
                <w:szCs w:val="19"/>
                <w:highlight w:val="none"/>
              </w:rPr>
            </w:pPr>
            <w:r>
              <w:rPr>
                <w:spacing w:val="-1"/>
                <w:sz w:val="19"/>
                <w:szCs w:val="19"/>
                <w:highlight w:val="none"/>
              </w:rPr>
              <w:t>合同价格调整暂列金额</w:t>
            </w:r>
          </w:p>
        </w:tc>
        <w:tc>
          <w:tcPr>
            <w:tcW w:w="849" w:type="dxa"/>
            <w:noWrap w:val="0"/>
            <w:vAlign w:val="top"/>
          </w:tcPr>
          <w:p w14:paraId="7D6FB6F0">
            <w:pPr>
              <w:rPr>
                <w:rFonts w:ascii="Arial"/>
                <w:sz w:val="21"/>
                <w:highlight w:val="none"/>
              </w:rPr>
            </w:pPr>
          </w:p>
        </w:tc>
        <w:tc>
          <w:tcPr>
            <w:tcW w:w="849" w:type="dxa"/>
            <w:noWrap w:val="0"/>
            <w:vAlign w:val="top"/>
          </w:tcPr>
          <w:p w14:paraId="0801D9D1">
            <w:pPr>
              <w:rPr>
                <w:rFonts w:ascii="Arial"/>
                <w:sz w:val="21"/>
                <w:highlight w:val="none"/>
              </w:rPr>
            </w:pPr>
          </w:p>
        </w:tc>
        <w:tc>
          <w:tcPr>
            <w:tcW w:w="1299" w:type="dxa"/>
            <w:noWrap w:val="0"/>
            <w:vAlign w:val="top"/>
          </w:tcPr>
          <w:p w14:paraId="74D794EB">
            <w:pPr>
              <w:rPr>
                <w:rFonts w:ascii="Arial"/>
                <w:sz w:val="21"/>
                <w:highlight w:val="none"/>
              </w:rPr>
            </w:pPr>
          </w:p>
        </w:tc>
        <w:tc>
          <w:tcPr>
            <w:tcW w:w="1319" w:type="dxa"/>
            <w:noWrap w:val="0"/>
            <w:vAlign w:val="top"/>
          </w:tcPr>
          <w:p w14:paraId="4B7E77EB">
            <w:pPr>
              <w:rPr>
                <w:rFonts w:ascii="Arial"/>
                <w:sz w:val="21"/>
                <w:highlight w:val="none"/>
              </w:rPr>
            </w:pPr>
          </w:p>
        </w:tc>
        <w:tc>
          <w:tcPr>
            <w:tcW w:w="1518" w:type="dxa"/>
            <w:noWrap w:val="0"/>
            <w:vAlign w:val="top"/>
          </w:tcPr>
          <w:p w14:paraId="009AF5E5">
            <w:pPr>
              <w:rPr>
                <w:rFonts w:ascii="Arial"/>
                <w:sz w:val="21"/>
                <w:highlight w:val="none"/>
              </w:rPr>
            </w:pPr>
          </w:p>
        </w:tc>
        <w:tc>
          <w:tcPr>
            <w:tcW w:w="515" w:type="dxa"/>
            <w:noWrap w:val="0"/>
            <w:vAlign w:val="top"/>
          </w:tcPr>
          <w:p w14:paraId="31A05A57">
            <w:pPr>
              <w:rPr>
                <w:rFonts w:ascii="Arial"/>
                <w:sz w:val="21"/>
                <w:highlight w:val="none"/>
              </w:rPr>
            </w:pPr>
          </w:p>
        </w:tc>
      </w:tr>
      <w:tr w14:paraId="78627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1CEC9114">
            <w:pPr>
              <w:pStyle w:val="453"/>
              <w:spacing w:before="88" w:line="215" w:lineRule="auto"/>
              <w:ind w:left="175"/>
              <w:rPr>
                <w:sz w:val="19"/>
                <w:szCs w:val="19"/>
                <w:highlight w:val="none"/>
              </w:rPr>
            </w:pPr>
            <w:r>
              <w:rPr>
                <w:sz w:val="19"/>
                <w:szCs w:val="19"/>
                <w:highlight w:val="none"/>
              </w:rPr>
              <w:t>2</w:t>
            </w:r>
          </w:p>
        </w:tc>
        <w:tc>
          <w:tcPr>
            <w:tcW w:w="2377" w:type="dxa"/>
            <w:noWrap w:val="0"/>
            <w:vAlign w:val="top"/>
          </w:tcPr>
          <w:p w14:paraId="6D4BA423">
            <w:pPr>
              <w:pStyle w:val="453"/>
              <w:spacing w:before="69" w:line="219" w:lineRule="auto"/>
              <w:ind w:left="320"/>
              <w:rPr>
                <w:sz w:val="19"/>
                <w:szCs w:val="19"/>
                <w:highlight w:val="none"/>
              </w:rPr>
            </w:pPr>
            <w:r>
              <w:rPr>
                <w:rFonts w:hint="eastAsia"/>
                <w:spacing w:val="-1"/>
                <w:sz w:val="19"/>
                <w:szCs w:val="19"/>
                <w:highlight w:val="none"/>
                <w:lang w:eastAsia="zh-CN"/>
              </w:rPr>
              <w:t>未确定</w:t>
            </w:r>
            <w:r>
              <w:rPr>
                <w:spacing w:val="-1"/>
                <w:sz w:val="19"/>
                <w:szCs w:val="19"/>
                <w:highlight w:val="none"/>
              </w:rPr>
              <w:t>工程暂列金额</w:t>
            </w:r>
          </w:p>
        </w:tc>
        <w:tc>
          <w:tcPr>
            <w:tcW w:w="849" w:type="dxa"/>
            <w:noWrap w:val="0"/>
            <w:vAlign w:val="top"/>
          </w:tcPr>
          <w:p w14:paraId="537007C9">
            <w:pPr>
              <w:rPr>
                <w:rFonts w:ascii="Arial"/>
                <w:sz w:val="21"/>
                <w:highlight w:val="none"/>
              </w:rPr>
            </w:pPr>
          </w:p>
        </w:tc>
        <w:tc>
          <w:tcPr>
            <w:tcW w:w="849" w:type="dxa"/>
            <w:noWrap w:val="0"/>
            <w:vAlign w:val="top"/>
          </w:tcPr>
          <w:p w14:paraId="7442B500">
            <w:pPr>
              <w:rPr>
                <w:rFonts w:ascii="Arial"/>
                <w:sz w:val="21"/>
                <w:highlight w:val="none"/>
              </w:rPr>
            </w:pPr>
          </w:p>
        </w:tc>
        <w:tc>
          <w:tcPr>
            <w:tcW w:w="1299" w:type="dxa"/>
            <w:noWrap w:val="0"/>
            <w:vAlign w:val="top"/>
          </w:tcPr>
          <w:p w14:paraId="2C7D8CCB">
            <w:pPr>
              <w:rPr>
                <w:rFonts w:ascii="Arial"/>
                <w:sz w:val="21"/>
                <w:highlight w:val="none"/>
              </w:rPr>
            </w:pPr>
          </w:p>
        </w:tc>
        <w:tc>
          <w:tcPr>
            <w:tcW w:w="1319" w:type="dxa"/>
            <w:noWrap w:val="0"/>
            <w:vAlign w:val="top"/>
          </w:tcPr>
          <w:p w14:paraId="19E5073A">
            <w:pPr>
              <w:rPr>
                <w:rFonts w:ascii="Arial"/>
                <w:sz w:val="21"/>
                <w:highlight w:val="none"/>
              </w:rPr>
            </w:pPr>
          </w:p>
        </w:tc>
        <w:tc>
          <w:tcPr>
            <w:tcW w:w="1518" w:type="dxa"/>
            <w:noWrap w:val="0"/>
            <w:vAlign w:val="top"/>
          </w:tcPr>
          <w:p w14:paraId="2AC22C66">
            <w:pPr>
              <w:rPr>
                <w:rFonts w:ascii="Arial"/>
                <w:sz w:val="21"/>
                <w:highlight w:val="none"/>
              </w:rPr>
            </w:pPr>
          </w:p>
        </w:tc>
        <w:tc>
          <w:tcPr>
            <w:tcW w:w="515" w:type="dxa"/>
            <w:noWrap w:val="0"/>
            <w:vAlign w:val="top"/>
          </w:tcPr>
          <w:p w14:paraId="0283C6E1">
            <w:pPr>
              <w:rPr>
                <w:rFonts w:ascii="Arial"/>
                <w:sz w:val="21"/>
                <w:highlight w:val="none"/>
              </w:rPr>
            </w:pPr>
          </w:p>
        </w:tc>
      </w:tr>
      <w:tr w14:paraId="59CCC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74" w:type="dxa"/>
            <w:noWrap w:val="0"/>
            <w:vAlign w:val="top"/>
          </w:tcPr>
          <w:p w14:paraId="4F197F56">
            <w:pPr>
              <w:pStyle w:val="453"/>
              <w:spacing w:before="99" w:line="233" w:lineRule="auto"/>
              <w:ind w:left="85"/>
              <w:rPr>
                <w:sz w:val="19"/>
                <w:szCs w:val="19"/>
                <w:highlight w:val="none"/>
              </w:rPr>
            </w:pPr>
            <w:r>
              <w:rPr>
                <w:spacing w:val="-3"/>
                <w:sz w:val="19"/>
                <w:szCs w:val="19"/>
                <w:highlight w:val="none"/>
              </w:rPr>
              <w:t>2.1</w:t>
            </w:r>
          </w:p>
        </w:tc>
        <w:tc>
          <w:tcPr>
            <w:tcW w:w="2377" w:type="dxa"/>
            <w:noWrap w:val="0"/>
            <w:vAlign w:val="top"/>
          </w:tcPr>
          <w:p w14:paraId="54EBBC6D">
            <w:pPr>
              <w:rPr>
                <w:rFonts w:ascii="Arial"/>
                <w:sz w:val="21"/>
                <w:highlight w:val="none"/>
              </w:rPr>
            </w:pPr>
          </w:p>
        </w:tc>
        <w:tc>
          <w:tcPr>
            <w:tcW w:w="849" w:type="dxa"/>
            <w:noWrap w:val="0"/>
            <w:vAlign w:val="top"/>
          </w:tcPr>
          <w:p w14:paraId="15511F2B">
            <w:pPr>
              <w:rPr>
                <w:rFonts w:ascii="Arial"/>
                <w:sz w:val="21"/>
                <w:highlight w:val="none"/>
              </w:rPr>
            </w:pPr>
          </w:p>
        </w:tc>
        <w:tc>
          <w:tcPr>
            <w:tcW w:w="849" w:type="dxa"/>
            <w:noWrap w:val="0"/>
            <w:vAlign w:val="top"/>
          </w:tcPr>
          <w:p w14:paraId="3C6320E4">
            <w:pPr>
              <w:rPr>
                <w:rFonts w:ascii="Arial"/>
                <w:sz w:val="21"/>
                <w:highlight w:val="none"/>
              </w:rPr>
            </w:pPr>
          </w:p>
        </w:tc>
        <w:tc>
          <w:tcPr>
            <w:tcW w:w="1299" w:type="dxa"/>
            <w:noWrap w:val="0"/>
            <w:vAlign w:val="top"/>
          </w:tcPr>
          <w:p w14:paraId="417C1AA4">
            <w:pPr>
              <w:rPr>
                <w:rFonts w:ascii="Arial"/>
                <w:sz w:val="21"/>
                <w:highlight w:val="none"/>
              </w:rPr>
            </w:pPr>
          </w:p>
        </w:tc>
        <w:tc>
          <w:tcPr>
            <w:tcW w:w="1319" w:type="dxa"/>
            <w:noWrap w:val="0"/>
            <w:vAlign w:val="top"/>
          </w:tcPr>
          <w:p w14:paraId="272DFE3C">
            <w:pPr>
              <w:rPr>
                <w:rFonts w:ascii="Arial"/>
                <w:sz w:val="21"/>
                <w:highlight w:val="none"/>
              </w:rPr>
            </w:pPr>
          </w:p>
        </w:tc>
        <w:tc>
          <w:tcPr>
            <w:tcW w:w="1518" w:type="dxa"/>
            <w:noWrap w:val="0"/>
            <w:vAlign w:val="top"/>
          </w:tcPr>
          <w:p w14:paraId="434A3D34">
            <w:pPr>
              <w:rPr>
                <w:rFonts w:ascii="Arial"/>
                <w:sz w:val="21"/>
                <w:highlight w:val="none"/>
              </w:rPr>
            </w:pPr>
          </w:p>
        </w:tc>
        <w:tc>
          <w:tcPr>
            <w:tcW w:w="515" w:type="dxa"/>
            <w:noWrap w:val="0"/>
            <w:vAlign w:val="top"/>
          </w:tcPr>
          <w:p w14:paraId="0BF243E4">
            <w:pPr>
              <w:rPr>
                <w:rFonts w:ascii="Arial"/>
                <w:sz w:val="21"/>
                <w:highlight w:val="none"/>
              </w:rPr>
            </w:pPr>
          </w:p>
        </w:tc>
      </w:tr>
      <w:tr w14:paraId="5F5EA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7CBE729B">
            <w:pPr>
              <w:rPr>
                <w:rFonts w:ascii="Arial"/>
                <w:sz w:val="21"/>
                <w:highlight w:val="none"/>
              </w:rPr>
            </w:pPr>
          </w:p>
        </w:tc>
        <w:tc>
          <w:tcPr>
            <w:tcW w:w="2377" w:type="dxa"/>
            <w:noWrap w:val="0"/>
            <w:vAlign w:val="top"/>
          </w:tcPr>
          <w:p w14:paraId="66AB87D7">
            <w:pPr>
              <w:rPr>
                <w:rFonts w:ascii="Arial"/>
                <w:sz w:val="21"/>
                <w:highlight w:val="none"/>
              </w:rPr>
            </w:pPr>
          </w:p>
        </w:tc>
        <w:tc>
          <w:tcPr>
            <w:tcW w:w="849" w:type="dxa"/>
            <w:noWrap w:val="0"/>
            <w:vAlign w:val="top"/>
          </w:tcPr>
          <w:p w14:paraId="50F691FA">
            <w:pPr>
              <w:rPr>
                <w:rFonts w:ascii="Arial"/>
                <w:sz w:val="21"/>
                <w:highlight w:val="none"/>
              </w:rPr>
            </w:pPr>
          </w:p>
        </w:tc>
        <w:tc>
          <w:tcPr>
            <w:tcW w:w="849" w:type="dxa"/>
            <w:noWrap w:val="0"/>
            <w:vAlign w:val="top"/>
          </w:tcPr>
          <w:p w14:paraId="33696B5E">
            <w:pPr>
              <w:rPr>
                <w:rFonts w:ascii="Arial"/>
                <w:sz w:val="21"/>
                <w:highlight w:val="none"/>
              </w:rPr>
            </w:pPr>
          </w:p>
        </w:tc>
        <w:tc>
          <w:tcPr>
            <w:tcW w:w="1299" w:type="dxa"/>
            <w:noWrap w:val="0"/>
            <w:vAlign w:val="top"/>
          </w:tcPr>
          <w:p w14:paraId="36D85A80">
            <w:pPr>
              <w:rPr>
                <w:rFonts w:ascii="Arial"/>
                <w:sz w:val="21"/>
                <w:highlight w:val="none"/>
              </w:rPr>
            </w:pPr>
          </w:p>
        </w:tc>
        <w:tc>
          <w:tcPr>
            <w:tcW w:w="1319" w:type="dxa"/>
            <w:noWrap w:val="0"/>
            <w:vAlign w:val="top"/>
          </w:tcPr>
          <w:p w14:paraId="2E63A431">
            <w:pPr>
              <w:rPr>
                <w:rFonts w:ascii="Arial"/>
                <w:sz w:val="21"/>
                <w:highlight w:val="none"/>
              </w:rPr>
            </w:pPr>
          </w:p>
        </w:tc>
        <w:tc>
          <w:tcPr>
            <w:tcW w:w="1518" w:type="dxa"/>
            <w:noWrap w:val="0"/>
            <w:vAlign w:val="top"/>
          </w:tcPr>
          <w:p w14:paraId="4884529E">
            <w:pPr>
              <w:rPr>
                <w:rFonts w:ascii="Arial"/>
                <w:sz w:val="21"/>
                <w:highlight w:val="none"/>
              </w:rPr>
            </w:pPr>
          </w:p>
        </w:tc>
        <w:tc>
          <w:tcPr>
            <w:tcW w:w="515" w:type="dxa"/>
            <w:noWrap w:val="0"/>
            <w:vAlign w:val="top"/>
          </w:tcPr>
          <w:p w14:paraId="7AC905EE">
            <w:pPr>
              <w:rPr>
                <w:rFonts w:ascii="Arial"/>
                <w:sz w:val="21"/>
                <w:highlight w:val="none"/>
              </w:rPr>
            </w:pPr>
          </w:p>
        </w:tc>
      </w:tr>
      <w:tr w14:paraId="51B9C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74" w:type="dxa"/>
            <w:noWrap w:val="0"/>
            <w:vAlign w:val="top"/>
          </w:tcPr>
          <w:p w14:paraId="1EDB835A">
            <w:pPr>
              <w:pStyle w:val="453"/>
              <w:spacing w:before="89" w:line="213" w:lineRule="auto"/>
              <w:ind w:left="175"/>
              <w:rPr>
                <w:sz w:val="19"/>
                <w:szCs w:val="19"/>
                <w:highlight w:val="none"/>
              </w:rPr>
            </w:pPr>
            <w:r>
              <w:rPr>
                <w:sz w:val="19"/>
                <w:szCs w:val="19"/>
                <w:highlight w:val="none"/>
              </w:rPr>
              <w:t>3</w:t>
            </w:r>
          </w:p>
        </w:tc>
        <w:tc>
          <w:tcPr>
            <w:tcW w:w="2377" w:type="dxa"/>
            <w:noWrap w:val="0"/>
            <w:vAlign w:val="top"/>
          </w:tcPr>
          <w:p w14:paraId="5A852C7E">
            <w:pPr>
              <w:pStyle w:val="453"/>
              <w:spacing w:before="70" w:line="219" w:lineRule="auto"/>
              <w:ind w:left="320"/>
              <w:rPr>
                <w:sz w:val="19"/>
                <w:szCs w:val="19"/>
                <w:highlight w:val="none"/>
              </w:rPr>
            </w:pPr>
            <w:r>
              <w:rPr>
                <w:spacing w:val="-2"/>
                <w:sz w:val="19"/>
                <w:szCs w:val="19"/>
                <w:highlight w:val="none"/>
              </w:rPr>
              <w:t>未确定服务暂列金额</w:t>
            </w:r>
          </w:p>
        </w:tc>
        <w:tc>
          <w:tcPr>
            <w:tcW w:w="849" w:type="dxa"/>
            <w:noWrap w:val="0"/>
            <w:vAlign w:val="top"/>
          </w:tcPr>
          <w:p w14:paraId="5B2EBDBA">
            <w:pPr>
              <w:rPr>
                <w:rFonts w:ascii="Arial"/>
                <w:sz w:val="21"/>
                <w:highlight w:val="none"/>
              </w:rPr>
            </w:pPr>
          </w:p>
        </w:tc>
        <w:tc>
          <w:tcPr>
            <w:tcW w:w="849" w:type="dxa"/>
            <w:noWrap w:val="0"/>
            <w:vAlign w:val="top"/>
          </w:tcPr>
          <w:p w14:paraId="129893F6">
            <w:pPr>
              <w:rPr>
                <w:rFonts w:ascii="Arial"/>
                <w:sz w:val="21"/>
                <w:highlight w:val="none"/>
              </w:rPr>
            </w:pPr>
          </w:p>
        </w:tc>
        <w:tc>
          <w:tcPr>
            <w:tcW w:w="1299" w:type="dxa"/>
            <w:noWrap w:val="0"/>
            <w:vAlign w:val="top"/>
          </w:tcPr>
          <w:p w14:paraId="1CB73A38">
            <w:pPr>
              <w:rPr>
                <w:rFonts w:ascii="Arial"/>
                <w:sz w:val="21"/>
                <w:highlight w:val="none"/>
              </w:rPr>
            </w:pPr>
          </w:p>
        </w:tc>
        <w:tc>
          <w:tcPr>
            <w:tcW w:w="1319" w:type="dxa"/>
            <w:noWrap w:val="0"/>
            <w:vAlign w:val="top"/>
          </w:tcPr>
          <w:p w14:paraId="343FD00B">
            <w:pPr>
              <w:rPr>
                <w:rFonts w:ascii="Arial"/>
                <w:sz w:val="21"/>
                <w:highlight w:val="none"/>
              </w:rPr>
            </w:pPr>
          </w:p>
        </w:tc>
        <w:tc>
          <w:tcPr>
            <w:tcW w:w="1518" w:type="dxa"/>
            <w:noWrap w:val="0"/>
            <w:vAlign w:val="top"/>
          </w:tcPr>
          <w:p w14:paraId="1260535A">
            <w:pPr>
              <w:rPr>
                <w:rFonts w:ascii="Arial"/>
                <w:sz w:val="21"/>
                <w:highlight w:val="none"/>
              </w:rPr>
            </w:pPr>
          </w:p>
        </w:tc>
        <w:tc>
          <w:tcPr>
            <w:tcW w:w="515" w:type="dxa"/>
            <w:noWrap w:val="0"/>
            <w:vAlign w:val="top"/>
          </w:tcPr>
          <w:p w14:paraId="50EA4978">
            <w:pPr>
              <w:rPr>
                <w:rFonts w:ascii="Arial"/>
                <w:sz w:val="21"/>
                <w:highlight w:val="none"/>
              </w:rPr>
            </w:pPr>
          </w:p>
        </w:tc>
      </w:tr>
      <w:tr w14:paraId="5247C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474" w:type="dxa"/>
            <w:noWrap w:val="0"/>
            <w:vAlign w:val="top"/>
          </w:tcPr>
          <w:p w14:paraId="5FE44BE8">
            <w:pPr>
              <w:pStyle w:val="453"/>
              <w:spacing w:before="90" w:line="223" w:lineRule="auto"/>
              <w:ind w:left="85"/>
              <w:rPr>
                <w:sz w:val="19"/>
                <w:szCs w:val="19"/>
                <w:highlight w:val="none"/>
              </w:rPr>
            </w:pPr>
            <w:r>
              <w:rPr>
                <w:spacing w:val="-3"/>
                <w:sz w:val="19"/>
                <w:szCs w:val="19"/>
                <w:highlight w:val="none"/>
              </w:rPr>
              <w:t>3.1</w:t>
            </w:r>
          </w:p>
        </w:tc>
        <w:tc>
          <w:tcPr>
            <w:tcW w:w="2377" w:type="dxa"/>
            <w:noWrap w:val="0"/>
            <w:vAlign w:val="top"/>
          </w:tcPr>
          <w:p w14:paraId="3CAF68AE">
            <w:pPr>
              <w:rPr>
                <w:rFonts w:ascii="Arial"/>
                <w:sz w:val="21"/>
                <w:highlight w:val="none"/>
              </w:rPr>
            </w:pPr>
          </w:p>
        </w:tc>
        <w:tc>
          <w:tcPr>
            <w:tcW w:w="849" w:type="dxa"/>
            <w:noWrap w:val="0"/>
            <w:vAlign w:val="top"/>
          </w:tcPr>
          <w:p w14:paraId="2B13BD99">
            <w:pPr>
              <w:rPr>
                <w:rFonts w:ascii="Arial"/>
                <w:sz w:val="21"/>
                <w:highlight w:val="none"/>
              </w:rPr>
            </w:pPr>
          </w:p>
        </w:tc>
        <w:tc>
          <w:tcPr>
            <w:tcW w:w="849" w:type="dxa"/>
            <w:noWrap w:val="0"/>
            <w:vAlign w:val="top"/>
          </w:tcPr>
          <w:p w14:paraId="38D88BF6">
            <w:pPr>
              <w:rPr>
                <w:rFonts w:ascii="Arial"/>
                <w:sz w:val="21"/>
                <w:highlight w:val="none"/>
              </w:rPr>
            </w:pPr>
          </w:p>
        </w:tc>
        <w:tc>
          <w:tcPr>
            <w:tcW w:w="1299" w:type="dxa"/>
            <w:noWrap w:val="0"/>
            <w:vAlign w:val="top"/>
          </w:tcPr>
          <w:p w14:paraId="5A54AF5E">
            <w:pPr>
              <w:rPr>
                <w:rFonts w:ascii="Arial"/>
                <w:sz w:val="21"/>
                <w:highlight w:val="none"/>
              </w:rPr>
            </w:pPr>
          </w:p>
        </w:tc>
        <w:tc>
          <w:tcPr>
            <w:tcW w:w="1319" w:type="dxa"/>
            <w:noWrap w:val="0"/>
            <w:vAlign w:val="top"/>
          </w:tcPr>
          <w:p w14:paraId="6BD249A5">
            <w:pPr>
              <w:rPr>
                <w:rFonts w:ascii="Arial"/>
                <w:sz w:val="21"/>
                <w:highlight w:val="none"/>
              </w:rPr>
            </w:pPr>
          </w:p>
        </w:tc>
        <w:tc>
          <w:tcPr>
            <w:tcW w:w="1518" w:type="dxa"/>
            <w:noWrap w:val="0"/>
            <w:vAlign w:val="top"/>
          </w:tcPr>
          <w:p w14:paraId="056EFC13">
            <w:pPr>
              <w:rPr>
                <w:rFonts w:ascii="Arial"/>
                <w:sz w:val="21"/>
                <w:highlight w:val="none"/>
              </w:rPr>
            </w:pPr>
          </w:p>
        </w:tc>
        <w:tc>
          <w:tcPr>
            <w:tcW w:w="515" w:type="dxa"/>
            <w:noWrap w:val="0"/>
            <w:vAlign w:val="top"/>
          </w:tcPr>
          <w:p w14:paraId="60BAED46">
            <w:pPr>
              <w:rPr>
                <w:rFonts w:ascii="Arial"/>
                <w:sz w:val="21"/>
                <w:highlight w:val="none"/>
              </w:rPr>
            </w:pPr>
          </w:p>
        </w:tc>
      </w:tr>
      <w:tr w14:paraId="5E9DD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474" w:type="dxa"/>
            <w:noWrap w:val="0"/>
            <w:vAlign w:val="top"/>
          </w:tcPr>
          <w:p w14:paraId="161ECF03">
            <w:pPr>
              <w:rPr>
                <w:rFonts w:ascii="Arial"/>
                <w:sz w:val="21"/>
                <w:highlight w:val="none"/>
              </w:rPr>
            </w:pPr>
          </w:p>
        </w:tc>
        <w:tc>
          <w:tcPr>
            <w:tcW w:w="2377" w:type="dxa"/>
            <w:noWrap w:val="0"/>
            <w:vAlign w:val="top"/>
          </w:tcPr>
          <w:p w14:paraId="4EA1BFF8">
            <w:pPr>
              <w:rPr>
                <w:rFonts w:ascii="Arial"/>
                <w:sz w:val="21"/>
                <w:highlight w:val="none"/>
              </w:rPr>
            </w:pPr>
          </w:p>
        </w:tc>
        <w:tc>
          <w:tcPr>
            <w:tcW w:w="849" w:type="dxa"/>
            <w:noWrap w:val="0"/>
            <w:vAlign w:val="top"/>
          </w:tcPr>
          <w:p w14:paraId="4D43EF05">
            <w:pPr>
              <w:rPr>
                <w:rFonts w:ascii="Arial"/>
                <w:sz w:val="21"/>
                <w:highlight w:val="none"/>
              </w:rPr>
            </w:pPr>
          </w:p>
        </w:tc>
        <w:tc>
          <w:tcPr>
            <w:tcW w:w="849" w:type="dxa"/>
            <w:noWrap w:val="0"/>
            <w:vAlign w:val="top"/>
          </w:tcPr>
          <w:p w14:paraId="63AC47D8">
            <w:pPr>
              <w:rPr>
                <w:rFonts w:ascii="Arial"/>
                <w:sz w:val="21"/>
                <w:highlight w:val="none"/>
              </w:rPr>
            </w:pPr>
          </w:p>
        </w:tc>
        <w:tc>
          <w:tcPr>
            <w:tcW w:w="1299" w:type="dxa"/>
            <w:noWrap w:val="0"/>
            <w:vAlign w:val="top"/>
          </w:tcPr>
          <w:p w14:paraId="0B8492B5">
            <w:pPr>
              <w:rPr>
                <w:rFonts w:ascii="Arial"/>
                <w:sz w:val="21"/>
                <w:highlight w:val="none"/>
              </w:rPr>
            </w:pPr>
          </w:p>
        </w:tc>
        <w:tc>
          <w:tcPr>
            <w:tcW w:w="1319" w:type="dxa"/>
            <w:noWrap w:val="0"/>
            <w:vAlign w:val="top"/>
          </w:tcPr>
          <w:p w14:paraId="52A94F20">
            <w:pPr>
              <w:rPr>
                <w:rFonts w:ascii="Arial"/>
                <w:sz w:val="21"/>
                <w:highlight w:val="none"/>
              </w:rPr>
            </w:pPr>
          </w:p>
        </w:tc>
        <w:tc>
          <w:tcPr>
            <w:tcW w:w="1518" w:type="dxa"/>
            <w:noWrap w:val="0"/>
            <w:vAlign w:val="top"/>
          </w:tcPr>
          <w:p w14:paraId="35D61382">
            <w:pPr>
              <w:rPr>
                <w:rFonts w:ascii="Arial"/>
                <w:sz w:val="21"/>
                <w:highlight w:val="none"/>
              </w:rPr>
            </w:pPr>
          </w:p>
        </w:tc>
        <w:tc>
          <w:tcPr>
            <w:tcW w:w="515" w:type="dxa"/>
            <w:noWrap w:val="0"/>
            <w:vAlign w:val="top"/>
          </w:tcPr>
          <w:p w14:paraId="32EEC4E3">
            <w:pPr>
              <w:rPr>
                <w:rFonts w:ascii="Arial"/>
                <w:sz w:val="21"/>
                <w:highlight w:val="none"/>
              </w:rPr>
            </w:pPr>
          </w:p>
        </w:tc>
      </w:tr>
      <w:tr w14:paraId="4CE95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74" w:type="dxa"/>
            <w:noWrap w:val="0"/>
            <w:vAlign w:val="top"/>
          </w:tcPr>
          <w:p w14:paraId="4C759AA7">
            <w:pPr>
              <w:pStyle w:val="453"/>
              <w:spacing w:before="91" w:line="221" w:lineRule="auto"/>
              <w:ind w:left="175"/>
              <w:rPr>
                <w:sz w:val="19"/>
                <w:szCs w:val="19"/>
                <w:highlight w:val="none"/>
              </w:rPr>
            </w:pPr>
            <w:r>
              <w:rPr>
                <w:sz w:val="19"/>
                <w:szCs w:val="19"/>
                <w:highlight w:val="none"/>
              </w:rPr>
              <w:t>4</w:t>
            </w:r>
          </w:p>
        </w:tc>
        <w:tc>
          <w:tcPr>
            <w:tcW w:w="2377" w:type="dxa"/>
            <w:noWrap w:val="0"/>
            <w:vAlign w:val="top"/>
          </w:tcPr>
          <w:p w14:paraId="2DA3D681">
            <w:pPr>
              <w:pStyle w:val="453"/>
              <w:spacing w:before="72" w:line="219" w:lineRule="auto"/>
              <w:ind w:left="320"/>
              <w:rPr>
                <w:sz w:val="19"/>
                <w:szCs w:val="19"/>
                <w:highlight w:val="none"/>
              </w:rPr>
            </w:pPr>
            <w:r>
              <w:rPr>
                <w:spacing w:val="-2"/>
                <w:sz w:val="19"/>
                <w:szCs w:val="19"/>
                <w:highlight w:val="none"/>
              </w:rPr>
              <w:t>未确定其他暂列金额</w:t>
            </w:r>
          </w:p>
        </w:tc>
        <w:tc>
          <w:tcPr>
            <w:tcW w:w="849" w:type="dxa"/>
            <w:noWrap w:val="0"/>
            <w:vAlign w:val="top"/>
          </w:tcPr>
          <w:p w14:paraId="42D70D0A">
            <w:pPr>
              <w:rPr>
                <w:rFonts w:ascii="Arial"/>
                <w:sz w:val="21"/>
                <w:highlight w:val="none"/>
              </w:rPr>
            </w:pPr>
          </w:p>
        </w:tc>
        <w:tc>
          <w:tcPr>
            <w:tcW w:w="849" w:type="dxa"/>
            <w:noWrap w:val="0"/>
            <w:vAlign w:val="top"/>
          </w:tcPr>
          <w:p w14:paraId="21965775">
            <w:pPr>
              <w:rPr>
                <w:rFonts w:ascii="Arial"/>
                <w:sz w:val="21"/>
                <w:highlight w:val="none"/>
              </w:rPr>
            </w:pPr>
          </w:p>
        </w:tc>
        <w:tc>
          <w:tcPr>
            <w:tcW w:w="1299" w:type="dxa"/>
            <w:noWrap w:val="0"/>
            <w:vAlign w:val="top"/>
          </w:tcPr>
          <w:p w14:paraId="68D35DA0">
            <w:pPr>
              <w:rPr>
                <w:rFonts w:ascii="Arial"/>
                <w:sz w:val="21"/>
                <w:highlight w:val="none"/>
              </w:rPr>
            </w:pPr>
          </w:p>
        </w:tc>
        <w:tc>
          <w:tcPr>
            <w:tcW w:w="1319" w:type="dxa"/>
            <w:noWrap w:val="0"/>
            <w:vAlign w:val="top"/>
          </w:tcPr>
          <w:p w14:paraId="444258AE">
            <w:pPr>
              <w:rPr>
                <w:rFonts w:ascii="Arial"/>
                <w:sz w:val="21"/>
                <w:highlight w:val="none"/>
              </w:rPr>
            </w:pPr>
          </w:p>
        </w:tc>
        <w:tc>
          <w:tcPr>
            <w:tcW w:w="1518" w:type="dxa"/>
            <w:noWrap w:val="0"/>
            <w:vAlign w:val="top"/>
          </w:tcPr>
          <w:p w14:paraId="3A237400">
            <w:pPr>
              <w:rPr>
                <w:rFonts w:ascii="Arial"/>
                <w:sz w:val="21"/>
                <w:highlight w:val="none"/>
              </w:rPr>
            </w:pPr>
          </w:p>
        </w:tc>
        <w:tc>
          <w:tcPr>
            <w:tcW w:w="515" w:type="dxa"/>
            <w:noWrap w:val="0"/>
            <w:vAlign w:val="top"/>
          </w:tcPr>
          <w:p w14:paraId="7E37113C">
            <w:pPr>
              <w:rPr>
                <w:rFonts w:ascii="Arial"/>
                <w:sz w:val="21"/>
                <w:highlight w:val="none"/>
              </w:rPr>
            </w:pPr>
          </w:p>
        </w:tc>
      </w:tr>
      <w:tr w14:paraId="5B42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74" w:type="dxa"/>
            <w:noWrap w:val="0"/>
            <w:vAlign w:val="top"/>
          </w:tcPr>
          <w:p w14:paraId="517A55CE">
            <w:pPr>
              <w:pStyle w:val="453"/>
              <w:spacing w:before="92" w:line="210" w:lineRule="auto"/>
              <w:ind w:left="85"/>
              <w:rPr>
                <w:sz w:val="19"/>
                <w:szCs w:val="19"/>
                <w:highlight w:val="none"/>
              </w:rPr>
            </w:pPr>
            <w:r>
              <w:rPr>
                <w:spacing w:val="-2"/>
                <w:sz w:val="19"/>
                <w:szCs w:val="19"/>
                <w:highlight w:val="none"/>
              </w:rPr>
              <w:t>4.1</w:t>
            </w:r>
          </w:p>
        </w:tc>
        <w:tc>
          <w:tcPr>
            <w:tcW w:w="2377" w:type="dxa"/>
            <w:noWrap w:val="0"/>
            <w:vAlign w:val="top"/>
          </w:tcPr>
          <w:p w14:paraId="2F58FED7">
            <w:pPr>
              <w:rPr>
                <w:rFonts w:ascii="Arial"/>
                <w:sz w:val="21"/>
                <w:highlight w:val="none"/>
              </w:rPr>
            </w:pPr>
          </w:p>
        </w:tc>
        <w:tc>
          <w:tcPr>
            <w:tcW w:w="849" w:type="dxa"/>
            <w:noWrap w:val="0"/>
            <w:vAlign w:val="top"/>
          </w:tcPr>
          <w:p w14:paraId="024E22BC">
            <w:pPr>
              <w:rPr>
                <w:rFonts w:ascii="Arial"/>
                <w:sz w:val="21"/>
                <w:highlight w:val="none"/>
              </w:rPr>
            </w:pPr>
          </w:p>
        </w:tc>
        <w:tc>
          <w:tcPr>
            <w:tcW w:w="849" w:type="dxa"/>
            <w:noWrap w:val="0"/>
            <w:vAlign w:val="top"/>
          </w:tcPr>
          <w:p w14:paraId="1A6FD937">
            <w:pPr>
              <w:rPr>
                <w:rFonts w:ascii="Arial"/>
                <w:sz w:val="21"/>
                <w:highlight w:val="none"/>
              </w:rPr>
            </w:pPr>
          </w:p>
        </w:tc>
        <w:tc>
          <w:tcPr>
            <w:tcW w:w="1299" w:type="dxa"/>
            <w:noWrap w:val="0"/>
            <w:vAlign w:val="top"/>
          </w:tcPr>
          <w:p w14:paraId="169CC615">
            <w:pPr>
              <w:rPr>
                <w:rFonts w:ascii="Arial"/>
                <w:sz w:val="21"/>
                <w:highlight w:val="none"/>
              </w:rPr>
            </w:pPr>
          </w:p>
        </w:tc>
        <w:tc>
          <w:tcPr>
            <w:tcW w:w="1319" w:type="dxa"/>
            <w:noWrap w:val="0"/>
            <w:vAlign w:val="top"/>
          </w:tcPr>
          <w:p w14:paraId="365BD28F">
            <w:pPr>
              <w:rPr>
                <w:rFonts w:ascii="Arial"/>
                <w:sz w:val="21"/>
                <w:highlight w:val="none"/>
              </w:rPr>
            </w:pPr>
          </w:p>
        </w:tc>
        <w:tc>
          <w:tcPr>
            <w:tcW w:w="1518" w:type="dxa"/>
            <w:noWrap w:val="0"/>
            <w:vAlign w:val="top"/>
          </w:tcPr>
          <w:p w14:paraId="04A1F093">
            <w:pPr>
              <w:rPr>
                <w:rFonts w:ascii="Arial"/>
                <w:sz w:val="21"/>
                <w:highlight w:val="none"/>
              </w:rPr>
            </w:pPr>
          </w:p>
        </w:tc>
        <w:tc>
          <w:tcPr>
            <w:tcW w:w="515" w:type="dxa"/>
            <w:noWrap w:val="0"/>
            <w:vAlign w:val="top"/>
          </w:tcPr>
          <w:p w14:paraId="5A920EFB">
            <w:pPr>
              <w:rPr>
                <w:rFonts w:ascii="Arial"/>
                <w:sz w:val="21"/>
                <w:highlight w:val="none"/>
              </w:rPr>
            </w:pPr>
          </w:p>
        </w:tc>
      </w:tr>
      <w:tr w14:paraId="48623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474" w:type="dxa"/>
            <w:noWrap w:val="0"/>
            <w:vAlign w:val="top"/>
          </w:tcPr>
          <w:p w14:paraId="3BE7DDF0">
            <w:pPr>
              <w:rPr>
                <w:rFonts w:ascii="Arial"/>
                <w:sz w:val="21"/>
                <w:highlight w:val="none"/>
              </w:rPr>
            </w:pPr>
          </w:p>
        </w:tc>
        <w:tc>
          <w:tcPr>
            <w:tcW w:w="2377" w:type="dxa"/>
            <w:noWrap w:val="0"/>
            <w:vAlign w:val="top"/>
          </w:tcPr>
          <w:p w14:paraId="0A7889E9">
            <w:pPr>
              <w:rPr>
                <w:rFonts w:ascii="Arial"/>
                <w:sz w:val="21"/>
                <w:highlight w:val="none"/>
              </w:rPr>
            </w:pPr>
          </w:p>
        </w:tc>
        <w:tc>
          <w:tcPr>
            <w:tcW w:w="849" w:type="dxa"/>
            <w:noWrap w:val="0"/>
            <w:vAlign w:val="top"/>
          </w:tcPr>
          <w:p w14:paraId="78AB6933">
            <w:pPr>
              <w:rPr>
                <w:rFonts w:ascii="Arial"/>
                <w:sz w:val="21"/>
                <w:highlight w:val="none"/>
              </w:rPr>
            </w:pPr>
          </w:p>
        </w:tc>
        <w:tc>
          <w:tcPr>
            <w:tcW w:w="849" w:type="dxa"/>
            <w:noWrap w:val="0"/>
            <w:vAlign w:val="top"/>
          </w:tcPr>
          <w:p w14:paraId="04C22809">
            <w:pPr>
              <w:rPr>
                <w:rFonts w:ascii="Arial"/>
                <w:sz w:val="21"/>
                <w:highlight w:val="none"/>
              </w:rPr>
            </w:pPr>
          </w:p>
        </w:tc>
        <w:tc>
          <w:tcPr>
            <w:tcW w:w="1299" w:type="dxa"/>
            <w:noWrap w:val="0"/>
            <w:vAlign w:val="top"/>
          </w:tcPr>
          <w:p w14:paraId="3442E9A1">
            <w:pPr>
              <w:rPr>
                <w:rFonts w:ascii="Arial"/>
                <w:sz w:val="21"/>
                <w:highlight w:val="none"/>
              </w:rPr>
            </w:pPr>
          </w:p>
        </w:tc>
        <w:tc>
          <w:tcPr>
            <w:tcW w:w="1319" w:type="dxa"/>
            <w:noWrap w:val="0"/>
            <w:vAlign w:val="top"/>
          </w:tcPr>
          <w:p w14:paraId="226894CB">
            <w:pPr>
              <w:rPr>
                <w:rFonts w:ascii="Arial"/>
                <w:sz w:val="21"/>
                <w:highlight w:val="none"/>
              </w:rPr>
            </w:pPr>
          </w:p>
        </w:tc>
        <w:tc>
          <w:tcPr>
            <w:tcW w:w="1518" w:type="dxa"/>
            <w:noWrap w:val="0"/>
            <w:vAlign w:val="top"/>
          </w:tcPr>
          <w:p w14:paraId="3B8E0CBF">
            <w:pPr>
              <w:rPr>
                <w:rFonts w:ascii="Arial"/>
                <w:sz w:val="21"/>
                <w:highlight w:val="none"/>
              </w:rPr>
            </w:pPr>
          </w:p>
        </w:tc>
        <w:tc>
          <w:tcPr>
            <w:tcW w:w="515" w:type="dxa"/>
            <w:noWrap w:val="0"/>
            <w:vAlign w:val="top"/>
          </w:tcPr>
          <w:p w14:paraId="20050106">
            <w:pPr>
              <w:rPr>
                <w:rFonts w:ascii="Arial"/>
                <w:sz w:val="21"/>
                <w:highlight w:val="none"/>
              </w:rPr>
            </w:pPr>
          </w:p>
        </w:tc>
      </w:tr>
      <w:tr w14:paraId="0A5E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74" w:type="dxa"/>
            <w:noWrap w:val="0"/>
            <w:vAlign w:val="top"/>
          </w:tcPr>
          <w:p w14:paraId="3E8BBB3F">
            <w:pPr>
              <w:rPr>
                <w:rFonts w:ascii="Arial"/>
                <w:sz w:val="21"/>
                <w:highlight w:val="none"/>
              </w:rPr>
            </w:pPr>
          </w:p>
        </w:tc>
        <w:tc>
          <w:tcPr>
            <w:tcW w:w="2377" w:type="dxa"/>
            <w:noWrap w:val="0"/>
            <w:vAlign w:val="top"/>
          </w:tcPr>
          <w:p w14:paraId="3861063B">
            <w:pPr>
              <w:rPr>
                <w:rFonts w:ascii="Arial"/>
                <w:sz w:val="21"/>
                <w:highlight w:val="none"/>
              </w:rPr>
            </w:pPr>
          </w:p>
        </w:tc>
        <w:tc>
          <w:tcPr>
            <w:tcW w:w="849" w:type="dxa"/>
            <w:noWrap w:val="0"/>
            <w:vAlign w:val="top"/>
          </w:tcPr>
          <w:p w14:paraId="07DD0A05">
            <w:pPr>
              <w:rPr>
                <w:rFonts w:ascii="Arial"/>
                <w:sz w:val="21"/>
                <w:highlight w:val="none"/>
              </w:rPr>
            </w:pPr>
          </w:p>
        </w:tc>
        <w:tc>
          <w:tcPr>
            <w:tcW w:w="849" w:type="dxa"/>
            <w:noWrap w:val="0"/>
            <w:vAlign w:val="top"/>
          </w:tcPr>
          <w:p w14:paraId="5D525837">
            <w:pPr>
              <w:rPr>
                <w:rFonts w:ascii="Arial"/>
                <w:sz w:val="21"/>
                <w:highlight w:val="none"/>
              </w:rPr>
            </w:pPr>
          </w:p>
        </w:tc>
        <w:tc>
          <w:tcPr>
            <w:tcW w:w="1299" w:type="dxa"/>
            <w:noWrap w:val="0"/>
            <w:vAlign w:val="top"/>
          </w:tcPr>
          <w:p w14:paraId="118FC7B4">
            <w:pPr>
              <w:rPr>
                <w:rFonts w:ascii="Arial"/>
                <w:sz w:val="21"/>
                <w:highlight w:val="none"/>
              </w:rPr>
            </w:pPr>
          </w:p>
        </w:tc>
        <w:tc>
          <w:tcPr>
            <w:tcW w:w="1319" w:type="dxa"/>
            <w:noWrap w:val="0"/>
            <w:vAlign w:val="top"/>
          </w:tcPr>
          <w:p w14:paraId="5277CF4E">
            <w:pPr>
              <w:rPr>
                <w:rFonts w:ascii="Arial"/>
                <w:sz w:val="21"/>
                <w:highlight w:val="none"/>
              </w:rPr>
            </w:pPr>
          </w:p>
        </w:tc>
        <w:tc>
          <w:tcPr>
            <w:tcW w:w="1518" w:type="dxa"/>
            <w:noWrap w:val="0"/>
            <w:vAlign w:val="top"/>
          </w:tcPr>
          <w:p w14:paraId="3955F8DD">
            <w:pPr>
              <w:rPr>
                <w:rFonts w:ascii="Arial"/>
                <w:sz w:val="21"/>
                <w:highlight w:val="none"/>
              </w:rPr>
            </w:pPr>
          </w:p>
        </w:tc>
        <w:tc>
          <w:tcPr>
            <w:tcW w:w="515" w:type="dxa"/>
            <w:noWrap w:val="0"/>
            <w:vAlign w:val="top"/>
          </w:tcPr>
          <w:p w14:paraId="0DA2629D">
            <w:pPr>
              <w:rPr>
                <w:rFonts w:ascii="Arial"/>
                <w:sz w:val="21"/>
                <w:highlight w:val="none"/>
              </w:rPr>
            </w:pPr>
          </w:p>
        </w:tc>
      </w:tr>
      <w:tr w14:paraId="63339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23839C5A">
            <w:pPr>
              <w:rPr>
                <w:rFonts w:ascii="Arial"/>
                <w:sz w:val="21"/>
                <w:highlight w:val="none"/>
              </w:rPr>
            </w:pPr>
          </w:p>
        </w:tc>
        <w:tc>
          <w:tcPr>
            <w:tcW w:w="2377" w:type="dxa"/>
            <w:noWrap w:val="0"/>
            <w:vAlign w:val="top"/>
          </w:tcPr>
          <w:p w14:paraId="2B3FA780">
            <w:pPr>
              <w:rPr>
                <w:rFonts w:ascii="Arial"/>
                <w:sz w:val="21"/>
                <w:highlight w:val="none"/>
              </w:rPr>
            </w:pPr>
          </w:p>
        </w:tc>
        <w:tc>
          <w:tcPr>
            <w:tcW w:w="849" w:type="dxa"/>
            <w:noWrap w:val="0"/>
            <w:vAlign w:val="top"/>
          </w:tcPr>
          <w:p w14:paraId="1297022F">
            <w:pPr>
              <w:rPr>
                <w:rFonts w:ascii="Arial"/>
                <w:sz w:val="21"/>
                <w:highlight w:val="none"/>
              </w:rPr>
            </w:pPr>
          </w:p>
        </w:tc>
        <w:tc>
          <w:tcPr>
            <w:tcW w:w="849" w:type="dxa"/>
            <w:noWrap w:val="0"/>
            <w:vAlign w:val="top"/>
          </w:tcPr>
          <w:p w14:paraId="415E6E02">
            <w:pPr>
              <w:rPr>
                <w:rFonts w:ascii="Arial"/>
                <w:sz w:val="21"/>
                <w:highlight w:val="none"/>
              </w:rPr>
            </w:pPr>
          </w:p>
        </w:tc>
        <w:tc>
          <w:tcPr>
            <w:tcW w:w="1299" w:type="dxa"/>
            <w:noWrap w:val="0"/>
            <w:vAlign w:val="top"/>
          </w:tcPr>
          <w:p w14:paraId="53A90558">
            <w:pPr>
              <w:rPr>
                <w:rFonts w:ascii="Arial"/>
                <w:sz w:val="21"/>
                <w:highlight w:val="none"/>
              </w:rPr>
            </w:pPr>
          </w:p>
        </w:tc>
        <w:tc>
          <w:tcPr>
            <w:tcW w:w="1319" w:type="dxa"/>
            <w:noWrap w:val="0"/>
            <w:vAlign w:val="top"/>
          </w:tcPr>
          <w:p w14:paraId="4A708AD6">
            <w:pPr>
              <w:rPr>
                <w:rFonts w:ascii="Arial"/>
                <w:sz w:val="21"/>
                <w:highlight w:val="none"/>
              </w:rPr>
            </w:pPr>
          </w:p>
        </w:tc>
        <w:tc>
          <w:tcPr>
            <w:tcW w:w="1518" w:type="dxa"/>
            <w:noWrap w:val="0"/>
            <w:vAlign w:val="top"/>
          </w:tcPr>
          <w:p w14:paraId="439D90F5">
            <w:pPr>
              <w:rPr>
                <w:rFonts w:ascii="Arial"/>
                <w:sz w:val="21"/>
                <w:highlight w:val="none"/>
              </w:rPr>
            </w:pPr>
          </w:p>
        </w:tc>
        <w:tc>
          <w:tcPr>
            <w:tcW w:w="515" w:type="dxa"/>
            <w:noWrap w:val="0"/>
            <w:vAlign w:val="top"/>
          </w:tcPr>
          <w:p w14:paraId="235C1ECD">
            <w:pPr>
              <w:rPr>
                <w:rFonts w:ascii="Arial"/>
                <w:sz w:val="21"/>
                <w:highlight w:val="none"/>
              </w:rPr>
            </w:pPr>
          </w:p>
        </w:tc>
      </w:tr>
      <w:tr w14:paraId="1989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2851" w:type="dxa"/>
            <w:gridSpan w:val="2"/>
            <w:noWrap w:val="0"/>
            <w:vAlign w:val="top"/>
          </w:tcPr>
          <w:p w14:paraId="040E2AC5">
            <w:pPr>
              <w:pStyle w:val="453"/>
              <w:spacing w:before="85" w:line="219" w:lineRule="auto"/>
              <w:ind w:left="1035"/>
              <w:rPr>
                <w:sz w:val="19"/>
                <w:szCs w:val="19"/>
                <w:highlight w:val="none"/>
              </w:rPr>
            </w:pPr>
            <w:r>
              <w:rPr>
                <w:spacing w:val="-2"/>
                <w:sz w:val="19"/>
                <w:szCs w:val="19"/>
                <w:highlight w:val="none"/>
              </w:rPr>
              <w:t>本页小计</w:t>
            </w:r>
          </w:p>
        </w:tc>
        <w:tc>
          <w:tcPr>
            <w:tcW w:w="849" w:type="dxa"/>
            <w:noWrap w:val="0"/>
            <w:vAlign w:val="top"/>
          </w:tcPr>
          <w:p w14:paraId="72B74BDA">
            <w:pPr>
              <w:pStyle w:val="453"/>
              <w:spacing w:before="169" w:line="47" w:lineRule="exact"/>
              <w:ind w:left="384"/>
              <w:rPr>
                <w:sz w:val="6"/>
                <w:szCs w:val="6"/>
                <w:highlight w:val="none"/>
              </w:rPr>
            </w:pPr>
            <w:r>
              <w:rPr>
                <w:position w:val="-1"/>
                <w:sz w:val="6"/>
                <w:szCs w:val="6"/>
                <w:highlight w:val="none"/>
              </w:rPr>
              <w:t>一</w:t>
            </w:r>
          </w:p>
        </w:tc>
        <w:tc>
          <w:tcPr>
            <w:tcW w:w="849" w:type="dxa"/>
            <w:noWrap w:val="0"/>
            <w:vAlign w:val="top"/>
          </w:tcPr>
          <w:p w14:paraId="62538539">
            <w:pPr>
              <w:pStyle w:val="453"/>
              <w:spacing w:before="169" w:line="47" w:lineRule="exact"/>
              <w:ind w:left="385"/>
              <w:rPr>
                <w:sz w:val="6"/>
                <w:szCs w:val="6"/>
                <w:highlight w:val="none"/>
              </w:rPr>
            </w:pPr>
            <w:r>
              <w:rPr>
                <w:position w:val="-1"/>
                <w:sz w:val="6"/>
                <w:szCs w:val="6"/>
                <w:highlight w:val="none"/>
              </w:rPr>
              <w:t>一</w:t>
            </w:r>
          </w:p>
        </w:tc>
        <w:tc>
          <w:tcPr>
            <w:tcW w:w="1299" w:type="dxa"/>
            <w:noWrap w:val="0"/>
            <w:vAlign w:val="top"/>
          </w:tcPr>
          <w:p w14:paraId="5B566D81">
            <w:pPr>
              <w:rPr>
                <w:rFonts w:ascii="Arial"/>
                <w:sz w:val="21"/>
                <w:highlight w:val="none"/>
              </w:rPr>
            </w:pPr>
          </w:p>
        </w:tc>
        <w:tc>
          <w:tcPr>
            <w:tcW w:w="1319" w:type="dxa"/>
            <w:noWrap w:val="0"/>
            <w:vAlign w:val="top"/>
          </w:tcPr>
          <w:p w14:paraId="04674085">
            <w:pPr>
              <w:rPr>
                <w:rFonts w:ascii="Arial"/>
                <w:sz w:val="21"/>
                <w:highlight w:val="none"/>
              </w:rPr>
            </w:pPr>
          </w:p>
        </w:tc>
        <w:tc>
          <w:tcPr>
            <w:tcW w:w="1518" w:type="dxa"/>
            <w:noWrap w:val="0"/>
            <w:vAlign w:val="top"/>
          </w:tcPr>
          <w:p w14:paraId="37332A10">
            <w:pPr>
              <w:rPr>
                <w:rFonts w:ascii="Arial"/>
                <w:sz w:val="21"/>
                <w:highlight w:val="none"/>
              </w:rPr>
            </w:pPr>
          </w:p>
        </w:tc>
        <w:tc>
          <w:tcPr>
            <w:tcW w:w="515" w:type="dxa"/>
            <w:noWrap w:val="0"/>
            <w:vAlign w:val="top"/>
          </w:tcPr>
          <w:p w14:paraId="2D53CD00">
            <w:pPr>
              <w:pStyle w:val="453"/>
              <w:spacing w:before="169" w:line="47" w:lineRule="exact"/>
              <w:ind w:left="220"/>
              <w:rPr>
                <w:sz w:val="6"/>
                <w:szCs w:val="6"/>
                <w:highlight w:val="none"/>
              </w:rPr>
            </w:pPr>
            <w:r>
              <w:rPr>
                <w:position w:val="-1"/>
                <w:sz w:val="6"/>
                <w:szCs w:val="6"/>
                <w:highlight w:val="none"/>
              </w:rPr>
              <w:t>一</w:t>
            </w:r>
          </w:p>
        </w:tc>
      </w:tr>
      <w:tr w14:paraId="7DE62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2851" w:type="dxa"/>
            <w:gridSpan w:val="2"/>
            <w:noWrap w:val="0"/>
            <w:vAlign w:val="top"/>
          </w:tcPr>
          <w:p w14:paraId="60544B8E">
            <w:pPr>
              <w:pStyle w:val="453"/>
              <w:spacing w:before="78" w:line="221" w:lineRule="auto"/>
              <w:ind w:left="1135"/>
              <w:rPr>
                <w:sz w:val="19"/>
                <w:szCs w:val="19"/>
                <w:highlight w:val="none"/>
              </w:rPr>
            </w:pPr>
            <w:r>
              <w:rPr>
                <w:spacing w:val="-5"/>
                <w:sz w:val="19"/>
                <w:szCs w:val="19"/>
                <w:highlight w:val="none"/>
              </w:rPr>
              <w:t>合</w:t>
            </w:r>
            <w:r>
              <w:rPr>
                <w:spacing w:val="4"/>
                <w:sz w:val="19"/>
                <w:szCs w:val="19"/>
                <w:highlight w:val="none"/>
              </w:rPr>
              <w:t xml:space="preserve">  </w:t>
            </w:r>
            <w:r>
              <w:rPr>
                <w:spacing w:val="-5"/>
                <w:sz w:val="19"/>
                <w:szCs w:val="19"/>
                <w:highlight w:val="none"/>
              </w:rPr>
              <w:t>计</w:t>
            </w:r>
          </w:p>
        </w:tc>
        <w:tc>
          <w:tcPr>
            <w:tcW w:w="849" w:type="dxa"/>
            <w:noWrap w:val="0"/>
            <w:vAlign w:val="top"/>
          </w:tcPr>
          <w:p w14:paraId="0CD2643D">
            <w:pPr>
              <w:pStyle w:val="453"/>
              <w:spacing w:before="167" w:line="148" w:lineRule="exact"/>
              <w:ind w:left="323"/>
              <w:rPr>
                <w:sz w:val="19"/>
                <w:szCs w:val="19"/>
                <w:highlight w:val="none"/>
              </w:rPr>
            </w:pPr>
            <w:r>
              <w:rPr>
                <w:position w:val="-4"/>
                <w:sz w:val="19"/>
                <w:szCs w:val="19"/>
                <w:highlight w:val="none"/>
              </w:rPr>
              <w:t>一</w:t>
            </w:r>
          </w:p>
        </w:tc>
        <w:tc>
          <w:tcPr>
            <w:tcW w:w="849" w:type="dxa"/>
            <w:noWrap w:val="0"/>
            <w:vAlign w:val="top"/>
          </w:tcPr>
          <w:p w14:paraId="1180DCD3">
            <w:pPr>
              <w:pStyle w:val="453"/>
              <w:spacing w:before="170" w:line="47" w:lineRule="exact"/>
              <w:ind w:left="385"/>
              <w:rPr>
                <w:sz w:val="6"/>
                <w:szCs w:val="6"/>
                <w:highlight w:val="none"/>
              </w:rPr>
            </w:pPr>
            <w:r>
              <w:rPr>
                <w:position w:val="-1"/>
                <w:sz w:val="6"/>
                <w:szCs w:val="6"/>
                <w:highlight w:val="none"/>
              </w:rPr>
              <w:t>一</w:t>
            </w:r>
          </w:p>
        </w:tc>
        <w:tc>
          <w:tcPr>
            <w:tcW w:w="1299" w:type="dxa"/>
            <w:noWrap w:val="0"/>
            <w:vAlign w:val="top"/>
          </w:tcPr>
          <w:p w14:paraId="38708BBC">
            <w:pPr>
              <w:rPr>
                <w:rFonts w:ascii="Arial"/>
                <w:sz w:val="21"/>
                <w:highlight w:val="none"/>
              </w:rPr>
            </w:pPr>
          </w:p>
        </w:tc>
        <w:tc>
          <w:tcPr>
            <w:tcW w:w="1319" w:type="dxa"/>
            <w:noWrap w:val="0"/>
            <w:vAlign w:val="top"/>
          </w:tcPr>
          <w:p w14:paraId="340B7558">
            <w:pPr>
              <w:rPr>
                <w:rFonts w:ascii="Arial"/>
                <w:sz w:val="21"/>
                <w:highlight w:val="none"/>
              </w:rPr>
            </w:pPr>
          </w:p>
        </w:tc>
        <w:tc>
          <w:tcPr>
            <w:tcW w:w="1518" w:type="dxa"/>
            <w:noWrap w:val="0"/>
            <w:vAlign w:val="top"/>
          </w:tcPr>
          <w:p w14:paraId="164FB5EC">
            <w:pPr>
              <w:rPr>
                <w:rFonts w:ascii="Arial"/>
                <w:sz w:val="21"/>
                <w:highlight w:val="none"/>
              </w:rPr>
            </w:pPr>
          </w:p>
        </w:tc>
        <w:tc>
          <w:tcPr>
            <w:tcW w:w="515" w:type="dxa"/>
            <w:noWrap w:val="0"/>
            <w:vAlign w:val="top"/>
          </w:tcPr>
          <w:p w14:paraId="14BFCEE6">
            <w:pPr>
              <w:pStyle w:val="453"/>
              <w:spacing w:before="167" w:line="148" w:lineRule="exact"/>
              <w:ind w:left="159"/>
              <w:rPr>
                <w:sz w:val="19"/>
                <w:szCs w:val="19"/>
                <w:highlight w:val="none"/>
              </w:rPr>
            </w:pPr>
            <w:r>
              <w:rPr>
                <w:position w:val="-4"/>
                <w:sz w:val="19"/>
                <w:szCs w:val="19"/>
                <w:highlight w:val="none"/>
              </w:rPr>
              <w:t>一</w:t>
            </w:r>
          </w:p>
        </w:tc>
      </w:tr>
    </w:tbl>
    <w:p w14:paraId="46E9EFAE">
      <w:pPr>
        <w:pStyle w:val="24"/>
        <w:spacing w:before="76" w:line="219" w:lineRule="auto"/>
        <w:ind w:left="689"/>
        <w:rPr>
          <w:sz w:val="20"/>
          <w:szCs w:val="20"/>
          <w:highlight w:val="none"/>
        </w:rPr>
      </w:pPr>
    </w:p>
    <w:p w14:paraId="41F7EEC9">
      <w:pPr>
        <w:spacing w:line="219" w:lineRule="auto"/>
        <w:rPr>
          <w:sz w:val="20"/>
          <w:szCs w:val="20"/>
          <w:highlight w:val="none"/>
        </w:rPr>
        <w:sectPr>
          <w:footerReference r:id="rId8" w:type="default"/>
          <w:pgSz w:w="11890" w:h="16850"/>
          <w:pgMar w:top="1432" w:right="968" w:bottom="1294" w:left="1500" w:header="850" w:footer="567" w:gutter="0"/>
          <w:cols w:space="720" w:num="1"/>
        </w:sectPr>
      </w:pPr>
    </w:p>
    <w:p w14:paraId="2FE0730C">
      <w:pPr>
        <w:spacing w:before="103" w:line="221" w:lineRule="auto"/>
        <w:ind w:left="3049"/>
        <w:rPr>
          <w:rFonts w:ascii="黑体" w:hAnsi="黑体" w:eastAsia="黑体" w:cs="黑体"/>
          <w:sz w:val="19"/>
          <w:szCs w:val="19"/>
          <w:highlight w:val="none"/>
        </w:rPr>
      </w:pPr>
      <w:bookmarkStart w:id="654" w:name="bookmark265"/>
      <w:bookmarkEnd w:id="654"/>
      <w:r>
        <w:rPr>
          <w:rFonts w:ascii="黑体" w:hAnsi="黑体" w:eastAsia="黑体" w:cs="黑体"/>
          <w:spacing w:val="9"/>
          <w:sz w:val="19"/>
          <w:szCs w:val="19"/>
          <w:highlight w:val="none"/>
        </w:rPr>
        <w:t>表</w:t>
      </w:r>
      <w:r>
        <w:rPr>
          <w:rFonts w:ascii="黑体" w:hAnsi="黑体" w:eastAsia="黑体" w:cs="黑体"/>
          <w:spacing w:val="-30"/>
          <w:sz w:val="19"/>
          <w:szCs w:val="19"/>
          <w:highlight w:val="none"/>
        </w:rPr>
        <w:t xml:space="preserve"> </w:t>
      </w:r>
      <w:r>
        <w:rPr>
          <w:rFonts w:ascii="Times New Roman" w:hAnsi="Times New Roman" w:eastAsia="Times New Roman" w:cs="Times New Roman"/>
          <w:spacing w:val="9"/>
          <w:sz w:val="19"/>
          <w:szCs w:val="19"/>
          <w:highlight w:val="none"/>
        </w:rPr>
        <w:t xml:space="preserve">E.4.3 </w:t>
      </w:r>
      <w:r>
        <w:rPr>
          <w:rFonts w:ascii="黑体" w:hAnsi="黑体" w:eastAsia="黑体" w:cs="黑体"/>
          <w:spacing w:val="9"/>
          <w:sz w:val="19"/>
          <w:szCs w:val="19"/>
          <w:highlight w:val="none"/>
        </w:rPr>
        <w:t>专业工程暂估价明细表</w:t>
      </w:r>
    </w:p>
    <w:p w14:paraId="1298CDF3">
      <w:pPr>
        <w:pStyle w:val="24"/>
        <w:spacing w:before="64" w:line="220" w:lineRule="auto"/>
        <w:jc w:val="right"/>
        <w:rPr>
          <w:sz w:val="20"/>
          <w:szCs w:val="20"/>
          <w:highlight w:val="none"/>
        </w:rPr>
      </w:pPr>
      <w:r>
        <w:rPr>
          <w:spacing w:val="-1"/>
          <w:sz w:val="20"/>
          <w:szCs w:val="20"/>
          <w:highlight w:val="none"/>
        </w:rPr>
        <w:t>工程名称：                                  标段：</w:t>
      </w:r>
      <w:r>
        <w:rPr>
          <w:spacing w:val="-2"/>
          <w:sz w:val="20"/>
          <w:szCs w:val="20"/>
          <w:highlight w:val="none"/>
        </w:rPr>
        <w:t xml:space="preserve">                             第  页  共</w:t>
      </w:r>
      <w:r>
        <w:rPr>
          <w:spacing w:val="11"/>
          <w:sz w:val="20"/>
          <w:szCs w:val="20"/>
          <w:highlight w:val="none"/>
        </w:rPr>
        <w:t xml:space="preserve">  </w:t>
      </w:r>
      <w:r>
        <w:rPr>
          <w:spacing w:val="-2"/>
          <w:sz w:val="20"/>
          <w:szCs w:val="20"/>
          <w:highlight w:val="none"/>
        </w:rPr>
        <w:t>页</w:t>
      </w:r>
    </w:p>
    <w:p w14:paraId="5AD69045">
      <w:pPr>
        <w:spacing w:line="98" w:lineRule="exact"/>
        <w:rPr>
          <w:highlight w:val="none"/>
        </w:rPr>
      </w:pPr>
    </w:p>
    <w:tbl>
      <w:tblPr>
        <w:tblStyle w:val="452"/>
        <w:tblW w:w="920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1129"/>
        <w:gridCol w:w="1129"/>
        <w:gridCol w:w="799"/>
        <w:gridCol w:w="969"/>
        <w:gridCol w:w="1129"/>
        <w:gridCol w:w="789"/>
        <w:gridCol w:w="949"/>
        <w:gridCol w:w="1139"/>
        <w:gridCol w:w="694"/>
      </w:tblGrid>
      <w:tr w14:paraId="09096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474" w:type="dxa"/>
            <w:vMerge w:val="restart"/>
            <w:tcBorders>
              <w:bottom w:val="nil"/>
            </w:tcBorders>
            <w:noWrap w:val="0"/>
            <w:vAlign w:val="top"/>
          </w:tcPr>
          <w:p w14:paraId="1E8A7260">
            <w:pPr>
              <w:spacing w:line="307" w:lineRule="auto"/>
              <w:rPr>
                <w:rFonts w:ascii="Arial"/>
                <w:sz w:val="21"/>
                <w:highlight w:val="none"/>
              </w:rPr>
            </w:pPr>
          </w:p>
          <w:p w14:paraId="334B5650">
            <w:pPr>
              <w:pStyle w:val="453"/>
              <w:spacing w:before="65" w:line="221" w:lineRule="auto"/>
              <w:ind w:left="14"/>
              <w:rPr>
                <w:highlight w:val="none"/>
              </w:rPr>
            </w:pPr>
            <w:r>
              <w:rPr>
                <w:spacing w:val="-2"/>
                <w:highlight w:val="none"/>
              </w:rPr>
              <w:t>序号</w:t>
            </w:r>
          </w:p>
        </w:tc>
        <w:tc>
          <w:tcPr>
            <w:tcW w:w="1129" w:type="dxa"/>
            <w:vMerge w:val="restart"/>
            <w:tcBorders>
              <w:bottom w:val="nil"/>
            </w:tcBorders>
            <w:noWrap w:val="0"/>
            <w:vAlign w:val="top"/>
          </w:tcPr>
          <w:p w14:paraId="20DA55DB">
            <w:pPr>
              <w:pStyle w:val="453"/>
              <w:spacing w:before="213" w:line="220" w:lineRule="auto"/>
              <w:ind w:left="150"/>
              <w:rPr>
                <w:highlight w:val="none"/>
              </w:rPr>
            </w:pPr>
            <w:r>
              <w:rPr>
                <w:spacing w:val="-2"/>
                <w:highlight w:val="none"/>
              </w:rPr>
              <w:t>专业工程</w:t>
            </w:r>
          </w:p>
          <w:p w14:paraId="0C50A569">
            <w:pPr>
              <w:pStyle w:val="453"/>
              <w:spacing w:before="63" w:line="221" w:lineRule="auto"/>
              <w:ind w:left="350"/>
              <w:rPr>
                <w:highlight w:val="none"/>
              </w:rPr>
            </w:pPr>
            <w:r>
              <w:rPr>
                <w:spacing w:val="5"/>
                <w:highlight w:val="none"/>
              </w:rPr>
              <w:t>名称</w:t>
            </w:r>
          </w:p>
        </w:tc>
        <w:tc>
          <w:tcPr>
            <w:tcW w:w="2897" w:type="dxa"/>
            <w:gridSpan w:val="3"/>
            <w:noWrap w:val="0"/>
            <w:vAlign w:val="top"/>
          </w:tcPr>
          <w:p w14:paraId="1DE80B8C">
            <w:pPr>
              <w:pStyle w:val="453"/>
              <w:spacing w:before="51" w:line="218" w:lineRule="auto"/>
              <w:ind w:left="841"/>
              <w:rPr>
                <w:highlight w:val="none"/>
              </w:rPr>
            </w:pPr>
            <w:r>
              <w:rPr>
                <w:spacing w:val="6"/>
                <w:highlight w:val="none"/>
              </w:rPr>
              <w:t>暂估金额</w:t>
            </w:r>
            <w:r>
              <w:rPr>
                <w:rFonts w:hint="eastAsia"/>
                <w:spacing w:val="6"/>
                <w:highlight w:val="none"/>
                <w:lang w:eastAsia="zh-CN"/>
              </w:rPr>
              <w:t>（</w:t>
            </w:r>
            <w:r>
              <w:rPr>
                <w:spacing w:val="6"/>
                <w:highlight w:val="none"/>
              </w:rPr>
              <w:t>元)</w:t>
            </w:r>
          </w:p>
        </w:tc>
        <w:tc>
          <w:tcPr>
            <w:tcW w:w="2867" w:type="dxa"/>
            <w:gridSpan w:val="3"/>
            <w:noWrap w:val="0"/>
            <w:vAlign w:val="top"/>
          </w:tcPr>
          <w:p w14:paraId="382E0CE7">
            <w:pPr>
              <w:pStyle w:val="453"/>
              <w:spacing w:before="53" w:line="219" w:lineRule="auto"/>
              <w:ind w:left="855"/>
              <w:rPr>
                <w:highlight w:val="none"/>
              </w:rPr>
            </w:pPr>
            <w:r>
              <w:rPr>
                <w:spacing w:val="6"/>
                <w:highlight w:val="none"/>
              </w:rPr>
              <w:t>确认金额</w:t>
            </w:r>
            <w:r>
              <w:rPr>
                <w:rFonts w:hint="eastAsia"/>
                <w:spacing w:val="6"/>
                <w:highlight w:val="none"/>
                <w:lang w:eastAsia="zh-CN"/>
              </w:rPr>
              <w:t>（</w:t>
            </w:r>
            <w:r>
              <w:rPr>
                <w:spacing w:val="6"/>
                <w:highlight w:val="none"/>
              </w:rPr>
              <w:t>元)</w:t>
            </w:r>
          </w:p>
        </w:tc>
        <w:tc>
          <w:tcPr>
            <w:tcW w:w="1139" w:type="dxa"/>
            <w:vMerge w:val="restart"/>
            <w:tcBorders>
              <w:bottom w:val="nil"/>
            </w:tcBorders>
            <w:noWrap w:val="0"/>
            <w:vAlign w:val="top"/>
          </w:tcPr>
          <w:p w14:paraId="54774A2D">
            <w:pPr>
              <w:pStyle w:val="453"/>
              <w:spacing w:before="53" w:line="219" w:lineRule="auto"/>
              <w:ind w:left="67"/>
              <w:rPr>
                <w:highlight w:val="none"/>
              </w:rPr>
            </w:pPr>
            <w:r>
              <w:rPr>
                <w:spacing w:val="-2"/>
                <w:highlight w:val="none"/>
              </w:rPr>
              <w:t>调整金额</w:t>
            </w:r>
            <w:r>
              <w:rPr>
                <w:rFonts w:hint="eastAsia"/>
                <w:spacing w:val="-2"/>
                <w:highlight w:val="none"/>
              </w:rPr>
              <w:t>±</w:t>
            </w:r>
          </w:p>
          <w:p w14:paraId="0997E81D">
            <w:pPr>
              <w:pStyle w:val="453"/>
              <w:spacing w:before="83" w:line="213" w:lineRule="auto"/>
              <w:ind w:left="368"/>
              <w:rPr>
                <w:highlight w:val="none"/>
              </w:rPr>
            </w:pPr>
            <w:r>
              <w:rPr>
                <w:rFonts w:hint="eastAsia"/>
                <w:spacing w:val="14"/>
                <w:highlight w:val="none"/>
                <w:lang w:eastAsia="zh-CN"/>
              </w:rPr>
              <w:t>（</w:t>
            </w:r>
            <w:r>
              <w:rPr>
                <w:spacing w:val="14"/>
                <w:highlight w:val="none"/>
              </w:rPr>
              <w:t>元)</w:t>
            </w:r>
          </w:p>
        </w:tc>
        <w:tc>
          <w:tcPr>
            <w:tcW w:w="694" w:type="dxa"/>
            <w:vMerge w:val="restart"/>
            <w:tcBorders>
              <w:bottom w:val="nil"/>
            </w:tcBorders>
            <w:noWrap w:val="0"/>
            <w:vAlign w:val="top"/>
          </w:tcPr>
          <w:p w14:paraId="3D976A6D">
            <w:pPr>
              <w:spacing w:line="307" w:lineRule="auto"/>
              <w:rPr>
                <w:rFonts w:ascii="Arial"/>
                <w:sz w:val="21"/>
                <w:highlight w:val="none"/>
              </w:rPr>
            </w:pPr>
          </w:p>
          <w:p w14:paraId="4A25DC14">
            <w:pPr>
              <w:pStyle w:val="453"/>
              <w:spacing w:before="65" w:line="221" w:lineRule="auto"/>
              <w:ind w:left="138"/>
              <w:rPr>
                <w:highlight w:val="none"/>
              </w:rPr>
            </w:pPr>
            <w:r>
              <w:rPr>
                <w:spacing w:val="5"/>
                <w:highlight w:val="none"/>
              </w:rPr>
              <w:t>备注</w:t>
            </w:r>
          </w:p>
        </w:tc>
      </w:tr>
      <w:tr w14:paraId="33FB4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vMerge w:val="continue"/>
            <w:tcBorders>
              <w:top w:val="nil"/>
              <w:bottom w:val="nil"/>
            </w:tcBorders>
            <w:noWrap w:val="0"/>
            <w:vAlign w:val="top"/>
          </w:tcPr>
          <w:p w14:paraId="2CFDF29E">
            <w:pPr>
              <w:rPr>
                <w:rFonts w:ascii="Arial"/>
                <w:sz w:val="21"/>
                <w:highlight w:val="none"/>
              </w:rPr>
            </w:pPr>
          </w:p>
        </w:tc>
        <w:tc>
          <w:tcPr>
            <w:tcW w:w="1129" w:type="dxa"/>
            <w:vMerge w:val="continue"/>
            <w:tcBorders>
              <w:top w:val="nil"/>
              <w:bottom w:val="nil"/>
            </w:tcBorders>
            <w:noWrap w:val="0"/>
            <w:vAlign w:val="top"/>
          </w:tcPr>
          <w:p w14:paraId="64B45EB4">
            <w:pPr>
              <w:rPr>
                <w:rFonts w:ascii="Arial"/>
                <w:sz w:val="21"/>
                <w:highlight w:val="none"/>
              </w:rPr>
            </w:pPr>
          </w:p>
        </w:tc>
        <w:tc>
          <w:tcPr>
            <w:tcW w:w="1129" w:type="dxa"/>
            <w:noWrap w:val="0"/>
            <w:vAlign w:val="top"/>
          </w:tcPr>
          <w:p w14:paraId="2AF10BCC">
            <w:pPr>
              <w:pStyle w:val="453"/>
              <w:spacing w:before="46" w:line="218" w:lineRule="auto"/>
              <w:ind w:left="51"/>
              <w:rPr>
                <w:highlight w:val="none"/>
              </w:rPr>
            </w:pPr>
            <w:r>
              <w:rPr>
                <w:spacing w:val="-2"/>
                <w:highlight w:val="none"/>
              </w:rPr>
              <w:t>不含税价格</w:t>
            </w:r>
          </w:p>
        </w:tc>
        <w:tc>
          <w:tcPr>
            <w:tcW w:w="799" w:type="dxa"/>
            <w:noWrap w:val="0"/>
            <w:vAlign w:val="top"/>
          </w:tcPr>
          <w:p w14:paraId="7437D4B8">
            <w:pPr>
              <w:pStyle w:val="453"/>
              <w:spacing w:before="48" w:line="219" w:lineRule="auto"/>
              <w:ind w:left="92"/>
              <w:rPr>
                <w:highlight w:val="none"/>
              </w:rPr>
            </w:pPr>
            <w:r>
              <w:rPr>
                <w:spacing w:val="-2"/>
                <w:highlight w:val="none"/>
              </w:rPr>
              <w:t>增值税</w:t>
            </w:r>
          </w:p>
        </w:tc>
        <w:tc>
          <w:tcPr>
            <w:tcW w:w="969" w:type="dxa"/>
            <w:noWrap w:val="0"/>
            <w:vAlign w:val="top"/>
          </w:tcPr>
          <w:p w14:paraId="57616000">
            <w:pPr>
              <w:pStyle w:val="453"/>
              <w:spacing w:before="46" w:line="218" w:lineRule="auto"/>
              <w:ind w:left="73"/>
              <w:rPr>
                <w:highlight w:val="none"/>
              </w:rPr>
            </w:pPr>
            <w:r>
              <w:rPr>
                <w:spacing w:val="-2"/>
                <w:highlight w:val="none"/>
              </w:rPr>
              <w:t>含税价格</w:t>
            </w:r>
          </w:p>
        </w:tc>
        <w:tc>
          <w:tcPr>
            <w:tcW w:w="1129" w:type="dxa"/>
            <w:noWrap w:val="0"/>
            <w:vAlign w:val="top"/>
          </w:tcPr>
          <w:p w14:paraId="6136AA64">
            <w:pPr>
              <w:pStyle w:val="453"/>
              <w:spacing w:before="46" w:line="218" w:lineRule="auto"/>
              <w:ind w:left="54"/>
              <w:rPr>
                <w:highlight w:val="none"/>
              </w:rPr>
            </w:pPr>
            <w:r>
              <w:rPr>
                <w:spacing w:val="-2"/>
                <w:highlight w:val="none"/>
              </w:rPr>
              <w:t>不含税价格</w:t>
            </w:r>
          </w:p>
        </w:tc>
        <w:tc>
          <w:tcPr>
            <w:tcW w:w="789" w:type="dxa"/>
            <w:noWrap w:val="0"/>
            <w:vAlign w:val="top"/>
          </w:tcPr>
          <w:p w14:paraId="706451EC">
            <w:pPr>
              <w:pStyle w:val="453"/>
              <w:spacing w:before="48" w:line="219" w:lineRule="auto"/>
              <w:ind w:left="85"/>
              <w:rPr>
                <w:highlight w:val="none"/>
              </w:rPr>
            </w:pPr>
            <w:r>
              <w:rPr>
                <w:spacing w:val="-2"/>
                <w:highlight w:val="none"/>
              </w:rPr>
              <w:t>增值税</w:t>
            </w:r>
          </w:p>
        </w:tc>
        <w:tc>
          <w:tcPr>
            <w:tcW w:w="949" w:type="dxa"/>
            <w:noWrap w:val="0"/>
            <w:vAlign w:val="top"/>
          </w:tcPr>
          <w:p w14:paraId="3CC2553A">
            <w:pPr>
              <w:pStyle w:val="453"/>
              <w:spacing w:before="46" w:line="218" w:lineRule="auto"/>
              <w:ind w:left="66"/>
              <w:rPr>
                <w:highlight w:val="none"/>
              </w:rPr>
            </w:pPr>
            <w:r>
              <w:rPr>
                <w:spacing w:val="-2"/>
                <w:highlight w:val="none"/>
              </w:rPr>
              <w:t>含税价格</w:t>
            </w:r>
          </w:p>
        </w:tc>
        <w:tc>
          <w:tcPr>
            <w:tcW w:w="1139" w:type="dxa"/>
            <w:vMerge w:val="continue"/>
            <w:tcBorders>
              <w:top w:val="nil"/>
            </w:tcBorders>
            <w:noWrap w:val="0"/>
            <w:vAlign w:val="top"/>
          </w:tcPr>
          <w:p w14:paraId="5131E6E7">
            <w:pPr>
              <w:rPr>
                <w:rFonts w:ascii="Arial"/>
                <w:sz w:val="21"/>
                <w:highlight w:val="none"/>
              </w:rPr>
            </w:pPr>
          </w:p>
        </w:tc>
        <w:tc>
          <w:tcPr>
            <w:tcW w:w="694" w:type="dxa"/>
            <w:vMerge w:val="continue"/>
            <w:tcBorders>
              <w:top w:val="nil"/>
              <w:bottom w:val="nil"/>
            </w:tcBorders>
            <w:noWrap w:val="0"/>
            <w:vAlign w:val="top"/>
          </w:tcPr>
          <w:p w14:paraId="7FF3110B">
            <w:pPr>
              <w:rPr>
                <w:rFonts w:ascii="Arial"/>
                <w:sz w:val="21"/>
                <w:highlight w:val="none"/>
              </w:rPr>
            </w:pPr>
          </w:p>
        </w:tc>
      </w:tr>
      <w:tr w14:paraId="74C9B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tcBorders>
            <w:noWrap w:val="0"/>
            <w:vAlign w:val="top"/>
          </w:tcPr>
          <w:p w14:paraId="68B15473">
            <w:pPr>
              <w:rPr>
                <w:rFonts w:ascii="Arial"/>
                <w:sz w:val="21"/>
                <w:highlight w:val="none"/>
              </w:rPr>
            </w:pPr>
          </w:p>
        </w:tc>
        <w:tc>
          <w:tcPr>
            <w:tcW w:w="1129" w:type="dxa"/>
            <w:vMerge w:val="continue"/>
            <w:tcBorders>
              <w:top w:val="nil"/>
            </w:tcBorders>
            <w:noWrap w:val="0"/>
            <w:vAlign w:val="top"/>
          </w:tcPr>
          <w:p w14:paraId="38556AE8">
            <w:pPr>
              <w:rPr>
                <w:rFonts w:ascii="Arial"/>
                <w:sz w:val="21"/>
                <w:highlight w:val="none"/>
              </w:rPr>
            </w:pPr>
          </w:p>
        </w:tc>
        <w:tc>
          <w:tcPr>
            <w:tcW w:w="1129" w:type="dxa"/>
            <w:noWrap w:val="0"/>
            <w:vAlign w:val="top"/>
          </w:tcPr>
          <w:p w14:paraId="1809AF85">
            <w:pPr>
              <w:pStyle w:val="453"/>
              <w:spacing w:before="88" w:line="184" w:lineRule="auto"/>
              <w:ind w:left="402"/>
              <w:rPr>
                <w:rFonts w:ascii="Calibri" w:hAnsi="Calibri" w:eastAsia="Calibri" w:cs="Calibri"/>
                <w:highlight w:val="none"/>
              </w:rPr>
            </w:pPr>
            <w:r>
              <w:rPr>
                <w:spacing w:val="-1"/>
                <w:highlight w:val="none"/>
              </w:rPr>
              <w:t>A</w:t>
            </w:r>
            <w:r>
              <w:rPr>
                <w:rFonts w:ascii="Calibri" w:hAnsi="Calibri" w:eastAsia="Calibri" w:cs="Calibri"/>
                <w:color w:val="000020"/>
                <w:spacing w:val="-1"/>
                <w:highlight w:val="none"/>
              </w:rPr>
              <w:t>₁</w:t>
            </w:r>
          </w:p>
        </w:tc>
        <w:tc>
          <w:tcPr>
            <w:tcW w:w="799" w:type="dxa"/>
            <w:noWrap w:val="0"/>
            <w:vAlign w:val="top"/>
          </w:tcPr>
          <w:p w14:paraId="1B32297F">
            <w:pPr>
              <w:pStyle w:val="453"/>
              <w:spacing w:before="90" w:line="182" w:lineRule="auto"/>
              <w:ind w:left="242"/>
              <w:rPr>
                <w:rFonts w:ascii="Calibri" w:hAnsi="Calibri" w:eastAsia="Calibri" w:cs="Calibri"/>
                <w:highlight w:val="none"/>
              </w:rPr>
            </w:pPr>
            <w:r>
              <w:rPr>
                <w:spacing w:val="-2"/>
                <w:highlight w:val="none"/>
              </w:rPr>
              <w:t>B</w:t>
            </w:r>
            <w:r>
              <w:rPr>
                <w:rFonts w:ascii="Calibri" w:hAnsi="Calibri" w:eastAsia="Calibri" w:cs="Calibri"/>
                <w:spacing w:val="-2"/>
                <w:highlight w:val="none"/>
              </w:rPr>
              <w:t>₁</w:t>
            </w:r>
          </w:p>
        </w:tc>
        <w:tc>
          <w:tcPr>
            <w:tcW w:w="969" w:type="dxa"/>
            <w:noWrap w:val="0"/>
            <w:vAlign w:val="top"/>
          </w:tcPr>
          <w:p w14:paraId="22C3299A">
            <w:pPr>
              <w:pStyle w:val="453"/>
              <w:spacing w:before="89" w:line="183" w:lineRule="auto"/>
              <w:ind w:left="323"/>
              <w:rPr>
                <w:rFonts w:ascii="Calibri" w:hAnsi="Calibri" w:eastAsia="Calibri" w:cs="Calibri"/>
                <w:highlight w:val="none"/>
              </w:rPr>
            </w:pPr>
            <w:r>
              <w:rPr>
                <w:spacing w:val="-4"/>
                <w:highlight w:val="none"/>
              </w:rPr>
              <w:t>C</w:t>
            </w:r>
            <w:r>
              <w:rPr>
                <w:rFonts w:ascii="Calibri" w:hAnsi="Calibri" w:eastAsia="Calibri" w:cs="Calibri"/>
                <w:spacing w:val="-4"/>
                <w:highlight w:val="none"/>
              </w:rPr>
              <w:t>₁</w:t>
            </w:r>
          </w:p>
        </w:tc>
        <w:tc>
          <w:tcPr>
            <w:tcW w:w="1129" w:type="dxa"/>
            <w:noWrap w:val="0"/>
            <w:vAlign w:val="top"/>
          </w:tcPr>
          <w:p w14:paraId="6D9350AD">
            <w:pPr>
              <w:pStyle w:val="453"/>
              <w:spacing w:before="89" w:line="184" w:lineRule="auto"/>
              <w:ind w:left="404"/>
              <w:rPr>
                <w:rFonts w:ascii="Calibri" w:hAnsi="Calibri" w:eastAsia="Calibri" w:cs="Calibri"/>
                <w:highlight w:val="none"/>
              </w:rPr>
            </w:pPr>
            <w:r>
              <w:rPr>
                <w:spacing w:val="-1"/>
                <w:highlight w:val="none"/>
              </w:rPr>
              <w:t>A</w:t>
            </w:r>
            <w:r>
              <w:rPr>
                <w:rFonts w:ascii="Calibri" w:hAnsi="Calibri" w:eastAsia="Calibri" w:cs="Calibri"/>
                <w:spacing w:val="-1"/>
                <w:highlight w:val="none"/>
              </w:rPr>
              <w:t>₂</w:t>
            </w:r>
          </w:p>
        </w:tc>
        <w:tc>
          <w:tcPr>
            <w:tcW w:w="789" w:type="dxa"/>
            <w:noWrap w:val="0"/>
            <w:vAlign w:val="top"/>
          </w:tcPr>
          <w:p w14:paraId="13B4FC96">
            <w:pPr>
              <w:pStyle w:val="453"/>
              <w:spacing w:before="91" w:line="182" w:lineRule="auto"/>
              <w:ind w:left="235"/>
              <w:rPr>
                <w:rFonts w:ascii="Calibri" w:hAnsi="Calibri" w:eastAsia="Calibri" w:cs="Calibri"/>
                <w:highlight w:val="none"/>
              </w:rPr>
            </w:pPr>
            <w:r>
              <w:rPr>
                <w:spacing w:val="-2"/>
                <w:highlight w:val="none"/>
              </w:rPr>
              <w:t>B</w:t>
            </w:r>
            <w:r>
              <w:rPr>
                <w:rFonts w:ascii="Calibri" w:hAnsi="Calibri" w:eastAsia="Calibri" w:cs="Calibri"/>
                <w:spacing w:val="-2"/>
                <w:highlight w:val="none"/>
              </w:rPr>
              <w:t>₂</w:t>
            </w:r>
          </w:p>
        </w:tc>
        <w:tc>
          <w:tcPr>
            <w:tcW w:w="949" w:type="dxa"/>
            <w:noWrap w:val="0"/>
            <w:vAlign w:val="top"/>
          </w:tcPr>
          <w:p w14:paraId="2D3FCD4B">
            <w:pPr>
              <w:pStyle w:val="453"/>
              <w:spacing w:before="90" w:line="183" w:lineRule="auto"/>
              <w:ind w:left="316"/>
              <w:rPr>
                <w:rFonts w:ascii="Calibri" w:hAnsi="Calibri" w:eastAsia="Calibri" w:cs="Calibri"/>
                <w:highlight w:val="none"/>
              </w:rPr>
            </w:pPr>
            <w:r>
              <w:rPr>
                <w:spacing w:val="-4"/>
                <w:highlight w:val="none"/>
              </w:rPr>
              <w:t>C</w:t>
            </w:r>
            <w:r>
              <w:rPr>
                <w:rFonts w:ascii="Calibri" w:hAnsi="Calibri" w:eastAsia="Calibri" w:cs="Calibri"/>
                <w:spacing w:val="-4"/>
                <w:highlight w:val="none"/>
              </w:rPr>
              <w:t>₂</w:t>
            </w:r>
          </w:p>
        </w:tc>
        <w:tc>
          <w:tcPr>
            <w:tcW w:w="1139" w:type="dxa"/>
            <w:noWrap w:val="0"/>
            <w:vAlign w:val="top"/>
          </w:tcPr>
          <w:p w14:paraId="7349192A">
            <w:pPr>
              <w:pStyle w:val="453"/>
              <w:spacing w:before="89" w:line="183" w:lineRule="auto"/>
              <w:ind w:left="117"/>
              <w:rPr>
                <w:rFonts w:ascii="Calibri" w:hAnsi="Calibri" w:eastAsia="Calibri" w:cs="Calibri"/>
                <w:highlight w:val="none"/>
              </w:rPr>
            </w:pPr>
            <w:r>
              <w:rPr>
                <w:spacing w:val="-1"/>
                <w:highlight w:val="none"/>
              </w:rPr>
              <w:t>D=C</w:t>
            </w:r>
            <w:r>
              <w:rPr>
                <w:rFonts w:ascii="Calibri" w:hAnsi="Calibri" w:eastAsia="Calibri" w:cs="Calibri"/>
                <w:spacing w:val="-1"/>
                <w:highlight w:val="none"/>
              </w:rPr>
              <w:t>₂</w:t>
            </w:r>
            <w:r>
              <w:rPr>
                <w:spacing w:val="-1"/>
                <w:highlight w:val="none"/>
              </w:rPr>
              <w:t>-C</w:t>
            </w:r>
            <w:r>
              <w:rPr>
                <w:rFonts w:ascii="Calibri" w:hAnsi="Calibri" w:eastAsia="Calibri" w:cs="Calibri"/>
                <w:spacing w:val="-1"/>
                <w:highlight w:val="none"/>
              </w:rPr>
              <w:t>₁</w:t>
            </w:r>
          </w:p>
        </w:tc>
        <w:tc>
          <w:tcPr>
            <w:tcW w:w="694" w:type="dxa"/>
            <w:vMerge w:val="continue"/>
            <w:tcBorders>
              <w:top w:val="nil"/>
            </w:tcBorders>
            <w:noWrap w:val="0"/>
            <w:vAlign w:val="top"/>
          </w:tcPr>
          <w:p w14:paraId="5833F38A">
            <w:pPr>
              <w:rPr>
                <w:rFonts w:ascii="Arial"/>
                <w:sz w:val="21"/>
                <w:highlight w:val="none"/>
              </w:rPr>
            </w:pPr>
          </w:p>
        </w:tc>
      </w:tr>
      <w:tr w14:paraId="23F52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474" w:type="dxa"/>
            <w:noWrap w:val="0"/>
            <w:vAlign w:val="top"/>
          </w:tcPr>
          <w:p w14:paraId="04603219">
            <w:pPr>
              <w:rPr>
                <w:rFonts w:ascii="Arial"/>
                <w:sz w:val="21"/>
                <w:highlight w:val="none"/>
              </w:rPr>
            </w:pPr>
          </w:p>
        </w:tc>
        <w:tc>
          <w:tcPr>
            <w:tcW w:w="1129" w:type="dxa"/>
            <w:noWrap w:val="0"/>
            <w:vAlign w:val="top"/>
          </w:tcPr>
          <w:p w14:paraId="390952AB">
            <w:pPr>
              <w:rPr>
                <w:rFonts w:ascii="Arial"/>
                <w:sz w:val="21"/>
                <w:highlight w:val="none"/>
              </w:rPr>
            </w:pPr>
          </w:p>
        </w:tc>
        <w:tc>
          <w:tcPr>
            <w:tcW w:w="1129" w:type="dxa"/>
            <w:noWrap w:val="0"/>
            <w:vAlign w:val="top"/>
          </w:tcPr>
          <w:p w14:paraId="4D08EA07">
            <w:pPr>
              <w:rPr>
                <w:rFonts w:ascii="Arial"/>
                <w:sz w:val="21"/>
                <w:highlight w:val="none"/>
              </w:rPr>
            </w:pPr>
          </w:p>
        </w:tc>
        <w:tc>
          <w:tcPr>
            <w:tcW w:w="799" w:type="dxa"/>
            <w:noWrap w:val="0"/>
            <w:vAlign w:val="top"/>
          </w:tcPr>
          <w:p w14:paraId="17470B1D">
            <w:pPr>
              <w:rPr>
                <w:rFonts w:ascii="Arial"/>
                <w:sz w:val="21"/>
                <w:highlight w:val="none"/>
              </w:rPr>
            </w:pPr>
          </w:p>
        </w:tc>
        <w:tc>
          <w:tcPr>
            <w:tcW w:w="969" w:type="dxa"/>
            <w:noWrap w:val="0"/>
            <w:vAlign w:val="top"/>
          </w:tcPr>
          <w:p w14:paraId="7738AC69">
            <w:pPr>
              <w:rPr>
                <w:rFonts w:ascii="Arial"/>
                <w:sz w:val="21"/>
                <w:highlight w:val="none"/>
              </w:rPr>
            </w:pPr>
          </w:p>
        </w:tc>
        <w:tc>
          <w:tcPr>
            <w:tcW w:w="1129" w:type="dxa"/>
            <w:noWrap w:val="0"/>
            <w:vAlign w:val="top"/>
          </w:tcPr>
          <w:p w14:paraId="13076289">
            <w:pPr>
              <w:rPr>
                <w:rFonts w:ascii="Arial"/>
                <w:sz w:val="21"/>
                <w:highlight w:val="none"/>
              </w:rPr>
            </w:pPr>
          </w:p>
        </w:tc>
        <w:tc>
          <w:tcPr>
            <w:tcW w:w="789" w:type="dxa"/>
            <w:noWrap w:val="0"/>
            <w:vAlign w:val="top"/>
          </w:tcPr>
          <w:p w14:paraId="04DFD79E">
            <w:pPr>
              <w:rPr>
                <w:rFonts w:ascii="Arial"/>
                <w:sz w:val="21"/>
                <w:highlight w:val="none"/>
              </w:rPr>
            </w:pPr>
          </w:p>
        </w:tc>
        <w:tc>
          <w:tcPr>
            <w:tcW w:w="949" w:type="dxa"/>
            <w:noWrap w:val="0"/>
            <w:vAlign w:val="top"/>
          </w:tcPr>
          <w:p w14:paraId="32B2CC69">
            <w:pPr>
              <w:rPr>
                <w:rFonts w:ascii="Arial"/>
                <w:sz w:val="21"/>
                <w:highlight w:val="none"/>
              </w:rPr>
            </w:pPr>
          </w:p>
        </w:tc>
        <w:tc>
          <w:tcPr>
            <w:tcW w:w="1139" w:type="dxa"/>
            <w:noWrap w:val="0"/>
            <w:vAlign w:val="top"/>
          </w:tcPr>
          <w:p w14:paraId="0E2CBBB0">
            <w:pPr>
              <w:rPr>
                <w:rFonts w:ascii="Arial"/>
                <w:sz w:val="21"/>
                <w:highlight w:val="none"/>
              </w:rPr>
            </w:pPr>
          </w:p>
        </w:tc>
        <w:tc>
          <w:tcPr>
            <w:tcW w:w="694" w:type="dxa"/>
            <w:noWrap w:val="0"/>
            <w:vAlign w:val="top"/>
          </w:tcPr>
          <w:p w14:paraId="7E047B3E">
            <w:pPr>
              <w:rPr>
                <w:rFonts w:ascii="Arial"/>
                <w:sz w:val="21"/>
                <w:highlight w:val="none"/>
              </w:rPr>
            </w:pPr>
          </w:p>
        </w:tc>
      </w:tr>
      <w:tr w14:paraId="37041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474" w:type="dxa"/>
            <w:noWrap w:val="0"/>
            <w:vAlign w:val="top"/>
          </w:tcPr>
          <w:p w14:paraId="79F6DCD4">
            <w:pPr>
              <w:rPr>
                <w:rFonts w:ascii="Arial"/>
                <w:sz w:val="21"/>
                <w:highlight w:val="none"/>
              </w:rPr>
            </w:pPr>
          </w:p>
        </w:tc>
        <w:tc>
          <w:tcPr>
            <w:tcW w:w="1129" w:type="dxa"/>
            <w:noWrap w:val="0"/>
            <w:vAlign w:val="top"/>
          </w:tcPr>
          <w:p w14:paraId="3D44D491">
            <w:pPr>
              <w:rPr>
                <w:rFonts w:ascii="Arial"/>
                <w:sz w:val="21"/>
                <w:highlight w:val="none"/>
              </w:rPr>
            </w:pPr>
          </w:p>
        </w:tc>
        <w:tc>
          <w:tcPr>
            <w:tcW w:w="1129" w:type="dxa"/>
            <w:noWrap w:val="0"/>
            <w:vAlign w:val="top"/>
          </w:tcPr>
          <w:p w14:paraId="6332F5EE">
            <w:pPr>
              <w:rPr>
                <w:rFonts w:ascii="Arial"/>
                <w:sz w:val="21"/>
                <w:highlight w:val="none"/>
              </w:rPr>
            </w:pPr>
          </w:p>
        </w:tc>
        <w:tc>
          <w:tcPr>
            <w:tcW w:w="799" w:type="dxa"/>
            <w:noWrap w:val="0"/>
            <w:vAlign w:val="top"/>
          </w:tcPr>
          <w:p w14:paraId="52570FDB">
            <w:pPr>
              <w:rPr>
                <w:rFonts w:ascii="Arial"/>
                <w:sz w:val="21"/>
                <w:highlight w:val="none"/>
              </w:rPr>
            </w:pPr>
          </w:p>
        </w:tc>
        <w:tc>
          <w:tcPr>
            <w:tcW w:w="969" w:type="dxa"/>
            <w:noWrap w:val="0"/>
            <w:vAlign w:val="top"/>
          </w:tcPr>
          <w:p w14:paraId="1913B8E3">
            <w:pPr>
              <w:rPr>
                <w:rFonts w:ascii="Arial"/>
                <w:sz w:val="21"/>
                <w:highlight w:val="none"/>
              </w:rPr>
            </w:pPr>
          </w:p>
        </w:tc>
        <w:tc>
          <w:tcPr>
            <w:tcW w:w="1129" w:type="dxa"/>
            <w:noWrap w:val="0"/>
            <w:vAlign w:val="top"/>
          </w:tcPr>
          <w:p w14:paraId="16B2E7A1">
            <w:pPr>
              <w:rPr>
                <w:rFonts w:ascii="Arial"/>
                <w:sz w:val="21"/>
                <w:highlight w:val="none"/>
              </w:rPr>
            </w:pPr>
          </w:p>
        </w:tc>
        <w:tc>
          <w:tcPr>
            <w:tcW w:w="789" w:type="dxa"/>
            <w:noWrap w:val="0"/>
            <w:vAlign w:val="top"/>
          </w:tcPr>
          <w:p w14:paraId="66F340EC">
            <w:pPr>
              <w:rPr>
                <w:rFonts w:ascii="Arial"/>
                <w:sz w:val="21"/>
                <w:highlight w:val="none"/>
              </w:rPr>
            </w:pPr>
          </w:p>
        </w:tc>
        <w:tc>
          <w:tcPr>
            <w:tcW w:w="949" w:type="dxa"/>
            <w:noWrap w:val="0"/>
            <w:vAlign w:val="top"/>
          </w:tcPr>
          <w:p w14:paraId="2A298633">
            <w:pPr>
              <w:rPr>
                <w:rFonts w:ascii="Arial"/>
                <w:sz w:val="21"/>
                <w:highlight w:val="none"/>
              </w:rPr>
            </w:pPr>
          </w:p>
        </w:tc>
        <w:tc>
          <w:tcPr>
            <w:tcW w:w="1139" w:type="dxa"/>
            <w:noWrap w:val="0"/>
            <w:vAlign w:val="top"/>
          </w:tcPr>
          <w:p w14:paraId="41B676A7">
            <w:pPr>
              <w:rPr>
                <w:rFonts w:ascii="Arial"/>
                <w:sz w:val="21"/>
                <w:highlight w:val="none"/>
              </w:rPr>
            </w:pPr>
          </w:p>
        </w:tc>
        <w:tc>
          <w:tcPr>
            <w:tcW w:w="694" w:type="dxa"/>
            <w:noWrap w:val="0"/>
            <w:vAlign w:val="top"/>
          </w:tcPr>
          <w:p w14:paraId="662C5790">
            <w:pPr>
              <w:rPr>
                <w:rFonts w:ascii="Arial"/>
                <w:sz w:val="21"/>
                <w:highlight w:val="none"/>
              </w:rPr>
            </w:pPr>
          </w:p>
        </w:tc>
      </w:tr>
      <w:tr w14:paraId="2C604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1AC49BFA">
            <w:pPr>
              <w:rPr>
                <w:rFonts w:ascii="Arial"/>
                <w:sz w:val="21"/>
                <w:highlight w:val="none"/>
              </w:rPr>
            </w:pPr>
          </w:p>
        </w:tc>
        <w:tc>
          <w:tcPr>
            <w:tcW w:w="1129" w:type="dxa"/>
            <w:noWrap w:val="0"/>
            <w:vAlign w:val="top"/>
          </w:tcPr>
          <w:p w14:paraId="3D03E51C">
            <w:pPr>
              <w:rPr>
                <w:rFonts w:ascii="Arial"/>
                <w:sz w:val="21"/>
                <w:highlight w:val="none"/>
              </w:rPr>
            </w:pPr>
          </w:p>
        </w:tc>
        <w:tc>
          <w:tcPr>
            <w:tcW w:w="1129" w:type="dxa"/>
            <w:noWrap w:val="0"/>
            <w:vAlign w:val="top"/>
          </w:tcPr>
          <w:p w14:paraId="5C248CA3">
            <w:pPr>
              <w:rPr>
                <w:rFonts w:ascii="Arial"/>
                <w:sz w:val="21"/>
                <w:highlight w:val="none"/>
              </w:rPr>
            </w:pPr>
          </w:p>
        </w:tc>
        <w:tc>
          <w:tcPr>
            <w:tcW w:w="799" w:type="dxa"/>
            <w:noWrap w:val="0"/>
            <w:vAlign w:val="top"/>
          </w:tcPr>
          <w:p w14:paraId="3591BE65">
            <w:pPr>
              <w:rPr>
                <w:rFonts w:ascii="Arial"/>
                <w:sz w:val="21"/>
                <w:highlight w:val="none"/>
              </w:rPr>
            </w:pPr>
          </w:p>
        </w:tc>
        <w:tc>
          <w:tcPr>
            <w:tcW w:w="969" w:type="dxa"/>
            <w:noWrap w:val="0"/>
            <w:vAlign w:val="top"/>
          </w:tcPr>
          <w:p w14:paraId="7C1524AC">
            <w:pPr>
              <w:rPr>
                <w:rFonts w:ascii="Arial"/>
                <w:sz w:val="21"/>
                <w:highlight w:val="none"/>
              </w:rPr>
            </w:pPr>
          </w:p>
        </w:tc>
        <w:tc>
          <w:tcPr>
            <w:tcW w:w="1129" w:type="dxa"/>
            <w:noWrap w:val="0"/>
            <w:vAlign w:val="top"/>
          </w:tcPr>
          <w:p w14:paraId="393C7BA4">
            <w:pPr>
              <w:rPr>
                <w:rFonts w:ascii="Arial"/>
                <w:sz w:val="21"/>
                <w:highlight w:val="none"/>
              </w:rPr>
            </w:pPr>
          </w:p>
        </w:tc>
        <w:tc>
          <w:tcPr>
            <w:tcW w:w="789" w:type="dxa"/>
            <w:noWrap w:val="0"/>
            <w:vAlign w:val="top"/>
          </w:tcPr>
          <w:p w14:paraId="116F393E">
            <w:pPr>
              <w:rPr>
                <w:rFonts w:ascii="Arial"/>
                <w:sz w:val="21"/>
                <w:highlight w:val="none"/>
              </w:rPr>
            </w:pPr>
          </w:p>
        </w:tc>
        <w:tc>
          <w:tcPr>
            <w:tcW w:w="949" w:type="dxa"/>
            <w:noWrap w:val="0"/>
            <w:vAlign w:val="top"/>
          </w:tcPr>
          <w:p w14:paraId="746232EF">
            <w:pPr>
              <w:rPr>
                <w:rFonts w:ascii="Arial"/>
                <w:sz w:val="21"/>
                <w:highlight w:val="none"/>
              </w:rPr>
            </w:pPr>
          </w:p>
        </w:tc>
        <w:tc>
          <w:tcPr>
            <w:tcW w:w="1139" w:type="dxa"/>
            <w:noWrap w:val="0"/>
            <w:vAlign w:val="top"/>
          </w:tcPr>
          <w:p w14:paraId="2BC42B9A">
            <w:pPr>
              <w:rPr>
                <w:rFonts w:ascii="Arial"/>
                <w:sz w:val="21"/>
                <w:highlight w:val="none"/>
              </w:rPr>
            </w:pPr>
          </w:p>
        </w:tc>
        <w:tc>
          <w:tcPr>
            <w:tcW w:w="694" w:type="dxa"/>
            <w:noWrap w:val="0"/>
            <w:vAlign w:val="top"/>
          </w:tcPr>
          <w:p w14:paraId="2A22D5E1">
            <w:pPr>
              <w:rPr>
                <w:rFonts w:ascii="Arial"/>
                <w:sz w:val="21"/>
                <w:highlight w:val="none"/>
              </w:rPr>
            </w:pPr>
          </w:p>
        </w:tc>
      </w:tr>
      <w:tr w14:paraId="5334B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6683C7C4">
            <w:pPr>
              <w:rPr>
                <w:rFonts w:ascii="Arial"/>
                <w:sz w:val="21"/>
                <w:highlight w:val="none"/>
              </w:rPr>
            </w:pPr>
          </w:p>
        </w:tc>
        <w:tc>
          <w:tcPr>
            <w:tcW w:w="1129" w:type="dxa"/>
            <w:noWrap w:val="0"/>
            <w:vAlign w:val="top"/>
          </w:tcPr>
          <w:p w14:paraId="45059C51">
            <w:pPr>
              <w:rPr>
                <w:rFonts w:ascii="Arial"/>
                <w:sz w:val="21"/>
                <w:highlight w:val="none"/>
              </w:rPr>
            </w:pPr>
          </w:p>
        </w:tc>
        <w:tc>
          <w:tcPr>
            <w:tcW w:w="1129" w:type="dxa"/>
            <w:noWrap w:val="0"/>
            <w:vAlign w:val="top"/>
          </w:tcPr>
          <w:p w14:paraId="7AD31DA7">
            <w:pPr>
              <w:rPr>
                <w:rFonts w:ascii="Arial"/>
                <w:sz w:val="21"/>
                <w:highlight w:val="none"/>
              </w:rPr>
            </w:pPr>
          </w:p>
        </w:tc>
        <w:tc>
          <w:tcPr>
            <w:tcW w:w="799" w:type="dxa"/>
            <w:noWrap w:val="0"/>
            <w:vAlign w:val="top"/>
          </w:tcPr>
          <w:p w14:paraId="78CC7FB9">
            <w:pPr>
              <w:rPr>
                <w:rFonts w:ascii="Arial"/>
                <w:sz w:val="21"/>
                <w:highlight w:val="none"/>
              </w:rPr>
            </w:pPr>
          </w:p>
        </w:tc>
        <w:tc>
          <w:tcPr>
            <w:tcW w:w="969" w:type="dxa"/>
            <w:noWrap w:val="0"/>
            <w:vAlign w:val="top"/>
          </w:tcPr>
          <w:p w14:paraId="20F01A9A">
            <w:pPr>
              <w:rPr>
                <w:rFonts w:ascii="Arial"/>
                <w:sz w:val="21"/>
                <w:highlight w:val="none"/>
              </w:rPr>
            </w:pPr>
          </w:p>
        </w:tc>
        <w:tc>
          <w:tcPr>
            <w:tcW w:w="1129" w:type="dxa"/>
            <w:noWrap w:val="0"/>
            <w:vAlign w:val="top"/>
          </w:tcPr>
          <w:p w14:paraId="45722229">
            <w:pPr>
              <w:rPr>
                <w:rFonts w:ascii="Arial"/>
                <w:sz w:val="21"/>
                <w:highlight w:val="none"/>
              </w:rPr>
            </w:pPr>
          </w:p>
        </w:tc>
        <w:tc>
          <w:tcPr>
            <w:tcW w:w="789" w:type="dxa"/>
            <w:noWrap w:val="0"/>
            <w:vAlign w:val="top"/>
          </w:tcPr>
          <w:p w14:paraId="05E9B3F6">
            <w:pPr>
              <w:rPr>
                <w:rFonts w:ascii="Arial"/>
                <w:sz w:val="21"/>
                <w:highlight w:val="none"/>
              </w:rPr>
            </w:pPr>
          </w:p>
        </w:tc>
        <w:tc>
          <w:tcPr>
            <w:tcW w:w="949" w:type="dxa"/>
            <w:noWrap w:val="0"/>
            <w:vAlign w:val="top"/>
          </w:tcPr>
          <w:p w14:paraId="538611DA">
            <w:pPr>
              <w:rPr>
                <w:rFonts w:ascii="Arial"/>
                <w:sz w:val="21"/>
                <w:highlight w:val="none"/>
              </w:rPr>
            </w:pPr>
          </w:p>
        </w:tc>
        <w:tc>
          <w:tcPr>
            <w:tcW w:w="1139" w:type="dxa"/>
            <w:noWrap w:val="0"/>
            <w:vAlign w:val="top"/>
          </w:tcPr>
          <w:p w14:paraId="65F3DFFA">
            <w:pPr>
              <w:rPr>
                <w:rFonts w:ascii="Arial"/>
                <w:sz w:val="21"/>
                <w:highlight w:val="none"/>
              </w:rPr>
            </w:pPr>
          </w:p>
        </w:tc>
        <w:tc>
          <w:tcPr>
            <w:tcW w:w="694" w:type="dxa"/>
            <w:noWrap w:val="0"/>
            <w:vAlign w:val="top"/>
          </w:tcPr>
          <w:p w14:paraId="21BC19B8">
            <w:pPr>
              <w:rPr>
                <w:rFonts w:ascii="Arial"/>
                <w:sz w:val="21"/>
                <w:highlight w:val="none"/>
              </w:rPr>
            </w:pPr>
          </w:p>
        </w:tc>
      </w:tr>
      <w:tr w14:paraId="4A691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4" w:type="dxa"/>
            <w:noWrap w:val="0"/>
            <w:vAlign w:val="top"/>
          </w:tcPr>
          <w:p w14:paraId="2E0D6A8D">
            <w:pPr>
              <w:rPr>
                <w:rFonts w:ascii="Arial"/>
                <w:sz w:val="21"/>
                <w:highlight w:val="none"/>
              </w:rPr>
            </w:pPr>
          </w:p>
        </w:tc>
        <w:tc>
          <w:tcPr>
            <w:tcW w:w="1129" w:type="dxa"/>
            <w:noWrap w:val="0"/>
            <w:vAlign w:val="top"/>
          </w:tcPr>
          <w:p w14:paraId="1B426C49">
            <w:pPr>
              <w:rPr>
                <w:rFonts w:ascii="Arial"/>
                <w:sz w:val="21"/>
                <w:highlight w:val="none"/>
              </w:rPr>
            </w:pPr>
          </w:p>
        </w:tc>
        <w:tc>
          <w:tcPr>
            <w:tcW w:w="1129" w:type="dxa"/>
            <w:noWrap w:val="0"/>
            <w:vAlign w:val="top"/>
          </w:tcPr>
          <w:p w14:paraId="51387DAF">
            <w:pPr>
              <w:rPr>
                <w:rFonts w:ascii="Arial"/>
                <w:sz w:val="21"/>
                <w:highlight w:val="none"/>
              </w:rPr>
            </w:pPr>
          </w:p>
        </w:tc>
        <w:tc>
          <w:tcPr>
            <w:tcW w:w="799" w:type="dxa"/>
            <w:noWrap w:val="0"/>
            <w:vAlign w:val="top"/>
          </w:tcPr>
          <w:p w14:paraId="78475CD0">
            <w:pPr>
              <w:rPr>
                <w:rFonts w:ascii="Arial"/>
                <w:sz w:val="21"/>
                <w:highlight w:val="none"/>
              </w:rPr>
            </w:pPr>
          </w:p>
        </w:tc>
        <w:tc>
          <w:tcPr>
            <w:tcW w:w="969" w:type="dxa"/>
            <w:noWrap w:val="0"/>
            <w:vAlign w:val="top"/>
          </w:tcPr>
          <w:p w14:paraId="0971CE5F">
            <w:pPr>
              <w:rPr>
                <w:rFonts w:ascii="Arial"/>
                <w:sz w:val="21"/>
                <w:highlight w:val="none"/>
              </w:rPr>
            </w:pPr>
          </w:p>
        </w:tc>
        <w:tc>
          <w:tcPr>
            <w:tcW w:w="1129" w:type="dxa"/>
            <w:noWrap w:val="0"/>
            <w:vAlign w:val="top"/>
          </w:tcPr>
          <w:p w14:paraId="73D7A3CD">
            <w:pPr>
              <w:rPr>
                <w:rFonts w:ascii="Arial"/>
                <w:sz w:val="21"/>
                <w:highlight w:val="none"/>
              </w:rPr>
            </w:pPr>
          </w:p>
        </w:tc>
        <w:tc>
          <w:tcPr>
            <w:tcW w:w="789" w:type="dxa"/>
            <w:noWrap w:val="0"/>
            <w:vAlign w:val="top"/>
          </w:tcPr>
          <w:p w14:paraId="5B42BF51">
            <w:pPr>
              <w:rPr>
                <w:rFonts w:ascii="Arial"/>
                <w:sz w:val="21"/>
                <w:highlight w:val="none"/>
              </w:rPr>
            </w:pPr>
          </w:p>
        </w:tc>
        <w:tc>
          <w:tcPr>
            <w:tcW w:w="949" w:type="dxa"/>
            <w:noWrap w:val="0"/>
            <w:vAlign w:val="top"/>
          </w:tcPr>
          <w:p w14:paraId="60B743F7">
            <w:pPr>
              <w:rPr>
                <w:rFonts w:ascii="Arial"/>
                <w:sz w:val="21"/>
                <w:highlight w:val="none"/>
              </w:rPr>
            </w:pPr>
          </w:p>
        </w:tc>
        <w:tc>
          <w:tcPr>
            <w:tcW w:w="1139" w:type="dxa"/>
            <w:noWrap w:val="0"/>
            <w:vAlign w:val="top"/>
          </w:tcPr>
          <w:p w14:paraId="4C479247">
            <w:pPr>
              <w:rPr>
                <w:rFonts w:ascii="Arial"/>
                <w:sz w:val="21"/>
                <w:highlight w:val="none"/>
              </w:rPr>
            </w:pPr>
          </w:p>
        </w:tc>
        <w:tc>
          <w:tcPr>
            <w:tcW w:w="694" w:type="dxa"/>
            <w:noWrap w:val="0"/>
            <w:vAlign w:val="top"/>
          </w:tcPr>
          <w:p w14:paraId="59B2522E">
            <w:pPr>
              <w:rPr>
                <w:rFonts w:ascii="Arial"/>
                <w:sz w:val="21"/>
                <w:highlight w:val="none"/>
              </w:rPr>
            </w:pPr>
          </w:p>
        </w:tc>
      </w:tr>
      <w:tr w14:paraId="3639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723DFCC0">
            <w:pPr>
              <w:rPr>
                <w:rFonts w:ascii="Arial"/>
                <w:sz w:val="21"/>
                <w:highlight w:val="none"/>
              </w:rPr>
            </w:pPr>
          </w:p>
        </w:tc>
        <w:tc>
          <w:tcPr>
            <w:tcW w:w="1129" w:type="dxa"/>
            <w:noWrap w:val="0"/>
            <w:vAlign w:val="top"/>
          </w:tcPr>
          <w:p w14:paraId="4EB55B3C">
            <w:pPr>
              <w:rPr>
                <w:rFonts w:ascii="Arial"/>
                <w:sz w:val="21"/>
                <w:highlight w:val="none"/>
              </w:rPr>
            </w:pPr>
          </w:p>
        </w:tc>
        <w:tc>
          <w:tcPr>
            <w:tcW w:w="1129" w:type="dxa"/>
            <w:noWrap w:val="0"/>
            <w:vAlign w:val="top"/>
          </w:tcPr>
          <w:p w14:paraId="0805B638">
            <w:pPr>
              <w:rPr>
                <w:rFonts w:ascii="Arial"/>
                <w:sz w:val="21"/>
                <w:highlight w:val="none"/>
              </w:rPr>
            </w:pPr>
          </w:p>
        </w:tc>
        <w:tc>
          <w:tcPr>
            <w:tcW w:w="799" w:type="dxa"/>
            <w:noWrap w:val="0"/>
            <w:vAlign w:val="top"/>
          </w:tcPr>
          <w:p w14:paraId="7235B319">
            <w:pPr>
              <w:rPr>
                <w:rFonts w:ascii="Arial"/>
                <w:sz w:val="21"/>
                <w:highlight w:val="none"/>
              </w:rPr>
            </w:pPr>
          </w:p>
        </w:tc>
        <w:tc>
          <w:tcPr>
            <w:tcW w:w="969" w:type="dxa"/>
            <w:noWrap w:val="0"/>
            <w:vAlign w:val="top"/>
          </w:tcPr>
          <w:p w14:paraId="6A25A4B0">
            <w:pPr>
              <w:rPr>
                <w:rFonts w:ascii="Arial"/>
                <w:sz w:val="21"/>
                <w:highlight w:val="none"/>
              </w:rPr>
            </w:pPr>
          </w:p>
        </w:tc>
        <w:tc>
          <w:tcPr>
            <w:tcW w:w="1129" w:type="dxa"/>
            <w:noWrap w:val="0"/>
            <w:vAlign w:val="top"/>
          </w:tcPr>
          <w:p w14:paraId="2F366F43">
            <w:pPr>
              <w:rPr>
                <w:rFonts w:ascii="Arial"/>
                <w:sz w:val="21"/>
                <w:highlight w:val="none"/>
              </w:rPr>
            </w:pPr>
          </w:p>
        </w:tc>
        <w:tc>
          <w:tcPr>
            <w:tcW w:w="789" w:type="dxa"/>
            <w:noWrap w:val="0"/>
            <w:vAlign w:val="top"/>
          </w:tcPr>
          <w:p w14:paraId="09B3609E">
            <w:pPr>
              <w:rPr>
                <w:rFonts w:ascii="Arial"/>
                <w:sz w:val="21"/>
                <w:highlight w:val="none"/>
              </w:rPr>
            </w:pPr>
          </w:p>
        </w:tc>
        <w:tc>
          <w:tcPr>
            <w:tcW w:w="949" w:type="dxa"/>
            <w:noWrap w:val="0"/>
            <w:vAlign w:val="top"/>
          </w:tcPr>
          <w:p w14:paraId="32A9B763">
            <w:pPr>
              <w:rPr>
                <w:rFonts w:ascii="Arial"/>
                <w:sz w:val="21"/>
                <w:highlight w:val="none"/>
              </w:rPr>
            </w:pPr>
          </w:p>
        </w:tc>
        <w:tc>
          <w:tcPr>
            <w:tcW w:w="1139" w:type="dxa"/>
            <w:noWrap w:val="0"/>
            <w:vAlign w:val="top"/>
          </w:tcPr>
          <w:p w14:paraId="34860B75">
            <w:pPr>
              <w:rPr>
                <w:rFonts w:ascii="Arial"/>
                <w:sz w:val="21"/>
                <w:highlight w:val="none"/>
              </w:rPr>
            </w:pPr>
          </w:p>
        </w:tc>
        <w:tc>
          <w:tcPr>
            <w:tcW w:w="694" w:type="dxa"/>
            <w:noWrap w:val="0"/>
            <w:vAlign w:val="top"/>
          </w:tcPr>
          <w:p w14:paraId="4D29CE6E">
            <w:pPr>
              <w:rPr>
                <w:rFonts w:ascii="Arial"/>
                <w:sz w:val="21"/>
                <w:highlight w:val="none"/>
              </w:rPr>
            </w:pPr>
          </w:p>
        </w:tc>
      </w:tr>
      <w:tr w14:paraId="6C7C3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1DCA442C">
            <w:pPr>
              <w:rPr>
                <w:rFonts w:ascii="Arial"/>
                <w:sz w:val="21"/>
                <w:highlight w:val="none"/>
              </w:rPr>
            </w:pPr>
          </w:p>
        </w:tc>
        <w:tc>
          <w:tcPr>
            <w:tcW w:w="1129" w:type="dxa"/>
            <w:noWrap w:val="0"/>
            <w:vAlign w:val="top"/>
          </w:tcPr>
          <w:p w14:paraId="5DE71DF2">
            <w:pPr>
              <w:rPr>
                <w:rFonts w:ascii="Arial"/>
                <w:sz w:val="21"/>
                <w:highlight w:val="none"/>
              </w:rPr>
            </w:pPr>
          </w:p>
        </w:tc>
        <w:tc>
          <w:tcPr>
            <w:tcW w:w="1129" w:type="dxa"/>
            <w:noWrap w:val="0"/>
            <w:vAlign w:val="top"/>
          </w:tcPr>
          <w:p w14:paraId="3D50CA67">
            <w:pPr>
              <w:rPr>
                <w:rFonts w:ascii="Arial"/>
                <w:sz w:val="21"/>
                <w:highlight w:val="none"/>
              </w:rPr>
            </w:pPr>
          </w:p>
        </w:tc>
        <w:tc>
          <w:tcPr>
            <w:tcW w:w="799" w:type="dxa"/>
            <w:noWrap w:val="0"/>
            <w:vAlign w:val="top"/>
          </w:tcPr>
          <w:p w14:paraId="5D4371C6">
            <w:pPr>
              <w:rPr>
                <w:rFonts w:ascii="Arial"/>
                <w:sz w:val="21"/>
                <w:highlight w:val="none"/>
              </w:rPr>
            </w:pPr>
          </w:p>
        </w:tc>
        <w:tc>
          <w:tcPr>
            <w:tcW w:w="969" w:type="dxa"/>
            <w:noWrap w:val="0"/>
            <w:vAlign w:val="top"/>
          </w:tcPr>
          <w:p w14:paraId="7E69FE2C">
            <w:pPr>
              <w:rPr>
                <w:rFonts w:ascii="Arial"/>
                <w:sz w:val="21"/>
                <w:highlight w:val="none"/>
              </w:rPr>
            </w:pPr>
          </w:p>
        </w:tc>
        <w:tc>
          <w:tcPr>
            <w:tcW w:w="1129" w:type="dxa"/>
            <w:noWrap w:val="0"/>
            <w:vAlign w:val="top"/>
          </w:tcPr>
          <w:p w14:paraId="2DC8E4AF">
            <w:pPr>
              <w:rPr>
                <w:rFonts w:ascii="Arial"/>
                <w:sz w:val="21"/>
                <w:highlight w:val="none"/>
              </w:rPr>
            </w:pPr>
          </w:p>
        </w:tc>
        <w:tc>
          <w:tcPr>
            <w:tcW w:w="789" w:type="dxa"/>
            <w:noWrap w:val="0"/>
            <w:vAlign w:val="top"/>
          </w:tcPr>
          <w:p w14:paraId="4D9F2603">
            <w:pPr>
              <w:rPr>
                <w:rFonts w:ascii="Arial"/>
                <w:sz w:val="21"/>
                <w:highlight w:val="none"/>
              </w:rPr>
            </w:pPr>
          </w:p>
        </w:tc>
        <w:tc>
          <w:tcPr>
            <w:tcW w:w="949" w:type="dxa"/>
            <w:noWrap w:val="0"/>
            <w:vAlign w:val="top"/>
          </w:tcPr>
          <w:p w14:paraId="029E1FA0">
            <w:pPr>
              <w:rPr>
                <w:rFonts w:ascii="Arial"/>
                <w:sz w:val="21"/>
                <w:highlight w:val="none"/>
              </w:rPr>
            </w:pPr>
          </w:p>
        </w:tc>
        <w:tc>
          <w:tcPr>
            <w:tcW w:w="1139" w:type="dxa"/>
            <w:noWrap w:val="0"/>
            <w:vAlign w:val="top"/>
          </w:tcPr>
          <w:p w14:paraId="458C8E7E">
            <w:pPr>
              <w:rPr>
                <w:rFonts w:ascii="Arial"/>
                <w:sz w:val="21"/>
                <w:highlight w:val="none"/>
              </w:rPr>
            </w:pPr>
          </w:p>
        </w:tc>
        <w:tc>
          <w:tcPr>
            <w:tcW w:w="694" w:type="dxa"/>
            <w:noWrap w:val="0"/>
            <w:vAlign w:val="top"/>
          </w:tcPr>
          <w:p w14:paraId="36CAC498">
            <w:pPr>
              <w:rPr>
                <w:rFonts w:ascii="Arial"/>
                <w:sz w:val="21"/>
                <w:highlight w:val="none"/>
              </w:rPr>
            </w:pPr>
          </w:p>
        </w:tc>
      </w:tr>
      <w:tr w14:paraId="6D5A2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474" w:type="dxa"/>
            <w:noWrap w:val="0"/>
            <w:vAlign w:val="top"/>
          </w:tcPr>
          <w:p w14:paraId="25D2A99F">
            <w:pPr>
              <w:rPr>
                <w:rFonts w:ascii="Arial"/>
                <w:sz w:val="21"/>
                <w:highlight w:val="none"/>
              </w:rPr>
            </w:pPr>
          </w:p>
        </w:tc>
        <w:tc>
          <w:tcPr>
            <w:tcW w:w="1129" w:type="dxa"/>
            <w:noWrap w:val="0"/>
            <w:vAlign w:val="top"/>
          </w:tcPr>
          <w:p w14:paraId="18922A03">
            <w:pPr>
              <w:rPr>
                <w:rFonts w:ascii="Arial"/>
                <w:sz w:val="21"/>
                <w:highlight w:val="none"/>
              </w:rPr>
            </w:pPr>
          </w:p>
        </w:tc>
        <w:tc>
          <w:tcPr>
            <w:tcW w:w="1129" w:type="dxa"/>
            <w:noWrap w:val="0"/>
            <w:vAlign w:val="top"/>
          </w:tcPr>
          <w:p w14:paraId="33298897">
            <w:pPr>
              <w:rPr>
                <w:rFonts w:ascii="Arial"/>
                <w:sz w:val="21"/>
                <w:highlight w:val="none"/>
              </w:rPr>
            </w:pPr>
          </w:p>
        </w:tc>
        <w:tc>
          <w:tcPr>
            <w:tcW w:w="799" w:type="dxa"/>
            <w:noWrap w:val="0"/>
            <w:vAlign w:val="top"/>
          </w:tcPr>
          <w:p w14:paraId="72C94F22">
            <w:pPr>
              <w:rPr>
                <w:rFonts w:ascii="Arial"/>
                <w:sz w:val="21"/>
                <w:highlight w:val="none"/>
              </w:rPr>
            </w:pPr>
          </w:p>
        </w:tc>
        <w:tc>
          <w:tcPr>
            <w:tcW w:w="969" w:type="dxa"/>
            <w:noWrap w:val="0"/>
            <w:vAlign w:val="top"/>
          </w:tcPr>
          <w:p w14:paraId="5965041F">
            <w:pPr>
              <w:rPr>
                <w:rFonts w:ascii="Arial"/>
                <w:sz w:val="21"/>
                <w:highlight w:val="none"/>
              </w:rPr>
            </w:pPr>
          </w:p>
        </w:tc>
        <w:tc>
          <w:tcPr>
            <w:tcW w:w="1129" w:type="dxa"/>
            <w:noWrap w:val="0"/>
            <w:vAlign w:val="top"/>
          </w:tcPr>
          <w:p w14:paraId="0145F444">
            <w:pPr>
              <w:rPr>
                <w:rFonts w:ascii="Arial"/>
                <w:sz w:val="21"/>
                <w:highlight w:val="none"/>
              </w:rPr>
            </w:pPr>
          </w:p>
        </w:tc>
        <w:tc>
          <w:tcPr>
            <w:tcW w:w="789" w:type="dxa"/>
            <w:noWrap w:val="0"/>
            <w:vAlign w:val="top"/>
          </w:tcPr>
          <w:p w14:paraId="1314690D">
            <w:pPr>
              <w:rPr>
                <w:rFonts w:ascii="Arial"/>
                <w:sz w:val="21"/>
                <w:highlight w:val="none"/>
              </w:rPr>
            </w:pPr>
          </w:p>
        </w:tc>
        <w:tc>
          <w:tcPr>
            <w:tcW w:w="949" w:type="dxa"/>
            <w:noWrap w:val="0"/>
            <w:vAlign w:val="top"/>
          </w:tcPr>
          <w:p w14:paraId="3A7E098C">
            <w:pPr>
              <w:rPr>
                <w:rFonts w:ascii="Arial"/>
                <w:sz w:val="21"/>
                <w:highlight w:val="none"/>
              </w:rPr>
            </w:pPr>
          </w:p>
        </w:tc>
        <w:tc>
          <w:tcPr>
            <w:tcW w:w="1139" w:type="dxa"/>
            <w:noWrap w:val="0"/>
            <w:vAlign w:val="top"/>
          </w:tcPr>
          <w:p w14:paraId="7D1284F6">
            <w:pPr>
              <w:rPr>
                <w:rFonts w:ascii="Arial"/>
                <w:sz w:val="21"/>
                <w:highlight w:val="none"/>
              </w:rPr>
            </w:pPr>
          </w:p>
        </w:tc>
        <w:tc>
          <w:tcPr>
            <w:tcW w:w="694" w:type="dxa"/>
            <w:noWrap w:val="0"/>
            <w:vAlign w:val="top"/>
          </w:tcPr>
          <w:p w14:paraId="6EAE3807">
            <w:pPr>
              <w:rPr>
                <w:rFonts w:ascii="Arial"/>
                <w:sz w:val="21"/>
                <w:highlight w:val="none"/>
              </w:rPr>
            </w:pPr>
          </w:p>
        </w:tc>
      </w:tr>
      <w:tr w14:paraId="2E60E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7FFC34DE">
            <w:pPr>
              <w:rPr>
                <w:rFonts w:ascii="Arial"/>
                <w:sz w:val="21"/>
                <w:highlight w:val="none"/>
              </w:rPr>
            </w:pPr>
          </w:p>
        </w:tc>
        <w:tc>
          <w:tcPr>
            <w:tcW w:w="1129" w:type="dxa"/>
            <w:noWrap w:val="0"/>
            <w:vAlign w:val="top"/>
          </w:tcPr>
          <w:p w14:paraId="37C2067C">
            <w:pPr>
              <w:rPr>
                <w:rFonts w:ascii="Arial"/>
                <w:sz w:val="21"/>
                <w:highlight w:val="none"/>
              </w:rPr>
            </w:pPr>
          </w:p>
        </w:tc>
        <w:tc>
          <w:tcPr>
            <w:tcW w:w="1129" w:type="dxa"/>
            <w:noWrap w:val="0"/>
            <w:vAlign w:val="top"/>
          </w:tcPr>
          <w:p w14:paraId="6328EC65">
            <w:pPr>
              <w:rPr>
                <w:rFonts w:ascii="Arial"/>
                <w:sz w:val="21"/>
                <w:highlight w:val="none"/>
              </w:rPr>
            </w:pPr>
          </w:p>
        </w:tc>
        <w:tc>
          <w:tcPr>
            <w:tcW w:w="799" w:type="dxa"/>
            <w:noWrap w:val="0"/>
            <w:vAlign w:val="top"/>
          </w:tcPr>
          <w:p w14:paraId="36FA602E">
            <w:pPr>
              <w:rPr>
                <w:rFonts w:ascii="Arial"/>
                <w:sz w:val="21"/>
                <w:highlight w:val="none"/>
              </w:rPr>
            </w:pPr>
          </w:p>
        </w:tc>
        <w:tc>
          <w:tcPr>
            <w:tcW w:w="969" w:type="dxa"/>
            <w:noWrap w:val="0"/>
            <w:vAlign w:val="top"/>
          </w:tcPr>
          <w:p w14:paraId="008247C1">
            <w:pPr>
              <w:rPr>
                <w:rFonts w:ascii="Arial"/>
                <w:sz w:val="21"/>
                <w:highlight w:val="none"/>
              </w:rPr>
            </w:pPr>
          </w:p>
        </w:tc>
        <w:tc>
          <w:tcPr>
            <w:tcW w:w="1129" w:type="dxa"/>
            <w:noWrap w:val="0"/>
            <w:vAlign w:val="top"/>
          </w:tcPr>
          <w:p w14:paraId="4F74BC60">
            <w:pPr>
              <w:rPr>
                <w:rFonts w:ascii="Arial"/>
                <w:sz w:val="21"/>
                <w:highlight w:val="none"/>
              </w:rPr>
            </w:pPr>
          </w:p>
        </w:tc>
        <w:tc>
          <w:tcPr>
            <w:tcW w:w="789" w:type="dxa"/>
            <w:noWrap w:val="0"/>
            <w:vAlign w:val="top"/>
          </w:tcPr>
          <w:p w14:paraId="572D1E3E">
            <w:pPr>
              <w:rPr>
                <w:rFonts w:ascii="Arial"/>
                <w:sz w:val="21"/>
                <w:highlight w:val="none"/>
              </w:rPr>
            </w:pPr>
          </w:p>
        </w:tc>
        <w:tc>
          <w:tcPr>
            <w:tcW w:w="949" w:type="dxa"/>
            <w:noWrap w:val="0"/>
            <w:vAlign w:val="top"/>
          </w:tcPr>
          <w:p w14:paraId="4BDB0731">
            <w:pPr>
              <w:rPr>
                <w:rFonts w:ascii="Arial"/>
                <w:sz w:val="21"/>
                <w:highlight w:val="none"/>
              </w:rPr>
            </w:pPr>
          </w:p>
        </w:tc>
        <w:tc>
          <w:tcPr>
            <w:tcW w:w="1139" w:type="dxa"/>
            <w:noWrap w:val="0"/>
            <w:vAlign w:val="top"/>
          </w:tcPr>
          <w:p w14:paraId="35AC3171">
            <w:pPr>
              <w:rPr>
                <w:rFonts w:ascii="Arial"/>
                <w:sz w:val="21"/>
                <w:highlight w:val="none"/>
              </w:rPr>
            </w:pPr>
          </w:p>
        </w:tc>
        <w:tc>
          <w:tcPr>
            <w:tcW w:w="694" w:type="dxa"/>
            <w:noWrap w:val="0"/>
            <w:vAlign w:val="top"/>
          </w:tcPr>
          <w:p w14:paraId="2D681D37">
            <w:pPr>
              <w:rPr>
                <w:rFonts w:ascii="Arial"/>
                <w:sz w:val="21"/>
                <w:highlight w:val="none"/>
              </w:rPr>
            </w:pPr>
          </w:p>
        </w:tc>
      </w:tr>
      <w:tr w14:paraId="510EC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299D6B7F">
            <w:pPr>
              <w:rPr>
                <w:rFonts w:ascii="Arial"/>
                <w:sz w:val="21"/>
                <w:highlight w:val="none"/>
              </w:rPr>
            </w:pPr>
          </w:p>
        </w:tc>
        <w:tc>
          <w:tcPr>
            <w:tcW w:w="1129" w:type="dxa"/>
            <w:noWrap w:val="0"/>
            <w:vAlign w:val="top"/>
          </w:tcPr>
          <w:p w14:paraId="43A895AA">
            <w:pPr>
              <w:rPr>
                <w:rFonts w:ascii="Arial"/>
                <w:sz w:val="21"/>
                <w:highlight w:val="none"/>
              </w:rPr>
            </w:pPr>
          </w:p>
        </w:tc>
        <w:tc>
          <w:tcPr>
            <w:tcW w:w="1129" w:type="dxa"/>
            <w:noWrap w:val="0"/>
            <w:vAlign w:val="top"/>
          </w:tcPr>
          <w:p w14:paraId="083E4C5E">
            <w:pPr>
              <w:rPr>
                <w:rFonts w:ascii="Arial"/>
                <w:sz w:val="21"/>
                <w:highlight w:val="none"/>
              </w:rPr>
            </w:pPr>
          </w:p>
        </w:tc>
        <w:tc>
          <w:tcPr>
            <w:tcW w:w="799" w:type="dxa"/>
            <w:noWrap w:val="0"/>
            <w:vAlign w:val="top"/>
          </w:tcPr>
          <w:p w14:paraId="3F466C9A">
            <w:pPr>
              <w:rPr>
                <w:rFonts w:ascii="Arial"/>
                <w:sz w:val="21"/>
                <w:highlight w:val="none"/>
              </w:rPr>
            </w:pPr>
          </w:p>
        </w:tc>
        <w:tc>
          <w:tcPr>
            <w:tcW w:w="969" w:type="dxa"/>
            <w:noWrap w:val="0"/>
            <w:vAlign w:val="top"/>
          </w:tcPr>
          <w:p w14:paraId="5B4A2251">
            <w:pPr>
              <w:rPr>
                <w:rFonts w:ascii="Arial"/>
                <w:sz w:val="21"/>
                <w:highlight w:val="none"/>
              </w:rPr>
            </w:pPr>
          </w:p>
        </w:tc>
        <w:tc>
          <w:tcPr>
            <w:tcW w:w="1129" w:type="dxa"/>
            <w:noWrap w:val="0"/>
            <w:vAlign w:val="top"/>
          </w:tcPr>
          <w:p w14:paraId="280F6864">
            <w:pPr>
              <w:rPr>
                <w:rFonts w:ascii="Arial"/>
                <w:sz w:val="21"/>
                <w:highlight w:val="none"/>
              </w:rPr>
            </w:pPr>
          </w:p>
        </w:tc>
        <w:tc>
          <w:tcPr>
            <w:tcW w:w="789" w:type="dxa"/>
            <w:noWrap w:val="0"/>
            <w:vAlign w:val="top"/>
          </w:tcPr>
          <w:p w14:paraId="7BF6F4FC">
            <w:pPr>
              <w:rPr>
                <w:rFonts w:ascii="Arial"/>
                <w:sz w:val="21"/>
                <w:highlight w:val="none"/>
              </w:rPr>
            </w:pPr>
          </w:p>
        </w:tc>
        <w:tc>
          <w:tcPr>
            <w:tcW w:w="949" w:type="dxa"/>
            <w:noWrap w:val="0"/>
            <w:vAlign w:val="top"/>
          </w:tcPr>
          <w:p w14:paraId="7FF9EF4F">
            <w:pPr>
              <w:rPr>
                <w:rFonts w:ascii="Arial"/>
                <w:sz w:val="21"/>
                <w:highlight w:val="none"/>
              </w:rPr>
            </w:pPr>
          </w:p>
        </w:tc>
        <w:tc>
          <w:tcPr>
            <w:tcW w:w="1139" w:type="dxa"/>
            <w:noWrap w:val="0"/>
            <w:vAlign w:val="top"/>
          </w:tcPr>
          <w:p w14:paraId="4231A13D">
            <w:pPr>
              <w:rPr>
                <w:rFonts w:ascii="Arial"/>
                <w:sz w:val="21"/>
                <w:highlight w:val="none"/>
              </w:rPr>
            </w:pPr>
          </w:p>
        </w:tc>
        <w:tc>
          <w:tcPr>
            <w:tcW w:w="694" w:type="dxa"/>
            <w:noWrap w:val="0"/>
            <w:vAlign w:val="top"/>
          </w:tcPr>
          <w:p w14:paraId="19D4C932">
            <w:pPr>
              <w:rPr>
                <w:rFonts w:ascii="Arial"/>
                <w:sz w:val="21"/>
                <w:highlight w:val="none"/>
              </w:rPr>
            </w:pPr>
          </w:p>
        </w:tc>
      </w:tr>
      <w:tr w14:paraId="28075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4" w:type="dxa"/>
            <w:noWrap w:val="0"/>
            <w:vAlign w:val="top"/>
          </w:tcPr>
          <w:p w14:paraId="0B2D126C">
            <w:pPr>
              <w:rPr>
                <w:rFonts w:ascii="Arial"/>
                <w:sz w:val="21"/>
                <w:highlight w:val="none"/>
              </w:rPr>
            </w:pPr>
          </w:p>
        </w:tc>
        <w:tc>
          <w:tcPr>
            <w:tcW w:w="1129" w:type="dxa"/>
            <w:noWrap w:val="0"/>
            <w:vAlign w:val="top"/>
          </w:tcPr>
          <w:p w14:paraId="58B45BBF">
            <w:pPr>
              <w:rPr>
                <w:rFonts w:ascii="Arial"/>
                <w:sz w:val="21"/>
                <w:highlight w:val="none"/>
              </w:rPr>
            </w:pPr>
          </w:p>
        </w:tc>
        <w:tc>
          <w:tcPr>
            <w:tcW w:w="1129" w:type="dxa"/>
            <w:noWrap w:val="0"/>
            <w:vAlign w:val="top"/>
          </w:tcPr>
          <w:p w14:paraId="787C34A2">
            <w:pPr>
              <w:rPr>
                <w:rFonts w:ascii="Arial"/>
                <w:sz w:val="21"/>
                <w:highlight w:val="none"/>
              </w:rPr>
            </w:pPr>
          </w:p>
        </w:tc>
        <w:tc>
          <w:tcPr>
            <w:tcW w:w="799" w:type="dxa"/>
            <w:noWrap w:val="0"/>
            <w:vAlign w:val="top"/>
          </w:tcPr>
          <w:p w14:paraId="129E8828">
            <w:pPr>
              <w:rPr>
                <w:rFonts w:ascii="Arial"/>
                <w:sz w:val="21"/>
                <w:highlight w:val="none"/>
              </w:rPr>
            </w:pPr>
          </w:p>
        </w:tc>
        <w:tc>
          <w:tcPr>
            <w:tcW w:w="969" w:type="dxa"/>
            <w:noWrap w:val="0"/>
            <w:vAlign w:val="top"/>
          </w:tcPr>
          <w:p w14:paraId="6F543443">
            <w:pPr>
              <w:rPr>
                <w:rFonts w:ascii="Arial"/>
                <w:sz w:val="21"/>
                <w:highlight w:val="none"/>
              </w:rPr>
            </w:pPr>
          </w:p>
        </w:tc>
        <w:tc>
          <w:tcPr>
            <w:tcW w:w="1129" w:type="dxa"/>
            <w:noWrap w:val="0"/>
            <w:vAlign w:val="top"/>
          </w:tcPr>
          <w:p w14:paraId="1FDB37B1">
            <w:pPr>
              <w:rPr>
                <w:rFonts w:ascii="Arial"/>
                <w:sz w:val="21"/>
                <w:highlight w:val="none"/>
              </w:rPr>
            </w:pPr>
          </w:p>
        </w:tc>
        <w:tc>
          <w:tcPr>
            <w:tcW w:w="789" w:type="dxa"/>
            <w:noWrap w:val="0"/>
            <w:vAlign w:val="top"/>
          </w:tcPr>
          <w:p w14:paraId="63BB24DA">
            <w:pPr>
              <w:rPr>
                <w:rFonts w:ascii="Arial"/>
                <w:sz w:val="21"/>
                <w:highlight w:val="none"/>
              </w:rPr>
            </w:pPr>
          </w:p>
        </w:tc>
        <w:tc>
          <w:tcPr>
            <w:tcW w:w="949" w:type="dxa"/>
            <w:noWrap w:val="0"/>
            <w:vAlign w:val="top"/>
          </w:tcPr>
          <w:p w14:paraId="320ED3A3">
            <w:pPr>
              <w:rPr>
                <w:rFonts w:ascii="Arial"/>
                <w:sz w:val="21"/>
                <w:highlight w:val="none"/>
              </w:rPr>
            </w:pPr>
          </w:p>
        </w:tc>
        <w:tc>
          <w:tcPr>
            <w:tcW w:w="1139" w:type="dxa"/>
            <w:noWrap w:val="0"/>
            <w:vAlign w:val="top"/>
          </w:tcPr>
          <w:p w14:paraId="51A98967">
            <w:pPr>
              <w:rPr>
                <w:rFonts w:ascii="Arial"/>
                <w:sz w:val="21"/>
                <w:highlight w:val="none"/>
              </w:rPr>
            </w:pPr>
          </w:p>
        </w:tc>
        <w:tc>
          <w:tcPr>
            <w:tcW w:w="694" w:type="dxa"/>
            <w:noWrap w:val="0"/>
            <w:vAlign w:val="top"/>
          </w:tcPr>
          <w:p w14:paraId="0CB7CB02">
            <w:pPr>
              <w:rPr>
                <w:rFonts w:ascii="Arial"/>
                <w:sz w:val="21"/>
                <w:highlight w:val="none"/>
              </w:rPr>
            </w:pPr>
          </w:p>
        </w:tc>
      </w:tr>
      <w:tr w14:paraId="0C581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4F6EBAC8">
            <w:pPr>
              <w:rPr>
                <w:rFonts w:ascii="Arial"/>
                <w:sz w:val="21"/>
                <w:highlight w:val="none"/>
              </w:rPr>
            </w:pPr>
          </w:p>
        </w:tc>
        <w:tc>
          <w:tcPr>
            <w:tcW w:w="1129" w:type="dxa"/>
            <w:noWrap w:val="0"/>
            <w:vAlign w:val="top"/>
          </w:tcPr>
          <w:p w14:paraId="6759BB12">
            <w:pPr>
              <w:rPr>
                <w:rFonts w:ascii="Arial"/>
                <w:sz w:val="21"/>
                <w:highlight w:val="none"/>
              </w:rPr>
            </w:pPr>
          </w:p>
        </w:tc>
        <w:tc>
          <w:tcPr>
            <w:tcW w:w="1129" w:type="dxa"/>
            <w:noWrap w:val="0"/>
            <w:vAlign w:val="top"/>
          </w:tcPr>
          <w:p w14:paraId="5BE378C6">
            <w:pPr>
              <w:rPr>
                <w:rFonts w:ascii="Arial"/>
                <w:sz w:val="21"/>
                <w:highlight w:val="none"/>
              </w:rPr>
            </w:pPr>
          </w:p>
        </w:tc>
        <w:tc>
          <w:tcPr>
            <w:tcW w:w="799" w:type="dxa"/>
            <w:noWrap w:val="0"/>
            <w:vAlign w:val="top"/>
          </w:tcPr>
          <w:p w14:paraId="5B2A0B74">
            <w:pPr>
              <w:rPr>
                <w:rFonts w:ascii="Arial"/>
                <w:sz w:val="21"/>
                <w:highlight w:val="none"/>
              </w:rPr>
            </w:pPr>
          </w:p>
        </w:tc>
        <w:tc>
          <w:tcPr>
            <w:tcW w:w="969" w:type="dxa"/>
            <w:noWrap w:val="0"/>
            <w:vAlign w:val="top"/>
          </w:tcPr>
          <w:p w14:paraId="101CB746">
            <w:pPr>
              <w:rPr>
                <w:rFonts w:ascii="Arial"/>
                <w:sz w:val="21"/>
                <w:highlight w:val="none"/>
              </w:rPr>
            </w:pPr>
          </w:p>
        </w:tc>
        <w:tc>
          <w:tcPr>
            <w:tcW w:w="1129" w:type="dxa"/>
            <w:noWrap w:val="0"/>
            <w:vAlign w:val="top"/>
          </w:tcPr>
          <w:p w14:paraId="5FCAE3BA">
            <w:pPr>
              <w:rPr>
                <w:rFonts w:ascii="Arial"/>
                <w:sz w:val="21"/>
                <w:highlight w:val="none"/>
              </w:rPr>
            </w:pPr>
          </w:p>
        </w:tc>
        <w:tc>
          <w:tcPr>
            <w:tcW w:w="789" w:type="dxa"/>
            <w:noWrap w:val="0"/>
            <w:vAlign w:val="top"/>
          </w:tcPr>
          <w:p w14:paraId="613CE191">
            <w:pPr>
              <w:rPr>
                <w:rFonts w:ascii="Arial"/>
                <w:sz w:val="21"/>
                <w:highlight w:val="none"/>
              </w:rPr>
            </w:pPr>
          </w:p>
        </w:tc>
        <w:tc>
          <w:tcPr>
            <w:tcW w:w="949" w:type="dxa"/>
            <w:noWrap w:val="0"/>
            <w:vAlign w:val="top"/>
          </w:tcPr>
          <w:p w14:paraId="276C0636">
            <w:pPr>
              <w:rPr>
                <w:rFonts w:ascii="Arial"/>
                <w:sz w:val="21"/>
                <w:highlight w:val="none"/>
              </w:rPr>
            </w:pPr>
          </w:p>
        </w:tc>
        <w:tc>
          <w:tcPr>
            <w:tcW w:w="1139" w:type="dxa"/>
            <w:noWrap w:val="0"/>
            <w:vAlign w:val="top"/>
          </w:tcPr>
          <w:p w14:paraId="140ECF43">
            <w:pPr>
              <w:rPr>
                <w:rFonts w:ascii="Arial"/>
                <w:sz w:val="21"/>
                <w:highlight w:val="none"/>
              </w:rPr>
            </w:pPr>
          </w:p>
        </w:tc>
        <w:tc>
          <w:tcPr>
            <w:tcW w:w="694" w:type="dxa"/>
            <w:noWrap w:val="0"/>
            <w:vAlign w:val="top"/>
          </w:tcPr>
          <w:p w14:paraId="1F2DA863">
            <w:pPr>
              <w:rPr>
                <w:rFonts w:ascii="Arial"/>
                <w:sz w:val="21"/>
                <w:highlight w:val="none"/>
              </w:rPr>
            </w:pPr>
          </w:p>
        </w:tc>
      </w:tr>
      <w:tr w14:paraId="56948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474" w:type="dxa"/>
            <w:noWrap w:val="0"/>
            <w:vAlign w:val="top"/>
          </w:tcPr>
          <w:p w14:paraId="19D759F6">
            <w:pPr>
              <w:rPr>
                <w:rFonts w:ascii="Arial"/>
                <w:sz w:val="21"/>
                <w:highlight w:val="none"/>
              </w:rPr>
            </w:pPr>
          </w:p>
        </w:tc>
        <w:tc>
          <w:tcPr>
            <w:tcW w:w="1129" w:type="dxa"/>
            <w:noWrap w:val="0"/>
            <w:vAlign w:val="top"/>
          </w:tcPr>
          <w:p w14:paraId="20C03782">
            <w:pPr>
              <w:rPr>
                <w:rFonts w:ascii="Arial"/>
                <w:sz w:val="21"/>
                <w:highlight w:val="none"/>
              </w:rPr>
            </w:pPr>
          </w:p>
        </w:tc>
        <w:tc>
          <w:tcPr>
            <w:tcW w:w="1129" w:type="dxa"/>
            <w:noWrap w:val="0"/>
            <w:vAlign w:val="top"/>
          </w:tcPr>
          <w:p w14:paraId="205BB804">
            <w:pPr>
              <w:rPr>
                <w:rFonts w:ascii="Arial"/>
                <w:sz w:val="21"/>
                <w:highlight w:val="none"/>
              </w:rPr>
            </w:pPr>
          </w:p>
        </w:tc>
        <w:tc>
          <w:tcPr>
            <w:tcW w:w="799" w:type="dxa"/>
            <w:noWrap w:val="0"/>
            <w:vAlign w:val="top"/>
          </w:tcPr>
          <w:p w14:paraId="177F7720">
            <w:pPr>
              <w:rPr>
                <w:rFonts w:ascii="Arial"/>
                <w:sz w:val="21"/>
                <w:highlight w:val="none"/>
              </w:rPr>
            </w:pPr>
          </w:p>
        </w:tc>
        <w:tc>
          <w:tcPr>
            <w:tcW w:w="969" w:type="dxa"/>
            <w:noWrap w:val="0"/>
            <w:vAlign w:val="top"/>
          </w:tcPr>
          <w:p w14:paraId="2D53555C">
            <w:pPr>
              <w:rPr>
                <w:rFonts w:ascii="Arial"/>
                <w:sz w:val="21"/>
                <w:highlight w:val="none"/>
              </w:rPr>
            </w:pPr>
          </w:p>
        </w:tc>
        <w:tc>
          <w:tcPr>
            <w:tcW w:w="1129" w:type="dxa"/>
            <w:noWrap w:val="0"/>
            <w:vAlign w:val="top"/>
          </w:tcPr>
          <w:p w14:paraId="1388650E">
            <w:pPr>
              <w:rPr>
                <w:rFonts w:ascii="Arial"/>
                <w:sz w:val="21"/>
                <w:highlight w:val="none"/>
              </w:rPr>
            </w:pPr>
          </w:p>
        </w:tc>
        <w:tc>
          <w:tcPr>
            <w:tcW w:w="789" w:type="dxa"/>
            <w:noWrap w:val="0"/>
            <w:vAlign w:val="top"/>
          </w:tcPr>
          <w:p w14:paraId="3BD4E259">
            <w:pPr>
              <w:rPr>
                <w:rFonts w:ascii="Arial"/>
                <w:sz w:val="21"/>
                <w:highlight w:val="none"/>
              </w:rPr>
            </w:pPr>
          </w:p>
        </w:tc>
        <w:tc>
          <w:tcPr>
            <w:tcW w:w="949" w:type="dxa"/>
            <w:noWrap w:val="0"/>
            <w:vAlign w:val="top"/>
          </w:tcPr>
          <w:p w14:paraId="0CC46F72">
            <w:pPr>
              <w:rPr>
                <w:rFonts w:ascii="Arial"/>
                <w:sz w:val="21"/>
                <w:highlight w:val="none"/>
              </w:rPr>
            </w:pPr>
          </w:p>
        </w:tc>
        <w:tc>
          <w:tcPr>
            <w:tcW w:w="1139" w:type="dxa"/>
            <w:noWrap w:val="0"/>
            <w:vAlign w:val="top"/>
          </w:tcPr>
          <w:p w14:paraId="564095C7">
            <w:pPr>
              <w:rPr>
                <w:rFonts w:ascii="Arial"/>
                <w:sz w:val="21"/>
                <w:highlight w:val="none"/>
              </w:rPr>
            </w:pPr>
          </w:p>
        </w:tc>
        <w:tc>
          <w:tcPr>
            <w:tcW w:w="694" w:type="dxa"/>
            <w:noWrap w:val="0"/>
            <w:vAlign w:val="top"/>
          </w:tcPr>
          <w:p w14:paraId="652B30A8">
            <w:pPr>
              <w:rPr>
                <w:rFonts w:ascii="Arial"/>
                <w:sz w:val="21"/>
                <w:highlight w:val="none"/>
              </w:rPr>
            </w:pPr>
          </w:p>
        </w:tc>
      </w:tr>
      <w:tr w14:paraId="4E732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49C186EE">
            <w:pPr>
              <w:rPr>
                <w:rFonts w:ascii="Arial"/>
                <w:sz w:val="21"/>
                <w:highlight w:val="none"/>
              </w:rPr>
            </w:pPr>
          </w:p>
        </w:tc>
        <w:tc>
          <w:tcPr>
            <w:tcW w:w="1129" w:type="dxa"/>
            <w:noWrap w:val="0"/>
            <w:vAlign w:val="top"/>
          </w:tcPr>
          <w:p w14:paraId="25C521CC">
            <w:pPr>
              <w:rPr>
                <w:rFonts w:ascii="Arial"/>
                <w:sz w:val="21"/>
                <w:highlight w:val="none"/>
              </w:rPr>
            </w:pPr>
          </w:p>
        </w:tc>
        <w:tc>
          <w:tcPr>
            <w:tcW w:w="1129" w:type="dxa"/>
            <w:noWrap w:val="0"/>
            <w:vAlign w:val="top"/>
          </w:tcPr>
          <w:p w14:paraId="2FEE8DC0">
            <w:pPr>
              <w:rPr>
                <w:rFonts w:ascii="Arial"/>
                <w:sz w:val="21"/>
                <w:highlight w:val="none"/>
              </w:rPr>
            </w:pPr>
          </w:p>
        </w:tc>
        <w:tc>
          <w:tcPr>
            <w:tcW w:w="799" w:type="dxa"/>
            <w:noWrap w:val="0"/>
            <w:vAlign w:val="top"/>
          </w:tcPr>
          <w:p w14:paraId="59A0F71E">
            <w:pPr>
              <w:rPr>
                <w:rFonts w:ascii="Arial"/>
                <w:sz w:val="21"/>
                <w:highlight w:val="none"/>
              </w:rPr>
            </w:pPr>
          </w:p>
        </w:tc>
        <w:tc>
          <w:tcPr>
            <w:tcW w:w="969" w:type="dxa"/>
            <w:noWrap w:val="0"/>
            <w:vAlign w:val="top"/>
          </w:tcPr>
          <w:p w14:paraId="397DF365">
            <w:pPr>
              <w:rPr>
                <w:rFonts w:ascii="Arial"/>
                <w:sz w:val="21"/>
                <w:highlight w:val="none"/>
              </w:rPr>
            </w:pPr>
          </w:p>
        </w:tc>
        <w:tc>
          <w:tcPr>
            <w:tcW w:w="1129" w:type="dxa"/>
            <w:noWrap w:val="0"/>
            <w:vAlign w:val="top"/>
          </w:tcPr>
          <w:p w14:paraId="5F75542D">
            <w:pPr>
              <w:rPr>
                <w:rFonts w:ascii="Arial"/>
                <w:sz w:val="21"/>
                <w:highlight w:val="none"/>
              </w:rPr>
            </w:pPr>
          </w:p>
        </w:tc>
        <w:tc>
          <w:tcPr>
            <w:tcW w:w="789" w:type="dxa"/>
            <w:noWrap w:val="0"/>
            <w:vAlign w:val="top"/>
          </w:tcPr>
          <w:p w14:paraId="3FAB5059">
            <w:pPr>
              <w:rPr>
                <w:rFonts w:ascii="Arial"/>
                <w:sz w:val="21"/>
                <w:highlight w:val="none"/>
              </w:rPr>
            </w:pPr>
          </w:p>
        </w:tc>
        <w:tc>
          <w:tcPr>
            <w:tcW w:w="949" w:type="dxa"/>
            <w:noWrap w:val="0"/>
            <w:vAlign w:val="top"/>
          </w:tcPr>
          <w:p w14:paraId="2A10B215">
            <w:pPr>
              <w:rPr>
                <w:rFonts w:ascii="Arial"/>
                <w:sz w:val="21"/>
                <w:highlight w:val="none"/>
              </w:rPr>
            </w:pPr>
          </w:p>
        </w:tc>
        <w:tc>
          <w:tcPr>
            <w:tcW w:w="1139" w:type="dxa"/>
            <w:noWrap w:val="0"/>
            <w:vAlign w:val="top"/>
          </w:tcPr>
          <w:p w14:paraId="628738D4">
            <w:pPr>
              <w:rPr>
                <w:rFonts w:ascii="Arial"/>
                <w:sz w:val="21"/>
                <w:highlight w:val="none"/>
              </w:rPr>
            </w:pPr>
          </w:p>
        </w:tc>
        <w:tc>
          <w:tcPr>
            <w:tcW w:w="694" w:type="dxa"/>
            <w:noWrap w:val="0"/>
            <w:vAlign w:val="top"/>
          </w:tcPr>
          <w:p w14:paraId="7B9B9755">
            <w:pPr>
              <w:rPr>
                <w:rFonts w:ascii="Arial"/>
                <w:sz w:val="21"/>
                <w:highlight w:val="none"/>
              </w:rPr>
            </w:pPr>
          </w:p>
        </w:tc>
      </w:tr>
      <w:tr w14:paraId="5125F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474" w:type="dxa"/>
            <w:noWrap w:val="0"/>
            <w:vAlign w:val="top"/>
          </w:tcPr>
          <w:p w14:paraId="4EDAE189">
            <w:pPr>
              <w:rPr>
                <w:rFonts w:ascii="Arial"/>
                <w:sz w:val="21"/>
                <w:highlight w:val="none"/>
              </w:rPr>
            </w:pPr>
          </w:p>
        </w:tc>
        <w:tc>
          <w:tcPr>
            <w:tcW w:w="1129" w:type="dxa"/>
            <w:noWrap w:val="0"/>
            <w:vAlign w:val="top"/>
          </w:tcPr>
          <w:p w14:paraId="72FF4AA4">
            <w:pPr>
              <w:rPr>
                <w:rFonts w:ascii="Arial"/>
                <w:sz w:val="21"/>
                <w:highlight w:val="none"/>
              </w:rPr>
            </w:pPr>
          </w:p>
        </w:tc>
        <w:tc>
          <w:tcPr>
            <w:tcW w:w="1129" w:type="dxa"/>
            <w:noWrap w:val="0"/>
            <w:vAlign w:val="top"/>
          </w:tcPr>
          <w:p w14:paraId="4D554CFA">
            <w:pPr>
              <w:rPr>
                <w:rFonts w:ascii="Arial"/>
                <w:sz w:val="21"/>
                <w:highlight w:val="none"/>
              </w:rPr>
            </w:pPr>
          </w:p>
        </w:tc>
        <w:tc>
          <w:tcPr>
            <w:tcW w:w="799" w:type="dxa"/>
            <w:noWrap w:val="0"/>
            <w:vAlign w:val="top"/>
          </w:tcPr>
          <w:p w14:paraId="7888B846">
            <w:pPr>
              <w:rPr>
                <w:rFonts w:ascii="Arial"/>
                <w:sz w:val="21"/>
                <w:highlight w:val="none"/>
              </w:rPr>
            </w:pPr>
          </w:p>
        </w:tc>
        <w:tc>
          <w:tcPr>
            <w:tcW w:w="969" w:type="dxa"/>
            <w:noWrap w:val="0"/>
            <w:vAlign w:val="top"/>
          </w:tcPr>
          <w:p w14:paraId="10AFF3E4">
            <w:pPr>
              <w:rPr>
                <w:rFonts w:ascii="Arial"/>
                <w:sz w:val="21"/>
                <w:highlight w:val="none"/>
              </w:rPr>
            </w:pPr>
          </w:p>
        </w:tc>
        <w:tc>
          <w:tcPr>
            <w:tcW w:w="1129" w:type="dxa"/>
            <w:noWrap w:val="0"/>
            <w:vAlign w:val="top"/>
          </w:tcPr>
          <w:p w14:paraId="3AF0C16E">
            <w:pPr>
              <w:rPr>
                <w:rFonts w:ascii="Arial"/>
                <w:sz w:val="21"/>
                <w:highlight w:val="none"/>
              </w:rPr>
            </w:pPr>
          </w:p>
        </w:tc>
        <w:tc>
          <w:tcPr>
            <w:tcW w:w="789" w:type="dxa"/>
            <w:noWrap w:val="0"/>
            <w:vAlign w:val="top"/>
          </w:tcPr>
          <w:p w14:paraId="3F81F411">
            <w:pPr>
              <w:rPr>
                <w:rFonts w:ascii="Arial"/>
                <w:sz w:val="21"/>
                <w:highlight w:val="none"/>
              </w:rPr>
            </w:pPr>
          </w:p>
        </w:tc>
        <w:tc>
          <w:tcPr>
            <w:tcW w:w="949" w:type="dxa"/>
            <w:noWrap w:val="0"/>
            <w:vAlign w:val="top"/>
          </w:tcPr>
          <w:p w14:paraId="29E4A1E4">
            <w:pPr>
              <w:rPr>
                <w:rFonts w:ascii="Arial"/>
                <w:sz w:val="21"/>
                <w:highlight w:val="none"/>
              </w:rPr>
            </w:pPr>
          </w:p>
        </w:tc>
        <w:tc>
          <w:tcPr>
            <w:tcW w:w="1139" w:type="dxa"/>
            <w:noWrap w:val="0"/>
            <w:vAlign w:val="top"/>
          </w:tcPr>
          <w:p w14:paraId="33C237B5">
            <w:pPr>
              <w:rPr>
                <w:rFonts w:ascii="Arial"/>
                <w:sz w:val="21"/>
                <w:highlight w:val="none"/>
              </w:rPr>
            </w:pPr>
          </w:p>
        </w:tc>
        <w:tc>
          <w:tcPr>
            <w:tcW w:w="694" w:type="dxa"/>
            <w:noWrap w:val="0"/>
            <w:vAlign w:val="top"/>
          </w:tcPr>
          <w:p w14:paraId="1EB03D93">
            <w:pPr>
              <w:rPr>
                <w:rFonts w:ascii="Arial"/>
                <w:sz w:val="21"/>
                <w:highlight w:val="none"/>
              </w:rPr>
            </w:pPr>
          </w:p>
        </w:tc>
      </w:tr>
      <w:tr w14:paraId="516D3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658B9C5B">
            <w:pPr>
              <w:rPr>
                <w:rFonts w:ascii="Arial"/>
                <w:sz w:val="21"/>
                <w:highlight w:val="none"/>
              </w:rPr>
            </w:pPr>
          </w:p>
        </w:tc>
        <w:tc>
          <w:tcPr>
            <w:tcW w:w="1129" w:type="dxa"/>
            <w:noWrap w:val="0"/>
            <w:vAlign w:val="top"/>
          </w:tcPr>
          <w:p w14:paraId="5E6C7236">
            <w:pPr>
              <w:rPr>
                <w:rFonts w:ascii="Arial"/>
                <w:sz w:val="21"/>
                <w:highlight w:val="none"/>
              </w:rPr>
            </w:pPr>
          </w:p>
        </w:tc>
        <w:tc>
          <w:tcPr>
            <w:tcW w:w="1129" w:type="dxa"/>
            <w:noWrap w:val="0"/>
            <w:vAlign w:val="top"/>
          </w:tcPr>
          <w:p w14:paraId="1565F5B9">
            <w:pPr>
              <w:rPr>
                <w:rFonts w:ascii="Arial"/>
                <w:sz w:val="21"/>
                <w:highlight w:val="none"/>
              </w:rPr>
            </w:pPr>
          </w:p>
        </w:tc>
        <w:tc>
          <w:tcPr>
            <w:tcW w:w="799" w:type="dxa"/>
            <w:noWrap w:val="0"/>
            <w:vAlign w:val="top"/>
          </w:tcPr>
          <w:p w14:paraId="76FF738A">
            <w:pPr>
              <w:rPr>
                <w:rFonts w:ascii="Arial"/>
                <w:sz w:val="21"/>
                <w:highlight w:val="none"/>
              </w:rPr>
            </w:pPr>
          </w:p>
        </w:tc>
        <w:tc>
          <w:tcPr>
            <w:tcW w:w="969" w:type="dxa"/>
            <w:noWrap w:val="0"/>
            <w:vAlign w:val="top"/>
          </w:tcPr>
          <w:p w14:paraId="4F361670">
            <w:pPr>
              <w:rPr>
                <w:rFonts w:ascii="Arial"/>
                <w:sz w:val="21"/>
                <w:highlight w:val="none"/>
              </w:rPr>
            </w:pPr>
          </w:p>
        </w:tc>
        <w:tc>
          <w:tcPr>
            <w:tcW w:w="1129" w:type="dxa"/>
            <w:noWrap w:val="0"/>
            <w:vAlign w:val="top"/>
          </w:tcPr>
          <w:p w14:paraId="114DBD08">
            <w:pPr>
              <w:rPr>
                <w:rFonts w:ascii="Arial"/>
                <w:sz w:val="21"/>
                <w:highlight w:val="none"/>
              </w:rPr>
            </w:pPr>
          </w:p>
        </w:tc>
        <w:tc>
          <w:tcPr>
            <w:tcW w:w="789" w:type="dxa"/>
            <w:noWrap w:val="0"/>
            <w:vAlign w:val="top"/>
          </w:tcPr>
          <w:p w14:paraId="0D3F1A82">
            <w:pPr>
              <w:rPr>
                <w:rFonts w:ascii="Arial"/>
                <w:sz w:val="21"/>
                <w:highlight w:val="none"/>
              </w:rPr>
            </w:pPr>
          </w:p>
        </w:tc>
        <w:tc>
          <w:tcPr>
            <w:tcW w:w="949" w:type="dxa"/>
            <w:noWrap w:val="0"/>
            <w:vAlign w:val="top"/>
          </w:tcPr>
          <w:p w14:paraId="2F429F4C">
            <w:pPr>
              <w:rPr>
                <w:rFonts w:ascii="Arial"/>
                <w:sz w:val="21"/>
                <w:highlight w:val="none"/>
              </w:rPr>
            </w:pPr>
          </w:p>
        </w:tc>
        <w:tc>
          <w:tcPr>
            <w:tcW w:w="1139" w:type="dxa"/>
            <w:noWrap w:val="0"/>
            <w:vAlign w:val="top"/>
          </w:tcPr>
          <w:p w14:paraId="11EA0B7A">
            <w:pPr>
              <w:rPr>
                <w:rFonts w:ascii="Arial"/>
                <w:sz w:val="21"/>
                <w:highlight w:val="none"/>
              </w:rPr>
            </w:pPr>
          </w:p>
        </w:tc>
        <w:tc>
          <w:tcPr>
            <w:tcW w:w="694" w:type="dxa"/>
            <w:noWrap w:val="0"/>
            <w:vAlign w:val="top"/>
          </w:tcPr>
          <w:p w14:paraId="07E278AF">
            <w:pPr>
              <w:rPr>
                <w:rFonts w:ascii="Arial"/>
                <w:sz w:val="21"/>
                <w:highlight w:val="none"/>
              </w:rPr>
            </w:pPr>
          </w:p>
        </w:tc>
      </w:tr>
      <w:tr w14:paraId="12AD1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68921B26">
            <w:pPr>
              <w:rPr>
                <w:rFonts w:ascii="Arial"/>
                <w:sz w:val="21"/>
                <w:highlight w:val="none"/>
              </w:rPr>
            </w:pPr>
          </w:p>
        </w:tc>
        <w:tc>
          <w:tcPr>
            <w:tcW w:w="1129" w:type="dxa"/>
            <w:noWrap w:val="0"/>
            <w:vAlign w:val="top"/>
          </w:tcPr>
          <w:p w14:paraId="674A31AB">
            <w:pPr>
              <w:rPr>
                <w:rFonts w:ascii="Arial"/>
                <w:sz w:val="21"/>
                <w:highlight w:val="none"/>
              </w:rPr>
            </w:pPr>
          </w:p>
        </w:tc>
        <w:tc>
          <w:tcPr>
            <w:tcW w:w="1129" w:type="dxa"/>
            <w:noWrap w:val="0"/>
            <w:vAlign w:val="top"/>
          </w:tcPr>
          <w:p w14:paraId="3C19AF27">
            <w:pPr>
              <w:rPr>
                <w:rFonts w:ascii="Arial"/>
                <w:sz w:val="21"/>
                <w:highlight w:val="none"/>
              </w:rPr>
            </w:pPr>
          </w:p>
        </w:tc>
        <w:tc>
          <w:tcPr>
            <w:tcW w:w="799" w:type="dxa"/>
            <w:noWrap w:val="0"/>
            <w:vAlign w:val="top"/>
          </w:tcPr>
          <w:p w14:paraId="7862C077">
            <w:pPr>
              <w:rPr>
                <w:rFonts w:ascii="Arial"/>
                <w:sz w:val="21"/>
                <w:highlight w:val="none"/>
              </w:rPr>
            </w:pPr>
          </w:p>
        </w:tc>
        <w:tc>
          <w:tcPr>
            <w:tcW w:w="969" w:type="dxa"/>
            <w:noWrap w:val="0"/>
            <w:vAlign w:val="top"/>
          </w:tcPr>
          <w:p w14:paraId="24056613">
            <w:pPr>
              <w:rPr>
                <w:rFonts w:ascii="Arial"/>
                <w:sz w:val="21"/>
                <w:highlight w:val="none"/>
              </w:rPr>
            </w:pPr>
          </w:p>
        </w:tc>
        <w:tc>
          <w:tcPr>
            <w:tcW w:w="1129" w:type="dxa"/>
            <w:noWrap w:val="0"/>
            <w:vAlign w:val="top"/>
          </w:tcPr>
          <w:p w14:paraId="246CC179">
            <w:pPr>
              <w:rPr>
                <w:rFonts w:ascii="Arial"/>
                <w:sz w:val="21"/>
                <w:highlight w:val="none"/>
              </w:rPr>
            </w:pPr>
          </w:p>
        </w:tc>
        <w:tc>
          <w:tcPr>
            <w:tcW w:w="789" w:type="dxa"/>
            <w:noWrap w:val="0"/>
            <w:vAlign w:val="top"/>
          </w:tcPr>
          <w:p w14:paraId="4168554B">
            <w:pPr>
              <w:rPr>
                <w:rFonts w:ascii="Arial"/>
                <w:sz w:val="21"/>
                <w:highlight w:val="none"/>
              </w:rPr>
            </w:pPr>
          </w:p>
        </w:tc>
        <w:tc>
          <w:tcPr>
            <w:tcW w:w="949" w:type="dxa"/>
            <w:noWrap w:val="0"/>
            <w:vAlign w:val="top"/>
          </w:tcPr>
          <w:p w14:paraId="7F666179">
            <w:pPr>
              <w:rPr>
                <w:rFonts w:ascii="Arial"/>
                <w:sz w:val="21"/>
                <w:highlight w:val="none"/>
              </w:rPr>
            </w:pPr>
          </w:p>
        </w:tc>
        <w:tc>
          <w:tcPr>
            <w:tcW w:w="1139" w:type="dxa"/>
            <w:noWrap w:val="0"/>
            <w:vAlign w:val="top"/>
          </w:tcPr>
          <w:p w14:paraId="237C11DA">
            <w:pPr>
              <w:rPr>
                <w:rFonts w:ascii="Arial"/>
                <w:sz w:val="21"/>
                <w:highlight w:val="none"/>
              </w:rPr>
            </w:pPr>
          </w:p>
        </w:tc>
        <w:tc>
          <w:tcPr>
            <w:tcW w:w="694" w:type="dxa"/>
            <w:noWrap w:val="0"/>
            <w:vAlign w:val="top"/>
          </w:tcPr>
          <w:p w14:paraId="6E5F6B16">
            <w:pPr>
              <w:rPr>
                <w:rFonts w:ascii="Arial"/>
                <w:sz w:val="21"/>
                <w:highlight w:val="none"/>
              </w:rPr>
            </w:pPr>
          </w:p>
        </w:tc>
      </w:tr>
      <w:tr w14:paraId="4403A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603" w:type="dxa"/>
            <w:gridSpan w:val="2"/>
            <w:noWrap w:val="0"/>
            <w:vAlign w:val="top"/>
          </w:tcPr>
          <w:p w14:paraId="33CB6C1D">
            <w:pPr>
              <w:pStyle w:val="453"/>
              <w:spacing w:before="57" w:line="215" w:lineRule="auto"/>
              <w:ind w:left="394"/>
              <w:rPr>
                <w:highlight w:val="none"/>
              </w:rPr>
            </w:pPr>
            <w:r>
              <w:rPr>
                <w:spacing w:val="-2"/>
                <w:highlight w:val="none"/>
              </w:rPr>
              <w:t>本页小计</w:t>
            </w:r>
          </w:p>
        </w:tc>
        <w:tc>
          <w:tcPr>
            <w:tcW w:w="1129" w:type="dxa"/>
            <w:noWrap w:val="0"/>
            <w:vAlign w:val="top"/>
          </w:tcPr>
          <w:p w14:paraId="4A0C323B">
            <w:pPr>
              <w:rPr>
                <w:rFonts w:ascii="Arial"/>
                <w:sz w:val="21"/>
                <w:highlight w:val="none"/>
              </w:rPr>
            </w:pPr>
          </w:p>
        </w:tc>
        <w:tc>
          <w:tcPr>
            <w:tcW w:w="799" w:type="dxa"/>
            <w:noWrap w:val="0"/>
            <w:vAlign w:val="top"/>
          </w:tcPr>
          <w:p w14:paraId="728AA6C7">
            <w:pPr>
              <w:rPr>
                <w:rFonts w:ascii="Arial"/>
                <w:sz w:val="21"/>
                <w:highlight w:val="none"/>
              </w:rPr>
            </w:pPr>
          </w:p>
        </w:tc>
        <w:tc>
          <w:tcPr>
            <w:tcW w:w="969" w:type="dxa"/>
            <w:noWrap w:val="0"/>
            <w:vAlign w:val="top"/>
          </w:tcPr>
          <w:p w14:paraId="02033C4B">
            <w:pPr>
              <w:rPr>
                <w:rFonts w:ascii="Arial"/>
                <w:sz w:val="21"/>
                <w:highlight w:val="none"/>
              </w:rPr>
            </w:pPr>
          </w:p>
        </w:tc>
        <w:tc>
          <w:tcPr>
            <w:tcW w:w="1129" w:type="dxa"/>
            <w:noWrap w:val="0"/>
            <w:vAlign w:val="top"/>
          </w:tcPr>
          <w:p w14:paraId="05982B4E">
            <w:pPr>
              <w:rPr>
                <w:rFonts w:ascii="Arial"/>
                <w:sz w:val="21"/>
                <w:highlight w:val="none"/>
              </w:rPr>
            </w:pPr>
          </w:p>
        </w:tc>
        <w:tc>
          <w:tcPr>
            <w:tcW w:w="789" w:type="dxa"/>
            <w:noWrap w:val="0"/>
            <w:vAlign w:val="top"/>
          </w:tcPr>
          <w:p w14:paraId="2583331C">
            <w:pPr>
              <w:rPr>
                <w:rFonts w:ascii="Arial"/>
                <w:sz w:val="21"/>
                <w:highlight w:val="none"/>
              </w:rPr>
            </w:pPr>
          </w:p>
        </w:tc>
        <w:tc>
          <w:tcPr>
            <w:tcW w:w="949" w:type="dxa"/>
            <w:noWrap w:val="0"/>
            <w:vAlign w:val="top"/>
          </w:tcPr>
          <w:p w14:paraId="04D80C1C">
            <w:pPr>
              <w:rPr>
                <w:rFonts w:ascii="Arial"/>
                <w:sz w:val="21"/>
                <w:highlight w:val="none"/>
              </w:rPr>
            </w:pPr>
          </w:p>
        </w:tc>
        <w:tc>
          <w:tcPr>
            <w:tcW w:w="1139" w:type="dxa"/>
            <w:noWrap w:val="0"/>
            <w:vAlign w:val="top"/>
          </w:tcPr>
          <w:p w14:paraId="4759FD40">
            <w:pPr>
              <w:rPr>
                <w:rFonts w:ascii="Arial"/>
                <w:sz w:val="21"/>
                <w:highlight w:val="none"/>
              </w:rPr>
            </w:pPr>
          </w:p>
        </w:tc>
        <w:tc>
          <w:tcPr>
            <w:tcW w:w="694" w:type="dxa"/>
            <w:noWrap w:val="0"/>
            <w:vAlign w:val="top"/>
          </w:tcPr>
          <w:p w14:paraId="24F02711">
            <w:pPr>
              <w:pStyle w:val="453"/>
              <w:spacing w:before="150" w:line="47" w:lineRule="exact"/>
              <w:ind w:left="309"/>
              <w:rPr>
                <w:sz w:val="6"/>
                <w:szCs w:val="6"/>
                <w:highlight w:val="none"/>
              </w:rPr>
            </w:pPr>
            <w:r>
              <w:rPr>
                <w:position w:val="-1"/>
                <w:sz w:val="6"/>
                <w:szCs w:val="6"/>
                <w:highlight w:val="none"/>
              </w:rPr>
              <w:t>一</w:t>
            </w:r>
          </w:p>
        </w:tc>
      </w:tr>
      <w:tr w14:paraId="0CA85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603" w:type="dxa"/>
            <w:gridSpan w:val="2"/>
            <w:noWrap w:val="0"/>
            <w:vAlign w:val="top"/>
          </w:tcPr>
          <w:p w14:paraId="3BE80D31">
            <w:pPr>
              <w:pStyle w:val="453"/>
              <w:spacing w:before="59" w:line="207" w:lineRule="auto"/>
              <w:ind w:left="494"/>
              <w:rPr>
                <w:highlight w:val="none"/>
              </w:rPr>
            </w:pPr>
            <w:r>
              <w:rPr>
                <w:spacing w:val="-5"/>
                <w:highlight w:val="none"/>
              </w:rPr>
              <w:t>合</w:t>
            </w:r>
            <w:r>
              <w:rPr>
                <w:spacing w:val="4"/>
                <w:highlight w:val="none"/>
              </w:rPr>
              <w:t xml:space="preserve">  </w:t>
            </w:r>
            <w:r>
              <w:rPr>
                <w:spacing w:val="-5"/>
                <w:highlight w:val="none"/>
              </w:rPr>
              <w:t>计</w:t>
            </w:r>
          </w:p>
        </w:tc>
        <w:tc>
          <w:tcPr>
            <w:tcW w:w="1129" w:type="dxa"/>
            <w:noWrap w:val="0"/>
            <w:vAlign w:val="top"/>
          </w:tcPr>
          <w:p w14:paraId="1152970D">
            <w:pPr>
              <w:rPr>
                <w:rFonts w:ascii="Arial"/>
                <w:sz w:val="21"/>
                <w:highlight w:val="none"/>
              </w:rPr>
            </w:pPr>
          </w:p>
        </w:tc>
        <w:tc>
          <w:tcPr>
            <w:tcW w:w="799" w:type="dxa"/>
            <w:noWrap w:val="0"/>
            <w:vAlign w:val="top"/>
          </w:tcPr>
          <w:p w14:paraId="7774B48D">
            <w:pPr>
              <w:rPr>
                <w:rFonts w:ascii="Arial"/>
                <w:sz w:val="21"/>
                <w:highlight w:val="none"/>
              </w:rPr>
            </w:pPr>
          </w:p>
        </w:tc>
        <w:tc>
          <w:tcPr>
            <w:tcW w:w="969" w:type="dxa"/>
            <w:noWrap w:val="0"/>
            <w:vAlign w:val="top"/>
          </w:tcPr>
          <w:p w14:paraId="7A9558E2">
            <w:pPr>
              <w:rPr>
                <w:rFonts w:ascii="Arial"/>
                <w:sz w:val="21"/>
                <w:highlight w:val="none"/>
              </w:rPr>
            </w:pPr>
          </w:p>
        </w:tc>
        <w:tc>
          <w:tcPr>
            <w:tcW w:w="1129" w:type="dxa"/>
            <w:noWrap w:val="0"/>
            <w:vAlign w:val="top"/>
          </w:tcPr>
          <w:p w14:paraId="33D5B823">
            <w:pPr>
              <w:rPr>
                <w:rFonts w:ascii="Arial"/>
                <w:sz w:val="21"/>
                <w:highlight w:val="none"/>
              </w:rPr>
            </w:pPr>
          </w:p>
        </w:tc>
        <w:tc>
          <w:tcPr>
            <w:tcW w:w="789" w:type="dxa"/>
            <w:noWrap w:val="0"/>
            <w:vAlign w:val="top"/>
          </w:tcPr>
          <w:p w14:paraId="0056C2CD">
            <w:pPr>
              <w:rPr>
                <w:rFonts w:ascii="Arial"/>
                <w:sz w:val="21"/>
                <w:highlight w:val="none"/>
              </w:rPr>
            </w:pPr>
          </w:p>
        </w:tc>
        <w:tc>
          <w:tcPr>
            <w:tcW w:w="949" w:type="dxa"/>
            <w:noWrap w:val="0"/>
            <w:vAlign w:val="top"/>
          </w:tcPr>
          <w:p w14:paraId="1B5CE30D">
            <w:pPr>
              <w:rPr>
                <w:rFonts w:ascii="Arial"/>
                <w:sz w:val="21"/>
                <w:highlight w:val="none"/>
              </w:rPr>
            </w:pPr>
          </w:p>
        </w:tc>
        <w:tc>
          <w:tcPr>
            <w:tcW w:w="1139" w:type="dxa"/>
            <w:noWrap w:val="0"/>
            <w:vAlign w:val="top"/>
          </w:tcPr>
          <w:p w14:paraId="0A54A20D">
            <w:pPr>
              <w:rPr>
                <w:rFonts w:ascii="Arial"/>
                <w:sz w:val="21"/>
                <w:highlight w:val="none"/>
              </w:rPr>
            </w:pPr>
          </w:p>
        </w:tc>
        <w:tc>
          <w:tcPr>
            <w:tcW w:w="694" w:type="dxa"/>
            <w:noWrap w:val="0"/>
            <w:vAlign w:val="top"/>
          </w:tcPr>
          <w:p w14:paraId="3DF317BF">
            <w:pPr>
              <w:pStyle w:val="453"/>
              <w:spacing w:before="150" w:line="47" w:lineRule="exact"/>
              <w:ind w:left="309"/>
              <w:rPr>
                <w:sz w:val="6"/>
                <w:szCs w:val="6"/>
                <w:highlight w:val="none"/>
              </w:rPr>
            </w:pPr>
            <w:r>
              <w:rPr>
                <w:position w:val="-1"/>
                <w:sz w:val="6"/>
                <w:szCs w:val="6"/>
                <w:highlight w:val="none"/>
              </w:rPr>
              <w:t>一</w:t>
            </w:r>
          </w:p>
        </w:tc>
      </w:tr>
    </w:tbl>
    <w:p w14:paraId="354BFF13">
      <w:pPr>
        <w:spacing w:before="83" w:line="223" w:lineRule="auto"/>
        <w:ind w:left="3689"/>
        <w:rPr>
          <w:rFonts w:ascii="黑体" w:hAnsi="黑体" w:eastAsia="黑体" w:cs="黑体"/>
          <w:spacing w:val="4"/>
          <w:sz w:val="19"/>
          <w:szCs w:val="19"/>
          <w:highlight w:val="none"/>
        </w:rPr>
      </w:pPr>
    </w:p>
    <w:p w14:paraId="7DBAB1F3">
      <w:pPr>
        <w:spacing w:before="83" w:line="223" w:lineRule="auto"/>
        <w:ind w:left="3689"/>
        <w:rPr>
          <w:rFonts w:ascii="黑体" w:hAnsi="黑体" w:eastAsia="黑体" w:cs="黑体"/>
          <w:spacing w:val="4"/>
          <w:sz w:val="19"/>
          <w:szCs w:val="19"/>
          <w:highlight w:val="none"/>
        </w:rPr>
      </w:pPr>
    </w:p>
    <w:p w14:paraId="285E43E2">
      <w:pPr>
        <w:spacing w:before="83" w:line="223" w:lineRule="auto"/>
        <w:ind w:left="3689"/>
        <w:rPr>
          <w:rFonts w:ascii="黑体" w:hAnsi="黑体" w:eastAsia="黑体" w:cs="黑体"/>
          <w:sz w:val="19"/>
          <w:szCs w:val="19"/>
          <w:highlight w:val="none"/>
        </w:rPr>
      </w:pPr>
      <w:r>
        <w:rPr>
          <w:rFonts w:ascii="黑体" w:hAnsi="黑体" w:eastAsia="黑体" w:cs="黑体"/>
          <w:spacing w:val="4"/>
          <w:sz w:val="19"/>
          <w:szCs w:val="19"/>
          <w:highlight w:val="none"/>
        </w:rPr>
        <w:t>表</w:t>
      </w:r>
      <w:r>
        <w:rPr>
          <w:rFonts w:ascii="黑体" w:hAnsi="黑体" w:eastAsia="黑体" w:cs="黑体"/>
          <w:spacing w:val="-33"/>
          <w:sz w:val="19"/>
          <w:szCs w:val="19"/>
          <w:highlight w:val="none"/>
        </w:rPr>
        <w:t xml:space="preserve"> </w:t>
      </w:r>
      <w:r>
        <w:rPr>
          <w:rFonts w:ascii="Arial" w:hAnsi="Arial" w:eastAsia="Arial" w:cs="Arial"/>
          <w:spacing w:val="4"/>
          <w:sz w:val="19"/>
          <w:szCs w:val="19"/>
          <w:highlight w:val="none"/>
        </w:rPr>
        <w:t xml:space="preserve">E.4.4   </w:t>
      </w:r>
      <w:r>
        <w:rPr>
          <w:rFonts w:ascii="黑体" w:hAnsi="黑体" w:eastAsia="黑体" w:cs="黑体"/>
          <w:spacing w:val="4"/>
          <w:sz w:val="19"/>
          <w:szCs w:val="19"/>
          <w:highlight w:val="none"/>
        </w:rPr>
        <w:t>计日工表</w:t>
      </w:r>
    </w:p>
    <w:p w14:paraId="12AD7E42">
      <w:pPr>
        <w:pStyle w:val="24"/>
        <w:spacing w:before="81" w:line="228" w:lineRule="auto"/>
        <w:jc w:val="right"/>
        <w:rPr>
          <w:sz w:val="20"/>
          <w:szCs w:val="20"/>
          <w:highlight w:val="none"/>
        </w:rPr>
      </w:pPr>
      <w:r>
        <w:rPr>
          <w:spacing w:val="-1"/>
          <w:sz w:val="20"/>
          <w:szCs w:val="20"/>
          <w:highlight w:val="none"/>
        </w:rPr>
        <w:t xml:space="preserve">工程名称：                         </w:t>
      </w:r>
      <w:r>
        <w:rPr>
          <w:spacing w:val="-2"/>
          <w:sz w:val="20"/>
          <w:szCs w:val="20"/>
          <w:highlight w:val="none"/>
        </w:rPr>
        <w:t xml:space="preserve">         标段：                             第  页</w:t>
      </w:r>
      <w:r>
        <w:rPr>
          <w:spacing w:val="8"/>
          <w:sz w:val="20"/>
          <w:szCs w:val="20"/>
          <w:highlight w:val="none"/>
        </w:rPr>
        <w:t xml:space="preserve">  </w:t>
      </w:r>
      <w:r>
        <w:rPr>
          <w:spacing w:val="-2"/>
          <w:sz w:val="20"/>
          <w:szCs w:val="20"/>
          <w:highlight w:val="none"/>
        </w:rPr>
        <w:t>共</w:t>
      </w:r>
      <w:r>
        <w:rPr>
          <w:spacing w:val="12"/>
          <w:sz w:val="20"/>
          <w:szCs w:val="20"/>
          <w:highlight w:val="none"/>
        </w:rPr>
        <w:t xml:space="preserve">  </w:t>
      </w:r>
      <w:r>
        <w:rPr>
          <w:spacing w:val="-2"/>
          <w:sz w:val="20"/>
          <w:szCs w:val="20"/>
          <w:highlight w:val="none"/>
        </w:rPr>
        <w:t>页</w:t>
      </w:r>
    </w:p>
    <w:p w14:paraId="63E9C2CF">
      <w:pPr>
        <w:spacing w:line="89" w:lineRule="exact"/>
        <w:rPr>
          <w:highlight w:val="none"/>
        </w:rPr>
      </w:pPr>
    </w:p>
    <w:tbl>
      <w:tblPr>
        <w:tblStyle w:val="452"/>
        <w:tblW w:w="920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1688"/>
        <w:gridCol w:w="689"/>
        <w:gridCol w:w="669"/>
        <w:gridCol w:w="679"/>
        <w:gridCol w:w="1019"/>
        <w:gridCol w:w="1019"/>
        <w:gridCol w:w="1019"/>
        <w:gridCol w:w="1853"/>
      </w:tblGrid>
      <w:tr w14:paraId="36483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565" w:type="dxa"/>
            <w:vMerge w:val="restart"/>
            <w:tcBorders>
              <w:bottom w:val="nil"/>
            </w:tcBorders>
            <w:noWrap w:val="0"/>
            <w:vAlign w:val="top"/>
          </w:tcPr>
          <w:p w14:paraId="67ACE0E2">
            <w:pPr>
              <w:spacing w:line="306" w:lineRule="auto"/>
              <w:rPr>
                <w:rFonts w:ascii="Arial"/>
                <w:sz w:val="21"/>
                <w:highlight w:val="none"/>
              </w:rPr>
            </w:pPr>
          </w:p>
          <w:p w14:paraId="7E46145E">
            <w:pPr>
              <w:pStyle w:val="453"/>
              <w:spacing w:before="65" w:line="219" w:lineRule="auto"/>
              <w:ind w:left="75"/>
              <w:rPr>
                <w:highlight w:val="none"/>
              </w:rPr>
            </w:pPr>
            <w:r>
              <w:rPr>
                <w:spacing w:val="6"/>
                <w:highlight w:val="none"/>
              </w:rPr>
              <w:t>编号</w:t>
            </w:r>
          </w:p>
        </w:tc>
        <w:tc>
          <w:tcPr>
            <w:tcW w:w="1688" w:type="dxa"/>
            <w:vMerge w:val="restart"/>
            <w:tcBorders>
              <w:bottom w:val="nil"/>
            </w:tcBorders>
            <w:noWrap w:val="0"/>
            <w:vAlign w:val="top"/>
          </w:tcPr>
          <w:p w14:paraId="061EBE9C">
            <w:pPr>
              <w:spacing w:line="307" w:lineRule="auto"/>
              <w:rPr>
                <w:rFonts w:ascii="Arial"/>
                <w:sz w:val="21"/>
                <w:highlight w:val="none"/>
              </w:rPr>
            </w:pPr>
          </w:p>
          <w:p w14:paraId="6BBC27B9">
            <w:pPr>
              <w:pStyle w:val="453"/>
              <w:spacing w:before="65" w:line="221" w:lineRule="auto"/>
              <w:ind w:left="329"/>
              <w:rPr>
                <w:highlight w:val="none"/>
              </w:rPr>
            </w:pPr>
            <w:r>
              <w:rPr>
                <w:spacing w:val="-2"/>
                <w:highlight w:val="none"/>
              </w:rPr>
              <w:t>计日工名称</w:t>
            </w:r>
          </w:p>
        </w:tc>
        <w:tc>
          <w:tcPr>
            <w:tcW w:w="689" w:type="dxa"/>
            <w:vMerge w:val="restart"/>
            <w:tcBorders>
              <w:bottom w:val="nil"/>
            </w:tcBorders>
            <w:noWrap w:val="0"/>
            <w:vAlign w:val="top"/>
          </w:tcPr>
          <w:p w14:paraId="20FEF1F6">
            <w:pPr>
              <w:spacing w:line="307" w:lineRule="auto"/>
              <w:rPr>
                <w:rFonts w:ascii="Arial"/>
                <w:sz w:val="21"/>
                <w:highlight w:val="none"/>
              </w:rPr>
            </w:pPr>
          </w:p>
          <w:p w14:paraId="3049B736">
            <w:pPr>
              <w:pStyle w:val="453"/>
              <w:spacing w:before="65" w:line="220" w:lineRule="auto"/>
              <w:ind w:left="141"/>
              <w:rPr>
                <w:highlight w:val="none"/>
              </w:rPr>
            </w:pPr>
            <w:r>
              <w:rPr>
                <w:spacing w:val="-3"/>
                <w:highlight w:val="none"/>
              </w:rPr>
              <w:t>单位</w:t>
            </w:r>
          </w:p>
        </w:tc>
        <w:tc>
          <w:tcPr>
            <w:tcW w:w="669" w:type="dxa"/>
            <w:vMerge w:val="restart"/>
            <w:tcBorders>
              <w:bottom w:val="nil"/>
            </w:tcBorders>
            <w:noWrap w:val="0"/>
            <w:vAlign w:val="top"/>
          </w:tcPr>
          <w:p w14:paraId="5656A67C">
            <w:pPr>
              <w:pStyle w:val="453"/>
              <w:spacing w:before="214" w:line="278" w:lineRule="auto"/>
              <w:ind w:left="122" w:right="122"/>
              <w:rPr>
                <w:highlight w:val="none"/>
              </w:rPr>
            </w:pPr>
            <w:r>
              <w:rPr>
                <w:spacing w:val="6"/>
                <w:highlight w:val="none"/>
              </w:rPr>
              <w:t>暂定</w:t>
            </w:r>
            <w:r>
              <w:rPr>
                <w:highlight w:val="none"/>
              </w:rPr>
              <w:t xml:space="preserve"> </w:t>
            </w:r>
            <w:r>
              <w:rPr>
                <w:spacing w:val="-3"/>
                <w:highlight w:val="none"/>
              </w:rPr>
              <w:t>数量</w:t>
            </w:r>
          </w:p>
        </w:tc>
        <w:tc>
          <w:tcPr>
            <w:tcW w:w="679" w:type="dxa"/>
            <w:vMerge w:val="restart"/>
            <w:tcBorders>
              <w:bottom w:val="nil"/>
            </w:tcBorders>
            <w:noWrap w:val="0"/>
            <w:vAlign w:val="top"/>
          </w:tcPr>
          <w:p w14:paraId="7B39BCB4">
            <w:pPr>
              <w:pStyle w:val="453"/>
              <w:spacing w:before="213" w:line="220" w:lineRule="auto"/>
              <w:ind w:left="133"/>
              <w:rPr>
                <w:highlight w:val="none"/>
              </w:rPr>
            </w:pPr>
            <w:r>
              <w:rPr>
                <w:spacing w:val="4"/>
                <w:highlight w:val="none"/>
              </w:rPr>
              <w:t>实际</w:t>
            </w:r>
          </w:p>
          <w:p w14:paraId="769AF052">
            <w:pPr>
              <w:pStyle w:val="453"/>
              <w:spacing w:before="61" w:line="219" w:lineRule="auto"/>
              <w:ind w:left="133"/>
              <w:rPr>
                <w:highlight w:val="none"/>
              </w:rPr>
            </w:pPr>
            <w:r>
              <w:rPr>
                <w:spacing w:val="-3"/>
                <w:highlight w:val="none"/>
              </w:rPr>
              <w:t>数量</w:t>
            </w:r>
          </w:p>
        </w:tc>
        <w:tc>
          <w:tcPr>
            <w:tcW w:w="1019" w:type="dxa"/>
            <w:vMerge w:val="restart"/>
            <w:tcBorders>
              <w:bottom w:val="nil"/>
            </w:tcBorders>
            <w:noWrap w:val="0"/>
            <w:vAlign w:val="top"/>
          </w:tcPr>
          <w:p w14:paraId="141828A4">
            <w:pPr>
              <w:pStyle w:val="453"/>
              <w:spacing w:before="201" w:line="218" w:lineRule="auto"/>
              <w:ind w:left="105"/>
              <w:rPr>
                <w:highlight w:val="none"/>
              </w:rPr>
            </w:pPr>
            <w:r>
              <w:rPr>
                <w:spacing w:val="-2"/>
                <w:highlight w:val="none"/>
              </w:rPr>
              <w:t>综合单价</w:t>
            </w:r>
          </w:p>
          <w:p w14:paraId="06F53CA0">
            <w:pPr>
              <w:pStyle w:val="453"/>
              <w:spacing w:before="106" w:line="220" w:lineRule="auto"/>
              <w:ind w:left="305"/>
              <w:rPr>
                <w:highlight w:val="none"/>
              </w:rPr>
            </w:pPr>
            <w:r>
              <w:rPr>
                <w:rFonts w:hint="eastAsia"/>
                <w:spacing w:val="14"/>
                <w:highlight w:val="none"/>
                <w:lang w:eastAsia="zh-CN"/>
              </w:rPr>
              <w:t>（</w:t>
            </w:r>
            <w:r>
              <w:rPr>
                <w:spacing w:val="14"/>
                <w:highlight w:val="none"/>
              </w:rPr>
              <w:t>元)</w:t>
            </w:r>
          </w:p>
        </w:tc>
        <w:tc>
          <w:tcPr>
            <w:tcW w:w="2038" w:type="dxa"/>
            <w:gridSpan w:val="2"/>
            <w:noWrap w:val="0"/>
            <w:vAlign w:val="top"/>
          </w:tcPr>
          <w:p w14:paraId="12CFB28C">
            <w:pPr>
              <w:pStyle w:val="453"/>
              <w:spacing w:before="51" w:line="218" w:lineRule="auto"/>
              <w:ind w:left="616"/>
              <w:rPr>
                <w:highlight w:val="none"/>
              </w:rPr>
            </w:pPr>
            <w:r>
              <w:rPr>
                <w:spacing w:val="8"/>
                <w:highlight w:val="none"/>
              </w:rPr>
              <w:t>合价</w:t>
            </w:r>
            <w:r>
              <w:rPr>
                <w:rFonts w:hint="eastAsia"/>
                <w:spacing w:val="8"/>
                <w:highlight w:val="none"/>
                <w:lang w:eastAsia="zh-CN"/>
              </w:rPr>
              <w:t>（</w:t>
            </w:r>
            <w:r>
              <w:rPr>
                <w:spacing w:val="8"/>
                <w:highlight w:val="none"/>
              </w:rPr>
              <w:t>元)</w:t>
            </w:r>
          </w:p>
        </w:tc>
        <w:tc>
          <w:tcPr>
            <w:tcW w:w="1853" w:type="dxa"/>
            <w:vMerge w:val="restart"/>
            <w:tcBorders>
              <w:bottom w:val="nil"/>
            </w:tcBorders>
            <w:noWrap w:val="0"/>
            <w:vAlign w:val="top"/>
          </w:tcPr>
          <w:p w14:paraId="381EB112">
            <w:pPr>
              <w:pStyle w:val="453"/>
              <w:spacing w:before="53" w:line="219" w:lineRule="auto"/>
              <w:ind w:left="417"/>
              <w:rPr>
                <w:highlight w:val="none"/>
              </w:rPr>
            </w:pPr>
            <w:r>
              <w:rPr>
                <w:spacing w:val="-2"/>
                <w:highlight w:val="none"/>
              </w:rPr>
              <w:t>调整金额</w:t>
            </w:r>
            <w:r>
              <w:rPr>
                <w:rFonts w:hint="eastAsia"/>
                <w:spacing w:val="-2"/>
                <w:highlight w:val="none"/>
              </w:rPr>
              <w:t>±</w:t>
            </w:r>
          </w:p>
          <w:p w14:paraId="14F47F97">
            <w:pPr>
              <w:pStyle w:val="453"/>
              <w:spacing w:before="83" w:line="202" w:lineRule="auto"/>
              <w:ind w:left="717"/>
              <w:rPr>
                <w:highlight w:val="none"/>
              </w:rPr>
            </w:pPr>
            <w:r>
              <w:rPr>
                <w:rFonts w:hint="eastAsia"/>
                <w:spacing w:val="14"/>
                <w:highlight w:val="none"/>
                <w:lang w:eastAsia="zh-CN"/>
              </w:rPr>
              <w:t>（</w:t>
            </w:r>
            <w:r>
              <w:rPr>
                <w:spacing w:val="14"/>
                <w:highlight w:val="none"/>
              </w:rPr>
              <w:t>元)</w:t>
            </w:r>
          </w:p>
        </w:tc>
      </w:tr>
      <w:tr w14:paraId="72385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65" w:type="dxa"/>
            <w:vMerge w:val="continue"/>
            <w:tcBorders>
              <w:top w:val="nil"/>
              <w:bottom w:val="nil"/>
            </w:tcBorders>
            <w:noWrap w:val="0"/>
            <w:vAlign w:val="top"/>
          </w:tcPr>
          <w:p w14:paraId="78332AAF">
            <w:pPr>
              <w:rPr>
                <w:rFonts w:ascii="Arial"/>
                <w:sz w:val="21"/>
                <w:highlight w:val="none"/>
              </w:rPr>
            </w:pPr>
          </w:p>
        </w:tc>
        <w:tc>
          <w:tcPr>
            <w:tcW w:w="1688" w:type="dxa"/>
            <w:vMerge w:val="continue"/>
            <w:tcBorders>
              <w:top w:val="nil"/>
              <w:bottom w:val="nil"/>
            </w:tcBorders>
            <w:noWrap w:val="0"/>
            <w:vAlign w:val="top"/>
          </w:tcPr>
          <w:p w14:paraId="0B5EDE1C">
            <w:pPr>
              <w:rPr>
                <w:rFonts w:ascii="Arial"/>
                <w:sz w:val="21"/>
                <w:highlight w:val="none"/>
              </w:rPr>
            </w:pPr>
          </w:p>
        </w:tc>
        <w:tc>
          <w:tcPr>
            <w:tcW w:w="689" w:type="dxa"/>
            <w:vMerge w:val="continue"/>
            <w:tcBorders>
              <w:top w:val="nil"/>
              <w:bottom w:val="nil"/>
            </w:tcBorders>
            <w:noWrap w:val="0"/>
            <w:vAlign w:val="top"/>
          </w:tcPr>
          <w:p w14:paraId="2CB37339">
            <w:pPr>
              <w:rPr>
                <w:rFonts w:ascii="Arial"/>
                <w:sz w:val="21"/>
                <w:highlight w:val="none"/>
              </w:rPr>
            </w:pPr>
          </w:p>
        </w:tc>
        <w:tc>
          <w:tcPr>
            <w:tcW w:w="669" w:type="dxa"/>
            <w:vMerge w:val="continue"/>
            <w:tcBorders>
              <w:top w:val="nil"/>
              <w:bottom w:val="nil"/>
            </w:tcBorders>
            <w:noWrap w:val="0"/>
            <w:vAlign w:val="top"/>
          </w:tcPr>
          <w:p w14:paraId="7BB06E62">
            <w:pPr>
              <w:rPr>
                <w:rFonts w:ascii="Arial"/>
                <w:sz w:val="21"/>
                <w:highlight w:val="none"/>
              </w:rPr>
            </w:pPr>
          </w:p>
        </w:tc>
        <w:tc>
          <w:tcPr>
            <w:tcW w:w="679" w:type="dxa"/>
            <w:vMerge w:val="continue"/>
            <w:tcBorders>
              <w:top w:val="nil"/>
              <w:bottom w:val="nil"/>
            </w:tcBorders>
            <w:noWrap w:val="0"/>
            <w:vAlign w:val="top"/>
          </w:tcPr>
          <w:p w14:paraId="60AA3675">
            <w:pPr>
              <w:rPr>
                <w:rFonts w:ascii="Arial"/>
                <w:sz w:val="21"/>
                <w:highlight w:val="none"/>
              </w:rPr>
            </w:pPr>
          </w:p>
        </w:tc>
        <w:tc>
          <w:tcPr>
            <w:tcW w:w="1019" w:type="dxa"/>
            <w:vMerge w:val="continue"/>
            <w:tcBorders>
              <w:top w:val="nil"/>
              <w:bottom w:val="nil"/>
            </w:tcBorders>
            <w:noWrap w:val="0"/>
            <w:vAlign w:val="top"/>
          </w:tcPr>
          <w:p w14:paraId="595FD9C4">
            <w:pPr>
              <w:rPr>
                <w:rFonts w:ascii="Arial"/>
                <w:sz w:val="21"/>
                <w:highlight w:val="none"/>
              </w:rPr>
            </w:pPr>
          </w:p>
        </w:tc>
        <w:tc>
          <w:tcPr>
            <w:tcW w:w="1019" w:type="dxa"/>
            <w:noWrap w:val="0"/>
            <w:vAlign w:val="top"/>
          </w:tcPr>
          <w:p w14:paraId="29E0B59D">
            <w:pPr>
              <w:pStyle w:val="453"/>
              <w:spacing w:before="50" w:line="211" w:lineRule="auto"/>
              <w:ind w:left="305"/>
              <w:rPr>
                <w:highlight w:val="none"/>
              </w:rPr>
            </w:pPr>
            <w:r>
              <w:rPr>
                <w:spacing w:val="6"/>
                <w:highlight w:val="none"/>
              </w:rPr>
              <w:t>暂定</w:t>
            </w:r>
          </w:p>
        </w:tc>
        <w:tc>
          <w:tcPr>
            <w:tcW w:w="1019" w:type="dxa"/>
            <w:noWrap w:val="0"/>
            <w:vAlign w:val="top"/>
          </w:tcPr>
          <w:p w14:paraId="7635B656">
            <w:pPr>
              <w:pStyle w:val="453"/>
              <w:spacing w:before="50" w:line="211" w:lineRule="auto"/>
              <w:ind w:left="306"/>
              <w:rPr>
                <w:highlight w:val="none"/>
              </w:rPr>
            </w:pPr>
            <w:r>
              <w:rPr>
                <w:spacing w:val="4"/>
                <w:highlight w:val="none"/>
              </w:rPr>
              <w:t>实际</w:t>
            </w:r>
          </w:p>
        </w:tc>
        <w:tc>
          <w:tcPr>
            <w:tcW w:w="1853" w:type="dxa"/>
            <w:vMerge w:val="continue"/>
            <w:tcBorders>
              <w:top w:val="nil"/>
            </w:tcBorders>
            <w:noWrap w:val="0"/>
            <w:vAlign w:val="top"/>
          </w:tcPr>
          <w:p w14:paraId="13F1398A">
            <w:pPr>
              <w:rPr>
                <w:rFonts w:ascii="Arial"/>
                <w:sz w:val="21"/>
                <w:highlight w:val="none"/>
              </w:rPr>
            </w:pPr>
          </w:p>
        </w:tc>
      </w:tr>
      <w:tr w14:paraId="7FF00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5" w:type="dxa"/>
            <w:vMerge w:val="continue"/>
            <w:tcBorders>
              <w:top w:val="nil"/>
            </w:tcBorders>
            <w:noWrap w:val="0"/>
            <w:vAlign w:val="top"/>
          </w:tcPr>
          <w:p w14:paraId="1D220631">
            <w:pPr>
              <w:rPr>
                <w:rFonts w:ascii="Arial"/>
                <w:sz w:val="21"/>
                <w:highlight w:val="none"/>
              </w:rPr>
            </w:pPr>
          </w:p>
        </w:tc>
        <w:tc>
          <w:tcPr>
            <w:tcW w:w="1688" w:type="dxa"/>
            <w:vMerge w:val="continue"/>
            <w:tcBorders>
              <w:top w:val="nil"/>
            </w:tcBorders>
            <w:noWrap w:val="0"/>
            <w:vAlign w:val="top"/>
          </w:tcPr>
          <w:p w14:paraId="643F2204">
            <w:pPr>
              <w:rPr>
                <w:rFonts w:ascii="Arial"/>
                <w:sz w:val="21"/>
                <w:highlight w:val="none"/>
              </w:rPr>
            </w:pPr>
          </w:p>
        </w:tc>
        <w:tc>
          <w:tcPr>
            <w:tcW w:w="689" w:type="dxa"/>
            <w:vMerge w:val="continue"/>
            <w:tcBorders>
              <w:top w:val="nil"/>
            </w:tcBorders>
            <w:noWrap w:val="0"/>
            <w:vAlign w:val="top"/>
          </w:tcPr>
          <w:p w14:paraId="2607BF9C">
            <w:pPr>
              <w:rPr>
                <w:rFonts w:ascii="Arial"/>
                <w:sz w:val="21"/>
                <w:highlight w:val="none"/>
              </w:rPr>
            </w:pPr>
          </w:p>
        </w:tc>
        <w:tc>
          <w:tcPr>
            <w:tcW w:w="669" w:type="dxa"/>
            <w:vMerge w:val="continue"/>
            <w:tcBorders>
              <w:top w:val="nil"/>
            </w:tcBorders>
            <w:noWrap w:val="0"/>
            <w:vAlign w:val="top"/>
          </w:tcPr>
          <w:p w14:paraId="3260D5BB">
            <w:pPr>
              <w:rPr>
                <w:rFonts w:ascii="Arial"/>
                <w:sz w:val="21"/>
                <w:highlight w:val="none"/>
              </w:rPr>
            </w:pPr>
          </w:p>
        </w:tc>
        <w:tc>
          <w:tcPr>
            <w:tcW w:w="679" w:type="dxa"/>
            <w:vMerge w:val="continue"/>
            <w:tcBorders>
              <w:top w:val="nil"/>
            </w:tcBorders>
            <w:noWrap w:val="0"/>
            <w:vAlign w:val="top"/>
          </w:tcPr>
          <w:p w14:paraId="1B21AA6C">
            <w:pPr>
              <w:rPr>
                <w:rFonts w:ascii="Arial"/>
                <w:sz w:val="21"/>
                <w:highlight w:val="none"/>
              </w:rPr>
            </w:pPr>
          </w:p>
        </w:tc>
        <w:tc>
          <w:tcPr>
            <w:tcW w:w="1019" w:type="dxa"/>
            <w:vMerge w:val="continue"/>
            <w:tcBorders>
              <w:top w:val="nil"/>
            </w:tcBorders>
            <w:noWrap w:val="0"/>
            <w:vAlign w:val="top"/>
          </w:tcPr>
          <w:p w14:paraId="0A3F836F">
            <w:pPr>
              <w:rPr>
                <w:rFonts w:ascii="Arial"/>
                <w:sz w:val="21"/>
                <w:highlight w:val="none"/>
              </w:rPr>
            </w:pPr>
          </w:p>
        </w:tc>
        <w:tc>
          <w:tcPr>
            <w:tcW w:w="1019" w:type="dxa"/>
            <w:noWrap w:val="0"/>
            <w:vAlign w:val="top"/>
          </w:tcPr>
          <w:p w14:paraId="3B5447E5">
            <w:pPr>
              <w:pStyle w:val="453"/>
              <w:spacing w:before="90" w:line="184" w:lineRule="auto"/>
              <w:ind w:left="355"/>
              <w:rPr>
                <w:rFonts w:ascii="Calibri" w:hAnsi="Calibri" w:eastAsia="Calibri" w:cs="Calibri"/>
                <w:highlight w:val="none"/>
              </w:rPr>
            </w:pPr>
            <w:r>
              <w:rPr>
                <w:spacing w:val="-1"/>
                <w:highlight w:val="none"/>
              </w:rPr>
              <w:t>A</w:t>
            </w:r>
            <w:r>
              <w:rPr>
                <w:rFonts w:ascii="Calibri" w:hAnsi="Calibri" w:eastAsia="Calibri" w:cs="Calibri"/>
                <w:spacing w:val="-1"/>
                <w:highlight w:val="none"/>
              </w:rPr>
              <w:t>₁</w:t>
            </w:r>
          </w:p>
        </w:tc>
        <w:tc>
          <w:tcPr>
            <w:tcW w:w="1019" w:type="dxa"/>
            <w:noWrap w:val="0"/>
            <w:vAlign w:val="top"/>
          </w:tcPr>
          <w:p w14:paraId="0235C7EC">
            <w:pPr>
              <w:pStyle w:val="453"/>
              <w:spacing w:before="91" w:line="184" w:lineRule="auto"/>
              <w:ind w:left="357"/>
              <w:rPr>
                <w:rFonts w:ascii="Calibri" w:hAnsi="Calibri" w:eastAsia="Calibri" w:cs="Calibri"/>
                <w:highlight w:val="none"/>
              </w:rPr>
            </w:pPr>
            <w:r>
              <w:rPr>
                <w:spacing w:val="-1"/>
                <w:highlight w:val="none"/>
              </w:rPr>
              <w:t>A</w:t>
            </w:r>
            <w:r>
              <w:rPr>
                <w:rFonts w:ascii="Calibri" w:hAnsi="Calibri" w:eastAsia="Calibri" w:cs="Calibri"/>
                <w:spacing w:val="-1"/>
                <w:highlight w:val="none"/>
              </w:rPr>
              <w:t>₂</w:t>
            </w:r>
          </w:p>
        </w:tc>
        <w:tc>
          <w:tcPr>
            <w:tcW w:w="1853" w:type="dxa"/>
            <w:noWrap w:val="0"/>
            <w:vAlign w:val="top"/>
          </w:tcPr>
          <w:p w14:paraId="47BE905E">
            <w:pPr>
              <w:pStyle w:val="453"/>
              <w:spacing w:before="90" w:line="184" w:lineRule="auto"/>
              <w:ind w:left="467"/>
              <w:rPr>
                <w:rFonts w:ascii="Calibri" w:hAnsi="Calibri" w:eastAsia="Calibri" w:cs="Calibri"/>
                <w:highlight w:val="none"/>
              </w:rPr>
            </w:pPr>
            <w:r>
              <w:rPr>
                <w:spacing w:val="-1"/>
                <w:highlight w:val="none"/>
              </w:rPr>
              <w:t>B=A</w:t>
            </w:r>
            <w:r>
              <w:rPr>
                <w:rFonts w:ascii="Calibri" w:hAnsi="Calibri" w:eastAsia="Calibri" w:cs="Calibri"/>
                <w:spacing w:val="-1"/>
                <w:highlight w:val="none"/>
              </w:rPr>
              <w:t>₂</w:t>
            </w:r>
            <w:r>
              <w:rPr>
                <w:spacing w:val="-1"/>
                <w:highlight w:val="none"/>
              </w:rPr>
              <w:t>-A</w:t>
            </w:r>
            <w:r>
              <w:rPr>
                <w:rFonts w:ascii="Calibri" w:hAnsi="Calibri" w:eastAsia="Calibri" w:cs="Calibri"/>
                <w:spacing w:val="-1"/>
                <w:highlight w:val="none"/>
              </w:rPr>
              <w:t>₁</w:t>
            </w:r>
          </w:p>
        </w:tc>
      </w:tr>
      <w:tr w14:paraId="2B299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65" w:type="dxa"/>
            <w:noWrap w:val="0"/>
            <w:vAlign w:val="top"/>
          </w:tcPr>
          <w:p w14:paraId="315F4DD2">
            <w:pPr>
              <w:pStyle w:val="453"/>
              <w:spacing w:before="145" w:line="133" w:lineRule="exact"/>
              <w:ind w:left="175"/>
              <w:rPr>
                <w:highlight w:val="none"/>
              </w:rPr>
            </w:pPr>
            <w:r>
              <w:rPr>
                <w:position w:val="-5"/>
                <w:highlight w:val="none"/>
              </w:rPr>
              <w:t>一</w:t>
            </w:r>
          </w:p>
        </w:tc>
        <w:tc>
          <w:tcPr>
            <w:tcW w:w="1688" w:type="dxa"/>
            <w:noWrap w:val="0"/>
            <w:vAlign w:val="top"/>
          </w:tcPr>
          <w:p w14:paraId="292868BE">
            <w:pPr>
              <w:pStyle w:val="453"/>
              <w:spacing w:before="53" w:line="208" w:lineRule="auto"/>
              <w:ind w:left="629"/>
              <w:rPr>
                <w:highlight w:val="none"/>
              </w:rPr>
            </w:pPr>
            <w:r>
              <w:rPr>
                <w:spacing w:val="5"/>
                <w:highlight w:val="none"/>
              </w:rPr>
              <w:t>人工</w:t>
            </w:r>
          </w:p>
        </w:tc>
        <w:tc>
          <w:tcPr>
            <w:tcW w:w="689" w:type="dxa"/>
            <w:noWrap w:val="0"/>
            <w:vAlign w:val="top"/>
          </w:tcPr>
          <w:p w14:paraId="70D674C5">
            <w:pPr>
              <w:rPr>
                <w:rFonts w:ascii="Arial"/>
                <w:sz w:val="21"/>
                <w:highlight w:val="none"/>
              </w:rPr>
            </w:pPr>
          </w:p>
        </w:tc>
        <w:tc>
          <w:tcPr>
            <w:tcW w:w="669" w:type="dxa"/>
            <w:noWrap w:val="0"/>
            <w:vAlign w:val="top"/>
          </w:tcPr>
          <w:p w14:paraId="1EEA8AC5">
            <w:pPr>
              <w:rPr>
                <w:rFonts w:ascii="Arial"/>
                <w:sz w:val="21"/>
                <w:highlight w:val="none"/>
              </w:rPr>
            </w:pPr>
          </w:p>
        </w:tc>
        <w:tc>
          <w:tcPr>
            <w:tcW w:w="679" w:type="dxa"/>
            <w:noWrap w:val="0"/>
            <w:vAlign w:val="top"/>
          </w:tcPr>
          <w:p w14:paraId="072FCCB4">
            <w:pPr>
              <w:rPr>
                <w:rFonts w:ascii="Arial"/>
                <w:sz w:val="21"/>
                <w:highlight w:val="none"/>
              </w:rPr>
            </w:pPr>
          </w:p>
        </w:tc>
        <w:tc>
          <w:tcPr>
            <w:tcW w:w="1019" w:type="dxa"/>
            <w:noWrap w:val="0"/>
            <w:vAlign w:val="top"/>
          </w:tcPr>
          <w:p w14:paraId="13DDED36">
            <w:pPr>
              <w:rPr>
                <w:rFonts w:ascii="Arial"/>
                <w:sz w:val="21"/>
                <w:highlight w:val="none"/>
              </w:rPr>
            </w:pPr>
          </w:p>
        </w:tc>
        <w:tc>
          <w:tcPr>
            <w:tcW w:w="1019" w:type="dxa"/>
            <w:noWrap w:val="0"/>
            <w:vAlign w:val="top"/>
          </w:tcPr>
          <w:p w14:paraId="1B286B2D">
            <w:pPr>
              <w:rPr>
                <w:rFonts w:ascii="Arial"/>
                <w:sz w:val="21"/>
                <w:highlight w:val="none"/>
              </w:rPr>
            </w:pPr>
          </w:p>
        </w:tc>
        <w:tc>
          <w:tcPr>
            <w:tcW w:w="1019" w:type="dxa"/>
            <w:noWrap w:val="0"/>
            <w:vAlign w:val="top"/>
          </w:tcPr>
          <w:p w14:paraId="4DADA083">
            <w:pPr>
              <w:rPr>
                <w:rFonts w:ascii="Arial"/>
                <w:sz w:val="21"/>
                <w:highlight w:val="none"/>
              </w:rPr>
            </w:pPr>
          </w:p>
        </w:tc>
        <w:tc>
          <w:tcPr>
            <w:tcW w:w="1853" w:type="dxa"/>
            <w:noWrap w:val="0"/>
            <w:vAlign w:val="top"/>
          </w:tcPr>
          <w:p w14:paraId="2B7975DB">
            <w:pPr>
              <w:rPr>
                <w:rFonts w:ascii="Arial"/>
                <w:sz w:val="21"/>
                <w:highlight w:val="none"/>
              </w:rPr>
            </w:pPr>
          </w:p>
        </w:tc>
      </w:tr>
      <w:tr w14:paraId="53544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5" w:type="dxa"/>
            <w:noWrap w:val="0"/>
            <w:vAlign w:val="top"/>
          </w:tcPr>
          <w:p w14:paraId="2E6E4D1B">
            <w:pPr>
              <w:pStyle w:val="453"/>
              <w:spacing w:before="70" w:line="193" w:lineRule="auto"/>
              <w:ind w:left="224"/>
              <w:rPr>
                <w:highlight w:val="none"/>
              </w:rPr>
            </w:pPr>
            <w:r>
              <w:rPr>
                <w:highlight w:val="none"/>
              </w:rPr>
              <w:t>1</w:t>
            </w:r>
          </w:p>
        </w:tc>
        <w:tc>
          <w:tcPr>
            <w:tcW w:w="1688" w:type="dxa"/>
            <w:noWrap w:val="0"/>
            <w:vAlign w:val="top"/>
          </w:tcPr>
          <w:p w14:paraId="78F5462A">
            <w:pPr>
              <w:rPr>
                <w:rFonts w:ascii="Arial"/>
                <w:sz w:val="21"/>
                <w:highlight w:val="none"/>
              </w:rPr>
            </w:pPr>
          </w:p>
        </w:tc>
        <w:tc>
          <w:tcPr>
            <w:tcW w:w="689" w:type="dxa"/>
            <w:noWrap w:val="0"/>
            <w:vAlign w:val="top"/>
          </w:tcPr>
          <w:p w14:paraId="00F91AFC">
            <w:pPr>
              <w:rPr>
                <w:rFonts w:ascii="Arial"/>
                <w:sz w:val="21"/>
                <w:highlight w:val="none"/>
              </w:rPr>
            </w:pPr>
          </w:p>
        </w:tc>
        <w:tc>
          <w:tcPr>
            <w:tcW w:w="669" w:type="dxa"/>
            <w:noWrap w:val="0"/>
            <w:vAlign w:val="top"/>
          </w:tcPr>
          <w:p w14:paraId="05BBDFE2">
            <w:pPr>
              <w:rPr>
                <w:rFonts w:ascii="Arial"/>
                <w:sz w:val="21"/>
                <w:highlight w:val="none"/>
              </w:rPr>
            </w:pPr>
          </w:p>
        </w:tc>
        <w:tc>
          <w:tcPr>
            <w:tcW w:w="679" w:type="dxa"/>
            <w:noWrap w:val="0"/>
            <w:vAlign w:val="top"/>
          </w:tcPr>
          <w:p w14:paraId="0A3EEF86">
            <w:pPr>
              <w:rPr>
                <w:rFonts w:ascii="Arial"/>
                <w:sz w:val="21"/>
                <w:highlight w:val="none"/>
              </w:rPr>
            </w:pPr>
          </w:p>
        </w:tc>
        <w:tc>
          <w:tcPr>
            <w:tcW w:w="1019" w:type="dxa"/>
            <w:noWrap w:val="0"/>
            <w:vAlign w:val="top"/>
          </w:tcPr>
          <w:p w14:paraId="3DA8D8E3">
            <w:pPr>
              <w:rPr>
                <w:rFonts w:ascii="Arial"/>
                <w:sz w:val="21"/>
                <w:highlight w:val="none"/>
              </w:rPr>
            </w:pPr>
          </w:p>
        </w:tc>
        <w:tc>
          <w:tcPr>
            <w:tcW w:w="1019" w:type="dxa"/>
            <w:noWrap w:val="0"/>
            <w:vAlign w:val="top"/>
          </w:tcPr>
          <w:p w14:paraId="52810B5B">
            <w:pPr>
              <w:rPr>
                <w:rFonts w:ascii="Arial"/>
                <w:sz w:val="21"/>
                <w:highlight w:val="none"/>
              </w:rPr>
            </w:pPr>
          </w:p>
        </w:tc>
        <w:tc>
          <w:tcPr>
            <w:tcW w:w="1019" w:type="dxa"/>
            <w:noWrap w:val="0"/>
            <w:vAlign w:val="top"/>
          </w:tcPr>
          <w:p w14:paraId="27758440">
            <w:pPr>
              <w:rPr>
                <w:rFonts w:ascii="Arial"/>
                <w:sz w:val="21"/>
                <w:highlight w:val="none"/>
              </w:rPr>
            </w:pPr>
          </w:p>
        </w:tc>
        <w:tc>
          <w:tcPr>
            <w:tcW w:w="1853" w:type="dxa"/>
            <w:noWrap w:val="0"/>
            <w:vAlign w:val="top"/>
          </w:tcPr>
          <w:p w14:paraId="63923D3A">
            <w:pPr>
              <w:rPr>
                <w:rFonts w:ascii="Arial"/>
                <w:sz w:val="21"/>
                <w:highlight w:val="none"/>
              </w:rPr>
            </w:pPr>
          </w:p>
        </w:tc>
      </w:tr>
      <w:tr w14:paraId="3331B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noWrap w:val="0"/>
            <w:vAlign w:val="top"/>
          </w:tcPr>
          <w:p w14:paraId="739DE8D0">
            <w:pPr>
              <w:pStyle w:val="453"/>
              <w:spacing w:before="71" w:line="201" w:lineRule="auto"/>
              <w:ind w:left="224"/>
              <w:rPr>
                <w:highlight w:val="none"/>
              </w:rPr>
            </w:pPr>
            <w:r>
              <w:rPr>
                <w:highlight w:val="none"/>
              </w:rPr>
              <w:t>2</w:t>
            </w:r>
          </w:p>
        </w:tc>
        <w:tc>
          <w:tcPr>
            <w:tcW w:w="1688" w:type="dxa"/>
            <w:noWrap w:val="0"/>
            <w:vAlign w:val="top"/>
          </w:tcPr>
          <w:p w14:paraId="69923F25">
            <w:pPr>
              <w:rPr>
                <w:rFonts w:ascii="Arial"/>
                <w:sz w:val="21"/>
                <w:highlight w:val="none"/>
              </w:rPr>
            </w:pPr>
          </w:p>
        </w:tc>
        <w:tc>
          <w:tcPr>
            <w:tcW w:w="689" w:type="dxa"/>
            <w:noWrap w:val="0"/>
            <w:vAlign w:val="top"/>
          </w:tcPr>
          <w:p w14:paraId="3F498A10">
            <w:pPr>
              <w:rPr>
                <w:rFonts w:ascii="Arial"/>
                <w:sz w:val="21"/>
                <w:highlight w:val="none"/>
              </w:rPr>
            </w:pPr>
          </w:p>
        </w:tc>
        <w:tc>
          <w:tcPr>
            <w:tcW w:w="669" w:type="dxa"/>
            <w:noWrap w:val="0"/>
            <w:vAlign w:val="top"/>
          </w:tcPr>
          <w:p w14:paraId="2702EF5A">
            <w:pPr>
              <w:rPr>
                <w:rFonts w:ascii="Arial"/>
                <w:sz w:val="21"/>
                <w:highlight w:val="none"/>
              </w:rPr>
            </w:pPr>
          </w:p>
        </w:tc>
        <w:tc>
          <w:tcPr>
            <w:tcW w:w="679" w:type="dxa"/>
            <w:noWrap w:val="0"/>
            <w:vAlign w:val="top"/>
          </w:tcPr>
          <w:p w14:paraId="7030272C">
            <w:pPr>
              <w:rPr>
                <w:rFonts w:ascii="Arial"/>
                <w:sz w:val="21"/>
                <w:highlight w:val="none"/>
              </w:rPr>
            </w:pPr>
          </w:p>
        </w:tc>
        <w:tc>
          <w:tcPr>
            <w:tcW w:w="1019" w:type="dxa"/>
            <w:noWrap w:val="0"/>
            <w:vAlign w:val="top"/>
          </w:tcPr>
          <w:p w14:paraId="00406465">
            <w:pPr>
              <w:rPr>
                <w:rFonts w:ascii="Arial"/>
                <w:sz w:val="21"/>
                <w:highlight w:val="none"/>
              </w:rPr>
            </w:pPr>
          </w:p>
        </w:tc>
        <w:tc>
          <w:tcPr>
            <w:tcW w:w="1019" w:type="dxa"/>
            <w:noWrap w:val="0"/>
            <w:vAlign w:val="top"/>
          </w:tcPr>
          <w:p w14:paraId="04D994B5">
            <w:pPr>
              <w:rPr>
                <w:rFonts w:ascii="Arial"/>
                <w:sz w:val="21"/>
                <w:highlight w:val="none"/>
              </w:rPr>
            </w:pPr>
          </w:p>
        </w:tc>
        <w:tc>
          <w:tcPr>
            <w:tcW w:w="1019" w:type="dxa"/>
            <w:noWrap w:val="0"/>
            <w:vAlign w:val="top"/>
          </w:tcPr>
          <w:p w14:paraId="5928AD15">
            <w:pPr>
              <w:rPr>
                <w:rFonts w:ascii="Arial"/>
                <w:sz w:val="21"/>
                <w:highlight w:val="none"/>
              </w:rPr>
            </w:pPr>
          </w:p>
        </w:tc>
        <w:tc>
          <w:tcPr>
            <w:tcW w:w="1853" w:type="dxa"/>
            <w:noWrap w:val="0"/>
            <w:vAlign w:val="top"/>
          </w:tcPr>
          <w:p w14:paraId="005D78B6">
            <w:pPr>
              <w:rPr>
                <w:rFonts w:ascii="Arial"/>
                <w:sz w:val="21"/>
                <w:highlight w:val="none"/>
              </w:rPr>
            </w:pPr>
          </w:p>
        </w:tc>
      </w:tr>
      <w:tr w14:paraId="50DA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5" w:type="dxa"/>
            <w:noWrap w:val="0"/>
            <w:vAlign w:val="top"/>
          </w:tcPr>
          <w:p w14:paraId="55ABCAA3">
            <w:pPr>
              <w:pStyle w:val="453"/>
              <w:spacing w:before="71" w:line="192" w:lineRule="auto"/>
              <w:ind w:left="224"/>
              <w:rPr>
                <w:highlight w:val="none"/>
              </w:rPr>
            </w:pPr>
            <w:r>
              <w:rPr>
                <w:highlight w:val="none"/>
              </w:rPr>
              <w:t>3</w:t>
            </w:r>
          </w:p>
        </w:tc>
        <w:tc>
          <w:tcPr>
            <w:tcW w:w="1688" w:type="dxa"/>
            <w:noWrap w:val="0"/>
            <w:vAlign w:val="top"/>
          </w:tcPr>
          <w:p w14:paraId="1B01F1A8">
            <w:pPr>
              <w:rPr>
                <w:rFonts w:ascii="Arial"/>
                <w:sz w:val="21"/>
                <w:highlight w:val="none"/>
              </w:rPr>
            </w:pPr>
          </w:p>
        </w:tc>
        <w:tc>
          <w:tcPr>
            <w:tcW w:w="689" w:type="dxa"/>
            <w:noWrap w:val="0"/>
            <w:vAlign w:val="top"/>
          </w:tcPr>
          <w:p w14:paraId="1022522D">
            <w:pPr>
              <w:rPr>
                <w:rFonts w:ascii="Arial"/>
                <w:sz w:val="21"/>
                <w:highlight w:val="none"/>
              </w:rPr>
            </w:pPr>
          </w:p>
        </w:tc>
        <w:tc>
          <w:tcPr>
            <w:tcW w:w="669" w:type="dxa"/>
            <w:noWrap w:val="0"/>
            <w:vAlign w:val="top"/>
          </w:tcPr>
          <w:p w14:paraId="20C9EC1D">
            <w:pPr>
              <w:rPr>
                <w:rFonts w:ascii="Arial"/>
                <w:sz w:val="21"/>
                <w:highlight w:val="none"/>
              </w:rPr>
            </w:pPr>
          </w:p>
        </w:tc>
        <w:tc>
          <w:tcPr>
            <w:tcW w:w="679" w:type="dxa"/>
            <w:noWrap w:val="0"/>
            <w:vAlign w:val="top"/>
          </w:tcPr>
          <w:p w14:paraId="768F09B2">
            <w:pPr>
              <w:rPr>
                <w:rFonts w:ascii="Arial"/>
                <w:sz w:val="21"/>
                <w:highlight w:val="none"/>
              </w:rPr>
            </w:pPr>
          </w:p>
        </w:tc>
        <w:tc>
          <w:tcPr>
            <w:tcW w:w="1019" w:type="dxa"/>
            <w:noWrap w:val="0"/>
            <w:vAlign w:val="top"/>
          </w:tcPr>
          <w:p w14:paraId="592F5AD5">
            <w:pPr>
              <w:rPr>
                <w:rFonts w:ascii="Arial"/>
                <w:sz w:val="21"/>
                <w:highlight w:val="none"/>
              </w:rPr>
            </w:pPr>
          </w:p>
        </w:tc>
        <w:tc>
          <w:tcPr>
            <w:tcW w:w="1019" w:type="dxa"/>
            <w:noWrap w:val="0"/>
            <w:vAlign w:val="top"/>
          </w:tcPr>
          <w:p w14:paraId="4E1BA1BA">
            <w:pPr>
              <w:rPr>
                <w:rFonts w:ascii="Arial"/>
                <w:sz w:val="21"/>
                <w:highlight w:val="none"/>
              </w:rPr>
            </w:pPr>
          </w:p>
        </w:tc>
        <w:tc>
          <w:tcPr>
            <w:tcW w:w="1019" w:type="dxa"/>
            <w:noWrap w:val="0"/>
            <w:vAlign w:val="top"/>
          </w:tcPr>
          <w:p w14:paraId="4FF76D5E">
            <w:pPr>
              <w:rPr>
                <w:rFonts w:ascii="Arial"/>
                <w:sz w:val="21"/>
                <w:highlight w:val="none"/>
              </w:rPr>
            </w:pPr>
          </w:p>
        </w:tc>
        <w:tc>
          <w:tcPr>
            <w:tcW w:w="1853" w:type="dxa"/>
            <w:noWrap w:val="0"/>
            <w:vAlign w:val="top"/>
          </w:tcPr>
          <w:p w14:paraId="30E4D3DA">
            <w:pPr>
              <w:rPr>
                <w:rFonts w:ascii="Arial"/>
                <w:sz w:val="21"/>
                <w:highlight w:val="none"/>
              </w:rPr>
            </w:pPr>
          </w:p>
        </w:tc>
      </w:tr>
      <w:tr w14:paraId="670CB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noWrap w:val="0"/>
            <w:vAlign w:val="top"/>
          </w:tcPr>
          <w:p w14:paraId="362B6C18">
            <w:pPr>
              <w:pStyle w:val="453"/>
              <w:spacing w:before="72" w:line="200" w:lineRule="auto"/>
              <w:ind w:left="224"/>
              <w:rPr>
                <w:highlight w:val="none"/>
              </w:rPr>
            </w:pPr>
            <w:r>
              <w:rPr>
                <w:highlight w:val="none"/>
              </w:rPr>
              <w:t>4</w:t>
            </w:r>
          </w:p>
        </w:tc>
        <w:tc>
          <w:tcPr>
            <w:tcW w:w="1688" w:type="dxa"/>
            <w:noWrap w:val="0"/>
            <w:vAlign w:val="top"/>
          </w:tcPr>
          <w:p w14:paraId="01991690">
            <w:pPr>
              <w:rPr>
                <w:rFonts w:ascii="Arial"/>
                <w:sz w:val="21"/>
                <w:highlight w:val="none"/>
              </w:rPr>
            </w:pPr>
          </w:p>
        </w:tc>
        <w:tc>
          <w:tcPr>
            <w:tcW w:w="689" w:type="dxa"/>
            <w:noWrap w:val="0"/>
            <w:vAlign w:val="top"/>
          </w:tcPr>
          <w:p w14:paraId="7EA0B9C4">
            <w:pPr>
              <w:rPr>
                <w:rFonts w:ascii="Arial"/>
                <w:sz w:val="21"/>
                <w:highlight w:val="none"/>
              </w:rPr>
            </w:pPr>
          </w:p>
        </w:tc>
        <w:tc>
          <w:tcPr>
            <w:tcW w:w="669" w:type="dxa"/>
            <w:noWrap w:val="0"/>
            <w:vAlign w:val="top"/>
          </w:tcPr>
          <w:p w14:paraId="54FBA724">
            <w:pPr>
              <w:rPr>
                <w:rFonts w:ascii="Arial"/>
                <w:sz w:val="21"/>
                <w:highlight w:val="none"/>
              </w:rPr>
            </w:pPr>
          </w:p>
        </w:tc>
        <w:tc>
          <w:tcPr>
            <w:tcW w:w="679" w:type="dxa"/>
            <w:noWrap w:val="0"/>
            <w:vAlign w:val="top"/>
          </w:tcPr>
          <w:p w14:paraId="216CD205">
            <w:pPr>
              <w:rPr>
                <w:rFonts w:ascii="Arial"/>
                <w:sz w:val="21"/>
                <w:highlight w:val="none"/>
              </w:rPr>
            </w:pPr>
          </w:p>
        </w:tc>
        <w:tc>
          <w:tcPr>
            <w:tcW w:w="1019" w:type="dxa"/>
            <w:noWrap w:val="0"/>
            <w:vAlign w:val="top"/>
          </w:tcPr>
          <w:p w14:paraId="63367F19">
            <w:pPr>
              <w:rPr>
                <w:rFonts w:ascii="Arial"/>
                <w:sz w:val="21"/>
                <w:highlight w:val="none"/>
              </w:rPr>
            </w:pPr>
          </w:p>
        </w:tc>
        <w:tc>
          <w:tcPr>
            <w:tcW w:w="1019" w:type="dxa"/>
            <w:noWrap w:val="0"/>
            <w:vAlign w:val="top"/>
          </w:tcPr>
          <w:p w14:paraId="52A7E605">
            <w:pPr>
              <w:rPr>
                <w:rFonts w:ascii="Arial"/>
                <w:sz w:val="21"/>
                <w:highlight w:val="none"/>
              </w:rPr>
            </w:pPr>
          </w:p>
        </w:tc>
        <w:tc>
          <w:tcPr>
            <w:tcW w:w="1019" w:type="dxa"/>
            <w:noWrap w:val="0"/>
            <w:vAlign w:val="top"/>
          </w:tcPr>
          <w:p w14:paraId="4DD77205">
            <w:pPr>
              <w:rPr>
                <w:rFonts w:ascii="Arial"/>
                <w:sz w:val="21"/>
                <w:highlight w:val="none"/>
              </w:rPr>
            </w:pPr>
          </w:p>
        </w:tc>
        <w:tc>
          <w:tcPr>
            <w:tcW w:w="1853" w:type="dxa"/>
            <w:noWrap w:val="0"/>
            <w:vAlign w:val="top"/>
          </w:tcPr>
          <w:p w14:paraId="6F3F1039">
            <w:pPr>
              <w:rPr>
                <w:rFonts w:ascii="Arial"/>
                <w:sz w:val="21"/>
                <w:highlight w:val="none"/>
              </w:rPr>
            </w:pPr>
          </w:p>
        </w:tc>
      </w:tr>
      <w:tr w14:paraId="4E0FA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309" w:type="dxa"/>
            <w:gridSpan w:val="6"/>
            <w:noWrap w:val="0"/>
            <w:vAlign w:val="top"/>
          </w:tcPr>
          <w:p w14:paraId="2A9F02C5">
            <w:pPr>
              <w:pStyle w:val="453"/>
              <w:spacing w:before="54" w:line="208" w:lineRule="auto"/>
              <w:ind w:left="2254"/>
              <w:rPr>
                <w:highlight w:val="none"/>
              </w:rPr>
            </w:pPr>
            <w:r>
              <w:rPr>
                <w:spacing w:val="-2"/>
                <w:highlight w:val="none"/>
              </w:rPr>
              <w:t>人工小计</w:t>
            </w:r>
          </w:p>
        </w:tc>
        <w:tc>
          <w:tcPr>
            <w:tcW w:w="1019" w:type="dxa"/>
            <w:noWrap w:val="0"/>
            <w:vAlign w:val="top"/>
          </w:tcPr>
          <w:p w14:paraId="483DBA0E">
            <w:pPr>
              <w:rPr>
                <w:rFonts w:ascii="Arial"/>
                <w:sz w:val="21"/>
                <w:highlight w:val="none"/>
              </w:rPr>
            </w:pPr>
          </w:p>
        </w:tc>
        <w:tc>
          <w:tcPr>
            <w:tcW w:w="1019" w:type="dxa"/>
            <w:noWrap w:val="0"/>
            <w:vAlign w:val="top"/>
          </w:tcPr>
          <w:p w14:paraId="4B3928E8">
            <w:pPr>
              <w:rPr>
                <w:rFonts w:ascii="Arial"/>
                <w:sz w:val="21"/>
                <w:highlight w:val="none"/>
              </w:rPr>
            </w:pPr>
          </w:p>
        </w:tc>
        <w:tc>
          <w:tcPr>
            <w:tcW w:w="1853" w:type="dxa"/>
            <w:noWrap w:val="0"/>
            <w:vAlign w:val="top"/>
          </w:tcPr>
          <w:p w14:paraId="07DC1F26">
            <w:pPr>
              <w:rPr>
                <w:rFonts w:ascii="Arial"/>
                <w:sz w:val="21"/>
                <w:highlight w:val="none"/>
              </w:rPr>
            </w:pPr>
          </w:p>
        </w:tc>
      </w:tr>
      <w:tr w14:paraId="598F8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noWrap w:val="0"/>
            <w:vAlign w:val="top"/>
          </w:tcPr>
          <w:p w14:paraId="04CD5DF8">
            <w:pPr>
              <w:pStyle w:val="453"/>
              <w:spacing w:before="110" w:line="165" w:lineRule="auto"/>
              <w:ind w:left="175"/>
              <w:rPr>
                <w:highlight w:val="none"/>
              </w:rPr>
            </w:pPr>
            <w:r>
              <w:rPr>
                <w:highlight w:val="none"/>
              </w:rPr>
              <w:t>二</w:t>
            </w:r>
          </w:p>
        </w:tc>
        <w:tc>
          <w:tcPr>
            <w:tcW w:w="1688" w:type="dxa"/>
            <w:noWrap w:val="0"/>
            <w:vAlign w:val="top"/>
          </w:tcPr>
          <w:p w14:paraId="33DBAF86">
            <w:pPr>
              <w:pStyle w:val="453"/>
              <w:spacing w:before="52" w:line="218" w:lineRule="auto"/>
              <w:ind w:left="629"/>
              <w:rPr>
                <w:highlight w:val="none"/>
              </w:rPr>
            </w:pPr>
            <w:r>
              <w:rPr>
                <w:spacing w:val="-2"/>
                <w:highlight w:val="none"/>
              </w:rPr>
              <w:t>材料</w:t>
            </w:r>
          </w:p>
        </w:tc>
        <w:tc>
          <w:tcPr>
            <w:tcW w:w="689" w:type="dxa"/>
            <w:noWrap w:val="0"/>
            <w:vAlign w:val="top"/>
          </w:tcPr>
          <w:p w14:paraId="3F045AC3">
            <w:pPr>
              <w:rPr>
                <w:rFonts w:ascii="Arial"/>
                <w:sz w:val="21"/>
                <w:highlight w:val="none"/>
              </w:rPr>
            </w:pPr>
          </w:p>
        </w:tc>
        <w:tc>
          <w:tcPr>
            <w:tcW w:w="669" w:type="dxa"/>
            <w:noWrap w:val="0"/>
            <w:vAlign w:val="top"/>
          </w:tcPr>
          <w:p w14:paraId="48FF7143">
            <w:pPr>
              <w:rPr>
                <w:rFonts w:ascii="Arial"/>
                <w:sz w:val="21"/>
                <w:highlight w:val="none"/>
              </w:rPr>
            </w:pPr>
          </w:p>
        </w:tc>
        <w:tc>
          <w:tcPr>
            <w:tcW w:w="679" w:type="dxa"/>
            <w:noWrap w:val="0"/>
            <w:vAlign w:val="top"/>
          </w:tcPr>
          <w:p w14:paraId="21B30A08">
            <w:pPr>
              <w:rPr>
                <w:rFonts w:ascii="Arial"/>
                <w:sz w:val="21"/>
                <w:highlight w:val="none"/>
              </w:rPr>
            </w:pPr>
          </w:p>
        </w:tc>
        <w:tc>
          <w:tcPr>
            <w:tcW w:w="1019" w:type="dxa"/>
            <w:noWrap w:val="0"/>
            <w:vAlign w:val="top"/>
          </w:tcPr>
          <w:p w14:paraId="64A6DD22">
            <w:pPr>
              <w:rPr>
                <w:rFonts w:ascii="Arial"/>
                <w:sz w:val="21"/>
                <w:highlight w:val="none"/>
              </w:rPr>
            </w:pPr>
          </w:p>
        </w:tc>
        <w:tc>
          <w:tcPr>
            <w:tcW w:w="1019" w:type="dxa"/>
            <w:noWrap w:val="0"/>
            <w:vAlign w:val="top"/>
          </w:tcPr>
          <w:p w14:paraId="2B6A9E73">
            <w:pPr>
              <w:rPr>
                <w:rFonts w:ascii="Arial"/>
                <w:sz w:val="21"/>
                <w:highlight w:val="none"/>
              </w:rPr>
            </w:pPr>
          </w:p>
        </w:tc>
        <w:tc>
          <w:tcPr>
            <w:tcW w:w="1019" w:type="dxa"/>
            <w:noWrap w:val="0"/>
            <w:vAlign w:val="top"/>
          </w:tcPr>
          <w:p w14:paraId="1329B115">
            <w:pPr>
              <w:rPr>
                <w:rFonts w:ascii="Arial"/>
                <w:sz w:val="21"/>
                <w:highlight w:val="none"/>
              </w:rPr>
            </w:pPr>
          </w:p>
        </w:tc>
        <w:tc>
          <w:tcPr>
            <w:tcW w:w="1853" w:type="dxa"/>
            <w:noWrap w:val="0"/>
            <w:vAlign w:val="top"/>
          </w:tcPr>
          <w:p w14:paraId="16EA99AE">
            <w:pPr>
              <w:rPr>
                <w:rFonts w:ascii="Arial"/>
                <w:sz w:val="21"/>
                <w:highlight w:val="none"/>
              </w:rPr>
            </w:pPr>
          </w:p>
        </w:tc>
      </w:tr>
      <w:tr w14:paraId="70EEF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65" w:type="dxa"/>
            <w:noWrap w:val="0"/>
            <w:vAlign w:val="top"/>
          </w:tcPr>
          <w:p w14:paraId="1D418EC1">
            <w:pPr>
              <w:pStyle w:val="453"/>
              <w:spacing w:before="74" w:line="189" w:lineRule="auto"/>
              <w:ind w:left="224"/>
              <w:rPr>
                <w:highlight w:val="none"/>
              </w:rPr>
            </w:pPr>
            <w:r>
              <w:rPr>
                <w:highlight w:val="none"/>
              </w:rPr>
              <w:t>1</w:t>
            </w:r>
          </w:p>
        </w:tc>
        <w:tc>
          <w:tcPr>
            <w:tcW w:w="1688" w:type="dxa"/>
            <w:noWrap w:val="0"/>
            <w:vAlign w:val="top"/>
          </w:tcPr>
          <w:p w14:paraId="61A9B6A9">
            <w:pPr>
              <w:rPr>
                <w:rFonts w:ascii="Arial"/>
                <w:sz w:val="21"/>
                <w:highlight w:val="none"/>
              </w:rPr>
            </w:pPr>
          </w:p>
        </w:tc>
        <w:tc>
          <w:tcPr>
            <w:tcW w:w="689" w:type="dxa"/>
            <w:noWrap w:val="0"/>
            <w:vAlign w:val="top"/>
          </w:tcPr>
          <w:p w14:paraId="5E0E808B">
            <w:pPr>
              <w:rPr>
                <w:rFonts w:ascii="Arial"/>
                <w:sz w:val="21"/>
                <w:highlight w:val="none"/>
              </w:rPr>
            </w:pPr>
          </w:p>
        </w:tc>
        <w:tc>
          <w:tcPr>
            <w:tcW w:w="669" w:type="dxa"/>
            <w:noWrap w:val="0"/>
            <w:vAlign w:val="top"/>
          </w:tcPr>
          <w:p w14:paraId="34686888">
            <w:pPr>
              <w:rPr>
                <w:rFonts w:ascii="Arial"/>
                <w:sz w:val="21"/>
                <w:highlight w:val="none"/>
              </w:rPr>
            </w:pPr>
          </w:p>
        </w:tc>
        <w:tc>
          <w:tcPr>
            <w:tcW w:w="679" w:type="dxa"/>
            <w:noWrap w:val="0"/>
            <w:vAlign w:val="top"/>
          </w:tcPr>
          <w:p w14:paraId="20490346">
            <w:pPr>
              <w:rPr>
                <w:rFonts w:ascii="Arial"/>
                <w:sz w:val="21"/>
                <w:highlight w:val="none"/>
              </w:rPr>
            </w:pPr>
          </w:p>
        </w:tc>
        <w:tc>
          <w:tcPr>
            <w:tcW w:w="1019" w:type="dxa"/>
            <w:noWrap w:val="0"/>
            <w:vAlign w:val="top"/>
          </w:tcPr>
          <w:p w14:paraId="091CD5EE">
            <w:pPr>
              <w:rPr>
                <w:rFonts w:ascii="Arial"/>
                <w:sz w:val="21"/>
                <w:highlight w:val="none"/>
              </w:rPr>
            </w:pPr>
          </w:p>
        </w:tc>
        <w:tc>
          <w:tcPr>
            <w:tcW w:w="1019" w:type="dxa"/>
            <w:noWrap w:val="0"/>
            <w:vAlign w:val="top"/>
          </w:tcPr>
          <w:p w14:paraId="1843FCB6">
            <w:pPr>
              <w:rPr>
                <w:rFonts w:ascii="Arial"/>
                <w:sz w:val="21"/>
                <w:highlight w:val="none"/>
              </w:rPr>
            </w:pPr>
          </w:p>
        </w:tc>
        <w:tc>
          <w:tcPr>
            <w:tcW w:w="1019" w:type="dxa"/>
            <w:noWrap w:val="0"/>
            <w:vAlign w:val="top"/>
          </w:tcPr>
          <w:p w14:paraId="298BE790">
            <w:pPr>
              <w:rPr>
                <w:rFonts w:ascii="Arial"/>
                <w:sz w:val="21"/>
                <w:highlight w:val="none"/>
              </w:rPr>
            </w:pPr>
          </w:p>
        </w:tc>
        <w:tc>
          <w:tcPr>
            <w:tcW w:w="1853" w:type="dxa"/>
            <w:noWrap w:val="0"/>
            <w:vAlign w:val="top"/>
          </w:tcPr>
          <w:p w14:paraId="56E1BE99">
            <w:pPr>
              <w:rPr>
                <w:rFonts w:ascii="Arial"/>
                <w:sz w:val="21"/>
                <w:highlight w:val="none"/>
              </w:rPr>
            </w:pPr>
          </w:p>
        </w:tc>
      </w:tr>
      <w:tr w14:paraId="69023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65" w:type="dxa"/>
            <w:noWrap w:val="0"/>
            <w:vAlign w:val="top"/>
          </w:tcPr>
          <w:p w14:paraId="79304AE3">
            <w:pPr>
              <w:pStyle w:val="453"/>
              <w:spacing w:before="85" w:line="197" w:lineRule="auto"/>
              <w:ind w:left="224"/>
              <w:rPr>
                <w:highlight w:val="none"/>
              </w:rPr>
            </w:pPr>
            <w:r>
              <w:rPr>
                <w:highlight w:val="none"/>
              </w:rPr>
              <w:t>2</w:t>
            </w:r>
          </w:p>
        </w:tc>
        <w:tc>
          <w:tcPr>
            <w:tcW w:w="1688" w:type="dxa"/>
            <w:noWrap w:val="0"/>
            <w:vAlign w:val="top"/>
          </w:tcPr>
          <w:p w14:paraId="59FAEF2F">
            <w:pPr>
              <w:rPr>
                <w:rFonts w:ascii="Arial"/>
                <w:sz w:val="21"/>
                <w:highlight w:val="none"/>
              </w:rPr>
            </w:pPr>
          </w:p>
        </w:tc>
        <w:tc>
          <w:tcPr>
            <w:tcW w:w="689" w:type="dxa"/>
            <w:noWrap w:val="0"/>
            <w:vAlign w:val="top"/>
          </w:tcPr>
          <w:p w14:paraId="3F8E7261">
            <w:pPr>
              <w:rPr>
                <w:rFonts w:ascii="Arial"/>
                <w:sz w:val="21"/>
                <w:highlight w:val="none"/>
              </w:rPr>
            </w:pPr>
          </w:p>
        </w:tc>
        <w:tc>
          <w:tcPr>
            <w:tcW w:w="669" w:type="dxa"/>
            <w:noWrap w:val="0"/>
            <w:vAlign w:val="top"/>
          </w:tcPr>
          <w:p w14:paraId="27A6D361">
            <w:pPr>
              <w:rPr>
                <w:rFonts w:ascii="Arial"/>
                <w:sz w:val="21"/>
                <w:highlight w:val="none"/>
              </w:rPr>
            </w:pPr>
          </w:p>
        </w:tc>
        <w:tc>
          <w:tcPr>
            <w:tcW w:w="679" w:type="dxa"/>
            <w:noWrap w:val="0"/>
            <w:vAlign w:val="top"/>
          </w:tcPr>
          <w:p w14:paraId="2D72C9BB">
            <w:pPr>
              <w:rPr>
                <w:rFonts w:ascii="Arial"/>
                <w:sz w:val="21"/>
                <w:highlight w:val="none"/>
              </w:rPr>
            </w:pPr>
          </w:p>
        </w:tc>
        <w:tc>
          <w:tcPr>
            <w:tcW w:w="1019" w:type="dxa"/>
            <w:noWrap w:val="0"/>
            <w:vAlign w:val="top"/>
          </w:tcPr>
          <w:p w14:paraId="78373FEE">
            <w:pPr>
              <w:rPr>
                <w:rFonts w:ascii="Arial"/>
                <w:sz w:val="21"/>
                <w:highlight w:val="none"/>
              </w:rPr>
            </w:pPr>
          </w:p>
        </w:tc>
        <w:tc>
          <w:tcPr>
            <w:tcW w:w="1019" w:type="dxa"/>
            <w:noWrap w:val="0"/>
            <w:vAlign w:val="top"/>
          </w:tcPr>
          <w:p w14:paraId="765BDDB8">
            <w:pPr>
              <w:rPr>
                <w:rFonts w:ascii="Arial"/>
                <w:sz w:val="21"/>
                <w:highlight w:val="none"/>
              </w:rPr>
            </w:pPr>
          </w:p>
        </w:tc>
        <w:tc>
          <w:tcPr>
            <w:tcW w:w="1019" w:type="dxa"/>
            <w:noWrap w:val="0"/>
            <w:vAlign w:val="top"/>
          </w:tcPr>
          <w:p w14:paraId="6FB3CCED">
            <w:pPr>
              <w:rPr>
                <w:rFonts w:ascii="Arial"/>
                <w:sz w:val="21"/>
                <w:highlight w:val="none"/>
              </w:rPr>
            </w:pPr>
          </w:p>
        </w:tc>
        <w:tc>
          <w:tcPr>
            <w:tcW w:w="1853" w:type="dxa"/>
            <w:noWrap w:val="0"/>
            <w:vAlign w:val="top"/>
          </w:tcPr>
          <w:p w14:paraId="69DB2589">
            <w:pPr>
              <w:rPr>
                <w:rFonts w:ascii="Arial"/>
                <w:sz w:val="21"/>
                <w:highlight w:val="none"/>
              </w:rPr>
            </w:pPr>
          </w:p>
        </w:tc>
      </w:tr>
      <w:tr w14:paraId="7C53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565" w:type="dxa"/>
            <w:noWrap w:val="0"/>
            <w:vAlign w:val="top"/>
          </w:tcPr>
          <w:p w14:paraId="5F1E7EB2">
            <w:pPr>
              <w:pStyle w:val="453"/>
              <w:spacing w:before="66" w:line="187" w:lineRule="auto"/>
              <w:ind w:left="224"/>
              <w:rPr>
                <w:highlight w:val="none"/>
              </w:rPr>
            </w:pPr>
            <w:r>
              <w:rPr>
                <w:highlight w:val="none"/>
              </w:rPr>
              <w:t>3</w:t>
            </w:r>
          </w:p>
        </w:tc>
        <w:tc>
          <w:tcPr>
            <w:tcW w:w="1688" w:type="dxa"/>
            <w:noWrap w:val="0"/>
            <w:vAlign w:val="top"/>
          </w:tcPr>
          <w:p w14:paraId="5E7453F9">
            <w:pPr>
              <w:rPr>
                <w:rFonts w:ascii="Arial"/>
                <w:sz w:val="21"/>
                <w:highlight w:val="none"/>
              </w:rPr>
            </w:pPr>
          </w:p>
        </w:tc>
        <w:tc>
          <w:tcPr>
            <w:tcW w:w="689" w:type="dxa"/>
            <w:noWrap w:val="0"/>
            <w:vAlign w:val="top"/>
          </w:tcPr>
          <w:p w14:paraId="050C1645">
            <w:pPr>
              <w:rPr>
                <w:rFonts w:ascii="Arial"/>
                <w:sz w:val="21"/>
                <w:highlight w:val="none"/>
              </w:rPr>
            </w:pPr>
          </w:p>
        </w:tc>
        <w:tc>
          <w:tcPr>
            <w:tcW w:w="669" w:type="dxa"/>
            <w:noWrap w:val="0"/>
            <w:vAlign w:val="top"/>
          </w:tcPr>
          <w:p w14:paraId="41C1D844">
            <w:pPr>
              <w:rPr>
                <w:rFonts w:ascii="Arial"/>
                <w:sz w:val="21"/>
                <w:highlight w:val="none"/>
              </w:rPr>
            </w:pPr>
          </w:p>
        </w:tc>
        <w:tc>
          <w:tcPr>
            <w:tcW w:w="679" w:type="dxa"/>
            <w:noWrap w:val="0"/>
            <w:vAlign w:val="top"/>
          </w:tcPr>
          <w:p w14:paraId="3CBD2A05">
            <w:pPr>
              <w:rPr>
                <w:rFonts w:ascii="Arial"/>
                <w:sz w:val="21"/>
                <w:highlight w:val="none"/>
              </w:rPr>
            </w:pPr>
          </w:p>
        </w:tc>
        <w:tc>
          <w:tcPr>
            <w:tcW w:w="1019" w:type="dxa"/>
            <w:noWrap w:val="0"/>
            <w:vAlign w:val="top"/>
          </w:tcPr>
          <w:p w14:paraId="270D4DA5">
            <w:pPr>
              <w:rPr>
                <w:rFonts w:ascii="Arial"/>
                <w:sz w:val="21"/>
                <w:highlight w:val="none"/>
              </w:rPr>
            </w:pPr>
          </w:p>
        </w:tc>
        <w:tc>
          <w:tcPr>
            <w:tcW w:w="1019" w:type="dxa"/>
            <w:noWrap w:val="0"/>
            <w:vAlign w:val="top"/>
          </w:tcPr>
          <w:p w14:paraId="4C3DE9C0">
            <w:pPr>
              <w:rPr>
                <w:rFonts w:ascii="Arial"/>
                <w:sz w:val="21"/>
                <w:highlight w:val="none"/>
              </w:rPr>
            </w:pPr>
          </w:p>
        </w:tc>
        <w:tc>
          <w:tcPr>
            <w:tcW w:w="1019" w:type="dxa"/>
            <w:noWrap w:val="0"/>
            <w:vAlign w:val="top"/>
          </w:tcPr>
          <w:p w14:paraId="43DBCB83">
            <w:pPr>
              <w:rPr>
                <w:rFonts w:ascii="Arial"/>
                <w:sz w:val="21"/>
                <w:highlight w:val="none"/>
              </w:rPr>
            </w:pPr>
          </w:p>
        </w:tc>
        <w:tc>
          <w:tcPr>
            <w:tcW w:w="1853" w:type="dxa"/>
            <w:noWrap w:val="0"/>
            <w:vAlign w:val="top"/>
          </w:tcPr>
          <w:p w14:paraId="47876137">
            <w:pPr>
              <w:rPr>
                <w:rFonts w:ascii="Arial"/>
                <w:sz w:val="21"/>
                <w:highlight w:val="none"/>
              </w:rPr>
            </w:pPr>
          </w:p>
        </w:tc>
      </w:tr>
      <w:tr w14:paraId="2A6A4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565" w:type="dxa"/>
            <w:noWrap w:val="0"/>
            <w:vAlign w:val="top"/>
          </w:tcPr>
          <w:p w14:paraId="2E149DAF">
            <w:pPr>
              <w:pStyle w:val="453"/>
              <w:spacing w:before="77" w:line="200" w:lineRule="auto"/>
              <w:ind w:left="224"/>
              <w:rPr>
                <w:highlight w:val="none"/>
              </w:rPr>
            </w:pPr>
            <w:r>
              <w:rPr>
                <w:highlight w:val="none"/>
              </w:rPr>
              <w:t>4</w:t>
            </w:r>
          </w:p>
        </w:tc>
        <w:tc>
          <w:tcPr>
            <w:tcW w:w="1688" w:type="dxa"/>
            <w:noWrap w:val="0"/>
            <w:vAlign w:val="top"/>
          </w:tcPr>
          <w:p w14:paraId="418B32BA">
            <w:pPr>
              <w:rPr>
                <w:rFonts w:ascii="Arial"/>
                <w:sz w:val="21"/>
                <w:highlight w:val="none"/>
              </w:rPr>
            </w:pPr>
          </w:p>
        </w:tc>
        <w:tc>
          <w:tcPr>
            <w:tcW w:w="689" w:type="dxa"/>
            <w:noWrap w:val="0"/>
            <w:vAlign w:val="top"/>
          </w:tcPr>
          <w:p w14:paraId="0684AA4A">
            <w:pPr>
              <w:rPr>
                <w:rFonts w:ascii="Arial"/>
                <w:sz w:val="21"/>
                <w:highlight w:val="none"/>
              </w:rPr>
            </w:pPr>
          </w:p>
        </w:tc>
        <w:tc>
          <w:tcPr>
            <w:tcW w:w="669" w:type="dxa"/>
            <w:noWrap w:val="0"/>
            <w:vAlign w:val="top"/>
          </w:tcPr>
          <w:p w14:paraId="14479979">
            <w:pPr>
              <w:rPr>
                <w:rFonts w:ascii="Arial"/>
                <w:sz w:val="21"/>
                <w:highlight w:val="none"/>
              </w:rPr>
            </w:pPr>
          </w:p>
        </w:tc>
        <w:tc>
          <w:tcPr>
            <w:tcW w:w="679" w:type="dxa"/>
            <w:noWrap w:val="0"/>
            <w:vAlign w:val="top"/>
          </w:tcPr>
          <w:p w14:paraId="3A4A4B51">
            <w:pPr>
              <w:rPr>
                <w:rFonts w:ascii="Arial"/>
                <w:sz w:val="21"/>
                <w:highlight w:val="none"/>
              </w:rPr>
            </w:pPr>
          </w:p>
        </w:tc>
        <w:tc>
          <w:tcPr>
            <w:tcW w:w="1019" w:type="dxa"/>
            <w:noWrap w:val="0"/>
            <w:vAlign w:val="top"/>
          </w:tcPr>
          <w:p w14:paraId="715E9339">
            <w:pPr>
              <w:rPr>
                <w:rFonts w:ascii="Arial"/>
                <w:sz w:val="21"/>
                <w:highlight w:val="none"/>
              </w:rPr>
            </w:pPr>
          </w:p>
        </w:tc>
        <w:tc>
          <w:tcPr>
            <w:tcW w:w="1019" w:type="dxa"/>
            <w:noWrap w:val="0"/>
            <w:vAlign w:val="top"/>
          </w:tcPr>
          <w:p w14:paraId="6D668ECE">
            <w:pPr>
              <w:rPr>
                <w:rFonts w:ascii="Arial"/>
                <w:sz w:val="21"/>
                <w:highlight w:val="none"/>
              </w:rPr>
            </w:pPr>
          </w:p>
        </w:tc>
        <w:tc>
          <w:tcPr>
            <w:tcW w:w="1019" w:type="dxa"/>
            <w:noWrap w:val="0"/>
            <w:vAlign w:val="top"/>
          </w:tcPr>
          <w:p w14:paraId="003625FE">
            <w:pPr>
              <w:rPr>
                <w:rFonts w:ascii="Arial"/>
                <w:sz w:val="21"/>
                <w:highlight w:val="none"/>
              </w:rPr>
            </w:pPr>
          </w:p>
        </w:tc>
        <w:tc>
          <w:tcPr>
            <w:tcW w:w="1853" w:type="dxa"/>
            <w:noWrap w:val="0"/>
            <w:vAlign w:val="top"/>
          </w:tcPr>
          <w:p w14:paraId="3387F534">
            <w:pPr>
              <w:rPr>
                <w:rFonts w:ascii="Arial"/>
                <w:sz w:val="21"/>
                <w:highlight w:val="none"/>
              </w:rPr>
            </w:pPr>
          </w:p>
        </w:tc>
      </w:tr>
    </w:tbl>
    <w:p w14:paraId="76EC7992">
      <w:pPr>
        <w:spacing w:line="112" w:lineRule="exact"/>
        <w:rPr>
          <w:rFonts w:ascii="Arial"/>
          <w:sz w:val="9"/>
          <w:highlight w:val="none"/>
        </w:rPr>
      </w:pPr>
    </w:p>
    <w:p w14:paraId="532EB09D">
      <w:pPr>
        <w:spacing w:line="112" w:lineRule="exact"/>
        <w:rPr>
          <w:rFonts w:ascii="Arial" w:hAnsi="Arial" w:eastAsia="Arial" w:cs="Arial"/>
          <w:sz w:val="9"/>
          <w:szCs w:val="9"/>
          <w:highlight w:val="none"/>
        </w:rPr>
        <w:sectPr>
          <w:footerReference r:id="rId9" w:type="default"/>
          <w:pgSz w:w="11890" w:h="16850"/>
          <w:pgMar w:top="1432" w:right="1552" w:bottom="1313" w:left="1120" w:header="850" w:footer="567" w:gutter="0"/>
          <w:cols w:space="720" w:num="1"/>
        </w:sectPr>
      </w:pPr>
    </w:p>
    <w:p w14:paraId="4F00186C">
      <w:pPr>
        <w:spacing w:before="246" w:line="223" w:lineRule="auto"/>
        <w:ind w:left="4159"/>
        <w:rPr>
          <w:rFonts w:ascii="Times New Roman" w:hAnsi="Times New Roman" w:eastAsia="Times New Roman" w:cs="Times New Roman"/>
          <w:sz w:val="19"/>
          <w:szCs w:val="19"/>
          <w:highlight w:val="none"/>
        </w:rPr>
      </w:pPr>
      <w:bookmarkStart w:id="655" w:name="bookmark266"/>
      <w:bookmarkEnd w:id="655"/>
      <w:r>
        <w:rPr>
          <w:rFonts w:ascii="黑体" w:hAnsi="黑体" w:eastAsia="黑体" w:cs="黑体"/>
          <w:spacing w:val="-1"/>
          <w:sz w:val="19"/>
          <w:szCs w:val="19"/>
          <w:highlight w:val="none"/>
        </w:rPr>
        <w:t>续表</w:t>
      </w:r>
      <w:r>
        <w:rPr>
          <w:rFonts w:ascii="Times New Roman" w:hAnsi="Times New Roman" w:eastAsia="Times New Roman" w:cs="Times New Roman"/>
          <w:spacing w:val="-1"/>
          <w:sz w:val="19"/>
          <w:szCs w:val="19"/>
          <w:highlight w:val="none"/>
        </w:rPr>
        <w:t>E.4.4</w:t>
      </w:r>
    </w:p>
    <w:p w14:paraId="48393009">
      <w:pPr>
        <w:spacing w:line="67"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1688"/>
        <w:gridCol w:w="689"/>
        <w:gridCol w:w="689"/>
        <w:gridCol w:w="659"/>
        <w:gridCol w:w="1019"/>
        <w:gridCol w:w="1019"/>
        <w:gridCol w:w="1019"/>
        <w:gridCol w:w="1853"/>
      </w:tblGrid>
      <w:tr w14:paraId="5CD0D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565" w:type="dxa"/>
            <w:vMerge w:val="restart"/>
            <w:tcBorders>
              <w:bottom w:val="nil"/>
            </w:tcBorders>
            <w:noWrap w:val="0"/>
            <w:vAlign w:val="top"/>
          </w:tcPr>
          <w:p w14:paraId="5F4E6550">
            <w:pPr>
              <w:spacing w:line="296" w:lineRule="auto"/>
              <w:rPr>
                <w:rFonts w:ascii="Arial"/>
                <w:sz w:val="21"/>
                <w:highlight w:val="none"/>
              </w:rPr>
            </w:pPr>
          </w:p>
          <w:p w14:paraId="1DEA7BDD">
            <w:pPr>
              <w:pStyle w:val="453"/>
              <w:spacing w:before="65" w:line="219" w:lineRule="auto"/>
              <w:ind w:left="75"/>
              <w:rPr>
                <w:highlight w:val="none"/>
              </w:rPr>
            </w:pPr>
            <w:r>
              <w:rPr>
                <w:spacing w:val="6"/>
                <w:highlight w:val="none"/>
              </w:rPr>
              <w:t>编号</w:t>
            </w:r>
          </w:p>
        </w:tc>
        <w:tc>
          <w:tcPr>
            <w:tcW w:w="1688" w:type="dxa"/>
            <w:vMerge w:val="restart"/>
            <w:tcBorders>
              <w:bottom w:val="nil"/>
            </w:tcBorders>
            <w:noWrap w:val="0"/>
            <w:vAlign w:val="top"/>
          </w:tcPr>
          <w:p w14:paraId="0B9963E1">
            <w:pPr>
              <w:spacing w:line="297" w:lineRule="auto"/>
              <w:rPr>
                <w:rFonts w:ascii="Arial"/>
                <w:sz w:val="21"/>
                <w:highlight w:val="none"/>
              </w:rPr>
            </w:pPr>
          </w:p>
          <w:p w14:paraId="07DF8C14">
            <w:pPr>
              <w:pStyle w:val="453"/>
              <w:spacing w:before="65" w:line="221" w:lineRule="auto"/>
              <w:ind w:left="329"/>
              <w:rPr>
                <w:highlight w:val="none"/>
              </w:rPr>
            </w:pPr>
            <w:r>
              <w:rPr>
                <w:spacing w:val="-2"/>
                <w:highlight w:val="none"/>
              </w:rPr>
              <w:t>计日工名称</w:t>
            </w:r>
          </w:p>
        </w:tc>
        <w:tc>
          <w:tcPr>
            <w:tcW w:w="689" w:type="dxa"/>
            <w:vMerge w:val="restart"/>
            <w:tcBorders>
              <w:bottom w:val="nil"/>
            </w:tcBorders>
            <w:noWrap w:val="0"/>
            <w:vAlign w:val="top"/>
          </w:tcPr>
          <w:p w14:paraId="7EEDCDBD">
            <w:pPr>
              <w:spacing w:line="296" w:lineRule="auto"/>
              <w:rPr>
                <w:rFonts w:ascii="Arial"/>
                <w:sz w:val="21"/>
                <w:highlight w:val="none"/>
              </w:rPr>
            </w:pPr>
          </w:p>
          <w:p w14:paraId="43868CFA">
            <w:pPr>
              <w:pStyle w:val="453"/>
              <w:spacing w:before="65" w:line="220" w:lineRule="auto"/>
              <w:ind w:left="141"/>
              <w:rPr>
                <w:highlight w:val="none"/>
              </w:rPr>
            </w:pPr>
            <w:r>
              <w:rPr>
                <w:spacing w:val="-3"/>
                <w:highlight w:val="none"/>
              </w:rPr>
              <w:t>单位</w:t>
            </w:r>
          </w:p>
        </w:tc>
        <w:tc>
          <w:tcPr>
            <w:tcW w:w="689" w:type="dxa"/>
            <w:vMerge w:val="restart"/>
            <w:tcBorders>
              <w:bottom w:val="nil"/>
            </w:tcBorders>
            <w:noWrap w:val="0"/>
            <w:vAlign w:val="top"/>
          </w:tcPr>
          <w:p w14:paraId="6D594A76">
            <w:pPr>
              <w:pStyle w:val="453"/>
              <w:spacing w:before="203" w:line="297" w:lineRule="auto"/>
              <w:ind w:left="132" w:right="132"/>
              <w:rPr>
                <w:highlight w:val="none"/>
              </w:rPr>
            </w:pPr>
            <w:r>
              <w:rPr>
                <w:spacing w:val="6"/>
                <w:highlight w:val="none"/>
              </w:rPr>
              <w:t>暂定</w:t>
            </w:r>
            <w:r>
              <w:rPr>
                <w:highlight w:val="none"/>
              </w:rPr>
              <w:t xml:space="preserve"> </w:t>
            </w:r>
            <w:r>
              <w:rPr>
                <w:spacing w:val="-3"/>
                <w:highlight w:val="none"/>
              </w:rPr>
              <w:t>数量</w:t>
            </w:r>
          </w:p>
        </w:tc>
        <w:tc>
          <w:tcPr>
            <w:tcW w:w="659" w:type="dxa"/>
            <w:vMerge w:val="restart"/>
            <w:tcBorders>
              <w:bottom w:val="nil"/>
            </w:tcBorders>
            <w:noWrap w:val="0"/>
            <w:vAlign w:val="top"/>
          </w:tcPr>
          <w:p w14:paraId="14A61213">
            <w:pPr>
              <w:pStyle w:val="453"/>
              <w:spacing w:before="183" w:line="220" w:lineRule="auto"/>
              <w:ind w:left="123"/>
              <w:rPr>
                <w:highlight w:val="none"/>
              </w:rPr>
            </w:pPr>
            <w:r>
              <w:rPr>
                <w:spacing w:val="4"/>
                <w:highlight w:val="none"/>
              </w:rPr>
              <w:t>实际</w:t>
            </w:r>
          </w:p>
          <w:p w14:paraId="60C8FF1F">
            <w:pPr>
              <w:pStyle w:val="453"/>
              <w:spacing w:before="81" w:line="219" w:lineRule="auto"/>
              <w:ind w:left="123"/>
              <w:rPr>
                <w:highlight w:val="none"/>
              </w:rPr>
            </w:pPr>
            <w:r>
              <w:rPr>
                <w:spacing w:val="-3"/>
                <w:highlight w:val="none"/>
              </w:rPr>
              <w:t>数量</w:t>
            </w:r>
          </w:p>
        </w:tc>
        <w:tc>
          <w:tcPr>
            <w:tcW w:w="1019" w:type="dxa"/>
            <w:vMerge w:val="restart"/>
            <w:tcBorders>
              <w:bottom w:val="nil"/>
            </w:tcBorders>
            <w:noWrap w:val="0"/>
            <w:vAlign w:val="top"/>
          </w:tcPr>
          <w:p w14:paraId="2E9C0FE8">
            <w:pPr>
              <w:pStyle w:val="453"/>
              <w:spacing w:before="181" w:line="218" w:lineRule="auto"/>
              <w:ind w:left="105"/>
              <w:rPr>
                <w:highlight w:val="none"/>
              </w:rPr>
            </w:pPr>
            <w:r>
              <w:rPr>
                <w:spacing w:val="-2"/>
                <w:highlight w:val="none"/>
              </w:rPr>
              <w:t>综合单价</w:t>
            </w:r>
          </w:p>
          <w:p w14:paraId="2C2E26E0">
            <w:pPr>
              <w:pStyle w:val="453"/>
              <w:spacing w:before="96" w:line="220" w:lineRule="auto"/>
              <w:ind w:left="305"/>
              <w:rPr>
                <w:highlight w:val="none"/>
              </w:rPr>
            </w:pPr>
            <w:r>
              <w:rPr>
                <w:rFonts w:hint="eastAsia"/>
                <w:spacing w:val="14"/>
                <w:highlight w:val="none"/>
                <w:lang w:eastAsia="zh-CN"/>
              </w:rPr>
              <w:t>（</w:t>
            </w:r>
            <w:r>
              <w:rPr>
                <w:spacing w:val="14"/>
                <w:highlight w:val="none"/>
              </w:rPr>
              <w:t>元)</w:t>
            </w:r>
          </w:p>
        </w:tc>
        <w:tc>
          <w:tcPr>
            <w:tcW w:w="2038" w:type="dxa"/>
            <w:gridSpan w:val="2"/>
            <w:noWrap w:val="0"/>
            <w:vAlign w:val="top"/>
          </w:tcPr>
          <w:p w14:paraId="0259814C">
            <w:pPr>
              <w:pStyle w:val="453"/>
              <w:spacing w:before="41" w:line="215" w:lineRule="auto"/>
              <w:ind w:left="616"/>
              <w:rPr>
                <w:highlight w:val="none"/>
              </w:rPr>
            </w:pPr>
            <w:r>
              <w:rPr>
                <w:spacing w:val="8"/>
                <w:highlight w:val="none"/>
              </w:rPr>
              <w:t>合价</w:t>
            </w:r>
            <w:r>
              <w:rPr>
                <w:rFonts w:hint="eastAsia"/>
                <w:spacing w:val="8"/>
                <w:highlight w:val="none"/>
                <w:lang w:eastAsia="zh-CN"/>
              </w:rPr>
              <w:t>（</w:t>
            </w:r>
            <w:r>
              <w:rPr>
                <w:spacing w:val="8"/>
                <w:highlight w:val="none"/>
              </w:rPr>
              <w:t>元)</w:t>
            </w:r>
          </w:p>
        </w:tc>
        <w:tc>
          <w:tcPr>
            <w:tcW w:w="1853" w:type="dxa"/>
            <w:vMerge w:val="restart"/>
            <w:tcBorders>
              <w:bottom w:val="nil"/>
            </w:tcBorders>
            <w:noWrap w:val="0"/>
            <w:vAlign w:val="top"/>
          </w:tcPr>
          <w:p w14:paraId="4B408093">
            <w:pPr>
              <w:pStyle w:val="453"/>
              <w:spacing w:before="43" w:line="219" w:lineRule="auto"/>
              <w:ind w:left="417"/>
              <w:rPr>
                <w:highlight w:val="none"/>
              </w:rPr>
            </w:pPr>
            <w:r>
              <w:rPr>
                <w:spacing w:val="-2"/>
                <w:highlight w:val="none"/>
              </w:rPr>
              <w:t>调整金额</w:t>
            </w:r>
            <w:r>
              <w:rPr>
                <w:rFonts w:hint="eastAsia"/>
                <w:spacing w:val="-2"/>
                <w:highlight w:val="none"/>
              </w:rPr>
              <w:t>±</w:t>
            </w:r>
          </w:p>
          <w:p w14:paraId="1DA7CDF7">
            <w:pPr>
              <w:pStyle w:val="453"/>
              <w:spacing w:before="72" w:line="212" w:lineRule="auto"/>
              <w:ind w:left="717"/>
              <w:rPr>
                <w:highlight w:val="none"/>
              </w:rPr>
            </w:pPr>
            <w:r>
              <w:rPr>
                <w:rFonts w:hint="eastAsia"/>
                <w:spacing w:val="14"/>
                <w:highlight w:val="none"/>
                <w:lang w:eastAsia="zh-CN"/>
              </w:rPr>
              <w:t>（</w:t>
            </w:r>
            <w:r>
              <w:rPr>
                <w:spacing w:val="14"/>
                <w:highlight w:val="none"/>
              </w:rPr>
              <w:t>元)</w:t>
            </w:r>
          </w:p>
        </w:tc>
      </w:tr>
      <w:tr w14:paraId="2ACA8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vMerge w:val="continue"/>
            <w:tcBorders>
              <w:top w:val="nil"/>
              <w:bottom w:val="nil"/>
            </w:tcBorders>
            <w:noWrap w:val="0"/>
            <w:vAlign w:val="top"/>
          </w:tcPr>
          <w:p w14:paraId="1810C6B9">
            <w:pPr>
              <w:rPr>
                <w:rFonts w:ascii="Arial"/>
                <w:sz w:val="21"/>
                <w:highlight w:val="none"/>
              </w:rPr>
            </w:pPr>
          </w:p>
        </w:tc>
        <w:tc>
          <w:tcPr>
            <w:tcW w:w="1688" w:type="dxa"/>
            <w:vMerge w:val="continue"/>
            <w:tcBorders>
              <w:top w:val="nil"/>
              <w:bottom w:val="nil"/>
            </w:tcBorders>
            <w:noWrap w:val="0"/>
            <w:vAlign w:val="top"/>
          </w:tcPr>
          <w:p w14:paraId="764536D4">
            <w:pPr>
              <w:rPr>
                <w:rFonts w:ascii="Arial"/>
                <w:sz w:val="21"/>
                <w:highlight w:val="none"/>
              </w:rPr>
            </w:pPr>
          </w:p>
        </w:tc>
        <w:tc>
          <w:tcPr>
            <w:tcW w:w="689" w:type="dxa"/>
            <w:vMerge w:val="continue"/>
            <w:tcBorders>
              <w:top w:val="nil"/>
              <w:bottom w:val="nil"/>
            </w:tcBorders>
            <w:noWrap w:val="0"/>
            <w:vAlign w:val="top"/>
          </w:tcPr>
          <w:p w14:paraId="38E3B98B">
            <w:pPr>
              <w:rPr>
                <w:rFonts w:ascii="Arial"/>
                <w:sz w:val="21"/>
                <w:highlight w:val="none"/>
              </w:rPr>
            </w:pPr>
          </w:p>
        </w:tc>
        <w:tc>
          <w:tcPr>
            <w:tcW w:w="689" w:type="dxa"/>
            <w:vMerge w:val="continue"/>
            <w:tcBorders>
              <w:top w:val="nil"/>
              <w:bottom w:val="nil"/>
            </w:tcBorders>
            <w:noWrap w:val="0"/>
            <w:vAlign w:val="top"/>
          </w:tcPr>
          <w:p w14:paraId="23885E35">
            <w:pPr>
              <w:rPr>
                <w:rFonts w:ascii="Arial"/>
                <w:sz w:val="21"/>
                <w:highlight w:val="none"/>
              </w:rPr>
            </w:pPr>
          </w:p>
        </w:tc>
        <w:tc>
          <w:tcPr>
            <w:tcW w:w="659" w:type="dxa"/>
            <w:vMerge w:val="continue"/>
            <w:tcBorders>
              <w:top w:val="nil"/>
              <w:bottom w:val="nil"/>
            </w:tcBorders>
            <w:noWrap w:val="0"/>
            <w:vAlign w:val="top"/>
          </w:tcPr>
          <w:p w14:paraId="56976178">
            <w:pPr>
              <w:rPr>
                <w:rFonts w:ascii="Arial"/>
                <w:sz w:val="21"/>
                <w:highlight w:val="none"/>
              </w:rPr>
            </w:pPr>
          </w:p>
        </w:tc>
        <w:tc>
          <w:tcPr>
            <w:tcW w:w="1019" w:type="dxa"/>
            <w:vMerge w:val="continue"/>
            <w:tcBorders>
              <w:top w:val="nil"/>
              <w:bottom w:val="nil"/>
            </w:tcBorders>
            <w:noWrap w:val="0"/>
            <w:vAlign w:val="top"/>
          </w:tcPr>
          <w:p w14:paraId="3E095417">
            <w:pPr>
              <w:rPr>
                <w:rFonts w:ascii="Arial"/>
                <w:sz w:val="21"/>
                <w:highlight w:val="none"/>
              </w:rPr>
            </w:pPr>
          </w:p>
        </w:tc>
        <w:tc>
          <w:tcPr>
            <w:tcW w:w="1019" w:type="dxa"/>
            <w:noWrap w:val="0"/>
            <w:vAlign w:val="top"/>
          </w:tcPr>
          <w:p w14:paraId="09D15CB2">
            <w:pPr>
              <w:pStyle w:val="453"/>
              <w:spacing w:before="49" w:line="220" w:lineRule="auto"/>
              <w:ind w:left="305"/>
              <w:rPr>
                <w:highlight w:val="none"/>
              </w:rPr>
            </w:pPr>
            <w:r>
              <w:rPr>
                <w:spacing w:val="6"/>
                <w:highlight w:val="none"/>
              </w:rPr>
              <w:t>暂定</w:t>
            </w:r>
          </w:p>
        </w:tc>
        <w:tc>
          <w:tcPr>
            <w:tcW w:w="1019" w:type="dxa"/>
            <w:noWrap w:val="0"/>
            <w:vAlign w:val="top"/>
          </w:tcPr>
          <w:p w14:paraId="0938805F">
            <w:pPr>
              <w:pStyle w:val="453"/>
              <w:spacing w:before="49" w:line="220" w:lineRule="auto"/>
              <w:ind w:left="306"/>
              <w:rPr>
                <w:highlight w:val="none"/>
              </w:rPr>
            </w:pPr>
            <w:r>
              <w:rPr>
                <w:spacing w:val="4"/>
                <w:highlight w:val="none"/>
              </w:rPr>
              <w:t>实际</w:t>
            </w:r>
          </w:p>
        </w:tc>
        <w:tc>
          <w:tcPr>
            <w:tcW w:w="1853" w:type="dxa"/>
            <w:vMerge w:val="continue"/>
            <w:tcBorders>
              <w:top w:val="nil"/>
            </w:tcBorders>
            <w:noWrap w:val="0"/>
            <w:vAlign w:val="top"/>
          </w:tcPr>
          <w:p w14:paraId="57BF8EBE">
            <w:pPr>
              <w:rPr>
                <w:rFonts w:ascii="Arial"/>
                <w:sz w:val="21"/>
                <w:highlight w:val="none"/>
              </w:rPr>
            </w:pPr>
          </w:p>
        </w:tc>
      </w:tr>
      <w:tr w14:paraId="3B12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65" w:type="dxa"/>
            <w:vMerge w:val="continue"/>
            <w:tcBorders>
              <w:top w:val="nil"/>
            </w:tcBorders>
            <w:noWrap w:val="0"/>
            <w:vAlign w:val="top"/>
          </w:tcPr>
          <w:p w14:paraId="1DDE89F3">
            <w:pPr>
              <w:rPr>
                <w:rFonts w:ascii="Arial"/>
                <w:sz w:val="21"/>
                <w:highlight w:val="none"/>
              </w:rPr>
            </w:pPr>
          </w:p>
        </w:tc>
        <w:tc>
          <w:tcPr>
            <w:tcW w:w="1688" w:type="dxa"/>
            <w:vMerge w:val="continue"/>
            <w:tcBorders>
              <w:top w:val="nil"/>
            </w:tcBorders>
            <w:noWrap w:val="0"/>
            <w:vAlign w:val="top"/>
          </w:tcPr>
          <w:p w14:paraId="7BF39E95">
            <w:pPr>
              <w:rPr>
                <w:rFonts w:ascii="Arial"/>
                <w:sz w:val="21"/>
                <w:highlight w:val="none"/>
              </w:rPr>
            </w:pPr>
          </w:p>
        </w:tc>
        <w:tc>
          <w:tcPr>
            <w:tcW w:w="689" w:type="dxa"/>
            <w:vMerge w:val="continue"/>
            <w:tcBorders>
              <w:top w:val="nil"/>
            </w:tcBorders>
            <w:noWrap w:val="0"/>
            <w:vAlign w:val="top"/>
          </w:tcPr>
          <w:p w14:paraId="5E49731C">
            <w:pPr>
              <w:rPr>
                <w:rFonts w:ascii="Arial"/>
                <w:sz w:val="21"/>
                <w:highlight w:val="none"/>
              </w:rPr>
            </w:pPr>
          </w:p>
        </w:tc>
        <w:tc>
          <w:tcPr>
            <w:tcW w:w="689" w:type="dxa"/>
            <w:vMerge w:val="continue"/>
            <w:tcBorders>
              <w:top w:val="nil"/>
            </w:tcBorders>
            <w:noWrap w:val="0"/>
            <w:vAlign w:val="top"/>
          </w:tcPr>
          <w:p w14:paraId="5425E05B">
            <w:pPr>
              <w:rPr>
                <w:rFonts w:ascii="Arial"/>
                <w:sz w:val="21"/>
                <w:highlight w:val="none"/>
              </w:rPr>
            </w:pPr>
          </w:p>
        </w:tc>
        <w:tc>
          <w:tcPr>
            <w:tcW w:w="659" w:type="dxa"/>
            <w:vMerge w:val="continue"/>
            <w:tcBorders>
              <w:top w:val="nil"/>
            </w:tcBorders>
            <w:noWrap w:val="0"/>
            <w:vAlign w:val="top"/>
          </w:tcPr>
          <w:p w14:paraId="1D8C494C">
            <w:pPr>
              <w:rPr>
                <w:rFonts w:ascii="Arial"/>
                <w:sz w:val="21"/>
                <w:highlight w:val="none"/>
              </w:rPr>
            </w:pPr>
          </w:p>
        </w:tc>
        <w:tc>
          <w:tcPr>
            <w:tcW w:w="1019" w:type="dxa"/>
            <w:vMerge w:val="continue"/>
            <w:tcBorders>
              <w:top w:val="nil"/>
            </w:tcBorders>
            <w:noWrap w:val="0"/>
            <w:vAlign w:val="top"/>
          </w:tcPr>
          <w:p w14:paraId="10F33DF6">
            <w:pPr>
              <w:rPr>
                <w:rFonts w:ascii="Arial"/>
                <w:sz w:val="21"/>
                <w:highlight w:val="none"/>
              </w:rPr>
            </w:pPr>
          </w:p>
        </w:tc>
        <w:tc>
          <w:tcPr>
            <w:tcW w:w="1019" w:type="dxa"/>
            <w:noWrap w:val="0"/>
            <w:vAlign w:val="top"/>
          </w:tcPr>
          <w:p w14:paraId="5DCD0869">
            <w:pPr>
              <w:pStyle w:val="453"/>
              <w:spacing w:before="90" w:line="184" w:lineRule="auto"/>
              <w:ind w:left="355"/>
              <w:rPr>
                <w:rFonts w:ascii="Calibri" w:hAnsi="Calibri" w:eastAsia="Calibri" w:cs="Calibri"/>
                <w:highlight w:val="none"/>
              </w:rPr>
            </w:pPr>
            <w:r>
              <w:rPr>
                <w:spacing w:val="-1"/>
                <w:highlight w:val="none"/>
              </w:rPr>
              <w:t>A</w:t>
            </w:r>
            <w:r>
              <w:rPr>
                <w:rFonts w:ascii="Calibri" w:hAnsi="Calibri" w:eastAsia="Calibri" w:cs="Calibri"/>
                <w:spacing w:val="-1"/>
                <w:highlight w:val="none"/>
              </w:rPr>
              <w:t>₁</w:t>
            </w:r>
          </w:p>
        </w:tc>
        <w:tc>
          <w:tcPr>
            <w:tcW w:w="1019" w:type="dxa"/>
            <w:noWrap w:val="0"/>
            <w:vAlign w:val="top"/>
          </w:tcPr>
          <w:p w14:paraId="07B8483E">
            <w:pPr>
              <w:pStyle w:val="453"/>
              <w:spacing w:before="91" w:line="184" w:lineRule="auto"/>
              <w:ind w:left="357"/>
              <w:rPr>
                <w:rFonts w:ascii="Calibri" w:hAnsi="Calibri" w:eastAsia="Calibri" w:cs="Calibri"/>
                <w:highlight w:val="none"/>
              </w:rPr>
            </w:pPr>
            <w:r>
              <w:rPr>
                <w:spacing w:val="-1"/>
                <w:highlight w:val="none"/>
              </w:rPr>
              <w:t>A</w:t>
            </w:r>
            <w:r>
              <w:rPr>
                <w:rFonts w:ascii="Calibri" w:hAnsi="Calibri" w:eastAsia="Calibri" w:cs="Calibri"/>
                <w:spacing w:val="-1"/>
                <w:highlight w:val="none"/>
              </w:rPr>
              <w:t>₂</w:t>
            </w:r>
          </w:p>
        </w:tc>
        <w:tc>
          <w:tcPr>
            <w:tcW w:w="1853" w:type="dxa"/>
            <w:noWrap w:val="0"/>
            <w:vAlign w:val="top"/>
          </w:tcPr>
          <w:p w14:paraId="7E78F79A">
            <w:pPr>
              <w:pStyle w:val="453"/>
              <w:spacing w:before="90" w:line="184" w:lineRule="auto"/>
              <w:ind w:left="467"/>
              <w:rPr>
                <w:rFonts w:ascii="Calibri" w:hAnsi="Calibri" w:eastAsia="Calibri" w:cs="Calibri"/>
                <w:highlight w:val="none"/>
              </w:rPr>
            </w:pPr>
            <w:r>
              <w:rPr>
                <w:spacing w:val="-1"/>
                <w:highlight w:val="none"/>
              </w:rPr>
              <w:t>B=A</w:t>
            </w:r>
            <w:r>
              <w:rPr>
                <w:rFonts w:ascii="Calibri" w:hAnsi="Calibri" w:eastAsia="Calibri" w:cs="Calibri"/>
                <w:spacing w:val="-1"/>
                <w:highlight w:val="none"/>
              </w:rPr>
              <w:t>₂</w:t>
            </w:r>
            <w:r>
              <w:rPr>
                <w:spacing w:val="-1"/>
                <w:highlight w:val="none"/>
              </w:rPr>
              <w:t>-A</w:t>
            </w:r>
            <w:r>
              <w:rPr>
                <w:rFonts w:ascii="Calibri" w:hAnsi="Calibri" w:eastAsia="Calibri" w:cs="Calibri"/>
                <w:spacing w:val="-1"/>
                <w:highlight w:val="none"/>
              </w:rPr>
              <w:t>₁</w:t>
            </w:r>
          </w:p>
        </w:tc>
      </w:tr>
      <w:tr w14:paraId="6D02B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309" w:type="dxa"/>
            <w:gridSpan w:val="6"/>
            <w:noWrap w:val="0"/>
            <w:vAlign w:val="top"/>
          </w:tcPr>
          <w:p w14:paraId="6621015D">
            <w:pPr>
              <w:pStyle w:val="453"/>
              <w:spacing w:before="50" w:line="211" w:lineRule="auto"/>
              <w:ind w:left="2244"/>
              <w:rPr>
                <w:highlight w:val="none"/>
              </w:rPr>
            </w:pPr>
            <w:r>
              <w:rPr>
                <w:spacing w:val="-2"/>
                <w:highlight w:val="none"/>
              </w:rPr>
              <w:t>材料小计</w:t>
            </w:r>
          </w:p>
        </w:tc>
        <w:tc>
          <w:tcPr>
            <w:tcW w:w="1019" w:type="dxa"/>
            <w:noWrap w:val="0"/>
            <w:vAlign w:val="top"/>
          </w:tcPr>
          <w:p w14:paraId="60491BAD">
            <w:pPr>
              <w:rPr>
                <w:rFonts w:ascii="Arial"/>
                <w:sz w:val="21"/>
                <w:highlight w:val="none"/>
              </w:rPr>
            </w:pPr>
          </w:p>
        </w:tc>
        <w:tc>
          <w:tcPr>
            <w:tcW w:w="1019" w:type="dxa"/>
            <w:noWrap w:val="0"/>
            <w:vAlign w:val="top"/>
          </w:tcPr>
          <w:p w14:paraId="0FBD3276">
            <w:pPr>
              <w:rPr>
                <w:rFonts w:ascii="Arial"/>
                <w:sz w:val="21"/>
                <w:highlight w:val="none"/>
              </w:rPr>
            </w:pPr>
          </w:p>
        </w:tc>
        <w:tc>
          <w:tcPr>
            <w:tcW w:w="1853" w:type="dxa"/>
            <w:noWrap w:val="0"/>
            <w:vAlign w:val="top"/>
          </w:tcPr>
          <w:p w14:paraId="6B899FE2">
            <w:pPr>
              <w:rPr>
                <w:rFonts w:ascii="Arial"/>
                <w:sz w:val="21"/>
                <w:highlight w:val="none"/>
              </w:rPr>
            </w:pPr>
          </w:p>
        </w:tc>
      </w:tr>
      <w:tr w14:paraId="03625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noWrap w:val="0"/>
            <w:vAlign w:val="top"/>
          </w:tcPr>
          <w:p w14:paraId="4FA363BD">
            <w:pPr>
              <w:pStyle w:val="453"/>
              <w:spacing w:before="71" w:line="201" w:lineRule="auto"/>
              <w:ind w:left="175"/>
              <w:rPr>
                <w:highlight w:val="none"/>
              </w:rPr>
            </w:pPr>
            <w:r>
              <w:rPr>
                <w:highlight w:val="none"/>
              </w:rPr>
              <w:t>三</w:t>
            </w:r>
          </w:p>
        </w:tc>
        <w:tc>
          <w:tcPr>
            <w:tcW w:w="1688" w:type="dxa"/>
            <w:noWrap w:val="0"/>
            <w:vAlign w:val="top"/>
          </w:tcPr>
          <w:p w14:paraId="17A41780">
            <w:pPr>
              <w:pStyle w:val="453"/>
              <w:spacing w:before="50" w:line="219" w:lineRule="auto"/>
              <w:ind w:left="429"/>
              <w:rPr>
                <w:highlight w:val="none"/>
              </w:rPr>
            </w:pPr>
            <w:r>
              <w:rPr>
                <w:spacing w:val="-2"/>
                <w:highlight w:val="none"/>
              </w:rPr>
              <w:t>施工机具</w:t>
            </w:r>
          </w:p>
        </w:tc>
        <w:tc>
          <w:tcPr>
            <w:tcW w:w="689" w:type="dxa"/>
            <w:noWrap w:val="0"/>
            <w:vAlign w:val="top"/>
          </w:tcPr>
          <w:p w14:paraId="1906428D">
            <w:pPr>
              <w:rPr>
                <w:rFonts w:ascii="Arial"/>
                <w:sz w:val="21"/>
                <w:highlight w:val="none"/>
              </w:rPr>
            </w:pPr>
          </w:p>
        </w:tc>
        <w:tc>
          <w:tcPr>
            <w:tcW w:w="689" w:type="dxa"/>
            <w:noWrap w:val="0"/>
            <w:vAlign w:val="top"/>
          </w:tcPr>
          <w:p w14:paraId="1716B830">
            <w:pPr>
              <w:rPr>
                <w:rFonts w:ascii="Arial"/>
                <w:sz w:val="21"/>
                <w:highlight w:val="none"/>
              </w:rPr>
            </w:pPr>
          </w:p>
        </w:tc>
        <w:tc>
          <w:tcPr>
            <w:tcW w:w="659" w:type="dxa"/>
            <w:noWrap w:val="0"/>
            <w:vAlign w:val="top"/>
          </w:tcPr>
          <w:p w14:paraId="6C353CCA">
            <w:pPr>
              <w:rPr>
                <w:rFonts w:ascii="Arial"/>
                <w:sz w:val="21"/>
                <w:highlight w:val="none"/>
              </w:rPr>
            </w:pPr>
          </w:p>
        </w:tc>
        <w:tc>
          <w:tcPr>
            <w:tcW w:w="1019" w:type="dxa"/>
            <w:noWrap w:val="0"/>
            <w:vAlign w:val="top"/>
          </w:tcPr>
          <w:p w14:paraId="77E55F05">
            <w:pPr>
              <w:rPr>
                <w:rFonts w:ascii="Arial"/>
                <w:sz w:val="21"/>
                <w:highlight w:val="none"/>
              </w:rPr>
            </w:pPr>
          </w:p>
        </w:tc>
        <w:tc>
          <w:tcPr>
            <w:tcW w:w="1019" w:type="dxa"/>
            <w:noWrap w:val="0"/>
            <w:vAlign w:val="top"/>
          </w:tcPr>
          <w:p w14:paraId="1EC990DA">
            <w:pPr>
              <w:rPr>
                <w:rFonts w:ascii="Arial"/>
                <w:sz w:val="21"/>
                <w:highlight w:val="none"/>
              </w:rPr>
            </w:pPr>
          </w:p>
        </w:tc>
        <w:tc>
          <w:tcPr>
            <w:tcW w:w="1019" w:type="dxa"/>
            <w:noWrap w:val="0"/>
            <w:vAlign w:val="top"/>
          </w:tcPr>
          <w:p w14:paraId="67D3ADF5">
            <w:pPr>
              <w:rPr>
                <w:rFonts w:ascii="Arial"/>
                <w:sz w:val="21"/>
                <w:highlight w:val="none"/>
              </w:rPr>
            </w:pPr>
          </w:p>
        </w:tc>
        <w:tc>
          <w:tcPr>
            <w:tcW w:w="1853" w:type="dxa"/>
            <w:noWrap w:val="0"/>
            <w:vAlign w:val="top"/>
          </w:tcPr>
          <w:p w14:paraId="2E4FC07D">
            <w:pPr>
              <w:rPr>
                <w:rFonts w:ascii="Arial"/>
                <w:sz w:val="21"/>
                <w:highlight w:val="none"/>
              </w:rPr>
            </w:pPr>
          </w:p>
        </w:tc>
      </w:tr>
      <w:tr w14:paraId="107B6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65" w:type="dxa"/>
            <w:noWrap w:val="0"/>
            <w:vAlign w:val="top"/>
          </w:tcPr>
          <w:p w14:paraId="102459F4">
            <w:pPr>
              <w:pStyle w:val="453"/>
              <w:spacing w:before="73" w:line="190" w:lineRule="auto"/>
              <w:ind w:left="224"/>
              <w:rPr>
                <w:highlight w:val="none"/>
              </w:rPr>
            </w:pPr>
            <w:r>
              <w:rPr>
                <w:highlight w:val="none"/>
              </w:rPr>
              <w:t>1</w:t>
            </w:r>
          </w:p>
        </w:tc>
        <w:tc>
          <w:tcPr>
            <w:tcW w:w="1688" w:type="dxa"/>
            <w:noWrap w:val="0"/>
            <w:vAlign w:val="top"/>
          </w:tcPr>
          <w:p w14:paraId="4C7A6E32">
            <w:pPr>
              <w:rPr>
                <w:rFonts w:ascii="Arial"/>
                <w:sz w:val="21"/>
                <w:highlight w:val="none"/>
              </w:rPr>
            </w:pPr>
          </w:p>
        </w:tc>
        <w:tc>
          <w:tcPr>
            <w:tcW w:w="689" w:type="dxa"/>
            <w:noWrap w:val="0"/>
            <w:vAlign w:val="top"/>
          </w:tcPr>
          <w:p w14:paraId="3D2C2D33">
            <w:pPr>
              <w:rPr>
                <w:rFonts w:ascii="Arial"/>
                <w:sz w:val="21"/>
                <w:highlight w:val="none"/>
              </w:rPr>
            </w:pPr>
          </w:p>
        </w:tc>
        <w:tc>
          <w:tcPr>
            <w:tcW w:w="689" w:type="dxa"/>
            <w:noWrap w:val="0"/>
            <w:vAlign w:val="top"/>
          </w:tcPr>
          <w:p w14:paraId="13C3CE08">
            <w:pPr>
              <w:rPr>
                <w:rFonts w:ascii="Arial"/>
                <w:sz w:val="21"/>
                <w:highlight w:val="none"/>
              </w:rPr>
            </w:pPr>
          </w:p>
        </w:tc>
        <w:tc>
          <w:tcPr>
            <w:tcW w:w="659" w:type="dxa"/>
            <w:noWrap w:val="0"/>
            <w:vAlign w:val="top"/>
          </w:tcPr>
          <w:p w14:paraId="673F7117">
            <w:pPr>
              <w:rPr>
                <w:rFonts w:ascii="Arial"/>
                <w:sz w:val="21"/>
                <w:highlight w:val="none"/>
              </w:rPr>
            </w:pPr>
          </w:p>
        </w:tc>
        <w:tc>
          <w:tcPr>
            <w:tcW w:w="1019" w:type="dxa"/>
            <w:noWrap w:val="0"/>
            <w:vAlign w:val="top"/>
          </w:tcPr>
          <w:p w14:paraId="0B8EF480">
            <w:pPr>
              <w:rPr>
                <w:rFonts w:ascii="Arial"/>
                <w:sz w:val="21"/>
                <w:highlight w:val="none"/>
              </w:rPr>
            </w:pPr>
          </w:p>
        </w:tc>
        <w:tc>
          <w:tcPr>
            <w:tcW w:w="1019" w:type="dxa"/>
            <w:noWrap w:val="0"/>
            <w:vAlign w:val="top"/>
          </w:tcPr>
          <w:p w14:paraId="243A56BD">
            <w:pPr>
              <w:rPr>
                <w:rFonts w:ascii="Arial"/>
                <w:sz w:val="21"/>
                <w:highlight w:val="none"/>
              </w:rPr>
            </w:pPr>
          </w:p>
        </w:tc>
        <w:tc>
          <w:tcPr>
            <w:tcW w:w="1019" w:type="dxa"/>
            <w:noWrap w:val="0"/>
            <w:vAlign w:val="top"/>
          </w:tcPr>
          <w:p w14:paraId="3CA89821">
            <w:pPr>
              <w:rPr>
                <w:rFonts w:ascii="Arial"/>
                <w:sz w:val="21"/>
                <w:highlight w:val="none"/>
              </w:rPr>
            </w:pPr>
          </w:p>
        </w:tc>
        <w:tc>
          <w:tcPr>
            <w:tcW w:w="1853" w:type="dxa"/>
            <w:noWrap w:val="0"/>
            <w:vAlign w:val="top"/>
          </w:tcPr>
          <w:p w14:paraId="621E89F2">
            <w:pPr>
              <w:rPr>
                <w:rFonts w:ascii="Arial"/>
                <w:sz w:val="21"/>
                <w:highlight w:val="none"/>
              </w:rPr>
            </w:pPr>
          </w:p>
        </w:tc>
      </w:tr>
      <w:tr w14:paraId="290D7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65" w:type="dxa"/>
            <w:noWrap w:val="0"/>
            <w:vAlign w:val="top"/>
          </w:tcPr>
          <w:p w14:paraId="14CB5155">
            <w:pPr>
              <w:pStyle w:val="453"/>
              <w:spacing w:before="84" w:line="198" w:lineRule="auto"/>
              <w:ind w:left="224"/>
              <w:rPr>
                <w:highlight w:val="none"/>
              </w:rPr>
            </w:pPr>
            <w:r>
              <w:rPr>
                <w:highlight w:val="none"/>
              </w:rPr>
              <w:t>2</w:t>
            </w:r>
          </w:p>
        </w:tc>
        <w:tc>
          <w:tcPr>
            <w:tcW w:w="1688" w:type="dxa"/>
            <w:noWrap w:val="0"/>
            <w:vAlign w:val="top"/>
          </w:tcPr>
          <w:p w14:paraId="125A39E4">
            <w:pPr>
              <w:rPr>
                <w:rFonts w:ascii="Arial"/>
                <w:sz w:val="21"/>
                <w:highlight w:val="none"/>
              </w:rPr>
            </w:pPr>
          </w:p>
        </w:tc>
        <w:tc>
          <w:tcPr>
            <w:tcW w:w="689" w:type="dxa"/>
            <w:noWrap w:val="0"/>
            <w:vAlign w:val="top"/>
          </w:tcPr>
          <w:p w14:paraId="50350139">
            <w:pPr>
              <w:rPr>
                <w:rFonts w:ascii="Arial"/>
                <w:sz w:val="21"/>
                <w:highlight w:val="none"/>
              </w:rPr>
            </w:pPr>
          </w:p>
        </w:tc>
        <w:tc>
          <w:tcPr>
            <w:tcW w:w="689" w:type="dxa"/>
            <w:noWrap w:val="0"/>
            <w:vAlign w:val="top"/>
          </w:tcPr>
          <w:p w14:paraId="0130B5D4">
            <w:pPr>
              <w:rPr>
                <w:rFonts w:ascii="Arial"/>
                <w:sz w:val="21"/>
                <w:highlight w:val="none"/>
              </w:rPr>
            </w:pPr>
          </w:p>
        </w:tc>
        <w:tc>
          <w:tcPr>
            <w:tcW w:w="659" w:type="dxa"/>
            <w:noWrap w:val="0"/>
            <w:vAlign w:val="top"/>
          </w:tcPr>
          <w:p w14:paraId="69733DAE">
            <w:pPr>
              <w:rPr>
                <w:rFonts w:ascii="Arial"/>
                <w:sz w:val="21"/>
                <w:highlight w:val="none"/>
              </w:rPr>
            </w:pPr>
          </w:p>
        </w:tc>
        <w:tc>
          <w:tcPr>
            <w:tcW w:w="1019" w:type="dxa"/>
            <w:noWrap w:val="0"/>
            <w:vAlign w:val="top"/>
          </w:tcPr>
          <w:p w14:paraId="3AC0BE12">
            <w:pPr>
              <w:rPr>
                <w:rFonts w:ascii="Arial"/>
                <w:sz w:val="21"/>
                <w:highlight w:val="none"/>
              </w:rPr>
            </w:pPr>
          </w:p>
        </w:tc>
        <w:tc>
          <w:tcPr>
            <w:tcW w:w="1019" w:type="dxa"/>
            <w:noWrap w:val="0"/>
            <w:vAlign w:val="top"/>
          </w:tcPr>
          <w:p w14:paraId="262597E6">
            <w:pPr>
              <w:rPr>
                <w:rFonts w:ascii="Arial"/>
                <w:sz w:val="21"/>
                <w:highlight w:val="none"/>
              </w:rPr>
            </w:pPr>
          </w:p>
        </w:tc>
        <w:tc>
          <w:tcPr>
            <w:tcW w:w="1019" w:type="dxa"/>
            <w:noWrap w:val="0"/>
            <w:vAlign w:val="top"/>
          </w:tcPr>
          <w:p w14:paraId="2DCFAAB8">
            <w:pPr>
              <w:rPr>
                <w:rFonts w:ascii="Arial"/>
                <w:sz w:val="21"/>
                <w:highlight w:val="none"/>
              </w:rPr>
            </w:pPr>
          </w:p>
        </w:tc>
        <w:tc>
          <w:tcPr>
            <w:tcW w:w="1853" w:type="dxa"/>
            <w:noWrap w:val="0"/>
            <w:vAlign w:val="top"/>
          </w:tcPr>
          <w:p w14:paraId="1CEBDAF4">
            <w:pPr>
              <w:rPr>
                <w:rFonts w:ascii="Arial"/>
                <w:sz w:val="21"/>
                <w:highlight w:val="none"/>
              </w:rPr>
            </w:pPr>
          </w:p>
        </w:tc>
      </w:tr>
      <w:tr w14:paraId="4B597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5" w:type="dxa"/>
            <w:noWrap w:val="0"/>
            <w:vAlign w:val="top"/>
          </w:tcPr>
          <w:p w14:paraId="59B084FC">
            <w:pPr>
              <w:pStyle w:val="453"/>
              <w:spacing w:before="75" w:line="189" w:lineRule="auto"/>
              <w:ind w:left="224"/>
              <w:rPr>
                <w:highlight w:val="none"/>
              </w:rPr>
            </w:pPr>
            <w:r>
              <w:rPr>
                <w:highlight w:val="none"/>
              </w:rPr>
              <w:t>3</w:t>
            </w:r>
          </w:p>
        </w:tc>
        <w:tc>
          <w:tcPr>
            <w:tcW w:w="1688" w:type="dxa"/>
            <w:noWrap w:val="0"/>
            <w:vAlign w:val="top"/>
          </w:tcPr>
          <w:p w14:paraId="667BC51E">
            <w:pPr>
              <w:rPr>
                <w:rFonts w:ascii="Arial"/>
                <w:sz w:val="21"/>
                <w:highlight w:val="none"/>
              </w:rPr>
            </w:pPr>
          </w:p>
        </w:tc>
        <w:tc>
          <w:tcPr>
            <w:tcW w:w="689" w:type="dxa"/>
            <w:noWrap w:val="0"/>
            <w:vAlign w:val="top"/>
          </w:tcPr>
          <w:p w14:paraId="77B3DC8E">
            <w:pPr>
              <w:rPr>
                <w:rFonts w:ascii="Arial"/>
                <w:sz w:val="21"/>
                <w:highlight w:val="none"/>
              </w:rPr>
            </w:pPr>
          </w:p>
        </w:tc>
        <w:tc>
          <w:tcPr>
            <w:tcW w:w="689" w:type="dxa"/>
            <w:noWrap w:val="0"/>
            <w:vAlign w:val="top"/>
          </w:tcPr>
          <w:p w14:paraId="7CD12895">
            <w:pPr>
              <w:rPr>
                <w:rFonts w:ascii="Arial"/>
                <w:sz w:val="21"/>
                <w:highlight w:val="none"/>
              </w:rPr>
            </w:pPr>
          </w:p>
        </w:tc>
        <w:tc>
          <w:tcPr>
            <w:tcW w:w="659" w:type="dxa"/>
            <w:noWrap w:val="0"/>
            <w:vAlign w:val="top"/>
          </w:tcPr>
          <w:p w14:paraId="4FCFB0E8">
            <w:pPr>
              <w:rPr>
                <w:rFonts w:ascii="Arial"/>
                <w:sz w:val="21"/>
                <w:highlight w:val="none"/>
              </w:rPr>
            </w:pPr>
          </w:p>
        </w:tc>
        <w:tc>
          <w:tcPr>
            <w:tcW w:w="1019" w:type="dxa"/>
            <w:noWrap w:val="0"/>
            <w:vAlign w:val="top"/>
          </w:tcPr>
          <w:p w14:paraId="29159A32">
            <w:pPr>
              <w:rPr>
                <w:rFonts w:ascii="Arial"/>
                <w:sz w:val="21"/>
                <w:highlight w:val="none"/>
              </w:rPr>
            </w:pPr>
          </w:p>
        </w:tc>
        <w:tc>
          <w:tcPr>
            <w:tcW w:w="1019" w:type="dxa"/>
            <w:noWrap w:val="0"/>
            <w:vAlign w:val="top"/>
          </w:tcPr>
          <w:p w14:paraId="28CFB319">
            <w:pPr>
              <w:rPr>
                <w:rFonts w:ascii="Arial"/>
                <w:sz w:val="21"/>
                <w:highlight w:val="none"/>
              </w:rPr>
            </w:pPr>
          </w:p>
        </w:tc>
        <w:tc>
          <w:tcPr>
            <w:tcW w:w="1019" w:type="dxa"/>
            <w:noWrap w:val="0"/>
            <w:vAlign w:val="top"/>
          </w:tcPr>
          <w:p w14:paraId="361827C9">
            <w:pPr>
              <w:rPr>
                <w:rFonts w:ascii="Arial"/>
                <w:sz w:val="21"/>
                <w:highlight w:val="none"/>
              </w:rPr>
            </w:pPr>
          </w:p>
        </w:tc>
        <w:tc>
          <w:tcPr>
            <w:tcW w:w="1853" w:type="dxa"/>
            <w:noWrap w:val="0"/>
            <w:vAlign w:val="top"/>
          </w:tcPr>
          <w:p w14:paraId="464DD3F7">
            <w:pPr>
              <w:rPr>
                <w:rFonts w:ascii="Arial"/>
                <w:sz w:val="21"/>
                <w:highlight w:val="none"/>
              </w:rPr>
            </w:pPr>
          </w:p>
        </w:tc>
      </w:tr>
      <w:tr w14:paraId="178A0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65" w:type="dxa"/>
            <w:noWrap w:val="0"/>
            <w:vAlign w:val="top"/>
          </w:tcPr>
          <w:p w14:paraId="30545780">
            <w:pPr>
              <w:pStyle w:val="453"/>
              <w:spacing w:before="75" w:line="197" w:lineRule="auto"/>
              <w:ind w:left="224"/>
              <w:rPr>
                <w:highlight w:val="none"/>
              </w:rPr>
            </w:pPr>
            <w:r>
              <w:rPr>
                <w:highlight w:val="none"/>
              </w:rPr>
              <w:t>4</w:t>
            </w:r>
          </w:p>
        </w:tc>
        <w:tc>
          <w:tcPr>
            <w:tcW w:w="1688" w:type="dxa"/>
            <w:noWrap w:val="0"/>
            <w:vAlign w:val="top"/>
          </w:tcPr>
          <w:p w14:paraId="66262479">
            <w:pPr>
              <w:rPr>
                <w:rFonts w:ascii="Arial"/>
                <w:sz w:val="21"/>
                <w:highlight w:val="none"/>
              </w:rPr>
            </w:pPr>
          </w:p>
        </w:tc>
        <w:tc>
          <w:tcPr>
            <w:tcW w:w="689" w:type="dxa"/>
            <w:noWrap w:val="0"/>
            <w:vAlign w:val="top"/>
          </w:tcPr>
          <w:p w14:paraId="2AE99DB2">
            <w:pPr>
              <w:rPr>
                <w:rFonts w:ascii="Arial"/>
                <w:sz w:val="21"/>
                <w:highlight w:val="none"/>
              </w:rPr>
            </w:pPr>
          </w:p>
        </w:tc>
        <w:tc>
          <w:tcPr>
            <w:tcW w:w="689" w:type="dxa"/>
            <w:noWrap w:val="0"/>
            <w:vAlign w:val="top"/>
          </w:tcPr>
          <w:p w14:paraId="45C32092">
            <w:pPr>
              <w:rPr>
                <w:rFonts w:ascii="Arial"/>
                <w:sz w:val="21"/>
                <w:highlight w:val="none"/>
              </w:rPr>
            </w:pPr>
          </w:p>
        </w:tc>
        <w:tc>
          <w:tcPr>
            <w:tcW w:w="659" w:type="dxa"/>
            <w:noWrap w:val="0"/>
            <w:vAlign w:val="top"/>
          </w:tcPr>
          <w:p w14:paraId="70E84F86">
            <w:pPr>
              <w:rPr>
                <w:rFonts w:ascii="Arial"/>
                <w:sz w:val="21"/>
                <w:highlight w:val="none"/>
              </w:rPr>
            </w:pPr>
          </w:p>
        </w:tc>
        <w:tc>
          <w:tcPr>
            <w:tcW w:w="1019" w:type="dxa"/>
            <w:noWrap w:val="0"/>
            <w:vAlign w:val="top"/>
          </w:tcPr>
          <w:p w14:paraId="4B1EC507">
            <w:pPr>
              <w:rPr>
                <w:rFonts w:ascii="Arial"/>
                <w:sz w:val="21"/>
                <w:highlight w:val="none"/>
              </w:rPr>
            </w:pPr>
          </w:p>
        </w:tc>
        <w:tc>
          <w:tcPr>
            <w:tcW w:w="1019" w:type="dxa"/>
            <w:noWrap w:val="0"/>
            <w:vAlign w:val="top"/>
          </w:tcPr>
          <w:p w14:paraId="1C1ED5CC">
            <w:pPr>
              <w:rPr>
                <w:rFonts w:ascii="Arial"/>
                <w:sz w:val="21"/>
                <w:highlight w:val="none"/>
              </w:rPr>
            </w:pPr>
          </w:p>
        </w:tc>
        <w:tc>
          <w:tcPr>
            <w:tcW w:w="1019" w:type="dxa"/>
            <w:noWrap w:val="0"/>
            <w:vAlign w:val="top"/>
          </w:tcPr>
          <w:p w14:paraId="2472D5F3">
            <w:pPr>
              <w:rPr>
                <w:rFonts w:ascii="Arial"/>
                <w:sz w:val="21"/>
                <w:highlight w:val="none"/>
              </w:rPr>
            </w:pPr>
          </w:p>
        </w:tc>
        <w:tc>
          <w:tcPr>
            <w:tcW w:w="1853" w:type="dxa"/>
            <w:noWrap w:val="0"/>
            <w:vAlign w:val="top"/>
          </w:tcPr>
          <w:p w14:paraId="0BC0AD34">
            <w:pPr>
              <w:rPr>
                <w:rFonts w:ascii="Arial"/>
                <w:sz w:val="21"/>
                <w:highlight w:val="none"/>
              </w:rPr>
            </w:pPr>
          </w:p>
        </w:tc>
      </w:tr>
      <w:tr w14:paraId="242F3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65" w:type="dxa"/>
            <w:noWrap w:val="0"/>
            <w:vAlign w:val="top"/>
          </w:tcPr>
          <w:p w14:paraId="5F9CD3BB">
            <w:pPr>
              <w:rPr>
                <w:rFonts w:ascii="Arial"/>
                <w:sz w:val="21"/>
                <w:highlight w:val="none"/>
              </w:rPr>
            </w:pPr>
          </w:p>
        </w:tc>
        <w:tc>
          <w:tcPr>
            <w:tcW w:w="1688" w:type="dxa"/>
            <w:noWrap w:val="0"/>
            <w:vAlign w:val="top"/>
          </w:tcPr>
          <w:p w14:paraId="01417E23">
            <w:pPr>
              <w:rPr>
                <w:rFonts w:ascii="Arial"/>
                <w:sz w:val="21"/>
                <w:highlight w:val="none"/>
              </w:rPr>
            </w:pPr>
          </w:p>
        </w:tc>
        <w:tc>
          <w:tcPr>
            <w:tcW w:w="689" w:type="dxa"/>
            <w:noWrap w:val="0"/>
            <w:vAlign w:val="top"/>
          </w:tcPr>
          <w:p w14:paraId="1D395267">
            <w:pPr>
              <w:rPr>
                <w:rFonts w:ascii="Arial"/>
                <w:sz w:val="21"/>
                <w:highlight w:val="none"/>
              </w:rPr>
            </w:pPr>
          </w:p>
        </w:tc>
        <w:tc>
          <w:tcPr>
            <w:tcW w:w="689" w:type="dxa"/>
            <w:noWrap w:val="0"/>
            <w:vAlign w:val="top"/>
          </w:tcPr>
          <w:p w14:paraId="2B49E172">
            <w:pPr>
              <w:rPr>
                <w:rFonts w:ascii="Arial"/>
                <w:sz w:val="21"/>
                <w:highlight w:val="none"/>
              </w:rPr>
            </w:pPr>
          </w:p>
        </w:tc>
        <w:tc>
          <w:tcPr>
            <w:tcW w:w="659" w:type="dxa"/>
            <w:noWrap w:val="0"/>
            <w:vAlign w:val="top"/>
          </w:tcPr>
          <w:p w14:paraId="64F56CC4">
            <w:pPr>
              <w:rPr>
                <w:rFonts w:ascii="Arial"/>
                <w:sz w:val="21"/>
                <w:highlight w:val="none"/>
              </w:rPr>
            </w:pPr>
          </w:p>
        </w:tc>
        <w:tc>
          <w:tcPr>
            <w:tcW w:w="1019" w:type="dxa"/>
            <w:noWrap w:val="0"/>
            <w:vAlign w:val="top"/>
          </w:tcPr>
          <w:p w14:paraId="4DA49DF5">
            <w:pPr>
              <w:rPr>
                <w:rFonts w:ascii="Arial"/>
                <w:sz w:val="21"/>
                <w:highlight w:val="none"/>
              </w:rPr>
            </w:pPr>
          </w:p>
        </w:tc>
        <w:tc>
          <w:tcPr>
            <w:tcW w:w="1019" w:type="dxa"/>
            <w:noWrap w:val="0"/>
            <w:vAlign w:val="top"/>
          </w:tcPr>
          <w:p w14:paraId="0C3231EF">
            <w:pPr>
              <w:rPr>
                <w:rFonts w:ascii="Arial"/>
                <w:sz w:val="21"/>
                <w:highlight w:val="none"/>
              </w:rPr>
            </w:pPr>
          </w:p>
        </w:tc>
        <w:tc>
          <w:tcPr>
            <w:tcW w:w="1019" w:type="dxa"/>
            <w:noWrap w:val="0"/>
            <w:vAlign w:val="top"/>
          </w:tcPr>
          <w:p w14:paraId="1AEE77FE">
            <w:pPr>
              <w:rPr>
                <w:rFonts w:ascii="Arial"/>
                <w:sz w:val="21"/>
                <w:highlight w:val="none"/>
              </w:rPr>
            </w:pPr>
          </w:p>
        </w:tc>
        <w:tc>
          <w:tcPr>
            <w:tcW w:w="1853" w:type="dxa"/>
            <w:noWrap w:val="0"/>
            <w:vAlign w:val="top"/>
          </w:tcPr>
          <w:p w14:paraId="02ACFF75">
            <w:pPr>
              <w:rPr>
                <w:rFonts w:ascii="Arial"/>
                <w:sz w:val="21"/>
                <w:highlight w:val="none"/>
              </w:rPr>
            </w:pPr>
          </w:p>
        </w:tc>
      </w:tr>
      <w:tr w14:paraId="04B6A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309" w:type="dxa"/>
            <w:gridSpan w:val="6"/>
            <w:noWrap w:val="0"/>
            <w:vAlign w:val="top"/>
          </w:tcPr>
          <w:p w14:paraId="31C4570F">
            <w:pPr>
              <w:pStyle w:val="453"/>
              <w:spacing w:before="56" w:line="205" w:lineRule="auto"/>
              <w:ind w:left="2044"/>
              <w:rPr>
                <w:highlight w:val="none"/>
              </w:rPr>
            </w:pPr>
            <w:r>
              <w:rPr>
                <w:spacing w:val="-1"/>
                <w:highlight w:val="none"/>
              </w:rPr>
              <w:t>施工机具小计</w:t>
            </w:r>
          </w:p>
        </w:tc>
        <w:tc>
          <w:tcPr>
            <w:tcW w:w="1019" w:type="dxa"/>
            <w:noWrap w:val="0"/>
            <w:vAlign w:val="top"/>
          </w:tcPr>
          <w:p w14:paraId="22DC26FF">
            <w:pPr>
              <w:rPr>
                <w:rFonts w:ascii="Arial"/>
                <w:sz w:val="21"/>
                <w:highlight w:val="none"/>
              </w:rPr>
            </w:pPr>
          </w:p>
        </w:tc>
        <w:tc>
          <w:tcPr>
            <w:tcW w:w="1019" w:type="dxa"/>
            <w:noWrap w:val="0"/>
            <w:vAlign w:val="top"/>
          </w:tcPr>
          <w:p w14:paraId="701C9B61">
            <w:pPr>
              <w:rPr>
                <w:rFonts w:ascii="Arial"/>
                <w:sz w:val="21"/>
                <w:highlight w:val="none"/>
              </w:rPr>
            </w:pPr>
          </w:p>
        </w:tc>
        <w:tc>
          <w:tcPr>
            <w:tcW w:w="1853" w:type="dxa"/>
            <w:noWrap w:val="0"/>
            <w:vAlign w:val="top"/>
          </w:tcPr>
          <w:p w14:paraId="3F7F76C5">
            <w:pPr>
              <w:rPr>
                <w:rFonts w:ascii="Arial"/>
                <w:sz w:val="21"/>
                <w:highlight w:val="none"/>
              </w:rPr>
            </w:pPr>
          </w:p>
        </w:tc>
      </w:tr>
      <w:tr w14:paraId="703B0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5309" w:type="dxa"/>
            <w:gridSpan w:val="6"/>
            <w:noWrap w:val="0"/>
            <w:vAlign w:val="top"/>
          </w:tcPr>
          <w:p w14:paraId="3637CD08">
            <w:pPr>
              <w:pStyle w:val="453"/>
              <w:spacing w:before="60" w:line="216" w:lineRule="auto"/>
              <w:ind w:left="2295"/>
              <w:rPr>
                <w:highlight w:val="none"/>
              </w:rPr>
            </w:pPr>
            <w:r>
              <w:rPr>
                <w:spacing w:val="-7"/>
                <w:highlight w:val="none"/>
              </w:rPr>
              <w:t>总</w:t>
            </w:r>
            <w:r>
              <w:rPr>
                <w:spacing w:val="4"/>
                <w:highlight w:val="none"/>
              </w:rPr>
              <w:t xml:space="preserve">   </w:t>
            </w:r>
            <w:r>
              <w:rPr>
                <w:spacing w:val="-7"/>
                <w:highlight w:val="none"/>
              </w:rPr>
              <w:t>计</w:t>
            </w:r>
          </w:p>
        </w:tc>
        <w:tc>
          <w:tcPr>
            <w:tcW w:w="1019" w:type="dxa"/>
            <w:noWrap w:val="0"/>
            <w:vAlign w:val="top"/>
          </w:tcPr>
          <w:p w14:paraId="0DCACCD6">
            <w:pPr>
              <w:rPr>
                <w:rFonts w:ascii="Arial"/>
                <w:sz w:val="21"/>
                <w:highlight w:val="none"/>
              </w:rPr>
            </w:pPr>
          </w:p>
        </w:tc>
        <w:tc>
          <w:tcPr>
            <w:tcW w:w="1019" w:type="dxa"/>
            <w:noWrap w:val="0"/>
            <w:vAlign w:val="top"/>
          </w:tcPr>
          <w:p w14:paraId="10D757D5">
            <w:pPr>
              <w:rPr>
                <w:rFonts w:ascii="Arial"/>
                <w:sz w:val="21"/>
                <w:highlight w:val="none"/>
              </w:rPr>
            </w:pPr>
          </w:p>
        </w:tc>
        <w:tc>
          <w:tcPr>
            <w:tcW w:w="1853" w:type="dxa"/>
            <w:noWrap w:val="0"/>
            <w:vAlign w:val="top"/>
          </w:tcPr>
          <w:p w14:paraId="2AF9796F">
            <w:pPr>
              <w:rPr>
                <w:rFonts w:ascii="Arial"/>
                <w:sz w:val="21"/>
                <w:highlight w:val="none"/>
              </w:rPr>
            </w:pPr>
          </w:p>
        </w:tc>
      </w:tr>
    </w:tbl>
    <w:p w14:paraId="0F3FABFA">
      <w:pPr>
        <w:pStyle w:val="24"/>
        <w:spacing w:before="83" w:line="218" w:lineRule="auto"/>
        <w:ind w:left="3160"/>
        <w:rPr>
          <w:spacing w:val="7"/>
          <w:sz w:val="20"/>
          <w:szCs w:val="20"/>
          <w:highlight w:val="none"/>
        </w:rPr>
      </w:pPr>
    </w:p>
    <w:p w14:paraId="1109B23D">
      <w:pPr>
        <w:pStyle w:val="24"/>
        <w:spacing w:before="83" w:line="218" w:lineRule="auto"/>
        <w:ind w:left="3160"/>
        <w:rPr>
          <w:spacing w:val="7"/>
          <w:sz w:val="20"/>
          <w:szCs w:val="20"/>
          <w:highlight w:val="none"/>
        </w:rPr>
      </w:pPr>
    </w:p>
    <w:p w14:paraId="7591F8B5">
      <w:pPr>
        <w:pStyle w:val="24"/>
        <w:spacing w:before="83" w:line="218" w:lineRule="auto"/>
        <w:ind w:left="3160"/>
        <w:rPr>
          <w:spacing w:val="7"/>
          <w:sz w:val="20"/>
          <w:szCs w:val="20"/>
          <w:highlight w:val="none"/>
        </w:rPr>
      </w:pPr>
    </w:p>
    <w:p w14:paraId="785B3D7B">
      <w:pPr>
        <w:pStyle w:val="24"/>
        <w:spacing w:before="83" w:line="218" w:lineRule="auto"/>
        <w:ind w:left="3160"/>
        <w:rPr>
          <w:spacing w:val="7"/>
          <w:sz w:val="20"/>
          <w:szCs w:val="20"/>
          <w:highlight w:val="none"/>
        </w:rPr>
      </w:pPr>
    </w:p>
    <w:p w14:paraId="5E94D964">
      <w:pPr>
        <w:pStyle w:val="24"/>
        <w:spacing w:before="83" w:line="218" w:lineRule="auto"/>
        <w:ind w:left="3160"/>
        <w:rPr>
          <w:sz w:val="20"/>
          <w:szCs w:val="20"/>
          <w:highlight w:val="none"/>
        </w:rPr>
      </w:pPr>
      <w:r>
        <w:rPr>
          <w:spacing w:val="7"/>
          <w:sz w:val="20"/>
          <w:szCs w:val="20"/>
          <w:highlight w:val="none"/>
        </w:rPr>
        <w:t>表</w:t>
      </w:r>
      <w:r>
        <w:rPr>
          <w:rFonts w:ascii="Times New Roman" w:hAnsi="Times New Roman" w:eastAsia="Times New Roman" w:cs="Times New Roman"/>
          <w:spacing w:val="7"/>
          <w:sz w:val="20"/>
          <w:szCs w:val="20"/>
          <w:highlight w:val="none"/>
        </w:rPr>
        <w:t>E.4.5</w:t>
      </w:r>
      <w:r>
        <w:rPr>
          <w:rFonts w:ascii="Times New Roman" w:hAnsi="Times New Roman" w:eastAsia="Times New Roman" w:cs="Times New Roman"/>
          <w:sz w:val="20"/>
          <w:szCs w:val="20"/>
          <w:highlight w:val="none"/>
        </w:rPr>
        <w:t xml:space="preserve">        </w:t>
      </w:r>
      <w:r>
        <w:rPr>
          <w:spacing w:val="7"/>
          <w:sz w:val="20"/>
          <w:szCs w:val="20"/>
          <w:highlight w:val="none"/>
        </w:rPr>
        <w:t>总承包服务费计价表</w:t>
      </w:r>
    </w:p>
    <w:p w14:paraId="2538AEE8">
      <w:pPr>
        <w:pStyle w:val="24"/>
        <w:spacing w:before="87" w:line="227" w:lineRule="auto"/>
        <w:ind w:left="19"/>
        <w:rPr>
          <w:sz w:val="17"/>
          <w:szCs w:val="17"/>
          <w:highlight w:val="none"/>
        </w:rPr>
      </w:pPr>
      <w:r>
        <w:rPr>
          <w:spacing w:val="-2"/>
          <w:sz w:val="20"/>
          <w:szCs w:val="20"/>
          <w:highlight w:val="none"/>
        </w:rPr>
        <w:t xml:space="preserve">工程名称：                                  标段：                             </w:t>
      </w:r>
      <w:r>
        <w:rPr>
          <w:spacing w:val="-2"/>
          <w:sz w:val="17"/>
          <w:szCs w:val="17"/>
          <w:highlight w:val="none"/>
        </w:rPr>
        <w:t>第   页   共   页</w:t>
      </w:r>
    </w:p>
    <w:p w14:paraId="0F5437B7">
      <w:pPr>
        <w:spacing w:line="90"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1818"/>
        <w:gridCol w:w="610"/>
        <w:gridCol w:w="629"/>
        <w:gridCol w:w="609"/>
        <w:gridCol w:w="969"/>
        <w:gridCol w:w="959"/>
        <w:gridCol w:w="1189"/>
        <w:gridCol w:w="1903"/>
      </w:tblGrid>
      <w:tr w14:paraId="6FF79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514" w:type="dxa"/>
            <w:vMerge w:val="restart"/>
            <w:tcBorders>
              <w:bottom w:val="nil"/>
            </w:tcBorders>
            <w:noWrap w:val="0"/>
            <w:vAlign w:val="top"/>
          </w:tcPr>
          <w:p w14:paraId="7460BD27">
            <w:pPr>
              <w:spacing w:line="297" w:lineRule="auto"/>
              <w:rPr>
                <w:rFonts w:ascii="Arial"/>
                <w:sz w:val="21"/>
                <w:highlight w:val="none"/>
              </w:rPr>
            </w:pPr>
          </w:p>
          <w:p w14:paraId="41BEA22B">
            <w:pPr>
              <w:pStyle w:val="453"/>
              <w:spacing w:before="65" w:line="221" w:lineRule="auto"/>
              <w:ind w:left="44"/>
              <w:rPr>
                <w:highlight w:val="none"/>
              </w:rPr>
            </w:pPr>
            <w:r>
              <w:rPr>
                <w:spacing w:val="-2"/>
                <w:highlight w:val="none"/>
              </w:rPr>
              <w:t>序号</w:t>
            </w:r>
          </w:p>
        </w:tc>
        <w:tc>
          <w:tcPr>
            <w:tcW w:w="1818" w:type="dxa"/>
            <w:vMerge w:val="restart"/>
            <w:tcBorders>
              <w:bottom w:val="nil"/>
            </w:tcBorders>
            <w:noWrap w:val="0"/>
            <w:vAlign w:val="top"/>
          </w:tcPr>
          <w:p w14:paraId="4CB7A4C3">
            <w:pPr>
              <w:spacing w:line="296" w:lineRule="auto"/>
              <w:rPr>
                <w:rFonts w:ascii="Arial"/>
                <w:sz w:val="21"/>
                <w:highlight w:val="none"/>
              </w:rPr>
            </w:pPr>
          </w:p>
          <w:p w14:paraId="179B639B">
            <w:pPr>
              <w:pStyle w:val="453"/>
              <w:spacing w:before="65" w:line="220" w:lineRule="auto"/>
              <w:ind w:left="480"/>
              <w:rPr>
                <w:highlight w:val="none"/>
              </w:rPr>
            </w:pPr>
            <w:r>
              <w:rPr>
                <w:spacing w:val="2"/>
                <w:highlight w:val="none"/>
              </w:rPr>
              <w:t>项目名称</w:t>
            </w:r>
          </w:p>
        </w:tc>
        <w:tc>
          <w:tcPr>
            <w:tcW w:w="610" w:type="dxa"/>
            <w:noWrap w:val="0"/>
            <w:vAlign w:val="top"/>
          </w:tcPr>
          <w:p w14:paraId="2AF32BDB">
            <w:pPr>
              <w:pStyle w:val="453"/>
              <w:spacing w:before="23" w:line="219" w:lineRule="auto"/>
              <w:ind w:left="92"/>
              <w:rPr>
                <w:highlight w:val="none"/>
              </w:rPr>
            </w:pPr>
            <w:r>
              <w:rPr>
                <w:spacing w:val="-2"/>
                <w:highlight w:val="none"/>
              </w:rPr>
              <w:t>计算</w:t>
            </w:r>
          </w:p>
          <w:p w14:paraId="22FC4EF3">
            <w:pPr>
              <w:pStyle w:val="453"/>
              <w:spacing w:before="98" w:line="217" w:lineRule="auto"/>
              <w:ind w:left="92"/>
              <w:rPr>
                <w:highlight w:val="none"/>
              </w:rPr>
            </w:pPr>
            <w:r>
              <w:rPr>
                <w:spacing w:val="-2"/>
                <w:highlight w:val="none"/>
              </w:rPr>
              <w:t>基础</w:t>
            </w:r>
          </w:p>
        </w:tc>
        <w:tc>
          <w:tcPr>
            <w:tcW w:w="629" w:type="dxa"/>
            <w:noWrap w:val="0"/>
            <w:vAlign w:val="top"/>
          </w:tcPr>
          <w:p w14:paraId="79DA1D85">
            <w:pPr>
              <w:pStyle w:val="453"/>
              <w:spacing w:before="63" w:line="219" w:lineRule="auto"/>
              <w:ind w:left="103"/>
              <w:rPr>
                <w:highlight w:val="none"/>
              </w:rPr>
            </w:pPr>
            <w:r>
              <w:rPr>
                <w:spacing w:val="4"/>
                <w:highlight w:val="none"/>
              </w:rPr>
              <w:t>费率</w:t>
            </w:r>
          </w:p>
          <w:p w14:paraId="5458AFFD">
            <w:pPr>
              <w:pStyle w:val="453"/>
              <w:spacing w:before="55" w:line="220" w:lineRule="auto"/>
              <w:ind w:left="152"/>
              <w:rPr>
                <w:highlight w:val="none"/>
              </w:rPr>
            </w:pPr>
            <w:r>
              <w:rPr>
                <w:spacing w:val="-10"/>
                <w:highlight w:val="none"/>
              </w:rPr>
              <w:t>(%)</w:t>
            </w:r>
          </w:p>
        </w:tc>
        <w:tc>
          <w:tcPr>
            <w:tcW w:w="609" w:type="dxa"/>
            <w:noWrap w:val="0"/>
            <w:vAlign w:val="top"/>
          </w:tcPr>
          <w:p w14:paraId="2FD4D57C">
            <w:pPr>
              <w:pStyle w:val="453"/>
              <w:spacing w:before="43" w:line="219" w:lineRule="auto"/>
              <w:ind w:left="93"/>
              <w:rPr>
                <w:highlight w:val="none"/>
              </w:rPr>
            </w:pPr>
            <w:r>
              <w:rPr>
                <w:spacing w:val="-3"/>
                <w:highlight w:val="none"/>
              </w:rPr>
              <w:t>金额</w:t>
            </w:r>
          </w:p>
          <w:p w14:paraId="3AF613B1">
            <w:pPr>
              <w:pStyle w:val="453"/>
              <w:spacing w:before="63" w:line="220" w:lineRule="auto"/>
              <w:ind w:left="93"/>
              <w:rPr>
                <w:highlight w:val="none"/>
              </w:rPr>
            </w:pPr>
            <w:r>
              <w:rPr>
                <w:rFonts w:hint="eastAsia"/>
                <w:spacing w:val="14"/>
                <w:highlight w:val="none"/>
                <w:lang w:eastAsia="zh-CN"/>
              </w:rPr>
              <w:t>（</w:t>
            </w:r>
            <w:r>
              <w:rPr>
                <w:spacing w:val="14"/>
                <w:highlight w:val="none"/>
              </w:rPr>
              <w:t>元)</w:t>
            </w:r>
          </w:p>
        </w:tc>
        <w:tc>
          <w:tcPr>
            <w:tcW w:w="969" w:type="dxa"/>
            <w:noWrap w:val="0"/>
            <w:vAlign w:val="top"/>
          </w:tcPr>
          <w:p w14:paraId="4151EAB0">
            <w:pPr>
              <w:pStyle w:val="453"/>
              <w:spacing w:before="33" w:line="220" w:lineRule="auto"/>
              <w:ind w:left="274"/>
              <w:rPr>
                <w:highlight w:val="none"/>
              </w:rPr>
            </w:pPr>
            <w:r>
              <w:rPr>
                <w:spacing w:val="-2"/>
                <w:highlight w:val="none"/>
              </w:rPr>
              <w:t>确认</w:t>
            </w:r>
          </w:p>
          <w:p w14:paraId="24FD268B">
            <w:pPr>
              <w:pStyle w:val="453"/>
              <w:spacing w:before="71" w:line="219" w:lineRule="auto"/>
              <w:ind w:left="74"/>
              <w:rPr>
                <w:highlight w:val="none"/>
              </w:rPr>
            </w:pPr>
            <w:r>
              <w:rPr>
                <w:spacing w:val="-2"/>
                <w:highlight w:val="none"/>
              </w:rPr>
              <w:t>计算基础</w:t>
            </w:r>
          </w:p>
        </w:tc>
        <w:tc>
          <w:tcPr>
            <w:tcW w:w="959" w:type="dxa"/>
            <w:noWrap w:val="0"/>
            <w:vAlign w:val="top"/>
          </w:tcPr>
          <w:p w14:paraId="0FF48254">
            <w:pPr>
              <w:pStyle w:val="453"/>
              <w:spacing w:before="43" w:line="219" w:lineRule="auto"/>
              <w:ind w:left="75"/>
              <w:rPr>
                <w:highlight w:val="none"/>
              </w:rPr>
            </w:pPr>
            <w:r>
              <w:rPr>
                <w:spacing w:val="1"/>
                <w:highlight w:val="none"/>
              </w:rPr>
              <w:t>结算金额</w:t>
            </w:r>
          </w:p>
          <w:p w14:paraId="35953BCA">
            <w:pPr>
              <w:pStyle w:val="453"/>
              <w:spacing w:before="82" w:line="213" w:lineRule="auto"/>
              <w:ind w:left="275"/>
              <w:rPr>
                <w:highlight w:val="none"/>
              </w:rPr>
            </w:pPr>
            <w:r>
              <w:rPr>
                <w:rFonts w:hint="eastAsia"/>
                <w:spacing w:val="14"/>
                <w:highlight w:val="none"/>
                <w:lang w:eastAsia="zh-CN"/>
              </w:rPr>
              <w:t>（</w:t>
            </w:r>
            <w:r>
              <w:rPr>
                <w:spacing w:val="14"/>
                <w:highlight w:val="none"/>
              </w:rPr>
              <w:t>元)</w:t>
            </w:r>
          </w:p>
        </w:tc>
        <w:tc>
          <w:tcPr>
            <w:tcW w:w="1189" w:type="dxa"/>
            <w:noWrap w:val="0"/>
            <w:vAlign w:val="top"/>
          </w:tcPr>
          <w:p w14:paraId="37828496">
            <w:pPr>
              <w:pStyle w:val="453"/>
              <w:spacing w:before="43" w:line="219" w:lineRule="auto"/>
              <w:ind w:left="87"/>
              <w:rPr>
                <w:highlight w:val="none"/>
              </w:rPr>
            </w:pPr>
            <w:r>
              <w:rPr>
                <w:spacing w:val="-2"/>
                <w:highlight w:val="none"/>
              </w:rPr>
              <w:t>调整金额</w:t>
            </w:r>
            <w:r>
              <w:rPr>
                <w:rFonts w:hint="eastAsia"/>
                <w:spacing w:val="-2"/>
                <w:highlight w:val="none"/>
              </w:rPr>
              <w:t>±</w:t>
            </w:r>
          </w:p>
          <w:p w14:paraId="394F5948">
            <w:pPr>
              <w:pStyle w:val="453"/>
              <w:spacing w:before="82" w:line="213" w:lineRule="auto"/>
              <w:ind w:left="387"/>
              <w:rPr>
                <w:highlight w:val="none"/>
              </w:rPr>
            </w:pPr>
            <w:r>
              <w:rPr>
                <w:rFonts w:hint="eastAsia"/>
                <w:spacing w:val="14"/>
                <w:highlight w:val="none"/>
                <w:lang w:eastAsia="zh-CN"/>
              </w:rPr>
              <w:t>（</w:t>
            </w:r>
            <w:r>
              <w:rPr>
                <w:spacing w:val="14"/>
                <w:highlight w:val="none"/>
              </w:rPr>
              <w:t>元)</w:t>
            </w:r>
          </w:p>
        </w:tc>
        <w:tc>
          <w:tcPr>
            <w:tcW w:w="1903" w:type="dxa"/>
            <w:vMerge w:val="restart"/>
            <w:tcBorders>
              <w:bottom w:val="nil"/>
            </w:tcBorders>
            <w:noWrap w:val="0"/>
            <w:vAlign w:val="top"/>
          </w:tcPr>
          <w:p w14:paraId="35FF7E13">
            <w:pPr>
              <w:spacing w:line="297" w:lineRule="auto"/>
              <w:rPr>
                <w:rFonts w:ascii="Arial"/>
                <w:sz w:val="21"/>
                <w:highlight w:val="none"/>
              </w:rPr>
            </w:pPr>
          </w:p>
          <w:p w14:paraId="21B2BB64">
            <w:pPr>
              <w:pStyle w:val="453"/>
              <w:spacing w:before="65" w:line="221" w:lineRule="auto"/>
              <w:ind w:left="748"/>
              <w:rPr>
                <w:highlight w:val="none"/>
              </w:rPr>
            </w:pPr>
            <w:r>
              <w:rPr>
                <w:spacing w:val="5"/>
                <w:highlight w:val="none"/>
              </w:rPr>
              <w:t>备注</w:t>
            </w:r>
          </w:p>
        </w:tc>
      </w:tr>
      <w:tr w14:paraId="5BB1E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14" w:type="dxa"/>
            <w:vMerge w:val="continue"/>
            <w:tcBorders>
              <w:top w:val="nil"/>
            </w:tcBorders>
            <w:noWrap w:val="0"/>
            <w:vAlign w:val="top"/>
          </w:tcPr>
          <w:p w14:paraId="08F10945">
            <w:pPr>
              <w:rPr>
                <w:rFonts w:ascii="Arial"/>
                <w:sz w:val="21"/>
                <w:highlight w:val="none"/>
              </w:rPr>
            </w:pPr>
          </w:p>
        </w:tc>
        <w:tc>
          <w:tcPr>
            <w:tcW w:w="1818" w:type="dxa"/>
            <w:vMerge w:val="continue"/>
            <w:tcBorders>
              <w:top w:val="nil"/>
            </w:tcBorders>
            <w:noWrap w:val="0"/>
            <w:vAlign w:val="top"/>
          </w:tcPr>
          <w:p w14:paraId="4C3949E6">
            <w:pPr>
              <w:rPr>
                <w:rFonts w:ascii="Arial"/>
                <w:sz w:val="21"/>
                <w:highlight w:val="none"/>
              </w:rPr>
            </w:pPr>
          </w:p>
        </w:tc>
        <w:tc>
          <w:tcPr>
            <w:tcW w:w="610" w:type="dxa"/>
            <w:noWrap w:val="0"/>
            <w:vAlign w:val="top"/>
          </w:tcPr>
          <w:p w14:paraId="40EDBE53">
            <w:pPr>
              <w:pStyle w:val="453"/>
              <w:spacing w:before="89" w:line="184" w:lineRule="auto"/>
              <w:ind w:left="143"/>
              <w:rPr>
                <w:rFonts w:ascii="Calibri" w:hAnsi="Calibri" w:eastAsia="Calibri" w:cs="Calibri"/>
                <w:highlight w:val="none"/>
              </w:rPr>
            </w:pPr>
            <w:r>
              <w:rPr>
                <w:spacing w:val="-1"/>
                <w:highlight w:val="none"/>
              </w:rPr>
              <w:t>A</w:t>
            </w:r>
            <w:r>
              <w:rPr>
                <w:rFonts w:ascii="Calibri" w:hAnsi="Calibri" w:eastAsia="Calibri" w:cs="Calibri"/>
                <w:spacing w:val="-1"/>
                <w:highlight w:val="none"/>
              </w:rPr>
              <w:t>₁</w:t>
            </w:r>
          </w:p>
        </w:tc>
        <w:tc>
          <w:tcPr>
            <w:tcW w:w="629" w:type="dxa"/>
            <w:noWrap w:val="0"/>
            <w:vAlign w:val="top"/>
          </w:tcPr>
          <w:p w14:paraId="6C618D12">
            <w:pPr>
              <w:pStyle w:val="453"/>
              <w:spacing w:before="112" w:line="172" w:lineRule="auto"/>
              <w:ind w:left="252"/>
              <w:rPr>
                <w:highlight w:val="none"/>
              </w:rPr>
            </w:pPr>
            <w:r>
              <w:rPr>
                <w:highlight w:val="none"/>
              </w:rPr>
              <w:t>B</w:t>
            </w:r>
          </w:p>
        </w:tc>
        <w:tc>
          <w:tcPr>
            <w:tcW w:w="609" w:type="dxa"/>
            <w:noWrap w:val="0"/>
            <w:vAlign w:val="top"/>
          </w:tcPr>
          <w:p w14:paraId="0D7DCA4C">
            <w:pPr>
              <w:pStyle w:val="453"/>
              <w:spacing w:before="90" w:line="183" w:lineRule="auto"/>
              <w:ind w:left="144"/>
              <w:rPr>
                <w:rFonts w:ascii="Calibri" w:hAnsi="Calibri" w:eastAsia="Calibri" w:cs="Calibri"/>
                <w:highlight w:val="none"/>
              </w:rPr>
            </w:pPr>
            <w:r>
              <w:rPr>
                <w:spacing w:val="-4"/>
                <w:highlight w:val="none"/>
              </w:rPr>
              <w:t>C</w:t>
            </w:r>
            <w:r>
              <w:rPr>
                <w:rFonts w:ascii="Calibri" w:hAnsi="Calibri" w:eastAsia="Calibri" w:cs="Calibri"/>
                <w:spacing w:val="-4"/>
                <w:highlight w:val="none"/>
              </w:rPr>
              <w:t>₁</w:t>
            </w:r>
          </w:p>
        </w:tc>
        <w:tc>
          <w:tcPr>
            <w:tcW w:w="969" w:type="dxa"/>
            <w:noWrap w:val="0"/>
            <w:vAlign w:val="top"/>
          </w:tcPr>
          <w:p w14:paraId="7248CBDE">
            <w:pPr>
              <w:pStyle w:val="453"/>
              <w:spacing w:before="90" w:line="184" w:lineRule="auto"/>
              <w:ind w:left="324"/>
              <w:rPr>
                <w:rFonts w:ascii="Calibri" w:hAnsi="Calibri" w:eastAsia="Calibri" w:cs="Calibri"/>
                <w:highlight w:val="none"/>
              </w:rPr>
            </w:pPr>
            <w:r>
              <w:rPr>
                <w:spacing w:val="-1"/>
                <w:highlight w:val="none"/>
              </w:rPr>
              <w:t>A</w:t>
            </w:r>
            <w:r>
              <w:rPr>
                <w:rFonts w:ascii="Calibri" w:hAnsi="Calibri" w:eastAsia="Calibri" w:cs="Calibri"/>
                <w:spacing w:val="-1"/>
                <w:highlight w:val="none"/>
              </w:rPr>
              <w:t>₂</w:t>
            </w:r>
          </w:p>
        </w:tc>
        <w:tc>
          <w:tcPr>
            <w:tcW w:w="959" w:type="dxa"/>
            <w:noWrap w:val="0"/>
            <w:vAlign w:val="top"/>
          </w:tcPr>
          <w:p w14:paraId="65C213D4">
            <w:pPr>
              <w:pStyle w:val="453"/>
              <w:spacing w:before="91" w:line="183" w:lineRule="auto"/>
              <w:ind w:left="325"/>
              <w:rPr>
                <w:rFonts w:ascii="Calibri" w:hAnsi="Calibri" w:eastAsia="Calibri" w:cs="Calibri"/>
                <w:highlight w:val="none"/>
              </w:rPr>
            </w:pPr>
            <w:r>
              <w:rPr>
                <w:spacing w:val="-4"/>
                <w:highlight w:val="none"/>
              </w:rPr>
              <w:t>C</w:t>
            </w:r>
            <w:r>
              <w:rPr>
                <w:rFonts w:ascii="Calibri" w:hAnsi="Calibri" w:eastAsia="Calibri" w:cs="Calibri"/>
                <w:spacing w:val="-4"/>
                <w:highlight w:val="none"/>
              </w:rPr>
              <w:t>₂</w:t>
            </w:r>
          </w:p>
        </w:tc>
        <w:tc>
          <w:tcPr>
            <w:tcW w:w="1189" w:type="dxa"/>
            <w:noWrap w:val="0"/>
            <w:vAlign w:val="top"/>
          </w:tcPr>
          <w:p w14:paraId="74AAD2C2">
            <w:pPr>
              <w:pStyle w:val="453"/>
              <w:spacing w:before="90" w:line="183" w:lineRule="auto"/>
              <w:ind w:left="136"/>
              <w:rPr>
                <w:rFonts w:ascii="Calibri" w:hAnsi="Calibri" w:eastAsia="Calibri" w:cs="Calibri"/>
                <w:highlight w:val="none"/>
              </w:rPr>
            </w:pPr>
            <w:r>
              <w:rPr>
                <w:spacing w:val="-1"/>
                <w:highlight w:val="none"/>
              </w:rPr>
              <w:t>D=C</w:t>
            </w:r>
            <w:r>
              <w:rPr>
                <w:rFonts w:ascii="Calibri" w:hAnsi="Calibri" w:eastAsia="Calibri" w:cs="Calibri"/>
                <w:spacing w:val="-1"/>
                <w:highlight w:val="none"/>
              </w:rPr>
              <w:t>₂</w:t>
            </w:r>
            <w:r>
              <w:rPr>
                <w:spacing w:val="-1"/>
                <w:highlight w:val="none"/>
              </w:rPr>
              <w:t>—C</w:t>
            </w:r>
            <w:r>
              <w:rPr>
                <w:rFonts w:ascii="Calibri" w:hAnsi="Calibri" w:eastAsia="Calibri" w:cs="Calibri"/>
                <w:spacing w:val="-1"/>
                <w:highlight w:val="none"/>
              </w:rPr>
              <w:t>₁</w:t>
            </w:r>
          </w:p>
        </w:tc>
        <w:tc>
          <w:tcPr>
            <w:tcW w:w="1903" w:type="dxa"/>
            <w:vMerge w:val="continue"/>
            <w:tcBorders>
              <w:top w:val="nil"/>
            </w:tcBorders>
            <w:noWrap w:val="0"/>
            <w:vAlign w:val="top"/>
          </w:tcPr>
          <w:p w14:paraId="6A0AA044">
            <w:pPr>
              <w:rPr>
                <w:rFonts w:ascii="Arial"/>
                <w:sz w:val="21"/>
                <w:highlight w:val="none"/>
              </w:rPr>
            </w:pPr>
          </w:p>
        </w:tc>
      </w:tr>
      <w:tr w14:paraId="6E0A3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14" w:type="dxa"/>
            <w:noWrap w:val="0"/>
            <w:vAlign w:val="top"/>
          </w:tcPr>
          <w:p w14:paraId="7EC6DECB">
            <w:pPr>
              <w:pStyle w:val="453"/>
              <w:spacing w:before="66" w:line="196" w:lineRule="auto"/>
              <w:ind w:left="144"/>
              <w:rPr>
                <w:highlight w:val="none"/>
              </w:rPr>
            </w:pPr>
            <w:r>
              <w:rPr>
                <w:highlight w:val="none"/>
              </w:rPr>
              <w:t>工</w:t>
            </w:r>
          </w:p>
        </w:tc>
        <w:tc>
          <w:tcPr>
            <w:tcW w:w="1818" w:type="dxa"/>
            <w:noWrap w:val="0"/>
            <w:vAlign w:val="top"/>
          </w:tcPr>
          <w:p w14:paraId="58D1AABE">
            <w:pPr>
              <w:pStyle w:val="453"/>
              <w:spacing w:before="49" w:line="212" w:lineRule="auto"/>
              <w:ind w:left="300"/>
              <w:rPr>
                <w:highlight w:val="none"/>
              </w:rPr>
            </w:pPr>
            <w:r>
              <w:rPr>
                <w:spacing w:val="-2"/>
                <w:highlight w:val="none"/>
              </w:rPr>
              <w:t>发包人提供材料</w:t>
            </w:r>
          </w:p>
        </w:tc>
        <w:tc>
          <w:tcPr>
            <w:tcW w:w="610" w:type="dxa"/>
            <w:noWrap w:val="0"/>
            <w:vAlign w:val="top"/>
          </w:tcPr>
          <w:p w14:paraId="4484C107">
            <w:pPr>
              <w:rPr>
                <w:rFonts w:ascii="Arial"/>
                <w:sz w:val="21"/>
                <w:highlight w:val="none"/>
              </w:rPr>
            </w:pPr>
          </w:p>
        </w:tc>
        <w:tc>
          <w:tcPr>
            <w:tcW w:w="629" w:type="dxa"/>
            <w:noWrap w:val="0"/>
            <w:vAlign w:val="top"/>
          </w:tcPr>
          <w:p w14:paraId="1E811145">
            <w:pPr>
              <w:rPr>
                <w:rFonts w:ascii="Arial"/>
                <w:sz w:val="21"/>
                <w:highlight w:val="none"/>
              </w:rPr>
            </w:pPr>
          </w:p>
        </w:tc>
        <w:tc>
          <w:tcPr>
            <w:tcW w:w="609" w:type="dxa"/>
            <w:noWrap w:val="0"/>
            <w:vAlign w:val="top"/>
          </w:tcPr>
          <w:p w14:paraId="328CCCAB">
            <w:pPr>
              <w:rPr>
                <w:rFonts w:ascii="Arial"/>
                <w:sz w:val="21"/>
                <w:highlight w:val="none"/>
              </w:rPr>
            </w:pPr>
          </w:p>
        </w:tc>
        <w:tc>
          <w:tcPr>
            <w:tcW w:w="969" w:type="dxa"/>
            <w:noWrap w:val="0"/>
            <w:vAlign w:val="top"/>
          </w:tcPr>
          <w:p w14:paraId="5BB4EBEE">
            <w:pPr>
              <w:rPr>
                <w:rFonts w:ascii="Arial"/>
                <w:sz w:val="21"/>
                <w:highlight w:val="none"/>
              </w:rPr>
            </w:pPr>
          </w:p>
        </w:tc>
        <w:tc>
          <w:tcPr>
            <w:tcW w:w="959" w:type="dxa"/>
            <w:noWrap w:val="0"/>
            <w:vAlign w:val="top"/>
          </w:tcPr>
          <w:p w14:paraId="30E1FF4C">
            <w:pPr>
              <w:rPr>
                <w:rFonts w:ascii="Arial"/>
                <w:sz w:val="21"/>
                <w:highlight w:val="none"/>
              </w:rPr>
            </w:pPr>
          </w:p>
        </w:tc>
        <w:tc>
          <w:tcPr>
            <w:tcW w:w="1189" w:type="dxa"/>
            <w:noWrap w:val="0"/>
            <w:vAlign w:val="top"/>
          </w:tcPr>
          <w:p w14:paraId="5FE9AE73">
            <w:pPr>
              <w:rPr>
                <w:rFonts w:ascii="Arial"/>
                <w:sz w:val="21"/>
                <w:highlight w:val="none"/>
              </w:rPr>
            </w:pPr>
          </w:p>
        </w:tc>
        <w:tc>
          <w:tcPr>
            <w:tcW w:w="1903" w:type="dxa"/>
            <w:noWrap w:val="0"/>
            <w:vAlign w:val="top"/>
          </w:tcPr>
          <w:p w14:paraId="61228012">
            <w:pPr>
              <w:pStyle w:val="453"/>
              <w:spacing w:before="49" w:line="212" w:lineRule="auto"/>
              <w:ind w:left="97"/>
              <w:rPr>
                <w:highlight w:val="none"/>
              </w:rPr>
            </w:pPr>
            <w:r>
              <w:rPr>
                <w:spacing w:val="1"/>
                <w:highlight w:val="none"/>
              </w:rPr>
              <w:t>详见本标准表G.1.1</w:t>
            </w:r>
          </w:p>
        </w:tc>
      </w:tr>
      <w:tr w14:paraId="47EEA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514" w:type="dxa"/>
            <w:noWrap w:val="0"/>
            <w:vAlign w:val="top"/>
          </w:tcPr>
          <w:p w14:paraId="691231D9">
            <w:pPr>
              <w:rPr>
                <w:rFonts w:ascii="Arial"/>
                <w:sz w:val="21"/>
                <w:highlight w:val="none"/>
              </w:rPr>
            </w:pPr>
          </w:p>
        </w:tc>
        <w:tc>
          <w:tcPr>
            <w:tcW w:w="1818" w:type="dxa"/>
            <w:noWrap w:val="0"/>
            <w:vAlign w:val="top"/>
          </w:tcPr>
          <w:p w14:paraId="3E4FA846">
            <w:pPr>
              <w:rPr>
                <w:rFonts w:ascii="Arial"/>
                <w:sz w:val="21"/>
                <w:highlight w:val="none"/>
              </w:rPr>
            </w:pPr>
          </w:p>
        </w:tc>
        <w:tc>
          <w:tcPr>
            <w:tcW w:w="610" w:type="dxa"/>
            <w:noWrap w:val="0"/>
            <w:vAlign w:val="top"/>
          </w:tcPr>
          <w:p w14:paraId="12597F04">
            <w:pPr>
              <w:rPr>
                <w:rFonts w:ascii="Arial"/>
                <w:sz w:val="21"/>
                <w:highlight w:val="none"/>
              </w:rPr>
            </w:pPr>
          </w:p>
        </w:tc>
        <w:tc>
          <w:tcPr>
            <w:tcW w:w="629" w:type="dxa"/>
            <w:noWrap w:val="0"/>
            <w:vAlign w:val="top"/>
          </w:tcPr>
          <w:p w14:paraId="2A428CF7">
            <w:pPr>
              <w:rPr>
                <w:rFonts w:ascii="Arial"/>
                <w:sz w:val="21"/>
                <w:highlight w:val="none"/>
              </w:rPr>
            </w:pPr>
          </w:p>
        </w:tc>
        <w:tc>
          <w:tcPr>
            <w:tcW w:w="609" w:type="dxa"/>
            <w:noWrap w:val="0"/>
            <w:vAlign w:val="top"/>
          </w:tcPr>
          <w:p w14:paraId="3BE4A7E1">
            <w:pPr>
              <w:rPr>
                <w:rFonts w:ascii="Arial"/>
                <w:sz w:val="21"/>
                <w:highlight w:val="none"/>
              </w:rPr>
            </w:pPr>
          </w:p>
        </w:tc>
        <w:tc>
          <w:tcPr>
            <w:tcW w:w="969" w:type="dxa"/>
            <w:noWrap w:val="0"/>
            <w:vAlign w:val="top"/>
          </w:tcPr>
          <w:p w14:paraId="3744E8D9">
            <w:pPr>
              <w:rPr>
                <w:rFonts w:ascii="Arial"/>
                <w:sz w:val="21"/>
                <w:highlight w:val="none"/>
              </w:rPr>
            </w:pPr>
          </w:p>
        </w:tc>
        <w:tc>
          <w:tcPr>
            <w:tcW w:w="959" w:type="dxa"/>
            <w:noWrap w:val="0"/>
            <w:vAlign w:val="top"/>
          </w:tcPr>
          <w:p w14:paraId="5DFAA5B2">
            <w:pPr>
              <w:rPr>
                <w:rFonts w:ascii="Arial"/>
                <w:sz w:val="21"/>
                <w:highlight w:val="none"/>
              </w:rPr>
            </w:pPr>
          </w:p>
        </w:tc>
        <w:tc>
          <w:tcPr>
            <w:tcW w:w="1189" w:type="dxa"/>
            <w:noWrap w:val="0"/>
            <w:vAlign w:val="top"/>
          </w:tcPr>
          <w:p w14:paraId="33FB0DD3">
            <w:pPr>
              <w:rPr>
                <w:rFonts w:ascii="Arial"/>
                <w:sz w:val="21"/>
                <w:highlight w:val="none"/>
              </w:rPr>
            </w:pPr>
          </w:p>
        </w:tc>
        <w:tc>
          <w:tcPr>
            <w:tcW w:w="1903" w:type="dxa"/>
            <w:noWrap w:val="0"/>
            <w:vAlign w:val="top"/>
          </w:tcPr>
          <w:p w14:paraId="59E6163A">
            <w:pPr>
              <w:rPr>
                <w:rFonts w:ascii="Arial"/>
                <w:sz w:val="21"/>
                <w:highlight w:val="none"/>
              </w:rPr>
            </w:pPr>
          </w:p>
        </w:tc>
      </w:tr>
      <w:tr w14:paraId="2FF70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14" w:type="dxa"/>
            <w:noWrap w:val="0"/>
            <w:vAlign w:val="top"/>
          </w:tcPr>
          <w:p w14:paraId="12B3D4C9">
            <w:pPr>
              <w:rPr>
                <w:rFonts w:ascii="Arial"/>
                <w:sz w:val="21"/>
                <w:highlight w:val="none"/>
              </w:rPr>
            </w:pPr>
          </w:p>
        </w:tc>
        <w:tc>
          <w:tcPr>
            <w:tcW w:w="1818" w:type="dxa"/>
            <w:noWrap w:val="0"/>
            <w:vAlign w:val="top"/>
          </w:tcPr>
          <w:p w14:paraId="014CD459">
            <w:pPr>
              <w:rPr>
                <w:rFonts w:ascii="Arial"/>
                <w:sz w:val="21"/>
                <w:highlight w:val="none"/>
              </w:rPr>
            </w:pPr>
          </w:p>
        </w:tc>
        <w:tc>
          <w:tcPr>
            <w:tcW w:w="610" w:type="dxa"/>
            <w:noWrap w:val="0"/>
            <w:vAlign w:val="top"/>
          </w:tcPr>
          <w:p w14:paraId="1FFC999D">
            <w:pPr>
              <w:rPr>
                <w:rFonts w:ascii="Arial"/>
                <w:sz w:val="21"/>
                <w:highlight w:val="none"/>
              </w:rPr>
            </w:pPr>
          </w:p>
        </w:tc>
        <w:tc>
          <w:tcPr>
            <w:tcW w:w="629" w:type="dxa"/>
            <w:noWrap w:val="0"/>
            <w:vAlign w:val="top"/>
          </w:tcPr>
          <w:p w14:paraId="6EEEB92D">
            <w:pPr>
              <w:rPr>
                <w:rFonts w:ascii="Arial"/>
                <w:sz w:val="21"/>
                <w:highlight w:val="none"/>
              </w:rPr>
            </w:pPr>
          </w:p>
        </w:tc>
        <w:tc>
          <w:tcPr>
            <w:tcW w:w="609" w:type="dxa"/>
            <w:noWrap w:val="0"/>
            <w:vAlign w:val="top"/>
          </w:tcPr>
          <w:p w14:paraId="042C93F5">
            <w:pPr>
              <w:rPr>
                <w:rFonts w:ascii="Arial"/>
                <w:sz w:val="21"/>
                <w:highlight w:val="none"/>
              </w:rPr>
            </w:pPr>
          </w:p>
        </w:tc>
        <w:tc>
          <w:tcPr>
            <w:tcW w:w="969" w:type="dxa"/>
            <w:noWrap w:val="0"/>
            <w:vAlign w:val="top"/>
          </w:tcPr>
          <w:p w14:paraId="727FF7B2">
            <w:pPr>
              <w:rPr>
                <w:rFonts w:ascii="Arial"/>
                <w:sz w:val="21"/>
                <w:highlight w:val="none"/>
              </w:rPr>
            </w:pPr>
          </w:p>
        </w:tc>
        <w:tc>
          <w:tcPr>
            <w:tcW w:w="959" w:type="dxa"/>
            <w:noWrap w:val="0"/>
            <w:vAlign w:val="top"/>
          </w:tcPr>
          <w:p w14:paraId="34E69BD3">
            <w:pPr>
              <w:rPr>
                <w:rFonts w:ascii="Arial"/>
                <w:sz w:val="21"/>
                <w:highlight w:val="none"/>
              </w:rPr>
            </w:pPr>
          </w:p>
        </w:tc>
        <w:tc>
          <w:tcPr>
            <w:tcW w:w="1189" w:type="dxa"/>
            <w:noWrap w:val="0"/>
            <w:vAlign w:val="top"/>
          </w:tcPr>
          <w:p w14:paraId="46ABFDF5">
            <w:pPr>
              <w:rPr>
                <w:rFonts w:ascii="Arial"/>
                <w:sz w:val="21"/>
                <w:highlight w:val="none"/>
              </w:rPr>
            </w:pPr>
          </w:p>
        </w:tc>
        <w:tc>
          <w:tcPr>
            <w:tcW w:w="1903" w:type="dxa"/>
            <w:noWrap w:val="0"/>
            <w:vAlign w:val="top"/>
          </w:tcPr>
          <w:p w14:paraId="59C81190">
            <w:pPr>
              <w:rPr>
                <w:rFonts w:ascii="Arial"/>
                <w:sz w:val="21"/>
                <w:highlight w:val="none"/>
              </w:rPr>
            </w:pPr>
          </w:p>
        </w:tc>
      </w:tr>
      <w:tr w14:paraId="3C650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514" w:type="dxa"/>
            <w:noWrap w:val="0"/>
            <w:vAlign w:val="top"/>
          </w:tcPr>
          <w:p w14:paraId="61CE7CB4">
            <w:pPr>
              <w:pStyle w:val="453"/>
              <w:spacing w:before="61" w:line="192" w:lineRule="auto"/>
              <w:ind w:left="194"/>
              <w:rPr>
                <w:highlight w:val="none"/>
              </w:rPr>
            </w:pPr>
            <w:r>
              <w:rPr>
                <w:highlight w:val="none"/>
              </w:rPr>
              <w:t>2</w:t>
            </w:r>
          </w:p>
        </w:tc>
        <w:tc>
          <w:tcPr>
            <w:tcW w:w="1818" w:type="dxa"/>
            <w:noWrap w:val="0"/>
            <w:vAlign w:val="top"/>
          </w:tcPr>
          <w:p w14:paraId="73EC481A">
            <w:pPr>
              <w:pStyle w:val="453"/>
              <w:spacing w:before="42" w:line="210" w:lineRule="auto"/>
              <w:ind w:left="311"/>
              <w:rPr>
                <w:highlight w:val="none"/>
              </w:rPr>
            </w:pPr>
            <w:r>
              <w:rPr>
                <w:spacing w:val="-2"/>
                <w:highlight w:val="none"/>
              </w:rPr>
              <w:t>专业分包工程</w:t>
            </w:r>
          </w:p>
        </w:tc>
        <w:tc>
          <w:tcPr>
            <w:tcW w:w="610" w:type="dxa"/>
            <w:noWrap w:val="0"/>
            <w:vAlign w:val="top"/>
          </w:tcPr>
          <w:p w14:paraId="61E0187D">
            <w:pPr>
              <w:rPr>
                <w:rFonts w:ascii="Arial"/>
                <w:sz w:val="21"/>
                <w:highlight w:val="none"/>
              </w:rPr>
            </w:pPr>
          </w:p>
        </w:tc>
        <w:tc>
          <w:tcPr>
            <w:tcW w:w="629" w:type="dxa"/>
            <w:noWrap w:val="0"/>
            <w:vAlign w:val="top"/>
          </w:tcPr>
          <w:p w14:paraId="3A667CF8">
            <w:pPr>
              <w:rPr>
                <w:rFonts w:ascii="Arial"/>
                <w:sz w:val="21"/>
                <w:highlight w:val="none"/>
              </w:rPr>
            </w:pPr>
          </w:p>
        </w:tc>
        <w:tc>
          <w:tcPr>
            <w:tcW w:w="609" w:type="dxa"/>
            <w:noWrap w:val="0"/>
            <w:vAlign w:val="top"/>
          </w:tcPr>
          <w:p w14:paraId="4F805DA9">
            <w:pPr>
              <w:rPr>
                <w:rFonts w:ascii="Arial"/>
                <w:sz w:val="21"/>
                <w:highlight w:val="none"/>
              </w:rPr>
            </w:pPr>
          </w:p>
        </w:tc>
        <w:tc>
          <w:tcPr>
            <w:tcW w:w="969" w:type="dxa"/>
            <w:noWrap w:val="0"/>
            <w:vAlign w:val="top"/>
          </w:tcPr>
          <w:p w14:paraId="39F8F942">
            <w:pPr>
              <w:rPr>
                <w:rFonts w:ascii="Arial"/>
                <w:sz w:val="21"/>
                <w:highlight w:val="none"/>
              </w:rPr>
            </w:pPr>
          </w:p>
        </w:tc>
        <w:tc>
          <w:tcPr>
            <w:tcW w:w="959" w:type="dxa"/>
            <w:noWrap w:val="0"/>
            <w:vAlign w:val="top"/>
          </w:tcPr>
          <w:p w14:paraId="33715CF0">
            <w:pPr>
              <w:rPr>
                <w:rFonts w:ascii="Arial"/>
                <w:sz w:val="21"/>
                <w:highlight w:val="none"/>
              </w:rPr>
            </w:pPr>
          </w:p>
        </w:tc>
        <w:tc>
          <w:tcPr>
            <w:tcW w:w="1189" w:type="dxa"/>
            <w:noWrap w:val="0"/>
            <w:vAlign w:val="top"/>
          </w:tcPr>
          <w:p w14:paraId="1BF3D3C7">
            <w:pPr>
              <w:rPr>
                <w:rFonts w:ascii="Arial"/>
                <w:sz w:val="21"/>
                <w:highlight w:val="none"/>
              </w:rPr>
            </w:pPr>
          </w:p>
        </w:tc>
        <w:tc>
          <w:tcPr>
            <w:tcW w:w="1903" w:type="dxa"/>
            <w:noWrap w:val="0"/>
            <w:vAlign w:val="top"/>
          </w:tcPr>
          <w:p w14:paraId="294FABF2">
            <w:pPr>
              <w:pStyle w:val="453"/>
              <w:spacing w:before="41" w:line="211" w:lineRule="auto"/>
              <w:ind w:left="97"/>
              <w:rPr>
                <w:highlight w:val="none"/>
              </w:rPr>
            </w:pPr>
            <w:r>
              <w:rPr>
                <w:spacing w:val="1"/>
                <w:highlight w:val="none"/>
              </w:rPr>
              <w:t>详见本标准表E.4.3</w:t>
            </w:r>
          </w:p>
        </w:tc>
      </w:tr>
      <w:tr w14:paraId="632CF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14" w:type="dxa"/>
            <w:noWrap w:val="0"/>
            <w:vAlign w:val="top"/>
          </w:tcPr>
          <w:p w14:paraId="7E59D35B">
            <w:pPr>
              <w:rPr>
                <w:rFonts w:ascii="Arial"/>
                <w:sz w:val="21"/>
                <w:highlight w:val="none"/>
              </w:rPr>
            </w:pPr>
          </w:p>
        </w:tc>
        <w:tc>
          <w:tcPr>
            <w:tcW w:w="1818" w:type="dxa"/>
            <w:noWrap w:val="0"/>
            <w:vAlign w:val="top"/>
          </w:tcPr>
          <w:p w14:paraId="47E9CB0D">
            <w:pPr>
              <w:rPr>
                <w:rFonts w:ascii="Arial"/>
                <w:sz w:val="21"/>
                <w:highlight w:val="none"/>
              </w:rPr>
            </w:pPr>
          </w:p>
        </w:tc>
        <w:tc>
          <w:tcPr>
            <w:tcW w:w="610" w:type="dxa"/>
            <w:noWrap w:val="0"/>
            <w:vAlign w:val="top"/>
          </w:tcPr>
          <w:p w14:paraId="23070FE2">
            <w:pPr>
              <w:rPr>
                <w:rFonts w:ascii="Arial"/>
                <w:sz w:val="21"/>
                <w:highlight w:val="none"/>
              </w:rPr>
            </w:pPr>
          </w:p>
        </w:tc>
        <w:tc>
          <w:tcPr>
            <w:tcW w:w="629" w:type="dxa"/>
            <w:noWrap w:val="0"/>
            <w:vAlign w:val="top"/>
          </w:tcPr>
          <w:p w14:paraId="7E1A9BC8">
            <w:pPr>
              <w:rPr>
                <w:rFonts w:ascii="Arial"/>
                <w:sz w:val="21"/>
                <w:highlight w:val="none"/>
              </w:rPr>
            </w:pPr>
          </w:p>
        </w:tc>
        <w:tc>
          <w:tcPr>
            <w:tcW w:w="609" w:type="dxa"/>
            <w:noWrap w:val="0"/>
            <w:vAlign w:val="top"/>
          </w:tcPr>
          <w:p w14:paraId="067B461D">
            <w:pPr>
              <w:rPr>
                <w:rFonts w:ascii="Arial"/>
                <w:sz w:val="21"/>
                <w:highlight w:val="none"/>
              </w:rPr>
            </w:pPr>
          </w:p>
        </w:tc>
        <w:tc>
          <w:tcPr>
            <w:tcW w:w="969" w:type="dxa"/>
            <w:noWrap w:val="0"/>
            <w:vAlign w:val="top"/>
          </w:tcPr>
          <w:p w14:paraId="333033D4">
            <w:pPr>
              <w:rPr>
                <w:rFonts w:ascii="Arial"/>
                <w:sz w:val="21"/>
                <w:highlight w:val="none"/>
              </w:rPr>
            </w:pPr>
          </w:p>
        </w:tc>
        <w:tc>
          <w:tcPr>
            <w:tcW w:w="959" w:type="dxa"/>
            <w:noWrap w:val="0"/>
            <w:vAlign w:val="top"/>
          </w:tcPr>
          <w:p w14:paraId="505A6979">
            <w:pPr>
              <w:rPr>
                <w:rFonts w:ascii="Arial"/>
                <w:sz w:val="21"/>
                <w:highlight w:val="none"/>
              </w:rPr>
            </w:pPr>
          </w:p>
        </w:tc>
        <w:tc>
          <w:tcPr>
            <w:tcW w:w="1189" w:type="dxa"/>
            <w:noWrap w:val="0"/>
            <w:vAlign w:val="top"/>
          </w:tcPr>
          <w:p w14:paraId="475BC5D3">
            <w:pPr>
              <w:rPr>
                <w:rFonts w:ascii="Arial"/>
                <w:sz w:val="21"/>
                <w:highlight w:val="none"/>
              </w:rPr>
            </w:pPr>
          </w:p>
        </w:tc>
        <w:tc>
          <w:tcPr>
            <w:tcW w:w="1903" w:type="dxa"/>
            <w:noWrap w:val="0"/>
            <w:vAlign w:val="top"/>
          </w:tcPr>
          <w:p w14:paraId="29824462">
            <w:pPr>
              <w:rPr>
                <w:rFonts w:ascii="Arial"/>
                <w:sz w:val="21"/>
                <w:highlight w:val="none"/>
              </w:rPr>
            </w:pPr>
          </w:p>
        </w:tc>
      </w:tr>
      <w:tr w14:paraId="22230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14" w:type="dxa"/>
            <w:noWrap w:val="0"/>
            <w:vAlign w:val="top"/>
          </w:tcPr>
          <w:p w14:paraId="13AB9B18">
            <w:pPr>
              <w:rPr>
                <w:rFonts w:ascii="Arial"/>
                <w:sz w:val="21"/>
                <w:highlight w:val="none"/>
              </w:rPr>
            </w:pPr>
          </w:p>
        </w:tc>
        <w:tc>
          <w:tcPr>
            <w:tcW w:w="1818" w:type="dxa"/>
            <w:noWrap w:val="0"/>
            <w:vAlign w:val="top"/>
          </w:tcPr>
          <w:p w14:paraId="4B672047">
            <w:pPr>
              <w:rPr>
                <w:rFonts w:ascii="Arial"/>
                <w:sz w:val="21"/>
                <w:highlight w:val="none"/>
              </w:rPr>
            </w:pPr>
          </w:p>
        </w:tc>
        <w:tc>
          <w:tcPr>
            <w:tcW w:w="610" w:type="dxa"/>
            <w:noWrap w:val="0"/>
            <w:vAlign w:val="top"/>
          </w:tcPr>
          <w:p w14:paraId="1B307A1E">
            <w:pPr>
              <w:rPr>
                <w:rFonts w:ascii="Arial"/>
                <w:sz w:val="21"/>
                <w:highlight w:val="none"/>
              </w:rPr>
            </w:pPr>
          </w:p>
        </w:tc>
        <w:tc>
          <w:tcPr>
            <w:tcW w:w="629" w:type="dxa"/>
            <w:noWrap w:val="0"/>
            <w:vAlign w:val="top"/>
          </w:tcPr>
          <w:p w14:paraId="0DF92AB8">
            <w:pPr>
              <w:rPr>
                <w:rFonts w:ascii="Arial"/>
                <w:sz w:val="21"/>
                <w:highlight w:val="none"/>
              </w:rPr>
            </w:pPr>
          </w:p>
        </w:tc>
        <w:tc>
          <w:tcPr>
            <w:tcW w:w="609" w:type="dxa"/>
            <w:noWrap w:val="0"/>
            <w:vAlign w:val="top"/>
          </w:tcPr>
          <w:p w14:paraId="19980C52">
            <w:pPr>
              <w:rPr>
                <w:rFonts w:ascii="Arial"/>
                <w:sz w:val="21"/>
                <w:highlight w:val="none"/>
              </w:rPr>
            </w:pPr>
          </w:p>
        </w:tc>
        <w:tc>
          <w:tcPr>
            <w:tcW w:w="969" w:type="dxa"/>
            <w:noWrap w:val="0"/>
            <w:vAlign w:val="top"/>
          </w:tcPr>
          <w:p w14:paraId="4A058621">
            <w:pPr>
              <w:rPr>
                <w:rFonts w:ascii="Arial"/>
                <w:sz w:val="21"/>
                <w:highlight w:val="none"/>
              </w:rPr>
            </w:pPr>
          </w:p>
        </w:tc>
        <w:tc>
          <w:tcPr>
            <w:tcW w:w="959" w:type="dxa"/>
            <w:noWrap w:val="0"/>
            <w:vAlign w:val="top"/>
          </w:tcPr>
          <w:p w14:paraId="295B8D54">
            <w:pPr>
              <w:rPr>
                <w:rFonts w:ascii="Arial"/>
                <w:sz w:val="21"/>
                <w:highlight w:val="none"/>
              </w:rPr>
            </w:pPr>
          </w:p>
        </w:tc>
        <w:tc>
          <w:tcPr>
            <w:tcW w:w="1189" w:type="dxa"/>
            <w:noWrap w:val="0"/>
            <w:vAlign w:val="top"/>
          </w:tcPr>
          <w:p w14:paraId="79DCD171">
            <w:pPr>
              <w:rPr>
                <w:rFonts w:ascii="Arial"/>
                <w:sz w:val="21"/>
                <w:highlight w:val="none"/>
              </w:rPr>
            </w:pPr>
          </w:p>
        </w:tc>
        <w:tc>
          <w:tcPr>
            <w:tcW w:w="1903" w:type="dxa"/>
            <w:noWrap w:val="0"/>
            <w:vAlign w:val="top"/>
          </w:tcPr>
          <w:p w14:paraId="61716F3E">
            <w:pPr>
              <w:rPr>
                <w:rFonts w:ascii="Arial"/>
                <w:sz w:val="21"/>
                <w:highlight w:val="none"/>
              </w:rPr>
            </w:pPr>
          </w:p>
        </w:tc>
      </w:tr>
      <w:tr w14:paraId="1A62B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514" w:type="dxa"/>
            <w:noWrap w:val="0"/>
            <w:vAlign w:val="top"/>
          </w:tcPr>
          <w:p w14:paraId="55324E78">
            <w:pPr>
              <w:pStyle w:val="453"/>
              <w:spacing w:before="222"/>
              <w:ind w:left="194"/>
              <w:rPr>
                <w:highlight w:val="none"/>
              </w:rPr>
            </w:pPr>
            <w:r>
              <w:rPr>
                <w:highlight w:val="none"/>
              </w:rPr>
              <w:t>3</w:t>
            </w:r>
          </w:p>
        </w:tc>
        <w:tc>
          <w:tcPr>
            <w:tcW w:w="1818" w:type="dxa"/>
            <w:noWrap w:val="0"/>
            <w:vAlign w:val="top"/>
          </w:tcPr>
          <w:p w14:paraId="225692A8">
            <w:pPr>
              <w:pStyle w:val="453"/>
              <w:spacing w:before="64" w:line="242" w:lineRule="auto"/>
              <w:ind w:left="80" w:right="106" w:firstLine="230"/>
              <w:rPr>
                <w:highlight w:val="none"/>
              </w:rPr>
            </w:pPr>
            <w:r>
              <w:rPr>
                <w:spacing w:val="-2"/>
                <w:highlight w:val="none"/>
              </w:rPr>
              <w:t>直接发包的专业</w:t>
            </w:r>
            <w:r>
              <w:rPr>
                <w:spacing w:val="3"/>
                <w:highlight w:val="none"/>
              </w:rPr>
              <w:t xml:space="preserve"> </w:t>
            </w:r>
            <w:r>
              <w:rPr>
                <w:spacing w:val="-3"/>
                <w:highlight w:val="none"/>
              </w:rPr>
              <w:t>工程</w:t>
            </w:r>
          </w:p>
        </w:tc>
        <w:tc>
          <w:tcPr>
            <w:tcW w:w="610" w:type="dxa"/>
            <w:noWrap w:val="0"/>
            <w:vAlign w:val="top"/>
          </w:tcPr>
          <w:p w14:paraId="5640CD58">
            <w:pPr>
              <w:rPr>
                <w:rFonts w:ascii="Arial"/>
                <w:sz w:val="21"/>
                <w:highlight w:val="none"/>
              </w:rPr>
            </w:pPr>
          </w:p>
        </w:tc>
        <w:tc>
          <w:tcPr>
            <w:tcW w:w="629" w:type="dxa"/>
            <w:noWrap w:val="0"/>
            <w:vAlign w:val="top"/>
          </w:tcPr>
          <w:p w14:paraId="45BD439A">
            <w:pPr>
              <w:rPr>
                <w:rFonts w:ascii="Arial"/>
                <w:sz w:val="21"/>
                <w:highlight w:val="none"/>
              </w:rPr>
            </w:pPr>
          </w:p>
        </w:tc>
        <w:tc>
          <w:tcPr>
            <w:tcW w:w="609" w:type="dxa"/>
            <w:noWrap w:val="0"/>
            <w:vAlign w:val="top"/>
          </w:tcPr>
          <w:p w14:paraId="3CFA02B5">
            <w:pPr>
              <w:rPr>
                <w:rFonts w:ascii="Arial"/>
                <w:sz w:val="21"/>
                <w:highlight w:val="none"/>
              </w:rPr>
            </w:pPr>
          </w:p>
        </w:tc>
        <w:tc>
          <w:tcPr>
            <w:tcW w:w="969" w:type="dxa"/>
            <w:noWrap w:val="0"/>
            <w:vAlign w:val="top"/>
          </w:tcPr>
          <w:p w14:paraId="55CC559F">
            <w:pPr>
              <w:rPr>
                <w:rFonts w:ascii="Arial"/>
                <w:sz w:val="21"/>
                <w:highlight w:val="none"/>
              </w:rPr>
            </w:pPr>
          </w:p>
        </w:tc>
        <w:tc>
          <w:tcPr>
            <w:tcW w:w="959" w:type="dxa"/>
            <w:noWrap w:val="0"/>
            <w:vAlign w:val="top"/>
          </w:tcPr>
          <w:p w14:paraId="72B81C07">
            <w:pPr>
              <w:rPr>
                <w:rFonts w:ascii="Arial"/>
                <w:sz w:val="21"/>
                <w:highlight w:val="none"/>
              </w:rPr>
            </w:pPr>
          </w:p>
        </w:tc>
        <w:tc>
          <w:tcPr>
            <w:tcW w:w="1189" w:type="dxa"/>
            <w:noWrap w:val="0"/>
            <w:vAlign w:val="top"/>
          </w:tcPr>
          <w:p w14:paraId="4E37BA88">
            <w:pPr>
              <w:rPr>
                <w:rFonts w:ascii="Arial"/>
                <w:sz w:val="21"/>
                <w:highlight w:val="none"/>
              </w:rPr>
            </w:pPr>
          </w:p>
        </w:tc>
        <w:tc>
          <w:tcPr>
            <w:tcW w:w="1903" w:type="dxa"/>
            <w:noWrap w:val="0"/>
            <w:vAlign w:val="top"/>
          </w:tcPr>
          <w:p w14:paraId="48AF5692">
            <w:pPr>
              <w:pStyle w:val="453"/>
              <w:spacing w:before="201" w:line="219" w:lineRule="auto"/>
              <w:ind w:left="97"/>
              <w:rPr>
                <w:highlight w:val="none"/>
              </w:rPr>
            </w:pPr>
            <w:r>
              <w:rPr>
                <w:highlight w:val="none"/>
              </w:rPr>
              <w:t>详见本标准表E.4.6</w:t>
            </w:r>
          </w:p>
        </w:tc>
      </w:tr>
      <w:tr w14:paraId="2ED96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14" w:type="dxa"/>
            <w:noWrap w:val="0"/>
            <w:vAlign w:val="top"/>
          </w:tcPr>
          <w:p w14:paraId="643B0CD8">
            <w:pPr>
              <w:rPr>
                <w:rFonts w:ascii="Arial"/>
                <w:sz w:val="21"/>
                <w:highlight w:val="none"/>
              </w:rPr>
            </w:pPr>
          </w:p>
        </w:tc>
        <w:tc>
          <w:tcPr>
            <w:tcW w:w="1818" w:type="dxa"/>
            <w:noWrap w:val="0"/>
            <w:vAlign w:val="top"/>
          </w:tcPr>
          <w:p w14:paraId="176392F9">
            <w:pPr>
              <w:rPr>
                <w:rFonts w:ascii="Arial"/>
                <w:sz w:val="21"/>
                <w:highlight w:val="none"/>
              </w:rPr>
            </w:pPr>
          </w:p>
        </w:tc>
        <w:tc>
          <w:tcPr>
            <w:tcW w:w="610" w:type="dxa"/>
            <w:noWrap w:val="0"/>
            <w:vAlign w:val="top"/>
          </w:tcPr>
          <w:p w14:paraId="59B02991">
            <w:pPr>
              <w:rPr>
                <w:rFonts w:ascii="Arial"/>
                <w:sz w:val="21"/>
                <w:highlight w:val="none"/>
              </w:rPr>
            </w:pPr>
          </w:p>
        </w:tc>
        <w:tc>
          <w:tcPr>
            <w:tcW w:w="629" w:type="dxa"/>
            <w:noWrap w:val="0"/>
            <w:vAlign w:val="top"/>
          </w:tcPr>
          <w:p w14:paraId="39CA571B">
            <w:pPr>
              <w:rPr>
                <w:rFonts w:ascii="Arial"/>
                <w:sz w:val="21"/>
                <w:highlight w:val="none"/>
              </w:rPr>
            </w:pPr>
          </w:p>
        </w:tc>
        <w:tc>
          <w:tcPr>
            <w:tcW w:w="609" w:type="dxa"/>
            <w:noWrap w:val="0"/>
            <w:vAlign w:val="top"/>
          </w:tcPr>
          <w:p w14:paraId="266CDDE5">
            <w:pPr>
              <w:rPr>
                <w:rFonts w:ascii="Arial"/>
                <w:sz w:val="21"/>
                <w:highlight w:val="none"/>
              </w:rPr>
            </w:pPr>
          </w:p>
        </w:tc>
        <w:tc>
          <w:tcPr>
            <w:tcW w:w="969" w:type="dxa"/>
            <w:noWrap w:val="0"/>
            <w:vAlign w:val="top"/>
          </w:tcPr>
          <w:p w14:paraId="00EBBBD7">
            <w:pPr>
              <w:rPr>
                <w:rFonts w:ascii="Arial"/>
                <w:sz w:val="21"/>
                <w:highlight w:val="none"/>
              </w:rPr>
            </w:pPr>
          </w:p>
        </w:tc>
        <w:tc>
          <w:tcPr>
            <w:tcW w:w="959" w:type="dxa"/>
            <w:noWrap w:val="0"/>
            <w:vAlign w:val="top"/>
          </w:tcPr>
          <w:p w14:paraId="5535527F">
            <w:pPr>
              <w:rPr>
                <w:rFonts w:ascii="Arial"/>
                <w:sz w:val="21"/>
                <w:highlight w:val="none"/>
              </w:rPr>
            </w:pPr>
          </w:p>
        </w:tc>
        <w:tc>
          <w:tcPr>
            <w:tcW w:w="1189" w:type="dxa"/>
            <w:noWrap w:val="0"/>
            <w:vAlign w:val="top"/>
          </w:tcPr>
          <w:p w14:paraId="085A1089">
            <w:pPr>
              <w:rPr>
                <w:rFonts w:ascii="Arial"/>
                <w:sz w:val="21"/>
                <w:highlight w:val="none"/>
              </w:rPr>
            </w:pPr>
          </w:p>
        </w:tc>
        <w:tc>
          <w:tcPr>
            <w:tcW w:w="1903" w:type="dxa"/>
            <w:noWrap w:val="0"/>
            <w:vAlign w:val="top"/>
          </w:tcPr>
          <w:p w14:paraId="3DF7F3D9">
            <w:pPr>
              <w:rPr>
                <w:rFonts w:ascii="Arial"/>
                <w:sz w:val="21"/>
                <w:highlight w:val="none"/>
              </w:rPr>
            </w:pPr>
          </w:p>
        </w:tc>
      </w:tr>
      <w:tr w14:paraId="0B566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514" w:type="dxa"/>
            <w:noWrap w:val="0"/>
            <w:vAlign w:val="top"/>
          </w:tcPr>
          <w:p w14:paraId="55B05820">
            <w:pPr>
              <w:rPr>
                <w:rFonts w:ascii="Arial"/>
                <w:sz w:val="21"/>
                <w:highlight w:val="none"/>
              </w:rPr>
            </w:pPr>
          </w:p>
        </w:tc>
        <w:tc>
          <w:tcPr>
            <w:tcW w:w="1818" w:type="dxa"/>
            <w:noWrap w:val="0"/>
            <w:vAlign w:val="top"/>
          </w:tcPr>
          <w:p w14:paraId="254DCA11">
            <w:pPr>
              <w:rPr>
                <w:rFonts w:ascii="Arial"/>
                <w:sz w:val="21"/>
                <w:highlight w:val="none"/>
              </w:rPr>
            </w:pPr>
          </w:p>
        </w:tc>
        <w:tc>
          <w:tcPr>
            <w:tcW w:w="610" w:type="dxa"/>
            <w:noWrap w:val="0"/>
            <w:vAlign w:val="top"/>
          </w:tcPr>
          <w:p w14:paraId="12D9AB94">
            <w:pPr>
              <w:rPr>
                <w:rFonts w:ascii="Arial"/>
                <w:sz w:val="21"/>
                <w:highlight w:val="none"/>
              </w:rPr>
            </w:pPr>
          </w:p>
        </w:tc>
        <w:tc>
          <w:tcPr>
            <w:tcW w:w="629" w:type="dxa"/>
            <w:noWrap w:val="0"/>
            <w:vAlign w:val="top"/>
          </w:tcPr>
          <w:p w14:paraId="3FD481D9">
            <w:pPr>
              <w:rPr>
                <w:rFonts w:ascii="Arial"/>
                <w:sz w:val="21"/>
                <w:highlight w:val="none"/>
              </w:rPr>
            </w:pPr>
          </w:p>
        </w:tc>
        <w:tc>
          <w:tcPr>
            <w:tcW w:w="609" w:type="dxa"/>
            <w:noWrap w:val="0"/>
            <w:vAlign w:val="top"/>
          </w:tcPr>
          <w:p w14:paraId="60D85F73">
            <w:pPr>
              <w:rPr>
                <w:rFonts w:ascii="Arial"/>
                <w:sz w:val="21"/>
                <w:highlight w:val="none"/>
              </w:rPr>
            </w:pPr>
          </w:p>
        </w:tc>
        <w:tc>
          <w:tcPr>
            <w:tcW w:w="969" w:type="dxa"/>
            <w:noWrap w:val="0"/>
            <w:vAlign w:val="top"/>
          </w:tcPr>
          <w:p w14:paraId="4AD1312A">
            <w:pPr>
              <w:rPr>
                <w:rFonts w:ascii="Arial"/>
                <w:sz w:val="21"/>
                <w:highlight w:val="none"/>
              </w:rPr>
            </w:pPr>
          </w:p>
        </w:tc>
        <w:tc>
          <w:tcPr>
            <w:tcW w:w="959" w:type="dxa"/>
            <w:noWrap w:val="0"/>
            <w:vAlign w:val="top"/>
          </w:tcPr>
          <w:p w14:paraId="6D15EB2E">
            <w:pPr>
              <w:rPr>
                <w:rFonts w:ascii="Arial"/>
                <w:sz w:val="21"/>
                <w:highlight w:val="none"/>
              </w:rPr>
            </w:pPr>
          </w:p>
        </w:tc>
        <w:tc>
          <w:tcPr>
            <w:tcW w:w="1189" w:type="dxa"/>
            <w:noWrap w:val="0"/>
            <w:vAlign w:val="top"/>
          </w:tcPr>
          <w:p w14:paraId="2580473E">
            <w:pPr>
              <w:rPr>
                <w:rFonts w:ascii="Arial"/>
                <w:sz w:val="21"/>
                <w:highlight w:val="none"/>
              </w:rPr>
            </w:pPr>
          </w:p>
        </w:tc>
        <w:tc>
          <w:tcPr>
            <w:tcW w:w="1903" w:type="dxa"/>
            <w:noWrap w:val="0"/>
            <w:vAlign w:val="top"/>
          </w:tcPr>
          <w:p w14:paraId="0B5D1EAB">
            <w:pPr>
              <w:rPr>
                <w:rFonts w:ascii="Arial"/>
                <w:sz w:val="21"/>
                <w:highlight w:val="none"/>
              </w:rPr>
            </w:pPr>
          </w:p>
        </w:tc>
      </w:tr>
      <w:tr w14:paraId="054EB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14" w:type="dxa"/>
            <w:noWrap w:val="0"/>
            <w:vAlign w:val="top"/>
          </w:tcPr>
          <w:p w14:paraId="28A8C2DC">
            <w:pPr>
              <w:rPr>
                <w:rFonts w:ascii="Arial"/>
                <w:sz w:val="21"/>
                <w:highlight w:val="none"/>
              </w:rPr>
            </w:pPr>
          </w:p>
        </w:tc>
        <w:tc>
          <w:tcPr>
            <w:tcW w:w="1818" w:type="dxa"/>
            <w:noWrap w:val="0"/>
            <w:vAlign w:val="top"/>
          </w:tcPr>
          <w:p w14:paraId="2A7C549E">
            <w:pPr>
              <w:rPr>
                <w:rFonts w:ascii="Arial"/>
                <w:sz w:val="21"/>
                <w:highlight w:val="none"/>
              </w:rPr>
            </w:pPr>
          </w:p>
        </w:tc>
        <w:tc>
          <w:tcPr>
            <w:tcW w:w="610" w:type="dxa"/>
            <w:noWrap w:val="0"/>
            <w:vAlign w:val="top"/>
          </w:tcPr>
          <w:p w14:paraId="38FC7326">
            <w:pPr>
              <w:rPr>
                <w:rFonts w:ascii="Arial"/>
                <w:sz w:val="21"/>
                <w:highlight w:val="none"/>
              </w:rPr>
            </w:pPr>
          </w:p>
        </w:tc>
        <w:tc>
          <w:tcPr>
            <w:tcW w:w="629" w:type="dxa"/>
            <w:noWrap w:val="0"/>
            <w:vAlign w:val="top"/>
          </w:tcPr>
          <w:p w14:paraId="6F5C2FE8">
            <w:pPr>
              <w:rPr>
                <w:rFonts w:ascii="Arial"/>
                <w:sz w:val="21"/>
                <w:highlight w:val="none"/>
              </w:rPr>
            </w:pPr>
          </w:p>
        </w:tc>
        <w:tc>
          <w:tcPr>
            <w:tcW w:w="609" w:type="dxa"/>
            <w:noWrap w:val="0"/>
            <w:vAlign w:val="top"/>
          </w:tcPr>
          <w:p w14:paraId="5294E587">
            <w:pPr>
              <w:rPr>
                <w:rFonts w:ascii="Arial"/>
                <w:sz w:val="21"/>
                <w:highlight w:val="none"/>
              </w:rPr>
            </w:pPr>
          </w:p>
        </w:tc>
        <w:tc>
          <w:tcPr>
            <w:tcW w:w="969" w:type="dxa"/>
            <w:noWrap w:val="0"/>
            <w:vAlign w:val="top"/>
          </w:tcPr>
          <w:p w14:paraId="01605A3C">
            <w:pPr>
              <w:rPr>
                <w:rFonts w:ascii="Arial"/>
                <w:sz w:val="21"/>
                <w:highlight w:val="none"/>
              </w:rPr>
            </w:pPr>
          </w:p>
        </w:tc>
        <w:tc>
          <w:tcPr>
            <w:tcW w:w="959" w:type="dxa"/>
            <w:noWrap w:val="0"/>
            <w:vAlign w:val="top"/>
          </w:tcPr>
          <w:p w14:paraId="62182BC0">
            <w:pPr>
              <w:rPr>
                <w:rFonts w:ascii="Arial"/>
                <w:sz w:val="21"/>
                <w:highlight w:val="none"/>
              </w:rPr>
            </w:pPr>
          </w:p>
        </w:tc>
        <w:tc>
          <w:tcPr>
            <w:tcW w:w="1189" w:type="dxa"/>
            <w:noWrap w:val="0"/>
            <w:vAlign w:val="top"/>
          </w:tcPr>
          <w:p w14:paraId="478603E1">
            <w:pPr>
              <w:rPr>
                <w:rFonts w:ascii="Arial"/>
                <w:sz w:val="21"/>
                <w:highlight w:val="none"/>
              </w:rPr>
            </w:pPr>
          </w:p>
        </w:tc>
        <w:tc>
          <w:tcPr>
            <w:tcW w:w="1903" w:type="dxa"/>
            <w:noWrap w:val="0"/>
            <w:vAlign w:val="top"/>
          </w:tcPr>
          <w:p w14:paraId="64CBC00A">
            <w:pPr>
              <w:rPr>
                <w:rFonts w:ascii="Arial"/>
                <w:sz w:val="21"/>
                <w:highlight w:val="none"/>
              </w:rPr>
            </w:pPr>
          </w:p>
        </w:tc>
      </w:tr>
      <w:tr w14:paraId="0F1C5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514" w:type="dxa"/>
            <w:noWrap w:val="0"/>
            <w:vAlign w:val="top"/>
          </w:tcPr>
          <w:p w14:paraId="23838E03">
            <w:pPr>
              <w:rPr>
                <w:rFonts w:ascii="Arial"/>
                <w:sz w:val="21"/>
                <w:highlight w:val="none"/>
              </w:rPr>
            </w:pPr>
          </w:p>
        </w:tc>
        <w:tc>
          <w:tcPr>
            <w:tcW w:w="1818" w:type="dxa"/>
            <w:noWrap w:val="0"/>
            <w:vAlign w:val="top"/>
          </w:tcPr>
          <w:p w14:paraId="3A9E4098">
            <w:pPr>
              <w:rPr>
                <w:rFonts w:ascii="Arial"/>
                <w:sz w:val="21"/>
                <w:highlight w:val="none"/>
              </w:rPr>
            </w:pPr>
          </w:p>
        </w:tc>
        <w:tc>
          <w:tcPr>
            <w:tcW w:w="610" w:type="dxa"/>
            <w:noWrap w:val="0"/>
            <w:vAlign w:val="top"/>
          </w:tcPr>
          <w:p w14:paraId="079BF520">
            <w:pPr>
              <w:rPr>
                <w:rFonts w:ascii="Arial"/>
                <w:sz w:val="21"/>
                <w:highlight w:val="none"/>
              </w:rPr>
            </w:pPr>
          </w:p>
        </w:tc>
        <w:tc>
          <w:tcPr>
            <w:tcW w:w="629" w:type="dxa"/>
            <w:noWrap w:val="0"/>
            <w:vAlign w:val="top"/>
          </w:tcPr>
          <w:p w14:paraId="69B23B79">
            <w:pPr>
              <w:rPr>
                <w:rFonts w:ascii="Arial"/>
                <w:sz w:val="21"/>
                <w:highlight w:val="none"/>
              </w:rPr>
            </w:pPr>
          </w:p>
        </w:tc>
        <w:tc>
          <w:tcPr>
            <w:tcW w:w="609" w:type="dxa"/>
            <w:noWrap w:val="0"/>
            <w:vAlign w:val="top"/>
          </w:tcPr>
          <w:p w14:paraId="19C2F9B2">
            <w:pPr>
              <w:rPr>
                <w:rFonts w:ascii="Arial"/>
                <w:sz w:val="21"/>
                <w:highlight w:val="none"/>
              </w:rPr>
            </w:pPr>
          </w:p>
        </w:tc>
        <w:tc>
          <w:tcPr>
            <w:tcW w:w="969" w:type="dxa"/>
            <w:noWrap w:val="0"/>
            <w:vAlign w:val="top"/>
          </w:tcPr>
          <w:p w14:paraId="4A29DBBD">
            <w:pPr>
              <w:rPr>
                <w:rFonts w:ascii="Arial"/>
                <w:sz w:val="21"/>
                <w:highlight w:val="none"/>
              </w:rPr>
            </w:pPr>
          </w:p>
        </w:tc>
        <w:tc>
          <w:tcPr>
            <w:tcW w:w="959" w:type="dxa"/>
            <w:noWrap w:val="0"/>
            <w:vAlign w:val="top"/>
          </w:tcPr>
          <w:p w14:paraId="5DBB1399">
            <w:pPr>
              <w:rPr>
                <w:rFonts w:ascii="Arial"/>
                <w:sz w:val="21"/>
                <w:highlight w:val="none"/>
              </w:rPr>
            </w:pPr>
          </w:p>
        </w:tc>
        <w:tc>
          <w:tcPr>
            <w:tcW w:w="1189" w:type="dxa"/>
            <w:noWrap w:val="0"/>
            <w:vAlign w:val="top"/>
          </w:tcPr>
          <w:p w14:paraId="28A17B98">
            <w:pPr>
              <w:rPr>
                <w:rFonts w:ascii="Arial"/>
                <w:sz w:val="21"/>
                <w:highlight w:val="none"/>
              </w:rPr>
            </w:pPr>
          </w:p>
        </w:tc>
        <w:tc>
          <w:tcPr>
            <w:tcW w:w="1903" w:type="dxa"/>
            <w:noWrap w:val="0"/>
            <w:vAlign w:val="top"/>
          </w:tcPr>
          <w:p w14:paraId="444C3DF2">
            <w:pPr>
              <w:rPr>
                <w:rFonts w:ascii="Arial"/>
                <w:sz w:val="21"/>
                <w:highlight w:val="none"/>
              </w:rPr>
            </w:pPr>
          </w:p>
        </w:tc>
      </w:tr>
      <w:tr w14:paraId="7691F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14" w:type="dxa"/>
            <w:noWrap w:val="0"/>
            <w:vAlign w:val="top"/>
          </w:tcPr>
          <w:p w14:paraId="53AC41C2">
            <w:pPr>
              <w:rPr>
                <w:rFonts w:ascii="Arial"/>
                <w:sz w:val="21"/>
                <w:highlight w:val="none"/>
              </w:rPr>
            </w:pPr>
          </w:p>
        </w:tc>
        <w:tc>
          <w:tcPr>
            <w:tcW w:w="1818" w:type="dxa"/>
            <w:noWrap w:val="0"/>
            <w:vAlign w:val="top"/>
          </w:tcPr>
          <w:p w14:paraId="06D29500">
            <w:pPr>
              <w:rPr>
                <w:rFonts w:ascii="Arial"/>
                <w:sz w:val="21"/>
                <w:highlight w:val="none"/>
              </w:rPr>
            </w:pPr>
          </w:p>
        </w:tc>
        <w:tc>
          <w:tcPr>
            <w:tcW w:w="610" w:type="dxa"/>
            <w:noWrap w:val="0"/>
            <w:vAlign w:val="top"/>
          </w:tcPr>
          <w:p w14:paraId="056AAE0A">
            <w:pPr>
              <w:rPr>
                <w:rFonts w:ascii="Arial"/>
                <w:sz w:val="21"/>
                <w:highlight w:val="none"/>
              </w:rPr>
            </w:pPr>
          </w:p>
        </w:tc>
        <w:tc>
          <w:tcPr>
            <w:tcW w:w="629" w:type="dxa"/>
            <w:noWrap w:val="0"/>
            <w:vAlign w:val="top"/>
          </w:tcPr>
          <w:p w14:paraId="32D1CA7D">
            <w:pPr>
              <w:rPr>
                <w:rFonts w:ascii="Arial"/>
                <w:sz w:val="21"/>
                <w:highlight w:val="none"/>
              </w:rPr>
            </w:pPr>
          </w:p>
        </w:tc>
        <w:tc>
          <w:tcPr>
            <w:tcW w:w="609" w:type="dxa"/>
            <w:noWrap w:val="0"/>
            <w:vAlign w:val="top"/>
          </w:tcPr>
          <w:p w14:paraId="2DB26FE0">
            <w:pPr>
              <w:rPr>
                <w:rFonts w:ascii="Arial"/>
                <w:sz w:val="21"/>
                <w:highlight w:val="none"/>
              </w:rPr>
            </w:pPr>
          </w:p>
        </w:tc>
        <w:tc>
          <w:tcPr>
            <w:tcW w:w="969" w:type="dxa"/>
            <w:noWrap w:val="0"/>
            <w:vAlign w:val="top"/>
          </w:tcPr>
          <w:p w14:paraId="2A44F5B7">
            <w:pPr>
              <w:rPr>
                <w:rFonts w:ascii="Arial"/>
                <w:sz w:val="21"/>
                <w:highlight w:val="none"/>
              </w:rPr>
            </w:pPr>
          </w:p>
        </w:tc>
        <w:tc>
          <w:tcPr>
            <w:tcW w:w="959" w:type="dxa"/>
            <w:noWrap w:val="0"/>
            <w:vAlign w:val="top"/>
          </w:tcPr>
          <w:p w14:paraId="6878A12E">
            <w:pPr>
              <w:rPr>
                <w:rFonts w:ascii="Arial"/>
                <w:sz w:val="21"/>
                <w:highlight w:val="none"/>
              </w:rPr>
            </w:pPr>
          </w:p>
        </w:tc>
        <w:tc>
          <w:tcPr>
            <w:tcW w:w="1189" w:type="dxa"/>
            <w:noWrap w:val="0"/>
            <w:vAlign w:val="top"/>
          </w:tcPr>
          <w:p w14:paraId="0571057E">
            <w:pPr>
              <w:rPr>
                <w:rFonts w:ascii="Arial"/>
                <w:sz w:val="21"/>
                <w:highlight w:val="none"/>
              </w:rPr>
            </w:pPr>
          </w:p>
        </w:tc>
        <w:tc>
          <w:tcPr>
            <w:tcW w:w="1903" w:type="dxa"/>
            <w:noWrap w:val="0"/>
            <w:vAlign w:val="top"/>
          </w:tcPr>
          <w:p w14:paraId="724A3B06">
            <w:pPr>
              <w:rPr>
                <w:rFonts w:ascii="Arial"/>
                <w:sz w:val="21"/>
                <w:highlight w:val="none"/>
              </w:rPr>
            </w:pPr>
          </w:p>
        </w:tc>
      </w:tr>
      <w:tr w14:paraId="72983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2332" w:type="dxa"/>
            <w:gridSpan w:val="2"/>
            <w:noWrap w:val="0"/>
            <w:vAlign w:val="top"/>
          </w:tcPr>
          <w:p w14:paraId="597E8010">
            <w:pPr>
              <w:pStyle w:val="453"/>
              <w:spacing w:before="46" w:line="205" w:lineRule="auto"/>
              <w:ind w:left="755"/>
              <w:rPr>
                <w:highlight w:val="none"/>
              </w:rPr>
            </w:pPr>
            <w:r>
              <w:rPr>
                <w:spacing w:val="-2"/>
                <w:highlight w:val="none"/>
              </w:rPr>
              <w:t>本页小计</w:t>
            </w:r>
          </w:p>
        </w:tc>
        <w:tc>
          <w:tcPr>
            <w:tcW w:w="610" w:type="dxa"/>
            <w:noWrap w:val="0"/>
            <w:vAlign w:val="top"/>
          </w:tcPr>
          <w:p w14:paraId="3204B1B9">
            <w:pPr>
              <w:rPr>
                <w:rFonts w:ascii="Arial"/>
                <w:sz w:val="21"/>
                <w:highlight w:val="none"/>
              </w:rPr>
            </w:pPr>
          </w:p>
        </w:tc>
        <w:tc>
          <w:tcPr>
            <w:tcW w:w="629" w:type="dxa"/>
            <w:noWrap w:val="0"/>
            <w:vAlign w:val="top"/>
          </w:tcPr>
          <w:p w14:paraId="4C6CB0B1">
            <w:pPr>
              <w:rPr>
                <w:rFonts w:ascii="Arial"/>
                <w:sz w:val="21"/>
                <w:highlight w:val="none"/>
              </w:rPr>
            </w:pPr>
          </w:p>
        </w:tc>
        <w:tc>
          <w:tcPr>
            <w:tcW w:w="609" w:type="dxa"/>
            <w:noWrap w:val="0"/>
            <w:vAlign w:val="top"/>
          </w:tcPr>
          <w:p w14:paraId="110CD3CD">
            <w:pPr>
              <w:rPr>
                <w:rFonts w:ascii="Arial"/>
                <w:sz w:val="21"/>
                <w:highlight w:val="none"/>
              </w:rPr>
            </w:pPr>
          </w:p>
        </w:tc>
        <w:tc>
          <w:tcPr>
            <w:tcW w:w="969" w:type="dxa"/>
            <w:noWrap w:val="0"/>
            <w:vAlign w:val="top"/>
          </w:tcPr>
          <w:p w14:paraId="5900D7E4">
            <w:pPr>
              <w:rPr>
                <w:rFonts w:ascii="Arial"/>
                <w:sz w:val="21"/>
                <w:highlight w:val="none"/>
              </w:rPr>
            </w:pPr>
          </w:p>
        </w:tc>
        <w:tc>
          <w:tcPr>
            <w:tcW w:w="959" w:type="dxa"/>
            <w:noWrap w:val="0"/>
            <w:vAlign w:val="top"/>
          </w:tcPr>
          <w:p w14:paraId="5E17D93D">
            <w:pPr>
              <w:rPr>
                <w:rFonts w:ascii="Arial"/>
                <w:sz w:val="21"/>
                <w:highlight w:val="none"/>
              </w:rPr>
            </w:pPr>
          </w:p>
        </w:tc>
        <w:tc>
          <w:tcPr>
            <w:tcW w:w="1189" w:type="dxa"/>
            <w:noWrap w:val="0"/>
            <w:vAlign w:val="top"/>
          </w:tcPr>
          <w:p w14:paraId="1768F821">
            <w:pPr>
              <w:rPr>
                <w:rFonts w:ascii="Arial"/>
                <w:sz w:val="21"/>
                <w:highlight w:val="none"/>
              </w:rPr>
            </w:pPr>
          </w:p>
        </w:tc>
        <w:tc>
          <w:tcPr>
            <w:tcW w:w="1903" w:type="dxa"/>
            <w:noWrap w:val="0"/>
            <w:vAlign w:val="top"/>
          </w:tcPr>
          <w:p w14:paraId="657983E2">
            <w:pPr>
              <w:rPr>
                <w:rFonts w:ascii="Arial"/>
                <w:sz w:val="21"/>
                <w:highlight w:val="none"/>
              </w:rPr>
            </w:pPr>
          </w:p>
        </w:tc>
      </w:tr>
      <w:tr w14:paraId="3F707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2332" w:type="dxa"/>
            <w:gridSpan w:val="2"/>
            <w:noWrap w:val="0"/>
            <w:vAlign w:val="top"/>
          </w:tcPr>
          <w:p w14:paraId="6FCF15D7">
            <w:pPr>
              <w:pStyle w:val="453"/>
              <w:spacing w:before="59" w:line="216" w:lineRule="auto"/>
              <w:ind w:left="855"/>
              <w:rPr>
                <w:highlight w:val="none"/>
              </w:rPr>
            </w:pPr>
            <w:r>
              <w:rPr>
                <w:spacing w:val="-5"/>
                <w:highlight w:val="none"/>
              </w:rPr>
              <w:t>合</w:t>
            </w:r>
            <w:r>
              <w:rPr>
                <w:spacing w:val="4"/>
                <w:highlight w:val="none"/>
              </w:rPr>
              <w:t xml:space="preserve">  </w:t>
            </w:r>
            <w:r>
              <w:rPr>
                <w:spacing w:val="-5"/>
                <w:highlight w:val="none"/>
              </w:rPr>
              <w:t>计</w:t>
            </w:r>
          </w:p>
        </w:tc>
        <w:tc>
          <w:tcPr>
            <w:tcW w:w="610" w:type="dxa"/>
            <w:noWrap w:val="0"/>
            <w:vAlign w:val="top"/>
          </w:tcPr>
          <w:p w14:paraId="67CFC2EA">
            <w:pPr>
              <w:pStyle w:val="453"/>
              <w:spacing w:before="153" w:line="140" w:lineRule="exact"/>
              <w:ind w:left="192"/>
              <w:rPr>
                <w:highlight w:val="none"/>
              </w:rPr>
            </w:pPr>
            <w:r>
              <w:rPr>
                <w:position w:val="-4"/>
                <w:highlight w:val="none"/>
              </w:rPr>
              <w:t>一</w:t>
            </w:r>
          </w:p>
        </w:tc>
        <w:tc>
          <w:tcPr>
            <w:tcW w:w="629" w:type="dxa"/>
            <w:noWrap w:val="0"/>
            <w:vAlign w:val="top"/>
          </w:tcPr>
          <w:p w14:paraId="74BF32C8">
            <w:pPr>
              <w:pStyle w:val="453"/>
              <w:spacing w:before="153" w:line="140" w:lineRule="exact"/>
              <w:ind w:left="203"/>
              <w:rPr>
                <w:highlight w:val="none"/>
              </w:rPr>
            </w:pPr>
            <w:r>
              <w:rPr>
                <w:position w:val="-4"/>
                <w:highlight w:val="none"/>
              </w:rPr>
              <w:t>一</w:t>
            </w:r>
          </w:p>
        </w:tc>
        <w:tc>
          <w:tcPr>
            <w:tcW w:w="609" w:type="dxa"/>
            <w:noWrap w:val="0"/>
            <w:vAlign w:val="top"/>
          </w:tcPr>
          <w:p w14:paraId="495A8A67">
            <w:pPr>
              <w:rPr>
                <w:rFonts w:ascii="Arial"/>
                <w:sz w:val="21"/>
                <w:highlight w:val="none"/>
              </w:rPr>
            </w:pPr>
          </w:p>
        </w:tc>
        <w:tc>
          <w:tcPr>
            <w:tcW w:w="969" w:type="dxa"/>
            <w:noWrap w:val="0"/>
            <w:vAlign w:val="top"/>
          </w:tcPr>
          <w:p w14:paraId="160FCB5E">
            <w:pPr>
              <w:pStyle w:val="453"/>
              <w:spacing w:before="153" w:line="140" w:lineRule="exact"/>
              <w:ind w:left="374"/>
              <w:rPr>
                <w:highlight w:val="none"/>
              </w:rPr>
            </w:pPr>
            <w:r>
              <w:rPr>
                <w:position w:val="-4"/>
                <w:highlight w:val="none"/>
              </w:rPr>
              <w:t>一</w:t>
            </w:r>
          </w:p>
        </w:tc>
        <w:tc>
          <w:tcPr>
            <w:tcW w:w="959" w:type="dxa"/>
            <w:noWrap w:val="0"/>
            <w:vAlign w:val="top"/>
          </w:tcPr>
          <w:p w14:paraId="7C525415">
            <w:pPr>
              <w:rPr>
                <w:rFonts w:ascii="Arial"/>
                <w:sz w:val="21"/>
                <w:highlight w:val="none"/>
              </w:rPr>
            </w:pPr>
          </w:p>
        </w:tc>
        <w:tc>
          <w:tcPr>
            <w:tcW w:w="1189" w:type="dxa"/>
            <w:noWrap w:val="0"/>
            <w:vAlign w:val="top"/>
          </w:tcPr>
          <w:p w14:paraId="0DA1D330">
            <w:pPr>
              <w:rPr>
                <w:rFonts w:ascii="Arial"/>
                <w:sz w:val="21"/>
                <w:highlight w:val="none"/>
              </w:rPr>
            </w:pPr>
          </w:p>
        </w:tc>
        <w:tc>
          <w:tcPr>
            <w:tcW w:w="1903" w:type="dxa"/>
            <w:noWrap w:val="0"/>
            <w:vAlign w:val="top"/>
          </w:tcPr>
          <w:p w14:paraId="0CB5F3E7">
            <w:pPr>
              <w:pStyle w:val="453"/>
              <w:spacing w:before="153" w:line="140" w:lineRule="exact"/>
              <w:ind w:left="847"/>
              <w:rPr>
                <w:highlight w:val="none"/>
              </w:rPr>
            </w:pPr>
            <w:r>
              <w:rPr>
                <w:position w:val="-4"/>
                <w:highlight w:val="none"/>
              </w:rPr>
              <w:t>一</w:t>
            </w:r>
          </w:p>
        </w:tc>
      </w:tr>
    </w:tbl>
    <w:p w14:paraId="593D938F">
      <w:pPr>
        <w:spacing w:before="100" w:line="221" w:lineRule="auto"/>
        <w:ind w:left="2849"/>
        <w:rPr>
          <w:rFonts w:ascii="黑体" w:hAnsi="黑体" w:eastAsia="黑体" w:cs="黑体"/>
          <w:spacing w:val="10"/>
          <w:sz w:val="19"/>
          <w:szCs w:val="19"/>
          <w:highlight w:val="none"/>
        </w:rPr>
      </w:pPr>
      <w:bookmarkStart w:id="656" w:name="bookmark267"/>
      <w:bookmarkEnd w:id="656"/>
    </w:p>
    <w:p w14:paraId="3A5DFDBA">
      <w:pPr>
        <w:spacing w:before="100" w:line="221" w:lineRule="auto"/>
        <w:ind w:left="2849"/>
        <w:rPr>
          <w:rFonts w:ascii="黑体" w:hAnsi="黑体" w:eastAsia="黑体" w:cs="黑体"/>
          <w:spacing w:val="10"/>
          <w:sz w:val="19"/>
          <w:szCs w:val="19"/>
          <w:highlight w:val="none"/>
        </w:rPr>
      </w:pPr>
    </w:p>
    <w:p w14:paraId="4A56DEF6">
      <w:pPr>
        <w:spacing w:before="100" w:line="221" w:lineRule="auto"/>
        <w:ind w:left="2849"/>
        <w:rPr>
          <w:rFonts w:ascii="黑体" w:hAnsi="黑体" w:eastAsia="黑体" w:cs="黑体"/>
          <w:spacing w:val="10"/>
          <w:sz w:val="19"/>
          <w:szCs w:val="19"/>
          <w:highlight w:val="none"/>
        </w:rPr>
      </w:pPr>
    </w:p>
    <w:p w14:paraId="2BAA5AEB">
      <w:pPr>
        <w:pStyle w:val="24"/>
        <w:rPr>
          <w:highlight w:val="none"/>
        </w:rPr>
      </w:pPr>
    </w:p>
    <w:p w14:paraId="04748351">
      <w:pPr>
        <w:spacing w:before="100" w:line="221" w:lineRule="auto"/>
        <w:ind w:left="2849"/>
        <w:rPr>
          <w:rFonts w:ascii="黑体" w:hAnsi="黑体" w:eastAsia="黑体" w:cs="黑体"/>
          <w:spacing w:val="10"/>
          <w:sz w:val="19"/>
          <w:szCs w:val="19"/>
          <w:highlight w:val="none"/>
        </w:rPr>
      </w:pPr>
    </w:p>
    <w:p w14:paraId="4A89A479">
      <w:pPr>
        <w:spacing w:before="100" w:line="221" w:lineRule="auto"/>
        <w:ind w:left="2849"/>
        <w:rPr>
          <w:rFonts w:ascii="黑体" w:hAnsi="黑体" w:eastAsia="黑体" w:cs="黑体"/>
          <w:spacing w:val="10"/>
          <w:sz w:val="19"/>
          <w:szCs w:val="19"/>
          <w:highlight w:val="none"/>
        </w:rPr>
      </w:pPr>
    </w:p>
    <w:p w14:paraId="5517AB7E">
      <w:pPr>
        <w:spacing w:before="100" w:line="221" w:lineRule="auto"/>
        <w:ind w:left="2849"/>
        <w:rPr>
          <w:rFonts w:ascii="黑体" w:hAnsi="黑体" w:eastAsia="黑体" w:cs="黑体"/>
          <w:sz w:val="19"/>
          <w:szCs w:val="19"/>
          <w:highlight w:val="none"/>
        </w:rPr>
      </w:pPr>
      <w:r>
        <w:rPr>
          <w:rFonts w:ascii="黑体" w:hAnsi="黑体" w:eastAsia="黑体" w:cs="黑体"/>
          <w:spacing w:val="10"/>
          <w:sz w:val="19"/>
          <w:szCs w:val="19"/>
          <w:highlight w:val="none"/>
        </w:rPr>
        <w:t>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 xml:space="preserve">E.4.6   </w:t>
      </w:r>
      <w:r>
        <w:rPr>
          <w:rFonts w:ascii="黑体" w:hAnsi="黑体" w:eastAsia="黑体" w:cs="黑体"/>
          <w:spacing w:val="10"/>
          <w:sz w:val="19"/>
          <w:szCs w:val="19"/>
          <w:highlight w:val="none"/>
        </w:rPr>
        <w:t>直接发包的专业工程明细表</w:t>
      </w:r>
    </w:p>
    <w:p w14:paraId="1C03DBF7">
      <w:pPr>
        <w:pStyle w:val="24"/>
        <w:spacing w:before="65" w:line="228" w:lineRule="auto"/>
        <w:jc w:val="right"/>
        <w:rPr>
          <w:sz w:val="20"/>
          <w:szCs w:val="20"/>
          <w:highlight w:val="none"/>
        </w:rPr>
      </w:pPr>
      <w:r>
        <w:rPr>
          <w:spacing w:val="-1"/>
          <w:sz w:val="20"/>
          <w:szCs w:val="20"/>
          <w:highlight w:val="none"/>
        </w:rPr>
        <w:t xml:space="preserve">工程名称：                         </w:t>
      </w:r>
      <w:r>
        <w:rPr>
          <w:spacing w:val="-2"/>
          <w:sz w:val="20"/>
          <w:szCs w:val="20"/>
          <w:highlight w:val="none"/>
        </w:rPr>
        <w:t xml:space="preserve">         </w:t>
      </w:r>
      <w:r>
        <w:rPr>
          <w:spacing w:val="-2"/>
          <w:position w:val="1"/>
          <w:sz w:val="20"/>
          <w:szCs w:val="20"/>
          <w:highlight w:val="none"/>
        </w:rPr>
        <w:t xml:space="preserve">标段：                             </w:t>
      </w:r>
      <w:r>
        <w:rPr>
          <w:spacing w:val="-2"/>
          <w:sz w:val="20"/>
          <w:szCs w:val="20"/>
          <w:highlight w:val="none"/>
        </w:rPr>
        <w:t>第  页</w:t>
      </w:r>
      <w:r>
        <w:rPr>
          <w:spacing w:val="11"/>
          <w:sz w:val="20"/>
          <w:szCs w:val="20"/>
          <w:highlight w:val="none"/>
        </w:rPr>
        <w:t xml:space="preserve">  </w:t>
      </w:r>
      <w:r>
        <w:rPr>
          <w:spacing w:val="-2"/>
          <w:sz w:val="20"/>
          <w:szCs w:val="20"/>
          <w:highlight w:val="none"/>
        </w:rPr>
        <w:t>共</w:t>
      </w:r>
      <w:r>
        <w:rPr>
          <w:spacing w:val="14"/>
          <w:sz w:val="20"/>
          <w:szCs w:val="20"/>
          <w:highlight w:val="none"/>
        </w:rPr>
        <w:t xml:space="preserve">  </w:t>
      </w:r>
      <w:r>
        <w:rPr>
          <w:spacing w:val="-2"/>
          <w:sz w:val="20"/>
          <w:szCs w:val="20"/>
          <w:highlight w:val="none"/>
        </w:rPr>
        <w:t>页</w:t>
      </w:r>
    </w:p>
    <w:p w14:paraId="6F4FC365">
      <w:pPr>
        <w:spacing w:line="99"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6223"/>
        <w:gridCol w:w="1853"/>
      </w:tblGrid>
      <w:tr w14:paraId="0DD49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1124" w:type="dxa"/>
            <w:noWrap w:val="0"/>
            <w:vAlign w:val="top"/>
          </w:tcPr>
          <w:p w14:paraId="1063D87D">
            <w:pPr>
              <w:pStyle w:val="453"/>
              <w:spacing w:before="74" w:line="221" w:lineRule="auto"/>
              <w:ind w:left="334"/>
              <w:rPr>
                <w:highlight w:val="none"/>
              </w:rPr>
            </w:pPr>
            <w:r>
              <w:rPr>
                <w:spacing w:val="-2"/>
                <w:highlight w:val="none"/>
              </w:rPr>
              <w:t>序号</w:t>
            </w:r>
          </w:p>
        </w:tc>
        <w:tc>
          <w:tcPr>
            <w:tcW w:w="6223" w:type="dxa"/>
            <w:noWrap w:val="0"/>
            <w:vAlign w:val="top"/>
          </w:tcPr>
          <w:p w14:paraId="17F9B70A">
            <w:pPr>
              <w:pStyle w:val="453"/>
              <w:spacing w:before="73" w:line="220" w:lineRule="auto"/>
              <w:ind w:left="2011"/>
              <w:rPr>
                <w:highlight w:val="none"/>
              </w:rPr>
            </w:pPr>
            <w:r>
              <w:rPr>
                <w:spacing w:val="-1"/>
                <w:highlight w:val="none"/>
              </w:rPr>
              <w:t>直接发包的专业工程名称</w:t>
            </w:r>
          </w:p>
        </w:tc>
        <w:tc>
          <w:tcPr>
            <w:tcW w:w="1853" w:type="dxa"/>
            <w:noWrap w:val="0"/>
            <w:vAlign w:val="top"/>
          </w:tcPr>
          <w:p w14:paraId="6A2D123D">
            <w:pPr>
              <w:pStyle w:val="453"/>
              <w:spacing w:before="74" w:line="221" w:lineRule="auto"/>
              <w:ind w:left="727"/>
              <w:rPr>
                <w:highlight w:val="none"/>
              </w:rPr>
            </w:pPr>
            <w:r>
              <w:rPr>
                <w:spacing w:val="5"/>
                <w:highlight w:val="none"/>
              </w:rPr>
              <w:t>备注</w:t>
            </w:r>
          </w:p>
        </w:tc>
      </w:tr>
      <w:tr w14:paraId="47DE7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124" w:type="dxa"/>
            <w:noWrap w:val="0"/>
            <w:vAlign w:val="top"/>
          </w:tcPr>
          <w:p w14:paraId="07E7D1EB">
            <w:pPr>
              <w:rPr>
                <w:rFonts w:ascii="Arial"/>
                <w:sz w:val="21"/>
                <w:highlight w:val="none"/>
              </w:rPr>
            </w:pPr>
          </w:p>
        </w:tc>
        <w:tc>
          <w:tcPr>
            <w:tcW w:w="6223" w:type="dxa"/>
            <w:noWrap w:val="0"/>
            <w:vAlign w:val="top"/>
          </w:tcPr>
          <w:p w14:paraId="3C763E10">
            <w:pPr>
              <w:rPr>
                <w:rFonts w:ascii="Arial"/>
                <w:sz w:val="21"/>
                <w:highlight w:val="none"/>
              </w:rPr>
            </w:pPr>
          </w:p>
        </w:tc>
        <w:tc>
          <w:tcPr>
            <w:tcW w:w="1853" w:type="dxa"/>
            <w:noWrap w:val="0"/>
            <w:vAlign w:val="top"/>
          </w:tcPr>
          <w:p w14:paraId="6ADC9CA5">
            <w:pPr>
              <w:rPr>
                <w:rFonts w:ascii="Arial"/>
                <w:sz w:val="21"/>
                <w:highlight w:val="none"/>
              </w:rPr>
            </w:pPr>
          </w:p>
        </w:tc>
      </w:tr>
      <w:tr w14:paraId="033F9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124" w:type="dxa"/>
            <w:noWrap w:val="0"/>
            <w:vAlign w:val="top"/>
          </w:tcPr>
          <w:p w14:paraId="3CB358AB">
            <w:pPr>
              <w:rPr>
                <w:rFonts w:ascii="Arial"/>
                <w:sz w:val="21"/>
                <w:highlight w:val="none"/>
              </w:rPr>
            </w:pPr>
          </w:p>
        </w:tc>
        <w:tc>
          <w:tcPr>
            <w:tcW w:w="6223" w:type="dxa"/>
            <w:noWrap w:val="0"/>
            <w:vAlign w:val="top"/>
          </w:tcPr>
          <w:p w14:paraId="6D4EB213">
            <w:pPr>
              <w:rPr>
                <w:rFonts w:ascii="Arial"/>
                <w:sz w:val="21"/>
                <w:highlight w:val="none"/>
              </w:rPr>
            </w:pPr>
          </w:p>
        </w:tc>
        <w:tc>
          <w:tcPr>
            <w:tcW w:w="1853" w:type="dxa"/>
            <w:noWrap w:val="0"/>
            <w:vAlign w:val="top"/>
          </w:tcPr>
          <w:p w14:paraId="72FB3242">
            <w:pPr>
              <w:rPr>
                <w:rFonts w:ascii="Arial"/>
                <w:sz w:val="21"/>
                <w:highlight w:val="none"/>
              </w:rPr>
            </w:pPr>
          </w:p>
        </w:tc>
      </w:tr>
      <w:tr w14:paraId="23A77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124" w:type="dxa"/>
            <w:noWrap w:val="0"/>
            <w:vAlign w:val="top"/>
          </w:tcPr>
          <w:p w14:paraId="4D7FBCD5">
            <w:pPr>
              <w:rPr>
                <w:rFonts w:ascii="Arial"/>
                <w:sz w:val="21"/>
                <w:highlight w:val="none"/>
              </w:rPr>
            </w:pPr>
          </w:p>
        </w:tc>
        <w:tc>
          <w:tcPr>
            <w:tcW w:w="6223" w:type="dxa"/>
            <w:noWrap w:val="0"/>
            <w:vAlign w:val="top"/>
          </w:tcPr>
          <w:p w14:paraId="0433D776">
            <w:pPr>
              <w:rPr>
                <w:rFonts w:ascii="Arial"/>
                <w:sz w:val="21"/>
                <w:highlight w:val="none"/>
              </w:rPr>
            </w:pPr>
          </w:p>
        </w:tc>
        <w:tc>
          <w:tcPr>
            <w:tcW w:w="1853" w:type="dxa"/>
            <w:noWrap w:val="0"/>
            <w:vAlign w:val="top"/>
          </w:tcPr>
          <w:p w14:paraId="1C5EE74E">
            <w:pPr>
              <w:rPr>
                <w:rFonts w:ascii="Arial"/>
                <w:sz w:val="21"/>
                <w:highlight w:val="none"/>
              </w:rPr>
            </w:pPr>
          </w:p>
        </w:tc>
      </w:tr>
      <w:tr w14:paraId="7FE99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124" w:type="dxa"/>
            <w:noWrap w:val="0"/>
            <w:vAlign w:val="top"/>
          </w:tcPr>
          <w:p w14:paraId="56642EB2">
            <w:pPr>
              <w:rPr>
                <w:rFonts w:ascii="Arial"/>
                <w:sz w:val="21"/>
                <w:highlight w:val="none"/>
              </w:rPr>
            </w:pPr>
          </w:p>
        </w:tc>
        <w:tc>
          <w:tcPr>
            <w:tcW w:w="6223" w:type="dxa"/>
            <w:noWrap w:val="0"/>
            <w:vAlign w:val="top"/>
          </w:tcPr>
          <w:p w14:paraId="3E83EA72">
            <w:pPr>
              <w:rPr>
                <w:rFonts w:ascii="Arial"/>
                <w:sz w:val="21"/>
                <w:highlight w:val="none"/>
              </w:rPr>
            </w:pPr>
          </w:p>
        </w:tc>
        <w:tc>
          <w:tcPr>
            <w:tcW w:w="1853" w:type="dxa"/>
            <w:noWrap w:val="0"/>
            <w:vAlign w:val="top"/>
          </w:tcPr>
          <w:p w14:paraId="35B27505">
            <w:pPr>
              <w:rPr>
                <w:rFonts w:ascii="Arial"/>
                <w:sz w:val="21"/>
                <w:highlight w:val="none"/>
              </w:rPr>
            </w:pPr>
          </w:p>
        </w:tc>
      </w:tr>
      <w:tr w14:paraId="737F3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124" w:type="dxa"/>
            <w:noWrap w:val="0"/>
            <w:vAlign w:val="top"/>
          </w:tcPr>
          <w:p w14:paraId="717A8904">
            <w:pPr>
              <w:rPr>
                <w:rFonts w:ascii="Arial"/>
                <w:sz w:val="21"/>
                <w:highlight w:val="none"/>
              </w:rPr>
            </w:pPr>
          </w:p>
        </w:tc>
        <w:tc>
          <w:tcPr>
            <w:tcW w:w="6223" w:type="dxa"/>
            <w:noWrap w:val="0"/>
            <w:vAlign w:val="top"/>
          </w:tcPr>
          <w:p w14:paraId="0A7537E0">
            <w:pPr>
              <w:rPr>
                <w:rFonts w:ascii="Arial"/>
                <w:sz w:val="21"/>
                <w:highlight w:val="none"/>
              </w:rPr>
            </w:pPr>
          </w:p>
        </w:tc>
        <w:tc>
          <w:tcPr>
            <w:tcW w:w="1853" w:type="dxa"/>
            <w:noWrap w:val="0"/>
            <w:vAlign w:val="top"/>
          </w:tcPr>
          <w:p w14:paraId="4E3C2361">
            <w:pPr>
              <w:rPr>
                <w:rFonts w:ascii="Arial"/>
                <w:sz w:val="21"/>
                <w:highlight w:val="none"/>
              </w:rPr>
            </w:pPr>
          </w:p>
        </w:tc>
      </w:tr>
      <w:tr w14:paraId="75D98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124" w:type="dxa"/>
            <w:noWrap w:val="0"/>
            <w:vAlign w:val="top"/>
          </w:tcPr>
          <w:p w14:paraId="6AEBDB83">
            <w:pPr>
              <w:rPr>
                <w:rFonts w:ascii="Arial"/>
                <w:sz w:val="21"/>
                <w:highlight w:val="none"/>
              </w:rPr>
            </w:pPr>
          </w:p>
        </w:tc>
        <w:tc>
          <w:tcPr>
            <w:tcW w:w="6223" w:type="dxa"/>
            <w:noWrap w:val="0"/>
            <w:vAlign w:val="top"/>
          </w:tcPr>
          <w:p w14:paraId="4FD0BFDA">
            <w:pPr>
              <w:rPr>
                <w:rFonts w:ascii="Arial"/>
                <w:sz w:val="21"/>
                <w:highlight w:val="none"/>
              </w:rPr>
            </w:pPr>
          </w:p>
        </w:tc>
        <w:tc>
          <w:tcPr>
            <w:tcW w:w="1853" w:type="dxa"/>
            <w:noWrap w:val="0"/>
            <w:vAlign w:val="top"/>
          </w:tcPr>
          <w:p w14:paraId="7F6423FF">
            <w:pPr>
              <w:rPr>
                <w:rFonts w:ascii="Arial"/>
                <w:sz w:val="21"/>
                <w:highlight w:val="none"/>
              </w:rPr>
            </w:pPr>
          </w:p>
        </w:tc>
      </w:tr>
      <w:tr w14:paraId="0BDDA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124" w:type="dxa"/>
            <w:noWrap w:val="0"/>
            <w:vAlign w:val="top"/>
          </w:tcPr>
          <w:p w14:paraId="0028AB60">
            <w:pPr>
              <w:rPr>
                <w:rFonts w:ascii="Arial"/>
                <w:sz w:val="21"/>
                <w:highlight w:val="none"/>
              </w:rPr>
            </w:pPr>
          </w:p>
        </w:tc>
        <w:tc>
          <w:tcPr>
            <w:tcW w:w="6223" w:type="dxa"/>
            <w:noWrap w:val="0"/>
            <w:vAlign w:val="top"/>
          </w:tcPr>
          <w:p w14:paraId="38595D9F">
            <w:pPr>
              <w:rPr>
                <w:rFonts w:ascii="Arial"/>
                <w:sz w:val="21"/>
                <w:highlight w:val="none"/>
              </w:rPr>
            </w:pPr>
          </w:p>
        </w:tc>
        <w:tc>
          <w:tcPr>
            <w:tcW w:w="1853" w:type="dxa"/>
            <w:noWrap w:val="0"/>
            <w:vAlign w:val="top"/>
          </w:tcPr>
          <w:p w14:paraId="0A2E03DA">
            <w:pPr>
              <w:rPr>
                <w:rFonts w:ascii="Arial"/>
                <w:sz w:val="21"/>
                <w:highlight w:val="none"/>
              </w:rPr>
            </w:pPr>
          </w:p>
        </w:tc>
      </w:tr>
      <w:tr w14:paraId="59C71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124" w:type="dxa"/>
            <w:noWrap w:val="0"/>
            <w:vAlign w:val="top"/>
          </w:tcPr>
          <w:p w14:paraId="63DD80BF">
            <w:pPr>
              <w:rPr>
                <w:rFonts w:ascii="Arial"/>
                <w:sz w:val="21"/>
                <w:highlight w:val="none"/>
              </w:rPr>
            </w:pPr>
          </w:p>
        </w:tc>
        <w:tc>
          <w:tcPr>
            <w:tcW w:w="6223" w:type="dxa"/>
            <w:noWrap w:val="0"/>
            <w:vAlign w:val="top"/>
          </w:tcPr>
          <w:p w14:paraId="091F3C3D">
            <w:pPr>
              <w:rPr>
                <w:rFonts w:ascii="Arial"/>
                <w:sz w:val="21"/>
                <w:highlight w:val="none"/>
              </w:rPr>
            </w:pPr>
          </w:p>
        </w:tc>
        <w:tc>
          <w:tcPr>
            <w:tcW w:w="1853" w:type="dxa"/>
            <w:noWrap w:val="0"/>
            <w:vAlign w:val="top"/>
          </w:tcPr>
          <w:p w14:paraId="1DF1848F">
            <w:pPr>
              <w:rPr>
                <w:rFonts w:ascii="Arial"/>
                <w:sz w:val="21"/>
                <w:highlight w:val="none"/>
              </w:rPr>
            </w:pPr>
          </w:p>
        </w:tc>
      </w:tr>
      <w:tr w14:paraId="0C211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124" w:type="dxa"/>
            <w:noWrap w:val="0"/>
            <w:vAlign w:val="top"/>
          </w:tcPr>
          <w:p w14:paraId="7D354D66">
            <w:pPr>
              <w:rPr>
                <w:rFonts w:ascii="Arial"/>
                <w:sz w:val="21"/>
                <w:highlight w:val="none"/>
              </w:rPr>
            </w:pPr>
          </w:p>
        </w:tc>
        <w:tc>
          <w:tcPr>
            <w:tcW w:w="6223" w:type="dxa"/>
            <w:noWrap w:val="0"/>
            <w:vAlign w:val="top"/>
          </w:tcPr>
          <w:p w14:paraId="0842083F">
            <w:pPr>
              <w:rPr>
                <w:rFonts w:ascii="Arial"/>
                <w:sz w:val="21"/>
                <w:highlight w:val="none"/>
              </w:rPr>
            </w:pPr>
          </w:p>
        </w:tc>
        <w:tc>
          <w:tcPr>
            <w:tcW w:w="1853" w:type="dxa"/>
            <w:noWrap w:val="0"/>
            <w:vAlign w:val="top"/>
          </w:tcPr>
          <w:p w14:paraId="0400E11C">
            <w:pPr>
              <w:rPr>
                <w:rFonts w:ascii="Arial"/>
                <w:sz w:val="21"/>
                <w:highlight w:val="none"/>
              </w:rPr>
            </w:pPr>
          </w:p>
        </w:tc>
      </w:tr>
      <w:tr w14:paraId="52BE3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124" w:type="dxa"/>
            <w:noWrap w:val="0"/>
            <w:vAlign w:val="top"/>
          </w:tcPr>
          <w:p w14:paraId="29B7D6EA">
            <w:pPr>
              <w:rPr>
                <w:rFonts w:ascii="Arial"/>
                <w:sz w:val="21"/>
                <w:highlight w:val="none"/>
              </w:rPr>
            </w:pPr>
          </w:p>
        </w:tc>
        <w:tc>
          <w:tcPr>
            <w:tcW w:w="6223" w:type="dxa"/>
            <w:noWrap w:val="0"/>
            <w:vAlign w:val="top"/>
          </w:tcPr>
          <w:p w14:paraId="215F1F15">
            <w:pPr>
              <w:rPr>
                <w:rFonts w:ascii="Arial"/>
                <w:sz w:val="21"/>
                <w:highlight w:val="none"/>
              </w:rPr>
            </w:pPr>
          </w:p>
        </w:tc>
        <w:tc>
          <w:tcPr>
            <w:tcW w:w="1853" w:type="dxa"/>
            <w:noWrap w:val="0"/>
            <w:vAlign w:val="top"/>
          </w:tcPr>
          <w:p w14:paraId="6E3A9DB6">
            <w:pPr>
              <w:rPr>
                <w:rFonts w:ascii="Arial"/>
                <w:sz w:val="21"/>
                <w:highlight w:val="none"/>
              </w:rPr>
            </w:pPr>
          </w:p>
        </w:tc>
      </w:tr>
      <w:tr w14:paraId="5B9C3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124" w:type="dxa"/>
            <w:noWrap w:val="0"/>
            <w:vAlign w:val="top"/>
          </w:tcPr>
          <w:p w14:paraId="07472809">
            <w:pPr>
              <w:rPr>
                <w:rFonts w:ascii="Arial"/>
                <w:sz w:val="21"/>
                <w:highlight w:val="none"/>
              </w:rPr>
            </w:pPr>
          </w:p>
        </w:tc>
        <w:tc>
          <w:tcPr>
            <w:tcW w:w="6223" w:type="dxa"/>
            <w:noWrap w:val="0"/>
            <w:vAlign w:val="top"/>
          </w:tcPr>
          <w:p w14:paraId="72A3E869">
            <w:pPr>
              <w:rPr>
                <w:rFonts w:ascii="Arial"/>
                <w:sz w:val="21"/>
                <w:highlight w:val="none"/>
              </w:rPr>
            </w:pPr>
          </w:p>
        </w:tc>
        <w:tc>
          <w:tcPr>
            <w:tcW w:w="1853" w:type="dxa"/>
            <w:noWrap w:val="0"/>
            <w:vAlign w:val="top"/>
          </w:tcPr>
          <w:p w14:paraId="20B826FD">
            <w:pPr>
              <w:rPr>
                <w:rFonts w:ascii="Arial"/>
                <w:sz w:val="21"/>
                <w:highlight w:val="none"/>
              </w:rPr>
            </w:pPr>
          </w:p>
        </w:tc>
      </w:tr>
      <w:tr w14:paraId="2DED2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124" w:type="dxa"/>
            <w:noWrap w:val="0"/>
            <w:vAlign w:val="top"/>
          </w:tcPr>
          <w:p w14:paraId="44FB739E">
            <w:pPr>
              <w:rPr>
                <w:rFonts w:ascii="Arial"/>
                <w:sz w:val="21"/>
                <w:highlight w:val="none"/>
              </w:rPr>
            </w:pPr>
          </w:p>
        </w:tc>
        <w:tc>
          <w:tcPr>
            <w:tcW w:w="6223" w:type="dxa"/>
            <w:noWrap w:val="0"/>
            <w:vAlign w:val="top"/>
          </w:tcPr>
          <w:p w14:paraId="298320FB">
            <w:pPr>
              <w:rPr>
                <w:rFonts w:ascii="Arial"/>
                <w:sz w:val="21"/>
                <w:highlight w:val="none"/>
              </w:rPr>
            </w:pPr>
          </w:p>
        </w:tc>
        <w:tc>
          <w:tcPr>
            <w:tcW w:w="1853" w:type="dxa"/>
            <w:noWrap w:val="0"/>
            <w:vAlign w:val="top"/>
          </w:tcPr>
          <w:p w14:paraId="5C57C9FF">
            <w:pPr>
              <w:rPr>
                <w:rFonts w:ascii="Arial"/>
                <w:sz w:val="21"/>
                <w:highlight w:val="none"/>
              </w:rPr>
            </w:pPr>
          </w:p>
        </w:tc>
      </w:tr>
      <w:tr w14:paraId="760BD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124" w:type="dxa"/>
            <w:noWrap w:val="0"/>
            <w:vAlign w:val="top"/>
          </w:tcPr>
          <w:p w14:paraId="4B80A6D4">
            <w:pPr>
              <w:rPr>
                <w:rFonts w:ascii="Arial"/>
                <w:sz w:val="21"/>
                <w:highlight w:val="none"/>
              </w:rPr>
            </w:pPr>
          </w:p>
        </w:tc>
        <w:tc>
          <w:tcPr>
            <w:tcW w:w="6223" w:type="dxa"/>
            <w:noWrap w:val="0"/>
            <w:vAlign w:val="top"/>
          </w:tcPr>
          <w:p w14:paraId="1648BEB3">
            <w:pPr>
              <w:rPr>
                <w:rFonts w:ascii="Arial"/>
                <w:sz w:val="21"/>
                <w:highlight w:val="none"/>
              </w:rPr>
            </w:pPr>
          </w:p>
        </w:tc>
        <w:tc>
          <w:tcPr>
            <w:tcW w:w="1853" w:type="dxa"/>
            <w:noWrap w:val="0"/>
            <w:vAlign w:val="top"/>
          </w:tcPr>
          <w:p w14:paraId="0582619D">
            <w:pPr>
              <w:rPr>
                <w:rFonts w:ascii="Arial"/>
                <w:sz w:val="21"/>
                <w:highlight w:val="none"/>
              </w:rPr>
            </w:pPr>
          </w:p>
        </w:tc>
      </w:tr>
      <w:tr w14:paraId="51C6E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124" w:type="dxa"/>
            <w:noWrap w:val="0"/>
            <w:vAlign w:val="top"/>
          </w:tcPr>
          <w:p w14:paraId="62D05758">
            <w:pPr>
              <w:rPr>
                <w:rFonts w:ascii="Arial"/>
                <w:sz w:val="21"/>
                <w:highlight w:val="none"/>
              </w:rPr>
            </w:pPr>
          </w:p>
        </w:tc>
        <w:tc>
          <w:tcPr>
            <w:tcW w:w="6223" w:type="dxa"/>
            <w:noWrap w:val="0"/>
            <w:vAlign w:val="top"/>
          </w:tcPr>
          <w:p w14:paraId="6A444147">
            <w:pPr>
              <w:rPr>
                <w:rFonts w:ascii="Arial"/>
                <w:sz w:val="21"/>
                <w:highlight w:val="none"/>
              </w:rPr>
            </w:pPr>
          </w:p>
        </w:tc>
        <w:tc>
          <w:tcPr>
            <w:tcW w:w="1853" w:type="dxa"/>
            <w:noWrap w:val="0"/>
            <w:vAlign w:val="top"/>
          </w:tcPr>
          <w:p w14:paraId="1804C9F0">
            <w:pPr>
              <w:rPr>
                <w:rFonts w:ascii="Arial"/>
                <w:sz w:val="21"/>
                <w:highlight w:val="none"/>
              </w:rPr>
            </w:pPr>
          </w:p>
        </w:tc>
      </w:tr>
    </w:tbl>
    <w:p w14:paraId="0790E642">
      <w:pPr>
        <w:spacing w:line="272" w:lineRule="auto"/>
        <w:rPr>
          <w:rFonts w:ascii="Arial"/>
          <w:sz w:val="21"/>
          <w:highlight w:val="none"/>
        </w:rPr>
      </w:pPr>
    </w:p>
    <w:p w14:paraId="34D58959">
      <w:pPr>
        <w:spacing w:line="289" w:lineRule="auto"/>
        <w:rPr>
          <w:rFonts w:ascii="Arial"/>
          <w:sz w:val="21"/>
          <w:highlight w:val="none"/>
        </w:rPr>
      </w:pPr>
      <w:bookmarkStart w:id="657" w:name="bookmark86"/>
      <w:bookmarkEnd w:id="657"/>
    </w:p>
    <w:p w14:paraId="78135073">
      <w:pPr>
        <w:spacing w:before="83" w:line="221" w:lineRule="auto"/>
        <w:ind w:left="3479"/>
        <w:rPr>
          <w:rFonts w:ascii="黑体" w:hAnsi="黑体" w:eastAsia="黑体" w:cs="黑体"/>
          <w:spacing w:val="11"/>
          <w:sz w:val="19"/>
          <w:szCs w:val="19"/>
          <w:highlight w:val="none"/>
        </w:rPr>
      </w:pPr>
    </w:p>
    <w:p w14:paraId="2FC560B8">
      <w:pPr>
        <w:spacing w:before="83" w:line="221" w:lineRule="auto"/>
        <w:ind w:left="3479"/>
        <w:rPr>
          <w:rFonts w:ascii="黑体" w:hAnsi="黑体" w:eastAsia="黑体" w:cs="黑体"/>
          <w:sz w:val="19"/>
          <w:szCs w:val="19"/>
          <w:highlight w:val="none"/>
        </w:rPr>
      </w:pPr>
      <w:r>
        <w:rPr>
          <w:rFonts w:ascii="黑体" w:hAnsi="黑体" w:eastAsia="黑体" w:cs="黑体"/>
          <w:spacing w:val="11"/>
          <w:sz w:val="19"/>
          <w:szCs w:val="19"/>
          <w:highlight w:val="none"/>
        </w:rPr>
        <w:t>表</w:t>
      </w:r>
      <w:r>
        <w:rPr>
          <w:rFonts w:ascii="黑体" w:hAnsi="黑体" w:eastAsia="黑体" w:cs="黑体"/>
          <w:spacing w:val="-45"/>
          <w:sz w:val="19"/>
          <w:szCs w:val="19"/>
          <w:highlight w:val="none"/>
        </w:rPr>
        <w:t xml:space="preserve"> </w:t>
      </w:r>
      <w:r>
        <w:rPr>
          <w:rFonts w:ascii="Times New Roman" w:hAnsi="Times New Roman" w:eastAsia="Times New Roman" w:cs="Times New Roman"/>
          <w:spacing w:val="11"/>
          <w:sz w:val="19"/>
          <w:szCs w:val="19"/>
          <w:highlight w:val="none"/>
        </w:rPr>
        <w:t>E.5.1</w:t>
      </w:r>
      <w:r>
        <w:rPr>
          <w:rFonts w:ascii="Times New Roman" w:hAnsi="Times New Roman" w:eastAsia="Times New Roman" w:cs="Times New Roman"/>
          <w:spacing w:val="2"/>
          <w:sz w:val="19"/>
          <w:szCs w:val="19"/>
          <w:highlight w:val="none"/>
        </w:rPr>
        <w:t xml:space="preserve">   </w:t>
      </w:r>
      <w:r>
        <w:rPr>
          <w:rFonts w:ascii="黑体" w:hAnsi="黑体" w:eastAsia="黑体" w:cs="黑体"/>
          <w:spacing w:val="11"/>
          <w:sz w:val="19"/>
          <w:szCs w:val="19"/>
          <w:highlight w:val="none"/>
        </w:rPr>
        <w:t>增值税计价表</w:t>
      </w:r>
    </w:p>
    <w:p w14:paraId="5D37B12C">
      <w:pPr>
        <w:pStyle w:val="24"/>
        <w:spacing w:before="86" w:line="220" w:lineRule="auto"/>
        <w:rPr>
          <w:sz w:val="17"/>
          <w:szCs w:val="17"/>
          <w:highlight w:val="none"/>
        </w:rPr>
      </w:pPr>
      <w:r>
        <w:rPr>
          <w:spacing w:val="-1"/>
          <w:sz w:val="20"/>
          <w:szCs w:val="20"/>
          <w:highlight w:val="none"/>
        </w:rPr>
        <w:t>工程名称：</w:t>
      </w:r>
      <w:r>
        <w:rPr>
          <w:spacing w:val="2"/>
          <w:sz w:val="20"/>
          <w:szCs w:val="20"/>
          <w:highlight w:val="none"/>
        </w:rPr>
        <w:t xml:space="preserve">                        </w:t>
      </w:r>
      <w:r>
        <w:rPr>
          <w:spacing w:val="1"/>
          <w:sz w:val="20"/>
          <w:szCs w:val="20"/>
          <w:highlight w:val="none"/>
        </w:rPr>
        <w:t xml:space="preserve">         </w:t>
      </w:r>
      <w:r>
        <w:rPr>
          <w:spacing w:val="-1"/>
          <w:sz w:val="20"/>
          <w:szCs w:val="20"/>
          <w:highlight w:val="none"/>
        </w:rPr>
        <w:t xml:space="preserve">标段：                             </w:t>
      </w:r>
      <w:r>
        <w:rPr>
          <w:spacing w:val="-1"/>
          <w:sz w:val="17"/>
          <w:szCs w:val="17"/>
          <w:highlight w:val="none"/>
        </w:rPr>
        <w:t>第</w:t>
      </w:r>
      <w:r>
        <w:rPr>
          <w:spacing w:val="34"/>
          <w:sz w:val="17"/>
          <w:szCs w:val="17"/>
          <w:highlight w:val="none"/>
        </w:rPr>
        <w:t xml:space="preserve">  </w:t>
      </w:r>
      <w:r>
        <w:rPr>
          <w:spacing w:val="-1"/>
          <w:sz w:val="17"/>
          <w:szCs w:val="17"/>
          <w:highlight w:val="none"/>
        </w:rPr>
        <w:t>页   共</w:t>
      </w:r>
      <w:r>
        <w:rPr>
          <w:spacing w:val="26"/>
          <w:sz w:val="17"/>
          <w:szCs w:val="17"/>
          <w:highlight w:val="none"/>
        </w:rPr>
        <w:t xml:space="preserve">  </w:t>
      </w:r>
      <w:r>
        <w:rPr>
          <w:spacing w:val="-1"/>
          <w:sz w:val="17"/>
          <w:szCs w:val="17"/>
          <w:highlight w:val="none"/>
        </w:rPr>
        <w:t>页</w:t>
      </w:r>
    </w:p>
    <w:p w14:paraId="31B46D22">
      <w:pPr>
        <w:spacing w:line="97"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2817"/>
        <w:gridCol w:w="1988"/>
        <w:gridCol w:w="1129"/>
        <w:gridCol w:w="1129"/>
        <w:gridCol w:w="1573"/>
      </w:tblGrid>
      <w:tr w14:paraId="3568A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64" w:type="dxa"/>
            <w:noWrap w:val="0"/>
            <w:vAlign w:val="top"/>
          </w:tcPr>
          <w:p w14:paraId="258AFAA9">
            <w:pPr>
              <w:pStyle w:val="453"/>
              <w:spacing w:before="74" w:line="221" w:lineRule="auto"/>
              <w:ind w:left="65"/>
              <w:rPr>
                <w:highlight w:val="none"/>
              </w:rPr>
            </w:pPr>
            <w:r>
              <w:rPr>
                <w:spacing w:val="-2"/>
                <w:highlight w:val="none"/>
              </w:rPr>
              <w:t>序号</w:t>
            </w:r>
          </w:p>
        </w:tc>
        <w:tc>
          <w:tcPr>
            <w:tcW w:w="2817" w:type="dxa"/>
            <w:noWrap w:val="0"/>
            <w:vAlign w:val="top"/>
          </w:tcPr>
          <w:p w14:paraId="0F47B8AF">
            <w:pPr>
              <w:pStyle w:val="453"/>
              <w:spacing w:before="73" w:line="220" w:lineRule="auto"/>
              <w:ind w:left="1000"/>
              <w:rPr>
                <w:highlight w:val="none"/>
              </w:rPr>
            </w:pPr>
            <w:r>
              <w:rPr>
                <w:spacing w:val="2"/>
                <w:highlight w:val="none"/>
              </w:rPr>
              <w:t>项目名称</w:t>
            </w:r>
          </w:p>
        </w:tc>
        <w:tc>
          <w:tcPr>
            <w:tcW w:w="1988" w:type="dxa"/>
            <w:noWrap w:val="0"/>
            <w:vAlign w:val="top"/>
          </w:tcPr>
          <w:p w14:paraId="79DDCB4E">
            <w:pPr>
              <w:pStyle w:val="453"/>
              <w:spacing w:before="73" w:line="219" w:lineRule="auto"/>
              <w:ind w:left="393"/>
              <w:rPr>
                <w:highlight w:val="none"/>
              </w:rPr>
            </w:pPr>
            <w:r>
              <w:rPr>
                <w:spacing w:val="3"/>
                <w:highlight w:val="none"/>
              </w:rPr>
              <w:t>计算基础说明</w:t>
            </w:r>
          </w:p>
        </w:tc>
        <w:tc>
          <w:tcPr>
            <w:tcW w:w="1129" w:type="dxa"/>
            <w:noWrap w:val="0"/>
            <w:vAlign w:val="top"/>
          </w:tcPr>
          <w:p w14:paraId="457585A7">
            <w:pPr>
              <w:pStyle w:val="453"/>
              <w:spacing w:before="73" w:line="219" w:lineRule="auto"/>
              <w:ind w:left="166"/>
              <w:rPr>
                <w:highlight w:val="none"/>
              </w:rPr>
            </w:pPr>
            <w:r>
              <w:rPr>
                <w:spacing w:val="-2"/>
                <w:highlight w:val="none"/>
              </w:rPr>
              <w:t>计算基础</w:t>
            </w:r>
          </w:p>
        </w:tc>
        <w:tc>
          <w:tcPr>
            <w:tcW w:w="1129" w:type="dxa"/>
            <w:noWrap w:val="0"/>
            <w:vAlign w:val="top"/>
          </w:tcPr>
          <w:p w14:paraId="66EB7456">
            <w:pPr>
              <w:pStyle w:val="453"/>
              <w:spacing w:before="73" w:line="219" w:lineRule="auto"/>
              <w:ind w:left="166"/>
              <w:rPr>
                <w:highlight w:val="none"/>
              </w:rPr>
            </w:pPr>
            <w:r>
              <w:rPr>
                <w:spacing w:val="8"/>
                <w:highlight w:val="none"/>
              </w:rPr>
              <w:t>税率</w:t>
            </w:r>
            <w:r>
              <w:rPr>
                <w:rFonts w:hint="eastAsia"/>
                <w:spacing w:val="8"/>
                <w:highlight w:val="none"/>
                <w:lang w:eastAsia="zh-CN"/>
              </w:rPr>
              <w:t>（</w:t>
            </w:r>
            <w:r>
              <w:rPr>
                <w:spacing w:val="8"/>
                <w:highlight w:val="none"/>
              </w:rPr>
              <w:t>%)</w:t>
            </w:r>
          </w:p>
        </w:tc>
        <w:tc>
          <w:tcPr>
            <w:tcW w:w="1573" w:type="dxa"/>
            <w:noWrap w:val="0"/>
            <w:vAlign w:val="top"/>
          </w:tcPr>
          <w:p w14:paraId="255F9BBD">
            <w:pPr>
              <w:pStyle w:val="453"/>
              <w:spacing w:before="73" w:line="219" w:lineRule="auto"/>
              <w:ind w:left="387"/>
              <w:rPr>
                <w:highlight w:val="none"/>
              </w:rPr>
            </w:pPr>
            <w:r>
              <w:rPr>
                <w:spacing w:val="8"/>
                <w:highlight w:val="none"/>
              </w:rPr>
              <w:t>金额</w:t>
            </w:r>
            <w:r>
              <w:rPr>
                <w:rFonts w:hint="eastAsia"/>
                <w:spacing w:val="8"/>
                <w:highlight w:val="none"/>
                <w:lang w:eastAsia="zh-CN"/>
              </w:rPr>
              <w:t>（</w:t>
            </w:r>
            <w:r>
              <w:rPr>
                <w:spacing w:val="8"/>
                <w:highlight w:val="none"/>
              </w:rPr>
              <w:t>元)</w:t>
            </w:r>
          </w:p>
        </w:tc>
      </w:tr>
      <w:tr w14:paraId="04301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564" w:type="dxa"/>
            <w:noWrap w:val="0"/>
            <w:vAlign w:val="top"/>
          </w:tcPr>
          <w:p w14:paraId="65F2CD57">
            <w:pPr>
              <w:rPr>
                <w:rFonts w:ascii="Arial"/>
                <w:sz w:val="21"/>
                <w:highlight w:val="none"/>
              </w:rPr>
            </w:pPr>
          </w:p>
        </w:tc>
        <w:tc>
          <w:tcPr>
            <w:tcW w:w="2817" w:type="dxa"/>
            <w:noWrap w:val="0"/>
            <w:vAlign w:val="top"/>
          </w:tcPr>
          <w:p w14:paraId="55281D79">
            <w:pPr>
              <w:rPr>
                <w:rFonts w:ascii="Arial"/>
                <w:sz w:val="21"/>
                <w:highlight w:val="none"/>
              </w:rPr>
            </w:pPr>
          </w:p>
        </w:tc>
        <w:tc>
          <w:tcPr>
            <w:tcW w:w="1988" w:type="dxa"/>
            <w:noWrap w:val="0"/>
            <w:vAlign w:val="top"/>
          </w:tcPr>
          <w:p w14:paraId="2CF6677D">
            <w:pPr>
              <w:rPr>
                <w:rFonts w:ascii="Arial"/>
                <w:sz w:val="21"/>
                <w:highlight w:val="none"/>
              </w:rPr>
            </w:pPr>
          </w:p>
        </w:tc>
        <w:tc>
          <w:tcPr>
            <w:tcW w:w="1129" w:type="dxa"/>
            <w:noWrap w:val="0"/>
            <w:vAlign w:val="top"/>
          </w:tcPr>
          <w:p w14:paraId="3AA591F1">
            <w:pPr>
              <w:rPr>
                <w:rFonts w:ascii="Arial"/>
                <w:sz w:val="21"/>
                <w:highlight w:val="none"/>
              </w:rPr>
            </w:pPr>
          </w:p>
        </w:tc>
        <w:tc>
          <w:tcPr>
            <w:tcW w:w="1129" w:type="dxa"/>
            <w:noWrap w:val="0"/>
            <w:vAlign w:val="top"/>
          </w:tcPr>
          <w:p w14:paraId="144E97AC">
            <w:pPr>
              <w:rPr>
                <w:rFonts w:ascii="Arial"/>
                <w:sz w:val="21"/>
                <w:highlight w:val="none"/>
              </w:rPr>
            </w:pPr>
          </w:p>
        </w:tc>
        <w:tc>
          <w:tcPr>
            <w:tcW w:w="1573" w:type="dxa"/>
            <w:noWrap w:val="0"/>
            <w:vAlign w:val="top"/>
          </w:tcPr>
          <w:p w14:paraId="3BA58730">
            <w:pPr>
              <w:rPr>
                <w:rFonts w:ascii="Arial"/>
                <w:sz w:val="21"/>
                <w:highlight w:val="none"/>
              </w:rPr>
            </w:pPr>
          </w:p>
        </w:tc>
      </w:tr>
      <w:tr w14:paraId="11A8D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64" w:type="dxa"/>
            <w:noWrap w:val="0"/>
            <w:vAlign w:val="top"/>
          </w:tcPr>
          <w:p w14:paraId="694912D9">
            <w:pPr>
              <w:rPr>
                <w:rFonts w:ascii="Arial"/>
                <w:sz w:val="21"/>
                <w:highlight w:val="none"/>
              </w:rPr>
            </w:pPr>
          </w:p>
        </w:tc>
        <w:tc>
          <w:tcPr>
            <w:tcW w:w="2817" w:type="dxa"/>
            <w:noWrap w:val="0"/>
            <w:vAlign w:val="top"/>
          </w:tcPr>
          <w:p w14:paraId="6E08060B">
            <w:pPr>
              <w:rPr>
                <w:rFonts w:ascii="Arial"/>
                <w:sz w:val="21"/>
                <w:highlight w:val="none"/>
              </w:rPr>
            </w:pPr>
          </w:p>
        </w:tc>
        <w:tc>
          <w:tcPr>
            <w:tcW w:w="1988" w:type="dxa"/>
            <w:noWrap w:val="0"/>
            <w:vAlign w:val="top"/>
          </w:tcPr>
          <w:p w14:paraId="0BC5A9E7">
            <w:pPr>
              <w:rPr>
                <w:rFonts w:ascii="Arial"/>
                <w:sz w:val="21"/>
                <w:highlight w:val="none"/>
              </w:rPr>
            </w:pPr>
          </w:p>
        </w:tc>
        <w:tc>
          <w:tcPr>
            <w:tcW w:w="1129" w:type="dxa"/>
            <w:noWrap w:val="0"/>
            <w:vAlign w:val="top"/>
          </w:tcPr>
          <w:p w14:paraId="55B4D243">
            <w:pPr>
              <w:rPr>
                <w:rFonts w:ascii="Arial"/>
                <w:sz w:val="21"/>
                <w:highlight w:val="none"/>
              </w:rPr>
            </w:pPr>
          </w:p>
        </w:tc>
        <w:tc>
          <w:tcPr>
            <w:tcW w:w="1129" w:type="dxa"/>
            <w:noWrap w:val="0"/>
            <w:vAlign w:val="top"/>
          </w:tcPr>
          <w:p w14:paraId="1D5432DE">
            <w:pPr>
              <w:rPr>
                <w:rFonts w:ascii="Arial"/>
                <w:sz w:val="21"/>
                <w:highlight w:val="none"/>
              </w:rPr>
            </w:pPr>
          </w:p>
        </w:tc>
        <w:tc>
          <w:tcPr>
            <w:tcW w:w="1573" w:type="dxa"/>
            <w:noWrap w:val="0"/>
            <w:vAlign w:val="top"/>
          </w:tcPr>
          <w:p w14:paraId="0DF47953">
            <w:pPr>
              <w:rPr>
                <w:rFonts w:ascii="Arial"/>
                <w:sz w:val="21"/>
                <w:highlight w:val="none"/>
              </w:rPr>
            </w:pPr>
          </w:p>
        </w:tc>
      </w:tr>
      <w:tr w14:paraId="4120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62344466">
            <w:pPr>
              <w:rPr>
                <w:rFonts w:ascii="Arial"/>
                <w:sz w:val="21"/>
                <w:highlight w:val="none"/>
              </w:rPr>
            </w:pPr>
          </w:p>
        </w:tc>
        <w:tc>
          <w:tcPr>
            <w:tcW w:w="2817" w:type="dxa"/>
            <w:noWrap w:val="0"/>
            <w:vAlign w:val="top"/>
          </w:tcPr>
          <w:p w14:paraId="0CD08F63">
            <w:pPr>
              <w:rPr>
                <w:rFonts w:ascii="Arial"/>
                <w:sz w:val="21"/>
                <w:highlight w:val="none"/>
              </w:rPr>
            </w:pPr>
          </w:p>
        </w:tc>
        <w:tc>
          <w:tcPr>
            <w:tcW w:w="1988" w:type="dxa"/>
            <w:noWrap w:val="0"/>
            <w:vAlign w:val="top"/>
          </w:tcPr>
          <w:p w14:paraId="1F4969D3">
            <w:pPr>
              <w:rPr>
                <w:rFonts w:ascii="Arial"/>
                <w:sz w:val="21"/>
                <w:highlight w:val="none"/>
              </w:rPr>
            </w:pPr>
          </w:p>
        </w:tc>
        <w:tc>
          <w:tcPr>
            <w:tcW w:w="1129" w:type="dxa"/>
            <w:noWrap w:val="0"/>
            <w:vAlign w:val="top"/>
          </w:tcPr>
          <w:p w14:paraId="1537A459">
            <w:pPr>
              <w:rPr>
                <w:rFonts w:ascii="Arial"/>
                <w:sz w:val="21"/>
                <w:highlight w:val="none"/>
              </w:rPr>
            </w:pPr>
          </w:p>
        </w:tc>
        <w:tc>
          <w:tcPr>
            <w:tcW w:w="1129" w:type="dxa"/>
            <w:noWrap w:val="0"/>
            <w:vAlign w:val="top"/>
          </w:tcPr>
          <w:p w14:paraId="3FD88D94">
            <w:pPr>
              <w:rPr>
                <w:rFonts w:ascii="Arial"/>
                <w:sz w:val="21"/>
                <w:highlight w:val="none"/>
              </w:rPr>
            </w:pPr>
          </w:p>
        </w:tc>
        <w:tc>
          <w:tcPr>
            <w:tcW w:w="1573" w:type="dxa"/>
            <w:noWrap w:val="0"/>
            <w:vAlign w:val="top"/>
          </w:tcPr>
          <w:p w14:paraId="2D80543C">
            <w:pPr>
              <w:rPr>
                <w:rFonts w:ascii="Arial"/>
                <w:sz w:val="21"/>
                <w:highlight w:val="none"/>
              </w:rPr>
            </w:pPr>
          </w:p>
        </w:tc>
      </w:tr>
      <w:tr w14:paraId="36F6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64" w:type="dxa"/>
            <w:noWrap w:val="0"/>
            <w:vAlign w:val="top"/>
          </w:tcPr>
          <w:p w14:paraId="53BC2B55">
            <w:pPr>
              <w:rPr>
                <w:rFonts w:ascii="Arial"/>
                <w:sz w:val="21"/>
                <w:highlight w:val="none"/>
              </w:rPr>
            </w:pPr>
          </w:p>
        </w:tc>
        <w:tc>
          <w:tcPr>
            <w:tcW w:w="2817" w:type="dxa"/>
            <w:noWrap w:val="0"/>
            <w:vAlign w:val="top"/>
          </w:tcPr>
          <w:p w14:paraId="41416013">
            <w:pPr>
              <w:rPr>
                <w:rFonts w:ascii="Arial"/>
                <w:sz w:val="21"/>
                <w:highlight w:val="none"/>
              </w:rPr>
            </w:pPr>
          </w:p>
        </w:tc>
        <w:tc>
          <w:tcPr>
            <w:tcW w:w="1988" w:type="dxa"/>
            <w:noWrap w:val="0"/>
            <w:vAlign w:val="top"/>
          </w:tcPr>
          <w:p w14:paraId="4C0B01AF">
            <w:pPr>
              <w:rPr>
                <w:rFonts w:ascii="Arial"/>
                <w:sz w:val="21"/>
                <w:highlight w:val="none"/>
              </w:rPr>
            </w:pPr>
          </w:p>
        </w:tc>
        <w:tc>
          <w:tcPr>
            <w:tcW w:w="1129" w:type="dxa"/>
            <w:noWrap w:val="0"/>
            <w:vAlign w:val="top"/>
          </w:tcPr>
          <w:p w14:paraId="7B503962">
            <w:pPr>
              <w:rPr>
                <w:rFonts w:ascii="Arial"/>
                <w:sz w:val="21"/>
                <w:highlight w:val="none"/>
              </w:rPr>
            </w:pPr>
          </w:p>
        </w:tc>
        <w:tc>
          <w:tcPr>
            <w:tcW w:w="1129" w:type="dxa"/>
            <w:noWrap w:val="0"/>
            <w:vAlign w:val="top"/>
          </w:tcPr>
          <w:p w14:paraId="364AA456">
            <w:pPr>
              <w:rPr>
                <w:rFonts w:ascii="Arial"/>
                <w:sz w:val="21"/>
                <w:highlight w:val="none"/>
              </w:rPr>
            </w:pPr>
          </w:p>
        </w:tc>
        <w:tc>
          <w:tcPr>
            <w:tcW w:w="1573" w:type="dxa"/>
            <w:noWrap w:val="0"/>
            <w:vAlign w:val="top"/>
          </w:tcPr>
          <w:p w14:paraId="33D32767">
            <w:pPr>
              <w:rPr>
                <w:rFonts w:ascii="Arial"/>
                <w:sz w:val="21"/>
                <w:highlight w:val="none"/>
              </w:rPr>
            </w:pPr>
          </w:p>
        </w:tc>
      </w:tr>
      <w:tr w14:paraId="19EF7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469F48DF">
            <w:pPr>
              <w:rPr>
                <w:rFonts w:ascii="Arial"/>
                <w:sz w:val="21"/>
                <w:highlight w:val="none"/>
              </w:rPr>
            </w:pPr>
          </w:p>
        </w:tc>
        <w:tc>
          <w:tcPr>
            <w:tcW w:w="2817" w:type="dxa"/>
            <w:noWrap w:val="0"/>
            <w:vAlign w:val="top"/>
          </w:tcPr>
          <w:p w14:paraId="519CACD4">
            <w:pPr>
              <w:rPr>
                <w:rFonts w:ascii="Arial"/>
                <w:sz w:val="21"/>
                <w:highlight w:val="none"/>
              </w:rPr>
            </w:pPr>
          </w:p>
        </w:tc>
        <w:tc>
          <w:tcPr>
            <w:tcW w:w="1988" w:type="dxa"/>
            <w:noWrap w:val="0"/>
            <w:vAlign w:val="top"/>
          </w:tcPr>
          <w:p w14:paraId="58C40694">
            <w:pPr>
              <w:rPr>
                <w:rFonts w:ascii="Arial"/>
                <w:sz w:val="21"/>
                <w:highlight w:val="none"/>
              </w:rPr>
            </w:pPr>
          </w:p>
        </w:tc>
        <w:tc>
          <w:tcPr>
            <w:tcW w:w="1129" w:type="dxa"/>
            <w:noWrap w:val="0"/>
            <w:vAlign w:val="top"/>
          </w:tcPr>
          <w:p w14:paraId="3F372670">
            <w:pPr>
              <w:rPr>
                <w:rFonts w:ascii="Arial"/>
                <w:sz w:val="21"/>
                <w:highlight w:val="none"/>
              </w:rPr>
            </w:pPr>
          </w:p>
        </w:tc>
        <w:tc>
          <w:tcPr>
            <w:tcW w:w="1129" w:type="dxa"/>
            <w:noWrap w:val="0"/>
            <w:vAlign w:val="top"/>
          </w:tcPr>
          <w:p w14:paraId="3CECCE6B">
            <w:pPr>
              <w:rPr>
                <w:rFonts w:ascii="Arial"/>
                <w:sz w:val="21"/>
                <w:highlight w:val="none"/>
              </w:rPr>
            </w:pPr>
          </w:p>
        </w:tc>
        <w:tc>
          <w:tcPr>
            <w:tcW w:w="1573" w:type="dxa"/>
            <w:noWrap w:val="0"/>
            <w:vAlign w:val="top"/>
          </w:tcPr>
          <w:p w14:paraId="16F2B07B">
            <w:pPr>
              <w:rPr>
                <w:rFonts w:ascii="Arial"/>
                <w:sz w:val="21"/>
                <w:highlight w:val="none"/>
              </w:rPr>
            </w:pPr>
          </w:p>
        </w:tc>
      </w:tr>
      <w:tr w14:paraId="2C88E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7BBD706A">
            <w:pPr>
              <w:rPr>
                <w:rFonts w:ascii="Arial"/>
                <w:sz w:val="21"/>
                <w:highlight w:val="none"/>
              </w:rPr>
            </w:pPr>
          </w:p>
        </w:tc>
        <w:tc>
          <w:tcPr>
            <w:tcW w:w="2817" w:type="dxa"/>
            <w:noWrap w:val="0"/>
            <w:vAlign w:val="top"/>
          </w:tcPr>
          <w:p w14:paraId="25614ACA">
            <w:pPr>
              <w:rPr>
                <w:rFonts w:ascii="Arial"/>
                <w:sz w:val="21"/>
                <w:highlight w:val="none"/>
              </w:rPr>
            </w:pPr>
          </w:p>
        </w:tc>
        <w:tc>
          <w:tcPr>
            <w:tcW w:w="1988" w:type="dxa"/>
            <w:noWrap w:val="0"/>
            <w:vAlign w:val="top"/>
          </w:tcPr>
          <w:p w14:paraId="5FFB08D0">
            <w:pPr>
              <w:rPr>
                <w:rFonts w:ascii="Arial"/>
                <w:sz w:val="21"/>
                <w:highlight w:val="none"/>
              </w:rPr>
            </w:pPr>
          </w:p>
        </w:tc>
        <w:tc>
          <w:tcPr>
            <w:tcW w:w="1129" w:type="dxa"/>
            <w:noWrap w:val="0"/>
            <w:vAlign w:val="top"/>
          </w:tcPr>
          <w:p w14:paraId="58B80398">
            <w:pPr>
              <w:rPr>
                <w:rFonts w:ascii="Arial"/>
                <w:sz w:val="21"/>
                <w:highlight w:val="none"/>
              </w:rPr>
            </w:pPr>
          </w:p>
        </w:tc>
        <w:tc>
          <w:tcPr>
            <w:tcW w:w="1129" w:type="dxa"/>
            <w:noWrap w:val="0"/>
            <w:vAlign w:val="top"/>
          </w:tcPr>
          <w:p w14:paraId="2A8442F6">
            <w:pPr>
              <w:rPr>
                <w:rFonts w:ascii="Arial"/>
                <w:sz w:val="21"/>
                <w:highlight w:val="none"/>
              </w:rPr>
            </w:pPr>
          </w:p>
        </w:tc>
        <w:tc>
          <w:tcPr>
            <w:tcW w:w="1573" w:type="dxa"/>
            <w:noWrap w:val="0"/>
            <w:vAlign w:val="top"/>
          </w:tcPr>
          <w:p w14:paraId="18937E91">
            <w:pPr>
              <w:rPr>
                <w:rFonts w:ascii="Arial"/>
                <w:sz w:val="21"/>
                <w:highlight w:val="none"/>
              </w:rPr>
            </w:pPr>
          </w:p>
        </w:tc>
      </w:tr>
      <w:tr w14:paraId="23A3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4" w:type="dxa"/>
            <w:noWrap w:val="0"/>
            <w:vAlign w:val="top"/>
          </w:tcPr>
          <w:p w14:paraId="6B69C591">
            <w:pPr>
              <w:rPr>
                <w:rFonts w:ascii="Arial"/>
                <w:sz w:val="21"/>
                <w:highlight w:val="none"/>
              </w:rPr>
            </w:pPr>
          </w:p>
        </w:tc>
        <w:tc>
          <w:tcPr>
            <w:tcW w:w="2817" w:type="dxa"/>
            <w:noWrap w:val="0"/>
            <w:vAlign w:val="top"/>
          </w:tcPr>
          <w:p w14:paraId="21C5FF41">
            <w:pPr>
              <w:rPr>
                <w:rFonts w:ascii="Arial"/>
                <w:sz w:val="21"/>
                <w:highlight w:val="none"/>
              </w:rPr>
            </w:pPr>
          </w:p>
        </w:tc>
        <w:tc>
          <w:tcPr>
            <w:tcW w:w="1988" w:type="dxa"/>
            <w:noWrap w:val="0"/>
            <w:vAlign w:val="top"/>
          </w:tcPr>
          <w:p w14:paraId="2CFEBDFE">
            <w:pPr>
              <w:rPr>
                <w:rFonts w:ascii="Arial"/>
                <w:sz w:val="21"/>
                <w:highlight w:val="none"/>
              </w:rPr>
            </w:pPr>
          </w:p>
        </w:tc>
        <w:tc>
          <w:tcPr>
            <w:tcW w:w="1129" w:type="dxa"/>
            <w:noWrap w:val="0"/>
            <w:vAlign w:val="top"/>
          </w:tcPr>
          <w:p w14:paraId="11FC890C">
            <w:pPr>
              <w:rPr>
                <w:rFonts w:ascii="Arial"/>
                <w:sz w:val="21"/>
                <w:highlight w:val="none"/>
              </w:rPr>
            </w:pPr>
          </w:p>
        </w:tc>
        <w:tc>
          <w:tcPr>
            <w:tcW w:w="1129" w:type="dxa"/>
            <w:noWrap w:val="0"/>
            <w:vAlign w:val="top"/>
          </w:tcPr>
          <w:p w14:paraId="44BFA7D5">
            <w:pPr>
              <w:rPr>
                <w:rFonts w:ascii="Arial"/>
                <w:sz w:val="21"/>
                <w:highlight w:val="none"/>
              </w:rPr>
            </w:pPr>
          </w:p>
        </w:tc>
        <w:tc>
          <w:tcPr>
            <w:tcW w:w="1573" w:type="dxa"/>
            <w:noWrap w:val="0"/>
            <w:vAlign w:val="top"/>
          </w:tcPr>
          <w:p w14:paraId="3C6FF007">
            <w:pPr>
              <w:rPr>
                <w:rFonts w:ascii="Arial"/>
                <w:sz w:val="21"/>
                <w:highlight w:val="none"/>
              </w:rPr>
            </w:pPr>
          </w:p>
        </w:tc>
      </w:tr>
      <w:tr w14:paraId="18070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6C53DC71">
            <w:pPr>
              <w:rPr>
                <w:rFonts w:ascii="Arial"/>
                <w:sz w:val="21"/>
                <w:highlight w:val="none"/>
              </w:rPr>
            </w:pPr>
          </w:p>
        </w:tc>
        <w:tc>
          <w:tcPr>
            <w:tcW w:w="2817" w:type="dxa"/>
            <w:noWrap w:val="0"/>
            <w:vAlign w:val="top"/>
          </w:tcPr>
          <w:p w14:paraId="6FEDD582">
            <w:pPr>
              <w:rPr>
                <w:rFonts w:ascii="Arial"/>
                <w:sz w:val="21"/>
                <w:highlight w:val="none"/>
              </w:rPr>
            </w:pPr>
          </w:p>
        </w:tc>
        <w:tc>
          <w:tcPr>
            <w:tcW w:w="1988" w:type="dxa"/>
            <w:noWrap w:val="0"/>
            <w:vAlign w:val="top"/>
          </w:tcPr>
          <w:p w14:paraId="584E9965">
            <w:pPr>
              <w:rPr>
                <w:rFonts w:ascii="Arial"/>
                <w:sz w:val="21"/>
                <w:highlight w:val="none"/>
              </w:rPr>
            </w:pPr>
          </w:p>
        </w:tc>
        <w:tc>
          <w:tcPr>
            <w:tcW w:w="1129" w:type="dxa"/>
            <w:noWrap w:val="0"/>
            <w:vAlign w:val="top"/>
          </w:tcPr>
          <w:p w14:paraId="1BF1B950">
            <w:pPr>
              <w:rPr>
                <w:rFonts w:ascii="Arial"/>
                <w:sz w:val="21"/>
                <w:highlight w:val="none"/>
              </w:rPr>
            </w:pPr>
          </w:p>
        </w:tc>
        <w:tc>
          <w:tcPr>
            <w:tcW w:w="1129" w:type="dxa"/>
            <w:noWrap w:val="0"/>
            <w:vAlign w:val="top"/>
          </w:tcPr>
          <w:p w14:paraId="79A3C0FF">
            <w:pPr>
              <w:rPr>
                <w:rFonts w:ascii="Arial"/>
                <w:sz w:val="21"/>
                <w:highlight w:val="none"/>
              </w:rPr>
            </w:pPr>
          </w:p>
        </w:tc>
        <w:tc>
          <w:tcPr>
            <w:tcW w:w="1573" w:type="dxa"/>
            <w:noWrap w:val="0"/>
            <w:vAlign w:val="top"/>
          </w:tcPr>
          <w:p w14:paraId="46AD2102">
            <w:pPr>
              <w:rPr>
                <w:rFonts w:ascii="Arial"/>
                <w:sz w:val="21"/>
                <w:highlight w:val="none"/>
              </w:rPr>
            </w:pPr>
          </w:p>
        </w:tc>
      </w:tr>
      <w:tr w14:paraId="5E314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4" w:type="dxa"/>
            <w:noWrap w:val="0"/>
            <w:vAlign w:val="top"/>
          </w:tcPr>
          <w:p w14:paraId="20C9A519">
            <w:pPr>
              <w:rPr>
                <w:rFonts w:ascii="Arial"/>
                <w:sz w:val="21"/>
                <w:highlight w:val="none"/>
              </w:rPr>
            </w:pPr>
          </w:p>
        </w:tc>
        <w:tc>
          <w:tcPr>
            <w:tcW w:w="2817" w:type="dxa"/>
            <w:noWrap w:val="0"/>
            <w:vAlign w:val="top"/>
          </w:tcPr>
          <w:p w14:paraId="4BF858C3">
            <w:pPr>
              <w:rPr>
                <w:rFonts w:ascii="Arial"/>
                <w:sz w:val="21"/>
                <w:highlight w:val="none"/>
              </w:rPr>
            </w:pPr>
          </w:p>
        </w:tc>
        <w:tc>
          <w:tcPr>
            <w:tcW w:w="1988" w:type="dxa"/>
            <w:noWrap w:val="0"/>
            <w:vAlign w:val="top"/>
          </w:tcPr>
          <w:p w14:paraId="539C2802">
            <w:pPr>
              <w:rPr>
                <w:rFonts w:ascii="Arial"/>
                <w:sz w:val="21"/>
                <w:highlight w:val="none"/>
              </w:rPr>
            </w:pPr>
          </w:p>
        </w:tc>
        <w:tc>
          <w:tcPr>
            <w:tcW w:w="1129" w:type="dxa"/>
            <w:noWrap w:val="0"/>
            <w:vAlign w:val="top"/>
          </w:tcPr>
          <w:p w14:paraId="13A2EAE6">
            <w:pPr>
              <w:rPr>
                <w:rFonts w:ascii="Arial"/>
                <w:sz w:val="21"/>
                <w:highlight w:val="none"/>
              </w:rPr>
            </w:pPr>
          </w:p>
        </w:tc>
        <w:tc>
          <w:tcPr>
            <w:tcW w:w="1129" w:type="dxa"/>
            <w:noWrap w:val="0"/>
            <w:vAlign w:val="top"/>
          </w:tcPr>
          <w:p w14:paraId="0B013541">
            <w:pPr>
              <w:rPr>
                <w:rFonts w:ascii="Arial"/>
                <w:sz w:val="21"/>
                <w:highlight w:val="none"/>
              </w:rPr>
            </w:pPr>
          </w:p>
        </w:tc>
        <w:tc>
          <w:tcPr>
            <w:tcW w:w="1573" w:type="dxa"/>
            <w:noWrap w:val="0"/>
            <w:vAlign w:val="top"/>
          </w:tcPr>
          <w:p w14:paraId="5AF8C8FD">
            <w:pPr>
              <w:rPr>
                <w:rFonts w:ascii="Arial"/>
                <w:sz w:val="21"/>
                <w:highlight w:val="none"/>
              </w:rPr>
            </w:pPr>
          </w:p>
        </w:tc>
      </w:tr>
      <w:tr w14:paraId="3268F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0587420C">
            <w:pPr>
              <w:rPr>
                <w:rFonts w:ascii="Arial"/>
                <w:sz w:val="21"/>
                <w:highlight w:val="none"/>
              </w:rPr>
            </w:pPr>
          </w:p>
        </w:tc>
        <w:tc>
          <w:tcPr>
            <w:tcW w:w="2817" w:type="dxa"/>
            <w:noWrap w:val="0"/>
            <w:vAlign w:val="top"/>
          </w:tcPr>
          <w:p w14:paraId="5A66B581">
            <w:pPr>
              <w:rPr>
                <w:rFonts w:ascii="Arial"/>
                <w:sz w:val="21"/>
                <w:highlight w:val="none"/>
              </w:rPr>
            </w:pPr>
          </w:p>
        </w:tc>
        <w:tc>
          <w:tcPr>
            <w:tcW w:w="1988" w:type="dxa"/>
            <w:noWrap w:val="0"/>
            <w:vAlign w:val="top"/>
          </w:tcPr>
          <w:p w14:paraId="2BFF8AB1">
            <w:pPr>
              <w:rPr>
                <w:rFonts w:ascii="Arial"/>
                <w:sz w:val="21"/>
                <w:highlight w:val="none"/>
              </w:rPr>
            </w:pPr>
          </w:p>
        </w:tc>
        <w:tc>
          <w:tcPr>
            <w:tcW w:w="1129" w:type="dxa"/>
            <w:noWrap w:val="0"/>
            <w:vAlign w:val="top"/>
          </w:tcPr>
          <w:p w14:paraId="26036CD9">
            <w:pPr>
              <w:rPr>
                <w:rFonts w:ascii="Arial"/>
                <w:sz w:val="21"/>
                <w:highlight w:val="none"/>
              </w:rPr>
            </w:pPr>
          </w:p>
        </w:tc>
        <w:tc>
          <w:tcPr>
            <w:tcW w:w="1129" w:type="dxa"/>
            <w:noWrap w:val="0"/>
            <w:vAlign w:val="top"/>
          </w:tcPr>
          <w:p w14:paraId="63B48770">
            <w:pPr>
              <w:rPr>
                <w:rFonts w:ascii="Arial"/>
                <w:sz w:val="21"/>
                <w:highlight w:val="none"/>
              </w:rPr>
            </w:pPr>
          </w:p>
        </w:tc>
        <w:tc>
          <w:tcPr>
            <w:tcW w:w="1573" w:type="dxa"/>
            <w:noWrap w:val="0"/>
            <w:vAlign w:val="top"/>
          </w:tcPr>
          <w:p w14:paraId="129FD1B8">
            <w:pPr>
              <w:rPr>
                <w:rFonts w:ascii="Arial"/>
                <w:sz w:val="21"/>
                <w:highlight w:val="none"/>
              </w:rPr>
            </w:pPr>
          </w:p>
        </w:tc>
      </w:tr>
      <w:tr w14:paraId="0FA2B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5448680C">
            <w:pPr>
              <w:rPr>
                <w:rFonts w:ascii="Arial"/>
                <w:sz w:val="21"/>
                <w:highlight w:val="none"/>
              </w:rPr>
            </w:pPr>
          </w:p>
        </w:tc>
        <w:tc>
          <w:tcPr>
            <w:tcW w:w="2817" w:type="dxa"/>
            <w:noWrap w:val="0"/>
            <w:vAlign w:val="top"/>
          </w:tcPr>
          <w:p w14:paraId="28EDC9E0">
            <w:pPr>
              <w:rPr>
                <w:rFonts w:ascii="Arial"/>
                <w:sz w:val="21"/>
                <w:highlight w:val="none"/>
              </w:rPr>
            </w:pPr>
          </w:p>
        </w:tc>
        <w:tc>
          <w:tcPr>
            <w:tcW w:w="1988" w:type="dxa"/>
            <w:noWrap w:val="0"/>
            <w:vAlign w:val="top"/>
          </w:tcPr>
          <w:p w14:paraId="7EDA5369">
            <w:pPr>
              <w:rPr>
                <w:rFonts w:ascii="Arial"/>
                <w:sz w:val="21"/>
                <w:highlight w:val="none"/>
              </w:rPr>
            </w:pPr>
          </w:p>
        </w:tc>
        <w:tc>
          <w:tcPr>
            <w:tcW w:w="1129" w:type="dxa"/>
            <w:noWrap w:val="0"/>
            <w:vAlign w:val="top"/>
          </w:tcPr>
          <w:p w14:paraId="0B06CF33">
            <w:pPr>
              <w:rPr>
                <w:rFonts w:ascii="Arial"/>
                <w:sz w:val="21"/>
                <w:highlight w:val="none"/>
              </w:rPr>
            </w:pPr>
          </w:p>
        </w:tc>
        <w:tc>
          <w:tcPr>
            <w:tcW w:w="1129" w:type="dxa"/>
            <w:noWrap w:val="0"/>
            <w:vAlign w:val="top"/>
          </w:tcPr>
          <w:p w14:paraId="0B13908A">
            <w:pPr>
              <w:rPr>
                <w:rFonts w:ascii="Arial"/>
                <w:sz w:val="21"/>
                <w:highlight w:val="none"/>
              </w:rPr>
            </w:pPr>
          </w:p>
        </w:tc>
        <w:tc>
          <w:tcPr>
            <w:tcW w:w="1573" w:type="dxa"/>
            <w:noWrap w:val="0"/>
            <w:vAlign w:val="top"/>
          </w:tcPr>
          <w:p w14:paraId="49B57C69">
            <w:pPr>
              <w:rPr>
                <w:rFonts w:ascii="Arial"/>
                <w:sz w:val="21"/>
                <w:highlight w:val="none"/>
              </w:rPr>
            </w:pPr>
          </w:p>
        </w:tc>
      </w:tr>
      <w:tr w14:paraId="65B5D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564" w:type="dxa"/>
            <w:noWrap w:val="0"/>
            <w:vAlign w:val="top"/>
          </w:tcPr>
          <w:p w14:paraId="381EC077">
            <w:pPr>
              <w:rPr>
                <w:rFonts w:ascii="Arial"/>
                <w:sz w:val="21"/>
                <w:highlight w:val="none"/>
              </w:rPr>
            </w:pPr>
          </w:p>
        </w:tc>
        <w:tc>
          <w:tcPr>
            <w:tcW w:w="2817" w:type="dxa"/>
            <w:noWrap w:val="0"/>
            <w:vAlign w:val="top"/>
          </w:tcPr>
          <w:p w14:paraId="39A99CE8">
            <w:pPr>
              <w:rPr>
                <w:rFonts w:ascii="Arial"/>
                <w:sz w:val="21"/>
                <w:highlight w:val="none"/>
              </w:rPr>
            </w:pPr>
          </w:p>
        </w:tc>
        <w:tc>
          <w:tcPr>
            <w:tcW w:w="1988" w:type="dxa"/>
            <w:noWrap w:val="0"/>
            <w:vAlign w:val="top"/>
          </w:tcPr>
          <w:p w14:paraId="682013D5">
            <w:pPr>
              <w:rPr>
                <w:rFonts w:ascii="Arial"/>
                <w:sz w:val="21"/>
                <w:highlight w:val="none"/>
              </w:rPr>
            </w:pPr>
          </w:p>
        </w:tc>
        <w:tc>
          <w:tcPr>
            <w:tcW w:w="1129" w:type="dxa"/>
            <w:noWrap w:val="0"/>
            <w:vAlign w:val="top"/>
          </w:tcPr>
          <w:p w14:paraId="2B05CD2D">
            <w:pPr>
              <w:rPr>
                <w:rFonts w:ascii="Arial"/>
                <w:sz w:val="21"/>
                <w:highlight w:val="none"/>
              </w:rPr>
            </w:pPr>
          </w:p>
        </w:tc>
        <w:tc>
          <w:tcPr>
            <w:tcW w:w="1129" w:type="dxa"/>
            <w:noWrap w:val="0"/>
            <w:vAlign w:val="top"/>
          </w:tcPr>
          <w:p w14:paraId="24111D00">
            <w:pPr>
              <w:rPr>
                <w:rFonts w:ascii="Arial"/>
                <w:sz w:val="21"/>
                <w:highlight w:val="none"/>
              </w:rPr>
            </w:pPr>
          </w:p>
        </w:tc>
        <w:tc>
          <w:tcPr>
            <w:tcW w:w="1573" w:type="dxa"/>
            <w:noWrap w:val="0"/>
            <w:vAlign w:val="top"/>
          </w:tcPr>
          <w:p w14:paraId="2B244732">
            <w:pPr>
              <w:rPr>
                <w:rFonts w:ascii="Arial"/>
                <w:sz w:val="21"/>
                <w:highlight w:val="none"/>
              </w:rPr>
            </w:pPr>
          </w:p>
        </w:tc>
      </w:tr>
      <w:tr w14:paraId="522FB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64" w:type="dxa"/>
            <w:noWrap w:val="0"/>
            <w:vAlign w:val="top"/>
          </w:tcPr>
          <w:p w14:paraId="70C82A3B">
            <w:pPr>
              <w:rPr>
                <w:rFonts w:ascii="Arial"/>
                <w:sz w:val="21"/>
                <w:highlight w:val="none"/>
              </w:rPr>
            </w:pPr>
          </w:p>
        </w:tc>
        <w:tc>
          <w:tcPr>
            <w:tcW w:w="2817" w:type="dxa"/>
            <w:noWrap w:val="0"/>
            <w:vAlign w:val="top"/>
          </w:tcPr>
          <w:p w14:paraId="25942FBD">
            <w:pPr>
              <w:rPr>
                <w:rFonts w:ascii="Arial"/>
                <w:sz w:val="21"/>
                <w:highlight w:val="none"/>
              </w:rPr>
            </w:pPr>
          </w:p>
        </w:tc>
        <w:tc>
          <w:tcPr>
            <w:tcW w:w="1988" w:type="dxa"/>
            <w:noWrap w:val="0"/>
            <w:vAlign w:val="top"/>
          </w:tcPr>
          <w:p w14:paraId="28666843">
            <w:pPr>
              <w:rPr>
                <w:rFonts w:ascii="Arial"/>
                <w:sz w:val="21"/>
                <w:highlight w:val="none"/>
              </w:rPr>
            </w:pPr>
          </w:p>
        </w:tc>
        <w:tc>
          <w:tcPr>
            <w:tcW w:w="1129" w:type="dxa"/>
            <w:noWrap w:val="0"/>
            <w:vAlign w:val="top"/>
          </w:tcPr>
          <w:p w14:paraId="278E7C59">
            <w:pPr>
              <w:rPr>
                <w:rFonts w:ascii="Arial"/>
                <w:sz w:val="21"/>
                <w:highlight w:val="none"/>
              </w:rPr>
            </w:pPr>
          </w:p>
        </w:tc>
        <w:tc>
          <w:tcPr>
            <w:tcW w:w="1129" w:type="dxa"/>
            <w:noWrap w:val="0"/>
            <w:vAlign w:val="top"/>
          </w:tcPr>
          <w:p w14:paraId="58223C12">
            <w:pPr>
              <w:rPr>
                <w:rFonts w:ascii="Arial"/>
                <w:sz w:val="21"/>
                <w:highlight w:val="none"/>
              </w:rPr>
            </w:pPr>
          </w:p>
        </w:tc>
        <w:tc>
          <w:tcPr>
            <w:tcW w:w="1573" w:type="dxa"/>
            <w:noWrap w:val="0"/>
            <w:vAlign w:val="top"/>
          </w:tcPr>
          <w:p w14:paraId="5DA76E99">
            <w:pPr>
              <w:rPr>
                <w:rFonts w:ascii="Arial"/>
                <w:sz w:val="21"/>
                <w:highlight w:val="none"/>
              </w:rPr>
            </w:pPr>
          </w:p>
        </w:tc>
      </w:tr>
      <w:tr w14:paraId="7D69E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627" w:type="dxa"/>
            <w:gridSpan w:val="5"/>
            <w:noWrap w:val="0"/>
            <w:vAlign w:val="top"/>
          </w:tcPr>
          <w:p w14:paraId="691ED35C">
            <w:pPr>
              <w:pStyle w:val="453"/>
              <w:spacing w:before="79" w:line="221" w:lineRule="auto"/>
              <w:ind w:left="3404"/>
              <w:rPr>
                <w:highlight w:val="none"/>
              </w:rPr>
            </w:pPr>
            <w:r>
              <w:rPr>
                <w:spacing w:val="-5"/>
                <w:highlight w:val="none"/>
              </w:rPr>
              <w:t>合</w:t>
            </w:r>
            <w:r>
              <w:rPr>
                <w:spacing w:val="3"/>
                <w:highlight w:val="none"/>
              </w:rPr>
              <w:t xml:space="preserve">   </w:t>
            </w:r>
            <w:r>
              <w:rPr>
                <w:spacing w:val="-5"/>
                <w:highlight w:val="none"/>
              </w:rPr>
              <w:t>计</w:t>
            </w:r>
          </w:p>
        </w:tc>
        <w:tc>
          <w:tcPr>
            <w:tcW w:w="1573" w:type="dxa"/>
            <w:noWrap w:val="0"/>
            <w:vAlign w:val="top"/>
          </w:tcPr>
          <w:p w14:paraId="4A985538">
            <w:pPr>
              <w:rPr>
                <w:rFonts w:ascii="Arial"/>
                <w:sz w:val="21"/>
                <w:highlight w:val="none"/>
              </w:rPr>
            </w:pPr>
          </w:p>
        </w:tc>
      </w:tr>
    </w:tbl>
    <w:p w14:paraId="2973C8FE">
      <w:pPr>
        <w:spacing w:line="112" w:lineRule="exact"/>
        <w:rPr>
          <w:rFonts w:ascii="Arial"/>
          <w:sz w:val="9"/>
          <w:highlight w:val="none"/>
        </w:rPr>
      </w:pPr>
    </w:p>
    <w:p w14:paraId="665AA44F">
      <w:pPr>
        <w:spacing w:line="112" w:lineRule="exact"/>
        <w:rPr>
          <w:rFonts w:ascii="Arial" w:hAnsi="Arial" w:eastAsia="Arial" w:cs="Arial"/>
          <w:sz w:val="9"/>
          <w:szCs w:val="9"/>
          <w:highlight w:val="none"/>
        </w:rPr>
        <w:sectPr>
          <w:footerReference r:id="rId10" w:type="default"/>
          <w:pgSz w:w="11890" w:h="16850"/>
          <w:pgMar w:top="1432" w:right="1552" w:bottom="1303" w:left="1110" w:header="850" w:footer="567" w:gutter="0"/>
          <w:cols w:space="720" w:num="1"/>
        </w:sectPr>
      </w:pPr>
    </w:p>
    <w:p w14:paraId="538F449F">
      <w:pPr>
        <w:pStyle w:val="24"/>
        <w:spacing w:before="69" w:line="219" w:lineRule="auto"/>
        <w:ind w:left="3052"/>
        <w:rPr>
          <w:sz w:val="20"/>
          <w:szCs w:val="20"/>
          <w:highlight w:val="none"/>
        </w:rPr>
      </w:pPr>
      <w:bookmarkStart w:id="658" w:name="bookmark102"/>
      <w:bookmarkEnd w:id="658"/>
      <w:bookmarkStart w:id="659" w:name="bookmark101"/>
      <w:bookmarkEnd w:id="659"/>
      <w:bookmarkStart w:id="660" w:name="bookmark93"/>
      <w:bookmarkEnd w:id="660"/>
      <w:bookmarkStart w:id="661" w:name="bookmark273"/>
      <w:bookmarkEnd w:id="661"/>
      <w:r>
        <w:rPr>
          <w:b/>
          <w:bCs/>
          <w:spacing w:val="6"/>
          <w:sz w:val="20"/>
          <w:szCs w:val="20"/>
          <w:highlight w:val="none"/>
        </w:rPr>
        <w:t>表</w:t>
      </w:r>
      <w:r>
        <w:rPr>
          <w:rFonts w:ascii="Times New Roman" w:hAnsi="Times New Roman" w:eastAsia="Times New Roman" w:cs="Times New Roman"/>
          <w:b/>
          <w:bCs/>
          <w:spacing w:val="6"/>
          <w:sz w:val="20"/>
          <w:szCs w:val="20"/>
          <w:highlight w:val="none"/>
        </w:rPr>
        <w:t>G.1.1</w:t>
      </w:r>
      <w:r>
        <w:rPr>
          <w:rFonts w:ascii="Times New Roman" w:hAnsi="Times New Roman" w:eastAsia="Times New Roman" w:cs="Times New Roman"/>
          <w:b/>
          <w:bCs/>
          <w:spacing w:val="8"/>
          <w:sz w:val="20"/>
          <w:szCs w:val="20"/>
          <w:highlight w:val="none"/>
        </w:rPr>
        <w:t xml:space="preserve">   </w:t>
      </w:r>
      <w:r>
        <w:rPr>
          <w:b/>
          <w:bCs/>
          <w:spacing w:val="6"/>
          <w:sz w:val="20"/>
          <w:szCs w:val="20"/>
          <w:highlight w:val="none"/>
        </w:rPr>
        <w:t>发包人提供材料一览表</w:t>
      </w:r>
    </w:p>
    <w:p w14:paraId="23211497">
      <w:pPr>
        <w:pStyle w:val="24"/>
        <w:spacing w:before="78" w:line="229" w:lineRule="auto"/>
        <w:jc w:val="right"/>
        <w:rPr>
          <w:sz w:val="17"/>
          <w:szCs w:val="17"/>
          <w:highlight w:val="none"/>
        </w:rPr>
      </w:pPr>
      <w:r>
        <w:rPr>
          <w:spacing w:val="-1"/>
          <w:sz w:val="20"/>
          <w:szCs w:val="20"/>
          <w:highlight w:val="none"/>
        </w:rPr>
        <w:t xml:space="preserve">工程名称：                               </w:t>
      </w:r>
      <w:r>
        <w:rPr>
          <w:spacing w:val="-2"/>
          <w:sz w:val="20"/>
          <w:szCs w:val="20"/>
          <w:highlight w:val="none"/>
        </w:rPr>
        <w:t xml:space="preserve">   标段：                             </w:t>
      </w:r>
      <w:r>
        <w:rPr>
          <w:spacing w:val="-2"/>
          <w:sz w:val="17"/>
          <w:szCs w:val="17"/>
          <w:highlight w:val="none"/>
        </w:rPr>
        <w:t>第   页   共   页</w:t>
      </w:r>
    </w:p>
    <w:p w14:paraId="0A4ECBBA">
      <w:pPr>
        <w:spacing w:line="78" w:lineRule="exact"/>
        <w:rPr>
          <w:highlight w:val="none"/>
        </w:rPr>
      </w:pPr>
    </w:p>
    <w:tbl>
      <w:tblPr>
        <w:tblStyle w:val="452"/>
        <w:tblW w:w="920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1978"/>
        <w:gridCol w:w="729"/>
        <w:gridCol w:w="739"/>
        <w:gridCol w:w="1429"/>
        <w:gridCol w:w="1398"/>
        <w:gridCol w:w="1588"/>
        <w:gridCol w:w="774"/>
      </w:tblGrid>
      <w:tr w14:paraId="7A12D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574" w:type="dxa"/>
            <w:noWrap w:val="0"/>
            <w:vAlign w:val="top"/>
          </w:tcPr>
          <w:p w14:paraId="785BCA0B">
            <w:pPr>
              <w:spacing w:line="300" w:lineRule="auto"/>
              <w:rPr>
                <w:rFonts w:ascii="Arial"/>
                <w:sz w:val="21"/>
                <w:highlight w:val="none"/>
              </w:rPr>
            </w:pPr>
          </w:p>
          <w:p w14:paraId="267C5868">
            <w:pPr>
              <w:pStyle w:val="453"/>
              <w:spacing w:before="62" w:line="221" w:lineRule="auto"/>
              <w:ind w:left="55"/>
              <w:rPr>
                <w:sz w:val="19"/>
                <w:szCs w:val="19"/>
                <w:highlight w:val="none"/>
              </w:rPr>
            </w:pPr>
            <w:r>
              <w:rPr>
                <w:spacing w:val="-2"/>
                <w:sz w:val="19"/>
                <w:szCs w:val="19"/>
                <w:highlight w:val="none"/>
              </w:rPr>
              <w:t>序号</w:t>
            </w:r>
          </w:p>
        </w:tc>
        <w:tc>
          <w:tcPr>
            <w:tcW w:w="1978" w:type="dxa"/>
            <w:noWrap w:val="0"/>
            <w:vAlign w:val="top"/>
          </w:tcPr>
          <w:p w14:paraId="0E8A86D3">
            <w:pPr>
              <w:pStyle w:val="453"/>
              <w:spacing w:before="201" w:line="219" w:lineRule="auto"/>
              <w:ind w:left="500"/>
              <w:rPr>
                <w:sz w:val="19"/>
                <w:szCs w:val="19"/>
                <w:highlight w:val="none"/>
              </w:rPr>
            </w:pPr>
            <w:r>
              <w:rPr>
                <w:spacing w:val="19"/>
                <w:sz w:val="19"/>
                <w:szCs w:val="19"/>
                <w:highlight w:val="none"/>
              </w:rPr>
              <w:t>材料名称、</w:t>
            </w:r>
          </w:p>
          <w:p w14:paraId="70A194E1">
            <w:pPr>
              <w:pStyle w:val="453"/>
              <w:spacing w:before="85" w:line="219" w:lineRule="auto"/>
              <w:ind w:left="500"/>
              <w:rPr>
                <w:sz w:val="19"/>
                <w:szCs w:val="19"/>
                <w:highlight w:val="none"/>
              </w:rPr>
            </w:pPr>
            <w:r>
              <w:rPr>
                <w:spacing w:val="-2"/>
                <w:sz w:val="19"/>
                <w:szCs w:val="19"/>
                <w:highlight w:val="none"/>
              </w:rPr>
              <w:t>规格、型号</w:t>
            </w:r>
          </w:p>
        </w:tc>
        <w:tc>
          <w:tcPr>
            <w:tcW w:w="729" w:type="dxa"/>
            <w:noWrap w:val="0"/>
            <w:vAlign w:val="top"/>
          </w:tcPr>
          <w:p w14:paraId="0FEEF5BD">
            <w:pPr>
              <w:spacing w:line="299" w:lineRule="auto"/>
              <w:rPr>
                <w:rFonts w:ascii="Arial"/>
                <w:sz w:val="21"/>
                <w:highlight w:val="none"/>
              </w:rPr>
            </w:pPr>
          </w:p>
          <w:p w14:paraId="1F18115F">
            <w:pPr>
              <w:pStyle w:val="453"/>
              <w:spacing w:before="62" w:line="220" w:lineRule="auto"/>
              <w:ind w:left="152"/>
              <w:rPr>
                <w:sz w:val="19"/>
                <w:szCs w:val="19"/>
                <w:highlight w:val="none"/>
              </w:rPr>
            </w:pPr>
            <w:r>
              <w:rPr>
                <w:spacing w:val="-3"/>
                <w:sz w:val="19"/>
                <w:szCs w:val="19"/>
                <w:highlight w:val="none"/>
              </w:rPr>
              <w:t>单位</w:t>
            </w:r>
          </w:p>
        </w:tc>
        <w:tc>
          <w:tcPr>
            <w:tcW w:w="739" w:type="dxa"/>
            <w:noWrap w:val="0"/>
            <w:vAlign w:val="top"/>
          </w:tcPr>
          <w:p w14:paraId="612B08D3">
            <w:pPr>
              <w:spacing w:line="299" w:lineRule="auto"/>
              <w:rPr>
                <w:rFonts w:ascii="Arial"/>
                <w:sz w:val="21"/>
                <w:highlight w:val="none"/>
              </w:rPr>
            </w:pPr>
          </w:p>
          <w:p w14:paraId="760F0BE1">
            <w:pPr>
              <w:pStyle w:val="453"/>
              <w:spacing w:before="62" w:line="219" w:lineRule="auto"/>
              <w:ind w:left="154"/>
              <w:rPr>
                <w:sz w:val="19"/>
                <w:szCs w:val="19"/>
                <w:highlight w:val="none"/>
              </w:rPr>
            </w:pPr>
            <w:r>
              <w:rPr>
                <w:spacing w:val="-3"/>
                <w:sz w:val="19"/>
                <w:szCs w:val="19"/>
                <w:highlight w:val="none"/>
              </w:rPr>
              <w:t>数量</w:t>
            </w:r>
          </w:p>
        </w:tc>
        <w:tc>
          <w:tcPr>
            <w:tcW w:w="1429" w:type="dxa"/>
            <w:noWrap w:val="0"/>
            <w:vAlign w:val="top"/>
          </w:tcPr>
          <w:p w14:paraId="11639FC4">
            <w:pPr>
              <w:pStyle w:val="453"/>
              <w:spacing w:before="181" w:line="218" w:lineRule="auto"/>
              <w:ind w:left="514"/>
              <w:rPr>
                <w:sz w:val="19"/>
                <w:szCs w:val="19"/>
                <w:highlight w:val="none"/>
              </w:rPr>
            </w:pPr>
            <w:r>
              <w:rPr>
                <w:spacing w:val="-3"/>
                <w:sz w:val="19"/>
                <w:szCs w:val="19"/>
                <w:highlight w:val="none"/>
              </w:rPr>
              <w:t>单价</w:t>
            </w:r>
          </w:p>
          <w:p w14:paraId="27DA13C6">
            <w:pPr>
              <w:pStyle w:val="453"/>
              <w:spacing w:before="117" w:line="220" w:lineRule="auto"/>
              <w:ind w:left="514"/>
              <w:rPr>
                <w:sz w:val="19"/>
                <w:szCs w:val="19"/>
                <w:highlight w:val="none"/>
              </w:rPr>
            </w:pPr>
            <w:r>
              <w:rPr>
                <w:rFonts w:hint="eastAsia"/>
                <w:spacing w:val="13"/>
                <w:sz w:val="19"/>
                <w:szCs w:val="19"/>
                <w:highlight w:val="none"/>
                <w:lang w:eastAsia="zh-CN"/>
              </w:rPr>
              <w:t>（</w:t>
            </w:r>
            <w:r>
              <w:rPr>
                <w:spacing w:val="13"/>
                <w:sz w:val="19"/>
                <w:szCs w:val="19"/>
                <w:highlight w:val="none"/>
              </w:rPr>
              <w:t>元)</w:t>
            </w:r>
          </w:p>
        </w:tc>
        <w:tc>
          <w:tcPr>
            <w:tcW w:w="1398" w:type="dxa"/>
            <w:noWrap w:val="0"/>
            <w:vAlign w:val="top"/>
          </w:tcPr>
          <w:p w14:paraId="34AA1909">
            <w:pPr>
              <w:pStyle w:val="453"/>
              <w:spacing w:before="191" w:line="218" w:lineRule="auto"/>
              <w:ind w:left="505"/>
              <w:rPr>
                <w:sz w:val="19"/>
                <w:szCs w:val="19"/>
                <w:highlight w:val="none"/>
              </w:rPr>
            </w:pPr>
            <w:r>
              <w:rPr>
                <w:spacing w:val="-3"/>
                <w:sz w:val="19"/>
                <w:szCs w:val="19"/>
                <w:highlight w:val="none"/>
              </w:rPr>
              <w:t>合价</w:t>
            </w:r>
          </w:p>
          <w:p w14:paraId="1164C4DC">
            <w:pPr>
              <w:pStyle w:val="453"/>
              <w:spacing w:before="87" w:line="220" w:lineRule="auto"/>
              <w:ind w:left="505"/>
              <w:rPr>
                <w:sz w:val="19"/>
                <w:szCs w:val="19"/>
                <w:highlight w:val="none"/>
              </w:rPr>
            </w:pPr>
            <w:r>
              <w:rPr>
                <w:rFonts w:hint="eastAsia"/>
                <w:spacing w:val="13"/>
                <w:sz w:val="19"/>
                <w:szCs w:val="19"/>
                <w:highlight w:val="none"/>
                <w:lang w:eastAsia="zh-CN"/>
              </w:rPr>
              <w:t>（</w:t>
            </w:r>
            <w:r>
              <w:rPr>
                <w:spacing w:val="13"/>
                <w:sz w:val="19"/>
                <w:szCs w:val="19"/>
                <w:highlight w:val="none"/>
              </w:rPr>
              <w:t>元)</w:t>
            </w:r>
          </w:p>
        </w:tc>
        <w:tc>
          <w:tcPr>
            <w:tcW w:w="1588" w:type="dxa"/>
            <w:noWrap w:val="0"/>
            <w:vAlign w:val="top"/>
          </w:tcPr>
          <w:p w14:paraId="0DF7331D">
            <w:pPr>
              <w:pStyle w:val="453"/>
              <w:spacing w:before="202" w:line="219" w:lineRule="auto"/>
              <w:ind w:left="318"/>
              <w:rPr>
                <w:sz w:val="19"/>
                <w:szCs w:val="19"/>
                <w:highlight w:val="none"/>
              </w:rPr>
            </w:pPr>
            <w:r>
              <w:rPr>
                <w:spacing w:val="-2"/>
                <w:sz w:val="19"/>
                <w:szCs w:val="19"/>
                <w:highlight w:val="none"/>
              </w:rPr>
              <w:t>有效损耗率</w:t>
            </w:r>
          </w:p>
          <w:p w14:paraId="230D625F">
            <w:pPr>
              <w:pStyle w:val="453"/>
              <w:spacing w:before="67" w:line="222" w:lineRule="auto"/>
              <w:ind w:left="647"/>
              <w:rPr>
                <w:sz w:val="19"/>
                <w:szCs w:val="19"/>
                <w:highlight w:val="none"/>
              </w:rPr>
            </w:pPr>
            <w:r>
              <w:rPr>
                <w:spacing w:val="-10"/>
                <w:sz w:val="19"/>
                <w:szCs w:val="19"/>
                <w:highlight w:val="none"/>
              </w:rPr>
              <w:t>(%)</w:t>
            </w:r>
          </w:p>
        </w:tc>
        <w:tc>
          <w:tcPr>
            <w:tcW w:w="774" w:type="dxa"/>
            <w:noWrap w:val="0"/>
            <w:vAlign w:val="top"/>
          </w:tcPr>
          <w:p w14:paraId="3CCE7A14">
            <w:pPr>
              <w:spacing w:line="300" w:lineRule="auto"/>
              <w:rPr>
                <w:rFonts w:ascii="Arial"/>
                <w:sz w:val="21"/>
                <w:highlight w:val="none"/>
              </w:rPr>
            </w:pPr>
          </w:p>
          <w:p w14:paraId="3CDDA30F">
            <w:pPr>
              <w:pStyle w:val="453"/>
              <w:spacing w:before="62" w:line="221" w:lineRule="auto"/>
              <w:ind w:left="189"/>
              <w:rPr>
                <w:sz w:val="19"/>
                <w:szCs w:val="19"/>
                <w:highlight w:val="none"/>
              </w:rPr>
            </w:pPr>
            <w:r>
              <w:rPr>
                <w:spacing w:val="-3"/>
                <w:sz w:val="19"/>
                <w:szCs w:val="19"/>
                <w:highlight w:val="none"/>
              </w:rPr>
              <w:t>备注</w:t>
            </w:r>
          </w:p>
        </w:tc>
      </w:tr>
      <w:tr w14:paraId="43615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74" w:type="dxa"/>
            <w:noWrap w:val="0"/>
            <w:vAlign w:val="top"/>
          </w:tcPr>
          <w:p w14:paraId="0378CBA2">
            <w:pPr>
              <w:rPr>
                <w:rFonts w:ascii="Arial"/>
                <w:sz w:val="21"/>
                <w:highlight w:val="none"/>
              </w:rPr>
            </w:pPr>
          </w:p>
        </w:tc>
        <w:tc>
          <w:tcPr>
            <w:tcW w:w="1978" w:type="dxa"/>
            <w:noWrap w:val="0"/>
            <w:vAlign w:val="top"/>
          </w:tcPr>
          <w:p w14:paraId="1D57D06F">
            <w:pPr>
              <w:rPr>
                <w:rFonts w:ascii="Arial"/>
                <w:sz w:val="21"/>
                <w:highlight w:val="none"/>
              </w:rPr>
            </w:pPr>
          </w:p>
        </w:tc>
        <w:tc>
          <w:tcPr>
            <w:tcW w:w="729" w:type="dxa"/>
            <w:noWrap w:val="0"/>
            <w:vAlign w:val="top"/>
          </w:tcPr>
          <w:p w14:paraId="74547DAD">
            <w:pPr>
              <w:rPr>
                <w:rFonts w:ascii="Arial"/>
                <w:sz w:val="21"/>
                <w:highlight w:val="none"/>
              </w:rPr>
            </w:pPr>
          </w:p>
        </w:tc>
        <w:tc>
          <w:tcPr>
            <w:tcW w:w="739" w:type="dxa"/>
            <w:noWrap w:val="0"/>
            <w:vAlign w:val="top"/>
          </w:tcPr>
          <w:p w14:paraId="5C4C4846">
            <w:pPr>
              <w:rPr>
                <w:rFonts w:ascii="Arial"/>
                <w:sz w:val="21"/>
                <w:highlight w:val="none"/>
              </w:rPr>
            </w:pPr>
          </w:p>
        </w:tc>
        <w:tc>
          <w:tcPr>
            <w:tcW w:w="1429" w:type="dxa"/>
            <w:noWrap w:val="0"/>
            <w:vAlign w:val="top"/>
          </w:tcPr>
          <w:p w14:paraId="325F3268">
            <w:pPr>
              <w:rPr>
                <w:rFonts w:ascii="Arial"/>
                <w:sz w:val="21"/>
                <w:highlight w:val="none"/>
              </w:rPr>
            </w:pPr>
          </w:p>
        </w:tc>
        <w:tc>
          <w:tcPr>
            <w:tcW w:w="1398" w:type="dxa"/>
            <w:noWrap w:val="0"/>
            <w:vAlign w:val="top"/>
          </w:tcPr>
          <w:p w14:paraId="1A4E6BAC">
            <w:pPr>
              <w:rPr>
                <w:rFonts w:ascii="Arial"/>
                <w:sz w:val="21"/>
                <w:highlight w:val="none"/>
              </w:rPr>
            </w:pPr>
          </w:p>
        </w:tc>
        <w:tc>
          <w:tcPr>
            <w:tcW w:w="1588" w:type="dxa"/>
            <w:noWrap w:val="0"/>
            <w:vAlign w:val="top"/>
          </w:tcPr>
          <w:p w14:paraId="6FE45F6F">
            <w:pPr>
              <w:rPr>
                <w:rFonts w:ascii="Arial"/>
                <w:sz w:val="21"/>
                <w:highlight w:val="none"/>
              </w:rPr>
            </w:pPr>
          </w:p>
        </w:tc>
        <w:tc>
          <w:tcPr>
            <w:tcW w:w="774" w:type="dxa"/>
            <w:noWrap w:val="0"/>
            <w:vAlign w:val="top"/>
          </w:tcPr>
          <w:p w14:paraId="210A6603">
            <w:pPr>
              <w:rPr>
                <w:rFonts w:ascii="Arial"/>
                <w:sz w:val="21"/>
                <w:highlight w:val="none"/>
              </w:rPr>
            </w:pPr>
          </w:p>
        </w:tc>
      </w:tr>
      <w:tr w14:paraId="749CC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74" w:type="dxa"/>
            <w:noWrap w:val="0"/>
            <w:vAlign w:val="top"/>
          </w:tcPr>
          <w:p w14:paraId="0108558D">
            <w:pPr>
              <w:rPr>
                <w:rFonts w:ascii="Arial"/>
                <w:sz w:val="21"/>
                <w:highlight w:val="none"/>
              </w:rPr>
            </w:pPr>
          </w:p>
        </w:tc>
        <w:tc>
          <w:tcPr>
            <w:tcW w:w="1978" w:type="dxa"/>
            <w:noWrap w:val="0"/>
            <w:vAlign w:val="top"/>
          </w:tcPr>
          <w:p w14:paraId="6E8EC04A">
            <w:pPr>
              <w:rPr>
                <w:rFonts w:ascii="Arial"/>
                <w:sz w:val="21"/>
                <w:highlight w:val="none"/>
              </w:rPr>
            </w:pPr>
          </w:p>
        </w:tc>
        <w:tc>
          <w:tcPr>
            <w:tcW w:w="729" w:type="dxa"/>
            <w:noWrap w:val="0"/>
            <w:vAlign w:val="top"/>
          </w:tcPr>
          <w:p w14:paraId="5017FD0A">
            <w:pPr>
              <w:rPr>
                <w:rFonts w:ascii="Arial"/>
                <w:sz w:val="21"/>
                <w:highlight w:val="none"/>
              </w:rPr>
            </w:pPr>
          </w:p>
        </w:tc>
        <w:tc>
          <w:tcPr>
            <w:tcW w:w="739" w:type="dxa"/>
            <w:noWrap w:val="0"/>
            <w:vAlign w:val="top"/>
          </w:tcPr>
          <w:p w14:paraId="643FD400">
            <w:pPr>
              <w:rPr>
                <w:rFonts w:ascii="Arial"/>
                <w:sz w:val="21"/>
                <w:highlight w:val="none"/>
              </w:rPr>
            </w:pPr>
          </w:p>
        </w:tc>
        <w:tc>
          <w:tcPr>
            <w:tcW w:w="1429" w:type="dxa"/>
            <w:noWrap w:val="0"/>
            <w:vAlign w:val="top"/>
          </w:tcPr>
          <w:p w14:paraId="269E630E">
            <w:pPr>
              <w:rPr>
                <w:rFonts w:ascii="Arial"/>
                <w:sz w:val="21"/>
                <w:highlight w:val="none"/>
              </w:rPr>
            </w:pPr>
          </w:p>
        </w:tc>
        <w:tc>
          <w:tcPr>
            <w:tcW w:w="1398" w:type="dxa"/>
            <w:noWrap w:val="0"/>
            <w:vAlign w:val="top"/>
          </w:tcPr>
          <w:p w14:paraId="2E9CCF95">
            <w:pPr>
              <w:rPr>
                <w:rFonts w:ascii="Arial"/>
                <w:sz w:val="21"/>
                <w:highlight w:val="none"/>
              </w:rPr>
            </w:pPr>
          </w:p>
        </w:tc>
        <w:tc>
          <w:tcPr>
            <w:tcW w:w="1588" w:type="dxa"/>
            <w:noWrap w:val="0"/>
            <w:vAlign w:val="top"/>
          </w:tcPr>
          <w:p w14:paraId="57B851C3">
            <w:pPr>
              <w:rPr>
                <w:rFonts w:ascii="Arial"/>
                <w:sz w:val="21"/>
                <w:highlight w:val="none"/>
              </w:rPr>
            </w:pPr>
          </w:p>
        </w:tc>
        <w:tc>
          <w:tcPr>
            <w:tcW w:w="774" w:type="dxa"/>
            <w:noWrap w:val="0"/>
            <w:vAlign w:val="top"/>
          </w:tcPr>
          <w:p w14:paraId="67868A06">
            <w:pPr>
              <w:rPr>
                <w:rFonts w:ascii="Arial"/>
                <w:sz w:val="21"/>
                <w:highlight w:val="none"/>
              </w:rPr>
            </w:pPr>
          </w:p>
        </w:tc>
      </w:tr>
      <w:tr w14:paraId="6187B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574" w:type="dxa"/>
            <w:noWrap w:val="0"/>
            <w:vAlign w:val="top"/>
          </w:tcPr>
          <w:p w14:paraId="10BA6C6F">
            <w:pPr>
              <w:rPr>
                <w:rFonts w:ascii="Arial"/>
                <w:sz w:val="21"/>
                <w:highlight w:val="none"/>
              </w:rPr>
            </w:pPr>
          </w:p>
        </w:tc>
        <w:tc>
          <w:tcPr>
            <w:tcW w:w="1978" w:type="dxa"/>
            <w:noWrap w:val="0"/>
            <w:vAlign w:val="top"/>
          </w:tcPr>
          <w:p w14:paraId="32205307">
            <w:pPr>
              <w:rPr>
                <w:rFonts w:ascii="Arial"/>
                <w:sz w:val="21"/>
                <w:highlight w:val="none"/>
              </w:rPr>
            </w:pPr>
          </w:p>
        </w:tc>
        <w:tc>
          <w:tcPr>
            <w:tcW w:w="729" w:type="dxa"/>
            <w:noWrap w:val="0"/>
            <w:vAlign w:val="top"/>
          </w:tcPr>
          <w:p w14:paraId="2A1B901A">
            <w:pPr>
              <w:rPr>
                <w:rFonts w:ascii="Arial"/>
                <w:sz w:val="21"/>
                <w:highlight w:val="none"/>
              </w:rPr>
            </w:pPr>
          </w:p>
        </w:tc>
        <w:tc>
          <w:tcPr>
            <w:tcW w:w="739" w:type="dxa"/>
            <w:noWrap w:val="0"/>
            <w:vAlign w:val="top"/>
          </w:tcPr>
          <w:p w14:paraId="54F7E3F1">
            <w:pPr>
              <w:rPr>
                <w:rFonts w:ascii="Arial"/>
                <w:sz w:val="21"/>
                <w:highlight w:val="none"/>
              </w:rPr>
            </w:pPr>
          </w:p>
        </w:tc>
        <w:tc>
          <w:tcPr>
            <w:tcW w:w="1429" w:type="dxa"/>
            <w:noWrap w:val="0"/>
            <w:vAlign w:val="top"/>
          </w:tcPr>
          <w:p w14:paraId="548E16D5">
            <w:pPr>
              <w:rPr>
                <w:rFonts w:ascii="Arial"/>
                <w:sz w:val="21"/>
                <w:highlight w:val="none"/>
              </w:rPr>
            </w:pPr>
          </w:p>
        </w:tc>
        <w:tc>
          <w:tcPr>
            <w:tcW w:w="1398" w:type="dxa"/>
            <w:noWrap w:val="0"/>
            <w:vAlign w:val="top"/>
          </w:tcPr>
          <w:p w14:paraId="18D588F3">
            <w:pPr>
              <w:rPr>
                <w:rFonts w:ascii="Arial"/>
                <w:sz w:val="21"/>
                <w:highlight w:val="none"/>
              </w:rPr>
            </w:pPr>
          </w:p>
        </w:tc>
        <w:tc>
          <w:tcPr>
            <w:tcW w:w="1588" w:type="dxa"/>
            <w:noWrap w:val="0"/>
            <w:vAlign w:val="top"/>
          </w:tcPr>
          <w:p w14:paraId="181A24B0">
            <w:pPr>
              <w:rPr>
                <w:rFonts w:ascii="Arial"/>
                <w:sz w:val="21"/>
                <w:highlight w:val="none"/>
              </w:rPr>
            </w:pPr>
          </w:p>
        </w:tc>
        <w:tc>
          <w:tcPr>
            <w:tcW w:w="774" w:type="dxa"/>
            <w:noWrap w:val="0"/>
            <w:vAlign w:val="top"/>
          </w:tcPr>
          <w:p w14:paraId="729E1DCF">
            <w:pPr>
              <w:rPr>
                <w:rFonts w:ascii="Arial"/>
                <w:sz w:val="21"/>
                <w:highlight w:val="none"/>
              </w:rPr>
            </w:pPr>
          </w:p>
        </w:tc>
      </w:tr>
      <w:tr w14:paraId="7E64E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74" w:type="dxa"/>
            <w:noWrap w:val="0"/>
            <w:vAlign w:val="top"/>
          </w:tcPr>
          <w:p w14:paraId="37F8B052">
            <w:pPr>
              <w:rPr>
                <w:rFonts w:ascii="Arial"/>
                <w:sz w:val="21"/>
                <w:highlight w:val="none"/>
              </w:rPr>
            </w:pPr>
          </w:p>
        </w:tc>
        <w:tc>
          <w:tcPr>
            <w:tcW w:w="1978" w:type="dxa"/>
            <w:noWrap w:val="0"/>
            <w:vAlign w:val="top"/>
          </w:tcPr>
          <w:p w14:paraId="13999128">
            <w:pPr>
              <w:rPr>
                <w:rFonts w:ascii="Arial"/>
                <w:sz w:val="21"/>
                <w:highlight w:val="none"/>
              </w:rPr>
            </w:pPr>
          </w:p>
        </w:tc>
        <w:tc>
          <w:tcPr>
            <w:tcW w:w="729" w:type="dxa"/>
            <w:noWrap w:val="0"/>
            <w:vAlign w:val="top"/>
          </w:tcPr>
          <w:p w14:paraId="6F6340AE">
            <w:pPr>
              <w:rPr>
                <w:rFonts w:ascii="Arial"/>
                <w:sz w:val="21"/>
                <w:highlight w:val="none"/>
              </w:rPr>
            </w:pPr>
          </w:p>
        </w:tc>
        <w:tc>
          <w:tcPr>
            <w:tcW w:w="739" w:type="dxa"/>
            <w:noWrap w:val="0"/>
            <w:vAlign w:val="top"/>
          </w:tcPr>
          <w:p w14:paraId="2D7ADF19">
            <w:pPr>
              <w:rPr>
                <w:rFonts w:ascii="Arial"/>
                <w:sz w:val="21"/>
                <w:highlight w:val="none"/>
              </w:rPr>
            </w:pPr>
          </w:p>
        </w:tc>
        <w:tc>
          <w:tcPr>
            <w:tcW w:w="1429" w:type="dxa"/>
            <w:noWrap w:val="0"/>
            <w:vAlign w:val="top"/>
          </w:tcPr>
          <w:p w14:paraId="424620E5">
            <w:pPr>
              <w:rPr>
                <w:rFonts w:ascii="Arial"/>
                <w:sz w:val="21"/>
                <w:highlight w:val="none"/>
              </w:rPr>
            </w:pPr>
          </w:p>
        </w:tc>
        <w:tc>
          <w:tcPr>
            <w:tcW w:w="1398" w:type="dxa"/>
            <w:noWrap w:val="0"/>
            <w:vAlign w:val="top"/>
          </w:tcPr>
          <w:p w14:paraId="08C2E06D">
            <w:pPr>
              <w:rPr>
                <w:rFonts w:ascii="Arial"/>
                <w:sz w:val="21"/>
                <w:highlight w:val="none"/>
              </w:rPr>
            </w:pPr>
          </w:p>
        </w:tc>
        <w:tc>
          <w:tcPr>
            <w:tcW w:w="1588" w:type="dxa"/>
            <w:noWrap w:val="0"/>
            <w:vAlign w:val="top"/>
          </w:tcPr>
          <w:p w14:paraId="1F4DF495">
            <w:pPr>
              <w:rPr>
                <w:rFonts w:ascii="Arial"/>
                <w:sz w:val="21"/>
                <w:highlight w:val="none"/>
              </w:rPr>
            </w:pPr>
          </w:p>
        </w:tc>
        <w:tc>
          <w:tcPr>
            <w:tcW w:w="774" w:type="dxa"/>
            <w:noWrap w:val="0"/>
            <w:vAlign w:val="top"/>
          </w:tcPr>
          <w:p w14:paraId="7EC4E91C">
            <w:pPr>
              <w:rPr>
                <w:rFonts w:ascii="Arial"/>
                <w:sz w:val="21"/>
                <w:highlight w:val="none"/>
              </w:rPr>
            </w:pPr>
          </w:p>
        </w:tc>
      </w:tr>
      <w:tr w14:paraId="7D9C3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74" w:type="dxa"/>
            <w:noWrap w:val="0"/>
            <w:vAlign w:val="top"/>
          </w:tcPr>
          <w:p w14:paraId="2D63AA11">
            <w:pPr>
              <w:rPr>
                <w:rFonts w:ascii="Arial"/>
                <w:sz w:val="21"/>
                <w:highlight w:val="none"/>
              </w:rPr>
            </w:pPr>
          </w:p>
        </w:tc>
        <w:tc>
          <w:tcPr>
            <w:tcW w:w="1978" w:type="dxa"/>
            <w:noWrap w:val="0"/>
            <w:vAlign w:val="top"/>
          </w:tcPr>
          <w:p w14:paraId="7FB7E403">
            <w:pPr>
              <w:rPr>
                <w:rFonts w:ascii="Arial"/>
                <w:sz w:val="21"/>
                <w:highlight w:val="none"/>
              </w:rPr>
            </w:pPr>
          </w:p>
        </w:tc>
        <w:tc>
          <w:tcPr>
            <w:tcW w:w="729" w:type="dxa"/>
            <w:noWrap w:val="0"/>
            <w:vAlign w:val="top"/>
          </w:tcPr>
          <w:p w14:paraId="6FEE69A4">
            <w:pPr>
              <w:rPr>
                <w:rFonts w:ascii="Arial"/>
                <w:sz w:val="21"/>
                <w:highlight w:val="none"/>
              </w:rPr>
            </w:pPr>
          </w:p>
        </w:tc>
        <w:tc>
          <w:tcPr>
            <w:tcW w:w="739" w:type="dxa"/>
            <w:noWrap w:val="0"/>
            <w:vAlign w:val="top"/>
          </w:tcPr>
          <w:p w14:paraId="61A226BF">
            <w:pPr>
              <w:rPr>
                <w:rFonts w:ascii="Arial"/>
                <w:sz w:val="21"/>
                <w:highlight w:val="none"/>
              </w:rPr>
            </w:pPr>
          </w:p>
        </w:tc>
        <w:tc>
          <w:tcPr>
            <w:tcW w:w="1429" w:type="dxa"/>
            <w:noWrap w:val="0"/>
            <w:vAlign w:val="top"/>
          </w:tcPr>
          <w:p w14:paraId="5C3E778B">
            <w:pPr>
              <w:rPr>
                <w:rFonts w:ascii="Arial"/>
                <w:sz w:val="21"/>
                <w:highlight w:val="none"/>
              </w:rPr>
            </w:pPr>
          </w:p>
        </w:tc>
        <w:tc>
          <w:tcPr>
            <w:tcW w:w="1398" w:type="dxa"/>
            <w:noWrap w:val="0"/>
            <w:vAlign w:val="top"/>
          </w:tcPr>
          <w:p w14:paraId="1CE2A8AC">
            <w:pPr>
              <w:rPr>
                <w:rFonts w:ascii="Arial"/>
                <w:sz w:val="21"/>
                <w:highlight w:val="none"/>
              </w:rPr>
            </w:pPr>
          </w:p>
        </w:tc>
        <w:tc>
          <w:tcPr>
            <w:tcW w:w="1588" w:type="dxa"/>
            <w:noWrap w:val="0"/>
            <w:vAlign w:val="top"/>
          </w:tcPr>
          <w:p w14:paraId="672B9FC5">
            <w:pPr>
              <w:rPr>
                <w:rFonts w:ascii="Arial"/>
                <w:sz w:val="21"/>
                <w:highlight w:val="none"/>
              </w:rPr>
            </w:pPr>
          </w:p>
        </w:tc>
        <w:tc>
          <w:tcPr>
            <w:tcW w:w="774" w:type="dxa"/>
            <w:noWrap w:val="0"/>
            <w:vAlign w:val="top"/>
          </w:tcPr>
          <w:p w14:paraId="0D027E8F">
            <w:pPr>
              <w:rPr>
                <w:rFonts w:ascii="Arial"/>
                <w:sz w:val="21"/>
                <w:highlight w:val="none"/>
              </w:rPr>
            </w:pPr>
          </w:p>
        </w:tc>
      </w:tr>
      <w:tr w14:paraId="72A1A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574" w:type="dxa"/>
            <w:noWrap w:val="0"/>
            <w:vAlign w:val="top"/>
          </w:tcPr>
          <w:p w14:paraId="0D16B1AF">
            <w:pPr>
              <w:rPr>
                <w:rFonts w:ascii="Arial"/>
                <w:sz w:val="21"/>
                <w:highlight w:val="none"/>
              </w:rPr>
            </w:pPr>
          </w:p>
        </w:tc>
        <w:tc>
          <w:tcPr>
            <w:tcW w:w="1978" w:type="dxa"/>
            <w:noWrap w:val="0"/>
            <w:vAlign w:val="top"/>
          </w:tcPr>
          <w:p w14:paraId="76F4E435">
            <w:pPr>
              <w:rPr>
                <w:rFonts w:ascii="Arial"/>
                <w:sz w:val="21"/>
                <w:highlight w:val="none"/>
              </w:rPr>
            </w:pPr>
          </w:p>
        </w:tc>
        <w:tc>
          <w:tcPr>
            <w:tcW w:w="729" w:type="dxa"/>
            <w:noWrap w:val="0"/>
            <w:vAlign w:val="top"/>
          </w:tcPr>
          <w:p w14:paraId="791F2007">
            <w:pPr>
              <w:rPr>
                <w:rFonts w:ascii="Arial"/>
                <w:sz w:val="21"/>
                <w:highlight w:val="none"/>
              </w:rPr>
            </w:pPr>
          </w:p>
        </w:tc>
        <w:tc>
          <w:tcPr>
            <w:tcW w:w="739" w:type="dxa"/>
            <w:noWrap w:val="0"/>
            <w:vAlign w:val="top"/>
          </w:tcPr>
          <w:p w14:paraId="19040C36">
            <w:pPr>
              <w:rPr>
                <w:rFonts w:ascii="Arial"/>
                <w:sz w:val="21"/>
                <w:highlight w:val="none"/>
              </w:rPr>
            </w:pPr>
          </w:p>
        </w:tc>
        <w:tc>
          <w:tcPr>
            <w:tcW w:w="1429" w:type="dxa"/>
            <w:noWrap w:val="0"/>
            <w:vAlign w:val="top"/>
          </w:tcPr>
          <w:p w14:paraId="401D47D8">
            <w:pPr>
              <w:rPr>
                <w:rFonts w:ascii="Arial"/>
                <w:sz w:val="21"/>
                <w:highlight w:val="none"/>
              </w:rPr>
            </w:pPr>
          </w:p>
        </w:tc>
        <w:tc>
          <w:tcPr>
            <w:tcW w:w="1398" w:type="dxa"/>
            <w:noWrap w:val="0"/>
            <w:vAlign w:val="top"/>
          </w:tcPr>
          <w:p w14:paraId="0D812C3C">
            <w:pPr>
              <w:rPr>
                <w:rFonts w:ascii="Arial"/>
                <w:sz w:val="21"/>
                <w:highlight w:val="none"/>
              </w:rPr>
            </w:pPr>
          </w:p>
        </w:tc>
        <w:tc>
          <w:tcPr>
            <w:tcW w:w="1588" w:type="dxa"/>
            <w:noWrap w:val="0"/>
            <w:vAlign w:val="top"/>
          </w:tcPr>
          <w:p w14:paraId="6D3C9CB4">
            <w:pPr>
              <w:rPr>
                <w:rFonts w:ascii="Arial"/>
                <w:sz w:val="21"/>
                <w:highlight w:val="none"/>
              </w:rPr>
            </w:pPr>
          </w:p>
        </w:tc>
        <w:tc>
          <w:tcPr>
            <w:tcW w:w="774" w:type="dxa"/>
            <w:noWrap w:val="0"/>
            <w:vAlign w:val="top"/>
          </w:tcPr>
          <w:p w14:paraId="7FEDD9DF">
            <w:pPr>
              <w:rPr>
                <w:rFonts w:ascii="Arial"/>
                <w:sz w:val="21"/>
                <w:highlight w:val="none"/>
              </w:rPr>
            </w:pPr>
          </w:p>
        </w:tc>
      </w:tr>
      <w:tr w14:paraId="22238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74" w:type="dxa"/>
            <w:noWrap w:val="0"/>
            <w:vAlign w:val="top"/>
          </w:tcPr>
          <w:p w14:paraId="31544399">
            <w:pPr>
              <w:rPr>
                <w:rFonts w:ascii="Arial"/>
                <w:sz w:val="21"/>
                <w:highlight w:val="none"/>
              </w:rPr>
            </w:pPr>
          </w:p>
        </w:tc>
        <w:tc>
          <w:tcPr>
            <w:tcW w:w="1978" w:type="dxa"/>
            <w:noWrap w:val="0"/>
            <w:vAlign w:val="top"/>
          </w:tcPr>
          <w:p w14:paraId="7E5617E0">
            <w:pPr>
              <w:rPr>
                <w:rFonts w:ascii="Arial"/>
                <w:sz w:val="21"/>
                <w:highlight w:val="none"/>
              </w:rPr>
            </w:pPr>
          </w:p>
        </w:tc>
        <w:tc>
          <w:tcPr>
            <w:tcW w:w="729" w:type="dxa"/>
            <w:noWrap w:val="0"/>
            <w:vAlign w:val="top"/>
          </w:tcPr>
          <w:p w14:paraId="18B839EA">
            <w:pPr>
              <w:rPr>
                <w:rFonts w:ascii="Arial"/>
                <w:sz w:val="21"/>
                <w:highlight w:val="none"/>
              </w:rPr>
            </w:pPr>
          </w:p>
        </w:tc>
        <w:tc>
          <w:tcPr>
            <w:tcW w:w="739" w:type="dxa"/>
            <w:noWrap w:val="0"/>
            <w:vAlign w:val="top"/>
          </w:tcPr>
          <w:p w14:paraId="52FD3939">
            <w:pPr>
              <w:rPr>
                <w:rFonts w:ascii="Arial"/>
                <w:sz w:val="21"/>
                <w:highlight w:val="none"/>
              </w:rPr>
            </w:pPr>
          </w:p>
        </w:tc>
        <w:tc>
          <w:tcPr>
            <w:tcW w:w="1429" w:type="dxa"/>
            <w:noWrap w:val="0"/>
            <w:vAlign w:val="top"/>
          </w:tcPr>
          <w:p w14:paraId="4CADFAB3">
            <w:pPr>
              <w:rPr>
                <w:rFonts w:ascii="Arial"/>
                <w:sz w:val="21"/>
                <w:highlight w:val="none"/>
              </w:rPr>
            </w:pPr>
          </w:p>
        </w:tc>
        <w:tc>
          <w:tcPr>
            <w:tcW w:w="1398" w:type="dxa"/>
            <w:noWrap w:val="0"/>
            <w:vAlign w:val="top"/>
          </w:tcPr>
          <w:p w14:paraId="0C57FA75">
            <w:pPr>
              <w:rPr>
                <w:rFonts w:ascii="Arial"/>
                <w:sz w:val="21"/>
                <w:highlight w:val="none"/>
              </w:rPr>
            </w:pPr>
          </w:p>
        </w:tc>
        <w:tc>
          <w:tcPr>
            <w:tcW w:w="1588" w:type="dxa"/>
            <w:noWrap w:val="0"/>
            <w:vAlign w:val="top"/>
          </w:tcPr>
          <w:p w14:paraId="532E2DC2">
            <w:pPr>
              <w:rPr>
                <w:rFonts w:ascii="Arial"/>
                <w:sz w:val="21"/>
                <w:highlight w:val="none"/>
              </w:rPr>
            </w:pPr>
          </w:p>
        </w:tc>
        <w:tc>
          <w:tcPr>
            <w:tcW w:w="774" w:type="dxa"/>
            <w:noWrap w:val="0"/>
            <w:vAlign w:val="top"/>
          </w:tcPr>
          <w:p w14:paraId="354060BE">
            <w:pPr>
              <w:rPr>
                <w:rFonts w:ascii="Arial"/>
                <w:sz w:val="21"/>
                <w:highlight w:val="none"/>
              </w:rPr>
            </w:pPr>
          </w:p>
        </w:tc>
      </w:tr>
      <w:tr w14:paraId="57EE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574" w:type="dxa"/>
            <w:noWrap w:val="0"/>
            <w:vAlign w:val="top"/>
          </w:tcPr>
          <w:p w14:paraId="3D44E779">
            <w:pPr>
              <w:rPr>
                <w:rFonts w:ascii="Arial"/>
                <w:sz w:val="21"/>
                <w:highlight w:val="none"/>
              </w:rPr>
            </w:pPr>
          </w:p>
        </w:tc>
        <w:tc>
          <w:tcPr>
            <w:tcW w:w="1978" w:type="dxa"/>
            <w:noWrap w:val="0"/>
            <w:vAlign w:val="top"/>
          </w:tcPr>
          <w:p w14:paraId="3D2CB8DB">
            <w:pPr>
              <w:rPr>
                <w:rFonts w:ascii="Arial"/>
                <w:sz w:val="21"/>
                <w:highlight w:val="none"/>
              </w:rPr>
            </w:pPr>
          </w:p>
        </w:tc>
        <w:tc>
          <w:tcPr>
            <w:tcW w:w="729" w:type="dxa"/>
            <w:noWrap w:val="0"/>
            <w:vAlign w:val="top"/>
          </w:tcPr>
          <w:p w14:paraId="4C247FF8">
            <w:pPr>
              <w:rPr>
                <w:rFonts w:ascii="Arial"/>
                <w:sz w:val="21"/>
                <w:highlight w:val="none"/>
              </w:rPr>
            </w:pPr>
          </w:p>
        </w:tc>
        <w:tc>
          <w:tcPr>
            <w:tcW w:w="739" w:type="dxa"/>
            <w:noWrap w:val="0"/>
            <w:vAlign w:val="top"/>
          </w:tcPr>
          <w:p w14:paraId="484FFF48">
            <w:pPr>
              <w:rPr>
                <w:rFonts w:ascii="Arial"/>
                <w:sz w:val="21"/>
                <w:highlight w:val="none"/>
              </w:rPr>
            </w:pPr>
          </w:p>
        </w:tc>
        <w:tc>
          <w:tcPr>
            <w:tcW w:w="1429" w:type="dxa"/>
            <w:noWrap w:val="0"/>
            <w:vAlign w:val="top"/>
          </w:tcPr>
          <w:p w14:paraId="67282A86">
            <w:pPr>
              <w:rPr>
                <w:rFonts w:ascii="Arial"/>
                <w:sz w:val="21"/>
                <w:highlight w:val="none"/>
              </w:rPr>
            </w:pPr>
          </w:p>
        </w:tc>
        <w:tc>
          <w:tcPr>
            <w:tcW w:w="1398" w:type="dxa"/>
            <w:noWrap w:val="0"/>
            <w:vAlign w:val="top"/>
          </w:tcPr>
          <w:p w14:paraId="745DA7C0">
            <w:pPr>
              <w:rPr>
                <w:rFonts w:ascii="Arial"/>
                <w:sz w:val="21"/>
                <w:highlight w:val="none"/>
              </w:rPr>
            </w:pPr>
          </w:p>
        </w:tc>
        <w:tc>
          <w:tcPr>
            <w:tcW w:w="1588" w:type="dxa"/>
            <w:noWrap w:val="0"/>
            <w:vAlign w:val="top"/>
          </w:tcPr>
          <w:p w14:paraId="0C370768">
            <w:pPr>
              <w:rPr>
                <w:rFonts w:ascii="Arial"/>
                <w:sz w:val="21"/>
                <w:highlight w:val="none"/>
              </w:rPr>
            </w:pPr>
          </w:p>
        </w:tc>
        <w:tc>
          <w:tcPr>
            <w:tcW w:w="774" w:type="dxa"/>
            <w:noWrap w:val="0"/>
            <w:vAlign w:val="top"/>
          </w:tcPr>
          <w:p w14:paraId="105202D0">
            <w:pPr>
              <w:rPr>
                <w:rFonts w:ascii="Arial"/>
                <w:sz w:val="21"/>
                <w:highlight w:val="none"/>
              </w:rPr>
            </w:pPr>
          </w:p>
        </w:tc>
      </w:tr>
      <w:tr w14:paraId="22DCF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74" w:type="dxa"/>
            <w:noWrap w:val="0"/>
            <w:vAlign w:val="top"/>
          </w:tcPr>
          <w:p w14:paraId="45CF9F30">
            <w:pPr>
              <w:rPr>
                <w:rFonts w:ascii="Arial"/>
                <w:sz w:val="21"/>
                <w:highlight w:val="none"/>
              </w:rPr>
            </w:pPr>
          </w:p>
        </w:tc>
        <w:tc>
          <w:tcPr>
            <w:tcW w:w="1978" w:type="dxa"/>
            <w:noWrap w:val="0"/>
            <w:vAlign w:val="top"/>
          </w:tcPr>
          <w:p w14:paraId="1A5556F6">
            <w:pPr>
              <w:rPr>
                <w:rFonts w:ascii="Arial"/>
                <w:sz w:val="21"/>
                <w:highlight w:val="none"/>
              </w:rPr>
            </w:pPr>
          </w:p>
        </w:tc>
        <w:tc>
          <w:tcPr>
            <w:tcW w:w="729" w:type="dxa"/>
            <w:noWrap w:val="0"/>
            <w:vAlign w:val="top"/>
          </w:tcPr>
          <w:p w14:paraId="23731D03">
            <w:pPr>
              <w:rPr>
                <w:rFonts w:ascii="Arial"/>
                <w:sz w:val="21"/>
                <w:highlight w:val="none"/>
              </w:rPr>
            </w:pPr>
          </w:p>
        </w:tc>
        <w:tc>
          <w:tcPr>
            <w:tcW w:w="739" w:type="dxa"/>
            <w:noWrap w:val="0"/>
            <w:vAlign w:val="top"/>
          </w:tcPr>
          <w:p w14:paraId="14152D40">
            <w:pPr>
              <w:rPr>
                <w:rFonts w:ascii="Arial"/>
                <w:sz w:val="21"/>
                <w:highlight w:val="none"/>
              </w:rPr>
            </w:pPr>
          </w:p>
        </w:tc>
        <w:tc>
          <w:tcPr>
            <w:tcW w:w="1429" w:type="dxa"/>
            <w:noWrap w:val="0"/>
            <w:vAlign w:val="top"/>
          </w:tcPr>
          <w:p w14:paraId="19EB1D66">
            <w:pPr>
              <w:rPr>
                <w:rFonts w:ascii="Arial"/>
                <w:sz w:val="21"/>
                <w:highlight w:val="none"/>
              </w:rPr>
            </w:pPr>
          </w:p>
        </w:tc>
        <w:tc>
          <w:tcPr>
            <w:tcW w:w="1398" w:type="dxa"/>
            <w:noWrap w:val="0"/>
            <w:vAlign w:val="top"/>
          </w:tcPr>
          <w:p w14:paraId="5225FC52">
            <w:pPr>
              <w:rPr>
                <w:rFonts w:ascii="Arial"/>
                <w:sz w:val="21"/>
                <w:highlight w:val="none"/>
              </w:rPr>
            </w:pPr>
          </w:p>
        </w:tc>
        <w:tc>
          <w:tcPr>
            <w:tcW w:w="1588" w:type="dxa"/>
            <w:noWrap w:val="0"/>
            <w:vAlign w:val="top"/>
          </w:tcPr>
          <w:p w14:paraId="53371BF8">
            <w:pPr>
              <w:rPr>
                <w:rFonts w:ascii="Arial"/>
                <w:sz w:val="21"/>
                <w:highlight w:val="none"/>
              </w:rPr>
            </w:pPr>
          </w:p>
        </w:tc>
        <w:tc>
          <w:tcPr>
            <w:tcW w:w="774" w:type="dxa"/>
            <w:noWrap w:val="0"/>
            <w:vAlign w:val="top"/>
          </w:tcPr>
          <w:p w14:paraId="320BE5B7">
            <w:pPr>
              <w:rPr>
                <w:rFonts w:ascii="Arial"/>
                <w:sz w:val="21"/>
                <w:highlight w:val="none"/>
              </w:rPr>
            </w:pPr>
          </w:p>
        </w:tc>
      </w:tr>
      <w:tr w14:paraId="5A47A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74" w:type="dxa"/>
            <w:noWrap w:val="0"/>
            <w:vAlign w:val="top"/>
          </w:tcPr>
          <w:p w14:paraId="51072376">
            <w:pPr>
              <w:rPr>
                <w:rFonts w:ascii="Arial"/>
                <w:sz w:val="21"/>
                <w:highlight w:val="none"/>
              </w:rPr>
            </w:pPr>
          </w:p>
        </w:tc>
        <w:tc>
          <w:tcPr>
            <w:tcW w:w="1978" w:type="dxa"/>
            <w:noWrap w:val="0"/>
            <w:vAlign w:val="top"/>
          </w:tcPr>
          <w:p w14:paraId="47EA157D">
            <w:pPr>
              <w:rPr>
                <w:rFonts w:ascii="Arial"/>
                <w:sz w:val="21"/>
                <w:highlight w:val="none"/>
              </w:rPr>
            </w:pPr>
          </w:p>
        </w:tc>
        <w:tc>
          <w:tcPr>
            <w:tcW w:w="729" w:type="dxa"/>
            <w:noWrap w:val="0"/>
            <w:vAlign w:val="top"/>
          </w:tcPr>
          <w:p w14:paraId="7818469A">
            <w:pPr>
              <w:rPr>
                <w:rFonts w:ascii="Arial"/>
                <w:sz w:val="21"/>
                <w:highlight w:val="none"/>
              </w:rPr>
            </w:pPr>
          </w:p>
        </w:tc>
        <w:tc>
          <w:tcPr>
            <w:tcW w:w="739" w:type="dxa"/>
            <w:noWrap w:val="0"/>
            <w:vAlign w:val="top"/>
          </w:tcPr>
          <w:p w14:paraId="3367CA67">
            <w:pPr>
              <w:rPr>
                <w:rFonts w:ascii="Arial"/>
                <w:sz w:val="21"/>
                <w:highlight w:val="none"/>
              </w:rPr>
            </w:pPr>
          </w:p>
        </w:tc>
        <w:tc>
          <w:tcPr>
            <w:tcW w:w="1429" w:type="dxa"/>
            <w:noWrap w:val="0"/>
            <w:vAlign w:val="top"/>
          </w:tcPr>
          <w:p w14:paraId="115FB826">
            <w:pPr>
              <w:rPr>
                <w:rFonts w:ascii="Arial"/>
                <w:sz w:val="21"/>
                <w:highlight w:val="none"/>
              </w:rPr>
            </w:pPr>
          </w:p>
        </w:tc>
        <w:tc>
          <w:tcPr>
            <w:tcW w:w="1398" w:type="dxa"/>
            <w:noWrap w:val="0"/>
            <w:vAlign w:val="top"/>
          </w:tcPr>
          <w:p w14:paraId="24159699">
            <w:pPr>
              <w:rPr>
                <w:rFonts w:ascii="Arial"/>
                <w:sz w:val="21"/>
                <w:highlight w:val="none"/>
              </w:rPr>
            </w:pPr>
          </w:p>
        </w:tc>
        <w:tc>
          <w:tcPr>
            <w:tcW w:w="1588" w:type="dxa"/>
            <w:noWrap w:val="0"/>
            <w:vAlign w:val="top"/>
          </w:tcPr>
          <w:p w14:paraId="565CF6B6">
            <w:pPr>
              <w:rPr>
                <w:rFonts w:ascii="Arial"/>
                <w:sz w:val="21"/>
                <w:highlight w:val="none"/>
              </w:rPr>
            </w:pPr>
          </w:p>
        </w:tc>
        <w:tc>
          <w:tcPr>
            <w:tcW w:w="774" w:type="dxa"/>
            <w:noWrap w:val="0"/>
            <w:vAlign w:val="top"/>
          </w:tcPr>
          <w:p w14:paraId="10CF2144">
            <w:pPr>
              <w:rPr>
                <w:rFonts w:ascii="Arial"/>
                <w:sz w:val="21"/>
                <w:highlight w:val="none"/>
              </w:rPr>
            </w:pPr>
          </w:p>
        </w:tc>
      </w:tr>
      <w:tr w14:paraId="1592C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74" w:type="dxa"/>
            <w:noWrap w:val="0"/>
            <w:vAlign w:val="top"/>
          </w:tcPr>
          <w:p w14:paraId="57875330">
            <w:pPr>
              <w:rPr>
                <w:rFonts w:ascii="Arial"/>
                <w:sz w:val="21"/>
                <w:highlight w:val="none"/>
              </w:rPr>
            </w:pPr>
          </w:p>
        </w:tc>
        <w:tc>
          <w:tcPr>
            <w:tcW w:w="1978" w:type="dxa"/>
            <w:noWrap w:val="0"/>
            <w:vAlign w:val="top"/>
          </w:tcPr>
          <w:p w14:paraId="69604557">
            <w:pPr>
              <w:rPr>
                <w:rFonts w:ascii="Arial"/>
                <w:sz w:val="21"/>
                <w:highlight w:val="none"/>
              </w:rPr>
            </w:pPr>
          </w:p>
        </w:tc>
        <w:tc>
          <w:tcPr>
            <w:tcW w:w="729" w:type="dxa"/>
            <w:noWrap w:val="0"/>
            <w:vAlign w:val="top"/>
          </w:tcPr>
          <w:p w14:paraId="11AD7DE5">
            <w:pPr>
              <w:rPr>
                <w:rFonts w:ascii="Arial"/>
                <w:sz w:val="21"/>
                <w:highlight w:val="none"/>
              </w:rPr>
            </w:pPr>
          </w:p>
        </w:tc>
        <w:tc>
          <w:tcPr>
            <w:tcW w:w="739" w:type="dxa"/>
            <w:noWrap w:val="0"/>
            <w:vAlign w:val="top"/>
          </w:tcPr>
          <w:p w14:paraId="24DF01F8">
            <w:pPr>
              <w:rPr>
                <w:rFonts w:ascii="Arial"/>
                <w:sz w:val="21"/>
                <w:highlight w:val="none"/>
              </w:rPr>
            </w:pPr>
          </w:p>
        </w:tc>
        <w:tc>
          <w:tcPr>
            <w:tcW w:w="1429" w:type="dxa"/>
            <w:noWrap w:val="0"/>
            <w:vAlign w:val="top"/>
          </w:tcPr>
          <w:p w14:paraId="663BCDBE">
            <w:pPr>
              <w:rPr>
                <w:rFonts w:ascii="Arial"/>
                <w:sz w:val="21"/>
                <w:highlight w:val="none"/>
              </w:rPr>
            </w:pPr>
          </w:p>
        </w:tc>
        <w:tc>
          <w:tcPr>
            <w:tcW w:w="1398" w:type="dxa"/>
            <w:noWrap w:val="0"/>
            <w:vAlign w:val="top"/>
          </w:tcPr>
          <w:p w14:paraId="76C247D0">
            <w:pPr>
              <w:rPr>
                <w:rFonts w:ascii="Arial"/>
                <w:sz w:val="21"/>
                <w:highlight w:val="none"/>
              </w:rPr>
            </w:pPr>
          </w:p>
        </w:tc>
        <w:tc>
          <w:tcPr>
            <w:tcW w:w="1588" w:type="dxa"/>
            <w:noWrap w:val="0"/>
            <w:vAlign w:val="top"/>
          </w:tcPr>
          <w:p w14:paraId="4BF8EC28">
            <w:pPr>
              <w:rPr>
                <w:rFonts w:ascii="Arial"/>
                <w:sz w:val="21"/>
                <w:highlight w:val="none"/>
              </w:rPr>
            </w:pPr>
          </w:p>
        </w:tc>
        <w:tc>
          <w:tcPr>
            <w:tcW w:w="774" w:type="dxa"/>
            <w:noWrap w:val="0"/>
            <w:vAlign w:val="top"/>
          </w:tcPr>
          <w:p w14:paraId="30122512">
            <w:pPr>
              <w:rPr>
                <w:rFonts w:ascii="Arial"/>
                <w:sz w:val="21"/>
                <w:highlight w:val="none"/>
              </w:rPr>
            </w:pPr>
          </w:p>
        </w:tc>
      </w:tr>
      <w:tr w14:paraId="7DCDD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574" w:type="dxa"/>
            <w:noWrap w:val="0"/>
            <w:vAlign w:val="top"/>
          </w:tcPr>
          <w:p w14:paraId="08F23309">
            <w:pPr>
              <w:rPr>
                <w:rFonts w:ascii="Arial"/>
                <w:sz w:val="21"/>
                <w:highlight w:val="none"/>
              </w:rPr>
            </w:pPr>
          </w:p>
        </w:tc>
        <w:tc>
          <w:tcPr>
            <w:tcW w:w="1978" w:type="dxa"/>
            <w:noWrap w:val="0"/>
            <w:vAlign w:val="top"/>
          </w:tcPr>
          <w:p w14:paraId="11ED2362">
            <w:pPr>
              <w:rPr>
                <w:rFonts w:ascii="Arial"/>
                <w:sz w:val="21"/>
                <w:highlight w:val="none"/>
              </w:rPr>
            </w:pPr>
          </w:p>
        </w:tc>
        <w:tc>
          <w:tcPr>
            <w:tcW w:w="729" w:type="dxa"/>
            <w:noWrap w:val="0"/>
            <w:vAlign w:val="top"/>
          </w:tcPr>
          <w:p w14:paraId="7A8CB196">
            <w:pPr>
              <w:rPr>
                <w:rFonts w:ascii="Arial"/>
                <w:sz w:val="21"/>
                <w:highlight w:val="none"/>
              </w:rPr>
            </w:pPr>
          </w:p>
        </w:tc>
        <w:tc>
          <w:tcPr>
            <w:tcW w:w="739" w:type="dxa"/>
            <w:noWrap w:val="0"/>
            <w:vAlign w:val="top"/>
          </w:tcPr>
          <w:p w14:paraId="26C3D3F9">
            <w:pPr>
              <w:rPr>
                <w:rFonts w:ascii="Arial"/>
                <w:sz w:val="21"/>
                <w:highlight w:val="none"/>
              </w:rPr>
            </w:pPr>
          </w:p>
        </w:tc>
        <w:tc>
          <w:tcPr>
            <w:tcW w:w="1429" w:type="dxa"/>
            <w:noWrap w:val="0"/>
            <w:vAlign w:val="top"/>
          </w:tcPr>
          <w:p w14:paraId="58FE26E8">
            <w:pPr>
              <w:rPr>
                <w:rFonts w:ascii="Arial"/>
                <w:sz w:val="21"/>
                <w:highlight w:val="none"/>
              </w:rPr>
            </w:pPr>
          </w:p>
        </w:tc>
        <w:tc>
          <w:tcPr>
            <w:tcW w:w="1398" w:type="dxa"/>
            <w:noWrap w:val="0"/>
            <w:vAlign w:val="top"/>
          </w:tcPr>
          <w:p w14:paraId="7C3D9AF4">
            <w:pPr>
              <w:rPr>
                <w:rFonts w:ascii="Arial"/>
                <w:sz w:val="21"/>
                <w:highlight w:val="none"/>
              </w:rPr>
            </w:pPr>
          </w:p>
        </w:tc>
        <w:tc>
          <w:tcPr>
            <w:tcW w:w="1588" w:type="dxa"/>
            <w:noWrap w:val="0"/>
            <w:vAlign w:val="top"/>
          </w:tcPr>
          <w:p w14:paraId="08211034">
            <w:pPr>
              <w:rPr>
                <w:rFonts w:ascii="Arial"/>
                <w:sz w:val="21"/>
                <w:highlight w:val="none"/>
              </w:rPr>
            </w:pPr>
          </w:p>
        </w:tc>
        <w:tc>
          <w:tcPr>
            <w:tcW w:w="774" w:type="dxa"/>
            <w:noWrap w:val="0"/>
            <w:vAlign w:val="top"/>
          </w:tcPr>
          <w:p w14:paraId="354F088A">
            <w:pPr>
              <w:rPr>
                <w:rFonts w:ascii="Arial"/>
                <w:sz w:val="21"/>
                <w:highlight w:val="none"/>
              </w:rPr>
            </w:pPr>
          </w:p>
        </w:tc>
      </w:tr>
      <w:tr w14:paraId="1F57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574" w:type="dxa"/>
            <w:noWrap w:val="0"/>
            <w:vAlign w:val="top"/>
          </w:tcPr>
          <w:p w14:paraId="2A517E91">
            <w:pPr>
              <w:rPr>
                <w:rFonts w:ascii="Arial"/>
                <w:sz w:val="21"/>
                <w:highlight w:val="none"/>
              </w:rPr>
            </w:pPr>
          </w:p>
        </w:tc>
        <w:tc>
          <w:tcPr>
            <w:tcW w:w="1978" w:type="dxa"/>
            <w:noWrap w:val="0"/>
            <w:vAlign w:val="top"/>
          </w:tcPr>
          <w:p w14:paraId="6066AA48">
            <w:pPr>
              <w:rPr>
                <w:rFonts w:ascii="Arial"/>
                <w:sz w:val="21"/>
                <w:highlight w:val="none"/>
              </w:rPr>
            </w:pPr>
          </w:p>
        </w:tc>
        <w:tc>
          <w:tcPr>
            <w:tcW w:w="729" w:type="dxa"/>
            <w:noWrap w:val="0"/>
            <w:vAlign w:val="top"/>
          </w:tcPr>
          <w:p w14:paraId="7C3F3879">
            <w:pPr>
              <w:rPr>
                <w:rFonts w:ascii="Arial"/>
                <w:sz w:val="21"/>
                <w:highlight w:val="none"/>
              </w:rPr>
            </w:pPr>
          </w:p>
        </w:tc>
        <w:tc>
          <w:tcPr>
            <w:tcW w:w="739" w:type="dxa"/>
            <w:noWrap w:val="0"/>
            <w:vAlign w:val="top"/>
          </w:tcPr>
          <w:p w14:paraId="73BEA3EB">
            <w:pPr>
              <w:rPr>
                <w:rFonts w:ascii="Arial"/>
                <w:sz w:val="21"/>
                <w:highlight w:val="none"/>
              </w:rPr>
            </w:pPr>
          </w:p>
        </w:tc>
        <w:tc>
          <w:tcPr>
            <w:tcW w:w="1429" w:type="dxa"/>
            <w:noWrap w:val="0"/>
            <w:vAlign w:val="top"/>
          </w:tcPr>
          <w:p w14:paraId="70198AD6">
            <w:pPr>
              <w:rPr>
                <w:rFonts w:ascii="Arial"/>
                <w:sz w:val="21"/>
                <w:highlight w:val="none"/>
              </w:rPr>
            </w:pPr>
          </w:p>
        </w:tc>
        <w:tc>
          <w:tcPr>
            <w:tcW w:w="1398" w:type="dxa"/>
            <w:noWrap w:val="0"/>
            <w:vAlign w:val="top"/>
          </w:tcPr>
          <w:p w14:paraId="3CA2012C">
            <w:pPr>
              <w:rPr>
                <w:rFonts w:ascii="Arial"/>
                <w:sz w:val="21"/>
                <w:highlight w:val="none"/>
              </w:rPr>
            </w:pPr>
          </w:p>
        </w:tc>
        <w:tc>
          <w:tcPr>
            <w:tcW w:w="1588" w:type="dxa"/>
            <w:noWrap w:val="0"/>
            <w:vAlign w:val="top"/>
          </w:tcPr>
          <w:p w14:paraId="7F2C1F24">
            <w:pPr>
              <w:rPr>
                <w:rFonts w:ascii="Arial"/>
                <w:sz w:val="21"/>
                <w:highlight w:val="none"/>
              </w:rPr>
            </w:pPr>
          </w:p>
        </w:tc>
        <w:tc>
          <w:tcPr>
            <w:tcW w:w="774" w:type="dxa"/>
            <w:noWrap w:val="0"/>
            <w:vAlign w:val="top"/>
          </w:tcPr>
          <w:p w14:paraId="1B0E169D">
            <w:pPr>
              <w:rPr>
                <w:rFonts w:ascii="Arial"/>
                <w:sz w:val="21"/>
                <w:highlight w:val="none"/>
              </w:rPr>
            </w:pPr>
          </w:p>
        </w:tc>
      </w:tr>
      <w:tr w14:paraId="10317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74" w:type="dxa"/>
            <w:noWrap w:val="0"/>
            <w:vAlign w:val="top"/>
          </w:tcPr>
          <w:p w14:paraId="66161019">
            <w:pPr>
              <w:rPr>
                <w:rFonts w:ascii="Arial"/>
                <w:sz w:val="21"/>
                <w:highlight w:val="none"/>
              </w:rPr>
            </w:pPr>
          </w:p>
        </w:tc>
        <w:tc>
          <w:tcPr>
            <w:tcW w:w="1978" w:type="dxa"/>
            <w:noWrap w:val="0"/>
            <w:vAlign w:val="top"/>
          </w:tcPr>
          <w:p w14:paraId="349E4510">
            <w:pPr>
              <w:rPr>
                <w:rFonts w:ascii="Arial"/>
                <w:sz w:val="21"/>
                <w:highlight w:val="none"/>
              </w:rPr>
            </w:pPr>
          </w:p>
        </w:tc>
        <w:tc>
          <w:tcPr>
            <w:tcW w:w="729" w:type="dxa"/>
            <w:noWrap w:val="0"/>
            <w:vAlign w:val="top"/>
          </w:tcPr>
          <w:p w14:paraId="062523EC">
            <w:pPr>
              <w:rPr>
                <w:rFonts w:ascii="Arial"/>
                <w:sz w:val="21"/>
                <w:highlight w:val="none"/>
              </w:rPr>
            </w:pPr>
          </w:p>
        </w:tc>
        <w:tc>
          <w:tcPr>
            <w:tcW w:w="739" w:type="dxa"/>
            <w:noWrap w:val="0"/>
            <w:vAlign w:val="top"/>
          </w:tcPr>
          <w:p w14:paraId="6AC07729">
            <w:pPr>
              <w:rPr>
                <w:rFonts w:ascii="Arial"/>
                <w:sz w:val="21"/>
                <w:highlight w:val="none"/>
              </w:rPr>
            </w:pPr>
          </w:p>
        </w:tc>
        <w:tc>
          <w:tcPr>
            <w:tcW w:w="1429" w:type="dxa"/>
            <w:noWrap w:val="0"/>
            <w:vAlign w:val="top"/>
          </w:tcPr>
          <w:p w14:paraId="060CE640">
            <w:pPr>
              <w:rPr>
                <w:rFonts w:ascii="Arial"/>
                <w:sz w:val="21"/>
                <w:highlight w:val="none"/>
              </w:rPr>
            </w:pPr>
          </w:p>
        </w:tc>
        <w:tc>
          <w:tcPr>
            <w:tcW w:w="1398" w:type="dxa"/>
            <w:noWrap w:val="0"/>
            <w:vAlign w:val="top"/>
          </w:tcPr>
          <w:p w14:paraId="07458FE7">
            <w:pPr>
              <w:rPr>
                <w:rFonts w:ascii="Arial"/>
                <w:sz w:val="21"/>
                <w:highlight w:val="none"/>
              </w:rPr>
            </w:pPr>
          </w:p>
        </w:tc>
        <w:tc>
          <w:tcPr>
            <w:tcW w:w="1588" w:type="dxa"/>
            <w:noWrap w:val="0"/>
            <w:vAlign w:val="top"/>
          </w:tcPr>
          <w:p w14:paraId="248191CC">
            <w:pPr>
              <w:rPr>
                <w:rFonts w:ascii="Arial"/>
                <w:sz w:val="21"/>
                <w:highlight w:val="none"/>
              </w:rPr>
            </w:pPr>
          </w:p>
        </w:tc>
        <w:tc>
          <w:tcPr>
            <w:tcW w:w="774" w:type="dxa"/>
            <w:noWrap w:val="0"/>
            <w:vAlign w:val="top"/>
          </w:tcPr>
          <w:p w14:paraId="5AB3F067">
            <w:pPr>
              <w:rPr>
                <w:rFonts w:ascii="Arial"/>
                <w:sz w:val="21"/>
                <w:highlight w:val="none"/>
              </w:rPr>
            </w:pPr>
          </w:p>
        </w:tc>
      </w:tr>
      <w:tr w14:paraId="45FB7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574" w:type="dxa"/>
            <w:noWrap w:val="0"/>
            <w:vAlign w:val="top"/>
          </w:tcPr>
          <w:p w14:paraId="5D611AA6">
            <w:pPr>
              <w:rPr>
                <w:rFonts w:ascii="Arial"/>
                <w:sz w:val="21"/>
                <w:highlight w:val="none"/>
              </w:rPr>
            </w:pPr>
          </w:p>
        </w:tc>
        <w:tc>
          <w:tcPr>
            <w:tcW w:w="1978" w:type="dxa"/>
            <w:noWrap w:val="0"/>
            <w:vAlign w:val="top"/>
          </w:tcPr>
          <w:p w14:paraId="1AC369C4">
            <w:pPr>
              <w:rPr>
                <w:rFonts w:ascii="Arial"/>
                <w:sz w:val="21"/>
                <w:highlight w:val="none"/>
              </w:rPr>
            </w:pPr>
          </w:p>
        </w:tc>
        <w:tc>
          <w:tcPr>
            <w:tcW w:w="729" w:type="dxa"/>
            <w:noWrap w:val="0"/>
            <w:vAlign w:val="top"/>
          </w:tcPr>
          <w:p w14:paraId="1E44F12A">
            <w:pPr>
              <w:rPr>
                <w:rFonts w:ascii="Arial"/>
                <w:sz w:val="21"/>
                <w:highlight w:val="none"/>
              </w:rPr>
            </w:pPr>
          </w:p>
        </w:tc>
        <w:tc>
          <w:tcPr>
            <w:tcW w:w="739" w:type="dxa"/>
            <w:noWrap w:val="0"/>
            <w:vAlign w:val="top"/>
          </w:tcPr>
          <w:p w14:paraId="13189C89">
            <w:pPr>
              <w:rPr>
                <w:rFonts w:ascii="Arial"/>
                <w:sz w:val="21"/>
                <w:highlight w:val="none"/>
              </w:rPr>
            </w:pPr>
          </w:p>
        </w:tc>
        <w:tc>
          <w:tcPr>
            <w:tcW w:w="1429" w:type="dxa"/>
            <w:noWrap w:val="0"/>
            <w:vAlign w:val="top"/>
          </w:tcPr>
          <w:p w14:paraId="29EFA0A0">
            <w:pPr>
              <w:rPr>
                <w:rFonts w:ascii="Arial"/>
                <w:sz w:val="21"/>
                <w:highlight w:val="none"/>
              </w:rPr>
            </w:pPr>
          </w:p>
        </w:tc>
        <w:tc>
          <w:tcPr>
            <w:tcW w:w="1398" w:type="dxa"/>
            <w:noWrap w:val="0"/>
            <w:vAlign w:val="top"/>
          </w:tcPr>
          <w:p w14:paraId="6145977C">
            <w:pPr>
              <w:rPr>
                <w:rFonts w:ascii="Arial"/>
                <w:sz w:val="21"/>
                <w:highlight w:val="none"/>
              </w:rPr>
            </w:pPr>
          </w:p>
        </w:tc>
        <w:tc>
          <w:tcPr>
            <w:tcW w:w="1588" w:type="dxa"/>
            <w:noWrap w:val="0"/>
            <w:vAlign w:val="top"/>
          </w:tcPr>
          <w:p w14:paraId="15242406">
            <w:pPr>
              <w:rPr>
                <w:rFonts w:ascii="Arial"/>
                <w:sz w:val="21"/>
                <w:highlight w:val="none"/>
              </w:rPr>
            </w:pPr>
          </w:p>
        </w:tc>
        <w:tc>
          <w:tcPr>
            <w:tcW w:w="774" w:type="dxa"/>
            <w:noWrap w:val="0"/>
            <w:vAlign w:val="top"/>
          </w:tcPr>
          <w:p w14:paraId="74C61385">
            <w:pPr>
              <w:rPr>
                <w:rFonts w:ascii="Arial"/>
                <w:sz w:val="21"/>
                <w:highlight w:val="none"/>
              </w:rPr>
            </w:pPr>
          </w:p>
        </w:tc>
      </w:tr>
      <w:tr w14:paraId="7B53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574" w:type="dxa"/>
            <w:noWrap w:val="0"/>
            <w:vAlign w:val="top"/>
          </w:tcPr>
          <w:p w14:paraId="230B365C">
            <w:pPr>
              <w:rPr>
                <w:rFonts w:ascii="Arial"/>
                <w:sz w:val="21"/>
                <w:highlight w:val="none"/>
              </w:rPr>
            </w:pPr>
          </w:p>
        </w:tc>
        <w:tc>
          <w:tcPr>
            <w:tcW w:w="1978" w:type="dxa"/>
            <w:noWrap w:val="0"/>
            <w:vAlign w:val="top"/>
          </w:tcPr>
          <w:p w14:paraId="643A9DD9">
            <w:pPr>
              <w:rPr>
                <w:rFonts w:ascii="Arial"/>
                <w:sz w:val="21"/>
                <w:highlight w:val="none"/>
              </w:rPr>
            </w:pPr>
          </w:p>
        </w:tc>
        <w:tc>
          <w:tcPr>
            <w:tcW w:w="729" w:type="dxa"/>
            <w:noWrap w:val="0"/>
            <w:vAlign w:val="top"/>
          </w:tcPr>
          <w:p w14:paraId="72CAB94E">
            <w:pPr>
              <w:rPr>
                <w:rFonts w:ascii="Arial"/>
                <w:sz w:val="21"/>
                <w:highlight w:val="none"/>
              </w:rPr>
            </w:pPr>
          </w:p>
        </w:tc>
        <w:tc>
          <w:tcPr>
            <w:tcW w:w="739" w:type="dxa"/>
            <w:noWrap w:val="0"/>
            <w:vAlign w:val="top"/>
          </w:tcPr>
          <w:p w14:paraId="05AF9F80">
            <w:pPr>
              <w:rPr>
                <w:rFonts w:ascii="Arial"/>
                <w:sz w:val="21"/>
                <w:highlight w:val="none"/>
              </w:rPr>
            </w:pPr>
          </w:p>
        </w:tc>
        <w:tc>
          <w:tcPr>
            <w:tcW w:w="1429" w:type="dxa"/>
            <w:noWrap w:val="0"/>
            <w:vAlign w:val="top"/>
          </w:tcPr>
          <w:p w14:paraId="1667DCCC">
            <w:pPr>
              <w:rPr>
                <w:rFonts w:ascii="Arial"/>
                <w:sz w:val="21"/>
                <w:highlight w:val="none"/>
              </w:rPr>
            </w:pPr>
          </w:p>
        </w:tc>
        <w:tc>
          <w:tcPr>
            <w:tcW w:w="1398" w:type="dxa"/>
            <w:noWrap w:val="0"/>
            <w:vAlign w:val="top"/>
          </w:tcPr>
          <w:p w14:paraId="6F620DC2">
            <w:pPr>
              <w:rPr>
                <w:rFonts w:ascii="Arial"/>
                <w:sz w:val="21"/>
                <w:highlight w:val="none"/>
              </w:rPr>
            </w:pPr>
          </w:p>
        </w:tc>
        <w:tc>
          <w:tcPr>
            <w:tcW w:w="1588" w:type="dxa"/>
            <w:noWrap w:val="0"/>
            <w:vAlign w:val="top"/>
          </w:tcPr>
          <w:p w14:paraId="1EBF2684">
            <w:pPr>
              <w:rPr>
                <w:rFonts w:ascii="Arial"/>
                <w:sz w:val="21"/>
                <w:highlight w:val="none"/>
              </w:rPr>
            </w:pPr>
          </w:p>
        </w:tc>
        <w:tc>
          <w:tcPr>
            <w:tcW w:w="774" w:type="dxa"/>
            <w:noWrap w:val="0"/>
            <w:vAlign w:val="top"/>
          </w:tcPr>
          <w:p w14:paraId="6C2F5649">
            <w:pPr>
              <w:rPr>
                <w:rFonts w:ascii="Arial"/>
                <w:sz w:val="21"/>
                <w:highlight w:val="none"/>
              </w:rPr>
            </w:pPr>
          </w:p>
        </w:tc>
      </w:tr>
      <w:tr w14:paraId="40DB9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74" w:type="dxa"/>
            <w:noWrap w:val="0"/>
            <w:vAlign w:val="top"/>
          </w:tcPr>
          <w:p w14:paraId="6B235610">
            <w:pPr>
              <w:rPr>
                <w:rFonts w:ascii="Arial"/>
                <w:sz w:val="21"/>
                <w:highlight w:val="none"/>
              </w:rPr>
            </w:pPr>
          </w:p>
        </w:tc>
        <w:tc>
          <w:tcPr>
            <w:tcW w:w="1978" w:type="dxa"/>
            <w:noWrap w:val="0"/>
            <w:vAlign w:val="top"/>
          </w:tcPr>
          <w:p w14:paraId="2DB4FAE1">
            <w:pPr>
              <w:rPr>
                <w:rFonts w:ascii="Arial"/>
                <w:sz w:val="21"/>
                <w:highlight w:val="none"/>
              </w:rPr>
            </w:pPr>
          </w:p>
        </w:tc>
        <w:tc>
          <w:tcPr>
            <w:tcW w:w="729" w:type="dxa"/>
            <w:noWrap w:val="0"/>
            <w:vAlign w:val="top"/>
          </w:tcPr>
          <w:p w14:paraId="4201C5B6">
            <w:pPr>
              <w:rPr>
                <w:rFonts w:ascii="Arial"/>
                <w:sz w:val="21"/>
                <w:highlight w:val="none"/>
              </w:rPr>
            </w:pPr>
          </w:p>
        </w:tc>
        <w:tc>
          <w:tcPr>
            <w:tcW w:w="739" w:type="dxa"/>
            <w:noWrap w:val="0"/>
            <w:vAlign w:val="top"/>
          </w:tcPr>
          <w:p w14:paraId="37517A95">
            <w:pPr>
              <w:rPr>
                <w:rFonts w:ascii="Arial"/>
                <w:sz w:val="21"/>
                <w:highlight w:val="none"/>
              </w:rPr>
            </w:pPr>
          </w:p>
        </w:tc>
        <w:tc>
          <w:tcPr>
            <w:tcW w:w="1429" w:type="dxa"/>
            <w:noWrap w:val="0"/>
            <w:vAlign w:val="top"/>
          </w:tcPr>
          <w:p w14:paraId="4196C09E">
            <w:pPr>
              <w:rPr>
                <w:rFonts w:ascii="Arial"/>
                <w:sz w:val="21"/>
                <w:highlight w:val="none"/>
              </w:rPr>
            </w:pPr>
          </w:p>
        </w:tc>
        <w:tc>
          <w:tcPr>
            <w:tcW w:w="1398" w:type="dxa"/>
            <w:noWrap w:val="0"/>
            <w:vAlign w:val="top"/>
          </w:tcPr>
          <w:p w14:paraId="535CFAFE">
            <w:pPr>
              <w:rPr>
                <w:rFonts w:ascii="Arial"/>
                <w:sz w:val="21"/>
                <w:highlight w:val="none"/>
              </w:rPr>
            </w:pPr>
          </w:p>
        </w:tc>
        <w:tc>
          <w:tcPr>
            <w:tcW w:w="1588" w:type="dxa"/>
            <w:noWrap w:val="0"/>
            <w:vAlign w:val="top"/>
          </w:tcPr>
          <w:p w14:paraId="6F0E1894">
            <w:pPr>
              <w:rPr>
                <w:rFonts w:ascii="Arial"/>
                <w:sz w:val="21"/>
                <w:highlight w:val="none"/>
              </w:rPr>
            </w:pPr>
          </w:p>
        </w:tc>
        <w:tc>
          <w:tcPr>
            <w:tcW w:w="774" w:type="dxa"/>
            <w:noWrap w:val="0"/>
            <w:vAlign w:val="top"/>
          </w:tcPr>
          <w:p w14:paraId="3A0499AF">
            <w:pPr>
              <w:rPr>
                <w:rFonts w:ascii="Arial"/>
                <w:sz w:val="21"/>
                <w:highlight w:val="none"/>
              </w:rPr>
            </w:pPr>
          </w:p>
        </w:tc>
      </w:tr>
      <w:tr w14:paraId="01F35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74" w:type="dxa"/>
            <w:noWrap w:val="0"/>
            <w:vAlign w:val="top"/>
          </w:tcPr>
          <w:p w14:paraId="627E52D6">
            <w:pPr>
              <w:rPr>
                <w:rFonts w:ascii="Arial"/>
                <w:sz w:val="21"/>
                <w:highlight w:val="none"/>
              </w:rPr>
            </w:pPr>
          </w:p>
        </w:tc>
        <w:tc>
          <w:tcPr>
            <w:tcW w:w="1978" w:type="dxa"/>
            <w:noWrap w:val="0"/>
            <w:vAlign w:val="top"/>
          </w:tcPr>
          <w:p w14:paraId="572094EB">
            <w:pPr>
              <w:rPr>
                <w:rFonts w:ascii="Arial"/>
                <w:sz w:val="21"/>
                <w:highlight w:val="none"/>
              </w:rPr>
            </w:pPr>
          </w:p>
        </w:tc>
        <w:tc>
          <w:tcPr>
            <w:tcW w:w="729" w:type="dxa"/>
            <w:noWrap w:val="0"/>
            <w:vAlign w:val="top"/>
          </w:tcPr>
          <w:p w14:paraId="514E16E4">
            <w:pPr>
              <w:rPr>
                <w:rFonts w:ascii="Arial"/>
                <w:sz w:val="21"/>
                <w:highlight w:val="none"/>
              </w:rPr>
            </w:pPr>
          </w:p>
        </w:tc>
        <w:tc>
          <w:tcPr>
            <w:tcW w:w="739" w:type="dxa"/>
            <w:noWrap w:val="0"/>
            <w:vAlign w:val="top"/>
          </w:tcPr>
          <w:p w14:paraId="6230FB61">
            <w:pPr>
              <w:rPr>
                <w:rFonts w:ascii="Arial"/>
                <w:sz w:val="21"/>
                <w:highlight w:val="none"/>
              </w:rPr>
            </w:pPr>
          </w:p>
        </w:tc>
        <w:tc>
          <w:tcPr>
            <w:tcW w:w="1429" w:type="dxa"/>
            <w:noWrap w:val="0"/>
            <w:vAlign w:val="top"/>
          </w:tcPr>
          <w:p w14:paraId="3D801E02">
            <w:pPr>
              <w:rPr>
                <w:rFonts w:ascii="Arial"/>
                <w:sz w:val="21"/>
                <w:highlight w:val="none"/>
              </w:rPr>
            </w:pPr>
          </w:p>
        </w:tc>
        <w:tc>
          <w:tcPr>
            <w:tcW w:w="1398" w:type="dxa"/>
            <w:noWrap w:val="0"/>
            <w:vAlign w:val="top"/>
          </w:tcPr>
          <w:p w14:paraId="65E03EFA">
            <w:pPr>
              <w:rPr>
                <w:rFonts w:ascii="Arial"/>
                <w:sz w:val="21"/>
                <w:highlight w:val="none"/>
              </w:rPr>
            </w:pPr>
          </w:p>
        </w:tc>
        <w:tc>
          <w:tcPr>
            <w:tcW w:w="1588" w:type="dxa"/>
            <w:noWrap w:val="0"/>
            <w:vAlign w:val="top"/>
          </w:tcPr>
          <w:p w14:paraId="3B4E9F1C">
            <w:pPr>
              <w:rPr>
                <w:rFonts w:ascii="Arial"/>
                <w:sz w:val="21"/>
                <w:highlight w:val="none"/>
              </w:rPr>
            </w:pPr>
          </w:p>
        </w:tc>
        <w:tc>
          <w:tcPr>
            <w:tcW w:w="774" w:type="dxa"/>
            <w:noWrap w:val="0"/>
            <w:vAlign w:val="top"/>
          </w:tcPr>
          <w:p w14:paraId="4D9D5EB7">
            <w:pPr>
              <w:rPr>
                <w:rFonts w:ascii="Arial"/>
                <w:sz w:val="21"/>
                <w:highlight w:val="none"/>
              </w:rPr>
            </w:pPr>
          </w:p>
        </w:tc>
      </w:tr>
      <w:tr w14:paraId="13710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74" w:type="dxa"/>
            <w:noWrap w:val="0"/>
            <w:vAlign w:val="top"/>
          </w:tcPr>
          <w:p w14:paraId="3B15360A">
            <w:pPr>
              <w:rPr>
                <w:rFonts w:ascii="Arial"/>
                <w:sz w:val="21"/>
                <w:highlight w:val="none"/>
              </w:rPr>
            </w:pPr>
          </w:p>
        </w:tc>
        <w:tc>
          <w:tcPr>
            <w:tcW w:w="1978" w:type="dxa"/>
            <w:noWrap w:val="0"/>
            <w:vAlign w:val="top"/>
          </w:tcPr>
          <w:p w14:paraId="688A7B62">
            <w:pPr>
              <w:rPr>
                <w:rFonts w:ascii="Arial"/>
                <w:sz w:val="21"/>
                <w:highlight w:val="none"/>
              </w:rPr>
            </w:pPr>
          </w:p>
        </w:tc>
        <w:tc>
          <w:tcPr>
            <w:tcW w:w="729" w:type="dxa"/>
            <w:noWrap w:val="0"/>
            <w:vAlign w:val="top"/>
          </w:tcPr>
          <w:p w14:paraId="4F815CC6">
            <w:pPr>
              <w:rPr>
                <w:rFonts w:ascii="Arial"/>
                <w:sz w:val="21"/>
                <w:highlight w:val="none"/>
              </w:rPr>
            </w:pPr>
          </w:p>
        </w:tc>
        <w:tc>
          <w:tcPr>
            <w:tcW w:w="739" w:type="dxa"/>
            <w:noWrap w:val="0"/>
            <w:vAlign w:val="top"/>
          </w:tcPr>
          <w:p w14:paraId="7384B7C1">
            <w:pPr>
              <w:rPr>
                <w:rFonts w:ascii="Arial"/>
                <w:sz w:val="21"/>
                <w:highlight w:val="none"/>
              </w:rPr>
            </w:pPr>
          </w:p>
        </w:tc>
        <w:tc>
          <w:tcPr>
            <w:tcW w:w="1429" w:type="dxa"/>
            <w:noWrap w:val="0"/>
            <w:vAlign w:val="top"/>
          </w:tcPr>
          <w:p w14:paraId="189B0A7F">
            <w:pPr>
              <w:rPr>
                <w:rFonts w:ascii="Arial"/>
                <w:sz w:val="21"/>
                <w:highlight w:val="none"/>
              </w:rPr>
            </w:pPr>
          </w:p>
        </w:tc>
        <w:tc>
          <w:tcPr>
            <w:tcW w:w="1398" w:type="dxa"/>
            <w:noWrap w:val="0"/>
            <w:vAlign w:val="top"/>
          </w:tcPr>
          <w:p w14:paraId="16000B75">
            <w:pPr>
              <w:rPr>
                <w:rFonts w:ascii="Arial"/>
                <w:sz w:val="21"/>
                <w:highlight w:val="none"/>
              </w:rPr>
            </w:pPr>
          </w:p>
        </w:tc>
        <w:tc>
          <w:tcPr>
            <w:tcW w:w="1588" w:type="dxa"/>
            <w:noWrap w:val="0"/>
            <w:vAlign w:val="top"/>
          </w:tcPr>
          <w:p w14:paraId="15CF4BF0">
            <w:pPr>
              <w:rPr>
                <w:rFonts w:ascii="Arial"/>
                <w:sz w:val="21"/>
                <w:highlight w:val="none"/>
              </w:rPr>
            </w:pPr>
          </w:p>
        </w:tc>
        <w:tc>
          <w:tcPr>
            <w:tcW w:w="774" w:type="dxa"/>
            <w:noWrap w:val="0"/>
            <w:vAlign w:val="top"/>
          </w:tcPr>
          <w:p w14:paraId="2C835F32">
            <w:pPr>
              <w:rPr>
                <w:rFonts w:ascii="Arial"/>
                <w:sz w:val="21"/>
                <w:highlight w:val="none"/>
              </w:rPr>
            </w:pPr>
          </w:p>
        </w:tc>
      </w:tr>
      <w:tr w14:paraId="149EE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574" w:type="dxa"/>
            <w:noWrap w:val="0"/>
            <w:vAlign w:val="top"/>
          </w:tcPr>
          <w:p w14:paraId="42E9CF0A">
            <w:pPr>
              <w:rPr>
                <w:rFonts w:ascii="Arial"/>
                <w:sz w:val="21"/>
                <w:highlight w:val="none"/>
              </w:rPr>
            </w:pPr>
          </w:p>
        </w:tc>
        <w:tc>
          <w:tcPr>
            <w:tcW w:w="1978" w:type="dxa"/>
            <w:noWrap w:val="0"/>
            <w:vAlign w:val="top"/>
          </w:tcPr>
          <w:p w14:paraId="570BD8F9">
            <w:pPr>
              <w:rPr>
                <w:rFonts w:ascii="Arial"/>
                <w:sz w:val="21"/>
                <w:highlight w:val="none"/>
              </w:rPr>
            </w:pPr>
          </w:p>
        </w:tc>
        <w:tc>
          <w:tcPr>
            <w:tcW w:w="729" w:type="dxa"/>
            <w:noWrap w:val="0"/>
            <w:vAlign w:val="top"/>
          </w:tcPr>
          <w:p w14:paraId="1EA08712">
            <w:pPr>
              <w:rPr>
                <w:rFonts w:ascii="Arial"/>
                <w:sz w:val="21"/>
                <w:highlight w:val="none"/>
              </w:rPr>
            </w:pPr>
          </w:p>
        </w:tc>
        <w:tc>
          <w:tcPr>
            <w:tcW w:w="739" w:type="dxa"/>
            <w:noWrap w:val="0"/>
            <w:vAlign w:val="top"/>
          </w:tcPr>
          <w:p w14:paraId="1E5BFD96">
            <w:pPr>
              <w:rPr>
                <w:rFonts w:ascii="Arial"/>
                <w:sz w:val="21"/>
                <w:highlight w:val="none"/>
              </w:rPr>
            </w:pPr>
          </w:p>
        </w:tc>
        <w:tc>
          <w:tcPr>
            <w:tcW w:w="1429" w:type="dxa"/>
            <w:noWrap w:val="0"/>
            <w:vAlign w:val="top"/>
          </w:tcPr>
          <w:p w14:paraId="38D3FB84">
            <w:pPr>
              <w:rPr>
                <w:rFonts w:ascii="Arial"/>
                <w:sz w:val="21"/>
                <w:highlight w:val="none"/>
              </w:rPr>
            </w:pPr>
          </w:p>
        </w:tc>
        <w:tc>
          <w:tcPr>
            <w:tcW w:w="1398" w:type="dxa"/>
            <w:noWrap w:val="0"/>
            <w:vAlign w:val="top"/>
          </w:tcPr>
          <w:p w14:paraId="1902C4F4">
            <w:pPr>
              <w:rPr>
                <w:rFonts w:ascii="Arial"/>
                <w:sz w:val="21"/>
                <w:highlight w:val="none"/>
              </w:rPr>
            </w:pPr>
          </w:p>
        </w:tc>
        <w:tc>
          <w:tcPr>
            <w:tcW w:w="1588" w:type="dxa"/>
            <w:noWrap w:val="0"/>
            <w:vAlign w:val="top"/>
          </w:tcPr>
          <w:p w14:paraId="06476B91">
            <w:pPr>
              <w:rPr>
                <w:rFonts w:ascii="Arial"/>
                <w:sz w:val="21"/>
                <w:highlight w:val="none"/>
              </w:rPr>
            </w:pPr>
          </w:p>
        </w:tc>
        <w:tc>
          <w:tcPr>
            <w:tcW w:w="774" w:type="dxa"/>
            <w:noWrap w:val="0"/>
            <w:vAlign w:val="top"/>
          </w:tcPr>
          <w:p w14:paraId="35D31F7D">
            <w:pPr>
              <w:rPr>
                <w:rFonts w:ascii="Arial"/>
                <w:sz w:val="21"/>
                <w:highlight w:val="none"/>
              </w:rPr>
            </w:pPr>
          </w:p>
        </w:tc>
      </w:tr>
      <w:tr w14:paraId="2C6CE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449" w:type="dxa"/>
            <w:gridSpan w:val="5"/>
            <w:noWrap w:val="0"/>
            <w:vAlign w:val="top"/>
          </w:tcPr>
          <w:p w14:paraId="6D12A1D4">
            <w:pPr>
              <w:pStyle w:val="453"/>
              <w:spacing w:before="116" w:line="219" w:lineRule="auto"/>
              <w:ind w:left="2334"/>
              <w:rPr>
                <w:sz w:val="19"/>
                <w:szCs w:val="19"/>
                <w:highlight w:val="none"/>
              </w:rPr>
            </w:pPr>
            <w:r>
              <w:rPr>
                <w:spacing w:val="-2"/>
                <w:sz w:val="19"/>
                <w:szCs w:val="19"/>
                <w:highlight w:val="none"/>
              </w:rPr>
              <w:t>本页小计</w:t>
            </w:r>
          </w:p>
        </w:tc>
        <w:tc>
          <w:tcPr>
            <w:tcW w:w="1398" w:type="dxa"/>
            <w:noWrap w:val="0"/>
            <w:vAlign w:val="top"/>
          </w:tcPr>
          <w:p w14:paraId="072AF855">
            <w:pPr>
              <w:rPr>
                <w:rFonts w:ascii="Arial"/>
                <w:sz w:val="21"/>
                <w:highlight w:val="none"/>
              </w:rPr>
            </w:pPr>
          </w:p>
        </w:tc>
        <w:tc>
          <w:tcPr>
            <w:tcW w:w="1588" w:type="dxa"/>
            <w:noWrap w:val="0"/>
            <w:vAlign w:val="top"/>
          </w:tcPr>
          <w:p w14:paraId="13694BFD">
            <w:pPr>
              <w:pStyle w:val="453"/>
              <w:spacing w:before="208" w:line="147" w:lineRule="exact"/>
              <w:ind w:left="698"/>
              <w:rPr>
                <w:sz w:val="19"/>
                <w:szCs w:val="19"/>
                <w:highlight w:val="none"/>
              </w:rPr>
            </w:pPr>
            <w:r>
              <w:rPr>
                <w:position w:val="-4"/>
                <w:sz w:val="19"/>
                <w:szCs w:val="19"/>
                <w:highlight w:val="none"/>
              </w:rPr>
              <w:t>一</w:t>
            </w:r>
          </w:p>
        </w:tc>
        <w:tc>
          <w:tcPr>
            <w:tcW w:w="774" w:type="dxa"/>
            <w:noWrap w:val="0"/>
            <w:vAlign w:val="top"/>
          </w:tcPr>
          <w:p w14:paraId="1E3A9F29">
            <w:pPr>
              <w:pStyle w:val="453"/>
              <w:spacing w:before="208" w:line="147" w:lineRule="exact"/>
              <w:ind w:left="289"/>
              <w:rPr>
                <w:sz w:val="19"/>
                <w:szCs w:val="19"/>
                <w:highlight w:val="none"/>
              </w:rPr>
            </w:pPr>
            <w:r>
              <w:rPr>
                <w:position w:val="-4"/>
                <w:sz w:val="19"/>
                <w:szCs w:val="19"/>
                <w:highlight w:val="none"/>
              </w:rPr>
              <w:t>一</w:t>
            </w:r>
          </w:p>
        </w:tc>
      </w:tr>
      <w:tr w14:paraId="20A39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449" w:type="dxa"/>
            <w:gridSpan w:val="5"/>
            <w:noWrap w:val="0"/>
            <w:vAlign w:val="top"/>
          </w:tcPr>
          <w:p w14:paraId="00302C1C">
            <w:pPr>
              <w:pStyle w:val="453"/>
              <w:spacing w:before="128" w:line="221" w:lineRule="auto"/>
              <w:ind w:left="2295"/>
              <w:rPr>
                <w:sz w:val="19"/>
                <w:szCs w:val="19"/>
                <w:highlight w:val="none"/>
              </w:rPr>
            </w:pPr>
            <w:r>
              <w:rPr>
                <w:spacing w:val="-5"/>
                <w:sz w:val="19"/>
                <w:szCs w:val="19"/>
                <w:highlight w:val="none"/>
              </w:rPr>
              <w:t>合</w:t>
            </w:r>
            <w:r>
              <w:rPr>
                <w:spacing w:val="9"/>
                <w:sz w:val="19"/>
                <w:szCs w:val="19"/>
                <w:highlight w:val="none"/>
              </w:rPr>
              <w:t xml:space="preserve">    </w:t>
            </w:r>
            <w:r>
              <w:rPr>
                <w:spacing w:val="-5"/>
                <w:sz w:val="19"/>
                <w:szCs w:val="19"/>
                <w:highlight w:val="none"/>
              </w:rPr>
              <w:t>计</w:t>
            </w:r>
          </w:p>
        </w:tc>
        <w:tc>
          <w:tcPr>
            <w:tcW w:w="1398" w:type="dxa"/>
            <w:noWrap w:val="0"/>
            <w:vAlign w:val="top"/>
          </w:tcPr>
          <w:p w14:paraId="0596D1AC">
            <w:pPr>
              <w:rPr>
                <w:rFonts w:ascii="Arial"/>
                <w:sz w:val="21"/>
                <w:highlight w:val="none"/>
              </w:rPr>
            </w:pPr>
          </w:p>
        </w:tc>
        <w:tc>
          <w:tcPr>
            <w:tcW w:w="1588" w:type="dxa"/>
            <w:noWrap w:val="0"/>
            <w:vAlign w:val="top"/>
          </w:tcPr>
          <w:p w14:paraId="6033AED0">
            <w:pPr>
              <w:pStyle w:val="453"/>
              <w:spacing w:before="218" w:line="147" w:lineRule="exact"/>
              <w:ind w:left="698"/>
              <w:rPr>
                <w:sz w:val="19"/>
                <w:szCs w:val="19"/>
                <w:highlight w:val="none"/>
              </w:rPr>
            </w:pPr>
            <w:r>
              <w:rPr>
                <w:position w:val="-4"/>
                <w:sz w:val="19"/>
                <w:szCs w:val="19"/>
                <w:highlight w:val="none"/>
              </w:rPr>
              <w:t>一</w:t>
            </w:r>
          </w:p>
        </w:tc>
        <w:tc>
          <w:tcPr>
            <w:tcW w:w="774" w:type="dxa"/>
            <w:noWrap w:val="0"/>
            <w:vAlign w:val="top"/>
          </w:tcPr>
          <w:p w14:paraId="3189E407">
            <w:pPr>
              <w:pStyle w:val="453"/>
              <w:spacing w:before="210" w:line="47" w:lineRule="exact"/>
              <w:ind w:left="350"/>
              <w:rPr>
                <w:sz w:val="6"/>
                <w:szCs w:val="6"/>
                <w:highlight w:val="none"/>
              </w:rPr>
            </w:pPr>
            <w:r>
              <w:rPr>
                <w:position w:val="-1"/>
                <w:sz w:val="6"/>
                <w:szCs w:val="6"/>
                <w:highlight w:val="none"/>
              </w:rPr>
              <w:t>一</w:t>
            </w:r>
          </w:p>
        </w:tc>
      </w:tr>
    </w:tbl>
    <w:p w14:paraId="753B930B">
      <w:pPr>
        <w:spacing w:line="121" w:lineRule="exact"/>
        <w:rPr>
          <w:rFonts w:ascii="Arial"/>
          <w:sz w:val="10"/>
          <w:highlight w:val="none"/>
        </w:rPr>
      </w:pPr>
    </w:p>
    <w:p w14:paraId="02DDC5E6">
      <w:pPr>
        <w:spacing w:line="121" w:lineRule="exact"/>
        <w:rPr>
          <w:rFonts w:ascii="Arial" w:hAnsi="Arial" w:eastAsia="Arial" w:cs="Arial"/>
          <w:sz w:val="10"/>
          <w:szCs w:val="10"/>
          <w:highlight w:val="none"/>
        </w:rPr>
        <w:sectPr>
          <w:footerReference r:id="rId11" w:type="default"/>
          <w:pgSz w:w="11890" w:h="16850"/>
          <w:pgMar w:top="1432" w:right="1145" w:bottom="1303" w:left="1520" w:header="850" w:footer="567" w:gutter="0"/>
          <w:cols w:space="720" w:num="1"/>
        </w:sectPr>
      </w:pPr>
    </w:p>
    <w:p w14:paraId="53BFDF8D">
      <w:pPr>
        <w:spacing w:before="83" w:line="222" w:lineRule="auto"/>
        <w:ind w:left="2559"/>
        <w:rPr>
          <w:rFonts w:ascii="黑体" w:hAnsi="黑体" w:eastAsia="黑体" w:cs="黑体"/>
          <w:sz w:val="19"/>
          <w:szCs w:val="19"/>
          <w:highlight w:val="none"/>
        </w:rPr>
      </w:pPr>
      <w:bookmarkStart w:id="662" w:name="bookmark103"/>
      <w:bookmarkEnd w:id="662"/>
      <w:r>
        <w:rPr>
          <w:rFonts w:ascii="黑体" w:hAnsi="黑体" w:eastAsia="黑体" w:cs="黑体"/>
          <w:spacing w:val="11"/>
          <w:sz w:val="19"/>
          <w:szCs w:val="19"/>
          <w:highlight w:val="none"/>
        </w:rPr>
        <w:t>表</w:t>
      </w:r>
      <w:r>
        <w:rPr>
          <w:rFonts w:ascii="黑体" w:hAnsi="黑体" w:eastAsia="黑体" w:cs="黑体"/>
          <w:spacing w:val="-44"/>
          <w:sz w:val="19"/>
          <w:szCs w:val="19"/>
          <w:highlight w:val="none"/>
        </w:rPr>
        <w:t xml:space="preserve"> </w:t>
      </w:r>
      <w:r>
        <w:rPr>
          <w:rFonts w:ascii="Times New Roman" w:hAnsi="Times New Roman" w:eastAsia="Times New Roman" w:cs="Times New Roman"/>
          <w:spacing w:val="11"/>
          <w:sz w:val="19"/>
          <w:szCs w:val="19"/>
          <w:highlight w:val="none"/>
        </w:rPr>
        <w:t xml:space="preserve">G.2.1-1       </w:t>
      </w:r>
      <w:r>
        <w:rPr>
          <w:rFonts w:ascii="黑体" w:hAnsi="黑体" w:eastAsia="黑体" w:cs="黑体"/>
          <w:spacing w:val="11"/>
          <w:sz w:val="19"/>
          <w:szCs w:val="19"/>
          <w:highlight w:val="none"/>
        </w:rPr>
        <w:t>承包人提供可调价主要材</w:t>
      </w:r>
      <w:r>
        <w:rPr>
          <w:rFonts w:ascii="黑体" w:hAnsi="黑体" w:eastAsia="黑体" w:cs="黑体"/>
          <w:spacing w:val="10"/>
          <w:sz w:val="19"/>
          <w:szCs w:val="19"/>
          <w:highlight w:val="none"/>
        </w:rPr>
        <w:t>料表一</w:t>
      </w:r>
    </w:p>
    <w:p w14:paraId="555E48CA">
      <w:pPr>
        <w:pStyle w:val="24"/>
        <w:spacing w:before="61" w:line="218" w:lineRule="auto"/>
        <w:ind w:left="3519"/>
        <w:rPr>
          <w:sz w:val="20"/>
          <w:szCs w:val="20"/>
          <w:highlight w:val="none"/>
        </w:rPr>
      </w:pPr>
      <w:r>
        <w:rPr>
          <w:rFonts w:hint="eastAsia"/>
          <w:spacing w:val="1"/>
          <w:sz w:val="20"/>
          <w:szCs w:val="20"/>
          <w:highlight w:val="none"/>
          <w:lang w:eastAsia="zh-CN"/>
        </w:rPr>
        <w:t>（</w:t>
      </w:r>
      <w:r>
        <w:rPr>
          <w:spacing w:val="1"/>
          <w:sz w:val="20"/>
          <w:szCs w:val="20"/>
          <w:highlight w:val="none"/>
        </w:rPr>
        <w:t>适用于价格信息调差法)</w:t>
      </w:r>
    </w:p>
    <w:p w14:paraId="0C9024AC">
      <w:pPr>
        <w:pStyle w:val="24"/>
        <w:spacing w:before="66" w:line="220" w:lineRule="auto"/>
        <w:rPr>
          <w:sz w:val="19"/>
          <w:szCs w:val="19"/>
          <w:highlight w:val="none"/>
        </w:rPr>
      </w:pPr>
      <w:r>
        <w:rPr>
          <w:spacing w:val="-1"/>
          <w:sz w:val="20"/>
          <w:szCs w:val="20"/>
          <w:highlight w:val="none"/>
        </w:rPr>
        <w:t xml:space="preserve">工程名称：                                  标段：                         </w:t>
      </w:r>
      <w:r>
        <w:rPr>
          <w:spacing w:val="-2"/>
          <w:sz w:val="20"/>
          <w:szCs w:val="20"/>
          <w:highlight w:val="none"/>
        </w:rPr>
        <w:t xml:space="preserve">    </w:t>
      </w:r>
      <w:r>
        <w:rPr>
          <w:spacing w:val="-2"/>
          <w:sz w:val="19"/>
          <w:szCs w:val="19"/>
          <w:highlight w:val="none"/>
        </w:rPr>
        <w:t>第  页   共  页</w:t>
      </w:r>
    </w:p>
    <w:p w14:paraId="6A061486">
      <w:pPr>
        <w:spacing w:line="68" w:lineRule="exact"/>
        <w:rPr>
          <w:highlight w:val="none"/>
        </w:rPr>
      </w:pPr>
    </w:p>
    <w:tbl>
      <w:tblPr>
        <w:tblStyle w:val="452"/>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
        <w:gridCol w:w="1139"/>
        <w:gridCol w:w="509"/>
        <w:gridCol w:w="499"/>
        <w:gridCol w:w="969"/>
        <w:gridCol w:w="959"/>
        <w:gridCol w:w="1369"/>
        <w:gridCol w:w="1019"/>
        <w:gridCol w:w="899"/>
        <w:gridCol w:w="1353"/>
      </w:tblGrid>
      <w:tr w14:paraId="74568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494" w:type="dxa"/>
            <w:noWrap w:val="0"/>
            <w:vAlign w:val="top"/>
          </w:tcPr>
          <w:p w14:paraId="14F6011C">
            <w:pPr>
              <w:pStyle w:val="453"/>
              <w:spacing w:before="244" w:line="221" w:lineRule="auto"/>
              <w:ind w:left="44"/>
              <w:rPr>
                <w:highlight w:val="none"/>
              </w:rPr>
            </w:pPr>
            <w:r>
              <w:rPr>
                <w:spacing w:val="-2"/>
                <w:highlight w:val="none"/>
              </w:rPr>
              <w:t>序号</w:t>
            </w:r>
          </w:p>
        </w:tc>
        <w:tc>
          <w:tcPr>
            <w:tcW w:w="1139" w:type="dxa"/>
            <w:noWrap w:val="0"/>
            <w:vAlign w:val="top"/>
          </w:tcPr>
          <w:p w14:paraId="2EEE61FB">
            <w:pPr>
              <w:pStyle w:val="453"/>
              <w:spacing w:before="83" w:line="219" w:lineRule="auto"/>
              <w:jc w:val="right"/>
              <w:rPr>
                <w:highlight w:val="none"/>
              </w:rPr>
            </w:pPr>
            <w:r>
              <w:rPr>
                <w:spacing w:val="-14"/>
                <w:highlight w:val="none"/>
              </w:rPr>
              <w:t>名称、规格、</w:t>
            </w:r>
          </w:p>
          <w:p w14:paraId="62B4337E">
            <w:pPr>
              <w:pStyle w:val="453"/>
              <w:spacing w:before="63" w:line="221" w:lineRule="auto"/>
              <w:ind w:left="261"/>
              <w:rPr>
                <w:highlight w:val="none"/>
              </w:rPr>
            </w:pPr>
            <w:r>
              <w:rPr>
                <w:spacing w:val="-9"/>
                <w:highlight w:val="none"/>
              </w:rPr>
              <w:t>型</w:t>
            </w:r>
            <w:r>
              <w:rPr>
                <w:spacing w:val="-16"/>
                <w:highlight w:val="none"/>
              </w:rPr>
              <w:t xml:space="preserve"> </w:t>
            </w:r>
            <w:r>
              <w:rPr>
                <w:spacing w:val="-9"/>
                <w:highlight w:val="none"/>
              </w:rPr>
              <w:t>号</w:t>
            </w:r>
            <w:r>
              <w:rPr>
                <w:spacing w:val="-29"/>
                <w:highlight w:val="none"/>
              </w:rPr>
              <w:t xml:space="preserve"> </w:t>
            </w:r>
            <w:r>
              <w:rPr>
                <w:spacing w:val="-9"/>
                <w:highlight w:val="none"/>
              </w:rPr>
              <w:t>、</w:t>
            </w:r>
          </w:p>
        </w:tc>
        <w:tc>
          <w:tcPr>
            <w:tcW w:w="509" w:type="dxa"/>
            <w:noWrap w:val="0"/>
            <w:vAlign w:val="top"/>
          </w:tcPr>
          <w:p w14:paraId="2ED8F20A">
            <w:pPr>
              <w:pStyle w:val="453"/>
              <w:spacing w:before="243" w:line="220" w:lineRule="auto"/>
              <w:ind w:left="41"/>
              <w:rPr>
                <w:highlight w:val="none"/>
              </w:rPr>
            </w:pPr>
            <w:r>
              <w:rPr>
                <w:spacing w:val="-3"/>
                <w:highlight w:val="none"/>
              </w:rPr>
              <w:t>单位</w:t>
            </w:r>
          </w:p>
        </w:tc>
        <w:tc>
          <w:tcPr>
            <w:tcW w:w="499" w:type="dxa"/>
            <w:noWrap w:val="0"/>
            <w:vAlign w:val="top"/>
          </w:tcPr>
          <w:p w14:paraId="1FCDBD42">
            <w:pPr>
              <w:pStyle w:val="453"/>
              <w:spacing w:before="243" w:line="219" w:lineRule="auto"/>
              <w:ind w:left="33"/>
              <w:rPr>
                <w:highlight w:val="none"/>
              </w:rPr>
            </w:pPr>
            <w:r>
              <w:rPr>
                <w:spacing w:val="-3"/>
                <w:highlight w:val="none"/>
              </w:rPr>
              <w:t>数量</w:t>
            </w:r>
          </w:p>
        </w:tc>
        <w:tc>
          <w:tcPr>
            <w:tcW w:w="969" w:type="dxa"/>
            <w:noWrap w:val="0"/>
            <w:vAlign w:val="top"/>
          </w:tcPr>
          <w:p w14:paraId="6CE31215">
            <w:pPr>
              <w:pStyle w:val="453"/>
              <w:spacing w:before="62" w:line="282" w:lineRule="auto"/>
              <w:ind w:left="124" w:right="91" w:firstLine="49"/>
              <w:rPr>
                <w:highlight w:val="none"/>
              </w:rPr>
            </w:pPr>
            <w:r>
              <w:rPr>
                <w:spacing w:val="-3"/>
                <w:highlight w:val="none"/>
              </w:rPr>
              <w:t>基准价</w:t>
            </w:r>
            <w:r>
              <w:rPr>
                <w:highlight w:val="none"/>
              </w:rPr>
              <w:t xml:space="preserve">  </w:t>
            </w:r>
            <w:r>
              <w:rPr>
                <w:spacing w:val="8"/>
                <w:highlight w:val="none"/>
              </w:rPr>
              <w:t>C。</w:t>
            </w:r>
            <w:r>
              <w:rPr>
                <w:rFonts w:hint="eastAsia"/>
                <w:spacing w:val="8"/>
                <w:highlight w:val="none"/>
                <w:lang w:eastAsia="zh-CN"/>
              </w:rPr>
              <w:t>（</w:t>
            </w:r>
            <w:r>
              <w:rPr>
                <w:spacing w:val="8"/>
                <w:highlight w:val="none"/>
              </w:rPr>
              <w:t>元)</w:t>
            </w:r>
          </w:p>
        </w:tc>
        <w:tc>
          <w:tcPr>
            <w:tcW w:w="959" w:type="dxa"/>
            <w:noWrap w:val="0"/>
            <w:vAlign w:val="top"/>
          </w:tcPr>
          <w:p w14:paraId="6A8436B1">
            <w:pPr>
              <w:pStyle w:val="453"/>
              <w:spacing w:before="81" w:line="218" w:lineRule="auto"/>
              <w:ind w:left="74"/>
              <w:rPr>
                <w:highlight w:val="none"/>
              </w:rPr>
            </w:pPr>
            <w:r>
              <w:rPr>
                <w:spacing w:val="-2"/>
                <w:highlight w:val="none"/>
              </w:rPr>
              <w:t>投标报价</w:t>
            </w:r>
          </w:p>
          <w:p w14:paraId="67D80551">
            <w:pPr>
              <w:pStyle w:val="453"/>
              <w:spacing w:before="66" w:line="220" w:lineRule="auto"/>
              <w:ind w:left="274"/>
              <w:rPr>
                <w:highlight w:val="none"/>
              </w:rPr>
            </w:pPr>
            <w:r>
              <w:rPr>
                <w:rFonts w:hint="eastAsia"/>
                <w:spacing w:val="14"/>
                <w:highlight w:val="none"/>
                <w:lang w:eastAsia="zh-CN"/>
              </w:rPr>
              <w:t>（</w:t>
            </w:r>
            <w:r>
              <w:rPr>
                <w:spacing w:val="14"/>
                <w:highlight w:val="none"/>
              </w:rPr>
              <w:t>元)</w:t>
            </w:r>
          </w:p>
        </w:tc>
        <w:tc>
          <w:tcPr>
            <w:tcW w:w="1369" w:type="dxa"/>
            <w:noWrap w:val="0"/>
            <w:vAlign w:val="top"/>
          </w:tcPr>
          <w:p w14:paraId="0C5D1AAD">
            <w:pPr>
              <w:pStyle w:val="453"/>
              <w:spacing w:before="81" w:line="218" w:lineRule="auto"/>
              <w:ind w:left="75"/>
              <w:rPr>
                <w:highlight w:val="none"/>
              </w:rPr>
            </w:pPr>
            <w:r>
              <w:rPr>
                <w:spacing w:val="-2"/>
                <w:highlight w:val="none"/>
              </w:rPr>
              <w:t>风险幅度系数</w:t>
            </w:r>
          </w:p>
          <w:p w14:paraId="457FCBA8">
            <w:pPr>
              <w:pStyle w:val="453"/>
              <w:spacing w:before="68" w:line="222" w:lineRule="auto"/>
              <w:ind w:left="475"/>
              <w:rPr>
                <w:highlight w:val="none"/>
              </w:rPr>
            </w:pPr>
            <w:r>
              <w:rPr>
                <w:spacing w:val="-2"/>
                <w:highlight w:val="none"/>
              </w:rPr>
              <w:t>r(%)</w:t>
            </w:r>
          </w:p>
        </w:tc>
        <w:tc>
          <w:tcPr>
            <w:tcW w:w="1019" w:type="dxa"/>
            <w:noWrap w:val="0"/>
            <w:vAlign w:val="top"/>
          </w:tcPr>
          <w:p w14:paraId="7F54B246">
            <w:pPr>
              <w:pStyle w:val="453"/>
              <w:spacing w:before="70" w:line="278" w:lineRule="auto"/>
              <w:ind w:left="186" w:right="87" w:hanging="80"/>
              <w:rPr>
                <w:highlight w:val="none"/>
              </w:rPr>
            </w:pPr>
            <w:r>
              <w:rPr>
                <w:spacing w:val="3"/>
                <w:highlight w:val="none"/>
              </w:rPr>
              <w:t>价格信息</w:t>
            </w:r>
            <w:r>
              <w:rPr>
                <w:spacing w:val="1"/>
                <w:highlight w:val="none"/>
              </w:rPr>
              <w:t xml:space="preserve"> </w:t>
            </w:r>
            <w:r>
              <w:rPr>
                <w:spacing w:val="-15"/>
                <w:highlight w:val="none"/>
              </w:rPr>
              <w:t>C</w:t>
            </w:r>
            <w:r>
              <w:rPr>
                <w:spacing w:val="6"/>
                <w:highlight w:val="none"/>
              </w:rPr>
              <w:t xml:space="preserve"> </w:t>
            </w:r>
            <w:r>
              <w:rPr>
                <w:spacing w:val="-15"/>
                <w:highlight w:val="none"/>
              </w:rPr>
              <w:t>(</w:t>
            </w:r>
            <w:r>
              <w:rPr>
                <w:spacing w:val="-27"/>
                <w:highlight w:val="none"/>
              </w:rPr>
              <w:t xml:space="preserve"> </w:t>
            </w:r>
            <w:r>
              <w:rPr>
                <w:spacing w:val="-15"/>
                <w:highlight w:val="none"/>
              </w:rPr>
              <w:t>元</w:t>
            </w:r>
            <w:r>
              <w:rPr>
                <w:spacing w:val="-28"/>
                <w:highlight w:val="none"/>
              </w:rPr>
              <w:t xml:space="preserve"> </w:t>
            </w:r>
            <w:r>
              <w:rPr>
                <w:spacing w:val="-15"/>
                <w:highlight w:val="none"/>
              </w:rPr>
              <w:t>)</w:t>
            </w:r>
          </w:p>
        </w:tc>
        <w:tc>
          <w:tcPr>
            <w:tcW w:w="899" w:type="dxa"/>
            <w:noWrap w:val="0"/>
            <w:vAlign w:val="top"/>
          </w:tcPr>
          <w:p w14:paraId="6C01AF61">
            <w:pPr>
              <w:pStyle w:val="453"/>
              <w:spacing w:before="71" w:line="218" w:lineRule="auto"/>
              <w:ind w:left="247"/>
              <w:rPr>
                <w:highlight w:val="none"/>
              </w:rPr>
            </w:pPr>
            <w:r>
              <w:rPr>
                <w:spacing w:val="-3"/>
                <w:highlight w:val="none"/>
              </w:rPr>
              <w:t>价差</w:t>
            </w:r>
          </w:p>
          <w:p w14:paraId="4DB3177B">
            <w:pPr>
              <w:pStyle w:val="453"/>
              <w:spacing w:before="96" w:line="220" w:lineRule="auto"/>
              <w:ind w:left="97"/>
              <w:rPr>
                <w:highlight w:val="none"/>
              </w:rPr>
            </w:pPr>
            <w:r>
              <w:rPr>
                <w:spacing w:val="8"/>
                <w:highlight w:val="none"/>
              </w:rPr>
              <w:t>△C</w:t>
            </w:r>
            <w:r>
              <w:rPr>
                <w:rFonts w:hint="eastAsia"/>
                <w:spacing w:val="8"/>
                <w:highlight w:val="none"/>
                <w:lang w:eastAsia="zh-CN"/>
              </w:rPr>
              <w:t>（</w:t>
            </w:r>
            <w:r>
              <w:rPr>
                <w:spacing w:val="8"/>
                <w:highlight w:val="none"/>
              </w:rPr>
              <w:t>元)</w:t>
            </w:r>
          </w:p>
        </w:tc>
        <w:tc>
          <w:tcPr>
            <w:tcW w:w="1353" w:type="dxa"/>
            <w:noWrap w:val="0"/>
            <w:vAlign w:val="top"/>
          </w:tcPr>
          <w:p w14:paraId="6D35DD30">
            <w:pPr>
              <w:pStyle w:val="453"/>
              <w:spacing w:before="81" w:line="218" w:lineRule="auto"/>
              <w:ind w:left="68"/>
              <w:rPr>
                <w:highlight w:val="none"/>
              </w:rPr>
            </w:pPr>
            <w:r>
              <w:rPr>
                <w:spacing w:val="-2"/>
                <w:highlight w:val="none"/>
              </w:rPr>
              <w:t>价差调整金额</w:t>
            </w:r>
          </w:p>
          <w:p w14:paraId="7053740D">
            <w:pPr>
              <w:pStyle w:val="453"/>
              <w:spacing w:before="86" w:line="220" w:lineRule="auto"/>
              <w:ind w:left="318"/>
              <w:rPr>
                <w:highlight w:val="none"/>
              </w:rPr>
            </w:pPr>
            <w:r>
              <w:rPr>
                <w:spacing w:val="8"/>
                <w:highlight w:val="none"/>
              </w:rPr>
              <w:t>△P</w:t>
            </w:r>
            <w:r>
              <w:rPr>
                <w:rFonts w:hint="eastAsia"/>
                <w:spacing w:val="8"/>
                <w:highlight w:val="none"/>
                <w:lang w:eastAsia="zh-CN"/>
              </w:rPr>
              <w:t>（</w:t>
            </w:r>
            <w:r>
              <w:rPr>
                <w:spacing w:val="8"/>
                <w:highlight w:val="none"/>
              </w:rPr>
              <w:t>元)</w:t>
            </w:r>
          </w:p>
        </w:tc>
      </w:tr>
      <w:tr w14:paraId="17433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94" w:type="dxa"/>
            <w:noWrap w:val="0"/>
            <w:vAlign w:val="top"/>
          </w:tcPr>
          <w:p w14:paraId="79FA6934">
            <w:pPr>
              <w:rPr>
                <w:rFonts w:ascii="Arial"/>
                <w:sz w:val="21"/>
                <w:highlight w:val="none"/>
              </w:rPr>
            </w:pPr>
          </w:p>
        </w:tc>
        <w:tc>
          <w:tcPr>
            <w:tcW w:w="1139" w:type="dxa"/>
            <w:noWrap w:val="0"/>
            <w:vAlign w:val="top"/>
          </w:tcPr>
          <w:p w14:paraId="4223D2BD">
            <w:pPr>
              <w:rPr>
                <w:rFonts w:ascii="Arial"/>
                <w:sz w:val="21"/>
                <w:highlight w:val="none"/>
              </w:rPr>
            </w:pPr>
          </w:p>
        </w:tc>
        <w:tc>
          <w:tcPr>
            <w:tcW w:w="509" w:type="dxa"/>
            <w:noWrap w:val="0"/>
            <w:vAlign w:val="top"/>
          </w:tcPr>
          <w:p w14:paraId="1164631A">
            <w:pPr>
              <w:rPr>
                <w:rFonts w:ascii="Arial"/>
                <w:sz w:val="21"/>
                <w:highlight w:val="none"/>
              </w:rPr>
            </w:pPr>
          </w:p>
        </w:tc>
        <w:tc>
          <w:tcPr>
            <w:tcW w:w="499" w:type="dxa"/>
            <w:noWrap w:val="0"/>
            <w:vAlign w:val="top"/>
          </w:tcPr>
          <w:p w14:paraId="0A2255A6">
            <w:pPr>
              <w:rPr>
                <w:rFonts w:ascii="Arial"/>
                <w:sz w:val="21"/>
                <w:highlight w:val="none"/>
              </w:rPr>
            </w:pPr>
          </w:p>
        </w:tc>
        <w:tc>
          <w:tcPr>
            <w:tcW w:w="969" w:type="dxa"/>
            <w:noWrap w:val="0"/>
            <w:vAlign w:val="top"/>
          </w:tcPr>
          <w:p w14:paraId="3AB2ABC4">
            <w:pPr>
              <w:rPr>
                <w:rFonts w:ascii="Arial"/>
                <w:sz w:val="21"/>
                <w:highlight w:val="none"/>
              </w:rPr>
            </w:pPr>
          </w:p>
        </w:tc>
        <w:tc>
          <w:tcPr>
            <w:tcW w:w="959" w:type="dxa"/>
            <w:noWrap w:val="0"/>
            <w:vAlign w:val="top"/>
          </w:tcPr>
          <w:p w14:paraId="3DFFB546">
            <w:pPr>
              <w:rPr>
                <w:rFonts w:ascii="Arial"/>
                <w:sz w:val="21"/>
                <w:highlight w:val="none"/>
              </w:rPr>
            </w:pPr>
          </w:p>
        </w:tc>
        <w:tc>
          <w:tcPr>
            <w:tcW w:w="1369" w:type="dxa"/>
            <w:noWrap w:val="0"/>
            <w:vAlign w:val="top"/>
          </w:tcPr>
          <w:p w14:paraId="63CC41F2">
            <w:pPr>
              <w:rPr>
                <w:rFonts w:ascii="Arial"/>
                <w:sz w:val="21"/>
                <w:highlight w:val="none"/>
              </w:rPr>
            </w:pPr>
          </w:p>
        </w:tc>
        <w:tc>
          <w:tcPr>
            <w:tcW w:w="1019" w:type="dxa"/>
            <w:noWrap w:val="0"/>
            <w:vAlign w:val="top"/>
          </w:tcPr>
          <w:p w14:paraId="472E1094">
            <w:pPr>
              <w:rPr>
                <w:rFonts w:ascii="Arial"/>
                <w:sz w:val="21"/>
                <w:highlight w:val="none"/>
              </w:rPr>
            </w:pPr>
          </w:p>
        </w:tc>
        <w:tc>
          <w:tcPr>
            <w:tcW w:w="899" w:type="dxa"/>
            <w:noWrap w:val="0"/>
            <w:vAlign w:val="top"/>
          </w:tcPr>
          <w:p w14:paraId="01CC23CC">
            <w:pPr>
              <w:rPr>
                <w:rFonts w:ascii="Arial"/>
                <w:sz w:val="21"/>
                <w:highlight w:val="none"/>
              </w:rPr>
            </w:pPr>
          </w:p>
        </w:tc>
        <w:tc>
          <w:tcPr>
            <w:tcW w:w="1353" w:type="dxa"/>
            <w:noWrap w:val="0"/>
            <w:vAlign w:val="top"/>
          </w:tcPr>
          <w:p w14:paraId="39A20999">
            <w:pPr>
              <w:rPr>
                <w:rFonts w:ascii="Arial"/>
                <w:sz w:val="21"/>
                <w:highlight w:val="none"/>
              </w:rPr>
            </w:pPr>
          </w:p>
        </w:tc>
      </w:tr>
      <w:tr w14:paraId="346F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94" w:type="dxa"/>
            <w:noWrap w:val="0"/>
            <w:vAlign w:val="top"/>
          </w:tcPr>
          <w:p w14:paraId="4761B580">
            <w:pPr>
              <w:rPr>
                <w:rFonts w:ascii="Arial"/>
                <w:sz w:val="21"/>
                <w:highlight w:val="none"/>
              </w:rPr>
            </w:pPr>
          </w:p>
        </w:tc>
        <w:tc>
          <w:tcPr>
            <w:tcW w:w="1139" w:type="dxa"/>
            <w:noWrap w:val="0"/>
            <w:vAlign w:val="top"/>
          </w:tcPr>
          <w:p w14:paraId="04263B7D">
            <w:pPr>
              <w:rPr>
                <w:rFonts w:ascii="Arial"/>
                <w:sz w:val="21"/>
                <w:highlight w:val="none"/>
              </w:rPr>
            </w:pPr>
          </w:p>
        </w:tc>
        <w:tc>
          <w:tcPr>
            <w:tcW w:w="509" w:type="dxa"/>
            <w:noWrap w:val="0"/>
            <w:vAlign w:val="top"/>
          </w:tcPr>
          <w:p w14:paraId="0271B520">
            <w:pPr>
              <w:rPr>
                <w:rFonts w:ascii="Arial"/>
                <w:sz w:val="21"/>
                <w:highlight w:val="none"/>
              </w:rPr>
            </w:pPr>
          </w:p>
        </w:tc>
        <w:tc>
          <w:tcPr>
            <w:tcW w:w="499" w:type="dxa"/>
            <w:noWrap w:val="0"/>
            <w:vAlign w:val="top"/>
          </w:tcPr>
          <w:p w14:paraId="3A6DE909">
            <w:pPr>
              <w:rPr>
                <w:rFonts w:ascii="Arial"/>
                <w:sz w:val="21"/>
                <w:highlight w:val="none"/>
              </w:rPr>
            </w:pPr>
          </w:p>
        </w:tc>
        <w:tc>
          <w:tcPr>
            <w:tcW w:w="969" w:type="dxa"/>
            <w:noWrap w:val="0"/>
            <w:vAlign w:val="top"/>
          </w:tcPr>
          <w:p w14:paraId="65F8B9F6">
            <w:pPr>
              <w:rPr>
                <w:rFonts w:ascii="Arial"/>
                <w:sz w:val="21"/>
                <w:highlight w:val="none"/>
              </w:rPr>
            </w:pPr>
          </w:p>
        </w:tc>
        <w:tc>
          <w:tcPr>
            <w:tcW w:w="959" w:type="dxa"/>
            <w:noWrap w:val="0"/>
            <w:vAlign w:val="top"/>
          </w:tcPr>
          <w:p w14:paraId="56C62DB5">
            <w:pPr>
              <w:rPr>
                <w:rFonts w:ascii="Arial"/>
                <w:sz w:val="21"/>
                <w:highlight w:val="none"/>
              </w:rPr>
            </w:pPr>
          </w:p>
        </w:tc>
        <w:tc>
          <w:tcPr>
            <w:tcW w:w="1369" w:type="dxa"/>
            <w:noWrap w:val="0"/>
            <w:vAlign w:val="top"/>
          </w:tcPr>
          <w:p w14:paraId="134FC518">
            <w:pPr>
              <w:rPr>
                <w:rFonts w:ascii="Arial"/>
                <w:sz w:val="21"/>
                <w:highlight w:val="none"/>
              </w:rPr>
            </w:pPr>
          </w:p>
        </w:tc>
        <w:tc>
          <w:tcPr>
            <w:tcW w:w="1019" w:type="dxa"/>
            <w:noWrap w:val="0"/>
            <w:vAlign w:val="top"/>
          </w:tcPr>
          <w:p w14:paraId="2D92780E">
            <w:pPr>
              <w:rPr>
                <w:rFonts w:ascii="Arial"/>
                <w:sz w:val="21"/>
                <w:highlight w:val="none"/>
              </w:rPr>
            </w:pPr>
          </w:p>
        </w:tc>
        <w:tc>
          <w:tcPr>
            <w:tcW w:w="899" w:type="dxa"/>
            <w:noWrap w:val="0"/>
            <w:vAlign w:val="top"/>
          </w:tcPr>
          <w:p w14:paraId="59ED3C46">
            <w:pPr>
              <w:rPr>
                <w:rFonts w:ascii="Arial"/>
                <w:sz w:val="21"/>
                <w:highlight w:val="none"/>
              </w:rPr>
            </w:pPr>
          </w:p>
        </w:tc>
        <w:tc>
          <w:tcPr>
            <w:tcW w:w="1353" w:type="dxa"/>
            <w:noWrap w:val="0"/>
            <w:vAlign w:val="top"/>
          </w:tcPr>
          <w:p w14:paraId="3326A513">
            <w:pPr>
              <w:rPr>
                <w:rFonts w:ascii="Arial"/>
                <w:sz w:val="21"/>
                <w:highlight w:val="none"/>
              </w:rPr>
            </w:pPr>
          </w:p>
        </w:tc>
      </w:tr>
      <w:tr w14:paraId="2CBB3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94" w:type="dxa"/>
            <w:noWrap w:val="0"/>
            <w:vAlign w:val="top"/>
          </w:tcPr>
          <w:p w14:paraId="4113DB00">
            <w:pPr>
              <w:rPr>
                <w:rFonts w:ascii="Arial"/>
                <w:sz w:val="21"/>
                <w:highlight w:val="none"/>
              </w:rPr>
            </w:pPr>
          </w:p>
        </w:tc>
        <w:tc>
          <w:tcPr>
            <w:tcW w:w="1139" w:type="dxa"/>
            <w:noWrap w:val="0"/>
            <w:vAlign w:val="top"/>
          </w:tcPr>
          <w:p w14:paraId="2FF2E3B3">
            <w:pPr>
              <w:rPr>
                <w:rFonts w:ascii="Arial"/>
                <w:sz w:val="21"/>
                <w:highlight w:val="none"/>
              </w:rPr>
            </w:pPr>
          </w:p>
        </w:tc>
        <w:tc>
          <w:tcPr>
            <w:tcW w:w="509" w:type="dxa"/>
            <w:noWrap w:val="0"/>
            <w:vAlign w:val="top"/>
          </w:tcPr>
          <w:p w14:paraId="10AEA4C7">
            <w:pPr>
              <w:rPr>
                <w:rFonts w:ascii="Arial"/>
                <w:sz w:val="21"/>
                <w:highlight w:val="none"/>
              </w:rPr>
            </w:pPr>
          </w:p>
        </w:tc>
        <w:tc>
          <w:tcPr>
            <w:tcW w:w="499" w:type="dxa"/>
            <w:noWrap w:val="0"/>
            <w:vAlign w:val="top"/>
          </w:tcPr>
          <w:p w14:paraId="568D45E0">
            <w:pPr>
              <w:rPr>
                <w:rFonts w:ascii="Arial"/>
                <w:sz w:val="21"/>
                <w:highlight w:val="none"/>
              </w:rPr>
            </w:pPr>
          </w:p>
        </w:tc>
        <w:tc>
          <w:tcPr>
            <w:tcW w:w="969" w:type="dxa"/>
            <w:noWrap w:val="0"/>
            <w:vAlign w:val="top"/>
          </w:tcPr>
          <w:p w14:paraId="13AF0B96">
            <w:pPr>
              <w:rPr>
                <w:rFonts w:ascii="Arial"/>
                <w:sz w:val="21"/>
                <w:highlight w:val="none"/>
              </w:rPr>
            </w:pPr>
          </w:p>
        </w:tc>
        <w:tc>
          <w:tcPr>
            <w:tcW w:w="959" w:type="dxa"/>
            <w:noWrap w:val="0"/>
            <w:vAlign w:val="top"/>
          </w:tcPr>
          <w:p w14:paraId="6EC33C37">
            <w:pPr>
              <w:rPr>
                <w:rFonts w:ascii="Arial"/>
                <w:sz w:val="21"/>
                <w:highlight w:val="none"/>
              </w:rPr>
            </w:pPr>
          </w:p>
        </w:tc>
        <w:tc>
          <w:tcPr>
            <w:tcW w:w="1369" w:type="dxa"/>
            <w:noWrap w:val="0"/>
            <w:vAlign w:val="top"/>
          </w:tcPr>
          <w:p w14:paraId="1A971CE3">
            <w:pPr>
              <w:rPr>
                <w:rFonts w:ascii="Arial"/>
                <w:sz w:val="21"/>
                <w:highlight w:val="none"/>
              </w:rPr>
            </w:pPr>
          </w:p>
        </w:tc>
        <w:tc>
          <w:tcPr>
            <w:tcW w:w="1019" w:type="dxa"/>
            <w:noWrap w:val="0"/>
            <w:vAlign w:val="top"/>
          </w:tcPr>
          <w:p w14:paraId="78785AAF">
            <w:pPr>
              <w:rPr>
                <w:rFonts w:ascii="Arial"/>
                <w:sz w:val="21"/>
                <w:highlight w:val="none"/>
              </w:rPr>
            </w:pPr>
          </w:p>
        </w:tc>
        <w:tc>
          <w:tcPr>
            <w:tcW w:w="899" w:type="dxa"/>
            <w:noWrap w:val="0"/>
            <w:vAlign w:val="top"/>
          </w:tcPr>
          <w:p w14:paraId="0E118DE5">
            <w:pPr>
              <w:rPr>
                <w:rFonts w:ascii="Arial"/>
                <w:sz w:val="21"/>
                <w:highlight w:val="none"/>
              </w:rPr>
            </w:pPr>
          </w:p>
        </w:tc>
        <w:tc>
          <w:tcPr>
            <w:tcW w:w="1353" w:type="dxa"/>
            <w:noWrap w:val="0"/>
            <w:vAlign w:val="top"/>
          </w:tcPr>
          <w:p w14:paraId="1436FE15">
            <w:pPr>
              <w:rPr>
                <w:rFonts w:ascii="Arial"/>
                <w:sz w:val="21"/>
                <w:highlight w:val="none"/>
              </w:rPr>
            </w:pPr>
          </w:p>
        </w:tc>
      </w:tr>
      <w:tr w14:paraId="625A1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94" w:type="dxa"/>
            <w:noWrap w:val="0"/>
            <w:vAlign w:val="top"/>
          </w:tcPr>
          <w:p w14:paraId="655CBEBC">
            <w:pPr>
              <w:rPr>
                <w:rFonts w:ascii="Arial"/>
                <w:sz w:val="21"/>
                <w:highlight w:val="none"/>
              </w:rPr>
            </w:pPr>
          </w:p>
        </w:tc>
        <w:tc>
          <w:tcPr>
            <w:tcW w:w="1139" w:type="dxa"/>
            <w:noWrap w:val="0"/>
            <w:vAlign w:val="top"/>
          </w:tcPr>
          <w:p w14:paraId="030D201C">
            <w:pPr>
              <w:rPr>
                <w:rFonts w:ascii="Arial"/>
                <w:sz w:val="21"/>
                <w:highlight w:val="none"/>
              </w:rPr>
            </w:pPr>
          </w:p>
        </w:tc>
        <w:tc>
          <w:tcPr>
            <w:tcW w:w="509" w:type="dxa"/>
            <w:noWrap w:val="0"/>
            <w:vAlign w:val="top"/>
          </w:tcPr>
          <w:p w14:paraId="670E322E">
            <w:pPr>
              <w:rPr>
                <w:rFonts w:ascii="Arial"/>
                <w:sz w:val="21"/>
                <w:highlight w:val="none"/>
              </w:rPr>
            </w:pPr>
          </w:p>
        </w:tc>
        <w:tc>
          <w:tcPr>
            <w:tcW w:w="499" w:type="dxa"/>
            <w:noWrap w:val="0"/>
            <w:vAlign w:val="top"/>
          </w:tcPr>
          <w:p w14:paraId="2C07A3F0">
            <w:pPr>
              <w:rPr>
                <w:rFonts w:ascii="Arial"/>
                <w:sz w:val="21"/>
                <w:highlight w:val="none"/>
              </w:rPr>
            </w:pPr>
          </w:p>
        </w:tc>
        <w:tc>
          <w:tcPr>
            <w:tcW w:w="969" w:type="dxa"/>
            <w:noWrap w:val="0"/>
            <w:vAlign w:val="top"/>
          </w:tcPr>
          <w:p w14:paraId="59A923ED">
            <w:pPr>
              <w:rPr>
                <w:rFonts w:ascii="Arial"/>
                <w:sz w:val="21"/>
                <w:highlight w:val="none"/>
              </w:rPr>
            </w:pPr>
          </w:p>
        </w:tc>
        <w:tc>
          <w:tcPr>
            <w:tcW w:w="959" w:type="dxa"/>
            <w:noWrap w:val="0"/>
            <w:vAlign w:val="top"/>
          </w:tcPr>
          <w:p w14:paraId="1DE00D26">
            <w:pPr>
              <w:rPr>
                <w:rFonts w:ascii="Arial"/>
                <w:sz w:val="21"/>
                <w:highlight w:val="none"/>
              </w:rPr>
            </w:pPr>
          </w:p>
        </w:tc>
        <w:tc>
          <w:tcPr>
            <w:tcW w:w="1369" w:type="dxa"/>
            <w:noWrap w:val="0"/>
            <w:vAlign w:val="top"/>
          </w:tcPr>
          <w:p w14:paraId="73D236CE">
            <w:pPr>
              <w:rPr>
                <w:rFonts w:ascii="Arial"/>
                <w:sz w:val="21"/>
                <w:highlight w:val="none"/>
              </w:rPr>
            </w:pPr>
          </w:p>
        </w:tc>
        <w:tc>
          <w:tcPr>
            <w:tcW w:w="1019" w:type="dxa"/>
            <w:noWrap w:val="0"/>
            <w:vAlign w:val="top"/>
          </w:tcPr>
          <w:p w14:paraId="206C4377">
            <w:pPr>
              <w:rPr>
                <w:rFonts w:ascii="Arial"/>
                <w:sz w:val="21"/>
                <w:highlight w:val="none"/>
              </w:rPr>
            </w:pPr>
          </w:p>
        </w:tc>
        <w:tc>
          <w:tcPr>
            <w:tcW w:w="899" w:type="dxa"/>
            <w:noWrap w:val="0"/>
            <w:vAlign w:val="top"/>
          </w:tcPr>
          <w:p w14:paraId="5FFE33E7">
            <w:pPr>
              <w:rPr>
                <w:rFonts w:ascii="Arial"/>
                <w:sz w:val="21"/>
                <w:highlight w:val="none"/>
              </w:rPr>
            </w:pPr>
          </w:p>
        </w:tc>
        <w:tc>
          <w:tcPr>
            <w:tcW w:w="1353" w:type="dxa"/>
            <w:noWrap w:val="0"/>
            <w:vAlign w:val="top"/>
          </w:tcPr>
          <w:p w14:paraId="1337396C">
            <w:pPr>
              <w:rPr>
                <w:rFonts w:ascii="Arial"/>
                <w:sz w:val="21"/>
                <w:highlight w:val="none"/>
              </w:rPr>
            </w:pPr>
          </w:p>
        </w:tc>
      </w:tr>
      <w:tr w14:paraId="41C12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94" w:type="dxa"/>
            <w:noWrap w:val="0"/>
            <w:vAlign w:val="top"/>
          </w:tcPr>
          <w:p w14:paraId="68ACE552">
            <w:pPr>
              <w:rPr>
                <w:rFonts w:ascii="Arial"/>
                <w:sz w:val="21"/>
                <w:highlight w:val="none"/>
              </w:rPr>
            </w:pPr>
          </w:p>
        </w:tc>
        <w:tc>
          <w:tcPr>
            <w:tcW w:w="1139" w:type="dxa"/>
            <w:noWrap w:val="0"/>
            <w:vAlign w:val="top"/>
          </w:tcPr>
          <w:p w14:paraId="413886AF">
            <w:pPr>
              <w:rPr>
                <w:rFonts w:ascii="Arial"/>
                <w:sz w:val="21"/>
                <w:highlight w:val="none"/>
              </w:rPr>
            </w:pPr>
          </w:p>
        </w:tc>
        <w:tc>
          <w:tcPr>
            <w:tcW w:w="509" w:type="dxa"/>
            <w:noWrap w:val="0"/>
            <w:vAlign w:val="top"/>
          </w:tcPr>
          <w:p w14:paraId="74F13A48">
            <w:pPr>
              <w:rPr>
                <w:rFonts w:ascii="Arial"/>
                <w:sz w:val="21"/>
                <w:highlight w:val="none"/>
              </w:rPr>
            </w:pPr>
          </w:p>
        </w:tc>
        <w:tc>
          <w:tcPr>
            <w:tcW w:w="499" w:type="dxa"/>
            <w:noWrap w:val="0"/>
            <w:vAlign w:val="top"/>
          </w:tcPr>
          <w:p w14:paraId="6DBF566F">
            <w:pPr>
              <w:rPr>
                <w:rFonts w:ascii="Arial"/>
                <w:sz w:val="21"/>
                <w:highlight w:val="none"/>
              </w:rPr>
            </w:pPr>
          </w:p>
        </w:tc>
        <w:tc>
          <w:tcPr>
            <w:tcW w:w="969" w:type="dxa"/>
            <w:noWrap w:val="0"/>
            <w:vAlign w:val="top"/>
          </w:tcPr>
          <w:p w14:paraId="26146A2B">
            <w:pPr>
              <w:rPr>
                <w:rFonts w:ascii="Arial"/>
                <w:sz w:val="21"/>
                <w:highlight w:val="none"/>
              </w:rPr>
            </w:pPr>
          </w:p>
        </w:tc>
        <w:tc>
          <w:tcPr>
            <w:tcW w:w="959" w:type="dxa"/>
            <w:noWrap w:val="0"/>
            <w:vAlign w:val="top"/>
          </w:tcPr>
          <w:p w14:paraId="69984DF3">
            <w:pPr>
              <w:rPr>
                <w:rFonts w:ascii="Arial"/>
                <w:sz w:val="21"/>
                <w:highlight w:val="none"/>
              </w:rPr>
            </w:pPr>
          </w:p>
        </w:tc>
        <w:tc>
          <w:tcPr>
            <w:tcW w:w="1369" w:type="dxa"/>
            <w:noWrap w:val="0"/>
            <w:vAlign w:val="top"/>
          </w:tcPr>
          <w:p w14:paraId="1F29195B">
            <w:pPr>
              <w:rPr>
                <w:rFonts w:ascii="Arial"/>
                <w:sz w:val="21"/>
                <w:highlight w:val="none"/>
              </w:rPr>
            </w:pPr>
          </w:p>
        </w:tc>
        <w:tc>
          <w:tcPr>
            <w:tcW w:w="1019" w:type="dxa"/>
            <w:noWrap w:val="0"/>
            <w:vAlign w:val="top"/>
          </w:tcPr>
          <w:p w14:paraId="7C9A7DE0">
            <w:pPr>
              <w:rPr>
                <w:rFonts w:ascii="Arial"/>
                <w:sz w:val="21"/>
                <w:highlight w:val="none"/>
              </w:rPr>
            </w:pPr>
          </w:p>
        </w:tc>
        <w:tc>
          <w:tcPr>
            <w:tcW w:w="899" w:type="dxa"/>
            <w:noWrap w:val="0"/>
            <w:vAlign w:val="top"/>
          </w:tcPr>
          <w:p w14:paraId="5E5C453A">
            <w:pPr>
              <w:rPr>
                <w:rFonts w:ascii="Arial"/>
                <w:sz w:val="21"/>
                <w:highlight w:val="none"/>
              </w:rPr>
            </w:pPr>
          </w:p>
        </w:tc>
        <w:tc>
          <w:tcPr>
            <w:tcW w:w="1353" w:type="dxa"/>
            <w:noWrap w:val="0"/>
            <w:vAlign w:val="top"/>
          </w:tcPr>
          <w:p w14:paraId="5B46FF60">
            <w:pPr>
              <w:rPr>
                <w:rFonts w:ascii="Arial"/>
                <w:sz w:val="21"/>
                <w:highlight w:val="none"/>
              </w:rPr>
            </w:pPr>
          </w:p>
        </w:tc>
      </w:tr>
      <w:tr w14:paraId="3B6AD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494" w:type="dxa"/>
            <w:noWrap w:val="0"/>
            <w:vAlign w:val="top"/>
          </w:tcPr>
          <w:p w14:paraId="45E38246">
            <w:pPr>
              <w:rPr>
                <w:rFonts w:ascii="Arial"/>
                <w:sz w:val="21"/>
                <w:highlight w:val="none"/>
              </w:rPr>
            </w:pPr>
          </w:p>
        </w:tc>
        <w:tc>
          <w:tcPr>
            <w:tcW w:w="1139" w:type="dxa"/>
            <w:noWrap w:val="0"/>
            <w:vAlign w:val="top"/>
          </w:tcPr>
          <w:p w14:paraId="46A768CB">
            <w:pPr>
              <w:rPr>
                <w:rFonts w:ascii="Arial"/>
                <w:sz w:val="21"/>
                <w:highlight w:val="none"/>
              </w:rPr>
            </w:pPr>
          </w:p>
        </w:tc>
        <w:tc>
          <w:tcPr>
            <w:tcW w:w="509" w:type="dxa"/>
            <w:noWrap w:val="0"/>
            <w:vAlign w:val="top"/>
          </w:tcPr>
          <w:p w14:paraId="735121C2">
            <w:pPr>
              <w:rPr>
                <w:rFonts w:ascii="Arial"/>
                <w:sz w:val="21"/>
                <w:highlight w:val="none"/>
              </w:rPr>
            </w:pPr>
          </w:p>
        </w:tc>
        <w:tc>
          <w:tcPr>
            <w:tcW w:w="499" w:type="dxa"/>
            <w:noWrap w:val="0"/>
            <w:vAlign w:val="top"/>
          </w:tcPr>
          <w:p w14:paraId="26E94CC0">
            <w:pPr>
              <w:rPr>
                <w:rFonts w:ascii="Arial"/>
                <w:sz w:val="21"/>
                <w:highlight w:val="none"/>
              </w:rPr>
            </w:pPr>
          </w:p>
        </w:tc>
        <w:tc>
          <w:tcPr>
            <w:tcW w:w="969" w:type="dxa"/>
            <w:noWrap w:val="0"/>
            <w:vAlign w:val="top"/>
          </w:tcPr>
          <w:p w14:paraId="0B33E28D">
            <w:pPr>
              <w:rPr>
                <w:rFonts w:ascii="Arial"/>
                <w:sz w:val="21"/>
                <w:highlight w:val="none"/>
              </w:rPr>
            </w:pPr>
          </w:p>
        </w:tc>
        <w:tc>
          <w:tcPr>
            <w:tcW w:w="959" w:type="dxa"/>
            <w:noWrap w:val="0"/>
            <w:vAlign w:val="top"/>
          </w:tcPr>
          <w:p w14:paraId="438E6CB6">
            <w:pPr>
              <w:rPr>
                <w:rFonts w:ascii="Arial"/>
                <w:sz w:val="21"/>
                <w:highlight w:val="none"/>
              </w:rPr>
            </w:pPr>
          </w:p>
        </w:tc>
        <w:tc>
          <w:tcPr>
            <w:tcW w:w="1369" w:type="dxa"/>
            <w:noWrap w:val="0"/>
            <w:vAlign w:val="top"/>
          </w:tcPr>
          <w:p w14:paraId="00BC1812">
            <w:pPr>
              <w:rPr>
                <w:rFonts w:ascii="Arial"/>
                <w:sz w:val="21"/>
                <w:highlight w:val="none"/>
              </w:rPr>
            </w:pPr>
          </w:p>
        </w:tc>
        <w:tc>
          <w:tcPr>
            <w:tcW w:w="1019" w:type="dxa"/>
            <w:noWrap w:val="0"/>
            <w:vAlign w:val="top"/>
          </w:tcPr>
          <w:p w14:paraId="35EAD488">
            <w:pPr>
              <w:rPr>
                <w:rFonts w:ascii="Arial"/>
                <w:sz w:val="21"/>
                <w:highlight w:val="none"/>
              </w:rPr>
            </w:pPr>
          </w:p>
        </w:tc>
        <w:tc>
          <w:tcPr>
            <w:tcW w:w="899" w:type="dxa"/>
            <w:noWrap w:val="0"/>
            <w:vAlign w:val="top"/>
          </w:tcPr>
          <w:p w14:paraId="27311438">
            <w:pPr>
              <w:rPr>
                <w:rFonts w:ascii="Arial"/>
                <w:sz w:val="21"/>
                <w:highlight w:val="none"/>
              </w:rPr>
            </w:pPr>
          </w:p>
        </w:tc>
        <w:tc>
          <w:tcPr>
            <w:tcW w:w="1353" w:type="dxa"/>
            <w:noWrap w:val="0"/>
            <w:vAlign w:val="top"/>
          </w:tcPr>
          <w:p w14:paraId="14AC2671">
            <w:pPr>
              <w:rPr>
                <w:rFonts w:ascii="Arial"/>
                <w:sz w:val="21"/>
                <w:highlight w:val="none"/>
              </w:rPr>
            </w:pPr>
          </w:p>
        </w:tc>
      </w:tr>
      <w:tr w14:paraId="488BF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94" w:type="dxa"/>
            <w:noWrap w:val="0"/>
            <w:vAlign w:val="top"/>
          </w:tcPr>
          <w:p w14:paraId="2492D7C7">
            <w:pPr>
              <w:rPr>
                <w:rFonts w:ascii="Arial"/>
                <w:sz w:val="21"/>
                <w:highlight w:val="none"/>
              </w:rPr>
            </w:pPr>
          </w:p>
        </w:tc>
        <w:tc>
          <w:tcPr>
            <w:tcW w:w="1139" w:type="dxa"/>
            <w:noWrap w:val="0"/>
            <w:vAlign w:val="top"/>
          </w:tcPr>
          <w:p w14:paraId="7D4B2146">
            <w:pPr>
              <w:rPr>
                <w:rFonts w:ascii="Arial"/>
                <w:sz w:val="21"/>
                <w:highlight w:val="none"/>
              </w:rPr>
            </w:pPr>
          </w:p>
        </w:tc>
        <w:tc>
          <w:tcPr>
            <w:tcW w:w="509" w:type="dxa"/>
            <w:noWrap w:val="0"/>
            <w:vAlign w:val="top"/>
          </w:tcPr>
          <w:p w14:paraId="523F760F">
            <w:pPr>
              <w:rPr>
                <w:rFonts w:ascii="Arial"/>
                <w:sz w:val="21"/>
                <w:highlight w:val="none"/>
              </w:rPr>
            </w:pPr>
          </w:p>
        </w:tc>
        <w:tc>
          <w:tcPr>
            <w:tcW w:w="499" w:type="dxa"/>
            <w:noWrap w:val="0"/>
            <w:vAlign w:val="top"/>
          </w:tcPr>
          <w:p w14:paraId="63F6F147">
            <w:pPr>
              <w:rPr>
                <w:rFonts w:ascii="Arial"/>
                <w:sz w:val="21"/>
                <w:highlight w:val="none"/>
              </w:rPr>
            </w:pPr>
          </w:p>
        </w:tc>
        <w:tc>
          <w:tcPr>
            <w:tcW w:w="969" w:type="dxa"/>
            <w:noWrap w:val="0"/>
            <w:vAlign w:val="top"/>
          </w:tcPr>
          <w:p w14:paraId="2EF08D76">
            <w:pPr>
              <w:rPr>
                <w:rFonts w:ascii="Arial"/>
                <w:sz w:val="21"/>
                <w:highlight w:val="none"/>
              </w:rPr>
            </w:pPr>
          </w:p>
        </w:tc>
        <w:tc>
          <w:tcPr>
            <w:tcW w:w="959" w:type="dxa"/>
            <w:noWrap w:val="0"/>
            <w:vAlign w:val="top"/>
          </w:tcPr>
          <w:p w14:paraId="1A2AB7EA">
            <w:pPr>
              <w:rPr>
                <w:rFonts w:ascii="Arial"/>
                <w:sz w:val="21"/>
                <w:highlight w:val="none"/>
              </w:rPr>
            </w:pPr>
          </w:p>
        </w:tc>
        <w:tc>
          <w:tcPr>
            <w:tcW w:w="1369" w:type="dxa"/>
            <w:noWrap w:val="0"/>
            <w:vAlign w:val="top"/>
          </w:tcPr>
          <w:p w14:paraId="1007E356">
            <w:pPr>
              <w:rPr>
                <w:rFonts w:ascii="Arial"/>
                <w:sz w:val="21"/>
                <w:highlight w:val="none"/>
              </w:rPr>
            </w:pPr>
          </w:p>
        </w:tc>
        <w:tc>
          <w:tcPr>
            <w:tcW w:w="1019" w:type="dxa"/>
            <w:noWrap w:val="0"/>
            <w:vAlign w:val="top"/>
          </w:tcPr>
          <w:p w14:paraId="4D88713B">
            <w:pPr>
              <w:rPr>
                <w:rFonts w:ascii="Arial"/>
                <w:sz w:val="21"/>
                <w:highlight w:val="none"/>
              </w:rPr>
            </w:pPr>
          </w:p>
        </w:tc>
        <w:tc>
          <w:tcPr>
            <w:tcW w:w="899" w:type="dxa"/>
            <w:noWrap w:val="0"/>
            <w:vAlign w:val="top"/>
          </w:tcPr>
          <w:p w14:paraId="50AB6044">
            <w:pPr>
              <w:rPr>
                <w:rFonts w:ascii="Arial"/>
                <w:sz w:val="21"/>
                <w:highlight w:val="none"/>
              </w:rPr>
            </w:pPr>
          </w:p>
        </w:tc>
        <w:tc>
          <w:tcPr>
            <w:tcW w:w="1353" w:type="dxa"/>
            <w:noWrap w:val="0"/>
            <w:vAlign w:val="top"/>
          </w:tcPr>
          <w:p w14:paraId="3188BADD">
            <w:pPr>
              <w:rPr>
                <w:rFonts w:ascii="Arial"/>
                <w:sz w:val="21"/>
                <w:highlight w:val="none"/>
              </w:rPr>
            </w:pPr>
          </w:p>
        </w:tc>
      </w:tr>
      <w:tr w14:paraId="59491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856" w:type="dxa"/>
            <w:gridSpan w:val="9"/>
            <w:noWrap w:val="0"/>
            <w:vAlign w:val="top"/>
          </w:tcPr>
          <w:p w14:paraId="5D783C15">
            <w:pPr>
              <w:pStyle w:val="453"/>
              <w:spacing w:before="74" w:line="219" w:lineRule="auto"/>
              <w:ind w:left="3525"/>
              <w:rPr>
                <w:highlight w:val="none"/>
              </w:rPr>
            </w:pPr>
            <w:r>
              <w:rPr>
                <w:spacing w:val="-2"/>
                <w:highlight w:val="none"/>
              </w:rPr>
              <w:t>本页小计</w:t>
            </w:r>
          </w:p>
        </w:tc>
        <w:tc>
          <w:tcPr>
            <w:tcW w:w="1353" w:type="dxa"/>
            <w:noWrap w:val="0"/>
            <w:vAlign w:val="top"/>
          </w:tcPr>
          <w:p w14:paraId="3BDE5B29">
            <w:pPr>
              <w:rPr>
                <w:rFonts w:ascii="Arial"/>
                <w:sz w:val="21"/>
                <w:highlight w:val="none"/>
              </w:rPr>
            </w:pPr>
          </w:p>
        </w:tc>
      </w:tr>
      <w:tr w14:paraId="4584D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856" w:type="dxa"/>
            <w:gridSpan w:val="9"/>
            <w:noWrap w:val="0"/>
            <w:vAlign w:val="top"/>
          </w:tcPr>
          <w:p w14:paraId="67DAA0AC">
            <w:pPr>
              <w:pStyle w:val="453"/>
              <w:spacing w:before="78" w:line="221" w:lineRule="auto"/>
              <w:ind w:left="3625"/>
              <w:rPr>
                <w:highlight w:val="none"/>
              </w:rPr>
            </w:pPr>
            <w:r>
              <w:rPr>
                <w:spacing w:val="-5"/>
                <w:highlight w:val="none"/>
              </w:rPr>
              <w:t>合</w:t>
            </w:r>
            <w:r>
              <w:rPr>
                <w:spacing w:val="4"/>
                <w:highlight w:val="none"/>
              </w:rPr>
              <w:t xml:space="preserve">  </w:t>
            </w:r>
            <w:r>
              <w:rPr>
                <w:spacing w:val="-5"/>
                <w:highlight w:val="none"/>
              </w:rPr>
              <w:t>计</w:t>
            </w:r>
          </w:p>
        </w:tc>
        <w:tc>
          <w:tcPr>
            <w:tcW w:w="1353" w:type="dxa"/>
            <w:noWrap w:val="0"/>
            <w:vAlign w:val="top"/>
          </w:tcPr>
          <w:p w14:paraId="0879E6AF">
            <w:pPr>
              <w:rPr>
                <w:rFonts w:ascii="Arial"/>
                <w:sz w:val="21"/>
                <w:highlight w:val="none"/>
              </w:rPr>
            </w:pPr>
          </w:p>
        </w:tc>
      </w:tr>
    </w:tbl>
    <w:p w14:paraId="555557F4">
      <w:pPr>
        <w:spacing w:before="62" w:line="222" w:lineRule="auto"/>
        <w:ind w:left="2539"/>
        <w:rPr>
          <w:rFonts w:ascii="黑体" w:hAnsi="黑体" w:eastAsia="黑体" w:cs="黑体"/>
          <w:spacing w:val="11"/>
          <w:sz w:val="19"/>
          <w:szCs w:val="19"/>
          <w:highlight w:val="none"/>
        </w:rPr>
      </w:pPr>
    </w:p>
    <w:p w14:paraId="530A2A51">
      <w:pPr>
        <w:spacing w:before="62" w:line="222" w:lineRule="auto"/>
        <w:ind w:left="2539"/>
        <w:rPr>
          <w:rFonts w:ascii="黑体" w:hAnsi="黑体" w:eastAsia="黑体" w:cs="黑体"/>
          <w:spacing w:val="11"/>
          <w:sz w:val="19"/>
          <w:szCs w:val="19"/>
          <w:highlight w:val="none"/>
        </w:rPr>
      </w:pPr>
    </w:p>
    <w:p w14:paraId="4416AD3E">
      <w:pPr>
        <w:spacing w:before="62" w:line="222" w:lineRule="auto"/>
        <w:ind w:left="2539"/>
        <w:rPr>
          <w:rFonts w:ascii="黑体" w:hAnsi="黑体" w:eastAsia="黑体" w:cs="黑体"/>
          <w:spacing w:val="11"/>
          <w:sz w:val="19"/>
          <w:szCs w:val="19"/>
          <w:highlight w:val="none"/>
        </w:rPr>
      </w:pPr>
    </w:p>
    <w:p w14:paraId="1DE825AF">
      <w:pPr>
        <w:spacing w:before="62" w:line="222" w:lineRule="auto"/>
        <w:ind w:left="2539"/>
        <w:rPr>
          <w:rFonts w:ascii="黑体" w:hAnsi="黑体" w:eastAsia="黑体" w:cs="黑体"/>
          <w:spacing w:val="11"/>
          <w:sz w:val="19"/>
          <w:szCs w:val="19"/>
          <w:highlight w:val="none"/>
        </w:rPr>
      </w:pPr>
    </w:p>
    <w:p w14:paraId="0EAB3CB4">
      <w:pPr>
        <w:spacing w:before="62" w:line="222" w:lineRule="auto"/>
        <w:ind w:left="2539"/>
        <w:rPr>
          <w:rFonts w:ascii="黑体" w:hAnsi="黑体" w:eastAsia="黑体" w:cs="黑体"/>
          <w:spacing w:val="11"/>
          <w:sz w:val="19"/>
          <w:szCs w:val="19"/>
          <w:highlight w:val="none"/>
        </w:rPr>
      </w:pPr>
    </w:p>
    <w:p w14:paraId="7AF3B687">
      <w:pPr>
        <w:spacing w:before="62" w:line="222" w:lineRule="auto"/>
        <w:ind w:left="2539"/>
        <w:rPr>
          <w:rFonts w:ascii="黑体" w:hAnsi="黑体" w:eastAsia="黑体" w:cs="黑体"/>
          <w:spacing w:val="11"/>
          <w:sz w:val="19"/>
          <w:szCs w:val="19"/>
          <w:highlight w:val="none"/>
        </w:rPr>
      </w:pPr>
    </w:p>
    <w:p w14:paraId="7491FA6F">
      <w:pPr>
        <w:spacing w:before="62" w:line="222" w:lineRule="auto"/>
        <w:ind w:left="2539"/>
        <w:rPr>
          <w:rFonts w:ascii="黑体" w:hAnsi="黑体" w:eastAsia="黑体" w:cs="黑体"/>
          <w:sz w:val="19"/>
          <w:szCs w:val="19"/>
          <w:highlight w:val="none"/>
        </w:rPr>
      </w:pPr>
      <w:r>
        <w:rPr>
          <w:rFonts w:ascii="黑体" w:hAnsi="黑体" w:eastAsia="黑体" w:cs="黑体"/>
          <w:spacing w:val="11"/>
          <w:sz w:val="19"/>
          <w:szCs w:val="19"/>
          <w:highlight w:val="none"/>
        </w:rPr>
        <w:t>表</w:t>
      </w:r>
      <w:r>
        <w:rPr>
          <w:rFonts w:ascii="Times New Roman" w:hAnsi="Times New Roman" w:eastAsia="Times New Roman" w:cs="Times New Roman"/>
          <w:spacing w:val="11"/>
          <w:sz w:val="19"/>
          <w:szCs w:val="19"/>
          <w:highlight w:val="none"/>
        </w:rPr>
        <w:t xml:space="preserve">G.2.1-2   </w:t>
      </w:r>
      <w:r>
        <w:rPr>
          <w:rFonts w:ascii="黑体" w:hAnsi="黑体" w:eastAsia="黑体" w:cs="黑体"/>
          <w:spacing w:val="11"/>
          <w:sz w:val="19"/>
          <w:szCs w:val="19"/>
          <w:highlight w:val="none"/>
        </w:rPr>
        <w:t>承包人提供可调价主要材料表二</w:t>
      </w:r>
    </w:p>
    <w:p w14:paraId="26F383FA">
      <w:pPr>
        <w:pStyle w:val="24"/>
        <w:spacing w:before="91" w:line="218" w:lineRule="auto"/>
        <w:ind w:left="3519"/>
        <w:rPr>
          <w:sz w:val="17"/>
          <w:szCs w:val="17"/>
          <w:highlight w:val="none"/>
        </w:rPr>
      </w:pPr>
      <w:r>
        <w:rPr>
          <w:rFonts w:hint="eastAsia"/>
          <w:spacing w:val="28"/>
          <w:sz w:val="17"/>
          <w:szCs w:val="17"/>
          <w:highlight w:val="none"/>
          <w:lang w:eastAsia="zh-CN"/>
        </w:rPr>
        <w:t>（</w:t>
      </w:r>
      <w:r>
        <w:rPr>
          <w:spacing w:val="28"/>
          <w:sz w:val="17"/>
          <w:szCs w:val="17"/>
          <w:highlight w:val="none"/>
        </w:rPr>
        <w:t>适用于价格指数调差法)</w:t>
      </w:r>
    </w:p>
    <w:p w14:paraId="7567EF31">
      <w:pPr>
        <w:pStyle w:val="24"/>
        <w:spacing w:before="82" w:line="229" w:lineRule="auto"/>
        <w:rPr>
          <w:sz w:val="20"/>
          <w:szCs w:val="20"/>
          <w:highlight w:val="none"/>
        </w:rPr>
      </w:pPr>
      <w:r>
        <w:rPr>
          <w:spacing w:val="-1"/>
          <w:sz w:val="20"/>
          <w:szCs w:val="20"/>
          <w:highlight w:val="none"/>
        </w:rPr>
        <w:t>工程名称：</w:t>
      </w:r>
      <w:r>
        <w:rPr>
          <w:spacing w:val="2"/>
          <w:sz w:val="20"/>
          <w:szCs w:val="20"/>
          <w:highlight w:val="none"/>
        </w:rPr>
        <w:t xml:space="preserve">                           </w:t>
      </w:r>
      <w:r>
        <w:rPr>
          <w:spacing w:val="1"/>
          <w:sz w:val="20"/>
          <w:szCs w:val="20"/>
          <w:highlight w:val="none"/>
        </w:rPr>
        <w:t xml:space="preserve">      </w:t>
      </w:r>
      <w:r>
        <w:rPr>
          <w:spacing w:val="-1"/>
          <w:sz w:val="20"/>
          <w:szCs w:val="20"/>
          <w:highlight w:val="none"/>
        </w:rPr>
        <w:t>标段：                      第  页  共</w:t>
      </w:r>
      <w:r>
        <w:rPr>
          <w:spacing w:val="11"/>
          <w:sz w:val="20"/>
          <w:szCs w:val="20"/>
          <w:highlight w:val="none"/>
        </w:rPr>
        <w:t xml:space="preserve">  </w:t>
      </w:r>
      <w:r>
        <w:rPr>
          <w:spacing w:val="-1"/>
          <w:sz w:val="20"/>
          <w:szCs w:val="20"/>
          <w:highlight w:val="none"/>
        </w:rPr>
        <w:t>页</w:t>
      </w:r>
    </w:p>
    <w:p w14:paraId="70307FD9">
      <w:pPr>
        <w:spacing w:line="69" w:lineRule="exact"/>
        <w:rPr>
          <w:highlight w:val="none"/>
        </w:rPr>
      </w:pPr>
    </w:p>
    <w:tbl>
      <w:tblPr>
        <w:tblStyle w:val="452"/>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1918"/>
        <w:gridCol w:w="1139"/>
        <w:gridCol w:w="1369"/>
        <w:gridCol w:w="1349"/>
        <w:gridCol w:w="1408"/>
        <w:gridCol w:w="1463"/>
      </w:tblGrid>
      <w:tr w14:paraId="367E9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554" w:type="dxa"/>
            <w:noWrap w:val="0"/>
            <w:vAlign w:val="top"/>
          </w:tcPr>
          <w:p w14:paraId="6C5EC9AF">
            <w:pPr>
              <w:pStyle w:val="453"/>
              <w:spacing w:before="234" w:line="221" w:lineRule="auto"/>
              <w:ind w:left="44"/>
              <w:rPr>
                <w:sz w:val="21"/>
                <w:szCs w:val="21"/>
                <w:highlight w:val="none"/>
              </w:rPr>
            </w:pPr>
            <w:r>
              <w:rPr>
                <w:spacing w:val="6"/>
                <w:sz w:val="21"/>
                <w:szCs w:val="21"/>
                <w:highlight w:val="none"/>
              </w:rPr>
              <w:t>序号</w:t>
            </w:r>
          </w:p>
        </w:tc>
        <w:tc>
          <w:tcPr>
            <w:tcW w:w="1918" w:type="dxa"/>
            <w:noWrap w:val="0"/>
            <w:vAlign w:val="top"/>
          </w:tcPr>
          <w:p w14:paraId="2159403C">
            <w:pPr>
              <w:pStyle w:val="453"/>
              <w:spacing w:before="233" w:line="219" w:lineRule="auto"/>
              <w:ind w:left="111"/>
              <w:rPr>
                <w:sz w:val="21"/>
                <w:szCs w:val="21"/>
                <w:highlight w:val="none"/>
              </w:rPr>
            </w:pPr>
            <w:r>
              <w:rPr>
                <w:spacing w:val="1"/>
                <w:sz w:val="21"/>
                <w:szCs w:val="21"/>
                <w:highlight w:val="none"/>
              </w:rPr>
              <w:t>名称、规格、型号</w:t>
            </w:r>
          </w:p>
        </w:tc>
        <w:tc>
          <w:tcPr>
            <w:tcW w:w="1139" w:type="dxa"/>
            <w:noWrap w:val="0"/>
            <w:vAlign w:val="top"/>
          </w:tcPr>
          <w:p w14:paraId="26BF432C">
            <w:pPr>
              <w:pStyle w:val="453"/>
              <w:spacing w:before="63" w:line="219" w:lineRule="auto"/>
              <w:ind w:left="142"/>
              <w:rPr>
                <w:sz w:val="21"/>
                <w:szCs w:val="21"/>
                <w:highlight w:val="none"/>
              </w:rPr>
            </w:pPr>
            <w:r>
              <w:rPr>
                <w:spacing w:val="-2"/>
                <w:sz w:val="21"/>
                <w:szCs w:val="21"/>
                <w:highlight w:val="none"/>
              </w:rPr>
              <w:t>变值权重</w:t>
            </w:r>
          </w:p>
          <w:p w14:paraId="27184B90">
            <w:pPr>
              <w:pStyle w:val="453"/>
              <w:spacing w:before="126" w:line="182" w:lineRule="auto"/>
              <w:ind w:left="502"/>
              <w:rPr>
                <w:sz w:val="21"/>
                <w:szCs w:val="21"/>
                <w:highlight w:val="none"/>
              </w:rPr>
            </w:pPr>
            <w:r>
              <w:rPr>
                <w:sz w:val="21"/>
                <w:szCs w:val="21"/>
                <w:highlight w:val="none"/>
              </w:rPr>
              <w:t>B</w:t>
            </w:r>
          </w:p>
        </w:tc>
        <w:tc>
          <w:tcPr>
            <w:tcW w:w="1369" w:type="dxa"/>
            <w:noWrap w:val="0"/>
            <w:vAlign w:val="top"/>
          </w:tcPr>
          <w:p w14:paraId="7B589041">
            <w:pPr>
              <w:pStyle w:val="453"/>
              <w:spacing w:before="71" w:line="218" w:lineRule="auto"/>
              <w:ind w:left="43"/>
              <w:rPr>
                <w:sz w:val="21"/>
                <w:szCs w:val="21"/>
                <w:highlight w:val="none"/>
              </w:rPr>
            </w:pPr>
            <w:r>
              <w:rPr>
                <w:spacing w:val="-2"/>
                <w:sz w:val="21"/>
                <w:szCs w:val="21"/>
                <w:highlight w:val="none"/>
              </w:rPr>
              <w:t>基本价格指数</w:t>
            </w:r>
          </w:p>
          <w:p w14:paraId="28B57FAE">
            <w:pPr>
              <w:pStyle w:val="453"/>
              <w:spacing w:before="118" w:line="182" w:lineRule="auto"/>
              <w:ind w:left="573"/>
              <w:rPr>
                <w:sz w:val="21"/>
                <w:szCs w:val="21"/>
                <w:highlight w:val="none"/>
              </w:rPr>
            </w:pPr>
            <w:r>
              <w:rPr>
                <w:spacing w:val="-6"/>
                <w:sz w:val="21"/>
                <w:szCs w:val="21"/>
                <w:highlight w:val="none"/>
              </w:rPr>
              <w:t>F。</w:t>
            </w:r>
          </w:p>
        </w:tc>
        <w:tc>
          <w:tcPr>
            <w:tcW w:w="1349" w:type="dxa"/>
            <w:noWrap w:val="0"/>
            <w:vAlign w:val="top"/>
          </w:tcPr>
          <w:p w14:paraId="22B55670">
            <w:pPr>
              <w:pStyle w:val="453"/>
              <w:spacing w:before="71" w:line="260" w:lineRule="auto"/>
              <w:ind w:left="504" w:right="53" w:hanging="470"/>
              <w:rPr>
                <w:rFonts w:ascii="Calibri" w:hAnsi="Calibri" w:eastAsia="Calibri" w:cs="Calibri"/>
                <w:sz w:val="21"/>
                <w:szCs w:val="21"/>
                <w:highlight w:val="none"/>
              </w:rPr>
            </w:pPr>
            <w:r>
              <w:rPr>
                <w:spacing w:val="-2"/>
                <w:sz w:val="21"/>
                <w:szCs w:val="21"/>
                <w:highlight w:val="none"/>
              </w:rPr>
              <w:t>现行价格指数</w:t>
            </w:r>
            <w:r>
              <w:rPr>
                <w:spacing w:val="1"/>
                <w:sz w:val="21"/>
                <w:szCs w:val="21"/>
                <w:highlight w:val="none"/>
              </w:rPr>
              <w:t xml:space="preserve"> </w:t>
            </w:r>
            <w:r>
              <w:rPr>
                <w:spacing w:val="-3"/>
                <w:sz w:val="21"/>
                <w:szCs w:val="21"/>
                <w:highlight w:val="none"/>
              </w:rPr>
              <w:t>F</w:t>
            </w:r>
            <w:r>
              <w:rPr>
                <w:rFonts w:ascii="Calibri" w:hAnsi="Calibri" w:eastAsia="Calibri" w:cs="Calibri"/>
                <w:spacing w:val="-3"/>
                <w:sz w:val="21"/>
                <w:szCs w:val="21"/>
                <w:highlight w:val="none"/>
              </w:rPr>
              <w:t>₁</w:t>
            </w:r>
          </w:p>
        </w:tc>
        <w:tc>
          <w:tcPr>
            <w:tcW w:w="1408" w:type="dxa"/>
            <w:noWrap w:val="0"/>
            <w:vAlign w:val="top"/>
          </w:tcPr>
          <w:p w14:paraId="1E658B84">
            <w:pPr>
              <w:pStyle w:val="453"/>
              <w:spacing w:before="61" w:line="218" w:lineRule="auto"/>
              <w:ind w:left="66"/>
              <w:rPr>
                <w:sz w:val="21"/>
                <w:szCs w:val="21"/>
                <w:highlight w:val="none"/>
              </w:rPr>
            </w:pPr>
            <w:r>
              <w:rPr>
                <w:spacing w:val="-2"/>
                <w:sz w:val="21"/>
                <w:szCs w:val="21"/>
                <w:highlight w:val="none"/>
              </w:rPr>
              <w:t>风险幅度系数</w:t>
            </w:r>
          </w:p>
          <w:p w14:paraId="315EB67B">
            <w:pPr>
              <w:pStyle w:val="453"/>
              <w:spacing w:before="67" w:line="222" w:lineRule="auto"/>
              <w:ind w:left="535"/>
              <w:rPr>
                <w:sz w:val="21"/>
                <w:szCs w:val="21"/>
                <w:highlight w:val="none"/>
              </w:rPr>
            </w:pPr>
            <w:r>
              <w:rPr>
                <w:spacing w:val="-11"/>
                <w:sz w:val="21"/>
                <w:szCs w:val="21"/>
                <w:highlight w:val="none"/>
              </w:rPr>
              <w:t>(%)</w:t>
            </w:r>
          </w:p>
        </w:tc>
        <w:tc>
          <w:tcPr>
            <w:tcW w:w="1463" w:type="dxa"/>
            <w:noWrap w:val="0"/>
            <w:vAlign w:val="top"/>
          </w:tcPr>
          <w:p w14:paraId="7FC1A89C">
            <w:pPr>
              <w:pStyle w:val="453"/>
              <w:spacing w:before="61" w:line="218" w:lineRule="auto"/>
              <w:ind w:left="98"/>
              <w:rPr>
                <w:sz w:val="21"/>
                <w:szCs w:val="21"/>
                <w:highlight w:val="none"/>
              </w:rPr>
            </w:pPr>
            <w:r>
              <w:rPr>
                <w:spacing w:val="-2"/>
                <w:sz w:val="21"/>
                <w:szCs w:val="21"/>
                <w:highlight w:val="none"/>
              </w:rPr>
              <w:t>价差调整金额</w:t>
            </w:r>
          </w:p>
          <w:p w14:paraId="26F3B690">
            <w:pPr>
              <w:pStyle w:val="453"/>
              <w:spacing w:before="74" w:line="220" w:lineRule="auto"/>
              <w:ind w:left="357"/>
              <w:rPr>
                <w:sz w:val="21"/>
                <w:szCs w:val="21"/>
                <w:highlight w:val="none"/>
              </w:rPr>
            </w:pPr>
            <w:r>
              <w:rPr>
                <w:spacing w:val="8"/>
                <w:sz w:val="21"/>
                <w:szCs w:val="21"/>
                <w:highlight w:val="none"/>
              </w:rPr>
              <w:t>△P</w:t>
            </w:r>
            <w:r>
              <w:rPr>
                <w:rFonts w:hint="eastAsia"/>
                <w:spacing w:val="8"/>
                <w:sz w:val="21"/>
                <w:szCs w:val="21"/>
                <w:highlight w:val="none"/>
                <w:lang w:eastAsia="zh-CN"/>
              </w:rPr>
              <w:t>（</w:t>
            </w:r>
            <w:r>
              <w:rPr>
                <w:spacing w:val="8"/>
                <w:sz w:val="21"/>
                <w:szCs w:val="21"/>
                <w:highlight w:val="none"/>
              </w:rPr>
              <w:t>元)</w:t>
            </w:r>
          </w:p>
        </w:tc>
      </w:tr>
      <w:tr w14:paraId="3CE7E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54" w:type="dxa"/>
            <w:noWrap w:val="0"/>
            <w:vAlign w:val="top"/>
          </w:tcPr>
          <w:p w14:paraId="0B4D64A1">
            <w:pPr>
              <w:rPr>
                <w:rFonts w:ascii="Arial"/>
                <w:sz w:val="21"/>
                <w:highlight w:val="none"/>
              </w:rPr>
            </w:pPr>
          </w:p>
        </w:tc>
        <w:tc>
          <w:tcPr>
            <w:tcW w:w="1918" w:type="dxa"/>
            <w:noWrap w:val="0"/>
            <w:vAlign w:val="top"/>
          </w:tcPr>
          <w:p w14:paraId="159BFAAE">
            <w:pPr>
              <w:rPr>
                <w:rFonts w:ascii="Arial"/>
                <w:sz w:val="21"/>
                <w:highlight w:val="none"/>
              </w:rPr>
            </w:pPr>
          </w:p>
        </w:tc>
        <w:tc>
          <w:tcPr>
            <w:tcW w:w="1139" w:type="dxa"/>
            <w:noWrap w:val="0"/>
            <w:vAlign w:val="top"/>
          </w:tcPr>
          <w:p w14:paraId="0B7880C0">
            <w:pPr>
              <w:rPr>
                <w:rFonts w:ascii="Arial"/>
                <w:sz w:val="21"/>
                <w:highlight w:val="none"/>
              </w:rPr>
            </w:pPr>
          </w:p>
        </w:tc>
        <w:tc>
          <w:tcPr>
            <w:tcW w:w="1369" w:type="dxa"/>
            <w:noWrap w:val="0"/>
            <w:vAlign w:val="top"/>
          </w:tcPr>
          <w:p w14:paraId="6414771F">
            <w:pPr>
              <w:rPr>
                <w:rFonts w:ascii="Arial"/>
                <w:sz w:val="21"/>
                <w:highlight w:val="none"/>
              </w:rPr>
            </w:pPr>
          </w:p>
        </w:tc>
        <w:tc>
          <w:tcPr>
            <w:tcW w:w="1349" w:type="dxa"/>
            <w:noWrap w:val="0"/>
            <w:vAlign w:val="top"/>
          </w:tcPr>
          <w:p w14:paraId="3A76D045">
            <w:pPr>
              <w:rPr>
                <w:rFonts w:ascii="Arial"/>
                <w:sz w:val="21"/>
                <w:highlight w:val="none"/>
              </w:rPr>
            </w:pPr>
          </w:p>
        </w:tc>
        <w:tc>
          <w:tcPr>
            <w:tcW w:w="1408" w:type="dxa"/>
            <w:noWrap w:val="0"/>
            <w:vAlign w:val="top"/>
          </w:tcPr>
          <w:p w14:paraId="132CD996">
            <w:pPr>
              <w:rPr>
                <w:rFonts w:ascii="Arial"/>
                <w:sz w:val="21"/>
                <w:highlight w:val="none"/>
              </w:rPr>
            </w:pPr>
          </w:p>
        </w:tc>
        <w:tc>
          <w:tcPr>
            <w:tcW w:w="1463" w:type="dxa"/>
            <w:noWrap w:val="0"/>
            <w:vAlign w:val="top"/>
          </w:tcPr>
          <w:p w14:paraId="2B772BF5">
            <w:pPr>
              <w:rPr>
                <w:rFonts w:ascii="Arial"/>
                <w:sz w:val="21"/>
                <w:highlight w:val="none"/>
              </w:rPr>
            </w:pPr>
          </w:p>
        </w:tc>
      </w:tr>
      <w:tr w14:paraId="01567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54" w:type="dxa"/>
            <w:noWrap w:val="0"/>
            <w:vAlign w:val="top"/>
          </w:tcPr>
          <w:p w14:paraId="639B90F6">
            <w:pPr>
              <w:rPr>
                <w:rFonts w:ascii="Arial"/>
                <w:sz w:val="21"/>
                <w:highlight w:val="none"/>
              </w:rPr>
            </w:pPr>
          </w:p>
        </w:tc>
        <w:tc>
          <w:tcPr>
            <w:tcW w:w="1918" w:type="dxa"/>
            <w:noWrap w:val="0"/>
            <w:vAlign w:val="top"/>
          </w:tcPr>
          <w:p w14:paraId="4F7316F7">
            <w:pPr>
              <w:rPr>
                <w:rFonts w:ascii="Arial"/>
                <w:sz w:val="21"/>
                <w:highlight w:val="none"/>
              </w:rPr>
            </w:pPr>
          </w:p>
        </w:tc>
        <w:tc>
          <w:tcPr>
            <w:tcW w:w="1139" w:type="dxa"/>
            <w:noWrap w:val="0"/>
            <w:vAlign w:val="top"/>
          </w:tcPr>
          <w:p w14:paraId="2F0D3EA8">
            <w:pPr>
              <w:rPr>
                <w:rFonts w:ascii="Arial"/>
                <w:sz w:val="21"/>
                <w:highlight w:val="none"/>
              </w:rPr>
            </w:pPr>
          </w:p>
        </w:tc>
        <w:tc>
          <w:tcPr>
            <w:tcW w:w="1369" w:type="dxa"/>
            <w:noWrap w:val="0"/>
            <w:vAlign w:val="top"/>
          </w:tcPr>
          <w:p w14:paraId="561806A1">
            <w:pPr>
              <w:rPr>
                <w:rFonts w:ascii="Arial"/>
                <w:sz w:val="21"/>
                <w:highlight w:val="none"/>
              </w:rPr>
            </w:pPr>
          </w:p>
        </w:tc>
        <w:tc>
          <w:tcPr>
            <w:tcW w:w="1349" w:type="dxa"/>
            <w:noWrap w:val="0"/>
            <w:vAlign w:val="top"/>
          </w:tcPr>
          <w:p w14:paraId="0BDD0CEC">
            <w:pPr>
              <w:rPr>
                <w:rFonts w:ascii="Arial"/>
                <w:sz w:val="21"/>
                <w:highlight w:val="none"/>
              </w:rPr>
            </w:pPr>
          </w:p>
        </w:tc>
        <w:tc>
          <w:tcPr>
            <w:tcW w:w="1408" w:type="dxa"/>
            <w:noWrap w:val="0"/>
            <w:vAlign w:val="top"/>
          </w:tcPr>
          <w:p w14:paraId="2A7D692B">
            <w:pPr>
              <w:rPr>
                <w:rFonts w:ascii="Arial"/>
                <w:sz w:val="21"/>
                <w:highlight w:val="none"/>
              </w:rPr>
            </w:pPr>
          </w:p>
        </w:tc>
        <w:tc>
          <w:tcPr>
            <w:tcW w:w="1463" w:type="dxa"/>
            <w:noWrap w:val="0"/>
            <w:vAlign w:val="top"/>
          </w:tcPr>
          <w:p w14:paraId="6365FA10">
            <w:pPr>
              <w:rPr>
                <w:rFonts w:ascii="Arial"/>
                <w:sz w:val="21"/>
                <w:highlight w:val="none"/>
              </w:rPr>
            </w:pPr>
          </w:p>
        </w:tc>
      </w:tr>
      <w:tr w14:paraId="50218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54" w:type="dxa"/>
            <w:noWrap w:val="0"/>
            <w:vAlign w:val="top"/>
          </w:tcPr>
          <w:p w14:paraId="5C0402C2">
            <w:pPr>
              <w:rPr>
                <w:rFonts w:ascii="Arial"/>
                <w:sz w:val="21"/>
                <w:highlight w:val="none"/>
              </w:rPr>
            </w:pPr>
          </w:p>
        </w:tc>
        <w:tc>
          <w:tcPr>
            <w:tcW w:w="1918" w:type="dxa"/>
            <w:noWrap w:val="0"/>
            <w:vAlign w:val="top"/>
          </w:tcPr>
          <w:p w14:paraId="5D073CE5">
            <w:pPr>
              <w:rPr>
                <w:rFonts w:ascii="Arial"/>
                <w:sz w:val="21"/>
                <w:highlight w:val="none"/>
              </w:rPr>
            </w:pPr>
          </w:p>
        </w:tc>
        <w:tc>
          <w:tcPr>
            <w:tcW w:w="1139" w:type="dxa"/>
            <w:noWrap w:val="0"/>
            <w:vAlign w:val="top"/>
          </w:tcPr>
          <w:p w14:paraId="34D2A24F">
            <w:pPr>
              <w:rPr>
                <w:rFonts w:ascii="Arial"/>
                <w:sz w:val="21"/>
                <w:highlight w:val="none"/>
              </w:rPr>
            </w:pPr>
          </w:p>
        </w:tc>
        <w:tc>
          <w:tcPr>
            <w:tcW w:w="1369" w:type="dxa"/>
            <w:noWrap w:val="0"/>
            <w:vAlign w:val="top"/>
          </w:tcPr>
          <w:p w14:paraId="650CDCED">
            <w:pPr>
              <w:rPr>
                <w:rFonts w:ascii="Arial"/>
                <w:sz w:val="21"/>
                <w:highlight w:val="none"/>
              </w:rPr>
            </w:pPr>
          </w:p>
        </w:tc>
        <w:tc>
          <w:tcPr>
            <w:tcW w:w="1349" w:type="dxa"/>
            <w:noWrap w:val="0"/>
            <w:vAlign w:val="top"/>
          </w:tcPr>
          <w:p w14:paraId="633C6141">
            <w:pPr>
              <w:rPr>
                <w:rFonts w:ascii="Arial"/>
                <w:sz w:val="21"/>
                <w:highlight w:val="none"/>
              </w:rPr>
            </w:pPr>
          </w:p>
        </w:tc>
        <w:tc>
          <w:tcPr>
            <w:tcW w:w="1408" w:type="dxa"/>
            <w:noWrap w:val="0"/>
            <w:vAlign w:val="top"/>
          </w:tcPr>
          <w:p w14:paraId="464EDA33">
            <w:pPr>
              <w:rPr>
                <w:rFonts w:ascii="Arial"/>
                <w:sz w:val="21"/>
                <w:highlight w:val="none"/>
              </w:rPr>
            </w:pPr>
          </w:p>
        </w:tc>
        <w:tc>
          <w:tcPr>
            <w:tcW w:w="1463" w:type="dxa"/>
            <w:noWrap w:val="0"/>
            <w:vAlign w:val="top"/>
          </w:tcPr>
          <w:p w14:paraId="1C9F9A25">
            <w:pPr>
              <w:rPr>
                <w:rFonts w:ascii="Arial"/>
                <w:sz w:val="21"/>
                <w:highlight w:val="none"/>
              </w:rPr>
            </w:pPr>
          </w:p>
        </w:tc>
      </w:tr>
      <w:tr w14:paraId="3ABFC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54" w:type="dxa"/>
            <w:noWrap w:val="0"/>
            <w:vAlign w:val="top"/>
          </w:tcPr>
          <w:p w14:paraId="72032F81">
            <w:pPr>
              <w:rPr>
                <w:rFonts w:ascii="Arial"/>
                <w:sz w:val="21"/>
                <w:highlight w:val="none"/>
              </w:rPr>
            </w:pPr>
          </w:p>
        </w:tc>
        <w:tc>
          <w:tcPr>
            <w:tcW w:w="1918" w:type="dxa"/>
            <w:noWrap w:val="0"/>
            <w:vAlign w:val="top"/>
          </w:tcPr>
          <w:p w14:paraId="6B0B49F6">
            <w:pPr>
              <w:rPr>
                <w:rFonts w:ascii="Arial"/>
                <w:sz w:val="21"/>
                <w:highlight w:val="none"/>
              </w:rPr>
            </w:pPr>
          </w:p>
        </w:tc>
        <w:tc>
          <w:tcPr>
            <w:tcW w:w="1139" w:type="dxa"/>
            <w:noWrap w:val="0"/>
            <w:vAlign w:val="top"/>
          </w:tcPr>
          <w:p w14:paraId="7B75505D">
            <w:pPr>
              <w:rPr>
                <w:rFonts w:ascii="Arial"/>
                <w:sz w:val="21"/>
                <w:highlight w:val="none"/>
              </w:rPr>
            </w:pPr>
          </w:p>
        </w:tc>
        <w:tc>
          <w:tcPr>
            <w:tcW w:w="1369" w:type="dxa"/>
            <w:noWrap w:val="0"/>
            <w:vAlign w:val="top"/>
          </w:tcPr>
          <w:p w14:paraId="42D09407">
            <w:pPr>
              <w:rPr>
                <w:rFonts w:ascii="Arial"/>
                <w:sz w:val="21"/>
                <w:highlight w:val="none"/>
              </w:rPr>
            </w:pPr>
          </w:p>
        </w:tc>
        <w:tc>
          <w:tcPr>
            <w:tcW w:w="1349" w:type="dxa"/>
            <w:noWrap w:val="0"/>
            <w:vAlign w:val="top"/>
          </w:tcPr>
          <w:p w14:paraId="4C0DE1E8">
            <w:pPr>
              <w:rPr>
                <w:rFonts w:ascii="Arial"/>
                <w:sz w:val="21"/>
                <w:highlight w:val="none"/>
              </w:rPr>
            </w:pPr>
          </w:p>
        </w:tc>
        <w:tc>
          <w:tcPr>
            <w:tcW w:w="1408" w:type="dxa"/>
            <w:noWrap w:val="0"/>
            <w:vAlign w:val="top"/>
          </w:tcPr>
          <w:p w14:paraId="6AE89FE3">
            <w:pPr>
              <w:rPr>
                <w:rFonts w:ascii="Arial"/>
                <w:sz w:val="21"/>
                <w:highlight w:val="none"/>
              </w:rPr>
            </w:pPr>
          </w:p>
        </w:tc>
        <w:tc>
          <w:tcPr>
            <w:tcW w:w="1463" w:type="dxa"/>
            <w:noWrap w:val="0"/>
            <w:vAlign w:val="top"/>
          </w:tcPr>
          <w:p w14:paraId="79996E96">
            <w:pPr>
              <w:rPr>
                <w:rFonts w:ascii="Arial"/>
                <w:sz w:val="21"/>
                <w:highlight w:val="none"/>
              </w:rPr>
            </w:pPr>
          </w:p>
        </w:tc>
      </w:tr>
      <w:tr w14:paraId="3A3B4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54" w:type="dxa"/>
            <w:noWrap w:val="0"/>
            <w:vAlign w:val="top"/>
          </w:tcPr>
          <w:p w14:paraId="3F4F73F0">
            <w:pPr>
              <w:rPr>
                <w:rFonts w:ascii="Arial"/>
                <w:sz w:val="21"/>
                <w:highlight w:val="none"/>
              </w:rPr>
            </w:pPr>
          </w:p>
        </w:tc>
        <w:tc>
          <w:tcPr>
            <w:tcW w:w="1918" w:type="dxa"/>
            <w:noWrap w:val="0"/>
            <w:vAlign w:val="top"/>
          </w:tcPr>
          <w:p w14:paraId="63ED4B9D">
            <w:pPr>
              <w:rPr>
                <w:rFonts w:ascii="Arial"/>
                <w:sz w:val="21"/>
                <w:highlight w:val="none"/>
              </w:rPr>
            </w:pPr>
          </w:p>
        </w:tc>
        <w:tc>
          <w:tcPr>
            <w:tcW w:w="1139" w:type="dxa"/>
            <w:noWrap w:val="0"/>
            <w:vAlign w:val="top"/>
          </w:tcPr>
          <w:p w14:paraId="651CD29E">
            <w:pPr>
              <w:rPr>
                <w:rFonts w:ascii="Arial"/>
                <w:sz w:val="21"/>
                <w:highlight w:val="none"/>
              </w:rPr>
            </w:pPr>
          </w:p>
        </w:tc>
        <w:tc>
          <w:tcPr>
            <w:tcW w:w="1369" w:type="dxa"/>
            <w:noWrap w:val="0"/>
            <w:vAlign w:val="top"/>
          </w:tcPr>
          <w:p w14:paraId="62C36757">
            <w:pPr>
              <w:rPr>
                <w:rFonts w:ascii="Arial"/>
                <w:sz w:val="21"/>
                <w:highlight w:val="none"/>
              </w:rPr>
            </w:pPr>
          </w:p>
        </w:tc>
        <w:tc>
          <w:tcPr>
            <w:tcW w:w="1349" w:type="dxa"/>
            <w:noWrap w:val="0"/>
            <w:vAlign w:val="top"/>
          </w:tcPr>
          <w:p w14:paraId="5755E2D5">
            <w:pPr>
              <w:rPr>
                <w:rFonts w:ascii="Arial"/>
                <w:sz w:val="21"/>
                <w:highlight w:val="none"/>
              </w:rPr>
            </w:pPr>
          </w:p>
        </w:tc>
        <w:tc>
          <w:tcPr>
            <w:tcW w:w="1408" w:type="dxa"/>
            <w:noWrap w:val="0"/>
            <w:vAlign w:val="top"/>
          </w:tcPr>
          <w:p w14:paraId="1C6043D5">
            <w:pPr>
              <w:rPr>
                <w:rFonts w:ascii="Arial"/>
                <w:sz w:val="21"/>
                <w:highlight w:val="none"/>
              </w:rPr>
            </w:pPr>
          </w:p>
        </w:tc>
        <w:tc>
          <w:tcPr>
            <w:tcW w:w="1463" w:type="dxa"/>
            <w:noWrap w:val="0"/>
            <w:vAlign w:val="top"/>
          </w:tcPr>
          <w:p w14:paraId="5856B01E">
            <w:pPr>
              <w:rPr>
                <w:rFonts w:ascii="Arial"/>
                <w:sz w:val="21"/>
                <w:highlight w:val="none"/>
              </w:rPr>
            </w:pPr>
          </w:p>
        </w:tc>
      </w:tr>
      <w:tr w14:paraId="2E26E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54" w:type="dxa"/>
            <w:noWrap w:val="0"/>
            <w:vAlign w:val="top"/>
          </w:tcPr>
          <w:p w14:paraId="65327E93">
            <w:pPr>
              <w:rPr>
                <w:rFonts w:ascii="Arial"/>
                <w:sz w:val="21"/>
                <w:highlight w:val="none"/>
              </w:rPr>
            </w:pPr>
          </w:p>
        </w:tc>
        <w:tc>
          <w:tcPr>
            <w:tcW w:w="1918" w:type="dxa"/>
            <w:noWrap w:val="0"/>
            <w:vAlign w:val="top"/>
          </w:tcPr>
          <w:p w14:paraId="0D76B53F">
            <w:pPr>
              <w:rPr>
                <w:rFonts w:ascii="Arial"/>
                <w:sz w:val="21"/>
                <w:highlight w:val="none"/>
              </w:rPr>
            </w:pPr>
          </w:p>
        </w:tc>
        <w:tc>
          <w:tcPr>
            <w:tcW w:w="1139" w:type="dxa"/>
            <w:noWrap w:val="0"/>
            <w:vAlign w:val="top"/>
          </w:tcPr>
          <w:p w14:paraId="38E8F424">
            <w:pPr>
              <w:rPr>
                <w:rFonts w:ascii="Arial"/>
                <w:sz w:val="21"/>
                <w:highlight w:val="none"/>
              </w:rPr>
            </w:pPr>
          </w:p>
        </w:tc>
        <w:tc>
          <w:tcPr>
            <w:tcW w:w="1369" w:type="dxa"/>
            <w:noWrap w:val="0"/>
            <w:vAlign w:val="top"/>
          </w:tcPr>
          <w:p w14:paraId="4D5C8845">
            <w:pPr>
              <w:rPr>
                <w:rFonts w:ascii="Arial"/>
                <w:sz w:val="21"/>
                <w:highlight w:val="none"/>
              </w:rPr>
            </w:pPr>
          </w:p>
        </w:tc>
        <w:tc>
          <w:tcPr>
            <w:tcW w:w="1349" w:type="dxa"/>
            <w:noWrap w:val="0"/>
            <w:vAlign w:val="top"/>
          </w:tcPr>
          <w:p w14:paraId="6D327688">
            <w:pPr>
              <w:rPr>
                <w:rFonts w:ascii="Arial"/>
                <w:sz w:val="21"/>
                <w:highlight w:val="none"/>
              </w:rPr>
            </w:pPr>
          </w:p>
        </w:tc>
        <w:tc>
          <w:tcPr>
            <w:tcW w:w="1408" w:type="dxa"/>
            <w:noWrap w:val="0"/>
            <w:vAlign w:val="top"/>
          </w:tcPr>
          <w:p w14:paraId="16F356F6">
            <w:pPr>
              <w:rPr>
                <w:rFonts w:ascii="Arial"/>
                <w:sz w:val="21"/>
                <w:highlight w:val="none"/>
              </w:rPr>
            </w:pPr>
          </w:p>
        </w:tc>
        <w:tc>
          <w:tcPr>
            <w:tcW w:w="1463" w:type="dxa"/>
            <w:noWrap w:val="0"/>
            <w:vAlign w:val="top"/>
          </w:tcPr>
          <w:p w14:paraId="4ED84AC0">
            <w:pPr>
              <w:rPr>
                <w:rFonts w:ascii="Arial"/>
                <w:sz w:val="21"/>
                <w:highlight w:val="none"/>
              </w:rPr>
            </w:pPr>
          </w:p>
        </w:tc>
      </w:tr>
      <w:tr w14:paraId="4629A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54" w:type="dxa"/>
            <w:noWrap w:val="0"/>
            <w:vAlign w:val="top"/>
          </w:tcPr>
          <w:p w14:paraId="1FFD4F97">
            <w:pPr>
              <w:rPr>
                <w:rFonts w:ascii="Arial"/>
                <w:sz w:val="21"/>
                <w:highlight w:val="none"/>
              </w:rPr>
            </w:pPr>
          </w:p>
        </w:tc>
        <w:tc>
          <w:tcPr>
            <w:tcW w:w="1918" w:type="dxa"/>
            <w:noWrap w:val="0"/>
            <w:vAlign w:val="top"/>
          </w:tcPr>
          <w:p w14:paraId="5190A598">
            <w:pPr>
              <w:rPr>
                <w:rFonts w:ascii="Arial"/>
                <w:sz w:val="21"/>
                <w:highlight w:val="none"/>
              </w:rPr>
            </w:pPr>
          </w:p>
        </w:tc>
        <w:tc>
          <w:tcPr>
            <w:tcW w:w="1139" w:type="dxa"/>
            <w:noWrap w:val="0"/>
            <w:vAlign w:val="top"/>
          </w:tcPr>
          <w:p w14:paraId="01BEFC04">
            <w:pPr>
              <w:rPr>
                <w:rFonts w:ascii="Arial"/>
                <w:sz w:val="21"/>
                <w:highlight w:val="none"/>
              </w:rPr>
            </w:pPr>
          </w:p>
        </w:tc>
        <w:tc>
          <w:tcPr>
            <w:tcW w:w="1369" w:type="dxa"/>
            <w:noWrap w:val="0"/>
            <w:vAlign w:val="top"/>
          </w:tcPr>
          <w:p w14:paraId="0633C905">
            <w:pPr>
              <w:rPr>
                <w:rFonts w:ascii="Arial"/>
                <w:sz w:val="21"/>
                <w:highlight w:val="none"/>
              </w:rPr>
            </w:pPr>
          </w:p>
        </w:tc>
        <w:tc>
          <w:tcPr>
            <w:tcW w:w="1349" w:type="dxa"/>
            <w:noWrap w:val="0"/>
            <w:vAlign w:val="top"/>
          </w:tcPr>
          <w:p w14:paraId="7BB0960F">
            <w:pPr>
              <w:rPr>
                <w:rFonts w:ascii="Arial"/>
                <w:sz w:val="21"/>
                <w:highlight w:val="none"/>
              </w:rPr>
            </w:pPr>
          </w:p>
        </w:tc>
        <w:tc>
          <w:tcPr>
            <w:tcW w:w="1408" w:type="dxa"/>
            <w:noWrap w:val="0"/>
            <w:vAlign w:val="top"/>
          </w:tcPr>
          <w:p w14:paraId="6CA2F5CD">
            <w:pPr>
              <w:rPr>
                <w:rFonts w:ascii="Arial"/>
                <w:sz w:val="21"/>
                <w:highlight w:val="none"/>
              </w:rPr>
            </w:pPr>
          </w:p>
        </w:tc>
        <w:tc>
          <w:tcPr>
            <w:tcW w:w="1463" w:type="dxa"/>
            <w:noWrap w:val="0"/>
            <w:vAlign w:val="top"/>
          </w:tcPr>
          <w:p w14:paraId="559A9940">
            <w:pPr>
              <w:rPr>
                <w:rFonts w:ascii="Arial"/>
                <w:sz w:val="21"/>
                <w:highlight w:val="none"/>
              </w:rPr>
            </w:pPr>
          </w:p>
        </w:tc>
      </w:tr>
      <w:tr w14:paraId="658E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554" w:type="dxa"/>
            <w:noWrap w:val="0"/>
            <w:vAlign w:val="top"/>
          </w:tcPr>
          <w:p w14:paraId="6FA6558C">
            <w:pPr>
              <w:rPr>
                <w:rFonts w:ascii="Arial"/>
                <w:sz w:val="21"/>
                <w:highlight w:val="none"/>
              </w:rPr>
            </w:pPr>
          </w:p>
        </w:tc>
        <w:tc>
          <w:tcPr>
            <w:tcW w:w="1918" w:type="dxa"/>
            <w:noWrap w:val="0"/>
            <w:vAlign w:val="top"/>
          </w:tcPr>
          <w:p w14:paraId="5A890E10">
            <w:pPr>
              <w:rPr>
                <w:rFonts w:ascii="Arial"/>
                <w:sz w:val="21"/>
                <w:highlight w:val="none"/>
              </w:rPr>
            </w:pPr>
          </w:p>
        </w:tc>
        <w:tc>
          <w:tcPr>
            <w:tcW w:w="1139" w:type="dxa"/>
            <w:noWrap w:val="0"/>
            <w:vAlign w:val="top"/>
          </w:tcPr>
          <w:p w14:paraId="6FF49B11">
            <w:pPr>
              <w:rPr>
                <w:rFonts w:ascii="Arial"/>
                <w:sz w:val="21"/>
                <w:highlight w:val="none"/>
              </w:rPr>
            </w:pPr>
          </w:p>
        </w:tc>
        <w:tc>
          <w:tcPr>
            <w:tcW w:w="1369" w:type="dxa"/>
            <w:noWrap w:val="0"/>
            <w:vAlign w:val="top"/>
          </w:tcPr>
          <w:p w14:paraId="71E55C18">
            <w:pPr>
              <w:rPr>
                <w:rFonts w:ascii="Arial"/>
                <w:sz w:val="21"/>
                <w:highlight w:val="none"/>
              </w:rPr>
            </w:pPr>
          </w:p>
        </w:tc>
        <w:tc>
          <w:tcPr>
            <w:tcW w:w="1349" w:type="dxa"/>
            <w:noWrap w:val="0"/>
            <w:vAlign w:val="top"/>
          </w:tcPr>
          <w:p w14:paraId="3E0BC6D2">
            <w:pPr>
              <w:rPr>
                <w:rFonts w:ascii="Arial"/>
                <w:sz w:val="21"/>
                <w:highlight w:val="none"/>
              </w:rPr>
            </w:pPr>
          </w:p>
        </w:tc>
        <w:tc>
          <w:tcPr>
            <w:tcW w:w="1408" w:type="dxa"/>
            <w:noWrap w:val="0"/>
            <w:vAlign w:val="top"/>
          </w:tcPr>
          <w:p w14:paraId="69925F53">
            <w:pPr>
              <w:rPr>
                <w:rFonts w:ascii="Arial"/>
                <w:sz w:val="21"/>
                <w:highlight w:val="none"/>
              </w:rPr>
            </w:pPr>
          </w:p>
        </w:tc>
        <w:tc>
          <w:tcPr>
            <w:tcW w:w="1463" w:type="dxa"/>
            <w:noWrap w:val="0"/>
            <w:vAlign w:val="top"/>
          </w:tcPr>
          <w:p w14:paraId="70809A00">
            <w:pPr>
              <w:rPr>
                <w:rFonts w:ascii="Arial"/>
                <w:sz w:val="21"/>
                <w:highlight w:val="none"/>
              </w:rPr>
            </w:pPr>
          </w:p>
        </w:tc>
      </w:tr>
      <w:tr w14:paraId="7AE35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54" w:type="dxa"/>
            <w:noWrap w:val="0"/>
            <w:vAlign w:val="top"/>
          </w:tcPr>
          <w:p w14:paraId="24217A5B">
            <w:pPr>
              <w:rPr>
                <w:rFonts w:ascii="Arial"/>
                <w:sz w:val="21"/>
                <w:highlight w:val="none"/>
              </w:rPr>
            </w:pPr>
          </w:p>
        </w:tc>
        <w:tc>
          <w:tcPr>
            <w:tcW w:w="1918" w:type="dxa"/>
            <w:noWrap w:val="0"/>
            <w:vAlign w:val="top"/>
          </w:tcPr>
          <w:p w14:paraId="045C5C67">
            <w:pPr>
              <w:pStyle w:val="453"/>
              <w:spacing w:before="67" w:line="219" w:lineRule="auto"/>
              <w:ind w:left="471"/>
              <w:rPr>
                <w:sz w:val="21"/>
                <w:szCs w:val="21"/>
                <w:highlight w:val="none"/>
              </w:rPr>
            </w:pPr>
            <w:r>
              <w:rPr>
                <w:spacing w:val="1"/>
                <w:sz w:val="21"/>
                <w:szCs w:val="21"/>
                <w:highlight w:val="none"/>
              </w:rPr>
              <w:t>定值权重A</w:t>
            </w:r>
          </w:p>
        </w:tc>
        <w:tc>
          <w:tcPr>
            <w:tcW w:w="1139" w:type="dxa"/>
            <w:noWrap w:val="0"/>
            <w:vAlign w:val="top"/>
          </w:tcPr>
          <w:p w14:paraId="377001FD">
            <w:pPr>
              <w:rPr>
                <w:rFonts w:ascii="Arial"/>
                <w:sz w:val="21"/>
                <w:highlight w:val="none"/>
              </w:rPr>
            </w:pPr>
          </w:p>
        </w:tc>
        <w:tc>
          <w:tcPr>
            <w:tcW w:w="1369" w:type="dxa"/>
            <w:noWrap w:val="0"/>
            <w:vAlign w:val="top"/>
          </w:tcPr>
          <w:p w14:paraId="7E59334B">
            <w:pPr>
              <w:pStyle w:val="453"/>
              <w:spacing w:before="167" w:line="151" w:lineRule="exact"/>
              <w:ind w:left="573"/>
              <w:rPr>
                <w:sz w:val="21"/>
                <w:szCs w:val="21"/>
                <w:highlight w:val="none"/>
              </w:rPr>
            </w:pPr>
            <w:r>
              <w:rPr>
                <w:position w:val="-4"/>
                <w:sz w:val="21"/>
                <w:szCs w:val="21"/>
                <w:highlight w:val="none"/>
              </w:rPr>
              <w:t>一</w:t>
            </w:r>
          </w:p>
        </w:tc>
        <w:tc>
          <w:tcPr>
            <w:tcW w:w="1349" w:type="dxa"/>
            <w:noWrap w:val="0"/>
            <w:vAlign w:val="top"/>
          </w:tcPr>
          <w:p w14:paraId="537E3B6E">
            <w:pPr>
              <w:pStyle w:val="453"/>
              <w:spacing w:before="165" w:line="85" w:lineRule="exact"/>
              <w:ind w:left="614"/>
              <w:rPr>
                <w:sz w:val="11"/>
                <w:szCs w:val="11"/>
                <w:highlight w:val="none"/>
              </w:rPr>
            </w:pPr>
            <w:r>
              <w:rPr>
                <w:position w:val="-2"/>
                <w:sz w:val="11"/>
                <w:szCs w:val="11"/>
                <w:highlight w:val="none"/>
              </w:rPr>
              <w:t>一</w:t>
            </w:r>
          </w:p>
        </w:tc>
        <w:tc>
          <w:tcPr>
            <w:tcW w:w="1408" w:type="dxa"/>
            <w:noWrap w:val="0"/>
            <w:vAlign w:val="top"/>
          </w:tcPr>
          <w:p w14:paraId="771EC620">
            <w:pPr>
              <w:pStyle w:val="453"/>
              <w:spacing w:before="167" w:line="151" w:lineRule="exact"/>
              <w:ind w:left="595"/>
              <w:rPr>
                <w:sz w:val="21"/>
                <w:szCs w:val="21"/>
                <w:highlight w:val="none"/>
              </w:rPr>
            </w:pPr>
            <w:r>
              <w:rPr>
                <w:position w:val="-4"/>
                <w:sz w:val="21"/>
                <w:szCs w:val="21"/>
                <w:highlight w:val="none"/>
              </w:rPr>
              <w:t>一</w:t>
            </w:r>
          </w:p>
        </w:tc>
        <w:tc>
          <w:tcPr>
            <w:tcW w:w="1463" w:type="dxa"/>
            <w:noWrap w:val="0"/>
            <w:vAlign w:val="top"/>
          </w:tcPr>
          <w:p w14:paraId="2252A53B">
            <w:pPr>
              <w:pStyle w:val="453"/>
              <w:spacing w:before="169" w:line="47" w:lineRule="exact"/>
              <w:ind w:left="697"/>
              <w:rPr>
                <w:sz w:val="6"/>
                <w:szCs w:val="6"/>
                <w:highlight w:val="none"/>
              </w:rPr>
            </w:pPr>
            <w:r>
              <w:rPr>
                <w:position w:val="-1"/>
                <w:sz w:val="6"/>
                <w:szCs w:val="6"/>
                <w:highlight w:val="none"/>
              </w:rPr>
              <w:t>一</w:t>
            </w:r>
          </w:p>
        </w:tc>
      </w:tr>
      <w:tr w14:paraId="4F45F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2472" w:type="dxa"/>
            <w:gridSpan w:val="2"/>
            <w:noWrap w:val="0"/>
            <w:vAlign w:val="top"/>
          </w:tcPr>
          <w:p w14:paraId="5429364A">
            <w:pPr>
              <w:pStyle w:val="453"/>
              <w:spacing w:before="70" w:line="214" w:lineRule="auto"/>
              <w:ind w:left="824"/>
              <w:rPr>
                <w:sz w:val="21"/>
                <w:szCs w:val="21"/>
                <w:highlight w:val="none"/>
              </w:rPr>
            </w:pPr>
            <w:r>
              <w:rPr>
                <w:spacing w:val="-5"/>
                <w:sz w:val="21"/>
                <w:szCs w:val="21"/>
                <w:highlight w:val="none"/>
              </w:rPr>
              <w:t>合</w:t>
            </w:r>
            <w:r>
              <w:rPr>
                <w:spacing w:val="4"/>
                <w:sz w:val="21"/>
                <w:szCs w:val="21"/>
                <w:highlight w:val="none"/>
              </w:rPr>
              <w:t xml:space="preserve">  </w:t>
            </w:r>
            <w:r>
              <w:rPr>
                <w:spacing w:val="-5"/>
                <w:sz w:val="21"/>
                <w:szCs w:val="21"/>
                <w:highlight w:val="none"/>
              </w:rPr>
              <w:t>计</w:t>
            </w:r>
          </w:p>
        </w:tc>
        <w:tc>
          <w:tcPr>
            <w:tcW w:w="1139" w:type="dxa"/>
            <w:noWrap w:val="0"/>
            <w:vAlign w:val="top"/>
          </w:tcPr>
          <w:p w14:paraId="7F666621">
            <w:pPr>
              <w:pStyle w:val="453"/>
              <w:spacing w:before="89" w:line="197" w:lineRule="auto"/>
              <w:ind w:left="502"/>
              <w:rPr>
                <w:sz w:val="21"/>
                <w:szCs w:val="21"/>
                <w:highlight w:val="none"/>
              </w:rPr>
            </w:pPr>
            <w:r>
              <w:rPr>
                <w:sz w:val="21"/>
                <w:szCs w:val="21"/>
                <w:highlight w:val="none"/>
              </w:rPr>
              <w:t>1</w:t>
            </w:r>
          </w:p>
        </w:tc>
        <w:tc>
          <w:tcPr>
            <w:tcW w:w="1369" w:type="dxa"/>
            <w:noWrap w:val="0"/>
            <w:vAlign w:val="top"/>
          </w:tcPr>
          <w:p w14:paraId="49F78409">
            <w:pPr>
              <w:pStyle w:val="453"/>
              <w:spacing w:before="168" w:line="145" w:lineRule="exact"/>
              <w:ind w:left="573"/>
              <w:rPr>
                <w:sz w:val="21"/>
                <w:szCs w:val="21"/>
                <w:highlight w:val="none"/>
              </w:rPr>
            </w:pPr>
            <w:r>
              <w:rPr>
                <w:position w:val="-5"/>
                <w:sz w:val="21"/>
                <w:szCs w:val="21"/>
                <w:highlight w:val="none"/>
              </w:rPr>
              <w:t>一</w:t>
            </w:r>
          </w:p>
        </w:tc>
        <w:tc>
          <w:tcPr>
            <w:tcW w:w="1349" w:type="dxa"/>
            <w:noWrap w:val="0"/>
            <w:vAlign w:val="top"/>
          </w:tcPr>
          <w:p w14:paraId="70A68A04">
            <w:pPr>
              <w:pStyle w:val="453"/>
              <w:spacing w:before="166" w:line="85" w:lineRule="exact"/>
              <w:ind w:left="614"/>
              <w:rPr>
                <w:sz w:val="11"/>
                <w:szCs w:val="11"/>
                <w:highlight w:val="none"/>
              </w:rPr>
            </w:pPr>
            <w:r>
              <w:rPr>
                <w:position w:val="-2"/>
                <w:sz w:val="11"/>
                <w:szCs w:val="11"/>
                <w:highlight w:val="none"/>
              </w:rPr>
              <w:t>一</w:t>
            </w:r>
          </w:p>
        </w:tc>
        <w:tc>
          <w:tcPr>
            <w:tcW w:w="1408" w:type="dxa"/>
            <w:noWrap w:val="0"/>
            <w:vAlign w:val="top"/>
          </w:tcPr>
          <w:p w14:paraId="33273EF6">
            <w:pPr>
              <w:pStyle w:val="453"/>
              <w:spacing w:before="168" w:line="145" w:lineRule="exact"/>
              <w:ind w:left="595"/>
              <w:rPr>
                <w:sz w:val="21"/>
                <w:szCs w:val="21"/>
                <w:highlight w:val="none"/>
              </w:rPr>
            </w:pPr>
            <w:r>
              <w:rPr>
                <w:position w:val="-5"/>
                <w:sz w:val="21"/>
                <w:szCs w:val="21"/>
                <w:highlight w:val="none"/>
              </w:rPr>
              <w:t>一</w:t>
            </w:r>
          </w:p>
        </w:tc>
        <w:tc>
          <w:tcPr>
            <w:tcW w:w="1463" w:type="dxa"/>
            <w:noWrap w:val="0"/>
            <w:vAlign w:val="top"/>
          </w:tcPr>
          <w:p w14:paraId="0E72A9B2">
            <w:pPr>
              <w:rPr>
                <w:rFonts w:ascii="Arial"/>
                <w:sz w:val="21"/>
                <w:highlight w:val="none"/>
              </w:rPr>
            </w:pPr>
          </w:p>
        </w:tc>
      </w:tr>
    </w:tbl>
    <w:p w14:paraId="36900FB7">
      <w:pPr>
        <w:spacing w:line="400" w:lineRule="exact"/>
        <w:jc w:val="center"/>
        <w:outlineLvl w:val="0"/>
        <w:rPr>
          <w:rFonts w:hint="eastAsia" w:ascii="黑体" w:eastAsia="黑体" w:cs="宋体"/>
          <w:b/>
          <w:color w:val="auto"/>
          <w:kern w:val="0"/>
          <w:sz w:val="32"/>
          <w:szCs w:val="32"/>
          <w:highlight w:val="none"/>
          <w:lang w:val="en-US" w:eastAsia="zh-CN"/>
        </w:rPr>
      </w:pPr>
    </w:p>
    <w:sectPr>
      <w:headerReference r:id="rId12" w:type="default"/>
      <w:footerReference r:id="rId13" w:type="default"/>
      <w:footerReference r:id="rId14" w:type="even"/>
      <w:pgSz w:w="11906" w:h="16838"/>
      <w:pgMar w:top="1440" w:right="1286" w:bottom="1440" w:left="1440" w:header="851" w:footer="567" w:gutter="0"/>
      <w:pgNumType w:fmt="numberInDash"/>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688B40E-C5A8-471C-985B-BCAE158B01D7}"/>
  </w:font>
  <w:font w:name="黑体">
    <w:panose1 w:val="02010609060101010101"/>
    <w:charset w:val="86"/>
    <w:family w:val="auto"/>
    <w:pitch w:val="default"/>
    <w:sig w:usb0="800002BF" w:usb1="38CF7CFA" w:usb2="00000016" w:usb3="00000000" w:csb0="00040001" w:csb1="00000000"/>
    <w:embedRegular r:id="rId2" w:fontKey="{C6F4AEDB-9210-4393-AFDC-77320CBA85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C9A95342-26AC-4AB0-B84F-DA46E4A403FE}"/>
  </w:font>
  <w:font w:name="方正仿宋_GB2312">
    <w:panose1 w:val="02000000000000000000"/>
    <w:charset w:val="86"/>
    <w:family w:val="auto"/>
    <w:pitch w:val="default"/>
    <w:sig w:usb0="A00002BF" w:usb1="184F6CFA" w:usb2="00000012" w:usb3="00000000" w:csb0="00040001" w:csb1="00000000"/>
    <w:embedRegular r:id="rId4" w:fontKey="{146E743B-51F4-4BC6-B482-F645B25C5D14}"/>
  </w:font>
  <w:font w:name="楷体_GB2312">
    <w:altName w:val="楷体"/>
    <w:panose1 w:val="02010609030101010101"/>
    <w:charset w:val="86"/>
    <w:family w:val="auto"/>
    <w:pitch w:val="default"/>
    <w:sig w:usb0="00000000" w:usb1="00000000" w:usb2="00000000" w:usb3="00000000" w:csb0="00040000" w:csb1="00000000"/>
    <w:embedRegular r:id="rId5" w:fontKey="{E8FE9ECC-63CB-406E-AE83-7334282B6A84}"/>
  </w:font>
  <w:font w:name="方正幼线_GBK">
    <w:altName w:val="宋体"/>
    <w:panose1 w:val="02000000000000000000"/>
    <w:charset w:val="86"/>
    <w:family w:val="auto"/>
    <w:pitch w:val="default"/>
    <w:sig w:usb0="00000000" w:usb1="00000000" w:usb2="00000000" w:usb3="00000000" w:csb0="00040001" w:csb1="00000000"/>
  </w:font>
  <w:font w:name="Cambria">
    <w:panose1 w:val="02040503050406030204"/>
    <w:charset w:val="00"/>
    <w:family w:val="auto"/>
    <w:pitch w:val="default"/>
    <w:sig w:usb0="E00006FF" w:usb1="420024FF" w:usb2="02000000" w:usb3="00000000" w:csb0="2000019F" w:csb1="00000000"/>
    <w:embedRegular r:id="rId6" w:fontKey="{C413AE41-5509-4C77-82D6-06E822193031}"/>
  </w:font>
  <w:font w:name="华文细黑">
    <w:panose1 w:val="02010600040101010101"/>
    <w:charset w:val="86"/>
    <w:family w:val="auto"/>
    <w:pitch w:val="default"/>
    <w:sig w:usb0="00000287" w:usb1="080F0000" w:usb2="00000000" w:usb3="00000000" w:csb0="0004009F" w:csb1="DFD70000"/>
    <w:embedRegular r:id="rId7" w:fontKey="{6A781399-D880-4204-8A3D-FD3F962C0F98}"/>
  </w:font>
  <w:font w:name="Tahoma">
    <w:panose1 w:val="020B0604030504040204"/>
    <w:charset w:val="00"/>
    <w:family w:val="auto"/>
    <w:pitch w:val="default"/>
    <w:sig w:usb0="E1002EFF" w:usb1="C000605B" w:usb2="00000029" w:usb3="00000000" w:csb0="200101FF" w:csb1="20280000"/>
    <w:embedRegular r:id="rId8" w:fontKey="{DA288A13-284A-4D99-89B1-617CE92C0C71}"/>
  </w:font>
  <w:font w:name="DejaVu Math TeX Gyre">
    <w:panose1 w:val="02000503000000000000"/>
    <w:charset w:val="00"/>
    <w:family w:val="auto"/>
    <w:pitch w:val="default"/>
    <w:sig w:usb0="A10000EF" w:usb1="4201F9EE" w:usb2="02000000" w:usb3="00000000" w:csb0="60000193" w:csb1="0DD40000"/>
  </w:font>
  <w:font w:name="方正楷体_GB2312">
    <w:panose1 w:val="02000000000000000000"/>
    <w:charset w:val="86"/>
    <w:family w:val="auto"/>
    <w:pitch w:val="default"/>
    <w:sig w:usb0="A00002BF" w:usb1="184F6CFA" w:usb2="00000012" w:usb3="00000000" w:csb0="00040001" w:csb1="00000000"/>
    <w:embedRegular r:id="rId9" w:fontKey="{66E5845D-45C5-4A14-BF90-7252373499B0}"/>
  </w:font>
  <w:font w:name="Verdana">
    <w:panose1 w:val="020B0604030504040204"/>
    <w:charset w:val="00"/>
    <w:family w:val="auto"/>
    <w:pitch w:val="default"/>
    <w:sig w:usb0="A00006FF" w:usb1="4000205B" w:usb2="00000010" w:usb3="00000000" w:csb0="2000019F" w:csb1="00000000"/>
  </w:font>
  <w:font w:name="Good Times">
    <w:altName w:val="Segoe Print"/>
    <w:panose1 w:val="00000500000000000000"/>
    <w:charset w:val="00"/>
    <w:family w:val="auto"/>
    <w:pitch w:val="default"/>
    <w:sig w:usb0="00000000" w:usb1="00000000" w:usb2="00000000" w:usb3="00000000" w:csb0="00000003" w:csb1="00000000"/>
  </w:font>
  <w:font w:name="Segoe Print">
    <w:panose1 w:val="02000600000000000000"/>
    <w:charset w:val="00"/>
    <w:family w:val="auto"/>
    <w:pitch w:val="default"/>
    <w:sig w:usb0="0000028F" w:usb1="00000000" w:usb2="00000000" w:usb3="00000000" w:csb0="2000009F" w:csb1="47010000"/>
  </w:font>
  <w:font w:name="刘炳森隶书">
    <w:altName w:val="宋体"/>
    <w:panose1 w:val="02010600010101010101"/>
    <w:charset w:val="86"/>
    <w:family w:val="auto"/>
    <w:pitch w:val="default"/>
    <w:sig w:usb0="00000000" w:usb1="00000000" w:usb2="00000016" w:usb3="00000000" w:csb0="00040001" w:csb1="00000000"/>
  </w:font>
  <w:font w:name="Aa中宋">
    <w:altName w:val="宋体"/>
    <w:panose1 w:val="00020600040101010101"/>
    <w:charset w:val="86"/>
    <w:family w:val="auto"/>
    <w:pitch w:val="default"/>
    <w:sig w:usb0="00000000" w:usb1="00000000" w:usb2="00000016" w:usb3="00000000" w:csb0="0004009F" w:csb1="DFD70000"/>
  </w:font>
  <w:font w:name="新宋体">
    <w:panose1 w:val="02010609030101010101"/>
    <w:charset w:val="86"/>
    <w:family w:val="auto"/>
    <w:pitch w:val="default"/>
    <w:sig w:usb0="00000203" w:usb1="288F0000" w:usb2="00000006" w:usb3="00000000" w:csb0="00040001" w:csb1="00000000"/>
    <w:embedRegular r:id="rId10" w:fontKey="{96B31715-9226-4078-8541-5B4060B437F5}"/>
  </w:font>
  <w:font w:name="微软雅黑">
    <w:panose1 w:val="020B0503020204020204"/>
    <w:charset w:val="86"/>
    <w:family w:val="auto"/>
    <w:pitch w:val="default"/>
    <w:sig w:usb0="80000287" w:usb1="2ACF3C50" w:usb2="00000016" w:usb3="00000000" w:csb0="0004001F" w:csb1="00000000"/>
    <w:embedRegular r:id="rId11" w:fontKey="{446FE64C-1BF1-41E5-9A87-8415B0C9AB26}"/>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82135">
    <w:pPr>
      <w:pStyle w:val="40"/>
      <w:jc w:val="center"/>
      <w:rPr>
        <w:rFonts w:eastAsia="方正仿宋_GB2312"/>
        <w:sz w:val="21"/>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8DE04">
    <w:pPr>
      <w:pStyle w:val="40"/>
      <w:jc w:val="center"/>
      <w:rPr>
        <w:rFonts w:eastAsia="方正仿宋_GB2312"/>
        <w:sz w:val="21"/>
        <w:szCs w:val="15"/>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07CFB49">
                          <w:pPr>
                            <w:pStyle w:val="40"/>
                            <w:jc w:val="center"/>
                          </w:pPr>
                          <w:r>
                            <w:rPr>
                              <w:rFonts w:eastAsia="方正仿宋_GB2312"/>
                              <w:sz w:val="21"/>
                              <w:szCs w:val="15"/>
                            </w:rPr>
                            <w:fldChar w:fldCharType="begin"/>
                          </w:r>
                          <w:r>
                            <w:rPr>
                              <w:rFonts w:eastAsia="方正仿宋_GB2312"/>
                              <w:sz w:val="21"/>
                              <w:szCs w:val="15"/>
                            </w:rPr>
                            <w:instrText xml:space="preserve"> PAGE  \* MERGEFORMAT </w:instrText>
                          </w:r>
                          <w:r>
                            <w:rPr>
                              <w:rFonts w:eastAsia="方正仿宋_GB2312"/>
                              <w:sz w:val="21"/>
                              <w:szCs w:val="15"/>
                            </w:rPr>
                            <w:fldChar w:fldCharType="separate"/>
                          </w:r>
                          <w:r>
                            <w:rPr>
                              <w:sz w:val="15"/>
                              <w:szCs w:val="15"/>
                            </w:rPr>
                            <w:t>20</w:t>
                          </w:r>
                          <w:r>
                            <w:rPr>
                              <w:rFonts w:eastAsia="方正仿宋_GB2312"/>
                              <w:sz w:val="21"/>
                              <w:szCs w:val="15"/>
                            </w:rPr>
                            <w:fldChar w:fldCharType="end"/>
                          </w:r>
                        </w:p>
                      </w:txbxContent>
                    </wps:txbx>
                    <wps:bodyPr wrap="none" lIns="0" tIns="0" rIns="0" bIns="0" upright="0">
                      <a:spAutoFit/>
                    </wps:bodyPr>
                  </wps:wsp>
                </a:graphicData>
              </a:graphic>
            </wp:anchor>
          </w:drawing>
        </mc:Choice>
        <mc:Fallback>
          <w:pict>
            <v:shape id="文本框 307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xW38t1QEAAKoDAAAOAAAAAAAAAAEAIAAAAB4B&#10;AABkcnMvZTJvRG9jLnhtbFBLBQYAAAAABgAGAFkBAABlBQAAAAA=&#10;">
              <v:fill on="f" focussize="0,0"/>
              <v:stroke on="f"/>
              <v:imagedata o:title=""/>
              <o:lock v:ext="edit" aspectratio="f"/>
              <v:textbox inset="0mm,0mm,0mm,0mm" style="mso-fit-shape-to-text:t;">
                <w:txbxContent>
                  <w:p w14:paraId="707CFB49">
                    <w:pPr>
                      <w:pStyle w:val="40"/>
                      <w:jc w:val="center"/>
                    </w:pPr>
                    <w:r>
                      <w:rPr>
                        <w:rFonts w:eastAsia="方正仿宋_GB2312"/>
                        <w:sz w:val="21"/>
                        <w:szCs w:val="15"/>
                      </w:rPr>
                      <w:fldChar w:fldCharType="begin"/>
                    </w:r>
                    <w:r>
                      <w:rPr>
                        <w:rFonts w:eastAsia="方正仿宋_GB2312"/>
                        <w:sz w:val="21"/>
                        <w:szCs w:val="15"/>
                      </w:rPr>
                      <w:instrText xml:space="preserve"> PAGE  \* MERGEFORMAT </w:instrText>
                    </w:r>
                    <w:r>
                      <w:rPr>
                        <w:rFonts w:eastAsia="方正仿宋_GB2312"/>
                        <w:sz w:val="21"/>
                        <w:szCs w:val="15"/>
                      </w:rPr>
                      <w:fldChar w:fldCharType="separate"/>
                    </w:r>
                    <w:r>
                      <w:rPr>
                        <w:sz w:val="15"/>
                        <w:szCs w:val="15"/>
                      </w:rPr>
                      <w:t>20</w:t>
                    </w:r>
                    <w:r>
                      <w:rPr>
                        <w:rFonts w:eastAsia="方正仿宋_GB2312"/>
                        <w:sz w:val="21"/>
                        <w:szCs w:val="15"/>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2F672">
    <w:pPr>
      <w:pStyle w:val="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8761">
    <w:pPr>
      <w:pStyle w:val="4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365C7">
    <w:pPr>
      <w:pStyle w:val="4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E1AFA">
    <w:pPr>
      <w:pStyle w:val="4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7DC8F">
    <w:pPr>
      <w:pStyle w:val="4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1700">
    <w:pPr>
      <w:pStyle w:val="4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7C09D">
    <w:pPr>
      <w:pStyle w:val="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B41CE">
                          <w:pPr>
                            <w:pStyle w:val="40"/>
                            <w:jc w:val="center"/>
                          </w:pPr>
                          <w:r>
                            <w:fldChar w:fldCharType="begin"/>
                          </w:r>
                          <w:r>
                            <w:instrText xml:space="preserve">PAGE   \* MERGEFORMAT</w:instrText>
                          </w:r>
                          <w:r>
                            <w:fldChar w:fldCharType="separate"/>
                          </w:r>
                          <w:r>
                            <w:rPr>
                              <w:lang w:val="zh-CN"/>
                            </w:rPr>
                            <w:t>-</w:t>
                          </w:r>
                          <w:r>
                            <w:t xml:space="preserve">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B7B41CE">
                    <w:pPr>
                      <w:pStyle w:val="40"/>
                      <w:jc w:val="center"/>
                    </w:pPr>
                    <w:r>
                      <w:fldChar w:fldCharType="begin"/>
                    </w:r>
                    <w:r>
                      <w:instrText xml:space="preserve">PAGE   \* MERGEFORMAT</w:instrText>
                    </w:r>
                    <w:r>
                      <w:fldChar w:fldCharType="separate"/>
                    </w:r>
                    <w:r>
                      <w:rPr>
                        <w:lang w:val="zh-CN"/>
                      </w:rPr>
                      <w:t>-</w:t>
                    </w:r>
                    <w:r>
                      <w:t xml:space="preserve"> 55 -</w:t>
                    </w:r>
                    <w:r>
                      <w:fldChar w:fldCharType="end"/>
                    </w:r>
                  </w:p>
                </w:txbxContent>
              </v:textbox>
            </v:shape>
          </w:pict>
        </mc:Fallback>
      </mc:AlternateContent>
    </w:r>
  </w:p>
  <w:p w14:paraId="487A7A17">
    <w:pPr>
      <w:pStyle w:val="4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91586">
    <w:pPr>
      <w:pStyle w:val="40"/>
      <w:framePr w:wrap="around" w:vAnchor="text" w:hAnchor="margin" w:xAlign="center" w:y="1"/>
      <w:rPr>
        <w:rStyle w:val="68"/>
      </w:rPr>
    </w:pPr>
    <w:r>
      <w:fldChar w:fldCharType="begin"/>
    </w:r>
    <w:r>
      <w:rPr>
        <w:rStyle w:val="68"/>
      </w:rPr>
      <w:instrText xml:space="preserve">PAGE  </w:instrText>
    </w:r>
    <w:r>
      <w:fldChar w:fldCharType="end"/>
    </w:r>
  </w:p>
  <w:p w14:paraId="5F796B4E">
    <w:pPr>
      <w:pStyle w:val="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6F5A3">
    <w:pPr>
      <w:pStyle w:val="41"/>
      <w:jc w:val="left"/>
      <w:rPr>
        <w:rFonts w:hint="default" w:ascii="Times New Roman" w:hAnsi="Times New Roman" w:eastAsia="宋体" w:cs="Times New Roman"/>
        <w:lang w:val="en-US" w:eastAsia="zh-CN"/>
      </w:rPr>
    </w:pPr>
    <w:r>
      <w:rPr>
        <w:rFonts w:hint="eastAsia" w:cs="Times New Roman"/>
        <w:lang w:val="en-US" w:eastAsia="zh-CN"/>
      </w:rPr>
      <w:t>JSZC-320200-ZHLA-C2026-0003</w:t>
    </w:r>
    <w:r>
      <w:rPr>
        <w:rFonts w:hint="eastAsia" w:ascii="Times New Roman" w:hAnsi="Times New Roman" w:eastAsia="宋体" w:cs="Times New Roman"/>
        <w:highlight w:val="none"/>
        <w:lang w:val="en-US" w:eastAsia="zh-CN"/>
      </w:rPr>
      <w:t xml:space="preserve">   </w:t>
    </w:r>
    <w:r>
      <w:rPr>
        <w:rFonts w:hint="eastAsia" w:cs="Times New Roman"/>
        <w:highlight w:val="none"/>
        <w:lang w:val="en-US" w:eastAsia="zh-CN"/>
      </w:rPr>
      <w:t xml:space="preserve">     </w:t>
    </w:r>
    <w:r>
      <w:rPr>
        <w:rFonts w:hint="eastAsia" w:cs="Times New Roman"/>
        <w:lang w:val="en-US" w:eastAsia="zh-CN"/>
      </w:rPr>
      <w:t xml:space="preserve">     2026年无锡城市照明设施大中修项目竞争性磋商采购</w:t>
    </w:r>
    <w:r>
      <w:rPr>
        <w:rFonts w:hint="eastAsia" w:ascii="Times New Roman" w:hAnsi="Times New Roman" w:eastAsia="宋体" w:cs="Times New Roman"/>
        <w:lang w:val="en-US" w:eastAsia="zh-C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46B59">
    <w:pPr>
      <w:pStyle w:val="41"/>
      <w:jc w:val="left"/>
      <w:rPr>
        <w:rFonts w:hint="eastAsia"/>
      </w:rPr>
    </w:pPr>
    <w:r>
      <w:rPr>
        <w:rFonts w:hint="eastAsia" w:cs="Times New Roman"/>
        <w:lang w:val="en-US" w:eastAsia="zh-CN"/>
      </w:rPr>
      <w:t>JSZC-320200-ZHLA-C2026-0003</w:t>
    </w:r>
    <w:r>
      <w:rPr>
        <w:rFonts w:hint="eastAsia" w:ascii="Times New Roman" w:hAnsi="Times New Roman" w:eastAsia="宋体" w:cs="Times New Roman"/>
        <w:lang w:val="en-US" w:eastAsia="zh-CN"/>
      </w:rPr>
      <w:t xml:space="preserve">                  </w:t>
    </w:r>
    <w:r>
      <w:rPr>
        <w:rFonts w:hint="eastAsia" w:cs="Times New Roman"/>
        <w:lang w:val="en-US" w:eastAsia="zh-CN"/>
      </w:rPr>
      <w:t xml:space="preserve">             2026年无锡城市照明设施大中修项目竞争性磋商采购文件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4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0F1ACD9"/>
    <w:multiLevelType w:val="multilevel"/>
    <w:tmpl w:val="B0F1ACD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bullet"/>
      <w:pStyle w:val="4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BF205925"/>
    <w:multiLevelType w:val="multilevel"/>
    <w:tmpl w:val="BF205925"/>
    <w:lvl w:ilvl="0" w:tentative="0">
      <w:start w:val="1"/>
      <w:numFmt w:val="bullet"/>
      <w:pStyle w:val="32"/>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decimal"/>
      <w:pStyle w:val="426"/>
      <w:lvlText w:val="（%1）"/>
      <w:lvlJc w:val="right"/>
      <w:pPr>
        <w:tabs>
          <w:tab w:val="left" w:pos="960"/>
        </w:tabs>
        <w:ind w:left="96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CF092B84"/>
    <w:multiLevelType w:val="multilevel"/>
    <w:tmpl w:val="CF092B84"/>
    <w:lvl w:ilvl="0" w:tentative="0">
      <w:start w:val="1"/>
      <w:numFmt w:val="lowerLetter"/>
      <w:pStyle w:val="436"/>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pStyle w:val="423"/>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6">
    <w:nsid w:val="D5D04669"/>
    <w:multiLevelType w:val="singleLevel"/>
    <w:tmpl w:val="D5D04669"/>
    <w:lvl w:ilvl="0" w:tentative="0">
      <w:start w:val="9"/>
      <w:numFmt w:val="decimal"/>
      <w:lvlText w:val="%1."/>
      <w:lvlJc w:val="left"/>
      <w:pPr>
        <w:tabs>
          <w:tab w:val="left" w:pos="312"/>
        </w:tabs>
      </w:pPr>
    </w:lvl>
  </w:abstractNum>
  <w:abstractNum w:abstractNumId="7">
    <w:nsid w:val="D7F9FE59"/>
    <w:multiLevelType w:val="multilevel"/>
    <w:tmpl w:val="D7F9FE5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E9A08741"/>
    <w:multiLevelType w:val="singleLevel"/>
    <w:tmpl w:val="E9A08741"/>
    <w:lvl w:ilvl="0" w:tentative="0">
      <w:start w:val="1"/>
      <w:numFmt w:val="decimal"/>
      <w:lvlText w:val="%1."/>
      <w:lvlJc w:val="left"/>
      <w:pPr>
        <w:tabs>
          <w:tab w:val="left" w:pos="312"/>
        </w:tabs>
      </w:pPr>
    </w:lvl>
  </w:abstractNum>
  <w:abstractNum w:abstractNumId="9">
    <w:nsid w:val="F4B5D9F5"/>
    <w:multiLevelType w:val="multilevel"/>
    <w:tmpl w:val="F4B5D9F5"/>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358A8D"/>
    <w:multiLevelType w:val="multilevel"/>
    <w:tmpl w:val="00358A8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053208E"/>
    <w:multiLevelType w:val="multilevel"/>
    <w:tmpl w:val="0053208E"/>
    <w:lvl w:ilvl="0" w:tentative="0">
      <w:start w:val="1"/>
      <w:numFmt w:val="chineseCountingThousand"/>
      <w:pStyle w:val="337"/>
      <w:lvlText w:val="第%1部分"/>
      <w:lvlJc w:val="left"/>
      <w:pPr>
        <w:tabs>
          <w:tab w:val="left" w:pos="1800"/>
        </w:tabs>
        <w:ind w:left="425" w:hanging="425"/>
      </w:pPr>
      <w:rPr>
        <w:rFonts w:hint="eastAsia"/>
      </w:rPr>
    </w:lvl>
    <w:lvl w:ilvl="1" w:tentative="0">
      <w:start w:val="1"/>
      <w:numFmt w:val="decimal"/>
      <w:pStyle w:val="4"/>
      <w:isLgl/>
      <w:lvlText w:val="%1.%2"/>
      <w:lvlJc w:val="left"/>
      <w:pPr>
        <w:tabs>
          <w:tab w:val="left" w:pos="567"/>
        </w:tabs>
        <w:ind w:left="567" w:hanging="567"/>
      </w:pPr>
      <w:rPr>
        <w:rFonts w:hint="eastAsia"/>
      </w:rPr>
    </w:lvl>
    <w:lvl w:ilvl="2" w:tentative="0">
      <w:start w:val="1"/>
      <w:numFmt w:val="decimal"/>
      <w:pStyle w:val="36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pStyle w:val="7"/>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248C179"/>
    <w:multiLevelType w:val="multilevel"/>
    <w:tmpl w:val="0248C179"/>
    <w:lvl w:ilvl="0" w:tentative="0">
      <w:start w:val="1"/>
      <w:numFmt w:val="decimal"/>
      <w:pStyle w:val="408"/>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3D62ECE"/>
    <w:multiLevelType w:val="multilevel"/>
    <w:tmpl w:val="03D62ECE"/>
    <w:lvl w:ilvl="0" w:tentative="0">
      <w:start w:val="1"/>
      <w:numFmt w:val="none"/>
      <w:pStyle w:val="427"/>
      <w:suff w:val="nothing"/>
      <w:lvlText w:val="%1"/>
      <w:lvlJc w:val="left"/>
      <w:pPr>
        <w:ind w:left="0" w:firstLine="0"/>
      </w:pPr>
      <w:rPr>
        <w:rFonts w:hint="default" w:ascii="Times New Roman" w:hAnsi="Times New Roman"/>
        <w:b/>
        <w:i w:val="0"/>
        <w:sz w:val="21"/>
      </w:rPr>
    </w:lvl>
    <w:lvl w:ilvl="1" w:tentative="0">
      <w:start w:val="1"/>
      <w:numFmt w:val="decimal"/>
      <w:pStyle w:val="31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1CFCF6E0"/>
    <w:multiLevelType w:val="singleLevel"/>
    <w:tmpl w:val="1CFCF6E0"/>
    <w:lvl w:ilvl="0" w:tentative="0">
      <w:start w:val="1"/>
      <w:numFmt w:val="decimal"/>
      <w:suff w:val="nothing"/>
      <w:lvlText w:val="（%1）"/>
      <w:lvlJc w:val="left"/>
    </w:lvl>
  </w:abstractNum>
  <w:abstractNum w:abstractNumId="15">
    <w:nsid w:val="2470EC97"/>
    <w:multiLevelType w:val="multilevel"/>
    <w:tmpl w:val="2470EC97"/>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25B654F3"/>
    <w:multiLevelType w:val="multilevel"/>
    <w:tmpl w:val="25B654F3"/>
    <w:lvl w:ilvl="0" w:tentative="0">
      <w:start w:val="1"/>
      <w:numFmt w:val="decimal"/>
      <w:pStyle w:val="336"/>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A8F537B"/>
    <w:multiLevelType w:val="multilevel"/>
    <w:tmpl w:val="2A8F537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pStyle w:val="422"/>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46A08BB8"/>
    <w:multiLevelType w:val="multilevel"/>
    <w:tmpl w:val="46A08BB8"/>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4C05EC87"/>
    <w:multiLevelType w:val="multilevel"/>
    <w:tmpl w:val="4C05EC87"/>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20">
    <w:nsid w:val="4C1BAE26"/>
    <w:multiLevelType w:val="multilevel"/>
    <w:tmpl w:val="4C1BAE26"/>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1">
    <w:nsid w:val="4D4DC07F"/>
    <w:multiLevelType w:val="multilevel"/>
    <w:tmpl w:val="4D4DC07F"/>
    <w:lvl w:ilvl="0" w:tentative="0">
      <w:start w:val="1"/>
      <w:numFmt w:val="decimal"/>
      <w:pStyle w:val="432"/>
      <w:lvlText w:val="（%1）"/>
      <w:lvlJc w:val="left"/>
      <w:pPr>
        <w:tabs>
          <w:tab w:val="left" w:pos="988"/>
        </w:tabs>
        <w:ind w:left="988" w:hanging="420"/>
      </w:pPr>
      <w:rPr>
        <w:rFonts w:hint="eastAsia"/>
      </w:rPr>
    </w:lvl>
    <w:lvl w:ilvl="1" w:tentative="0">
      <w:start w:val="1"/>
      <w:numFmt w:val="decimal"/>
      <w:lvlText w:val="（%2）"/>
      <w:lvlJc w:val="left"/>
      <w:pPr>
        <w:tabs>
          <w:tab w:val="left" w:pos="988"/>
        </w:tabs>
        <w:ind w:left="988"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5504E1CE"/>
    <w:multiLevelType w:val="singleLevel"/>
    <w:tmpl w:val="5504E1CE"/>
    <w:lvl w:ilvl="0" w:tentative="0">
      <w:start w:val="1"/>
      <w:numFmt w:val="decimal"/>
      <w:lvlText w:val="%1."/>
      <w:lvlJc w:val="left"/>
      <w:pPr>
        <w:tabs>
          <w:tab w:val="left" w:pos="312"/>
        </w:tabs>
      </w:pPr>
    </w:lvl>
  </w:abstractNum>
  <w:abstractNum w:abstractNumId="23">
    <w:nsid w:val="59ADCABA"/>
    <w:multiLevelType w:val="multilevel"/>
    <w:tmpl w:val="59ADCABA"/>
    <w:lvl w:ilvl="0" w:tentative="0">
      <w:start w:val="1"/>
      <w:numFmt w:val="bullet"/>
      <w:pStyle w:val="27"/>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5A241D34"/>
    <w:multiLevelType w:val="multilevel"/>
    <w:tmpl w:val="5A241D34"/>
    <w:lvl w:ilvl="0" w:tentative="0">
      <w:start w:val="1"/>
      <w:numFmt w:val="decimal"/>
      <w:pStyle w:val="424"/>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0382F6E"/>
    <w:multiLevelType w:val="multilevel"/>
    <w:tmpl w:val="60382F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10FECDC"/>
    <w:multiLevelType w:val="singleLevel"/>
    <w:tmpl w:val="710FECDC"/>
    <w:lvl w:ilvl="0" w:tentative="0">
      <w:start w:val="1"/>
      <w:numFmt w:val="chineseCounting"/>
      <w:suff w:val="nothing"/>
      <w:lvlText w:val="%1、"/>
      <w:lvlJc w:val="left"/>
      <w:rPr>
        <w:rFonts w:hint="eastAsia"/>
      </w:rPr>
    </w:lvl>
  </w:abstractNum>
  <w:abstractNum w:abstractNumId="27">
    <w:nsid w:val="72183CF9"/>
    <w:multiLevelType w:val="multilevel"/>
    <w:tmpl w:val="72183CF9"/>
    <w:lvl w:ilvl="0" w:tentative="0">
      <w:start w:val="1"/>
      <w:numFmt w:val="decimal"/>
      <w:pStyle w:val="39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77ECEA79"/>
    <w:multiLevelType w:val="multilevel"/>
    <w:tmpl w:val="77ECEA79"/>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C246926"/>
    <w:multiLevelType w:val="multilevel"/>
    <w:tmpl w:val="7C246926"/>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1"/>
  </w:num>
  <w:num w:numId="2">
    <w:abstractNumId w:val="5"/>
  </w:num>
  <w:num w:numId="3">
    <w:abstractNumId w:val="23"/>
  </w:num>
  <w:num w:numId="4">
    <w:abstractNumId w:val="3"/>
  </w:num>
  <w:num w:numId="5">
    <w:abstractNumId w:val="2"/>
  </w:num>
  <w:num w:numId="6">
    <w:abstractNumId w:val="13"/>
  </w:num>
  <w:num w:numId="7">
    <w:abstractNumId w:val="16"/>
  </w:num>
  <w:num w:numId="8">
    <w:abstractNumId w:val="27"/>
  </w:num>
  <w:num w:numId="9">
    <w:abstractNumId w:val="12"/>
  </w:num>
  <w:num w:numId="10">
    <w:abstractNumId w:val="0"/>
  </w:num>
  <w:num w:numId="11">
    <w:abstractNumId w:val="17"/>
  </w:num>
  <w:num w:numId="12">
    <w:abstractNumId w:val="24"/>
  </w:num>
  <w:num w:numId="13">
    <w:abstractNumId w:val="4"/>
  </w:num>
  <w:num w:numId="14">
    <w:abstractNumId w:val="21"/>
  </w:num>
  <w:num w:numId="15">
    <w:abstractNumId w:val="9"/>
  </w:num>
  <w:num w:numId="16">
    <w:abstractNumId w:val="15"/>
  </w:num>
  <w:num w:numId="17">
    <w:abstractNumId w:val="14"/>
  </w:num>
  <w:num w:numId="18">
    <w:abstractNumId w:val="7"/>
  </w:num>
  <w:num w:numId="19">
    <w:abstractNumId w:val="22"/>
  </w:num>
  <w:num w:numId="20">
    <w:abstractNumId w:val="8"/>
  </w:num>
  <w:num w:numId="21">
    <w:abstractNumId w:val="20"/>
  </w:num>
  <w:num w:numId="22">
    <w:abstractNumId w:val="25"/>
  </w:num>
  <w:num w:numId="23">
    <w:abstractNumId w:val="19"/>
  </w:num>
  <w:num w:numId="24">
    <w:abstractNumId w:val="18"/>
  </w:num>
  <w:num w:numId="25">
    <w:abstractNumId w:val="1"/>
  </w:num>
  <w:num w:numId="26">
    <w:abstractNumId w:val="29"/>
  </w:num>
  <w:num w:numId="27">
    <w:abstractNumId w:val="26"/>
  </w:num>
  <w:num w:numId="28">
    <w:abstractNumId w:val="10"/>
  </w:num>
  <w:num w:numId="29">
    <w:abstractNumId w:val="6"/>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yYjVlYTIxNTdmNzM4NWIzMTBiMTE4MzUzZjY1OGMifQ=="/>
  </w:docVars>
  <w:rsids>
    <w:rsidRoot w:val="00000000"/>
    <w:rsid w:val="00AE76F7"/>
    <w:rsid w:val="00E970D5"/>
    <w:rsid w:val="02EB61D4"/>
    <w:rsid w:val="07CB03B8"/>
    <w:rsid w:val="085D782D"/>
    <w:rsid w:val="0B0913C5"/>
    <w:rsid w:val="0B1319FF"/>
    <w:rsid w:val="0B45538F"/>
    <w:rsid w:val="0C2B13F0"/>
    <w:rsid w:val="108E17A5"/>
    <w:rsid w:val="13E26E9A"/>
    <w:rsid w:val="151C33BD"/>
    <w:rsid w:val="15785F83"/>
    <w:rsid w:val="160F06FE"/>
    <w:rsid w:val="18B126D1"/>
    <w:rsid w:val="190B01A6"/>
    <w:rsid w:val="19AE4707"/>
    <w:rsid w:val="19EB0ACD"/>
    <w:rsid w:val="1A7025B9"/>
    <w:rsid w:val="1AFE7F6B"/>
    <w:rsid w:val="1B685F8B"/>
    <w:rsid w:val="1C1F6AD1"/>
    <w:rsid w:val="1CA05F1F"/>
    <w:rsid w:val="1E1B2A79"/>
    <w:rsid w:val="1FFD3BEE"/>
    <w:rsid w:val="209F0047"/>
    <w:rsid w:val="235D0631"/>
    <w:rsid w:val="2980528D"/>
    <w:rsid w:val="29EF4EDF"/>
    <w:rsid w:val="2F27028B"/>
    <w:rsid w:val="2FAA5455"/>
    <w:rsid w:val="301A5A6D"/>
    <w:rsid w:val="3429109D"/>
    <w:rsid w:val="36E158DB"/>
    <w:rsid w:val="3F083AE2"/>
    <w:rsid w:val="3FE45488"/>
    <w:rsid w:val="400E7CAA"/>
    <w:rsid w:val="43162BA8"/>
    <w:rsid w:val="432A1005"/>
    <w:rsid w:val="44EE3048"/>
    <w:rsid w:val="459E1F88"/>
    <w:rsid w:val="48524240"/>
    <w:rsid w:val="4BF21A10"/>
    <w:rsid w:val="4E373105"/>
    <w:rsid w:val="4E494434"/>
    <w:rsid w:val="4E494874"/>
    <w:rsid w:val="4EC33409"/>
    <w:rsid w:val="51CF1E3E"/>
    <w:rsid w:val="532E58F1"/>
    <w:rsid w:val="58F15EB1"/>
    <w:rsid w:val="5BF42340"/>
    <w:rsid w:val="5C473312"/>
    <w:rsid w:val="5D4A6EA2"/>
    <w:rsid w:val="5EEB50CE"/>
    <w:rsid w:val="6064322F"/>
    <w:rsid w:val="60E85CC6"/>
    <w:rsid w:val="62E6645E"/>
    <w:rsid w:val="635E6FDE"/>
    <w:rsid w:val="66EF0F7E"/>
    <w:rsid w:val="678946F8"/>
    <w:rsid w:val="68242034"/>
    <w:rsid w:val="69394AFF"/>
    <w:rsid w:val="6A896E1D"/>
    <w:rsid w:val="6AAA2BAA"/>
    <w:rsid w:val="6B8B4722"/>
    <w:rsid w:val="6CB4386E"/>
    <w:rsid w:val="70222D96"/>
    <w:rsid w:val="71303573"/>
    <w:rsid w:val="739E4407"/>
    <w:rsid w:val="73B078B9"/>
    <w:rsid w:val="741C2035"/>
    <w:rsid w:val="75DE4B48"/>
    <w:rsid w:val="78F979BD"/>
    <w:rsid w:val="7916344A"/>
    <w:rsid w:val="79F90A97"/>
    <w:rsid w:val="7D0B5899"/>
    <w:rsid w:val="7FEF1A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19"/>
    <w:qFormat/>
    <w:uiPriority w:val="0"/>
    <w:pPr>
      <w:keepNext/>
      <w:keepLines/>
      <w:numPr>
        <w:ilvl w:val="0"/>
        <w:numId w:val="0"/>
      </w:numPr>
      <w:spacing w:before="340" w:after="330" w:line="578" w:lineRule="auto"/>
      <w:jc w:val="center"/>
      <w:outlineLvl w:val="0"/>
    </w:pPr>
    <w:rPr>
      <w:rFonts w:ascii="黑体" w:hAnsi="黑体" w:eastAsia="黑体"/>
      <w:b/>
      <w:bCs/>
      <w:sz w:val="44"/>
      <w:szCs w:val="44"/>
    </w:rPr>
  </w:style>
  <w:style w:type="paragraph" w:styleId="4">
    <w:name w:val="heading 2"/>
    <w:basedOn w:val="1"/>
    <w:next w:val="1"/>
    <w:link w:val="220"/>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5">
    <w:name w:val="heading 3"/>
    <w:basedOn w:val="1"/>
    <w:next w:val="1"/>
    <w:link w:val="221"/>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link w:val="222"/>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223"/>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8">
    <w:name w:val="heading 6"/>
    <w:basedOn w:val="1"/>
    <w:next w:val="1"/>
    <w:link w:val="224"/>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9">
    <w:name w:val="heading 7"/>
    <w:basedOn w:val="1"/>
    <w:next w:val="1"/>
    <w:link w:val="225"/>
    <w:qFormat/>
    <w:uiPriority w:val="0"/>
    <w:pPr>
      <w:keepNext/>
      <w:keepLines/>
      <w:tabs>
        <w:tab w:val="left" w:pos="1296"/>
      </w:tabs>
      <w:spacing w:before="240" w:after="64" w:line="320" w:lineRule="atLeast"/>
      <w:ind w:left="1296" w:hanging="1296"/>
      <w:outlineLvl w:val="6"/>
    </w:pPr>
    <w:rPr>
      <w:b/>
      <w:sz w:val="24"/>
    </w:rPr>
  </w:style>
  <w:style w:type="paragraph" w:styleId="10">
    <w:name w:val="heading 8"/>
    <w:basedOn w:val="1"/>
    <w:next w:val="1"/>
    <w:link w:val="226"/>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1">
    <w:name w:val="heading 9"/>
    <w:basedOn w:val="1"/>
    <w:next w:val="1"/>
    <w:link w:val="227"/>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5">
    <w:name w:val="Default Paragraph Font"/>
    <w:unhideWhenUsed/>
    <w:qFormat/>
    <w:uiPriority w:val="1"/>
  </w:style>
  <w:style w:type="table" w:default="1" w:styleId="62">
    <w:name w:val="Normal Table"/>
    <w:unhideWhenUsed/>
    <w:qFormat/>
    <w:uiPriority w:val="99"/>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12">
    <w:name w:val="toc 7"/>
    <w:basedOn w:val="1"/>
    <w:next w:val="1"/>
    <w:qFormat/>
    <w:uiPriority w:val="0"/>
    <w:pPr>
      <w:spacing w:line="288" w:lineRule="auto"/>
      <w:ind w:left="1260" w:firstLine="420"/>
      <w:jc w:val="left"/>
    </w:pPr>
    <w:rPr>
      <w:sz w:val="18"/>
      <w:szCs w:val="18"/>
    </w:rPr>
  </w:style>
  <w:style w:type="paragraph" w:styleId="13">
    <w:name w:val="index 8"/>
    <w:basedOn w:val="1"/>
    <w:next w:val="1"/>
    <w:qFormat/>
    <w:uiPriority w:val="0"/>
    <w:pPr>
      <w:ind w:left="1400"/>
    </w:pPr>
    <w:rPr>
      <w:szCs w:val="20"/>
    </w:rPr>
  </w:style>
  <w:style w:type="paragraph" w:styleId="14">
    <w:name w:val="Normal Indent"/>
    <w:basedOn w:val="1"/>
    <w:link w:val="228"/>
    <w:qFormat/>
    <w:uiPriority w:val="0"/>
    <w:pPr>
      <w:widowControl/>
      <w:ind w:firstLine="420"/>
      <w:jc w:val="left"/>
    </w:pPr>
    <w:rPr>
      <w:sz w:val="20"/>
      <w:szCs w:val="20"/>
    </w:rPr>
  </w:style>
  <w:style w:type="paragraph" w:styleId="15">
    <w:name w:val="caption"/>
    <w:basedOn w:val="1"/>
    <w:next w:val="1"/>
    <w:qFormat/>
    <w:uiPriority w:val="0"/>
    <w:rPr>
      <w:rFonts w:ascii="Arial" w:hAnsi="Arial" w:eastAsia="黑体" w:cs="Arial"/>
      <w:sz w:val="20"/>
      <w:szCs w:val="20"/>
    </w:rPr>
  </w:style>
  <w:style w:type="paragraph" w:styleId="16">
    <w:name w:val="index 5"/>
    <w:basedOn w:val="1"/>
    <w:next w:val="1"/>
    <w:qFormat/>
    <w:uiPriority w:val="0"/>
    <w:pPr>
      <w:ind w:left="800"/>
    </w:pPr>
    <w:rPr>
      <w:szCs w:val="20"/>
    </w:rPr>
  </w:style>
  <w:style w:type="paragraph" w:styleId="17">
    <w:name w:val="Document Map"/>
    <w:basedOn w:val="1"/>
    <w:link w:val="229"/>
    <w:qFormat/>
    <w:uiPriority w:val="0"/>
    <w:pPr>
      <w:shd w:val="clear" w:color="auto" w:fill="000080"/>
    </w:pPr>
  </w:style>
  <w:style w:type="paragraph" w:styleId="18">
    <w:name w:val="annotation text"/>
    <w:basedOn w:val="1"/>
    <w:link w:val="230"/>
    <w:qFormat/>
    <w:uiPriority w:val="0"/>
    <w:pPr>
      <w:jc w:val="left"/>
    </w:pPr>
  </w:style>
  <w:style w:type="paragraph" w:styleId="19">
    <w:name w:val="index 6"/>
    <w:basedOn w:val="1"/>
    <w:next w:val="1"/>
    <w:qFormat/>
    <w:uiPriority w:val="0"/>
    <w:pPr>
      <w:ind w:left="1000"/>
    </w:pPr>
    <w:rPr>
      <w:szCs w:val="20"/>
    </w:rPr>
  </w:style>
  <w:style w:type="paragraph" w:styleId="20">
    <w:name w:val="Salutation"/>
    <w:basedOn w:val="1"/>
    <w:next w:val="1"/>
    <w:link w:val="231"/>
    <w:qFormat/>
    <w:uiPriority w:val="0"/>
    <w:pPr>
      <w:spacing w:after="20" w:line="288" w:lineRule="auto"/>
      <w:ind w:firstLine="420"/>
    </w:pPr>
    <w:rPr>
      <w:sz w:val="28"/>
    </w:rPr>
  </w:style>
  <w:style w:type="paragraph" w:styleId="21">
    <w:name w:val="Body Text 3"/>
    <w:basedOn w:val="1"/>
    <w:link w:val="232"/>
    <w:qFormat/>
    <w:uiPriority w:val="0"/>
    <w:pPr>
      <w:spacing w:after="20" w:line="288" w:lineRule="auto"/>
      <w:jc w:val="center"/>
    </w:pPr>
    <w:rPr>
      <w:b/>
      <w:bCs/>
      <w:sz w:val="24"/>
    </w:rPr>
  </w:style>
  <w:style w:type="paragraph" w:styleId="22">
    <w:name w:val="Closing"/>
    <w:basedOn w:val="1"/>
    <w:link w:val="233"/>
    <w:qFormat/>
    <w:uiPriority w:val="0"/>
    <w:pPr>
      <w:spacing w:after="20" w:line="288" w:lineRule="auto"/>
      <w:ind w:left="100" w:firstLine="420"/>
    </w:pPr>
    <w:rPr>
      <w:sz w:val="28"/>
    </w:rPr>
  </w:style>
  <w:style w:type="paragraph" w:styleId="23">
    <w:name w:val="List Bullet 3"/>
    <w:basedOn w:val="1"/>
    <w:qFormat/>
    <w:uiPriority w:val="0"/>
    <w:pPr>
      <w:numPr>
        <w:ilvl w:val="0"/>
        <w:numId w:val="2"/>
      </w:numPr>
    </w:pPr>
  </w:style>
  <w:style w:type="paragraph" w:styleId="24">
    <w:name w:val="Body Text"/>
    <w:basedOn w:val="1"/>
    <w:link w:val="234"/>
    <w:qFormat/>
    <w:uiPriority w:val="0"/>
    <w:rPr>
      <w:rFonts w:ascii="方正仿宋_GB2312" w:eastAsia="方正仿宋_GB2312"/>
      <w:sz w:val="28"/>
      <w:szCs w:val="20"/>
    </w:rPr>
  </w:style>
  <w:style w:type="paragraph" w:styleId="25">
    <w:name w:val="Body Text Indent"/>
    <w:basedOn w:val="1"/>
    <w:link w:val="235"/>
    <w:qFormat/>
    <w:uiPriority w:val="0"/>
    <w:pPr>
      <w:widowControl/>
      <w:spacing w:line="300" w:lineRule="auto"/>
      <w:ind w:left="156"/>
    </w:pPr>
    <w:rPr>
      <w:rFonts w:ascii="方正仿宋_GB2312" w:eastAsia="方正仿宋_GB2312"/>
      <w:sz w:val="28"/>
      <w:szCs w:val="20"/>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numPr>
        <w:ilvl w:val="0"/>
        <w:numId w:val="3"/>
      </w:numPr>
      <w:tabs>
        <w:tab w:val="left" w:pos="780"/>
        <w:tab w:val="clear" w:pos="120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0"/>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36"/>
    <w:qFormat/>
    <w:uiPriority w:val="0"/>
    <w:rPr>
      <w:rFonts w:ascii="宋体" w:hAnsi="Courier New"/>
      <w:szCs w:val="21"/>
    </w:rPr>
  </w:style>
  <w:style w:type="paragraph" w:styleId="32">
    <w:name w:val="List Bullet 5"/>
    <w:basedOn w:val="1"/>
    <w:qFormat/>
    <w:uiPriority w:val="0"/>
    <w:pPr>
      <w:widowControl/>
      <w:numPr>
        <w:ilvl w:val="0"/>
        <w:numId w:val="4"/>
      </w:numPr>
      <w:spacing w:line="360" w:lineRule="exact"/>
    </w:pPr>
    <w:rPr>
      <w:rFonts w:eastAsia="楷体_GB2312"/>
      <w:sz w:val="24"/>
      <w:szCs w:val="20"/>
    </w:rPr>
  </w:style>
  <w:style w:type="paragraph" w:styleId="33">
    <w:name w:val="toc 8"/>
    <w:basedOn w:val="1"/>
    <w:next w:val="1"/>
    <w:qFormat/>
    <w:uiPriority w:val="0"/>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37"/>
    <w:qFormat/>
    <w:uiPriority w:val="0"/>
    <w:pPr>
      <w:ind w:left="100"/>
    </w:pPr>
    <w:rPr>
      <w:rFonts w:ascii="楷体_GB2312" w:eastAsia="楷体_GB2312"/>
      <w:b/>
      <w:sz w:val="28"/>
    </w:rPr>
  </w:style>
  <w:style w:type="paragraph" w:styleId="36">
    <w:name w:val="Body Text Indent 2"/>
    <w:basedOn w:val="1"/>
    <w:link w:val="238"/>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38"/>
    <w:link w:val="217"/>
    <w:semiHidden/>
    <w:unhideWhenUsed/>
    <w:qFormat/>
    <w:uiPriority w:val="99"/>
    <w:pPr>
      <w:spacing w:after="0" w:line="240" w:lineRule="auto"/>
    </w:pPr>
    <w:rPr>
      <w:sz w:val="20"/>
    </w:rPr>
  </w:style>
  <w:style w:type="paragraph" w:customStyle="1" w:styleId="38">
    <w:name w:val="Normal"/>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styleId="39">
    <w:name w:val="Balloon Text"/>
    <w:basedOn w:val="1"/>
    <w:link w:val="239"/>
    <w:qFormat/>
    <w:uiPriority w:val="0"/>
    <w:rPr>
      <w:sz w:val="18"/>
      <w:szCs w:val="18"/>
    </w:rPr>
  </w:style>
  <w:style w:type="paragraph" w:styleId="40">
    <w:name w:val="footer"/>
    <w:basedOn w:val="1"/>
    <w:link w:val="240"/>
    <w:qFormat/>
    <w:uiPriority w:val="0"/>
    <w:pPr>
      <w:tabs>
        <w:tab w:val="center" w:pos="4153"/>
        <w:tab w:val="right" w:pos="8306"/>
      </w:tabs>
      <w:jc w:val="left"/>
    </w:pPr>
    <w:rPr>
      <w:sz w:val="18"/>
      <w:szCs w:val="18"/>
    </w:rPr>
  </w:style>
  <w:style w:type="paragraph" w:styleId="41">
    <w:name w:val="header"/>
    <w:basedOn w:val="1"/>
    <w:link w:val="241"/>
    <w:qFormat/>
    <w:uiPriority w:val="99"/>
    <w:pPr>
      <w:pBdr>
        <w:bottom w:val="single" w:color="auto" w:sz="6" w:space="1"/>
      </w:pBdr>
      <w:tabs>
        <w:tab w:val="center" w:pos="4153"/>
        <w:tab w:val="right" w:pos="8306"/>
      </w:tabs>
      <w:jc w:val="center"/>
    </w:pPr>
    <w:rPr>
      <w:sz w:val="18"/>
      <w:szCs w:val="18"/>
    </w:rPr>
  </w:style>
  <w:style w:type="paragraph" w:styleId="42">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Subtitle"/>
    <w:basedOn w:val="1"/>
    <w:next w:val="1"/>
    <w:link w:val="242"/>
    <w:qFormat/>
    <w:uiPriority w:val="0"/>
    <w:pPr>
      <w:spacing w:before="240" w:after="60" w:line="312" w:lineRule="auto"/>
      <w:jc w:val="center"/>
      <w:outlineLvl w:val="1"/>
    </w:pPr>
    <w:rPr>
      <w:rFonts w:ascii="方正幼线_GBK" w:hAnsi="方正幼线_GBK" w:eastAsia="Times New Roman"/>
      <w:b/>
      <w:bCs/>
      <w:sz w:val="32"/>
      <w:szCs w:val="32"/>
    </w:rPr>
  </w:style>
  <w:style w:type="paragraph" w:styleId="45">
    <w:name w:val="List"/>
    <w:basedOn w:val="1"/>
    <w:qFormat/>
    <w:uiPriority w:val="0"/>
    <w:pPr>
      <w:numPr>
        <w:ilvl w:val="0"/>
        <w:numId w:val="5"/>
      </w:numPr>
      <w:spacing w:after="20" w:line="288" w:lineRule="auto"/>
    </w:pPr>
    <w:rPr>
      <w:szCs w:val="20"/>
      <w:lang w:val="en-GB"/>
    </w:rPr>
  </w:style>
  <w:style w:type="paragraph" w:styleId="46">
    <w:name w:val="footnote text"/>
    <w:basedOn w:val="1"/>
    <w:link w:val="243"/>
    <w:qFormat/>
    <w:uiPriority w:val="0"/>
    <w:pPr>
      <w:spacing w:after="60" w:line="360" w:lineRule="exact"/>
      <w:ind w:firstLine="425"/>
      <w:jc w:val="left"/>
    </w:pPr>
    <w:rPr>
      <w:sz w:val="18"/>
      <w:szCs w:val="18"/>
    </w:rPr>
  </w:style>
  <w:style w:type="paragraph" w:styleId="47">
    <w:name w:val="toc 6"/>
    <w:basedOn w:val="1"/>
    <w:next w:val="1"/>
    <w:qFormat/>
    <w:uiPriority w:val="0"/>
    <w:pPr>
      <w:spacing w:line="288" w:lineRule="auto"/>
      <w:ind w:left="1050" w:firstLine="420"/>
      <w:jc w:val="left"/>
    </w:pPr>
    <w:rPr>
      <w:sz w:val="18"/>
      <w:szCs w:val="18"/>
    </w:rPr>
  </w:style>
  <w:style w:type="paragraph" w:styleId="48">
    <w:name w:val="Body Text Indent 3"/>
    <w:basedOn w:val="1"/>
    <w:link w:val="244"/>
    <w:qFormat/>
    <w:uiPriority w:val="0"/>
    <w:pPr>
      <w:spacing w:line="360" w:lineRule="auto"/>
      <w:ind w:firstLine="698"/>
      <w:jc w:val="left"/>
    </w:pPr>
    <w:rPr>
      <w:rFonts w:ascii="方正仿宋_GB2312" w:eastAsia="方正仿宋_GB2312"/>
      <w:sz w:val="32"/>
      <w:szCs w:val="20"/>
    </w:rPr>
  </w:style>
  <w:style w:type="paragraph" w:styleId="49">
    <w:name w:val="index 7"/>
    <w:basedOn w:val="1"/>
    <w:next w:val="1"/>
    <w:qFormat/>
    <w:uiPriority w:val="0"/>
    <w:pPr>
      <w:ind w:left="1200"/>
    </w:pPr>
    <w:rPr>
      <w:szCs w:val="20"/>
    </w:rPr>
  </w:style>
  <w:style w:type="paragraph" w:styleId="50">
    <w:name w:val="index 9"/>
    <w:basedOn w:val="1"/>
    <w:next w:val="1"/>
    <w:qFormat/>
    <w:uiPriority w:val="0"/>
    <w:pPr>
      <w:ind w:left="1600"/>
    </w:pPr>
    <w:rPr>
      <w:szCs w:val="20"/>
    </w:rPr>
  </w:style>
  <w:style w:type="paragraph" w:styleId="51">
    <w:name w:val="table of figures"/>
    <w:basedOn w:val="38"/>
    <w:next w:val="38"/>
    <w:unhideWhenUsed/>
    <w:qFormat/>
    <w:uiPriority w:val="99"/>
    <w:pPr>
      <w:spacing w:after="0" w:afterAutospacing="0"/>
    </w:pPr>
  </w:style>
  <w:style w:type="paragraph" w:styleId="52">
    <w:name w:val="toc 2"/>
    <w:basedOn w:val="1"/>
    <w:next w:val="1"/>
    <w:qFormat/>
    <w:uiPriority w:val="0"/>
    <w:pPr>
      <w:spacing w:line="288" w:lineRule="auto"/>
      <w:ind w:left="210" w:firstLine="420"/>
      <w:jc w:val="left"/>
    </w:pPr>
    <w:rPr>
      <w:smallCaps/>
      <w:sz w:val="20"/>
      <w:szCs w:val="20"/>
    </w:rPr>
  </w:style>
  <w:style w:type="paragraph" w:styleId="53">
    <w:name w:val="toc 9"/>
    <w:basedOn w:val="1"/>
    <w:next w:val="1"/>
    <w:qFormat/>
    <w:uiPriority w:val="0"/>
    <w:pPr>
      <w:spacing w:line="288" w:lineRule="auto"/>
      <w:ind w:left="1680" w:firstLine="420"/>
      <w:jc w:val="left"/>
    </w:pPr>
    <w:rPr>
      <w:sz w:val="18"/>
      <w:szCs w:val="18"/>
    </w:rPr>
  </w:style>
  <w:style w:type="paragraph" w:styleId="54">
    <w:name w:val="Body Text 2"/>
    <w:basedOn w:val="1"/>
    <w:link w:val="245"/>
    <w:qFormat/>
    <w:uiPriority w:val="0"/>
    <w:pPr>
      <w:spacing w:after="20" w:line="720" w:lineRule="auto"/>
      <w:ind w:firstLine="420"/>
    </w:pPr>
    <w:rPr>
      <w:sz w:val="30"/>
    </w:rPr>
  </w:style>
  <w:style w:type="paragraph" w:styleId="55">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6">
    <w:name w:val="Normal (Web)"/>
    <w:basedOn w:val="1"/>
    <w:link w:val="247"/>
    <w:qFormat/>
    <w:uiPriority w:val="99"/>
    <w:pPr>
      <w:widowControl/>
      <w:spacing w:before="100" w:beforeAutospacing="1" w:after="100" w:afterAutospacing="1"/>
      <w:jc w:val="left"/>
    </w:pPr>
    <w:rPr>
      <w:rFonts w:ascii="宋体" w:hAnsi="宋体"/>
      <w:sz w:val="24"/>
    </w:rPr>
  </w:style>
  <w:style w:type="paragraph" w:styleId="57">
    <w:name w:val="index 1"/>
    <w:basedOn w:val="1"/>
    <w:next w:val="1"/>
    <w:qFormat/>
    <w:uiPriority w:val="0"/>
    <w:rPr>
      <w:szCs w:val="20"/>
    </w:rPr>
  </w:style>
  <w:style w:type="paragraph" w:styleId="58">
    <w:name w:val="index 2"/>
    <w:basedOn w:val="1"/>
    <w:next w:val="1"/>
    <w:qFormat/>
    <w:uiPriority w:val="0"/>
    <w:pPr>
      <w:ind w:left="200"/>
    </w:pPr>
    <w:rPr>
      <w:szCs w:val="20"/>
    </w:rPr>
  </w:style>
  <w:style w:type="paragraph" w:styleId="59">
    <w:name w:val="Title"/>
    <w:basedOn w:val="1"/>
    <w:link w:val="248"/>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8"/>
    <w:next w:val="18"/>
    <w:link w:val="249"/>
    <w:qFormat/>
    <w:uiPriority w:val="0"/>
    <w:rPr>
      <w:b/>
      <w:bCs/>
    </w:rPr>
  </w:style>
  <w:style w:type="paragraph" w:styleId="61">
    <w:name w:val="Body Text First Indent 2"/>
    <w:basedOn w:val="25"/>
    <w:link w:val="250"/>
    <w:qFormat/>
    <w:uiPriority w:val="0"/>
    <w:pPr>
      <w:widowControl w:val="0"/>
      <w:spacing w:after="120" w:line="240" w:lineRule="auto"/>
      <w:ind w:left="420" w:firstLine="420"/>
    </w:pPr>
    <w:rPr>
      <w:rFonts w:ascii="Cambria" w:hAnsi="Cambria" w:eastAsia="华文细黑"/>
      <w:sz w:val="21"/>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4">
    <w:name w:val="Table Grid 2"/>
    <w:basedOn w:val="6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000000"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6">
    <w:name w:val="Strong"/>
    <w:qFormat/>
    <w:uiPriority w:val="22"/>
    <w:rPr>
      <w:b/>
      <w:bCs/>
    </w:rPr>
  </w:style>
  <w:style w:type="character" w:styleId="67">
    <w:name w:val="endnote reference"/>
    <w:basedOn w:val="65"/>
    <w:semiHidden/>
    <w:unhideWhenUsed/>
    <w:qFormat/>
    <w:uiPriority w:val="99"/>
    <w:rPr>
      <w:vertAlign w:val="superscript"/>
    </w:rPr>
  </w:style>
  <w:style w:type="character" w:styleId="68">
    <w:name w:val="page number"/>
    <w:qFormat/>
    <w:uiPriority w:val="0"/>
  </w:style>
  <w:style w:type="character" w:styleId="69">
    <w:name w:val="FollowedHyperlink"/>
    <w:qFormat/>
    <w:uiPriority w:val="0"/>
    <w:rPr>
      <w:color w:val="800080"/>
      <w:u w:val="single"/>
    </w:rPr>
  </w:style>
  <w:style w:type="character" w:styleId="70">
    <w:name w:val="Emphasis"/>
    <w:qFormat/>
    <w:uiPriority w:val="0"/>
    <w:rPr>
      <w:i/>
    </w:rPr>
  </w:style>
  <w:style w:type="character" w:styleId="71">
    <w:name w:val="HTML Typewriter"/>
    <w:unhideWhenUsed/>
    <w:qFormat/>
    <w:uiPriority w:val="0"/>
    <w:rPr>
      <w:rFonts w:ascii="宋体" w:hAnsi="宋体" w:eastAsia="宋体" w:cs="宋体"/>
      <w:sz w:val="24"/>
      <w:szCs w:val="24"/>
    </w:rPr>
  </w:style>
  <w:style w:type="character" w:styleId="72">
    <w:name w:val="Hyperlink"/>
    <w:basedOn w:val="65"/>
    <w:qFormat/>
    <w:uiPriority w:val="99"/>
    <w:rPr>
      <w:color w:val="0000FF"/>
      <w:u w:val="single"/>
    </w:rPr>
  </w:style>
  <w:style w:type="character" w:styleId="73">
    <w:name w:val="annotation reference"/>
    <w:qFormat/>
    <w:uiPriority w:val="0"/>
    <w:rPr>
      <w:sz w:val="21"/>
      <w:szCs w:val="21"/>
    </w:rPr>
  </w:style>
  <w:style w:type="character" w:styleId="74">
    <w:name w:val="footnote reference"/>
    <w:qFormat/>
    <w:uiPriority w:val="0"/>
    <w:rPr>
      <w:rFonts w:ascii="宋体" w:hAnsi="宋体" w:eastAsia="宋体"/>
      <w:vertAlign w:val="superscript"/>
    </w:rPr>
  </w:style>
  <w:style w:type="character" w:customStyle="1" w:styleId="75">
    <w:name w:val="Heading 1 Char"/>
    <w:basedOn w:val="65"/>
    <w:qFormat/>
    <w:uiPriority w:val="9"/>
    <w:rPr>
      <w:rFonts w:ascii="Arial" w:hAnsi="Arial" w:eastAsia="Arial" w:cs="Arial"/>
      <w:sz w:val="40"/>
      <w:szCs w:val="40"/>
    </w:rPr>
  </w:style>
  <w:style w:type="character" w:customStyle="1" w:styleId="76">
    <w:name w:val="Heading 2 Char"/>
    <w:basedOn w:val="65"/>
    <w:qFormat/>
    <w:uiPriority w:val="9"/>
    <w:rPr>
      <w:rFonts w:ascii="Arial" w:hAnsi="Arial" w:eastAsia="Arial" w:cs="Arial"/>
      <w:sz w:val="34"/>
    </w:rPr>
  </w:style>
  <w:style w:type="character" w:customStyle="1" w:styleId="77">
    <w:name w:val="Heading 3 Char"/>
    <w:basedOn w:val="65"/>
    <w:qFormat/>
    <w:uiPriority w:val="9"/>
    <w:rPr>
      <w:rFonts w:ascii="Arial" w:hAnsi="Arial" w:eastAsia="Arial" w:cs="Arial"/>
      <w:sz w:val="30"/>
      <w:szCs w:val="30"/>
    </w:rPr>
  </w:style>
  <w:style w:type="character" w:customStyle="1" w:styleId="78">
    <w:name w:val="Heading 4 Char"/>
    <w:basedOn w:val="65"/>
    <w:qFormat/>
    <w:uiPriority w:val="9"/>
    <w:rPr>
      <w:rFonts w:ascii="Arial" w:hAnsi="Arial" w:eastAsia="Arial" w:cs="Arial"/>
      <w:b/>
      <w:bCs/>
      <w:sz w:val="26"/>
      <w:szCs w:val="26"/>
    </w:rPr>
  </w:style>
  <w:style w:type="character" w:customStyle="1" w:styleId="79">
    <w:name w:val="Heading 5 Char"/>
    <w:basedOn w:val="65"/>
    <w:qFormat/>
    <w:uiPriority w:val="9"/>
    <w:rPr>
      <w:rFonts w:ascii="Arial" w:hAnsi="Arial" w:eastAsia="Arial" w:cs="Arial"/>
      <w:b/>
      <w:bCs/>
      <w:sz w:val="24"/>
      <w:szCs w:val="24"/>
    </w:rPr>
  </w:style>
  <w:style w:type="character" w:customStyle="1" w:styleId="80">
    <w:name w:val="Heading 6 Char"/>
    <w:basedOn w:val="65"/>
    <w:qFormat/>
    <w:uiPriority w:val="9"/>
    <w:rPr>
      <w:rFonts w:ascii="Arial" w:hAnsi="Arial" w:eastAsia="Arial" w:cs="Arial"/>
      <w:b/>
      <w:bCs/>
      <w:sz w:val="22"/>
      <w:szCs w:val="22"/>
    </w:rPr>
  </w:style>
  <w:style w:type="character" w:customStyle="1" w:styleId="81">
    <w:name w:val="Heading 7 Char"/>
    <w:basedOn w:val="65"/>
    <w:qFormat/>
    <w:uiPriority w:val="9"/>
    <w:rPr>
      <w:rFonts w:ascii="Arial" w:hAnsi="Arial" w:eastAsia="Arial" w:cs="Arial"/>
      <w:b/>
      <w:bCs/>
      <w:i/>
      <w:iCs/>
      <w:sz w:val="22"/>
      <w:szCs w:val="22"/>
    </w:rPr>
  </w:style>
  <w:style w:type="character" w:customStyle="1" w:styleId="82">
    <w:name w:val="Heading 8 Char"/>
    <w:basedOn w:val="65"/>
    <w:qFormat/>
    <w:uiPriority w:val="9"/>
    <w:rPr>
      <w:rFonts w:ascii="Arial" w:hAnsi="Arial" w:eastAsia="Arial" w:cs="Arial"/>
      <w:i/>
      <w:iCs/>
      <w:sz w:val="22"/>
      <w:szCs w:val="22"/>
    </w:rPr>
  </w:style>
  <w:style w:type="character" w:customStyle="1" w:styleId="83">
    <w:name w:val="Heading 9 Char"/>
    <w:basedOn w:val="65"/>
    <w:qFormat/>
    <w:uiPriority w:val="9"/>
    <w:rPr>
      <w:rFonts w:ascii="Arial" w:hAnsi="Arial" w:eastAsia="Arial" w:cs="Arial"/>
      <w:i/>
      <w:iCs/>
      <w:sz w:val="21"/>
      <w:szCs w:val="21"/>
    </w:rPr>
  </w:style>
  <w:style w:type="character" w:customStyle="1" w:styleId="84">
    <w:name w:val="Title Char"/>
    <w:basedOn w:val="65"/>
    <w:qFormat/>
    <w:uiPriority w:val="10"/>
    <w:rPr>
      <w:sz w:val="48"/>
      <w:szCs w:val="48"/>
    </w:rPr>
  </w:style>
  <w:style w:type="character" w:customStyle="1" w:styleId="85">
    <w:name w:val="Subtitle Char"/>
    <w:basedOn w:val="65"/>
    <w:qFormat/>
    <w:uiPriority w:val="11"/>
    <w:rPr>
      <w:sz w:val="24"/>
      <w:szCs w:val="24"/>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Header Char"/>
    <w:basedOn w:val="65"/>
    <w:qFormat/>
    <w:uiPriority w:val="99"/>
  </w:style>
  <w:style w:type="character" w:customStyle="1" w:styleId="89">
    <w:name w:val="Footer Char"/>
    <w:basedOn w:val="65"/>
    <w:qFormat/>
    <w:uiPriority w:val="99"/>
  </w:style>
  <w:style w:type="character" w:customStyle="1" w:styleId="90">
    <w:name w:val="Caption Char"/>
    <w:qFormat/>
    <w:uiPriority w:val="99"/>
  </w:style>
  <w:style w:type="table" w:customStyle="1" w:styleId="91">
    <w:name w:val="Table Grid Light"/>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6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6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6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6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basedOn w:val="6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basedOn w:val="6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qFormat/>
    <w:uiPriority w:val="99"/>
    <w:rPr>
      <w:sz w:val="18"/>
    </w:rPr>
  </w:style>
  <w:style w:type="character" w:customStyle="1" w:styleId="217">
    <w:name w:val="Endnote Text Char"/>
    <w:link w:val="37"/>
    <w:qFormat/>
    <w:uiPriority w:val="99"/>
    <w:rPr>
      <w:sz w:val="20"/>
    </w:rPr>
  </w:style>
  <w:style w:type="paragraph" w:customStyle="1" w:styleId="218">
    <w:name w:val="TOC Heading"/>
    <w:unhideWhenUsed/>
    <w:qFormat/>
    <w:uiPriority w:val="39"/>
    <w:rPr>
      <w:rFonts w:hint="default" w:ascii="Times New Roman" w:hAnsi="Times New Roman" w:eastAsia="宋体" w:cs="Times New Roman"/>
    </w:rPr>
  </w:style>
  <w:style w:type="character" w:customStyle="1" w:styleId="219">
    <w:name w:val="标题 1 Char"/>
    <w:link w:val="3"/>
    <w:qFormat/>
    <w:uiPriority w:val="0"/>
    <w:rPr>
      <w:rFonts w:ascii="黑体" w:hAnsi="黑体" w:eastAsia="黑体"/>
      <w:b/>
      <w:bCs/>
      <w:sz w:val="44"/>
      <w:szCs w:val="44"/>
    </w:rPr>
  </w:style>
  <w:style w:type="character" w:customStyle="1" w:styleId="220">
    <w:name w:val="标题 2 Char"/>
    <w:link w:val="4"/>
    <w:qFormat/>
    <w:uiPriority w:val="0"/>
    <w:rPr>
      <w:rFonts w:ascii="Arial" w:hAnsi="Arial" w:eastAsia="黑体"/>
      <w:b/>
      <w:bCs/>
      <w:sz w:val="32"/>
      <w:szCs w:val="32"/>
    </w:rPr>
  </w:style>
  <w:style w:type="character" w:customStyle="1" w:styleId="221">
    <w:name w:val="标题 3 Char"/>
    <w:link w:val="5"/>
    <w:qFormat/>
    <w:uiPriority w:val="0"/>
    <w:rPr>
      <w:rFonts w:ascii="黑体" w:eastAsia="黑体"/>
      <w:b/>
      <w:bCs/>
      <w:sz w:val="32"/>
      <w:szCs w:val="32"/>
    </w:rPr>
  </w:style>
  <w:style w:type="character" w:customStyle="1" w:styleId="222">
    <w:name w:val="标题 4 Char"/>
    <w:link w:val="6"/>
    <w:qFormat/>
    <w:uiPriority w:val="0"/>
    <w:rPr>
      <w:rFonts w:ascii="Arial" w:hAnsi="Arial" w:eastAsia="黑体"/>
      <w:b/>
      <w:bCs/>
      <w:sz w:val="28"/>
      <w:szCs w:val="28"/>
    </w:rPr>
  </w:style>
  <w:style w:type="character" w:customStyle="1" w:styleId="223">
    <w:name w:val="标题 5 Char"/>
    <w:link w:val="7"/>
    <w:qFormat/>
    <w:uiPriority w:val="0"/>
    <w:rPr>
      <w:rFonts w:ascii="黑体" w:eastAsia="黑体"/>
      <w:b/>
      <w:bCs/>
      <w:sz w:val="28"/>
      <w:szCs w:val="28"/>
    </w:rPr>
  </w:style>
  <w:style w:type="character" w:customStyle="1" w:styleId="224">
    <w:name w:val="标题 6 Char"/>
    <w:link w:val="8"/>
    <w:qFormat/>
    <w:uiPriority w:val="0"/>
    <w:rPr>
      <w:rFonts w:ascii="Arial" w:hAnsi="Arial" w:eastAsia="黑体"/>
      <w:b/>
      <w:sz w:val="24"/>
      <w:szCs w:val="24"/>
    </w:rPr>
  </w:style>
  <w:style w:type="character" w:customStyle="1" w:styleId="225">
    <w:name w:val="标题 7 Char"/>
    <w:link w:val="9"/>
    <w:qFormat/>
    <w:uiPriority w:val="0"/>
    <w:rPr>
      <w:b/>
      <w:sz w:val="24"/>
      <w:szCs w:val="24"/>
    </w:rPr>
  </w:style>
  <w:style w:type="character" w:customStyle="1" w:styleId="226">
    <w:name w:val="标题 8 Char"/>
    <w:link w:val="10"/>
    <w:qFormat/>
    <w:uiPriority w:val="0"/>
    <w:rPr>
      <w:rFonts w:ascii="Arial" w:hAnsi="Arial" w:eastAsia="黑体"/>
      <w:sz w:val="24"/>
      <w:szCs w:val="24"/>
    </w:rPr>
  </w:style>
  <w:style w:type="character" w:customStyle="1" w:styleId="227">
    <w:name w:val="标题 9 Char"/>
    <w:link w:val="11"/>
    <w:qFormat/>
    <w:uiPriority w:val="0"/>
    <w:rPr>
      <w:rFonts w:ascii="Arial" w:hAnsi="Arial" w:eastAsia="黑体"/>
      <w:sz w:val="21"/>
      <w:szCs w:val="24"/>
    </w:rPr>
  </w:style>
  <w:style w:type="character" w:customStyle="1" w:styleId="228">
    <w:name w:val="正文缩进 Char"/>
    <w:link w:val="14"/>
    <w:qFormat/>
    <w:uiPriority w:val="0"/>
  </w:style>
  <w:style w:type="character" w:customStyle="1" w:styleId="229">
    <w:name w:val="文档结构图 Char"/>
    <w:link w:val="17"/>
    <w:qFormat/>
    <w:uiPriority w:val="0"/>
    <w:rPr>
      <w:sz w:val="21"/>
      <w:szCs w:val="24"/>
      <w:shd w:val="clear" w:color="auto" w:fill="000080"/>
    </w:rPr>
  </w:style>
  <w:style w:type="character" w:customStyle="1" w:styleId="230">
    <w:name w:val="批注文字 Char"/>
    <w:link w:val="18"/>
    <w:qFormat/>
    <w:uiPriority w:val="0"/>
    <w:rPr>
      <w:sz w:val="21"/>
      <w:szCs w:val="24"/>
    </w:rPr>
  </w:style>
  <w:style w:type="character" w:customStyle="1" w:styleId="231">
    <w:name w:val="称呼 Char"/>
    <w:link w:val="20"/>
    <w:qFormat/>
    <w:uiPriority w:val="0"/>
    <w:rPr>
      <w:sz w:val="28"/>
      <w:szCs w:val="24"/>
    </w:rPr>
  </w:style>
  <w:style w:type="character" w:customStyle="1" w:styleId="232">
    <w:name w:val="正文文本 3 Char"/>
    <w:link w:val="21"/>
    <w:qFormat/>
    <w:uiPriority w:val="0"/>
    <w:rPr>
      <w:b/>
      <w:bCs/>
      <w:sz w:val="24"/>
      <w:szCs w:val="24"/>
    </w:rPr>
  </w:style>
  <w:style w:type="character" w:customStyle="1" w:styleId="233">
    <w:name w:val="结束语 Char"/>
    <w:link w:val="22"/>
    <w:qFormat/>
    <w:uiPriority w:val="0"/>
    <w:rPr>
      <w:sz w:val="28"/>
      <w:szCs w:val="24"/>
    </w:rPr>
  </w:style>
  <w:style w:type="character" w:customStyle="1" w:styleId="234">
    <w:name w:val="正文文本 Char"/>
    <w:link w:val="24"/>
    <w:qFormat/>
    <w:uiPriority w:val="0"/>
    <w:rPr>
      <w:rFonts w:ascii="方正仿宋_GB2312" w:eastAsia="方正仿宋_GB2312"/>
      <w:sz w:val="28"/>
    </w:rPr>
  </w:style>
  <w:style w:type="character" w:customStyle="1" w:styleId="235">
    <w:name w:val="正文文本缩进 Char"/>
    <w:link w:val="25"/>
    <w:qFormat/>
    <w:uiPriority w:val="0"/>
    <w:rPr>
      <w:rFonts w:ascii="方正仿宋_GB2312" w:eastAsia="方正仿宋_GB2312"/>
      <w:sz w:val="28"/>
    </w:rPr>
  </w:style>
  <w:style w:type="character" w:customStyle="1" w:styleId="236">
    <w:name w:val="纯文本 Char"/>
    <w:link w:val="31"/>
    <w:qFormat/>
    <w:uiPriority w:val="0"/>
    <w:rPr>
      <w:rFonts w:ascii="宋体" w:hAnsi="Courier New"/>
      <w:sz w:val="21"/>
      <w:szCs w:val="21"/>
    </w:rPr>
  </w:style>
  <w:style w:type="character" w:customStyle="1" w:styleId="237">
    <w:name w:val="日期 Char"/>
    <w:link w:val="35"/>
    <w:qFormat/>
    <w:uiPriority w:val="0"/>
    <w:rPr>
      <w:rFonts w:ascii="楷体_GB2312" w:eastAsia="楷体_GB2312"/>
      <w:b/>
      <w:sz w:val="28"/>
      <w:szCs w:val="24"/>
    </w:rPr>
  </w:style>
  <w:style w:type="character" w:customStyle="1" w:styleId="238">
    <w:name w:val="正文文本缩进 2 Char"/>
    <w:link w:val="36"/>
    <w:qFormat/>
    <w:uiPriority w:val="0"/>
    <w:rPr>
      <w:rFonts w:ascii="楷体_GB2312" w:eastAsia="楷体_GB2312"/>
      <w:sz w:val="24"/>
      <w:szCs w:val="24"/>
    </w:rPr>
  </w:style>
  <w:style w:type="character" w:customStyle="1" w:styleId="239">
    <w:name w:val="批注框文本 Char"/>
    <w:link w:val="39"/>
    <w:qFormat/>
    <w:uiPriority w:val="0"/>
    <w:rPr>
      <w:sz w:val="18"/>
      <w:szCs w:val="18"/>
    </w:rPr>
  </w:style>
  <w:style w:type="character" w:customStyle="1" w:styleId="240">
    <w:name w:val="页脚 Char"/>
    <w:link w:val="40"/>
    <w:qFormat/>
    <w:uiPriority w:val="0"/>
    <w:rPr>
      <w:sz w:val="18"/>
      <w:szCs w:val="18"/>
    </w:rPr>
  </w:style>
  <w:style w:type="character" w:customStyle="1" w:styleId="241">
    <w:name w:val="页眉 Char"/>
    <w:link w:val="41"/>
    <w:qFormat/>
    <w:uiPriority w:val="99"/>
    <w:rPr>
      <w:sz w:val="18"/>
      <w:szCs w:val="18"/>
    </w:rPr>
  </w:style>
  <w:style w:type="character" w:customStyle="1" w:styleId="242">
    <w:name w:val="副标题 Char"/>
    <w:link w:val="44"/>
    <w:qFormat/>
    <w:uiPriority w:val="0"/>
    <w:rPr>
      <w:rFonts w:ascii="方正幼线_GBK" w:hAnsi="方正幼线_GBK" w:eastAsia="Times New Roman"/>
      <w:b/>
      <w:bCs/>
      <w:sz w:val="32"/>
      <w:szCs w:val="32"/>
    </w:rPr>
  </w:style>
  <w:style w:type="character" w:customStyle="1" w:styleId="243">
    <w:name w:val="脚注文本 Char"/>
    <w:link w:val="46"/>
    <w:qFormat/>
    <w:uiPriority w:val="0"/>
    <w:rPr>
      <w:sz w:val="18"/>
      <w:szCs w:val="18"/>
    </w:rPr>
  </w:style>
  <w:style w:type="character" w:customStyle="1" w:styleId="244">
    <w:name w:val="正文文本缩进 3 Char"/>
    <w:link w:val="48"/>
    <w:qFormat/>
    <w:uiPriority w:val="0"/>
    <w:rPr>
      <w:rFonts w:ascii="方正仿宋_GB2312" w:eastAsia="方正仿宋_GB2312"/>
      <w:sz w:val="32"/>
    </w:rPr>
  </w:style>
  <w:style w:type="character" w:customStyle="1" w:styleId="245">
    <w:name w:val="正文文本 2 Char"/>
    <w:link w:val="54"/>
    <w:qFormat/>
    <w:uiPriority w:val="0"/>
    <w:rPr>
      <w:sz w:val="30"/>
      <w:szCs w:val="24"/>
    </w:rPr>
  </w:style>
  <w:style w:type="character" w:customStyle="1" w:styleId="246">
    <w:name w:val="HTML 预设格式 Char"/>
    <w:link w:val="55"/>
    <w:qFormat/>
    <w:uiPriority w:val="0"/>
    <w:rPr>
      <w:rFonts w:ascii="黑体" w:hAnsi="Courier New" w:eastAsia="黑体"/>
    </w:rPr>
  </w:style>
  <w:style w:type="character" w:customStyle="1" w:styleId="247">
    <w:name w:val="普通(网站) Char"/>
    <w:link w:val="56"/>
    <w:qFormat/>
    <w:uiPriority w:val="99"/>
    <w:rPr>
      <w:rFonts w:ascii="宋体" w:hAnsi="宋体" w:cs="宋体"/>
      <w:sz w:val="24"/>
      <w:szCs w:val="24"/>
    </w:rPr>
  </w:style>
  <w:style w:type="character" w:customStyle="1" w:styleId="248">
    <w:name w:val="标题 Char"/>
    <w:link w:val="59"/>
    <w:qFormat/>
    <w:uiPriority w:val="0"/>
    <w:rPr>
      <w:rFonts w:ascii="Arial" w:hAnsi="Arial" w:cs="Arial"/>
      <w:b/>
      <w:bCs/>
      <w:sz w:val="32"/>
      <w:szCs w:val="32"/>
    </w:rPr>
  </w:style>
  <w:style w:type="character" w:customStyle="1" w:styleId="249">
    <w:name w:val="批注主题 Char"/>
    <w:link w:val="60"/>
    <w:qFormat/>
    <w:uiPriority w:val="0"/>
    <w:rPr>
      <w:b/>
      <w:bCs/>
      <w:sz w:val="21"/>
      <w:szCs w:val="24"/>
    </w:rPr>
  </w:style>
  <w:style w:type="character" w:customStyle="1" w:styleId="250">
    <w:name w:val="正文首行缩进 2 Char"/>
    <w:link w:val="61"/>
    <w:qFormat/>
    <w:uiPriority w:val="0"/>
    <w:rPr>
      <w:rFonts w:ascii="Cambria" w:hAnsi="Cambria" w:eastAsia="华文细黑" w:cs="Cambria"/>
      <w:sz w:val="21"/>
    </w:rPr>
  </w:style>
  <w:style w:type="character" w:customStyle="1" w:styleId="251">
    <w:name w:val="表格正文 Char Char"/>
    <w:qFormat/>
    <w:uiPriority w:val="0"/>
    <w:rPr>
      <w:szCs w:val="24"/>
    </w:rPr>
  </w:style>
  <w:style w:type="character" w:customStyle="1" w:styleId="252">
    <w:name w:val="StGen0"/>
    <w:qFormat/>
    <w:uiPriority w:val="0"/>
    <w:rPr>
      <w:smallCaps/>
      <w:color w:val="C0504D"/>
      <w:u w:val="single"/>
    </w:rPr>
  </w:style>
  <w:style w:type="character" w:customStyle="1" w:styleId="253">
    <w:name w:val="引用 Char2"/>
    <w:qFormat/>
    <w:uiPriority w:val="29"/>
    <w:rPr>
      <w:i/>
      <w:iCs/>
      <w:color w:val="000000"/>
      <w:sz w:val="21"/>
      <w:szCs w:val="24"/>
    </w:rPr>
  </w:style>
  <w:style w:type="character" w:customStyle="1" w:styleId="254">
    <w:name w:val="标题 Char1"/>
    <w:qFormat/>
    <w:uiPriority w:val="10"/>
    <w:rPr>
      <w:rFonts w:ascii="Cambria" w:hAnsi="Cambria" w:eastAsia="宋体" w:cs="Times New Roman"/>
      <w:b/>
      <w:bCs/>
      <w:sz w:val="32"/>
      <w:szCs w:val="32"/>
    </w:rPr>
  </w:style>
  <w:style w:type="character" w:customStyle="1" w:styleId="255">
    <w:name w:val="Definition"/>
    <w:qFormat/>
    <w:uiPriority w:val="0"/>
    <w:rPr>
      <w:i/>
    </w:rPr>
  </w:style>
  <w:style w:type="character" w:customStyle="1" w:styleId="256">
    <w:name w:val="明显引用 Char2"/>
    <w:qFormat/>
    <w:uiPriority w:val="30"/>
    <w:rPr>
      <w:b/>
      <w:bCs/>
      <w:i/>
      <w:iCs/>
      <w:color w:val="4F81BD"/>
      <w:sz w:val="21"/>
      <w:szCs w:val="24"/>
    </w:rPr>
  </w:style>
  <w:style w:type="character" w:customStyle="1" w:styleId="257">
    <w:name w:val="正文文本 Char1"/>
    <w:qFormat/>
    <w:uiPriority w:val="0"/>
    <w:rPr>
      <w:sz w:val="21"/>
      <w:szCs w:val="22"/>
    </w:rPr>
  </w:style>
  <w:style w:type="character" w:customStyle="1" w:styleId="258">
    <w:name w:val="Comment"/>
    <w:qFormat/>
    <w:uiPriority w:val="0"/>
    <w:rPr>
      <w:vanish/>
    </w:rPr>
  </w:style>
  <w:style w:type="character" w:customStyle="1" w:styleId="259">
    <w:name w:val="HTML Markup"/>
    <w:qFormat/>
    <w:uiPriority w:val="0"/>
    <w:rPr>
      <w:vanish/>
      <w:color w:val="FF0000"/>
    </w:rPr>
  </w:style>
  <w:style w:type="character" w:customStyle="1" w:styleId="260">
    <w:name w:val=" Char Char3"/>
    <w:qFormat/>
    <w:uiPriority w:val="0"/>
    <w:rPr>
      <w:rFonts w:ascii="方正幼线_GBK" w:hAnsi="华文细黑" w:eastAsia="方正幼线_GBK" w:cs="Tahoma"/>
      <w:b/>
      <w:bCs/>
      <w:sz w:val="24"/>
      <w:szCs w:val="24"/>
      <w:lang w:val="en-US" w:eastAsia="zh-CN" w:bidi="ar-SA"/>
    </w:rPr>
  </w:style>
  <w:style w:type="character" w:customStyle="1" w:styleId="261">
    <w:name w:val="Sample"/>
    <w:qFormat/>
    <w:uiPriority w:val="0"/>
    <w:rPr>
      <w:rFonts w:ascii="华文细黑" w:hAnsi="华文细黑"/>
    </w:rPr>
  </w:style>
  <w:style w:type="character" w:customStyle="1" w:styleId="262">
    <w:name w:val="Char Char Char Char Char Char Char Char Char Char"/>
    <w:qFormat/>
    <w:uiPriority w:val="0"/>
    <w:rPr>
      <w:rFonts w:eastAsia="宋体"/>
      <w:b/>
      <w:bCs/>
      <w:sz w:val="32"/>
      <w:szCs w:val="44"/>
      <w:lang w:val="en-US" w:eastAsia="zh-CN" w:bidi="ar-SA"/>
    </w:rPr>
  </w:style>
  <w:style w:type="character" w:customStyle="1" w:styleId="263">
    <w:name w:val=" Char Char1"/>
    <w:qFormat/>
    <w:uiPriority w:val="0"/>
    <w:rPr>
      <w:rFonts w:ascii="方正幼线_GBK" w:hAnsi="Tahoma" w:eastAsia="方正幼线_GBK" w:cs="Tahoma"/>
      <w:b/>
      <w:bCs/>
      <w:sz w:val="32"/>
      <w:szCs w:val="32"/>
      <w:lang w:val="en-US" w:eastAsia="zh-CN" w:bidi="ar-SA"/>
    </w:rPr>
  </w:style>
  <w:style w:type="character" w:customStyle="1" w:styleId="264">
    <w:name w:val="引用 Char"/>
    <w:link w:val="265"/>
    <w:qFormat/>
    <w:uiPriority w:val="0"/>
    <w:rPr>
      <w:i/>
      <w:iCs/>
      <w:color w:val="000000"/>
    </w:rPr>
  </w:style>
  <w:style w:type="paragraph" w:styleId="265">
    <w:name w:val="Quote"/>
    <w:basedOn w:val="1"/>
    <w:next w:val="1"/>
    <w:link w:val="264"/>
    <w:qFormat/>
    <w:uiPriority w:val="0"/>
    <w:rPr>
      <w:i/>
      <w:iCs/>
      <w:color w:val="000000"/>
      <w:sz w:val="20"/>
      <w:szCs w:val="20"/>
    </w:rPr>
  </w:style>
  <w:style w:type="character" w:customStyle="1" w:styleId="266">
    <w:name w:val="Para head"/>
    <w:qFormat/>
    <w:uiPriority w:val="0"/>
    <w:rPr>
      <w:rFonts w:ascii="Arial" w:hAnsi="Arial" w:eastAsia="Times New Roman"/>
      <w:sz w:val="20"/>
    </w:rPr>
  </w:style>
  <w:style w:type="character" w:customStyle="1" w:styleId="267">
    <w:name w:val="脚注文本 Char1"/>
    <w:qFormat/>
    <w:uiPriority w:val="0"/>
    <w:rPr>
      <w:sz w:val="18"/>
      <w:szCs w:val="18"/>
    </w:rPr>
  </w:style>
  <w:style w:type="character" w:customStyle="1" w:styleId="268">
    <w:name w:val="Keyboard"/>
    <w:qFormat/>
    <w:uiPriority w:val="0"/>
    <w:rPr>
      <w:rFonts w:ascii="华文细黑" w:hAnsi="华文细黑"/>
      <w:b/>
      <w:sz w:val="20"/>
    </w:rPr>
  </w:style>
  <w:style w:type="character" w:customStyle="1" w:styleId="269">
    <w:name w:val="StGen1"/>
    <w:qFormat/>
    <w:uiPriority w:val="0"/>
    <w:rPr>
      <w:b/>
      <w:bCs/>
      <w:smallCaps/>
      <w:spacing w:val="5"/>
    </w:rPr>
  </w:style>
  <w:style w:type="character" w:customStyle="1" w:styleId="270">
    <w:name w:val="批注主题 Char1"/>
    <w:qFormat/>
    <w:uiPriority w:val="0"/>
    <w:rPr>
      <w:rFonts w:eastAsia="宋体"/>
      <w:b/>
      <w:bCs/>
      <w:sz w:val="21"/>
      <w:szCs w:val="24"/>
      <w:lang w:val="en-US" w:eastAsia="zh-CN" w:bidi="ar-SA"/>
    </w:rPr>
  </w:style>
  <w:style w:type="character" w:customStyle="1" w:styleId="271">
    <w:name w:val="Variable"/>
    <w:qFormat/>
    <w:uiPriority w:val="0"/>
    <w:rPr>
      <w:i/>
    </w:rPr>
  </w:style>
  <w:style w:type="character" w:customStyle="1" w:styleId="272">
    <w:name w:val="引用 Char1"/>
    <w:qFormat/>
    <w:uiPriority w:val="29"/>
    <w:rPr>
      <w:i/>
      <w:iCs/>
      <w:color w:val="000000"/>
      <w:sz w:val="21"/>
      <w:szCs w:val="24"/>
    </w:rPr>
  </w:style>
  <w:style w:type="character" w:customStyle="1" w:styleId="273">
    <w:name w:val="正文首行缩进 2 Char1"/>
    <w:qFormat/>
    <w:uiPriority w:val="0"/>
    <w:rPr>
      <w:rFonts w:ascii="方正仿宋_GB2312" w:eastAsia="方正仿宋_GB2312"/>
      <w:sz w:val="21"/>
      <w:szCs w:val="24"/>
    </w:rPr>
  </w:style>
  <w:style w:type="character" w:customStyle="1" w:styleId="274">
    <w:name w:val="itm1"/>
    <w:qFormat/>
    <w:uiPriority w:val="0"/>
    <w:rPr>
      <w:rFonts w:hint="eastAsia" w:ascii="宋体" w:hAnsi="宋体" w:eastAsia="宋体"/>
      <w:sz w:val="21"/>
      <w:szCs w:val="21"/>
    </w:rPr>
  </w:style>
  <w:style w:type="character" w:customStyle="1" w:styleId="275">
    <w:name w:val="正文缩进 字符"/>
    <w:qFormat/>
    <w:uiPriority w:val="0"/>
  </w:style>
  <w:style w:type="character" w:customStyle="1" w:styleId="276">
    <w:name w:val="CITE"/>
    <w:qFormat/>
    <w:uiPriority w:val="0"/>
    <w:rPr>
      <w:i/>
    </w:rPr>
  </w:style>
  <w:style w:type="character" w:customStyle="1" w:styleId="277">
    <w:name w:val=" Char Char4"/>
    <w:qFormat/>
    <w:uiPriority w:val="0"/>
    <w:rPr>
      <w:rFonts w:ascii="华文细黑" w:hAnsi="华文细黑" w:eastAsia="方正幼线_GBK" w:cs="Tahoma"/>
      <w:b/>
      <w:sz w:val="28"/>
      <w:szCs w:val="32"/>
      <w:lang w:val="en-US" w:eastAsia="zh-CN" w:bidi="ar-SA"/>
    </w:rPr>
  </w:style>
  <w:style w:type="character" w:customStyle="1" w:styleId="278">
    <w:name w:val="text_list1"/>
    <w:qFormat/>
    <w:uiPriority w:val="0"/>
    <w:rPr>
      <w:rFonts w:hint="default" w:ascii="Arial" w:hAnsi="Arial" w:cs="Arial"/>
      <w:color w:val="000000"/>
      <w:spacing w:val="272"/>
      <w:sz w:val="16"/>
      <w:szCs w:val="16"/>
    </w:rPr>
  </w:style>
  <w:style w:type="character" w:customStyle="1" w:styleId="279">
    <w:name w:val="普通(网站) Char Char"/>
    <w:qFormat/>
    <w:uiPriority w:val="0"/>
    <w:rPr>
      <w:rFonts w:ascii="宋体" w:hAnsi="宋体"/>
      <w:sz w:val="24"/>
      <w:szCs w:val="24"/>
    </w:rPr>
  </w:style>
  <w:style w:type="character" w:customStyle="1" w:styleId="280">
    <w:name w:val="标题 31"/>
    <w:qFormat/>
    <w:uiPriority w:val="0"/>
    <w:rPr>
      <w:rFonts w:hint="eastAsia" w:ascii="黑体" w:hAnsi="DejaVu Math TeX Gyre" w:eastAsia="黑体"/>
      <w:sz w:val="28"/>
    </w:rPr>
  </w:style>
  <w:style w:type="character" w:customStyle="1" w:styleId="281">
    <w:name w:val="标题5 Char Char"/>
    <w:link w:val="282"/>
    <w:qFormat/>
    <w:uiPriority w:val="0"/>
    <w:rPr>
      <w:rFonts w:ascii="Tahoma" w:hAnsi="Tahoma"/>
      <w:b/>
      <w:bCs/>
      <w:sz w:val="24"/>
      <w:szCs w:val="32"/>
    </w:rPr>
  </w:style>
  <w:style w:type="paragraph" w:customStyle="1" w:styleId="282">
    <w:name w:val="标题5"/>
    <w:basedOn w:val="5"/>
    <w:link w:val="281"/>
    <w:qFormat/>
    <w:uiPriority w:val="0"/>
    <w:pPr>
      <w:spacing w:line="413" w:lineRule="auto"/>
    </w:pPr>
    <w:rPr>
      <w:rFonts w:ascii="Tahoma" w:hAnsi="Tahoma" w:eastAsia="宋体"/>
      <w:sz w:val="24"/>
    </w:rPr>
  </w:style>
  <w:style w:type="character" w:customStyle="1" w:styleId="283">
    <w:name w:val="Char Char"/>
    <w:qFormat/>
    <w:uiPriority w:val="0"/>
    <w:rPr>
      <w:rFonts w:eastAsia="宋体"/>
      <w:b/>
      <w:bCs/>
      <w:sz w:val="32"/>
      <w:szCs w:val="44"/>
      <w:lang w:val="en-US" w:eastAsia="zh-CN" w:bidi="ar-SA"/>
    </w:rPr>
  </w:style>
  <w:style w:type="character" w:customStyle="1" w:styleId="284">
    <w:name w:val="textcontents"/>
    <w:qFormat/>
    <w:uiPriority w:val="0"/>
    <w:rPr>
      <w:rFonts w:cs="Cambria"/>
    </w:rPr>
  </w:style>
  <w:style w:type="character" w:customStyle="1" w:styleId="285">
    <w:name w:val=" Char Char"/>
    <w:qFormat/>
    <w:uiPriority w:val="0"/>
    <w:rPr>
      <w:rFonts w:eastAsia="华文细黑"/>
      <w:b/>
      <w:bCs/>
      <w:sz w:val="21"/>
      <w:szCs w:val="24"/>
      <w:lang w:val="en-US" w:eastAsia="zh-CN" w:bidi="ar-SA"/>
    </w:rPr>
  </w:style>
  <w:style w:type="character" w:customStyle="1" w:styleId="286">
    <w:name w:val="chword"/>
    <w:qFormat/>
    <w:uiPriority w:val="0"/>
  </w:style>
  <w:style w:type="character" w:customStyle="1" w:styleId="287">
    <w:name w:val="明显引用 Char1"/>
    <w:qFormat/>
    <w:uiPriority w:val="30"/>
    <w:rPr>
      <w:b/>
      <w:bCs/>
      <w:i/>
      <w:iCs/>
      <w:color w:val="4F81BD"/>
      <w:sz w:val="21"/>
      <w:szCs w:val="24"/>
    </w:rPr>
  </w:style>
  <w:style w:type="character" w:customStyle="1" w:styleId="288">
    <w:name w:val="样式 标题 3 + (中文) 黑体 小四 非加粗 段前: 7.8 磅 段后: 0 磅 行距: 固定值 20 磅 Char"/>
    <w:qFormat/>
    <w:uiPriority w:val="0"/>
    <w:rPr>
      <w:rFonts w:ascii="方正幼线_GBK" w:hAnsi="华文细黑" w:eastAsia="方正幼线_GBK" w:cs="华文细黑"/>
      <w:b/>
      <w:bCs/>
      <w:sz w:val="24"/>
      <w:lang w:val="en-US" w:eastAsia="zh-CN" w:bidi="ar-SA"/>
    </w:rPr>
  </w:style>
  <w:style w:type="character" w:customStyle="1" w:styleId="289">
    <w:name w:val="明显引用 Char"/>
    <w:link w:val="290"/>
    <w:qFormat/>
    <w:uiPriority w:val="0"/>
    <w:rPr>
      <w:b/>
      <w:bCs/>
      <w:i/>
      <w:iCs/>
      <w:color w:val="4F81BD"/>
    </w:rPr>
  </w:style>
  <w:style w:type="paragraph" w:styleId="290">
    <w:name w:val="Intense Quote"/>
    <w:basedOn w:val="1"/>
    <w:next w:val="1"/>
    <w:link w:val="289"/>
    <w:qFormat/>
    <w:uiPriority w:val="0"/>
    <w:pPr>
      <w:pBdr>
        <w:bottom w:val="single" w:color="4F81BD" w:sz="4" w:space="4"/>
      </w:pBdr>
      <w:spacing w:before="200" w:after="280"/>
      <w:ind w:left="936" w:right="936"/>
    </w:pPr>
    <w:rPr>
      <w:b/>
      <w:bCs/>
      <w:i/>
      <w:iCs/>
      <w:color w:val="4F81BD"/>
      <w:sz w:val="20"/>
      <w:szCs w:val="20"/>
    </w:rPr>
  </w:style>
  <w:style w:type="character" w:customStyle="1" w:styleId="291">
    <w:name w:val=" Char Char2"/>
    <w:semiHidden/>
    <w:qFormat/>
    <w:uiPriority w:val="0"/>
    <w:rPr>
      <w:rFonts w:eastAsia="华文细黑"/>
      <w:sz w:val="21"/>
      <w:szCs w:val="24"/>
      <w:lang w:val="en-US" w:eastAsia="zh-CN" w:bidi="ar-SA"/>
    </w:rPr>
  </w:style>
  <w:style w:type="character" w:customStyle="1" w:styleId="292">
    <w:name w:val="批注文字 Char Char"/>
    <w:qFormat/>
    <w:uiPriority w:val="0"/>
    <w:rPr>
      <w:rFonts w:ascii="华文细黑" w:hAnsi="Cambria" w:eastAsia="华文细黑" w:cs="Cambria"/>
      <w:sz w:val="28"/>
      <w:szCs w:val="20"/>
    </w:rPr>
  </w:style>
  <w:style w:type="character" w:customStyle="1" w:styleId="293">
    <w:name w:val="HTML 预设格式 Char1"/>
    <w:qFormat/>
    <w:uiPriority w:val="0"/>
    <w:rPr>
      <w:rFonts w:ascii="Courier New" w:hAnsi="Courier New" w:cs="Courier New"/>
    </w:rPr>
  </w:style>
  <w:style w:type="character" w:customStyle="1" w:styleId="294">
    <w:name w:val="副标题 Char1"/>
    <w:qFormat/>
    <w:uiPriority w:val="0"/>
    <w:rPr>
      <w:rFonts w:ascii="Cambria" w:hAnsi="Cambria" w:cs="Times New Roman"/>
      <w:b/>
      <w:bCs/>
      <w:sz w:val="32"/>
      <w:szCs w:val="32"/>
    </w:rPr>
  </w:style>
  <w:style w:type="character" w:customStyle="1" w:styleId="295">
    <w:name w:val="日期 Char1"/>
    <w:qFormat/>
    <w:uiPriority w:val="0"/>
    <w:rPr>
      <w:sz w:val="21"/>
      <w:szCs w:val="22"/>
    </w:rPr>
  </w:style>
  <w:style w:type="character" w:customStyle="1" w:styleId="296">
    <w:name w:val="称呼 Char1"/>
    <w:qFormat/>
    <w:uiPriority w:val="0"/>
    <w:rPr>
      <w:sz w:val="21"/>
      <w:szCs w:val="24"/>
    </w:rPr>
  </w:style>
  <w:style w:type="character" w:customStyle="1" w:styleId="297">
    <w:name w:val="文档结构图 Char1"/>
    <w:qFormat/>
    <w:uiPriority w:val="0"/>
    <w:rPr>
      <w:rFonts w:ascii="华文细黑"/>
      <w:sz w:val="18"/>
      <w:szCs w:val="18"/>
    </w:rPr>
  </w:style>
  <w:style w:type="character" w:customStyle="1" w:styleId="298">
    <w:name w:val="普通(网站) 字符"/>
    <w:qFormat/>
    <w:uiPriority w:val="99"/>
    <w:rPr>
      <w:rFonts w:ascii="方正楷体_GB2312" w:hAnsi="方正楷体_GB2312"/>
      <w:sz w:val="24"/>
      <w:szCs w:val="24"/>
    </w:rPr>
  </w:style>
  <w:style w:type="character" w:customStyle="1" w:styleId="299">
    <w:name w:val="StGen2"/>
    <w:qFormat/>
    <w:uiPriority w:val="0"/>
    <w:rPr>
      <w:b/>
      <w:bCs/>
      <w:i/>
      <w:iCs/>
      <w:color w:val="4F81BD"/>
    </w:rPr>
  </w:style>
  <w:style w:type="character" w:customStyle="1" w:styleId="300">
    <w:name w:val="StGen3"/>
    <w:qFormat/>
    <w:uiPriority w:val="0"/>
    <w:rPr>
      <w:b/>
      <w:bCs/>
      <w:smallCaps/>
      <w:color w:val="C0504D"/>
      <w:spacing w:val="5"/>
      <w:u w:val="single"/>
    </w:rPr>
  </w:style>
  <w:style w:type="character" w:customStyle="1" w:styleId="301">
    <w:name w:val="StGen4"/>
    <w:qFormat/>
    <w:uiPriority w:val="0"/>
    <w:rPr>
      <w:i/>
      <w:iCs/>
      <w:color w:val="808080"/>
    </w:rPr>
  </w:style>
  <w:style w:type="character" w:customStyle="1" w:styleId="302">
    <w:name w:val="CODE"/>
    <w:qFormat/>
    <w:uiPriority w:val="0"/>
    <w:rPr>
      <w:rFonts w:ascii="华文细黑" w:hAnsi="华文细黑"/>
      <w:sz w:val="20"/>
    </w:rPr>
  </w:style>
  <w:style w:type="character" w:customStyle="1" w:styleId="303">
    <w:name w:val="表格正文 Char"/>
    <w:link w:val="304"/>
    <w:qFormat/>
    <w:uiPriority w:val="0"/>
    <w:rPr>
      <w:sz w:val="21"/>
      <w:szCs w:val="24"/>
    </w:rPr>
  </w:style>
  <w:style w:type="paragraph" w:customStyle="1" w:styleId="304">
    <w:name w:val="表格正文"/>
    <w:basedOn w:val="1"/>
    <w:link w:val="303"/>
    <w:qFormat/>
    <w:uiPriority w:val="0"/>
  </w:style>
  <w:style w:type="character" w:customStyle="1" w:styleId="305">
    <w:name w:val="正文文本缩进 Char1"/>
    <w:qFormat/>
    <w:uiPriority w:val="0"/>
    <w:rPr>
      <w:rFonts w:ascii="方正仿宋_GB2312" w:eastAsia="方正仿宋_GB2312"/>
      <w:sz w:val="28"/>
    </w:rPr>
  </w:style>
  <w:style w:type="character" w:customStyle="1" w:styleId="306">
    <w:name w:val="Typewriter"/>
    <w:qFormat/>
    <w:uiPriority w:val="0"/>
    <w:rPr>
      <w:rFonts w:ascii="华文细黑" w:hAnsi="华文细黑"/>
      <w:sz w:val="20"/>
    </w:rPr>
  </w:style>
  <w:style w:type="character" w:customStyle="1" w:styleId="307">
    <w:name w:val="结束语 Char1"/>
    <w:qFormat/>
    <w:uiPriority w:val="0"/>
    <w:rPr>
      <w:sz w:val="21"/>
      <w:szCs w:val="24"/>
    </w:rPr>
  </w:style>
  <w:style w:type="character" w:customStyle="1" w:styleId="308">
    <w:name w:val=" Char Char Char"/>
    <w:qFormat/>
    <w:uiPriority w:val="0"/>
    <w:rPr>
      <w:rFonts w:ascii="宋体" w:hAnsi="宋体" w:eastAsia="宋体"/>
      <w:b/>
      <w:sz w:val="24"/>
      <w:lang w:val="en-US" w:eastAsia="zh-CN" w:bidi="ar-SA"/>
    </w:rPr>
  </w:style>
  <w:style w:type="character" w:customStyle="1" w:styleId="309">
    <w:name w:val="批注框文本 Char1"/>
    <w:qFormat/>
    <w:uiPriority w:val="0"/>
    <w:rPr>
      <w:sz w:val="18"/>
      <w:szCs w:val="18"/>
    </w:rPr>
  </w:style>
  <w:style w:type="paragraph" w:customStyle="1" w:styleId="31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1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2">
    <w:name w:val="flNote"/>
    <w:basedOn w:val="1"/>
    <w:qFormat/>
    <w:uiPriority w:val="0"/>
    <w:pPr>
      <w:spacing w:before="320" w:after="160" w:line="360" w:lineRule="atLeast"/>
      <w:jc w:val="center"/>
    </w:pPr>
    <w:rPr>
      <w:rFonts w:ascii="Tahoma" w:hAnsi="Cambria" w:eastAsia="方正幼线_GBK" w:cs="Cambria"/>
      <w:sz w:val="30"/>
      <w:szCs w:val="20"/>
    </w:rPr>
  </w:style>
  <w:style w:type="paragraph" w:customStyle="1" w:styleId="313">
    <w:name w:val="StGen5"/>
    <w:qFormat/>
    <w:uiPriority w:val="0"/>
    <w:rPr>
      <w:rFonts w:hint="default" w:ascii="Times New Roman" w:hAnsi="Times New Roman" w:eastAsia="宋体" w:cs="Times New Roman"/>
      <w:sz w:val="21"/>
      <w:lang w:val="en-US" w:eastAsia="zh-CN" w:bidi="ar-SA"/>
    </w:rPr>
  </w:style>
  <w:style w:type="paragraph" w:customStyle="1" w:styleId="31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15">
    <w:name w:val="章标题"/>
    <w:next w:val="1"/>
    <w:qFormat/>
    <w:uiPriority w:val="0"/>
    <w:pPr>
      <w:numPr>
        <w:ilvl w:val="1"/>
        <w:numId w:val="6"/>
      </w:numPr>
      <w:jc w:val="both"/>
      <w:outlineLvl w:val="1"/>
    </w:pPr>
    <w:rPr>
      <w:rFonts w:hint="default" w:ascii="黑体" w:hAnsi="Times New Roman" w:eastAsia="黑体" w:cs="Times New Roman"/>
      <w:sz w:val="21"/>
      <w:lang w:val="en-US" w:eastAsia="zh-CN" w:bidi="ar-SA"/>
    </w:rPr>
  </w:style>
  <w:style w:type="paragraph" w:customStyle="1" w:styleId="31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1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18">
    <w:name w:val="菲页(卷)"/>
    <w:basedOn w:val="3"/>
    <w:next w:val="38"/>
    <w:qFormat/>
    <w:uiPriority w:val="0"/>
    <w:pPr>
      <w:keepLines w:val="0"/>
      <w:widowControl/>
      <w:numPr>
        <w:ilvl w:val="0"/>
        <w:numId w:val="2"/>
      </w:numPr>
      <w:tabs>
        <w:tab w:val="left" w:pos="960"/>
        <w:tab w:val="left" w:pos="1800"/>
      </w:tabs>
      <w:spacing w:before="0" w:after="0" w:line="240" w:lineRule="auto"/>
      <w:ind w:left="960" w:hanging="960"/>
      <w:outlineLvl w:val="1"/>
    </w:pPr>
    <w:rPr>
      <w:b w:val="0"/>
      <w:bCs w:val="0"/>
      <w:sz w:val="52"/>
      <w:szCs w:val="20"/>
    </w:rPr>
  </w:style>
  <w:style w:type="paragraph" w:customStyle="1" w:styleId="319">
    <w:name w:val="_Style 137"/>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0">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22">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23">
    <w:name w:val="名词解释11"/>
    <w:basedOn w:val="324"/>
    <w:qFormat/>
    <w:uiPriority w:val="0"/>
    <w:pPr>
      <w:spacing w:after="0"/>
      <w:ind w:firstLine="0"/>
    </w:pPr>
  </w:style>
  <w:style w:type="paragraph" w:customStyle="1" w:styleId="324">
    <w:name w:val="名词解释"/>
    <w:basedOn w:val="1"/>
    <w:qFormat/>
    <w:uiPriority w:val="0"/>
    <w:pPr>
      <w:spacing w:after="20" w:line="288" w:lineRule="auto"/>
      <w:ind w:left="2325" w:hanging="2325"/>
    </w:pPr>
    <w:rPr>
      <w:szCs w:val="20"/>
    </w:rPr>
  </w:style>
  <w:style w:type="paragraph" w:customStyle="1" w:styleId="325">
    <w:name w:val="StGen6"/>
    <w:basedOn w:val="3"/>
    <w:next w:val="1"/>
    <w:qFormat/>
    <w:uiPriority w:val="0"/>
    <w:pPr>
      <w:numPr>
        <w:ilvl w:val="0"/>
        <w:numId w:val="0"/>
      </w:numPr>
      <w:tabs>
        <w:tab w:val="left" w:pos="1800"/>
      </w:tabs>
      <w:jc w:val="both"/>
      <w:outlineLvl w:val="9"/>
    </w:pPr>
    <w:rPr>
      <w:rFonts w:ascii="Times New Roman" w:eastAsia="宋体"/>
    </w:rPr>
  </w:style>
  <w:style w:type="paragraph" w:customStyle="1" w:styleId="32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7">
    <w:name w:val="列表2"/>
    <w:basedOn w:val="1"/>
    <w:qFormat/>
    <w:uiPriority w:val="0"/>
    <w:pPr>
      <w:tabs>
        <w:tab w:val="left" w:pos="1470"/>
      </w:tabs>
      <w:spacing w:after="20" w:line="288" w:lineRule="auto"/>
      <w:ind w:left="1469" w:hanging="420"/>
    </w:pPr>
  </w:style>
  <w:style w:type="paragraph" w:customStyle="1" w:styleId="328">
    <w:name w:val="首行缩进"/>
    <w:basedOn w:val="1"/>
    <w:qFormat/>
    <w:uiPriority w:val="0"/>
    <w:pPr>
      <w:spacing w:line="360" w:lineRule="auto"/>
      <w:ind w:firstLine="420"/>
    </w:pPr>
  </w:style>
  <w:style w:type="paragraph" w:customStyle="1" w:styleId="329">
    <w:name w:val=" 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31">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32">
    <w:name w:val="Address"/>
    <w:basedOn w:val="1"/>
    <w:next w:val="1"/>
    <w:qFormat/>
    <w:uiPriority w:val="0"/>
    <w:pPr>
      <w:jc w:val="left"/>
    </w:pPr>
    <w:rPr>
      <w:i/>
      <w:sz w:val="24"/>
      <w:szCs w:val="20"/>
    </w:rPr>
  </w:style>
  <w:style w:type="paragraph" w:customStyle="1" w:styleId="333">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34">
    <w:name w:val="CM41"/>
    <w:basedOn w:val="335"/>
    <w:next w:val="335"/>
    <w:qFormat/>
    <w:uiPriority w:val="99"/>
    <w:pPr>
      <w:spacing w:after="478"/>
    </w:pPr>
    <w:rPr>
      <w:rFonts w:ascii="Good Times" w:eastAsia="Good Times" w:cs="Good Times"/>
      <w:color w:val="auto"/>
    </w:rPr>
  </w:style>
  <w:style w:type="paragraph" w:customStyle="1" w:styleId="33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36">
    <w:name w:val="简介正文"/>
    <w:basedOn w:val="1"/>
    <w:qFormat/>
    <w:uiPriority w:val="0"/>
    <w:pPr>
      <w:numPr>
        <w:ilvl w:val="0"/>
        <w:numId w:val="7"/>
      </w:numPr>
      <w:tabs>
        <w:tab w:val="clear" w:pos="425"/>
      </w:tabs>
      <w:spacing w:after="20" w:line="520" w:lineRule="exact"/>
      <w:ind w:left="1701" w:hanging="1701"/>
    </w:pPr>
    <w:rPr>
      <w:sz w:val="24"/>
      <w:szCs w:val="20"/>
    </w:rPr>
  </w:style>
  <w:style w:type="paragraph" w:customStyle="1" w:styleId="337">
    <w:name w:val=" Char Char Char Char Char Char Char"/>
    <w:basedOn w:val="1"/>
    <w:qFormat/>
    <w:uiPriority w:val="0"/>
    <w:pPr>
      <w:widowControl/>
      <w:numPr>
        <w:ilvl w:val="0"/>
        <w:numId w:val="1"/>
      </w:numPr>
      <w:spacing w:after="160" w:line="240" w:lineRule="exact"/>
      <w:ind w:left="0" w:firstLine="0"/>
      <w:jc w:val="left"/>
    </w:pPr>
    <w:rPr>
      <w:rFonts w:ascii="Arial" w:hAnsi="Arial" w:eastAsia="Times New Roman" w:cs="Verdana"/>
      <w:b/>
      <w:sz w:val="24"/>
      <w:lang w:eastAsia="en-US"/>
    </w:rPr>
  </w:style>
  <w:style w:type="paragraph" w:customStyle="1" w:styleId="33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9">
    <w:name w:val="Char Char Char Char"/>
    <w:basedOn w:val="1"/>
    <w:qFormat/>
    <w:uiPriority w:val="0"/>
    <w:rPr>
      <w:rFonts w:ascii="Tahoma" w:hAnsi="Tahoma"/>
      <w:sz w:val="24"/>
      <w:szCs w:val="20"/>
    </w:rPr>
  </w:style>
  <w:style w:type="paragraph" w:customStyle="1" w:styleId="340">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341">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2">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343">
    <w:name w:val="程序代码"/>
    <w:basedOn w:val="1"/>
    <w:qFormat/>
    <w:uiPriority w:val="0"/>
    <w:pPr>
      <w:spacing w:after="20" w:line="288" w:lineRule="auto"/>
      <w:ind w:left="839" w:firstLine="420"/>
    </w:pPr>
    <w:rPr>
      <w:rFonts w:eastAsia="方正仿宋_GB2312"/>
    </w:rPr>
  </w:style>
  <w:style w:type="paragraph" w:customStyle="1" w:styleId="344">
    <w:name w:val="菲页1"/>
    <w:basedOn w:val="4"/>
    <w:qFormat/>
    <w:uiPriority w:val="0"/>
    <w:pPr>
      <w:widowControl/>
      <w:numPr>
        <w:ilvl w:val="1"/>
        <w:numId w:val="0"/>
      </w:numPr>
      <w:jc w:val="center"/>
    </w:pPr>
    <w:rPr>
      <w:rFonts w:ascii="黑体" w:hAnsi="宋体"/>
      <w:b w:val="0"/>
      <w:bCs w:val="0"/>
      <w:sz w:val="52"/>
      <w:szCs w:val="20"/>
    </w:rPr>
  </w:style>
  <w:style w:type="paragraph" w:customStyle="1" w:styleId="345">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46">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7">
    <w:name w:val="样式 标题 3 + (中文) 黑体 小四 非加粗 段前: 7.8 磅 段后: 0 磅 行距: 固定值 20 磅"/>
    <w:basedOn w:val="5"/>
    <w:qFormat/>
    <w:uiPriority w:val="0"/>
    <w:pPr>
      <w:tabs>
        <w:tab w:val="left" w:pos="7200"/>
      </w:tabs>
      <w:spacing w:before="0" w:after="0" w:line="400" w:lineRule="exact"/>
      <w:jc w:val="left"/>
    </w:pPr>
    <w:rPr>
      <w:rFonts w:ascii="华文细黑" w:hAnsi="华文细黑" w:eastAsia="方正幼线_GBK" w:cs="华文细黑"/>
      <w:bCs w:val="0"/>
      <w:sz w:val="30"/>
      <w:szCs w:val="20"/>
    </w:rPr>
  </w:style>
  <w:style w:type="paragraph" w:styleId="348">
    <w:name w:val="List Paragraph"/>
    <w:basedOn w:val="1"/>
    <w:qFormat/>
    <w:uiPriority w:val="34"/>
    <w:pPr>
      <w:ind w:firstLine="420"/>
    </w:pPr>
  </w:style>
  <w:style w:type="paragraph" w:customStyle="1" w:styleId="349">
    <w:name w:val="表蕊"/>
    <w:basedOn w:val="1"/>
    <w:qFormat/>
    <w:uiPriority w:val="0"/>
    <w:pPr>
      <w:spacing w:line="320" w:lineRule="atLeast"/>
      <w:jc w:val="left"/>
    </w:pPr>
    <w:rPr>
      <w:rFonts w:eastAsia="楷体_GB2312"/>
      <w:spacing w:val="-10"/>
      <w:szCs w:val="20"/>
    </w:rPr>
  </w:style>
  <w:style w:type="paragraph" w:customStyle="1" w:styleId="350">
    <w:name w:val="默认段落字体 Para Char Char Char"/>
    <w:basedOn w:val="1"/>
    <w:qFormat/>
    <w:uiPriority w:val="0"/>
  </w:style>
  <w:style w:type="paragraph" w:customStyle="1" w:styleId="351">
    <w:name w:val="CM4"/>
    <w:basedOn w:val="335"/>
    <w:next w:val="335"/>
    <w:qFormat/>
    <w:uiPriority w:val="99"/>
    <w:pPr>
      <w:spacing w:line="468" w:lineRule="atLeast"/>
    </w:pPr>
    <w:rPr>
      <w:rFonts w:ascii="Good Times" w:eastAsia="Good Times" w:cs="Good Times"/>
      <w:color w:val="auto"/>
    </w:rPr>
  </w:style>
  <w:style w:type="paragraph" w:customStyle="1" w:styleId="35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3">
    <w:name w:val="表格文字"/>
    <w:basedOn w:val="1"/>
    <w:qFormat/>
    <w:uiPriority w:val="0"/>
    <w:pPr>
      <w:spacing w:line="288" w:lineRule="auto"/>
      <w:jc w:val="left"/>
    </w:pPr>
    <w:rPr>
      <w:szCs w:val="20"/>
    </w:rPr>
  </w:style>
  <w:style w:type="paragraph" w:customStyle="1" w:styleId="354">
    <w:name w:val="样式 标题 1 + 黑体 三号 非加粗 居中 段前: 6 磅 段后: 6 磅 行距: 固定值 20 磅"/>
    <w:basedOn w:val="3"/>
    <w:qFormat/>
    <w:uiPriority w:val="0"/>
    <w:pPr>
      <w:numPr>
        <w:ilvl w:val="0"/>
        <w:numId w:val="0"/>
      </w:numPr>
      <w:tabs>
        <w:tab w:val="left" w:pos="1800"/>
      </w:tabs>
      <w:spacing w:before="120" w:after="120" w:line="400" w:lineRule="exact"/>
    </w:pPr>
    <w:rPr>
      <w:rFonts w:ascii="方正幼线_GBK" w:hAnsi="方正幼线_GBK" w:eastAsia="方正幼线_GBK" w:cs="华文细黑"/>
      <w:b w:val="0"/>
      <w:bCs w:val="0"/>
      <w:sz w:val="32"/>
      <w:szCs w:val="20"/>
    </w:rPr>
  </w:style>
  <w:style w:type="paragraph" w:customStyle="1" w:styleId="35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57">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58">
    <w:name w:val="默认段落字体 Para Char Char Char1 Char"/>
    <w:basedOn w:val="1"/>
    <w:qFormat/>
    <w:uiPriority w:val="0"/>
    <w:pPr>
      <w:spacing w:line="360" w:lineRule="auto"/>
      <w:ind w:left="420" w:firstLine="420"/>
    </w:pPr>
    <w:rPr>
      <w:sz w:val="24"/>
      <w:szCs w:val="21"/>
    </w:rPr>
  </w:style>
  <w:style w:type="paragraph" w:customStyle="1" w:styleId="3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0">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6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62">
    <w:name w:val="函数注释1"/>
    <w:basedOn w:val="1"/>
    <w:qFormat/>
    <w:uiPriority w:val="0"/>
    <w:pPr>
      <w:spacing w:after="20" w:line="320" w:lineRule="exact"/>
      <w:ind w:left="1678" w:right="210" w:hanging="1049"/>
      <w:jc w:val="left"/>
    </w:pPr>
    <w:rPr>
      <w:szCs w:val="20"/>
    </w:rPr>
  </w:style>
  <w:style w:type="paragraph" w:customStyle="1" w:styleId="36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4">
    <w:name w:val="样式 标题 2 + Times New Roman 四号 非加粗 段前: 5 磅 段后: 0 磅 行距: 固定值 20..."/>
    <w:basedOn w:val="4"/>
    <w:qFormat/>
    <w:uiPriority w:val="0"/>
    <w:pPr>
      <w:numPr>
        <w:ilvl w:val="1"/>
        <w:numId w:val="0"/>
      </w:numPr>
      <w:spacing w:before="100" w:after="0" w:line="400" w:lineRule="exact"/>
    </w:pPr>
    <w:rPr>
      <w:rFonts w:ascii="Cambria" w:hAnsi="Cambria" w:eastAsia="方正幼线_GBK" w:cs="华文细黑"/>
      <w:b w:val="0"/>
      <w:bCs w:val="0"/>
      <w:color w:val="FF0000"/>
      <w:sz w:val="30"/>
      <w:szCs w:val="20"/>
    </w:rPr>
  </w:style>
  <w:style w:type="paragraph" w:customStyle="1" w:styleId="365">
    <w:name w:val="p0"/>
    <w:basedOn w:val="1"/>
    <w:qFormat/>
    <w:uiPriority w:val="0"/>
    <w:pPr>
      <w:widowControl/>
    </w:pPr>
    <w:rPr>
      <w:szCs w:val="21"/>
    </w:rPr>
  </w:style>
  <w:style w:type="paragraph" w:customStyle="1" w:styleId="36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67">
    <w:name w:val="表中"/>
    <w:basedOn w:val="1"/>
    <w:qFormat/>
    <w:uiPriority w:val="0"/>
    <w:pPr>
      <w:spacing w:line="360" w:lineRule="atLeast"/>
      <w:jc w:val="center"/>
    </w:pPr>
    <w:rPr>
      <w:szCs w:val="20"/>
    </w:rPr>
  </w:style>
  <w:style w:type="paragraph" w:customStyle="1" w:styleId="368">
    <w:name w:val="标题0"/>
    <w:basedOn w:val="59"/>
    <w:next w:val="59"/>
    <w:qFormat/>
    <w:uiPriority w:val="0"/>
    <w:rPr>
      <w:sz w:val="52"/>
    </w:rPr>
  </w:style>
  <w:style w:type="paragraph" w:customStyle="1" w:styleId="369">
    <w:name w:val="函数注释2"/>
    <w:basedOn w:val="1"/>
    <w:qFormat/>
    <w:uiPriority w:val="0"/>
    <w:pPr>
      <w:spacing w:after="20" w:line="288" w:lineRule="auto"/>
      <w:ind w:left="1680" w:firstLine="420"/>
    </w:pPr>
  </w:style>
  <w:style w:type="paragraph" w:customStyle="1" w:styleId="370">
    <w:name w:val="标准式样"/>
    <w:basedOn w:val="52"/>
    <w:qFormat/>
    <w:uiPriority w:val="0"/>
  </w:style>
  <w:style w:type="paragraph" w:customStyle="1" w:styleId="371">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72">
    <w:name w:val="表头"/>
    <w:basedOn w:val="1"/>
    <w:qFormat/>
    <w:uiPriority w:val="0"/>
    <w:pPr>
      <w:spacing w:line="320" w:lineRule="atLeast"/>
      <w:jc w:val="center"/>
    </w:pPr>
    <w:rPr>
      <w:rFonts w:eastAsia="黑体"/>
      <w:spacing w:val="-10"/>
      <w:szCs w:val="20"/>
    </w:rPr>
  </w:style>
  <w:style w:type="paragraph" w:customStyle="1" w:styleId="373">
    <w:name w:val="目录"/>
    <w:basedOn w:val="1"/>
    <w:next w:val="1"/>
    <w:qFormat/>
    <w:uiPriority w:val="0"/>
    <w:pPr>
      <w:spacing w:before="360" w:after="360" w:line="360" w:lineRule="auto"/>
      <w:ind w:firstLine="420"/>
      <w:jc w:val="center"/>
    </w:pPr>
    <w:rPr>
      <w:b/>
      <w:spacing w:val="200"/>
      <w:sz w:val="36"/>
      <w:szCs w:val="20"/>
    </w:rPr>
  </w:style>
  <w:style w:type="paragraph" w:customStyle="1" w:styleId="374">
    <w:name w:val=" Char1"/>
    <w:basedOn w:val="1"/>
    <w:qFormat/>
    <w:uiPriority w:val="0"/>
    <w:pPr>
      <w:widowControl/>
      <w:spacing w:after="160" w:line="240" w:lineRule="exact"/>
      <w:jc w:val="left"/>
    </w:pPr>
    <w:rPr>
      <w:rFonts w:ascii="Verdana" w:hAnsi="Verdana" w:eastAsia="方正仿宋_GB2312"/>
      <w:sz w:val="24"/>
      <w:szCs w:val="20"/>
      <w:lang w:eastAsia="en-US"/>
    </w:rPr>
  </w:style>
  <w:style w:type="paragraph" w:customStyle="1" w:styleId="37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6">
    <w:name w:val="列表_名词"/>
    <w:basedOn w:val="323"/>
    <w:qFormat/>
    <w:uiPriority w:val="0"/>
    <w:pPr>
      <w:tabs>
        <w:tab w:val="left" w:pos="2745"/>
      </w:tabs>
      <w:ind w:left="2745" w:hanging="420"/>
    </w:pPr>
  </w:style>
  <w:style w:type="paragraph" w:customStyle="1" w:styleId="3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78">
    <w:name w:val="图形"/>
    <w:basedOn w:val="1"/>
    <w:qFormat/>
    <w:uiPriority w:val="0"/>
    <w:pPr>
      <w:spacing w:after="20" w:line="288" w:lineRule="auto"/>
      <w:ind w:firstLine="420"/>
      <w:jc w:val="center"/>
    </w:pPr>
  </w:style>
  <w:style w:type="paragraph" w:customStyle="1" w:styleId="37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80">
    <w:name w:val="Definition List"/>
    <w:basedOn w:val="1"/>
    <w:next w:val="381"/>
    <w:qFormat/>
    <w:uiPriority w:val="0"/>
    <w:pPr>
      <w:ind w:left="360"/>
      <w:jc w:val="left"/>
    </w:pPr>
    <w:rPr>
      <w:sz w:val="24"/>
      <w:szCs w:val="20"/>
    </w:rPr>
  </w:style>
  <w:style w:type="paragraph" w:customStyle="1" w:styleId="381">
    <w:name w:val="Definition Term"/>
    <w:basedOn w:val="1"/>
    <w:next w:val="380"/>
    <w:qFormat/>
    <w:uiPriority w:val="0"/>
    <w:pPr>
      <w:jc w:val="left"/>
    </w:pPr>
    <w:rPr>
      <w:sz w:val="24"/>
      <w:szCs w:val="20"/>
    </w:rPr>
  </w:style>
  <w:style w:type="paragraph" w:customStyle="1" w:styleId="382">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83">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84">
    <w:name w:val="Char"/>
    <w:basedOn w:val="1"/>
    <w:qFormat/>
    <w:uiPriority w:val="0"/>
    <w:pPr>
      <w:spacing w:line="240" w:lineRule="atLeast"/>
      <w:ind w:left="420" w:firstLine="420"/>
    </w:pPr>
    <w:rPr>
      <w:szCs w:val="21"/>
    </w:rPr>
  </w:style>
  <w:style w:type="paragraph" w:customStyle="1" w:styleId="385">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86">
    <w:name w:val="Default Paragraph Font Para Char"/>
    <w:basedOn w:val="1"/>
    <w:qFormat/>
    <w:uiPriority w:val="0"/>
    <w:pPr>
      <w:widowControl/>
      <w:spacing w:after="160" w:line="240" w:lineRule="exact"/>
      <w:jc w:val="left"/>
    </w:pPr>
  </w:style>
  <w:style w:type="paragraph" w:customStyle="1" w:styleId="387">
    <w:name w:val="1"/>
    <w:basedOn w:val="1"/>
    <w:qFormat/>
    <w:uiPriority w:val="0"/>
    <w:pPr>
      <w:spacing w:line="360" w:lineRule="auto"/>
      <w:ind w:firstLine="200"/>
    </w:pPr>
    <w:rPr>
      <w:rFonts w:ascii="华文细黑" w:hAnsi="华文细黑" w:eastAsia="华文细黑" w:cs="华文细黑"/>
      <w:sz w:val="24"/>
    </w:rPr>
  </w:style>
  <w:style w:type="paragraph" w:customStyle="1" w:styleId="38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8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0">
    <w:name w:val="默认段落字体 Para Char"/>
    <w:basedOn w:val="1"/>
    <w:qFormat/>
    <w:uiPriority w:val="0"/>
    <w:pPr>
      <w:spacing w:line="360" w:lineRule="auto"/>
      <w:ind w:firstLine="200"/>
    </w:pPr>
    <w:rPr>
      <w:rFonts w:ascii="宋体" w:hAnsi="宋体" w:cs="宋体"/>
      <w:sz w:val="24"/>
    </w:rPr>
  </w:style>
  <w:style w:type="paragraph" w:customStyle="1" w:styleId="391">
    <w:name w:val="空半行"/>
    <w:basedOn w:val="1"/>
    <w:qFormat/>
    <w:uiPriority w:val="0"/>
    <w:pPr>
      <w:spacing w:line="120" w:lineRule="exact"/>
    </w:pPr>
    <w:rPr>
      <w:rFonts w:ascii="Cambria" w:hAnsi="Cambria" w:eastAsia="Tahoma" w:cs="Cambria"/>
      <w:color w:val="FFFFFF"/>
      <w:sz w:val="30"/>
      <w:szCs w:val="20"/>
    </w:rPr>
  </w:style>
  <w:style w:type="paragraph" w:customStyle="1" w:styleId="39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93">
    <w:name w:val=" Char Char Char1 Char Char Char"/>
    <w:basedOn w:val="1"/>
    <w:qFormat/>
    <w:uiPriority w:val="0"/>
    <w:pPr>
      <w:numPr>
        <w:ilvl w:val="0"/>
        <w:numId w:val="8"/>
      </w:numPr>
      <w:ind w:left="0" w:firstLine="200"/>
    </w:pPr>
    <w:rPr>
      <w:rFonts w:ascii="Tahoma" w:hAnsi="Tahoma"/>
      <w:sz w:val="24"/>
      <w:szCs w:val="20"/>
    </w:rPr>
  </w:style>
  <w:style w:type="paragraph" w:customStyle="1" w:styleId="39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5">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96">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397">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398">
    <w:name w:val=" Char Char Char Char Char Char Char Char Char Char Char Char Char Char Char Char"/>
    <w:basedOn w:val="1"/>
    <w:qFormat/>
    <w:uiPriority w:val="0"/>
    <w:pPr>
      <w:tabs>
        <w:tab w:val="left" w:pos="360"/>
      </w:tabs>
    </w:pPr>
    <w:rPr>
      <w:sz w:val="24"/>
    </w:rPr>
  </w:style>
  <w:style w:type="paragraph" w:customStyle="1" w:styleId="399">
    <w:name w:val=" Char Char Char Char Char Char Char Char Char Char1"/>
    <w:basedOn w:val="1"/>
    <w:qFormat/>
    <w:uiPriority w:val="0"/>
    <w:pPr>
      <w:tabs>
        <w:tab w:val="left" w:pos="425"/>
      </w:tabs>
      <w:ind w:left="425" w:hanging="425"/>
    </w:pPr>
    <w:rPr>
      <w:sz w:val="28"/>
      <w:szCs w:val="20"/>
    </w:rPr>
  </w:style>
  <w:style w:type="paragraph" w:customStyle="1" w:styleId="400">
    <w:name w:val="xl38"/>
    <w:basedOn w:val="1"/>
    <w:qFormat/>
    <w:uiPriority w:val="0"/>
    <w:pPr>
      <w:widowControl/>
      <w:spacing w:before="100" w:beforeAutospacing="1" w:after="100" w:afterAutospacing="1"/>
      <w:jc w:val="center"/>
    </w:pPr>
    <w:rPr>
      <w:rFonts w:hint="eastAsia" w:ascii="刘炳森隶书" w:hAnsi="宋体" w:eastAsia="刘炳森隶书"/>
      <w:b/>
      <w:bCs/>
      <w:sz w:val="48"/>
      <w:szCs w:val="48"/>
    </w:rPr>
  </w:style>
  <w:style w:type="paragraph" w:customStyle="1" w:styleId="401">
    <w:name w:val="表格"/>
    <w:basedOn w:val="1"/>
    <w:qFormat/>
    <w:uiPriority w:val="0"/>
    <w:pPr>
      <w:jc w:val="center"/>
    </w:pPr>
    <w:rPr>
      <w:szCs w:val="21"/>
    </w:rPr>
  </w:style>
  <w:style w:type="paragraph" w:customStyle="1" w:styleId="40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03">
    <w:name w:val="Char Char Char1 Char Char Char"/>
    <w:basedOn w:val="1"/>
    <w:qFormat/>
    <w:uiPriority w:val="0"/>
    <w:pPr>
      <w:ind w:firstLine="200"/>
    </w:pPr>
    <w:rPr>
      <w:rFonts w:ascii="Tahoma" w:hAnsi="Tahoma"/>
      <w:sz w:val="24"/>
      <w:szCs w:val="20"/>
    </w:rPr>
  </w:style>
  <w:style w:type="paragraph" w:customStyle="1" w:styleId="404">
    <w:name w:val="Blockquote"/>
    <w:basedOn w:val="1"/>
    <w:qFormat/>
    <w:uiPriority w:val="0"/>
    <w:pPr>
      <w:spacing w:before="100" w:after="100"/>
      <w:ind w:left="360" w:right="360"/>
      <w:jc w:val="left"/>
    </w:pPr>
    <w:rPr>
      <w:sz w:val="24"/>
      <w:szCs w:val="20"/>
    </w:rPr>
  </w:style>
  <w:style w:type="paragraph" w:customStyle="1" w:styleId="40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06">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407">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方正仿宋_GB2312"/>
      <w:sz w:val="18"/>
      <w:szCs w:val="20"/>
    </w:rPr>
  </w:style>
  <w:style w:type="paragraph" w:customStyle="1" w:styleId="408">
    <w:name w:val="项目编号1"/>
    <w:basedOn w:val="1"/>
    <w:next w:val="1"/>
    <w:qFormat/>
    <w:uiPriority w:val="0"/>
    <w:pPr>
      <w:numPr>
        <w:ilvl w:val="0"/>
        <w:numId w:val="9"/>
      </w:numPr>
      <w:tabs>
        <w:tab w:val="left" w:pos="780"/>
      </w:tabs>
      <w:spacing w:line="360" w:lineRule="auto"/>
      <w:jc w:val="left"/>
    </w:pPr>
    <w:rPr>
      <w:rFonts w:ascii="宋体"/>
      <w:sz w:val="24"/>
    </w:rPr>
  </w:style>
  <w:style w:type="paragraph" w:customStyle="1" w:styleId="409">
    <w:name w:val="标准文字"/>
    <w:basedOn w:val="1"/>
    <w:qFormat/>
    <w:uiPriority w:val="0"/>
    <w:pPr>
      <w:spacing w:after="20" w:line="360" w:lineRule="auto"/>
      <w:ind w:firstLine="420"/>
    </w:pPr>
  </w:style>
  <w:style w:type="paragraph" w:customStyle="1" w:styleId="410">
    <w:name w:val="列出段落1"/>
    <w:basedOn w:val="1"/>
    <w:qFormat/>
    <w:uiPriority w:val="34"/>
    <w:pPr>
      <w:spacing w:before="120" w:after="120" w:line="360" w:lineRule="auto"/>
      <w:ind w:firstLine="420"/>
    </w:pPr>
    <w:rPr>
      <w:rFonts w:ascii="Calibri" w:hAnsi="Calibri"/>
      <w:sz w:val="24"/>
      <w:szCs w:val="22"/>
    </w:rPr>
  </w:style>
  <w:style w:type="paragraph" w:customStyle="1" w:styleId="411">
    <w:name w:val="表格标题"/>
    <w:basedOn w:val="1"/>
    <w:qFormat/>
    <w:uiPriority w:val="0"/>
    <w:pPr>
      <w:spacing w:before="120" w:line="400" w:lineRule="exact"/>
      <w:jc w:val="center"/>
    </w:pPr>
    <w:rPr>
      <w:rFonts w:eastAsia="Aa中宋"/>
      <w:spacing w:val="8"/>
      <w:sz w:val="24"/>
      <w:szCs w:val="20"/>
    </w:rPr>
  </w:style>
  <w:style w:type="paragraph" w:customStyle="1" w:styleId="412">
    <w:name w:val="重点"/>
    <w:basedOn w:val="1"/>
    <w:qFormat/>
    <w:uiPriority w:val="0"/>
    <w:pPr>
      <w:shd w:val="pct10" w:color="auto" w:fill="auto"/>
      <w:spacing w:after="20" w:line="288" w:lineRule="auto"/>
      <w:ind w:firstLine="420"/>
    </w:pPr>
    <w:rPr>
      <w:rFonts w:eastAsia="黑体"/>
      <w:b/>
    </w:rPr>
  </w:style>
  <w:style w:type="paragraph" w:customStyle="1" w:styleId="413">
    <w:name w:val="yyn"/>
    <w:basedOn w:val="1"/>
    <w:qFormat/>
    <w:uiPriority w:val="0"/>
    <w:pPr>
      <w:keepNext/>
      <w:widowControl/>
      <w:spacing w:line="360" w:lineRule="auto"/>
      <w:ind w:right="562" w:firstLine="576"/>
    </w:pPr>
    <w:rPr>
      <w:rFonts w:ascii="宋体"/>
      <w:sz w:val="28"/>
      <w:szCs w:val="20"/>
    </w:rPr>
  </w:style>
  <w:style w:type="paragraph" w:customStyle="1" w:styleId="414">
    <w:name w:val="Javis"/>
    <w:basedOn w:val="1"/>
    <w:qFormat/>
    <w:uiPriority w:val="0"/>
    <w:pPr>
      <w:ind w:right="210"/>
    </w:pPr>
    <w:rPr>
      <w:rFonts w:cs="宋体"/>
      <w:sz w:val="24"/>
      <w:szCs w:val="20"/>
    </w:rPr>
  </w:style>
  <w:style w:type="paragraph" w:customStyle="1" w:styleId="41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6">
    <w:name w:val="样式1"/>
    <w:basedOn w:val="1"/>
    <w:qFormat/>
    <w:uiPriority w:val="0"/>
    <w:pPr>
      <w:spacing w:before="120" w:after="120" w:line="300" w:lineRule="auto"/>
    </w:pPr>
    <w:rPr>
      <w:rFonts w:ascii="宋体" w:hAnsi="宋体"/>
      <w:b/>
      <w:sz w:val="24"/>
      <w:szCs w:val="20"/>
    </w:rPr>
  </w:style>
  <w:style w:type="paragraph" w:customStyle="1" w:styleId="417">
    <w:name w:val="正文(缩进)"/>
    <w:basedOn w:val="1"/>
    <w:qFormat/>
    <w:uiPriority w:val="0"/>
    <w:pPr>
      <w:widowControl/>
      <w:spacing w:line="360" w:lineRule="auto"/>
      <w:ind w:firstLine="200"/>
    </w:pPr>
    <w:rPr>
      <w:rFonts w:eastAsia="方正仿宋_GB2312"/>
      <w:sz w:val="24"/>
      <w:szCs w:val="20"/>
    </w:rPr>
  </w:style>
  <w:style w:type="paragraph" w:customStyle="1" w:styleId="418">
    <w:name w:val=" Char Char Char Char"/>
    <w:basedOn w:val="1"/>
    <w:qFormat/>
    <w:uiPriority w:val="0"/>
    <w:pPr>
      <w:widowControl/>
      <w:numPr>
        <w:ilvl w:val="0"/>
        <w:numId w:val="10"/>
      </w:numPr>
      <w:tabs>
        <w:tab w:val="clear" w:pos="780"/>
      </w:tabs>
      <w:spacing w:after="120" w:line="360" w:lineRule="auto"/>
      <w:ind w:left="560" w:firstLine="480"/>
      <w:jc w:val="left"/>
    </w:pPr>
    <w:rPr>
      <w:rFonts w:ascii="Verdana" w:hAnsi="Verdana"/>
      <w:sz w:val="24"/>
    </w:rPr>
  </w:style>
  <w:style w:type="paragraph" w:customStyle="1" w:styleId="419">
    <w:name w:val="Char Char Char Char Char Char Char Char Char Char Char Char Char Char Char Char"/>
    <w:basedOn w:val="1"/>
    <w:qFormat/>
    <w:uiPriority w:val="0"/>
    <w:pPr>
      <w:tabs>
        <w:tab w:val="left" w:pos="360"/>
      </w:tabs>
    </w:pPr>
    <w:rPr>
      <w:sz w:val="24"/>
    </w:rPr>
  </w:style>
  <w:style w:type="paragraph" w:customStyle="1" w:styleId="420">
    <w:name w:val="目录文字"/>
    <w:basedOn w:val="1"/>
    <w:qFormat/>
    <w:uiPriority w:val="0"/>
    <w:pPr>
      <w:widowControl/>
      <w:spacing w:line="480" w:lineRule="auto"/>
      <w:jc w:val="left"/>
    </w:pPr>
    <w:rPr>
      <w:rFonts w:ascii="宋体" w:hAnsi="宋体"/>
      <w:sz w:val="24"/>
      <w:szCs w:val="20"/>
    </w:rPr>
  </w:style>
  <w:style w:type="paragraph" w:customStyle="1" w:styleId="42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22">
    <w:name w:val="项目符号1"/>
    <w:basedOn w:val="1"/>
    <w:qFormat/>
    <w:uiPriority w:val="0"/>
    <w:pPr>
      <w:numPr>
        <w:ilvl w:val="1"/>
        <w:numId w:val="11"/>
      </w:numPr>
      <w:tabs>
        <w:tab w:val="left" w:pos="1104"/>
      </w:tabs>
    </w:pPr>
    <w:rPr>
      <w:szCs w:val="20"/>
    </w:rPr>
  </w:style>
  <w:style w:type="paragraph" w:customStyle="1" w:styleId="423">
    <w:name w:val="菲页2"/>
    <w:basedOn w:val="5"/>
    <w:qFormat/>
    <w:uiPriority w:val="0"/>
    <w:pPr>
      <w:widowControl/>
      <w:numPr>
        <w:ilvl w:val="2"/>
        <w:numId w:val="2"/>
      </w:numPr>
      <w:spacing w:before="120" w:after="120" w:line="360" w:lineRule="auto"/>
      <w:jc w:val="center"/>
    </w:pPr>
    <w:rPr>
      <w:rFonts w:hAnsi="宋体"/>
      <w:b w:val="0"/>
      <w:bCs w:val="0"/>
      <w:sz w:val="44"/>
      <w:szCs w:val="20"/>
    </w:rPr>
  </w:style>
  <w:style w:type="paragraph" w:customStyle="1" w:styleId="424">
    <w:name w:val="项目编号3"/>
    <w:basedOn w:val="1"/>
    <w:next w:val="1"/>
    <w:qFormat/>
    <w:uiPriority w:val="0"/>
    <w:pPr>
      <w:numPr>
        <w:ilvl w:val="0"/>
        <w:numId w:val="12"/>
      </w:numPr>
      <w:tabs>
        <w:tab w:val="left" w:pos="2040"/>
      </w:tabs>
      <w:spacing w:line="360" w:lineRule="auto"/>
      <w:ind w:left="0" w:firstLine="200"/>
      <w:jc w:val="left"/>
    </w:pPr>
    <w:rPr>
      <w:rFonts w:ascii="宋体"/>
      <w:sz w:val="24"/>
    </w:rPr>
  </w:style>
  <w:style w:type="paragraph" w:customStyle="1" w:styleId="425">
    <w:name w:val="a2"/>
    <w:basedOn w:val="1"/>
    <w:qFormat/>
    <w:uiPriority w:val="0"/>
    <w:pPr>
      <w:widowControl/>
      <w:spacing w:before="100" w:beforeAutospacing="1" w:after="100" w:afterAutospacing="1"/>
      <w:jc w:val="left"/>
    </w:pPr>
    <w:rPr>
      <w:rFonts w:ascii="宋体" w:hAnsi="宋体" w:cs="宋体"/>
      <w:sz w:val="24"/>
    </w:rPr>
  </w:style>
  <w:style w:type="paragraph" w:customStyle="1" w:styleId="426">
    <w:name w:val=" Char"/>
    <w:basedOn w:val="1"/>
    <w:qFormat/>
    <w:uiPriority w:val="0"/>
    <w:pPr>
      <w:numPr>
        <w:ilvl w:val="0"/>
        <w:numId w:val="13"/>
      </w:numPr>
      <w:ind w:left="0" w:firstLine="0"/>
    </w:pPr>
    <w:rPr>
      <w:rFonts w:ascii="方正仿宋_GB2312" w:eastAsia="方正仿宋_GB2312"/>
      <w:b/>
      <w:sz w:val="32"/>
      <w:szCs w:val="32"/>
    </w:rPr>
  </w:style>
  <w:style w:type="paragraph" w:customStyle="1" w:styleId="427">
    <w:name w:val="样式2"/>
    <w:basedOn w:val="3"/>
    <w:qFormat/>
    <w:uiPriority w:val="0"/>
    <w:pPr>
      <w:numPr>
        <w:ilvl w:val="0"/>
        <w:numId w:val="6"/>
      </w:numPr>
      <w:tabs>
        <w:tab w:val="left" w:pos="1200"/>
        <w:tab w:val="left" w:pos="1800"/>
      </w:tabs>
      <w:jc w:val="both"/>
    </w:pPr>
    <w:rPr>
      <w:rFonts w:ascii="Times New Roman"/>
      <w:sz w:val="32"/>
    </w:rPr>
  </w:style>
  <w:style w:type="paragraph" w:customStyle="1" w:styleId="428">
    <w:name w:val="aa"/>
    <w:basedOn w:val="1"/>
    <w:qFormat/>
    <w:uiPriority w:val="0"/>
    <w:pPr>
      <w:widowControl/>
      <w:spacing w:before="100" w:beforeAutospacing="1" w:after="100" w:afterAutospacing="1"/>
      <w:jc w:val="left"/>
    </w:pPr>
    <w:rPr>
      <w:rFonts w:ascii="宋体" w:hAnsi="宋体" w:cs="宋体"/>
      <w:sz w:val="24"/>
    </w:rPr>
  </w:style>
  <w:style w:type="paragraph" w:customStyle="1" w:styleId="429">
    <w:name w:val="题注4"/>
    <w:basedOn w:val="1"/>
    <w:next w:val="15"/>
    <w:qFormat/>
    <w:uiPriority w:val="0"/>
    <w:pPr>
      <w:framePr w:hSpace="180" w:wrap="around" w:vAnchor="text" w:hAnchor="margin" w:y="514"/>
      <w:jc w:val="center"/>
    </w:pPr>
    <w:rPr>
      <w:b/>
      <w:color w:val="000000"/>
      <w:szCs w:val="21"/>
      <w:lang w:val="en-GB"/>
    </w:rPr>
  </w:style>
  <w:style w:type="paragraph" w:customStyle="1" w:styleId="430">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31">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32">
    <w:name w:val="TOC 标题1"/>
    <w:basedOn w:val="3"/>
    <w:next w:val="1"/>
    <w:unhideWhenUsed/>
    <w:qFormat/>
    <w:uiPriority w:val="39"/>
    <w:pPr>
      <w:widowControl/>
      <w:numPr>
        <w:ilvl w:val="0"/>
        <w:numId w:val="14"/>
      </w:numPr>
      <w:tabs>
        <w:tab w:val="left" w:pos="1800"/>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3">
    <w:name w:val="List Paragraph1"/>
    <w:qFormat/>
    <w:uiPriority w:val="34"/>
    <w:pPr>
      <w:ind w:firstLine="420"/>
    </w:pPr>
    <w:rPr>
      <w:rFonts w:hint="default" w:ascii="Times New Roman" w:hAnsi="Times New Roman" w:eastAsia="宋体" w:cs="Times New Roman"/>
      <w:lang w:val="en-US" w:eastAsia="zh-CN" w:bidi="ar-SA"/>
    </w:rPr>
  </w:style>
  <w:style w:type="paragraph" w:customStyle="1" w:styleId="434">
    <w:name w:val="Char1"/>
    <w:basedOn w:val="1"/>
    <w:qFormat/>
    <w:uiPriority w:val="0"/>
    <w:rPr>
      <w:rFonts w:ascii="方正仿宋_GB2312" w:eastAsia="方正仿宋_GB2312"/>
      <w:b/>
      <w:sz w:val="32"/>
      <w:szCs w:val="32"/>
    </w:rPr>
  </w:style>
  <w:style w:type="paragraph" w:customStyle="1" w:styleId="435">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36">
    <w:name w:val=" Char Char Char Char Char Char Char Char Char Char"/>
    <w:basedOn w:val="1"/>
    <w:qFormat/>
    <w:uiPriority w:val="0"/>
    <w:pPr>
      <w:numPr>
        <w:ilvl w:val="0"/>
        <w:numId w:val="2"/>
      </w:numPr>
    </w:pPr>
    <w:rPr>
      <w:sz w:val="24"/>
    </w:rPr>
  </w:style>
  <w:style w:type="paragraph" w:customStyle="1" w:styleId="437">
    <w:name w:val="默认段落字体 Para Char Char Char Char Char Char Char"/>
    <w:basedOn w:val="1"/>
    <w:qFormat/>
    <w:uiPriority w:val="0"/>
    <w:rPr>
      <w:rFonts w:eastAsia="华文细黑" w:cs="Cambria"/>
      <w:sz w:val="24"/>
      <w:szCs w:val="20"/>
    </w:rPr>
  </w:style>
  <w:style w:type="paragraph" w:styleId="438">
    <w:name w:val="No Spacing"/>
    <w:qFormat/>
    <w:uiPriority w:val="0"/>
    <w:pPr>
      <w:widowControl w:val="0"/>
      <w:jc w:val="both"/>
    </w:pPr>
    <w:rPr>
      <w:rFonts w:hint="default" w:ascii="方正仿宋_GB2312" w:hAnsi="方正仿宋_GB2312" w:eastAsia="华文细黑" w:cs="Cambria"/>
      <w:sz w:val="21"/>
      <w:szCs w:val="22"/>
      <w:lang w:val="en-US" w:eastAsia="zh-CN" w:bidi="ar-SA"/>
    </w:rPr>
  </w:style>
  <w:style w:type="paragraph" w:customStyle="1" w:styleId="439">
    <w:name w:val="ZDY正文"/>
    <w:basedOn w:val="1"/>
    <w:qFormat/>
    <w:uiPriority w:val="0"/>
    <w:pPr>
      <w:spacing w:line="360" w:lineRule="auto"/>
      <w:ind w:firstLine="200"/>
      <w:jc w:val="left"/>
    </w:pPr>
    <w:rPr>
      <w:rFonts w:ascii="宋体" w:hAnsi="宋体"/>
      <w:sz w:val="24"/>
    </w:rPr>
  </w:style>
  <w:style w:type="paragraph" w:customStyle="1" w:styleId="440">
    <w:name w:val="二级标题"/>
    <w:basedOn w:val="1"/>
    <w:qFormat/>
    <w:uiPriority w:val="0"/>
    <w:pPr>
      <w:tabs>
        <w:tab w:val="left" w:pos="851"/>
        <w:tab w:val="left" w:pos="1418"/>
      </w:tabs>
      <w:ind w:firstLine="420"/>
    </w:pPr>
    <w:rPr>
      <w:rFonts w:eastAsia="Times New Roman"/>
      <w:sz w:val="20"/>
      <w:szCs w:val="21"/>
    </w:rPr>
  </w:style>
  <w:style w:type="table" w:customStyle="1" w:styleId="441">
    <w:name w:val="网格型 21"/>
    <w:basedOn w:val="6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cBorders>
      </w:tcPr>
    </w:tblStylePr>
    <w:tblStylePr w:type="lastRow">
      <w:rPr>
        <w:b/>
        <w:bCs/>
      </w:rPr>
      <w:tcPr>
        <w:tcBorders>
          <w:top w:val="single" w:color="000000" w:sz="6" w:space="0"/>
          <w:left w:val="nil"/>
          <w:bottom w:val="nil"/>
          <w:right w:val="nil"/>
          <w:insideH w:val="nil"/>
          <w:insideV w:val="nil"/>
        </w:tcBorders>
      </w:tcPr>
    </w:tblStylePr>
    <w:tblStylePr w:type="firstCol">
      <w:rPr>
        <w:b/>
        <w:bCs/>
      </w:rPr>
      <w:tcPr>
        <w:tcBorders>
          <w:top w:val="nil"/>
          <w:left w:val="nil"/>
          <w:bottom w:val="nil"/>
          <w:right w:val="nil"/>
          <w:insideH w:val="nil"/>
          <w:insideV w:val="nil"/>
        </w:tcBorders>
      </w:tcPr>
    </w:tblStylePr>
    <w:tblStylePr w:type="lastCol">
      <w:rPr>
        <w:b/>
        <w:bCs/>
      </w:rPr>
      <w:tcPr>
        <w:tcBorders>
          <w:top w:val="nil"/>
          <w:left w:val="nil"/>
          <w:bottom w:val="nil"/>
          <w:right w:val="nil"/>
          <w:insideH w:val="nil"/>
          <w:insideV w:val="nil"/>
        </w:tcBorders>
      </w:tcPr>
    </w:tblStylePr>
  </w:style>
  <w:style w:type="table" w:customStyle="1" w:styleId="442">
    <w:name w:val="网格型1"/>
    <w:basedOn w:val="62"/>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43">
    <w:name w:val="纯文本 字符"/>
    <w:qFormat/>
    <w:uiPriority w:val="0"/>
    <w:rPr>
      <w:rFonts w:ascii="宋体" w:hAnsi="Courier New"/>
      <w:sz w:val="21"/>
      <w:szCs w:val="21"/>
    </w:rPr>
  </w:style>
  <w:style w:type="paragraph" w:customStyle="1" w:styleId="444">
    <w:name w:val="_Style 1"/>
    <w:basedOn w:val="1"/>
    <w:qFormat/>
    <w:uiPriority w:val="0"/>
    <w:pPr>
      <w:spacing w:line="360" w:lineRule="auto"/>
      <w:ind w:firstLine="420"/>
    </w:pPr>
    <w:rPr>
      <w:rFonts w:ascii="Calibri" w:hAnsi="Calibri"/>
      <w:sz w:val="24"/>
      <w:szCs w:val="22"/>
    </w:rPr>
  </w:style>
  <w:style w:type="character" w:customStyle="1" w:styleId="445">
    <w:name w:val="页脚 字符"/>
    <w:qFormat/>
    <w:uiPriority w:val="99"/>
  </w:style>
  <w:style w:type="paragraph" w:customStyle="1" w:styleId="44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7">
    <w:name w:val="样式 小四 段前: 5 磅 段后: 5 磅 首行缩进:  2 字符"/>
    <w:basedOn w:val="1"/>
    <w:qFormat/>
    <w:uiPriority w:val="0"/>
    <w:pPr>
      <w:spacing w:line="360" w:lineRule="auto"/>
    </w:pPr>
    <w:rPr>
      <w:rFonts w:ascii="宋体" w:hAnsi="宋体"/>
      <w:szCs w:val="21"/>
    </w:rPr>
  </w:style>
  <w:style w:type="character" w:customStyle="1" w:styleId="448">
    <w:name w:val="bookmark-item"/>
    <w:qFormat/>
    <w:uiPriority w:val="0"/>
  </w:style>
  <w:style w:type="paragraph" w:customStyle="1" w:styleId="449">
    <w:name w:val="TOC Heading1"/>
    <w:next w:val="1"/>
    <w:qFormat/>
    <w:uiPriority w:val="0"/>
    <w:rPr>
      <w:rFonts w:hint="default" w:ascii="Times New Roman" w:hAnsi="Times New Roman" w:eastAsia="宋体" w:cs="Times New Roman"/>
      <w:sz w:val="32"/>
      <w:lang w:val="en-US" w:eastAsia="zh-CN" w:bidi="ar-SA"/>
    </w:rPr>
  </w:style>
  <w:style w:type="paragraph" w:customStyle="1" w:styleId="450">
    <w:name w:val="正文文本11"/>
    <w:basedOn w:val="1"/>
    <w:qFormat/>
    <w:uiPriority w:val="0"/>
    <w:rPr>
      <w:rFonts w:ascii="方正仿宋_GB2312" w:eastAsia="方正仿宋_GB2312"/>
      <w:sz w:val="28"/>
      <w:szCs w:val="20"/>
    </w:rPr>
  </w:style>
  <w:style w:type="paragraph" w:customStyle="1" w:styleId="451">
    <w:name w:val="正文文本1"/>
    <w:basedOn w:val="1"/>
    <w:next w:val="1"/>
    <w:qFormat/>
    <w:uiPriority w:val="0"/>
    <w:rPr>
      <w:sz w:val="28"/>
      <w:szCs w:val="20"/>
    </w:rPr>
  </w:style>
  <w:style w:type="table" w:customStyle="1" w:styleId="452">
    <w:name w:val="Table Normal"/>
    <w:unhideWhenUsed/>
    <w:qFormat/>
    <w:uiPriority w:val="0"/>
    <w:tblPr>
      <w:tblCellMar>
        <w:top w:w="0" w:type="dxa"/>
        <w:left w:w="0" w:type="dxa"/>
        <w:bottom w:w="0" w:type="dxa"/>
        <w:right w:w="0" w:type="dxa"/>
      </w:tblCellMar>
    </w:tblPr>
  </w:style>
  <w:style w:type="paragraph" w:customStyle="1" w:styleId="45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3321</Words>
  <Characters>3590</Characters>
  <TotalTime>49</TotalTime>
  <ScaleCrop>false</ScaleCrop>
  <LinksUpToDate>false</LinksUpToDate>
  <CharactersWithSpaces>3654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2022-08-08T06:45:00Z</dcterms:created>
  <dc:creator>微软用户</dc:creator>
  <cp:lastModifiedBy>Vc</cp:lastModifiedBy>
  <cp:lastPrinted>2024-08-05T06:25:00Z</cp:lastPrinted>
  <dcterms:modified xsi:type="dcterms:W3CDTF">2026-07-22T09:24:04Z</dcterms:modified>
  <dc:title>无锡市政府采购</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46B1A8E6A44C4E6689AE1516CEBF01EA_13</vt:lpwstr>
  </property>
  <property fmtid="{D5CDD505-2E9C-101B-9397-08002B2CF9AE}" pid="4" name="KSOTemplateDocerSaveRecord">
    <vt:lpwstr>eyJoZGlkIjoiNWM2Y2RlOWE5NDk3OTI4N2FlYTk0ZmUyYmFiYjc2MmEiLCJ1c2VySWQiOiIxMTgzNTE1ODc5In0=</vt:lpwstr>
  </property>
</Properties>
</file>