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1ED95B">
      <w:pPr>
        <w:pStyle w:val="275"/>
        <w:ind w:firstLine="0"/>
        <w:rPr>
          <w:rFonts w:hint="eastAsia" w:eastAsia="黑体"/>
          <w:b/>
          <w:bCs/>
          <w:color w:val="000000"/>
          <w:sz w:val="84"/>
          <w:shd w:val="clear" w:color="FFFFFF" w:fill="D9D9D9"/>
        </w:rPr>
      </w:pPr>
    </w:p>
    <w:p w14:paraId="2EA1B3AF">
      <w:pPr>
        <w:spacing w:line="360" w:lineRule="auto"/>
        <w:jc w:val="center"/>
        <w:rPr>
          <w:rFonts w:hint="eastAsia" w:ascii="宋体" w:hAnsi="宋体" w:cs="宋体"/>
          <w:b/>
          <w:sz w:val="52"/>
          <w:szCs w:val="52"/>
        </w:rPr>
      </w:pPr>
      <w:r>
        <w:rPr>
          <w:rFonts w:hint="eastAsia" w:ascii="宋体" w:hAnsi="宋体" w:cs="宋体"/>
          <w:b/>
          <w:sz w:val="52"/>
          <w:szCs w:val="52"/>
        </w:rPr>
        <w:t>无锡市政府采购项目</w:t>
      </w:r>
    </w:p>
    <w:p w14:paraId="4EF3F5AC">
      <w:pPr>
        <w:spacing w:line="360" w:lineRule="auto"/>
        <w:jc w:val="center"/>
        <w:rPr>
          <w:rFonts w:ascii="宋体" w:hAnsi="宋体"/>
          <w:b/>
          <w:bCs/>
          <w:sz w:val="30"/>
        </w:rPr>
      </w:pPr>
      <w:r>
        <w:rPr>
          <w:rFonts w:hint="eastAsia" w:ascii="宋体" w:hAnsi="宋体"/>
          <w:b/>
          <w:bCs/>
          <w:sz w:val="30"/>
        </w:rPr>
        <w:t>（全流程电子化）</w:t>
      </w:r>
    </w:p>
    <w:p w14:paraId="3D1B6276">
      <w:pPr>
        <w:spacing w:line="360" w:lineRule="auto"/>
        <w:rPr>
          <w:rFonts w:ascii="宋体" w:hAnsi="宋体"/>
          <w:b/>
          <w:bCs/>
          <w:sz w:val="30"/>
        </w:rPr>
      </w:pPr>
    </w:p>
    <w:p w14:paraId="689BC1A8">
      <w:pPr>
        <w:jc w:val="center"/>
        <w:rPr>
          <w:rFonts w:hint="eastAsia" w:ascii="宋体" w:hAnsi="宋体" w:cs="宋体"/>
          <w:bCs/>
          <w:spacing w:val="20"/>
          <w:sz w:val="52"/>
          <w:szCs w:val="52"/>
        </w:rPr>
      </w:pPr>
      <w:r>
        <w:rPr>
          <w:rFonts w:hint="eastAsia" w:ascii="宋体" w:hAnsi="宋体" w:cs="宋体"/>
          <w:b/>
          <w:spacing w:val="20"/>
          <w:sz w:val="52"/>
          <w:szCs w:val="52"/>
        </w:rPr>
        <w:t>单一来源采购文件</w:t>
      </w:r>
    </w:p>
    <w:p w14:paraId="3D055D37">
      <w:pPr>
        <w:spacing w:line="360" w:lineRule="auto"/>
        <w:rPr>
          <w:rFonts w:ascii="宋体" w:hAnsi="宋体"/>
          <w:b/>
          <w:bCs/>
          <w:sz w:val="30"/>
        </w:rPr>
      </w:pPr>
    </w:p>
    <w:p w14:paraId="72B7D9AF">
      <w:pPr>
        <w:spacing w:line="360" w:lineRule="auto"/>
        <w:rPr>
          <w:rFonts w:ascii="宋体" w:hAnsi="宋体"/>
          <w:b/>
          <w:bCs/>
          <w:sz w:val="30"/>
        </w:rPr>
      </w:pPr>
    </w:p>
    <w:p w14:paraId="105AC58D">
      <w:pPr>
        <w:spacing w:line="360" w:lineRule="auto"/>
        <w:rPr>
          <w:rFonts w:ascii="宋体" w:hAnsi="宋体"/>
          <w:b/>
          <w:bCs/>
          <w:sz w:val="30"/>
        </w:rPr>
      </w:pPr>
    </w:p>
    <w:p w14:paraId="20104C74">
      <w:pPr>
        <w:spacing w:line="360" w:lineRule="auto"/>
        <w:rPr>
          <w:rFonts w:ascii="宋体" w:hAnsi="宋体"/>
          <w:b/>
          <w:bCs/>
          <w:sz w:val="30"/>
        </w:rPr>
      </w:pPr>
    </w:p>
    <w:p w14:paraId="5B4E4D17">
      <w:pPr>
        <w:spacing w:line="360" w:lineRule="auto"/>
        <w:ind w:firstLine="1500"/>
        <w:rPr>
          <w:rFonts w:hint="eastAsia" w:ascii="宋体" w:hAnsi="宋体" w:eastAsia="宋体"/>
          <w:bCs/>
          <w:sz w:val="30"/>
          <w:szCs w:val="30"/>
          <w:lang w:eastAsia="zh-CN"/>
        </w:rPr>
      </w:pPr>
      <w:r>
        <w:rPr>
          <w:rFonts w:hint="eastAsia" w:ascii="宋体" w:hAnsi="宋体"/>
          <w:bCs/>
          <w:sz w:val="30"/>
          <w:szCs w:val="30"/>
        </w:rPr>
        <w:t>采购项目编号：</w:t>
      </w:r>
      <w:r>
        <w:rPr>
          <w:rFonts w:hint="eastAsia" w:ascii="宋体" w:hAnsi="宋体" w:cs="宋体"/>
          <w:bCs/>
          <w:sz w:val="30"/>
          <w:szCs w:val="30"/>
          <w:lang w:eastAsia="zh-CN"/>
        </w:rPr>
        <w:t>JSZC-320200-PXGJ-D2026-0064</w:t>
      </w:r>
    </w:p>
    <w:p w14:paraId="30802EFB">
      <w:pPr>
        <w:spacing w:line="360" w:lineRule="auto"/>
        <w:ind w:firstLine="1500"/>
        <w:rPr>
          <w:rFonts w:hint="eastAsia" w:ascii="宋体" w:hAnsi="宋体" w:eastAsia="宋体"/>
          <w:bCs/>
          <w:sz w:val="30"/>
          <w:szCs w:val="30"/>
          <w:lang w:eastAsia="zh-CN"/>
        </w:rPr>
      </w:pPr>
      <w:r>
        <w:rPr>
          <w:rFonts w:hint="eastAsia" w:ascii="宋体" w:hAnsi="宋体"/>
          <w:bCs/>
          <w:sz w:val="30"/>
          <w:szCs w:val="30"/>
        </w:rPr>
        <w:t>采购项目名称：</w:t>
      </w:r>
      <w:r>
        <w:rPr>
          <w:rFonts w:hint="eastAsia" w:ascii="宋体" w:hAnsi="宋体"/>
          <w:bCs/>
          <w:sz w:val="30"/>
          <w:szCs w:val="30"/>
          <w:lang w:eastAsia="zh-CN"/>
        </w:rPr>
        <w:t>无锡市市场监督管理局2026年度市级产品质量监督抽查（风险监测）服务项目标段3</w:t>
      </w:r>
    </w:p>
    <w:p w14:paraId="28C2BA26">
      <w:pPr>
        <w:spacing w:line="360" w:lineRule="auto"/>
        <w:ind w:firstLine="1500"/>
        <w:rPr>
          <w:rFonts w:hint="eastAsia" w:ascii="宋体" w:hAnsi="宋体" w:eastAsia="宋体"/>
          <w:bCs/>
          <w:sz w:val="30"/>
          <w:szCs w:val="30"/>
          <w:lang w:eastAsia="zh-CN"/>
        </w:rPr>
      </w:pPr>
      <w:r>
        <w:rPr>
          <w:rFonts w:hint="eastAsia" w:ascii="宋体" w:hAnsi="宋体" w:cs="宋体"/>
          <w:bCs/>
          <w:sz w:val="30"/>
          <w:szCs w:val="30"/>
        </w:rPr>
        <w:t>采   购   人：</w:t>
      </w:r>
      <w:r>
        <w:rPr>
          <w:rFonts w:hint="eastAsia" w:ascii="宋体" w:hAnsi="宋体" w:cs="宋体"/>
          <w:bCs/>
          <w:sz w:val="30"/>
          <w:szCs w:val="30"/>
          <w:lang w:eastAsia="zh-CN"/>
        </w:rPr>
        <w:t>无锡市市场监督管理局</w:t>
      </w:r>
    </w:p>
    <w:p w14:paraId="57C74946">
      <w:pPr>
        <w:spacing w:line="360" w:lineRule="auto"/>
        <w:ind w:firstLine="1500"/>
        <w:rPr>
          <w:rFonts w:hint="eastAsia" w:ascii="宋体" w:hAnsi="宋体"/>
          <w:bCs/>
          <w:sz w:val="30"/>
          <w:szCs w:val="30"/>
        </w:rPr>
      </w:pPr>
      <w:r>
        <w:rPr>
          <w:rFonts w:hint="eastAsia" w:ascii="宋体" w:hAnsi="宋体"/>
          <w:bCs/>
          <w:sz w:val="30"/>
          <w:szCs w:val="30"/>
        </w:rPr>
        <w:t>采购代理机构：普信国际工程咨询有限公司</w:t>
      </w:r>
    </w:p>
    <w:p w14:paraId="7A540B26">
      <w:pPr>
        <w:spacing w:line="360" w:lineRule="auto"/>
        <w:rPr>
          <w:rFonts w:ascii="宋体" w:hAnsi="宋体"/>
          <w:bCs/>
          <w:sz w:val="32"/>
        </w:rPr>
      </w:pPr>
    </w:p>
    <w:p w14:paraId="2671BF1E">
      <w:pPr>
        <w:spacing w:line="360" w:lineRule="auto"/>
        <w:rPr>
          <w:rFonts w:ascii="宋体" w:hAnsi="宋体"/>
          <w:bCs/>
          <w:sz w:val="30"/>
        </w:rPr>
      </w:pPr>
    </w:p>
    <w:p w14:paraId="6509D2C7">
      <w:pPr>
        <w:spacing w:line="360" w:lineRule="auto"/>
        <w:rPr>
          <w:rFonts w:ascii="宋体" w:hAnsi="宋体"/>
          <w:bCs/>
          <w:sz w:val="30"/>
        </w:rPr>
      </w:pPr>
    </w:p>
    <w:p w14:paraId="3D27BF36">
      <w:pPr>
        <w:spacing w:line="360" w:lineRule="auto"/>
        <w:rPr>
          <w:rFonts w:ascii="宋体" w:hAnsi="宋体"/>
          <w:bCs/>
          <w:sz w:val="30"/>
        </w:rPr>
      </w:pPr>
    </w:p>
    <w:p w14:paraId="5DA7942F">
      <w:pPr>
        <w:spacing w:line="360" w:lineRule="auto"/>
        <w:rPr>
          <w:rFonts w:ascii="宋体" w:hAnsi="宋体"/>
          <w:bCs/>
          <w:sz w:val="30"/>
        </w:rPr>
      </w:pPr>
    </w:p>
    <w:p w14:paraId="020F5821">
      <w:pPr>
        <w:spacing w:line="360" w:lineRule="auto"/>
        <w:jc w:val="center"/>
        <w:rPr>
          <w:rFonts w:hint="eastAsia" w:ascii="宋体" w:hAnsi="宋体" w:cs="宋体"/>
          <w:bCs/>
          <w:sz w:val="44"/>
          <w:szCs w:val="44"/>
        </w:rPr>
      </w:pPr>
      <w:r>
        <w:rPr>
          <w:rFonts w:hint="eastAsia" w:ascii="宋体" w:hAnsi="宋体" w:cs="宋体"/>
          <w:bCs/>
          <w:sz w:val="44"/>
          <w:szCs w:val="44"/>
        </w:rPr>
        <w:t>二〇二</w:t>
      </w:r>
      <w:r>
        <w:rPr>
          <w:rFonts w:hint="eastAsia" w:ascii="宋体" w:hAnsi="宋体" w:cs="宋体"/>
          <w:bCs/>
          <w:sz w:val="44"/>
          <w:szCs w:val="44"/>
          <w:lang w:val="en-US" w:eastAsia="zh-CN"/>
        </w:rPr>
        <w:t>六</w:t>
      </w:r>
      <w:r>
        <w:rPr>
          <w:rFonts w:hint="eastAsia" w:ascii="宋体" w:hAnsi="宋体" w:cs="宋体"/>
          <w:bCs/>
          <w:sz w:val="44"/>
          <w:szCs w:val="44"/>
        </w:rPr>
        <w:t>年</w:t>
      </w:r>
      <w:r>
        <w:rPr>
          <w:rFonts w:hint="eastAsia" w:ascii="宋体" w:hAnsi="宋体" w:cs="宋体"/>
          <w:bCs/>
          <w:sz w:val="44"/>
          <w:szCs w:val="44"/>
          <w:lang w:val="en-US" w:eastAsia="zh-CN"/>
        </w:rPr>
        <w:t>七</w:t>
      </w:r>
      <w:r>
        <w:rPr>
          <w:rFonts w:hint="eastAsia" w:ascii="宋体" w:hAnsi="宋体" w:cs="宋体"/>
          <w:bCs/>
          <w:sz w:val="44"/>
          <w:szCs w:val="44"/>
        </w:rPr>
        <w:t>月</w:t>
      </w:r>
    </w:p>
    <w:p w14:paraId="1729123C">
      <w:pPr>
        <w:pStyle w:val="275"/>
        <w:ind w:firstLine="0"/>
        <w:jc w:val="center"/>
        <w:rPr>
          <w:rFonts w:hint="eastAsia" w:ascii="黑体" w:hAnsi="黑体" w:eastAsia="黑体"/>
          <w:color w:val="000000"/>
          <w:sz w:val="36"/>
          <w:szCs w:val="36"/>
        </w:rPr>
        <w:sectPr>
          <w:footerReference r:id="rId4" w:type="first"/>
          <w:footerReference r:id="rId3" w:type="default"/>
          <w:pgSz w:w="11920" w:h="16840"/>
          <w:pgMar w:top="1431" w:right="1470" w:bottom="1066" w:left="1520" w:header="0" w:footer="788" w:gutter="0"/>
          <w:pgNumType w:fmt="decimal"/>
          <w:cols w:space="1701" w:num="1"/>
          <w:docGrid w:linePitch="360" w:charSpace="0"/>
        </w:sectPr>
      </w:pPr>
      <w:bookmarkStart w:id="0" w:name="_Toc120614210"/>
      <w:bookmarkStart w:id="1" w:name="_Toc20823272"/>
      <w:bookmarkStart w:id="2" w:name="_Toc523127445"/>
      <w:bookmarkStart w:id="3" w:name="_Toc513029200"/>
      <w:bookmarkStart w:id="4" w:name="_Toc479757206"/>
      <w:bookmarkStart w:id="5" w:name="_Toc16938516"/>
    </w:p>
    <w:p w14:paraId="1DFAD385">
      <w:pPr>
        <w:pStyle w:val="275"/>
        <w:ind w:firstLine="0"/>
        <w:jc w:val="center"/>
        <w:rPr>
          <w:rFonts w:hint="eastAsia" w:ascii="黑体" w:hAnsi="黑体" w:eastAsia="黑体"/>
          <w:color w:val="000000"/>
          <w:sz w:val="36"/>
          <w:szCs w:val="36"/>
        </w:rPr>
      </w:pPr>
      <w:r>
        <w:rPr>
          <w:rFonts w:hint="eastAsia" w:ascii="黑体" w:hAnsi="黑体" w:eastAsia="黑体"/>
          <w:color w:val="000000"/>
          <w:sz w:val="36"/>
          <w:szCs w:val="36"/>
        </w:rPr>
        <w:t>总  目  录</w:t>
      </w:r>
    </w:p>
    <w:p w14:paraId="05B1EE12">
      <w:pPr>
        <w:spacing w:line="480" w:lineRule="auto"/>
        <w:jc w:val="center"/>
        <w:outlineLvl w:val="0"/>
        <w:rPr>
          <w:rFonts w:hint="eastAsia" w:ascii="黑体" w:hAnsi="Arial" w:eastAsia="黑体"/>
          <w:color w:val="000000"/>
          <w:sz w:val="44"/>
        </w:rPr>
      </w:pPr>
    </w:p>
    <w:p w14:paraId="3C50F89C">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单一来源采购邀请</w:t>
      </w:r>
    </w:p>
    <w:p w14:paraId="6B335B2B">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供应商须知</w:t>
      </w:r>
    </w:p>
    <w:p w14:paraId="1791CD32">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合同文本</w:t>
      </w:r>
    </w:p>
    <w:p w14:paraId="69B08B9C">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采购需求</w:t>
      </w:r>
    </w:p>
    <w:p w14:paraId="600B3957">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响应文件内容与格式</w:t>
      </w:r>
    </w:p>
    <w:p w14:paraId="08F60D8F">
      <w:pPr>
        <w:tabs>
          <w:tab w:val="left" w:pos="1440"/>
        </w:tabs>
        <w:spacing w:line="500" w:lineRule="exact"/>
        <w:jc w:val="center"/>
        <w:outlineLvl w:val="0"/>
        <w:rPr>
          <w:rFonts w:hint="eastAsia" w:ascii="黑体" w:hAnsi="黑体" w:eastAsia="黑体"/>
          <w:color w:val="000000"/>
          <w:sz w:val="36"/>
          <w:szCs w:val="36"/>
        </w:rPr>
        <w:sectPr>
          <w:footerReference r:id="rId5" w:type="default"/>
          <w:pgSz w:w="11920" w:h="16840"/>
          <w:pgMar w:top="1431" w:right="1470" w:bottom="1066" w:left="1520" w:header="0" w:footer="788" w:gutter="0"/>
          <w:pgNumType w:fmt="decimal" w:start="1"/>
          <w:cols w:space="1701" w:num="1"/>
          <w:docGrid w:linePitch="360" w:charSpace="0"/>
        </w:sectPr>
      </w:pPr>
    </w:p>
    <w:p w14:paraId="6B5CD648">
      <w:pPr>
        <w:tabs>
          <w:tab w:val="left" w:pos="1440"/>
        </w:tabs>
        <w:spacing w:line="360" w:lineRule="auto"/>
        <w:jc w:val="center"/>
        <w:outlineLvl w:val="0"/>
        <w:rPr>
          <w:rFonts w:hint="eastAsia" w:ascii="黑体" w:hAnsi="黑体" w:eastAsia="黑体"/>
          <w:color w:val="000000"/>
          <w:sz w:val="36"/>
          <w:szCs w:val="36"/>
        </w:rPr>
      </w:pPr>
      <w:r>
        <w:rPr>
          <w:rFonts w:hint="eastAsia" w:ascii="黑体" w:hAnsi="黑体" w:eastAsia="黑体"/>
          <w:color w:val="000000"/>
          <w:sz w:val="36"/>
          <w:szCs w:val="36"/>
        </w:rPr>
        <w:t>第一章  单一来源采购邀请</w:t>
      </w:r>
    </w:p>
    <w:bookmarkEnd w:id="0"/>
    <w:p w14:paraId="7B3701F9">
      <w:pPr>
        <w:spacing w:line="360" w:lineRule="auto"/>
        <w:ind w:firstLine="480"/>
        <w:rPr>
          <w:rFonts w:hint="eastAsia" w:ascii="宋体" w:hAnsi="宋体" w:cs="宋体"/>
          <w:color w:val="000000"/>
          <w:sz w:val="24"/>
          <w:szCs w:val="24"/>
          <w:shd w:val="clear" w:color="FFFFFF" w:fill="D9D9D9"/>
        </w:rPr>
      </w:pPr>
      <w:r>
        <w:rPr>
          <w:rFonts w:hint="eastAsia" w:ascii="宋体" w:hAnsi="宋体" w:cs="宋体"/>
          <w:color w:val="000000"/>
          <w:sz w:val="24"/>
          <w:szCs w:val="24"/>
        </w:rPr>
        <w:t>受</w:t>
      </w:r>
      <w:r>
        <w:rPr>
          <w:rFonts w:hint="eastAsia" w:ascii="宋体" w:hAnsi="宋体" w:cs="宋体"/>
          <w:color w:val="000000"/>
          <w:sz w:val="24"/>
          <w:szCs w:val="24"/>
          <w:lang w:eastAsia="zh-CN"/>
        </w:rPr>
        <w:t>无锡市市场监督管理局</w:t>
      </w:r>
      <w:r>
        <w:rPr>
          <w:rFonts w:hint="eastAsia" w:ascii="宋体" w:hAnsi="宋体" w:cs="宋体"/>
          <w:color w:val="000000"/>
          <w:sz w:val="24"/>
          <w:szCs w:val="24"/>
        </w:rPr>
        <w:t>的委托，普信国际工程咨询有限公司就</w:t>
      </w:r>
      <w:r>
        <w:rPr>
          <w:rFonts w:hint="eastAsia" w:ascii="宋体" w:hAnsi="宋体" w:cs="宋体"/>
          <w:color w:val="000000"/>
          <w:sz w:val="24"/>
          <w:szCs w:val="24"/>
          <w:lang w:eastAsia="zh-CN"/>
        </w:rPr>
        <w:t>无锡市市场监督管理局2026年度市级产品质量监督抽查（风险监测）服务项目标段3</w:t>
      </w:r>
      <w:r>
        <w:rPr>
          <w:rFonts w:hint="eastAsia" w:ascii="宋体" w:hAnsi="宋体" w:cs="宋体"/>
          <w:color w:val="000000"/>
          <w:sz w:val="24"/>
          <w:szCs w:val="24"/>
        </w:rPr>
        <w:t>（</w:t>
      </w:r>
      <w:r>
        <w:rPr>
          <w:rFonts w:hint="eastAsia" w:ascii="宋体" w:hAnsi="宋体" w:cs="宋体"/>
          <w:color w:val="000000"/>
          <w:sz w:val="24"/>
          <w:szCs w:val="24"/>
          <w:lang w:eastAsia="zh-CN"/>
        </w:rPr>
        <w:t>JSZC-320200-PXGJ-D2026-0064</w:t>
      </w:r>
      <w:r>
        <w:rPr>
          <w:rFonts w:hint="eastAsia" w:ascii="宋体" w:hAnsi="宋体" w:cs="宋体"/>
          <w:color w:val="000000"/>
          <w:sz w:val="24"/>
          <w:szCs w:val="24"/>
        </w:rPr>
        <w:t>）进行单一来源采购，欢迎符合相关条件的合格供应商参加采购活动。</w:t>
      </w:r>
    </w:p>
    <w:p w14:paraId="7CF38918">
      <w:pPr>
        <w:pStyle w:val="191"/>
        <w:keepNext w:val="0"/>
        <w:keepLines w:val="0"/>
        <w:spacing w:before="0" w:after="0" w:line="360" w:lineRule="auto"/>
        <w:ind w:firstLine="452"/>
        <w:rPr>
          <w:color w:val="000000"/>
          <w:sz w:val="30"/>
          <w:szCs w:val="30"/>
        </w:rPr>
      </w:pPr>
      <w:bookmarkStart w:id="6" w:name="_Toc28359002"/>
      <w:bookmarkStart w:id="7" w:name="_Toc35393790"/>
      <w:bookmarkStart w:id="8" w:name="_Toc35393621"/>
      <w:bookmarkStart w:id="9" w:name="_Toc28359079"/>
      <w:bookmarkStart w:id="10" w:name="_Toc38985263"/>
      <w:bookmarkStart w:id="11" w:name="_Hlk24379207"/>
      <w:r>
        <w:rPr>
          <w:rFonts w:hint="eastAsia"/>
          <w:color w:val="000000"/>
          <w:sz w:val="30"/>
          <w:szCs w:val="30"/>
        </w:rPr>
        <w:t>一、项目基本情况</w:t>
      </w:r>
      <w:bookmarkEnd w:id="6"/>
      <w:bookmarkEnd w:id="7"/>
      <w:bookmarkEnd w:id="8"/>
      <w:bookmarkEnd w:id="9"/>
      <w:bookmarkEnd w:id="10"/>
    </w:p>
    <w:p w14:paraId="6FEE5F2F">
      <w:pPr>
        <w:spacing w:line="360" w:lineRule="auto"/>
        <w:ind w:firstLine="480"/>
        <w:rPr>
          <w:rFonts w:hint="eastAsia" w:ascii="宋体" w:hAnsi="宋体" w:eastAsia="宋体"/>
          <w:color w:val="000000"/>
          <w:sz w:val="24"/>
          <w:szCs w:val="24"/>
          <w:lang w:eastAsia="zh-CN"/>
        </w:rPr>
      </w:pPr>
      <w:r>
        <w:rPr>
          <w:rFonts w:hint="eastAsia" w:ascii="宋体" w:hAnsi="宋体"/>
          <w:color w:val="000000"/>
          <w:sz w:val="24"/>
          <w:szCs w:val="24"/>
        </w:rPr>
        <w:t>1.项目编号：</w:t>
      </w:r>
      <w:r>
        <w:rPr>
          <w:rFonts w:hint="eastAsia" w:ascii="宋体" w:hAnsi="宋体"/>
          <w:color w:val="000000"/>
          <w:sz w:val="24"/>
          <w:szCs w:val="24"/>
          <w:lang w:eastAsia="zh-CN"/>
        </w:rPr>
        <w:t>JSZC-320200-PXGJ-D2026-0064</w:t>
      </w:r>
    </w:p>
    <w:p w14:paraId="7B4224E0">
      <w:pPr>
        <w:spacing w:line="360" w:lineRule="auto"/>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rPr>
        <w:t>2.项目名称：</w:t>
      </w:r>
      <w:r>
        <w:rPr>
          <w:rFonts w:hint="eastAsia" w:ascii="宋体" w:hAnsi="宋体"/>
          <w:color w:val="000000"/>
          <w:sz w:val="24"/>
          <w:szCs w:val="24"/>
          <w:lang w:eastAsia="zh-CN"/>
        </w:rPr>
        <w:t>无锡市市场监督管理局2026年度市级产品质量监督抽查（风险监测）服务项目标段3</w:t>
      </w:r>
    </w:p>
    <w:bookmarkEnd w:id="11"/>
    <w:p w14:paraId="4A9813B4">
      <w:pPr>
        <w:spacing w:line="36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3.项目预算金额：</w:t>
      </w:r>
      <w:r>
        <w:rPr>
          <w:rFonts w:hint="eastAsia" w:ascii="宋体" w:hAnsi="宋体"/>
          <w:color w:val="000000"/>
          <w:sz w:val="24"/>
          <w:szCs w:val="24"/>
          <w:highlight w:val="none"/>
          <w:lang w:val="en-US" w:eastAsia="zh-CN"/>
        </w:rPr>
        <w:t>100</w:t>
      </w:r>
      <w:r>
        <w:rPr>
          <w:rFonts w:hint="eastAsia" w:ascii="宋体" w:hAnsi="宋体"/>
          <w:color w:val="000000"/>
          <w:sz w:val="24"/>
          <w:szCs w:val="24"/>
          <w:highlight w:val="none"/>
        </w:rPr>
        <w:t>万元</w:t>
      </w:r>
    </w:p>
    <w:p w14:paraId="509B9A68">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Times New Roman"/>
          <w:color w:val="000000"/>
          <w:sz w:val="24"/>
          <w:szCs w:val="24"/>
          <w:lang w:val="en-US" w:eastAsia="zh-CN"/>
        </w:rPr>
        <w:t>4.项目最高限价：</w:t>
      </w:r>
      <w:r>
        <w:rPr>
          <w:rFonts w:hint="eastAsia" w:ascii="宋体" w:hAnsi="宋体" w:cs="Times New Roman"/>
          <w:color w:val="000000"/>
          <w:sz w:val="24"/>
          <w:szCs w:val="24"/>
          <w:lang w:val="en-US" w:eastAsia="zh-CN"/>
        </w:rPr>
        <w:t>23.6万元，</w:t>
      </w:r>
      <w:r>
        <w:rPr>
          <w:rFonts w:hint="eastAsia" w:ascii="宋体" w:hAnsi="宋体" w:eastAsia="宋体" w:cs="宋体"/>
          <w:color w:val="auto"/>
          <w:sz w:val="24"/>
          <w:szCs w:val="24"/>
          <w:highlight w:val="none"/>
        </w:rPr>
        <w:t>折扣率100%（本项目涉及的折扣率=1-优惠率）</w:t>
      </w:r>
      <w:r>
        <w:rPr>
          <w:rFonts w:hint="eastAsia" w:ascii="宋体" w:hAnsi="宋体" w:eastAsia="宋体" w:cs="宋体"/>
          <w:b/>
          <w:bCs/>
          <w:color w:val="auto"/>
          <w:sz w:val="24"/>
          <w:szCs w:val="24"/>
          <w:highlight w:val="none"/>
        </w:rPr>
        <w:t>注：本次投报的是优惠率，如折扣率为40%，则报价表中优惠率填写60%；如打四折，则报价表中优惠率一栏填写60%，以此为例；</w:t>
      </w:r>
    </w:p>
    <w:p w14:paraId="63B0DE7B">
      <w:pPr>
        <w:spacing w:line="360" w:lineRule="auto"/>
        <w:ind w:firstLine="480"/>
        <w:rPr>
          <w:rFonts w:hint="eastAsia" w:ascii="宋体" w:hAnsi="宋体"/>
          <w:color w:val="000000"/>
          <w:sz w:val="24"/>
          <w:szCs w:val="24"/>
        </w:rPr>
      </w:pPr>
      <w:r>
        <w:rPr>
          <w:rFonts w:hint="eastAsia" w:ascii="宋体" w:hAnsi="宋体"/>
          <w:color w:val="000000"/>
          <w:sz w:val="24"/>
          <w:szCs w:val="24"/>
          <w:lang w:val="en-US" w:eastAsia="zh-CN"/>
        </w:rPr>
        <w:t>5</w:t>
      </w:r>
      <w:r>
        <w:rPr>
          <w:rFonts w:hint="eastAsia" w:ascii="宋体" w:hAnsi="宋体"/>
          <w:color w:val="000000"/>
          <w:sz w:val="24"/>
          <w:szCs w:val="24"/>
        </w:rPr>
        <w:t>.采购方式：单一来源</w:t>
      </w:r>
    </w:p>
    <w:p w14:paraId="3F1035B2">
      <w:pPr>
        <w:spacing w:line="360" w:lineRule="auto"/>
        <w:ind w:firstLine="480"/>
        <w:rPr>
          <w:rFonts w:hint="eastAsia" w:ascii="宋体" w:hAnsi="宋体"/>
          <w:color w:val="000000"/>
          <w:sz w:val="24"/>
          <w:szCs w:val="24"/>
        </w:rPr>
      </w:pPr>
      <w:r>
        <w:rPr>
          <w:rFonts w:hint="eastAsia" w:ascii="宋体" w:hAnsi="宋体"/>
          <w:color w:val="000000"/>
          <w:sz w:val="24"/>
          <w:szCs w:val="24"/>
          <w:lang w:val="en-US" w:eastAsia="zh-CN"/>
        </w:rPr>
        <w:t>6</w:t>
      </w:r>
      <w:r>
        <w:rPr>
          <w:rFonts w:hint="eastAsia" w:ascii="宋体" w:hAnsi="宋体"/>
          <w:color w:val="000000"/>
          <w:sz w:val="24"/>
          <w:szCs w:val="24"/>
        </w:rPr>
        <w:t>.采购需求：</w:t>
      </w:r>
      <w:r>
        <w:rPr>
          <w:rFonts w:hint="eastAsia" w:ascii="宋体" w:hAnsi="宋体" w:cs="宋体"/>
          <w:color w:val="000000"/>
          <w:sz w:val="24"/>
          <w:szCs w:val="24"/>
        </w:rPr>
        <w:t>详见本文件第四章</w:t>
      </w:r>
    </w:p>
    <w:p w14:paraId="62523205">
      <w:pPr>
        <w:spacing w:line="360"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7.本项目不接受联合体参与单一来源采购活动。</w:t>
      </w:r>
    </w:p>
    <w:p w14:paraId="4A6EBC8D">
      <w:pPr>
        <w:spacing w:line="360" w:lineRule="auto"/>
        <w:ind w:firstLine="480"/>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8.本项目所属行业：</w:t>
      </w:r>
      <w:r>
        <w:rPr>
          <w:rFonts w:hint="eastAsia" w:ascii="宋体" w:hAnsi="宋体" w:eastAsia="宋体" w:cs="宋体"/>
          <w:color w:val="auto"/>
          <w:sz w:val="24"/>
          <w:highlight w:val="none"/>
        </w:rPr>
        <w:t>其他未列明行业。根据《中小企业划型标准规定》工信部联企业〔2011〕300号，从业人员300人以下的为中小微型企业。其中，从业人员100人及以上的为中型企业；从业人员10人及以上的为小型企业；从业人员10人以下的为微型企业。</w:t>
      </w:r>
    </w:p>
    <w:p w14:paraId="1D8DAAF3">
      <w:pPr>
        <w:pStyle w:val="191"/>
        <w:keepNext w:val="0"/>
        <w:keepLines w:val="0"/>
        <w:spacing w:before="0" w:after="0" w:line="360" w:lineRule="auto"/>
        <w:ind w:firstLine="452"/>
        <w:rPr>
          <w:color w:val="000000"/>
          <w:sz w:val="30"/>
          <w:szCs w:val="30"/>
        </w:rPr>
      </w:pPr>
      <w:bookmarkStart w:id="12" w:name="_Toc38985264"/>
      <w:bookmarkStart w:id="13" w:name="_Toc35393791"/>
      <w:bookmarkStart w:id="14" w:name="_Toc28359003"/>
      <w:bookmarkStart w:id="15" w:name="_Toc35393622"/>
      <w:bookmarkStart w:id="16" w:name="_Toc28359080"/>
      <w:r>
        <w:rPr>
          <w:rFonts w:hint="eastAsia"/>
          <w:color w:val="000000"/>
          <w:sz w:val="30"/>
          <w:szCs w:val="30"/>
        </w:rPr>
        <w:t>二、</w:t>
      </w:r>
      <w:bookmarkEnd w:id="12"/>
      <w:bookmarkEnd w:id="13"/>
      <w:bookmarkEnd w:id="14"/>
      <w:bookmarkEnd w:id="15"/>
      <w:bookmarkEnd w:id="16"/>
      <w:r>
        <w:rPr>
          <w:rFonts w:hint="eastAsia"/>
          <w:color w:val="000000"/>
          <w:sz w:val="30"/>
          <w:szCs w:val="30"/>
        </w:rPr>
        <w:t>合格单一来源供应商资格要求</w:t>
      </w:r>
    </w:p>
    <w:p w14:paraId="0F3FB373">
      <w:pPr>
        <w:spacing w:line="360" w:lineRule="auto"/>
        <w:ind w:firstLine="480"/>
        <w:rPr>
          <w:rFonts w:ascii="宋体" w:hAnsi="宋体"/>
          <w:color w:val="000000"/>
          <w:sz w:val="24"/>
          <w:szCs w:val="24"/>
        </w:rPr>
      </w:pPr>
      <w:bookmarkStart w:id="17" w:name="_Toc38985265"/>
      <w:bookmarkStart w:id="18" w:name="_Toc28359081"/>
      <w:bookmarkStart w:id="19" w:name="_Toc28359004"/>
      <w:bookmarkStart w:id="20" w:name="_Toc35393792"/>
      <w:bookmarkStart w:id="21" w:name="_Toc35393623"/>
      <w:r>
        <w:rPr>
          <w:rFonts w:hint="eastAsia" w:ascii="宋体" w:hAnsi="宋体"/>
          <w:color w:val="000000"/>
          <w:sz w:val="24"/>
          <w:szCs w:val="24"/>
        </w:rPr>
        <w:t>1.满足《中华人民共和国政府采购法》第二十二条规定；</w:t>
      </w:r>
    </w:p>
    <w:p w14:paraId="4BBA3734">
      <w:pPr>
        <w:spacing w:line="360" w:lineRule="auto"/>
        <w:ind w:firstLine="480"/>
        <w:rPr>
          <w:rFonts w:hint="eastAsia" w:ascii="宋体" w:hAnsi="宋体"/>
          <w:color w:val="000000"/>
          <w:sz w:val="24"/>
          <w:szCs w:val="24"/>
        </w:rPr>
      </w:pPr>
      <w:r>
        <w:rPr>
          <w:rFonts w:hint="eastAsia" w:ascii="宋体" w:hAnsi="宋体"/>
          <w:color w:val="000000"/>
          <w:sz w:val="24"/>
          <w:szCs w:val="24"/>
        </w:rPr>
        <w:t>2.落实政府采购政策需满足的资格要求：</w:t>
      </w:r>
    </w:p>
    <w:p w14:paraId="59C9332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2.1中小企业政策：无；</w:t>
      </w:r>
    </w:p>
    <w:p w14:paraId="2B0F549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6B79D144">
      <w:pPr>
        <w:pStyle w:val="191"/>
        <w:keepNext w:val="0"/>
        <w:keepLines w:val="0"/>
        <w:spacing w:before="0" w:after="0" w:line="360" w:lineRule="auto"/>
        <w:ind w:firstLine="602"/>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3.</w:t>
      </w:r>
      <w:r>
        <w:rPr>
          <w:rFonts w:hint="eastAsia" w:ascii="宋体" w:hAnsi="宋体" w:eastAsia="宋体" w:cs="宋体"/>
          <w:b w:val="0"/>
          <w:bCs w:val="0"/>
          <w:color w:val="auto"/>
          <w:sz w:val="24"/>
          <w:szCs w:val="24"/>
          <w:highlight w:val="none"/>
          <w:lang w:val="en-US" w:eastAsia="zh-CN" w:bidi="ar-SA"/>
        </w:rPr>
        <w:t>本项目的特定资格要求：投标供应商具备检验检测机构（CMA）资质。</w:t>
      </w:r>
    </w:p>
    <w:p w14:paraId="2DB4EA1E">
      <w:pPr>
        <w:pStyle w:val="191"/>
        <w:keepNext w:val="0"/>
        <w:keepLines w:val="0"/>
        <w:spacing w:before="0" w:after="0" w:line="360" w:lineRule="auto"/>
        <w:ind w:firstLine="602"/>
        <w:rPr>
          <w:color w:val="000000"/>
          <w:sz w:val="30"/>
          <w:szCs w:val="30"/>
        </w:rPr>
      </w:pPr>
      <w:r>
        <w:rPr>
          <w:rFonts w:hint="eastAsia"/>
          <w:color w:val="000000"/>
          <w:sz w:val="30"/>
          <w:szCs w:val="30"/>
        </w:rPr>
        <w:t>三、获取单一来源采购文件</w:t>
      </w:r>
      <w:bookmarkEnd w:id="17"/>
      <w:bookmarkEnd w:id="18"/>
      <w:bookmarkEnd w:id="19"/>
      <w:bookmarkEnd w:id="20"/>
      <w:bookmarkEnd w:id="21"/>
    </w:p>
    <w:p w14:paraId="1ADC50DF">
      <w:pPr>
        <w:spacing w:line="360" w:lineRule="auto"/>
        <w:ind w:firstLine="540"/>
        <w:rPr>
          <w:rFonts w:hint="eastAsia" w:ascii="宋体" w:hAnsi="宋体"/>
          <w:bCs/>
          <w:color w:val="000000"/>
          <w:sz w:val="24"/>
          <w:szCs w:val="24"/>
        </w:rPr>
      </w:pPr>
      <w:bookmarkStart w:id="22" w:name="_Toc35393624"/>
      <w:bookmarkStart w:id="23" w:name="_Toc38985266"/>
      <w:bookmarkStart w:id="24" w:name="_Toc28359082"/>
      <w:bookmarkStart w:id="25" w:name="_Toc35393793"/>
      <w:bookmarkStart w:id="26" w:name="_Toc28359005"/>
      <w:r>
        <w:rPr>
          <w:rFonts w:ascii="宋体" w:hAnsi="宋体"/>
          <w:bCs/>
          <w:color w:val="000000"/>
          <w:sz w:val="24"/>
          <w:szCs w:val="24"/>
        </w:rPr>
        <w:t>单一来源供应商应</w:t>
      </w:r>
      <w:r>
        <w:rPr>
          <w:rFonts w:hint="eastAsia" w:ascii="宋体" w:hAnsi="宋体"/>
          <w:bCs/>
          <w:color w:val="000000"/>
          <w:sz w:val="24"/>
          <w:szCs w:val="24"/>
        </w:rPr>
        <w:t>在提交响应文件截止时间前</w:t>
      </w:r>
      <w:r>
        <w:rPr>
          <w:rFonts w:ascii="宋体" w:hAnsi="宋体"/>
          <w:bCs/>
          <w:color w:val="000000"/>
          <w:sz w:val="24"/>
          <w:szCs w:val="24"/>
        </w:rPr>
        <w:t>及时至</w:t>
      </w:r>
      <w:r>
        <w:rPr>
          <w:rFonts w:ascii="宋体" w:hAnsi="宋体"/>
          <w:color w:val="000000"/>
          <w:sz w:val="24"/>
          <w:szCs w:val="24"/>
        </w:rPr>
        <w:t>“江苏省政府采购（苏采云）平台”进行有效获取</w:t>
      </w:r>
      <w:r>
        <w:rPr>
          <w:rFonts w:hint="eastAsia" w:ascii="宋体" w:hAnsi="宋体"/>
          <w:color w:val="000000"/>
          <w:sz w:val="24"/>
          <w:szCs w:val="24"/>
        </w:rPr>
        <w:t>单一来源采购文件（以下简称采购文件）</w:t>
      </w:r>
      <w:r>
        <w:rPr>
          <w:rFonts w:ascii="宋体" w:hAnsi="宋体"/>
          <w:color w:val="000000"/>
          <w:sz w:val="24"/>
          <w:szCs w:val="24"/>
        </w:rPr>
        <w:t>，并于</w:t>
      </w:r>
      <w:r>
        <w:rPr>
          <w:rFonts w:hint="eastAsia" w:ascii="宋体" w:hAnsi="宋体"/>
          <w:bCs/>
          <w:color w:val="000000"/>
          <w:sz w:val="24"/>
          <w:szCs w:val="24"/>
        </w:rPr>
        <w:t>提交响应文件截止时间前按要求制作并上传完成响应文件。</w:t>
      </w:r>
    </w:p>
    <w:p w14:paraId="741E9C85">
      <w:pPr>
        <w:pStyle w:val="191"/>
        <w:keepNext w:val="0"/>
        <w:keepLines w:val="0"/>
        <w:spacing w:before="0" w:after="0" w:line="360" w:lineRule="auto"/>
        <w:ind w:firstLine="452"/>
        <w:rPr>
          <w:color w:val="000000"/>
          <w:sz w:val="30"/>
          <w:szCs w:val="30"/>
        </w:rPr>
      </w:pPr>
      <w:r>
        <w:rPr>
          <w:rFonts w:hint="eastAsia"/>
          <w:color w:val="000000"/>
          <w:sz w:val="30"/>
          <w:szCs w:val="30"/>
        </w:rPr>
        <w:t>四、响应文件</w:t>
      </w:r>
      <w:bookmarkEnd w:id="22"/>
      <w:bookmarkEnd w:id="23"/>
      <w:bookmarkEnd w:id="24"/>
      <w:bookmarkEnd w:id="25"/>
      <w:bookmarkEnd w:id="26"/>
      <w:r>
        <w:rPr>
          <w:rFonts w:hint="eastAsia"/>
          <w:color w:val="000000"/>
          <w:sz w:val="30"/>
          <w:szCs w:val="30"/>
        </w:rPr>
        <w:t>提交</w:t>
      </w:r>
    </w:p>
    <w:p w14:paraId="06ADDF05">
      <w:pPr>
        <w:spacing w:line="360" w:lineRule="auto"/>
        <w:ind w:firstLine="480"/>
        <w:rPr>
          <w:rFonts w:hint="eastAsia" w:ascii="宋体" w:hAnsi="宋体"/>
          <w:bCs/>
          <w:color w:val="000000"/>
          <w:sz w:val="24"/>
          <w:szCs w:val="24"/>
        </w:rPr>
      </w:pPr>
      <w:r>
        <w:rPr>
          <w:rFonts w:hint="eastAsia" w:ascii="宋体" w:hAnsi="宋体"/>
          <w:bCs/>
          <w:color w:val="000000"/>
          <w:sz w:val="24"/>
          <w:szCs w:val="24"/>
        </w:rPr>
        <w:t>1.截止时间：</w:t>
      </w:r>
      <w:r>
        <w:rPr>
          <w:rFonts w:hint="eastAsia" w:ascii="宋体" w:hAnsi="宋体"/>
          <w:bCs/>
          <w:color w:val="000000"/>
          <w:sz w:val="24"/>
          <w:szCs w:val="24"/>
          <w:highlight w:val="none"/>
        </w:rPr>
        <w:t>202</w:t>
      </w:r>
      <w:r>
        <w:rPr>
          <w:rFonts w:hint="eastAsia" w:ascii="宋体" w:hAnsi="宋体"/>
          <w:bCs/>
          <w:color w:val="000000"/>
          <w:sz w:val="24"/>
          <w:szCs w:val="24"/>
          <w:highlight w:val="none"/>
          <w:lang w:val="en-US" w:eastAsia="zh-CN"/>
        </w:rPr>
        <w:t>6</w:t>
      </w:r>
      <w:r>
        <w:rPr>
          <w:rFonts w:hint="eastAsia" w:ascii="宋体" w:hAnsi="宋体"/>
          <w:bCs/>
          <w:color w:val="000000"/>
          <w:sz w:val="24"/>
          <w:szCs w:val="24"/>
          <w:highlight w:val="none"/>
        </w:rPr>
        <w:t>年</w:t>
      </w:r>
      <w:r>
        <w:rPr>
          <w:rFonts w:hint="eastAsia" w:ascii="宋体" w:hAnsi="宋体"/>
          <w:bCs/>
          <w:color w:val="000000"/>
          <w:sz w:val="24"/>
          <w:szCs w:val="24"/>
          <w:highlight w:val="none"/>
          <w:lang w:val="en-US" w:eastAsia="zh-CN"/>
        </w:rPr>
        <w:t>7</w:t>
      </w:r>
      <w:r>
        <w:rPr>
          <w:rFonts w:hint="eastAsia" w:ascii="宋体" w:hAnsi="宋体"/>
          <w:bCs/>
          <w:color w:val="000000"/>
          <w:sz w:val="24"/>
          <w:szCs w:val="24"/>
          <w:highlight w:val="none"/>
        </w:rPr>
        <w:t>月</w:t>
      </w:r>
      <w:r>
        <w:rPr>
          <w:rFonts w:hint="eastAsia" w:ascii="宋体" w:hAnsi="宋体"/>
          <w:bCs/>
          <w:color w:val="000000"/>
          <w:sz w:val="24"/>
          <w:szCs w:val="24"/>
          <w:highlight w:val="none"/>
          <w:lang w:val="en-US" w:eastAsia="zh-CN"/>
        </w:rPr>
        <w:t>21</w:t>
      </w:r>
      <w:r>
        <w:rPr>
          <w:rFonts w:hint="eastAsia" w:ascii="宋体" w:hAnsi="宋体"/>
          <w:bCs/>
          <w:color w:val="000000"/>
          <w:sz w:val="24"/>
          <w:szCs w:val="24"/>
          <w:highlight w:val="none"/>
        </w:rPr>
        <w:t>日</w:t>
      </w:r>
      <w:r>
        <w:rPr>
          <w:rFonts w:hint="eastAsia" w:ascii="宋体" w:hAnsi="宋体"/>
          <w:bCs/>
          <w:color w:val="000000"/>
          <w:sz w:val="24"/>
          <w:szCs w:val="24"/>
          <w:highlight w:val="none"/>
          <w:lang w:val="en-US" w:eastAsia="zh-CN"/>
        </w:rPr>
        <w:t>09</w:t>
      </w:r>
      <w:r>
        <w:rPr>
          <w:rFonts w:hint="eastAsia" w:ascii="宋体" w:hAnsi="宋体"/>
          <w:bCs/>
          <w:color w:val="000000"/>
          <w:sz w:val="24"/>
          <w:szCs w:val="24"/>
          <w:highlight w:val="none"/>
        </w:rPr>
        <w:t>点</w:t>
      </w:r>
      <w:r>
        <w:rPr>
          <w:rFonts w:hint="eastAsia" w:ascii="宋体" w:hAnsi="宋体"/>
          <w:bCs/>
          <w:color w:val="000000"/>
          <w:sz w:val="24"/>
          <w:szCs w:val="24"/>
          <w:highlight w:val="none"/>
          <w:lang w:val="en-US" w:eastAsia="zh-CN"/>
        </w:rPr>
        <w:t>30</w:t>
      </w:r>
      <w:r>
        <w:rPr>
          <w:rFonts w:hint="eastAsia" w:ascii="宋体" w:hAnsi="宋体"/>
          <w:bCs/>
          <w:color w:val="000000"/>
          <w:sz w:val="24"/>
          <w:szCs w:val="24"/>
          <w:highlight w:val="none"/>
        </w:rPr>
        <w:t>分</w:t>
      </w:r>
      <w:r>
        <w:rPr>
          <w:rFonts w:hint="eastAsia" w:ascii="宋体" w:hAnsi="宋体"/>
          <w:bCs/>
          <w:color w:val="000000"/>
          <w:sz w:val="24"/>
          <w:szCs w:val="24"/>
        </w:rPr>
        <w:t>（北京时间）</w:t>
      </w:r>
    </w:p>
    <w:p w14:paraId="7A47D9E3">
      <w:pPr>
        <w:spacing w:line="360" w:lineRule="auto"/>
        <w:ind w:firstLine="480"/>
        <w:rPr>
          <w:rFonts w:hint="eastAsia" w:ascii="宋体" w:hAnsi="宋体"/>
          <w:color w:val="000000"/>
          <w:sz w:val="24"/>
          <w:szCs w:val="24"/>
        </w:rPr>
      </w:pPr>
      <w:r>
        <w:rPr>
          <w:rFonts w:hint="eastAsia" w:ascii="宋体" w:hAnsi="宋体"/>
          <w:color w:val="000000"/>
          <w:sz w:val="24"/>
          <w:szCs w:val="24"/>
        </w:rPr>
        <w:t>2.地点：</w:t>
      </w:r>
      <w:r>
        <w:rPr>
          <w:rFonts w:ascii="宋体" w:hAnsi="宋体"/>
          <w:color w:val="000000"/>
          <w:sz w:val="24"/>
          <w:szCs w:val="24"/>
        </w:rPr>
        <w:t>“江苏省政府采购（苏采云）平台”</w:t>
      </w:r>
    </w:p>
    <w:p w14:paraId="1EA8C825">
      <w:pPr>
        <w:pStyle w:val="191"/>
        <w:keepNext w:val="0"/>
        <w:keepLines w:val="0"/>
        <w:spacing w:before="0" w:after="0" w:line="360" w:lineRule="auto"/>
        <w:ind w:firstLine="452"/>
        <w:rPr>
          <w:color w:val="000000"/>
          <w:sz w:val="30"/>
          <w:szCs w:val="30"/>
        </w:rPr>
      </w:pPr>
      <w:bookmarkStart w:id="27" w:name="_Toc38985269"/>
      <w:bookmarkStart w:id="28" w:name="_Toc35393796"/>
      <w:bookmarkStart w:id="29" w:name="_Toc28359085"/>
      <w:bookmarkStart w:id="30" w:name="_Toc28359008"/>
      <w:bookmarkStart w:id="31" w:name="_Toc35393627"/>
      <w:r>
        <w:rPr>
          <w:rFonts w:hint="eastAsia"/>
          <w:color w:val="000000"/>
          <w:sz w:val="30"/>
          <w:szCs w:val="30"/>
        </w:rPr>
        <w:t>五、</w:t>
      </w:r>
      <w:bookmarkEnd w:id="27"/>
      <w:bookmarkEnd w:id="28"/>
      <w:bookmarkEnd w:id="29"/>
      <w:bookmarkEnd w:id="30"/>
      <w:bookmarkEnd w:id="31"/>
      <w:r>
        <w:rPr>
          <w:rFonts w:hint="eastAsia"/>
          <w:color w:val="000000"/>
          <w:sz w:val="30"/>
          <w:szCs w:val="30"/>
        </w:rPr>
        <w:t>本次单一来源采购联系方式</w:t>
      </w:r>
    </w:p>
    <w:p w14:paraId="47932D8C">
      <w:pPr>
        <w:spacing w:line="360" w:lineRule="auto"/>
        <w:ind w:firstLine="480"/>
        <w:rPr>
          <w:rFonts w:ascii="宋体" w:hAnsi="宋体" w:cs="宋体"/>
          <w:sz w:val="24"/>
          <w:szCs w:val="24"/>
        </w:rPr>
      </w:pPr>
      <w:r>
        <w:rPr>
          <w:rFonts w:hint="eastAsia" w:ascii="宋体" w:hAnsi="宋体" w:cs="宋体"/>
          <w:sz w:val="24"/>
          <w:szCs w:val="24"/>
        </w:rPr>
        <w:t>1.采购代理机构：</w:t>
      </w:r>
    </w:p>
    <w:p w14:paraId="6F3FF7DF">
      <w:pPr>
        <w:spacing w:line="360" w:lineRule="auto"/>
        <w:ind w:firstLine="480"/>
        <w:rPr>
          <w:rFonts w:ascii="宋体" w:hAnsi="宋体" w:cs="宋体"/>
          <w:sz w:val="24"/>
          <w:szCs w:val="24"/>
        </w:rPr>
      </w:pPr>
      <w:r>
        <w:rPr>
          <w:rFonts w:hint="eastAsia" w:ascii="宋体" w:hAnsi="宋体" w:cs="宋体"/>
          <w:sz w:val="24"/>
          <w:szCs w:val="24"/>
        </w:rPr>
        <w:t>名称：普信国际工程咨询有限公司</w:t>
      </w:r>
    </w:p>
    <w:p w14:paraId="41DBD419">
      <w:pPr>
        <w:widowControl/>
        <w:shd w:val="clear" w:color="auto" w:fill="FFFFFF"/>
        <w:spacing w:line="360" w:lineRule="auto"/>
        <w:ind w:firstLine="480"/>
        <w:jc w:val="left"/>
        <w:rPr>
          <w:rFonts w:hint="eastAsia" w:ascii="宋体" w:hAnsi="宋体" w:eastAsia="宋体" w:cs="宋体"/>
          <w:sz w:val="24"/>
          <w:szCs w:val="24"/>
          <w:lang w:eastAsia="zh-CN"/>
        </w:rPr>
      </w:pPr>
      <w:r>
        <w:rPr>
          <w:rFonts w:hint="eastAsia" w:ascii="宋体" w:hAnsi="宋体" w:cs="宋体"/>
          <w:sz w:val="24"/>
          <w:szCs w:val="24"/>
        </w:rPr>
        <w:t>项目联系人：</w:t>
      </w:r>
      <w:r>
        <w:rPr>
          <w:rFonts w:hint="eastAsia" w:ascii="宋体" w:hAnsi="宋体" w:cs="宋体"/>
          <w:sz w:val="24"/>
        </w:rPr>
        <w:t>施晓旻（项目负责人）、</w:t>
      </w:r>
      <w:r>
        <w:rPr>
          <w:rFonts w:hint="eastAsia" w:ascii="宋体" w:hAnsi="宋体" w:cs="宋体"/>
          <w:sz w:val="24"/>
          <w:lang w:val="en-US" w:eastAsia="zh-CN"/>
        </w:rPr>
        <w:t>曾舒</w:t>
      </w:r>
    </w:p>
    <w:p w14:paraId="07775032">
      <w:pPr>
        <w:widowControl/>
        <w:shd w:val="clear" w:color="auto" w:fill="FFFFFF"/>
        <w:spacing w:line="360" w:lineRule="auto"/>
        <w:ind w:firstLine="480"/>
        <w:jc w:val="left"/>
        <w:rPr>
          <w:rFonts w:ascii="宋体" w:hAnsi="宋体" w:cs="宋体"/>
          <w:sz w:val="24"/>
          <w:szCs w:val="24"/>
        </w:rPr>
      </w:pPr>
      <w:r>
        <w:rPr>
          <w:rFonts w:hint="eastAsia" w:ascii="宋体" w:hAnsi="宋体" w:cs="宋体"/>
          <w:sz w:val="24"/>
          <w:szCs w:val="24"/>
        </w:rPr>
        <w:t>电话：</w:t>
      </w:r>
      <w:r>
        <w:rPr>
          <w:rFonts w:hint="eastAsia" w:ascii="宋体" w:hAnsi="宋体" w:cs="宋体"/>
          <w:sz w:val="24"/>
        </w:rPr>
        <w:t>13</w:t>
      </w:r>
      <w:r>
        <w:rPr>
          <w:rFonts w:hint="eastAsia" w:ascii="宋体" w:hAnsi="宋体" w:cs="宋体"/>
          <w:sz w:val="24"/>
          <w:lang w:val="en-US" w:eastAsia="zh-CN"/>
        </w:rPr>
        <w:t>057331267</w:t>
      </w:r>
      <w:r>
        <w:rPr>
          <w:rFonts w:hint="eastAsia" w:ascii="宋体" w:hAnsi="宋体" w:cs="宋体"/>
          <w:sz w:val="24"/>
        </w:rPr>
        <w:t>、15651504035</w:t>
      </w:r>
      <w:r>
        <w:rPr>
          <w:rFonts w:hint="eastAsia" w:ascii="宋体" w:hAnsi="宋体" w:cs="宋体"/>
          <w:bCs/>
          <w:sz w:val="24"/>
        </w:rPr>
        <w:t xml:space="preserve">  </w:t>
      </w:r>
      <w:r>
        <w:rPr>
          <w:rFonts w:hint="eastAsia" w:ascii="宋体" w:hAnsi="宋体" w:cs="宋体"/>
          <w:sz w:val="24"/>
          <w:szCs w:val="24"/>
        </w:rPr>
        <w:t xml:space="preserve">             </w:t>
      </w:r>
    </w:p>
    <w:p w14:paraId="2758929F">
      <w:pPr>
        <w:widowControl/>
        <w:shd w:val="clear" w:color="auto" w:fill="FFFFFF"/>
        <w:spacing w:line="360" w:lineRule="auto"/>
        <w:ind w:firstLine="480"/>
        <w:jc w:val="left"/>
        <w:rPr>
          <w:rFonts w:ascii="宋体" w:hAnsi="宋体" w:cs="宋体"/>
          <w:sz w:val="24"/>
          <w:szCs w:val="24"/>
        </w:rPr>
      </w:pPr>
      <w:r>
        <w:rPr>
          <w:rFonts w:hint="eastAsia" w:ascii="宋体" w:hAnsi="宋体" w:cs="宋体"/>
          <w:sz w:val="24"/>
          <w:szCs w:val="24"/>
        </w:rPr>
        <w:t>地址：无锡市蠡湖大道2018号普信COPO 2号楼2楼213</w:t>
      </w:r>
    </w:p>
    <w:p w14:paraId="4FD6E49F">
      <w:pPr>
        <w:widowControl/>
        <w:shd w:val="clear" w:color="auto" w:fill="FFFFFF"/>
        <w:spacing w:line="360" w:lineRule="auto"/>
        <w:ind w:firstLine="480"/>
        <w:jc w:val="left"/>
        <w:rPr>
          <w:rFonts w:ascii="宋体" w:hAnsi="宋体" w:cs="宋体"/>
          <w:sz w:val="24"/>
          <w:szCs w:val="24"/>
        </w:rPr>
      </w:pPr>
      <w:r>
        <w:rPr>
          <w:rFonts w:hint="eastAsia" w:ascii="宋体" w:hAnsi="宋体" w:cs="宋体"/>
          <w:sz w:val="24"/>
          <w:szCs w:val="24"/>
        </w:rPr>
        <w:t>邮箱：wxpx2b@163.com</w:t>
      </w:r>
    </w:p>
    <w:p w14:paraId="38230291">
      <w:pPr>
        <w:widowControl/>
        <w:shd w:val="clear" w:color="auto" w:fill="FFFFFF"/>
        <w:spacing w:line="360" w:lineRule="auto"/>
        <w:ind w:firstLine="480"/>
        <w:jc w:val="left"/>
        <w:rPr>
          <w:rFonts w:ascii="宋体" w:hAnsi="宋体" w:cs="宋体"/>
          <w:sz w:val="24"/>
          <w:szCs w:val="24"/>
        </w:rPr>
      </w:pPr>
      <w:r>
        <w:rPr>
          <w:rFonts w:hint="eastAsia" w:ascii="宋体" w:hAnsi="宋体" w:cs="宋体"/>
          <w:sz w:val="24"/>
          <w:szCs w:val="24"/>
        </w:rPr>
        <w:t>2.采购人：</w:t>
      </w:r>
    </w:p>
    <w:p w14:paraId="6D39ECFA">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名称：无锡市市场监督管理局</w:t>
      </w:r>
    </w:p>
    <w:p w14:paraId="45F73A2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联系人：倪凌燕</w:t>
      </w:r>
    </w:p>
    <w:p w14:paraId="129256A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联系电话：0510-81009053</w:t>
      </w:r>
    </w:p>
    <w:p w14:paraId="5A46668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联系地址：无锡市永和路28号</w:t>
      </w:r>
    </w:p>
    <w:p w14:paraId="1A7E8A4A">
      <w:pPr>
        <w:pStyle w:val="191"/>
        <w:keepNext w:val="0"/>
        <w:keepLines w:val="0"/>
        <w:spacing w:before="0" w:after="0" w:line="360" w:lineRule="auto"/>
        <w:ind w:firstLine="452"/>
        <w:rPr>
          <w:color w:val="000000"/>
          <w:sz w:val="30"/>
          <w:szCs w:val="30"/>
        </w:rPr>
      </w:pPr>
      <w:r>
        <w:rPr>
          <w:rFonts w:hint="eastAsia"/>
          <w:color w:val="000000"/>
          <w:sz w:val="30"/>
          <w:szCs w:val="30"/>
        </w:rPr>
        <w:t>六、其他</w:t>
      </w:r>
    </w:p>
    <w:p w14:paraId="440D46A9">
      <w:pPr>
        <w:widowControl/>
        <w:shd w:val="clear" w:color="auto" w:fill="FFFFFF"/>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（一）供应商“账号注册”及CA办理</w:t>
      </w:r>
    </w:p>
    <w:p w14:paraId="2D2F9735">
      <w:pPr>
        <w:widowControl/>
        <w:shd w:val="clear" w:color="auto" w:fill="FFFFFF"/>
        <w:spacing w:line="360" w:lineRule="auto"/>
        <w:ind w:firstLine="480"/>
        <w:rPr>
          <w:rFonts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请单一来源供应商按以下流程进行操作：</w:t>
      </w:r>
    </w:p>
    <w:p w14:paraId="0D88A246">
      <w:pPr>
        <w:widowControl/>
        <w:shd w:val="clear" w:color="auto" w:fill="FFFFFF"/>
        <w:spacing w:line="360" w:lineRule="auto"/>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1</w:t>
      </w:r>
      <w:r>
        <w:rPr>
          <w:rFonts w:ascii="宋体" w:hAnsi="宋体"/>
          <w:color w:val="000000"/>
          <w:sz w:val="24"/>
          <w:szCs w:val="24"/>
        </w:rPr>
        <w:t>）访问“江苏省政府采购（苏采云）平台”</w:t>
      </w:r>
      <w:r>
        <w:rPr>
          <w:rFonts w:ascii="宋体" w:hAnsi="宋体"/>
          <w:bCs/>
          <w:color w:val="000000"/>
          <w:sz w:val="24"/>
          <w:szCs w:val="24"/>
        </w:rPr>
        <w:t>（以下简称</w:t>
      </w:r>
      <w:r>
        <w:rPr>
          <w:rFonts w:hint="eastAsia" w:ascii="宋体" w:hAnsi="宋体"/>
          <w:bCs/>
          <w:color w:val="000000"/>
          <w:sz w:val="24"/>
          <w:szCs w:val="24"/>
        </w:rPr>
        <w:t>“苏采云”系统</w:t>
      </w:r>
      <w:r>
        <w:rPr>
          <w:rFonts w:ascii="宋体" w:hAnsi="宋体"/>
          <w:bCs/>
          <w:color w:val="000000"/>
          <w:sz w:val="24"/>
          <w:szCs w:val="24"/>
        </w:rPr>
        <w:t>）</w:t>
      </w:r>
      <w:r>
        <w:rPr>
          <w:rFonts w:hint="eastAsia" w:ascii="宋体" w:hAnsi="宋体"/>
          <w:color w:val="000000"/>
          <w:sz w:val="24"/>
          <w:szCs w:val="24"/>
        </w:rPr>
        <w:t>选择供应商版块，点击“用户注册”按钮，进行账号注册，注册完成后需在</w:t>
      </w:r>
      <w:r>
        <w:rPr>
          <w:rFonts w:hint="eastAsia" w:ascii="宋体" w:hAnsi="宋体"/>
          <w:bCs/>
          <w:color w:val="000000"/>
          <w:sz w:val="24"/>
          <w:szCs w:val="24"/>
        </w:rPr>
        <w:t>系统</w:t>
      </w:r>
      <w:r>
        <w:rPr>
          <w:rFonts w:hint="eastAsia" w:ascii="宋体" w:hAnsi="宋体"/>
          <w:color w:val="000000"/>
          <w:sz w:val="24"/>
          <w:szCs w:val="24"/>
        </w:rPr>
        <w:t>中填写资质信息并提交。也可以直接通过http://jszfcg.jsczt.cn/进入界面。</w:t>
      </w:r>
    </w:p>
    <w:p w14:paraId="4FEC9B38">
      <w:pPr>
        <w:widowControl/>
        <w:shd w:val="clear" w:color="auto" w:fill="FFFFFF"/>
        <w:spacing w:line="360" w:lineRule="auto"/>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2</w:t>
      </w:r>
      <w:r>
        <w:rPr>
          <w:rFonts w:ascii="宋体" w:hAnsi="宋体"/>
          <w:color w:val="000000"/>
          <w:sz w:val="24"/>
          <w:szCs w:val="24"/>
        </w:rPr>
        <w:t>）办理</w:t>
      </w:r>
      <w:r>
        <w:rPr>
          <w:rFonts w:hint="eastAsia" w:ascii="宋体" w:hAnsi="宋体"/>
          <w:color w:val="000000"/>
          <w:sz w:val="24"/>
          <w:szCs w:val="24"/>
        </w:rPr>
        <w:t>“意源”CA数字证书和“方正”电子签章</w:t>
      </w:r>
      <w:r>
        <w:rPr>
          <w:rFonts w:ascii="宋体" w:hAnsi="宋体"/>
          <w:color w:val="000000"/>
          <w:sz w:val="24"/>
          <w:szCs w:val="24"/>
        </w:rPr>
        <w:t>（办理地址：</w:t>
      </w:r>
      <w:r>
        <w:rPr>
          <w:rFonts w:hint="eastAsia" w:ascii="宋体" w:hAnsi="宋体"/>
          <w:color w:val="000000"/>
          <w:sz w:val="24"/>
          <w:szCs w:val="24"/>
        </w:rPr>
        <w:t>无锡市滨湖区观山路</w:t>
      </w:r>
      <w:r>
        <w:rPr>
          <w:rFonts w:ascii="宋体" w:hAnsi="宋体"/>
          <w:color w:val="000000"/>
          <w:sz w:val="24"/>
          <w:szCs w:val="24"/>
        </w:rPr>
        <w:t>199</w:t>
      </w:r>
      <w:r>
        <w:rPr>
          <w:rFonts w:hint="eastAsia" w:ascii="宋体" w:hAnsi="宋体"/>
          <w:color w:val="000000"/>
          <w:sz w:val="24"/>
          <w:szCs w:val="24"/>
        </w:rPr>
        <w:t>号</w:t>
      </w:r>
      <w:r>
        <w:rPr>
          <w:rFonts w:ascii="宋体" w:hAnsi="宋体"/>
          <w:color w:val="000000"/>
          <w:sz w:val="24"/>
          <w:szCs w:val="24"/>
        </w:rPr>
        <w:t>12</w:t>
      </w:r>
      <w:r>
        <w:rPr>
          <w:rFonts w:hint="eastAsia" w:ascii="宋体" w:hAnsi="宋体"/>
          <w:color w:val="000000"/>
          <w:sz w:val="24"/>
          <w:szCs w:val="24"/>
        </w:rPr>
        <w:t>号楼二楼</w:t>
      </w:r>
      <w:r>
        <w:rPr>
          <w:rFonts w:ascii="宋体" w:hAnsi="宋体"/>
          <w:color w:val="000000"/>
          <w:sz w:val="24"/>
          <w:szCs w:val="24"/>
        </w:rPr>
        <w:t>9</w:t>
      </w:r>
      <w:r>
        <w:rPr>
          <w:rFonts w:hint="eastAsia" w:ascii="宋体" w:hAnsi="宋体"/>
          <w:color w:val="000000"/>
          <w:sz w:val="24"/>
          <w:szCs w:val="24"/>
        </w:rPr>
        <w:t>号、</w:t>
      </w:r>
      <w:r>
        <w:rPr>
          <w:rFonts w:ascii="宋体" w:hAnsi="宋体"/>
          <w:color w:val="000000"/>
          <w:sz w:val="24"/>
          <w:szCs w:val="24"/>
        </w:rPr>
        <w:t>10</w:t>
      </w:r>
      <w:r>
        <w:rPr>
          <w:rFonts w:hint="eastAsia" w:ascii="宋体" w:hAnsi="宋体"/>
          <w:color w:val="000000"/>
          <w:sz w:val="24"/>
          <w:szCs w:val="24"/>
        </w:rPr>
        <w:t>号窗口</w:t>
      </w:r>
      <w:r>
        <w:rPr>
          <w:rFonts w:ascii="宋体" w:hAnsi="宋体"/>
          <w:color w:val="000000"/>
          <w:sz w:val="24"/>
          <w:szCs w:val="24"/>
        </w:rPr>
        <w:t>），办理指南链接：http://jsxcmm.com/help/help.html。</w:t>
      </w:r>
    </w:p>
    <w:p w14:paraId="48B86034">
      <w:pPr>
        <w:widowControl/>
        <w:shd w:val="clear" w:color="auto" w:fill="FFFFFF"/>
        <w:spacing w:line="360" w:lineRule="auto"/>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3</w:t>
      </w:r>
      <w:r>
        <w:rPr>
          <w:rFonts w:ascii="宋体" w:hAnsi="宋体"/>
          <w:color w:val="000000"/>
          <w:sz w:val="24"/>
          <w:szCs w:val="24"/>
        </w:rPr>
        <w:t>）CA驱动下载：</w:t>
      </w:r>
    </w:p>
    <w:p w14:paraId="7AE4B29B">
      <w:pPr>
        <w:widowControl/>
        <w:shd w:val="clear" w:color="auto" w:fill="FFFFFF"/>
        <w:spacing w:line="360" w:lineRule="auto"/>
        <w:ind w:firstLine="480"/>
        <w:rPr>
          <w:rFonts w:ascii="宋体" w:hAnsi="宋体"/>
          <w:color w:val="000000"/>
          <w:sz w:val="24"/>
          <w:szCs w:val="24"/>
        </w:rPr>
      </w:pPr>
      <w:r>
        <w:rPr>
          <w:rFonts w:ascii="宋体" w:hAnsi="宋体"/>
          <w:color w:val="000000"/>
          <w:sz w:val="24"/>
          <w:szCs w:val="24"/>
        </w:rPr>
        <w:t>在</w:t>
      </w:r>
      <w:r>
        <w:rPr>
          <w:rFonts w:hint="eastAsia" w:ascii="宋体" w:hAnsi="宋体"/>
          <w:bCs/>
          <w:color w:val="000000"/>
          <w:sz w:val="24"/>
          <w:szCs w:val="24"/>
        </w:rPr>
        <w:t>“苏采云”系统</w:t>
      </w:r>
      <w:r>
        <w:rPr>
          <w:rFonts w:ascii="宋体" w:hAnsi="宋体"/>
          <w:color w:val="000000"/>
          <w:sz w:val="24"/>
          <w:szCs w:val="24"/>
        </w:rPr>
        <w:t>账号登录页面，点击“驱动下载”链接中的“政务CA、方正签章控件驱动安装包及安装说明”可以直接下载驱动安装包，安装包中附有驱动安装手册。</w:t>
      </w:r>
    </w:p>
    <w:p w14:paraId="5658E1E5">
      <w:pPr>
        <w:widowControl/>
        <w:shd w:val="clear" w:color="auto" w:fill="FFFFFF"/>
        <w:spacing w:line="360" w:lineRule="auto"/>
        <w:ind w:firstLine="480"/>
        <w:rPr>
          <w:rFonts w:ascii="宋体" w:hAnsi="宋体"/>
          <w:color w:val="000000"/>
          <w:sz w:val="24"/>
          <w:szCs w:val="24"/>
        </w:rPr>
      </w:pPr>
      <w:r>
        <w:rPr>
          <w:rFonts w:ascii="宋体" w:hAnsi="宋体"/>
          <w:color w:val="000000"/>
          <w:sz w:val="24"/>
          <w:szCs w:val="24"/>
        </w:rPr>
        <w:t>技术服务电话：</w:t>
      </w:r>
      <w:r>
        <w:rPr>
          <w:rFonts w:hint="eastAsia" w:ascii="宋体" w:hAnsi="宋体"/>
          <w:color w:val="000000"/>
          <w:sz w:val="24"/>
          <w:szCs w:val="24"/>
        </w:rPr>
        <w:t>0510-81827781</w:t>
      </w:r>
      <w:r>
        <w:rPr>
          <w:rFonts w:ascii="宋体" w:hAnsi="宋体"/>
          <w:color w:val="000000"/>
          <w:sz w:val="24"/>
          <w:szCs w:val="24"/>
        </w:rPr>
        <w:t>（服务时间：工作日</w:t>
      </w:r>
      <w:r>
        <w:rPr>
          <w:rFonts w:hint="eastAsia" w:ascii="宋体" w:hAnsi="宋体"/>
          <w:color w:val="000000"/>
          <w:sz w:val="24"/>
          <w:szCs w:val="24"/>
        </w:rPr>
        <w:t xml:space="preserve"> 9:00-11:30,13:00-17:00</w:t>
      </w:r>
      <w:r>
        <w:rPr>
          <w:rFonts w:ascii="宋体" w:hAnsi="宋体"/>
          <w:color w:val="000000"/>
          <w:sz w:val="24"/>
          <w:szCs w:val="24"/>
        </w:rPr>
        <w:t>）</w:t>
      </w:r>
    </w:p>
    <w:p w14:paraId="3730C0FE">
      <w:pPr>
        <w:widowControl/>
        <w:shd w:val="clear" w:color="auto" w:fill="FFFFFF"/>
        <w:spacing w:line="360" w:lineRule="auto"/>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完成</w:t>
      </w:r>
      <w:r>
        <w:rPr>
          <w:rFonts w:hint="eastAsia" w:ascii="宋体" w:hAnsi="宋体"/>
          <w:bCs/>
          <w:color w:val="000000"/>
          <w:sz w:val="24"/>
          <w:szCs w:val="24"/>
        </w:rPr>
        <w:t>“苏采云”系统</w:t>
      </w:r>
      <w:r>
        <w:rPr>
          <w:rFonts w:hint="eastAsia" w:ascii="宋体" w:hAnsi="宋体"/>
          <w:color w:val="000000"/>
          <w:sz w:val="24"/>
          <w:szCs w:val="24"/>
        </w:rPr>
        <w:t>账号注册后</w:t>
      </w:r>
      <w:r>
        <w:rPr>
          <w:rFonts w:ascii="宋体" w:hAnsi="宋体"/>
          <w:color w:val="000000"/>
          <w:sz w:val="24"/>
          <w:szCs w:val="24"/>
        </w:rPr>
        <w:t>方可</w:t>
      </w:r>
      <w:r>
        <w:rPr>
          <w:rFonts w:hint="eastAsia" w:ascii="宋体" w:hAnsi="宋体"/>
          <w:color w:val="000000"/>
          <w:sz w:val="24"/>
          <w:szCs w:val="24"/>
        </w:rPr>
        <w:t>在</w:t>
      </w:r>
      <w:r>
        <w:rPr>
          <w:rFonts w:hint="eastAsia" w:ascii="宋体" w:hAnsi="宋体"/>
          <w:bCs/>
          <w:color w:val="000000"/>
          <w:sz w:val="24"/>
          <w:szCs w:val="24"/>
        </w:rPr>
        <w:t>“苏采云”系统</w:t>
      </w:r>
      <w:r>
        <w:rPr>
          <w:rFonts w:ascii="宋体" w:hAnsi="宋体"/>
          <w:color w:val="000000"/>
          <w:sz w:val="24"/>
          <w:szCs w:val="24"/>
        </w:rPr>
        <w:t>中进行CA绑定。登录</w:t>
      </w:r>
      <w:r>
        <w:rPr>
          <w:rFonts w:hint="eastAsia" w:ascii="宋体" w:hAnsi="宋体"/>
          <w:bCs/>
          <w:color w:val="000000"/>
          <w:sz w:val="24"/>
          <w:szCs w:val="24"/>
        </w:rPr>
        <w:t>“苏采云”系统</w:t>
      </w:r>
      <w:r>
        <w:rPr>
          <w:rFonts w:ascii="宋体" w:hAnsi="宋体"/>
          <w:color w:val="000000"/>
          <w:sz w:val="24"/>
          <w:szCs w:val="24"/>
        </w:rPr>
        <w:t>，插入CA后，点击【账号设置】——【绑定CA】。</w:t>
      </w:r>
    </w:p>
    <w:p w14:paraId="55CC3419">
      <w:pPr>
        <w:widowControl/>
        <w:shd w:val="clear" w:color="auto" w:fill="FFFFFF"/>
        <w:spacing w:line="360" w:lineRule="auto"/>
        <w:ind w:firstLine="48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供应商应按上述要求提供相关材料信息，所提供的材料应均是真实的、准确的，若有违背，供应商自行承担由此而产生的一切后果。</w:t>
      </w:r>
    </w:p>
    <w:p w14:paraId="07A0670C">
      <w:pPr>
        <w:widowControl/>
        <w:shd w:val="clear" w:color="auto" w:fill="FFFFFF"/>
        <w:spacing w:line="360" w:lineRule="auto"/>
        <w:ind w:firstLine="480"/>
        <w:rPr>
          <w:rFonts w:ascii="宋体" w:hAnsi="宋体"/>
          <w:color w:val="000000"/>
          <w:sz w:val="24"/>
          <w:szCs w:val="24"/>
        </w:rPr>
      </w:pPr>
      <w:r>
        <w:rPr>
          <w:rFonts w:hint="eastAsia" w:ascii="宋体" w:hAnsi="宋体"/>
          <w:color w:val="000000"/>
          <w:sz w:val="24"/>
          <w:szCs w:val="24"/>
        </w:rPr>
        <w:t>4.</w:t>
      </w:r>
      <w:r>
        <w:rPr>
          <w:rFonts w:ascii="宋体" w:hAnsi="宋体"/>
          <w:color w:val="000000"/>
          <w:sz w:val="24"/>
          <w:szCs w:val="24"/>
        </w:rPr>
        <w:t>如供应商未按上述要求操作，由此所产生的损失及风险由供应商自行承担。具体操作步骤详见</w:t>
      </w:r>
      <w:r>
        <w:rPr>
          <w:rFonts w:hint="eastAsia" w:ascii="宋体" w:hAnsi="宋体"/>
          <w:color w:val="000000"/>
          <w:sz w:val="24"/>
          <w:szCs w:val="24"/>
        </w:rPr>
        <w:t>《“苏采云”系统供应商操作手册》</w:t>
      </w:r>
      <w:r>
        <w:rPr>
          <w:rFonts w:ascii="宋体" w:hAnsi="宋体"/>
          <w:color w:val="000000"/>
          <w:sz w:val="24"/>
          <w:szCs w:val="24"/>
        </w:rPr>
        <w:t>（以下简称</w:t>
      </w:r>
      <w:r>
        <w:rPr>
          <w:rFonts w:hint="eastAsia" w:ascii="宋体" w:hAnsi="宋体"/>
          <w:color w:val="000000"/>
          <w:sz w:val="24"/>
          <w:szCs w:val="24"/>
        </w:rPr>
        <w:t>《操作手册》</w:t>
      </w:r>
      <w:r>
        <w:rPr>
          <w:rFonts w:ascii="宋体" w:hAnsi="宋体"/>
          <w:color w:val="000000"/>
          <w:sz w:val="24"/>
          <w:szCs w:val="24"/>
        </w:rPr>
        <w:t>）</w:t>
      </w:r>
      <w:r>
        <w:rPr>
          <w:rFonts w:hint="eastAsia" w:ascii="宋体" w:hAnsi="宋体"/>
          <w:color w:val="000000"/>
          <w:sz w:val="24"/>
          <w:szCs w:val="24"/>
        </w:rPr>
        <w:t>。</w:t>
      </w:r>
    </w:p>
    <w:p w14:paraId="4F0C802D">
      <w:pPr>
        <w:widowControl/>
        <w:shd w:val="clear" w:color="auto" w:fill="FFFFFF"/>
        <w:spacing w:line="360" w:lineRule="auto"/>
        <w:ind w:firstLine="480"/>
        <w:rPr>
          <w:rFonts w:ascii="宋体" w:hAnsi="宋体"/>
          <w:color w:val="000000"/>
          <w:sz w:val="24"/>
          <w:szCs w:val="24"/>
        </w:rPr>
      </w:pPr>
      <w:r>
        <w:rPr>
          <w:rFonts w:ascii="宋体" w:hAnsi="宋体"/>
          <w:bCs/>
          <w:color w:val="000000"/>
          <w:sz w:val="24"/>
          <w:szCs w:val="24"/>
        </w:rPr>
        <w:t>技术支持QQ：孙先生：442456465；王先生：1476328133</w:t>
      </w:r>
      <w:r>
        <w:rPr>
          <w:rFonts w:hint="eastAsia" w:ascii="宋体" w:hAnsi="宋体"/>
          <w:bCs/>
          <w:color w:val="000000"/>
          <w:sz w:val="24"/>
          <w:szCs w:val="24"/>
        </w:rPr>
        <w:t>。</w:t>
      </w:r>
    </w:p>
    <w:p w14:paraId="78D142E6">
      <w:pPr>
        <w:widowControl/>
        <w:shd w:val="clear" w:color="auto" w:fill="FFFFFF"/>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（二）完成项目参与</w:t>
      </w:r>
    </w:p>
    <w:p w14:paraId="56640153">
      <w:pPr>
        <w:widowControl/>
        <w:shd w:val="clear" w:color="auto" w:fill="FFFFFF"/>
        <w:spacing w:line="360" w:lineRule="auto"/>
        <w:ind w:firstLine="480"/>
        <w:rPr>
          <w:rFonts w:hint="eastAsia" w:ascii="宋体" w:hAnsi="宋体"/>
          <w:color w:val="000000"/>
          <w:sz w:val="24"/>
          <w:szCs w:val="24"/>
        </w:rPr>
      </w:pPr>
      <w:r>
        <w:rPr>
          <w:rFonts w:ascii="宋体" w:hAnsi="宋体"/>
          <w:color w:val="000000"/>
          <w:sz w:val="24"/>
          <w:szCs w:val="24"/>
        </w:rPr>
        <w:t>供应商在</w:t>
      </w:r>
      <w:r>
        <w:rPr>
          <w:rFonts w:hint="eastAsia" w:ascii="宋体" w:hAnsi="宋体"/>
          <w:bCs/>
          <w:color w:val="000000"/>
          <w:sz w:val="24"/>
          <w:szCs w:val="24"/>
        </w:rPr>
        <w:t>“苏采云”系统</w:t>
      </w:r>
      <w:r>
        <w:rPr>
          <w:rFonts w:ascii="宋体" w:hAnsi="宋体"/>
          <w:color w:val="000000"/>
          <w:sz w:val="24"/>
          <w:szCs w:val="24"/>
        </w:rPr>
        <w:t>中下载文件（“项目参与”——“</w:t>
      </w:r>
      <w:r>
        <w:rPr>
          <w:rFonts w:hint="eastAsia" w:ascii="宋体" w:hAnsi="宋体"/>
          <w:color w:val="000000"/>
          <w:sz w:val="24"/>
          <w:szCs w:val="24"/>
        </w:rPr>
        <w:t>采购项目参与</w:t>
      </w:r>
      <w:r>
        <w:rPr>
          <w:rFonts w:ascii="宋体" w:hAnsi="宋体"/>
          <w:color w:val="000000"/>
          <w:sz w:val="24"/>
          <w:szCs w:val="24"/>
        </w:rPr>
        <w:t>”找到需要获取采购文件的项目，点击“我要参与”——“参与投标”</w:t>
      </w:r>
      <w:r>
        <w:rPr>
          <w:rFonts w:hint="eastAsia" w:ascii="宋体" w:hAnsi="宋体"/>
          <w:color w:val="000000"/>
          <w:sz w:val="24"/>
          <w:szCs w:val="24"/>
        </w:rPr>
        <w:t>——“</w:t>
      </w:r>
      <w:r>
        <w:rPr>
          <w:rFonts w:ascii="宋体" w:hAnsi="宋体"/>
          <w:color w:val="000000"/>
          <w:sz w:val="24"/>
          <w:szCs w:val="24"/>
        </w:rPr>
        <w:t>下载文件</w:t>
      </w:r>
      <w:r>
        <w:rPr>
          <w:rFonts w:hint="eastAsia" w:ascii="宋体" w:hAnsi="宋体"/>
          <w:color w:val="000000"/>
          <w:sz w:val="24"/>
          <w:szCs w:val="24"/>
        </w:rPr>
        <w:t>”</w:t>
      </w:r>
      <w:r>
        <w:rPr>
          <w:rFonts w:ascii="宋体" w:hAnsi="宋体"/>
          <w:color w:val="000000"/>
          <w:sz w:val="24"/>
          <w:szCs w:val="24"/>
        </w:rPr>
        <w:t>），完成项目</w:t>
      </w:r>
      <w:r>
        <w:rPr>
          <w:rFonts w:hint="eastAsia" w:ascii="宋体" w:hAnsi="宋体"/>
          <w:color w:val="000000"/>
          <w:sz w:val="24"/>
          <w:szCs w:val="24"/>
        </w:rPr>
        <w:t>参与</w:t>
      </w:r>
      <w:r>
        <w:rPr>
          <w:rFonts w:ascii="宋体" w:hAnsi="宋体"/>
          <w:color w:val="000000"/>
          <w:sz w:val="24"/>
          <w:szCs w:val="24"/>
        </w:rPr>
        <w:t>，</w:t>
      </w:r>
      <w:r>
        <w:rPr>
          <w:rFonts w:hint="eastAsia" w:ascii="宋体" w:hAnsi="宋体"/>
          <w:color w:val="000000"/>
          <w:sz w:val="24"/>
          <w:szCs w:val="24"/>
        </w:rPr>
        <w:t>将</w:t>
      </w:r>
      <w:r>
        <w:rPr>
          <w:rFonts w:hint="eastAsia" w:ascii="宋体" w:hAnsi="宋体"/>
          <w:bCs/>
          <w:color w:val="000000"/>
          <w:sz w:val="24"/>
          <w:szCs w:val="24"/>
        </w:rPr>
        <w:t>“苏采云”系统</w:t>
      </w:r>
      <w:r>
        <w:rPr>
          <w:rFonts w:hint="eastAsia" w:ascii="宋体" w:hAnsi="宋体"/>
          <w:color w:val="000000"/>
          <w:sz w:val="24"/>
          <w:szCs w:val="24"/>
        </w:rPr>
        <w:t>中</w:t>
      </w:r>
      <w:r>
        <w:rPr>
          <w:rFonts w:ascii="宋体" w:hAnsi="宋体"/>
          <w:color w:val="000000"/>
          <w:sz w:val="24"/>
          <w:szCs w:val="24"/>
        </w:rPr>
        <w:t>下载的</w:t>
      </w:r>
      <w:r>
        <w:rPr>
          <w:rFonts w:hint="eastAsia" w:ascii="宋体" w:hAnsi="宋体"/>
          <w:color w:val="000000"/>
          <w:sz w:val="24"/>
          <w:szCs w:val="24"/>
        </w:rPr>
        <w:t>采购</w:t>
      </w:r>
      <w:r>
        <w:rPr>
          <w:rFonts w:ascii="宋体" w:hAnsi="宋体"/>
          <w:color w:val="000000"/>
          <w:sz w:val="24"/>
          <w:szCs w:val="24"/>
        </w:rPr>
        <w:t>文件</w:t>
      </w:r>
      <w:r>
        <w:rPr>
          <w:rFonts w:hint="eastAsia" w:ascii="宋体" w:hAnsi="宋体"/>
          <w:color w:val="000000"/>
          <w:sz w:val="24"/>
          <w:szCs w:val="24"/>
        </w:rPr>
        <w:t>（后缀名为“kedt”）</w:t>
      </w:r>
      <w:r>
        <w:rPr>
          <w:rFonts w:ascii="宋体" w:hAnsi="宋体"/>
          <w:color w:val="000000"/>
          <w:sz w:val="24"/>
          <w:szCs w:val="24"/>
        </w:rPr>
        <w:t>导入到“政府采购客户端”，离线按要求</w:t>
      </w:r>
      <w:r>
        <w:rPr>
          <w:rFonts w:hint="eastAsia" w:ascii="宋体" w:hAnsi="宋体"/>
          <w:color w:val="000000"/>
          <w:sz w:val="24"/>
          <w:szCs w:val="24"/>
        </w:rPr>
        <w:t>编制</w:t>
      </w:r>
      <w:r>
        <w:rPr>
          <w:rFonts w:ascii="宋体" w:hAnsi="宋体"/>
          <w:color w:val="000000"/>
          <w:sz w:val="24"/>
          <w:szCs w:val="24"/>
        </w:rPr>
        <w:t>并加密</w:t>
      </w:r>
      <w:r>
        <w:rPr>
          <w:rFonts w:hint="eastAsia" w:ascii="宋体" w:hAnsi="宋体"/>
          <w:color w:val="000000"/>
          <w:sz w:val="24"/>
          <w:szCs w:val="24"/>
        </w:rPr>
        <w:t>响应</w:t>
      </w:r>
      <w:r>
        <w:rPr>
          <w:rFonts w:ascii="宋体" w:hAnsi="宋体"/>
          <w:color w:val="000000"/>
          <w:sz w:val="24"/>
          <w:szCs w:val="24"/>
        </w:rPr>
        <w:t>文件</w:t>
      </w:r>
      <w:r>
        <w:rPr>
          <w:rFonts w:hint="eastAsia" w:ascii="宋体" w:hAnsi="宋体"/>
          <w:color w:val="000000"/>
          <w:sz w:val="24"/>
          <w:szCs w:val="24"/>
        </w:rPr>
        <w:t>（使用“CA数字证书”），</w:t>
      </w:r>
      <w:r>
        <w:rPr>
          <w:rFonts w:ascii="宋体" w:hAnsi="宋体"/>
          <w:color w:val="000000"/>
          <w:sz w:val="24"/>
          <w:szCs w:val="24"/>
        </w:rPr>
        <w:t>导出加密的</w:t>
      </w:r>
      <w:r>
        <w:rPr>
          <w:rFonts w:hint="eastAsia" w:ascii="宋体" w:hAnsi="宋体"/>
          <w:color w:val="000000"/>
          <w:sz w:val="24"/>
          <w:szCs w:val="24"/>
        </w:rPr>
        <w:t>响应</w:t>
      </w:r>
      <w:r>
        <w:rPr>
          <w:rFonts w:ascii="宋体" w:hAnsi="宋体"/>
          <w:color w:val="000000"/>
          <w:sz w:val="24"/>
          <w:szCs w:val="24"/>
        </w:rPr>
        <w:t>文件</w:t>
      </w:r>
      <w:r>
        <w:rPr>
          <w:rFonts w:hint="eastAsia" w:ascii="宋体" w:hAnsi="宋体"/>
          <w:color w:val="000000"/>
          <w:sz w:val="24"/>
          <w:szCs w:val="24"/>
        </w:rPr>
        <w:t>（后缀名为zip，不得超过150M）并在</w:t>
      </w:r>
      <w:r>
        <w:rPr>
          <w:rFonts w:hint="eastAsia" w:ascii="宋体" w:hAnsi="宋体"/>
          <w:bCs/>
          <w:color w:val="000000"/>
          <w:sz w:val="24"/>
          <w:szCs w:val="24"/>
        </w:rPr>
        <w:t>“苏采云”系统</w:t>
      </w:r>
      <w:r>
        <w:rPr>
          <w:rFonts w:ascii="宋体" w:hAnsi="宋体"/>
          <w:color w:val="000000"/>
          <w:sz w:val="24"/>
          <w:szCs w:val="24"/>
        </w:rPr>
        <w:t>上传该加密的</w:t>
      </w:r>
      <w:r>
        <w:rPr>
          <w:rFonts w:hint="eastAsia" w:ascii="宋体" w:hAnsi="宋体"/>
          <w:color w:val="000000"/>
          <w:sz w:val="24"/>
          <w:szCs w:val="24"/>
        </w:rPr>
        <w:t>响应</w:t>
      </w:r>
      <w:r>
        <w:rPr>
          <w:rFonts w:ascii="宋体" w:hAnsi="宋体"/>
          <w:color w:val="000000"/>
          <w:sz w:val="24"/>
          <w:szCs w:val="24"/>
        </w:rPr>
        <w:t>文件，对</w:t>
      </w:r>
      <w:r>
        <w:rPr>
          <w:rFonts w:hint="eastAsia" w:ascii="宋体" w:hAnsi="宋体"/>
          <w:color w:val="000000"/>
          <w:sz w:val="24"/>
          <w:szCs w:val="24"/>
        </w:rPr>
        <w:t>采购</w:t>
      </w:r>
      <w:r>
        <w:rPr>
          <w:rFonts w:ascii="宋体" w:hAnsi="宋体"/>
          <w:color w:val="000000"/>
          <w:sz w:val="24"/>
          <w:szCs w:val="24"/>
        </w:rPr>
        <w:t>文件各项内容做出实质性响应，否则其</w:t>
      </w:r>
      <w:r>
        <w:rPr>
          <w:rFonts w:hint="eastAsia" w:ascii="宋体" w:hAnsi="宋体"/>
          <w:color w:val="000000"/>
          <w:sz w:val="24"/>
          <w:szCs w:val="24"/>
        </w:rPr>
        <w:t>响应</w:t>
      </w:r>
      <w:r>
        <w:rPr>
          <w:rFonts w:ascii="宋体" w:hAnsi="宋体"/>
          <w:color w:val="000000"/>
          <w:sz w:val="24"/>
          <w:szCs w:val="24"/>
        </w:rPr>
        <w:t>文件无效。</w:t>
      </w:r>
    </w:p>
    <w:p w14:paraId="1EF00EDB">
      <w:pPr>
        <w:widowControl/>
        <w:shd w:val="clear" w:color="auto" w:fill="FFFFFF"/>
        <w:spacing w:line="360" w:lineRule="auto"/>
        <w:ind w:firstLine="480"/>
        <w:rPr>
          <w:rFonts w:ascii="宋体" w:hAnsi="宋体"/>
          <w:color w:val="000000"/>
          <w:sz w:val="24"/>
          <w:szCs w:val="24"/>
        </w:rPr>
      </w:pPr>
      <w:r>
        <w:rPr>
          <w:rFonts w:ascii="宋体" w:hAnsi="宋体"/>
          <w:color w:val="000000"/>
          <w:sz w:val="24"/>
          <w:szCs w:val="24"/>
        </w:rPr>
        <w:t>注，因</w:t>
      </w:r>
      <w:r>
        <w:rPr>
          <w:rFonts w:hint="eastAsia" w:ascii="宋体" w:hAnsi="宋体"/>
          <w:bCs/>
          <w:color w:val="000000"/>
          <w:sz w:val="24"/>
          <w:szCs w:val="24"/>
        </w:rPr>
        <w:t>“苏采云”系统原因，系统中针对本项目所称响应文件即指响应文件。</w:t>
      </w:r>
    </w:p>
    <w:p w14:paraId="71F1BA68">
      <w:pPr>
        <w:numPr>
          <w:ilvl w:val="0"/>
          <w:numId w:val="5"/>
        </w:numPr>
        <w:tabs>
          <w:tab w:val="left" w:pos="900"/>
        </w:tabs>
        <w:spacing w:line="360" w:lineRule="auto"/>
        <w:ind w:firstLine="480"/>
        <w:rPr>
          <w:rFonts w:hint="eastAsia" w:ascii="宋体" w:hAnsi="宋体"/>
          <w:bCs/>
          <w:color w:val="000000"/>
          <w:sz w:val="24"/>
          <w:szCs w:val="24"/>
        </w:rPr>
      </w:pPr>
      <w:r>
        <w:rPr>
          <w:rFonts w:hint="eastAsia" w:ascii="宋体" w:hAnsi="宋体"/>
          <w:bCs/>
          <w:color w:val="000000"/>
          <w:sz w:val="24"/>
          <w:szCs w:val="24"/>
        </w:rPr>
        <w:t>本次单一来源采购不收取采购保证金。</w:t>
      </w:r>
    </w:p>
    <w:p w14:paraId="4DE6369D">
      <w:pPr>
        <w:numPr>
          <w:ilvl w:val="0"/>
          <w:numId w:val="5"/>
        </w:numPr>
        <w:tabs>
          <w:tab w:val="left" w:pos="900"/>
        </w:tabs>
        <w:spacing w:line="360" w:lineRule="auto"/>
        <w:ind w:firstLine="480"/>
        <w:rPr>
          <w:rFonts w:hint="eastAsia" w:ascii="宋体" w:hAnsi="宋体"/>
          <w:bCs/>
          <w:color w:val="000000"/>
          <w:sz w:val="24"/>
          <w:szCs w:val="24"/>
        </w:rPr>
      </w:pPr>
      <w:r>
        <w:rPr>
          <w:rFonts w:hint="eastAsia" w:ascii="宋体" w:hAnsi="宋体"/>
          <w:bCs/>
          <w:color w:val="000000"/>
          <w:sz w:val="24"/>
          <w:szCs w:val="24"/>
        </w:rPr>
        <w:t>纸质响应文件：本项目为不见面开标，供应商无需递交纸质响应文件至现场，成交后成交供应商向采购代理机构提供与电子响应文件完全一致的纸质响应文件（2份）。</w:t>
      </w:r>
    </w:p>
    <w:p w14:paraId="2602069A">
      <w:pPr>
        <w:tabs>
          <w:tab w:val="left" w:pos="900"/>
        </w:tabs>
        <w:spacing w:line="360" w:lineRule="auto"/>
        <w:ind w:firstLine="480"/>
        <w:rPr>
          <w:rFonts w:hint="eastAsia" w:ascii="宋体" w:hAnsi="宋体"/>
          <w:bCs/>
          <w:sz w:val="24"/>
          <w:szCs w:val="24"/>
        </w:rPr>
      </w:pPr>
      <w:r>
        <w:rPr>
          <w:rFonts w:hint="eastAsia" w:ascii="宋体" w:hAnsi="宋体"/>
          <w:bCs/>
          <w:sz w:val="24"/>
          <w:szCs w:val="24"/>
        </w:rPr>
        <w:t>（五）本采购文件中</w:t>
      </w:r>
      <w:r>
        <w:rPr>
          <w:rFonts w:hint="eastAsia" w:ascii="宋体" w:hAnsi="宋体"/>
          <w:bCs/>
          <w:sz w:val="24"/>
          <w:szCs w:val="24"/>
          <w:lang w:eastAsia="zh-CN"/>
        </w:rPr>
        <w:t>涉及</w:t>
      </w:r>
      <w:r>
        <w:rPr>
          <w:rFonts w:hint="eastAsia" w:ascii="宋体" w:hAnsi="宋体"/>
          <w:bCs/>
          <w:sz w:val="24"/>
          <w:szCs w:val="24"/>
        </w:rPr>
        <w:t>的盖章部分均可使用CA签章。</w:t>
      </w:r>
    </w:p>
    <w:p w14:paraId="052CB0C5">
      <w:pPr>
        <w:tabs>
          <w:tab w:val="left" w:pos="1440"/>
        </w:tabs>
        <w:spacing w:line="500" w:lineRule="exact"/>
        <w:jc w:val="center"/>
        <w:outlineLvl w:val="0"/>
        <w:rPr>
          <w:rFonts w:hint="eastAsia" w:ascii="黑体" w:hAnsi="黑体" w:eastAsia="黑体"/>
          <w:color w:val="000000"/>
          <w:sz w:val="36"/>
          <w:szCs w:val="36"/>
        </w:rPr>
      </w:pPr>
      <w:r>
        <w:rPr>
          <w:rFonts w:ascii="宋体" w:hAnsi="宋体"/>
          <w:bCs/>
          <w:color w:val="000000"/>
          <w:sz w:val="24"/>
          <w:szCs w:val="24"/>
          <w:shd w:val="clear" w:color="FFFFFF" w:fill="D9D9D9"/>
        </w:rPr>
        <w:br w:type="page" w:clear="all"/>
      </w:r>
      <w:bookmarkStart w:id="32" w:name="_Toc120614211"/>
      <w:r>
        <w:rPr>
          <w:rFonts w:hint="eastAsia" w:ascii="黑体" w:hAnsi="黑体" w:eastAsia="黑体"/>
          <w:color w:val="000000"/>
          <w:sz w:val="36"/>
          <w:szCs w:val="36"/>
        </w:rPr>
        <w:t xml:space="preserve">第二章  </w:t>
      </w:r>
      <w:bookmarkEnd w:id="1"/>
      <w:bookmarkEnd w:id="2"/>
      <w:bookmarkEnd w:id="3"/>
      <w:bookmarkEnd w:id="4"/>
      <w:bookmarkEnd w:id="5"/>
      <w:bookmarkEnd w:id="32"/>
      <w:bookmarkStart w:id="33" w:name="_Toc120614213"/>
      <w:bookmarkStart w:id="34" w:name="_Toc20823274"/>
      <w:bookmarkStart w:id="35" w:name="_Toc16938518"/>
      <w:bookmarkStart w:id="36" w:name="_Toc513029202"/>
      <w:r>
        <w:rPr>
          <w:rFonts w:hint="eastAsia" w:ascii="黑体" w:hAnsi="黑体" w:eastAsia="黑体"/>
          <w:color w:val="000000"/>
          <w:sz w:val="36"/>
          <w:szCs w:val="36"/>
        </w:rPr>
        <w:t>供应商须知</w:t>
      </w:r>
      <w:bookmarkEnd w:id="33"/>
      <w:bookmarkEnd w:id="34"/>
      <w:bookmarkEnd w:id="35"/>
      <w:bookmarkEnd w:id="36"/>
    </w:p>
    <w:p w14:paraId="0D15BE4F">
      <w:pPr>
        <w:pStyle w:val="191"/>
        <w:keepNext w:val="0"/>
        <w:keepLines w:val="0"/>
        <w:spacing w:before="0" w:after="0" w:line="500" w:lineRule="exact"/>
        <w:ind w:firstLine="452"/>
        <w:rPr>
          <w:rFonts w:hint="eastAsia"/>
          <w:color w:val="000000"/>
          <w:sz w:val="30"/>
          <w:szCs w:val="30"/>
        </w:rPr>
      </w:pPr>
      <w:bookmarkStart w:id="37" w:name="_Toc20823275"/>
      <w:bookmarkStart w:id="38" w:name="_Toc16938519"/>
      <w:bookmarkStart w:id="39" w:name="_Toc120614214"/>
      <w:bookmarkStart w:id="40" w:name="_Toc513029203"/>
      <w:r>
        <w:rPr>
          <w:rFonts w:hint="eastAsia"/>
          <w:color w:val="000000"/>
          <w:sz w:val="30"/>
          <w:szCs w:val="30"/>
        </w:rPr>
        <w:t>一、总则</w:t>
      </w:r>
      <w:bookmarkEnd w:id="37"/>
      <w:bookmarkEnd w:id="38"/>
      <w:bookmarkEnd w:id="39"/>
      <w:bookmarkEnd w:id="40"/>
    </w:p>
    <w:p w14:paraId="743B6769">
      <w:pPr>
        <w:pStyle w:val="192"/>
        <w:keepNext w:val="0"/>
        <w:keepLines w:val="0"/>
        <w:spacing w:before="0" w:after="0" w:line="500" w:lineRule="exact"/>
        <w:ind w:firstLine="422"/>
        <w:rPr>
          <w:rFonts w:hint="eastAsia" w:ascii="宋体" w:hAnsi="宋体" w:eastAsia="宋体"/>
          <w:bCs w:val="0"/>
          <w:color w:val="000000"/>
        </w:rPr>
      </w:pPr>
      <w:bookmarkStart w:id="41" w:name="_Hlt16619475"/>
      <w:bookmarkEnd w:id="41"/>
      <w:bookmarkStart w:id="42" w:name="_Toc16938520"/>
      <w:bookmarkStart w:id="43" w:name="_Toc20823276"/>
      <w:bookmarkStart w:id="44" w:name="_Toc513029204"/>
      <w:r>
        <w:rPr>
          <w:rFonts w:hint="eastAsia" w:ascii="宋体" w:hAnsi="宋体" w:eastAsia="宋体"/>
          <w:bCs w:val="0"/>
          <w:color w:val="000000"/>
        </w:rPr>
        <w:t>1.采购方式</w:t>
      </w:r>
      <w:bookmarkEnd w:id="42"/>
      <w:bookmarkEnd w:id="43"/>
      <w:bookmarkEnd w:id="44"/>
    </w:p>
    <w:p w14:paraId="37E33B0C">
      <w:pPr>
        <w:spacing w:line="500" w:lineRule="exact"/>
        <w:ind w:firstLine="480"/>
        <w:rPr>
          <w:rFonts w:hint="eastAsia" w:ascii="宋体" w:hAnsi="宋体"/>
          <w:color w:val="000000"/>
          <w:sz w:val="24"/>
        </w:rPr>
      </w:pPr>
      <w:r>
        <w:rPr>
          <w:rFonts w:hint="eastAsia" w:ascii="宋体" w:hAnsi="宋体"/>
          <w:color w:val="000000"/>
          <w:sz w:val="24"/>
        </w:rPr>
        <w:t>1.1本次政府采购活动采取单一来源采购方式。</w:t>
      </w:r>
    </w:p>
    <w:p w14:paraId="28D6CC58">
      <w:pPr>
        <w:pStyle w:val="192"/>
        <w:keepNext w:val="0"/>
        <w:keepLines w:val="0"/>
        <w:spacing w:before="0" w:after="0" w:line="500" w:lineRule="exact"/>
        <w:ind w:firstLine="422"/>
        <w:rPr>
          <w:rFonts w:hint="eastAsia" w:ascii="宋体" w:hAnsi="宋体" w:eastAsia="宋体"/>
          <w:bCs w:val="0"/>
          <w:color w:val="000000"/>
        </w:rPr>
      </w:pPr>
      <w:bookmarkStart w:id="45" w:name="_Toc16938521"/>
      <w:bookmarkStart w:id="46" w:name="_Toc513029205"/>
      <w:bookmarkStart w:id="47" w:name="_Toc20823277"/>
      <w:r>
        <w:rPr>
          <w:rFonts w:hint="eastAsia" w:ascii="宋体" w:hAnsi="宋体" w:eastAsia="宋体"/>
          <w:bCs w:val="0"/>
          <w:color w:val="000000"/>
        </w:rPr>
        <w:t>2.</w:t>
      </w:r>
      <w:bookmarkEnd w:id="45"/>
      <w:bookmarkEnd w:id="46"/>
      <w:bookmarkEnd w:id="47"/>
      <w:r>
        <w:rPr>
          <w:rFonts w:hint="eastAsia" w:ascii="宋体" w:hAnsi="宋体" w:eastAsia="宋体"/>
          <w:bCs w:val="0"/>
          <w:color w:val="000000"/>
        </w:rPr>
        <w:t>采购人、采购代理机构、供应商、联合体</w:t>
      </w:r>
    </w:p>
    <w:p w14:paraId="7158A387">
      <w:pPr>
        <w:spacing w:line="500" w:lineRule="exact"/>
        <w:ind w:firstLine="480"/>
        <w:rPr>
          <w:rFonts w:hint="eastAsia" w:ascii="宋体" w:hAnsi="宋体"/>
          <w:color w:val="000000"/>
          <w:sz w:val="24"/>
          <w:szCs w:val="24"/>
        </w:rPr>
      </w:pPr>
      <w:r>
        <w:rPr>
          <w:rFonts w:hint="eastAsia" w:ascii="宋体" w:hAnsi="宋体"/>
          <w:color w:val="000000"/>
          <w:sz w:val="24"/>
          <w:szCs w:val="24"/>
        </w:rPr>
        <w:t>2.1采购人、采购代理机构：指依法进行政府采购的国家机关、事业单位、团体组织，及其委托的采购代理机构。本项目采购人、采购代理机构见第一章《单一来源采购邀请》。</w:t>
      </w:r>
    </w:p>
    <w:p w14:paraId="45ECA99B">
      <w:pPr>
        <w:spacing w:line="500" w:lineRule="exact"/>
        <w:ind w:firstLine="480"/>
        <w:rPr>
          <w:rFonts w:ascii="宋体" w:hAnsi="宋体"/>
          <w:color w:val="000000"/>
          <w:sz w:val="24"/>
          <w:szCs w:val="24"/>
        </w:rPr>
      </w:pPr>
      <w:r>
        <w:rPr>
          <w:rFonts w:hint="eastAsia" w:ascii="宋体" w:hAnsi="宋体"/>
          <w:color w:val="000000"/>
          <w:sz w:val="24"/>
          <w:szCs w:val="24"/>
        </w:rPr>
        <w:t>2.2供应商（也称“报价人”“申请人”）：是指参加本次单一来源采购活动的法人、其他组织或者自然人。合格的供应商应满足合格单一来源供应商资格要求的规定以及本文件实质性要求和条件的规定。</w:t>
      </w:r>
    </w:p>
    <w:p w14:paraId="38D75372">
      <w:pPr>
        <w:spacing w:line="500" w:lineRule="exact"/>
        <w:ind w:firstLine="480"/>
        <w:rPr>
          <w:rFonts w:hint="eastAsia" w:ascii="宋体" w:hAnsi="宋体"/>
          <w:color w:val="000000"/>
          <w:sz w:val="24"/>
          <w:szCs w:val="24"/>
        </w:rPr>
      </w:pPr>
      <w:r>
        <w:rPr>
          <w:rFonts w:hint="eastAsia" w:ascii="宋体" w:hAnsi="宋体"/>
          <w:color w:val="000000"/>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响应无效。</w:t>
      </w:r>
    </w:p>
    <w:p w14:paraId="15B076A0">
      <w:pPr>
        <w:pStyle w:val="192"/>
        <w:keepNext w:val="0"/>
        <w:keepLines w:val="0"/>
        <w:spacing w:before="0" w:after="0" w:line="500" w:lineRule="exact"/>
        <w:ind w:firstLine="422"/>
        <w:rPr>
          <w:rFonts w:hint="eastAsia" w:ascii="宋体" w:hAnsi="宋体" w:eastAsia="宋体"/>
          <w:bCs w:val="0"/>
          <w:color w:val="000000"/>
        </w:rPr>
      </w:pPr>
      <w:bookmarkStart w:id="48" w:name="_Toc513029206"/>
      <w:bookmarkStart w:id="49" w:name="_Toc20823278"/>
      <w:bookmarkStart w:id="50" w:name="_Toc16938522"/>
      <w:r>
        <w:rPr>
          <w:rFonts w:hint="eastAsia" w:ascii="宋体" w:hAnsi="宋体" w:eastAsia="宋体"/>
          <w:bCs w:val="0"/>
          <w:color w:val="000000"/>
        </w:rPr>
        <w:t>3.适用法律</w:t>
      </w:r>
      <w:bookmarkEnd w:id="48"/>
      <w:bookmarkEnd w:id="49"/>
      <w:bookmarkEnd w:id="50"/>
    </w:p>
    <w:p w14:paraId="3BDF3A96">
      <w:pPr>
        <w:spacing w:line="500" w:lineRule="exact"/>
        <w:ind w:firstLine="480"/>
        <w:rPr>
          <w:rFonts w:hint="eastAsia" w:ascii="宋体" w:hAnsi="宋体"/>
          <w:color w:val="000000"/>
          <w:sz w:val="24"/>
        </w:rPr>
      </w:pPr>
      <w:r>
        <w:rPr>
          <w:rFonts w:hint="eastAsia" w:ascii="宋体" w:hAnsi="宋体"/>
          <w:color w:val="000000"/>
          <w:sz w:val="24"/>
        </w:rPr>
        <w:t>3.1本次采购及由此产生的合同受中华人民共和国法律的制约和保护。</w:t>
      </w:r>
    </w:p>
    <w:p w14:paraId="3971F28E">
      <w:pPr>
        <w:pStyle w:val="192"/>
        <w:keepNext w:val="0"/>
        <w:keepLines w:val="0"/>
        <w:spacing w:before="0" w:after="0" w:line="500" w:lineRule="exact"/>
        <w:ind w:firstLine="422"/>
        <w:rPr>
          <w:rFonts w:hint="eastAsia" w:ascii="宋体" w:hAnsi="宋体" w:eastAsia="宋体"/>
          <w:bCs w:val="0"/>
          <w:color w:val="000000"/>
        </w:rPr>
      </w:pPr>
      <w:bookmarkStart w:id="51" w:name="_Toc16938523"/>
      <w:bookmarkStart w:id="52" w:name="_Toc513029207"/>
      <w:bookmarkStart w:id="53" w:name="_Toc462564067"/>
      <w:bookmarkStart w:id="54" w:name="_Toc20823279"/>
      <w:r>
        <w:rPr>
          <w:rFonts w:hint="eastAsia" w:ascii="宋体" w:hAnsi="宋体" w:eastAsia="宋体"/>
          <w:bCs w:val="0"/>
          <w:color w:val="000000"/>
        </w:rPr>
        <w:t>4.相关费用</w:t>
      </w:r>
      <w:bookmarkEnd w:id="51"/>
      <w:bookmarkEnd w:id="52"/>
      <w:bookmarkEnd w:id="53"/>
      <w:bookmarkEnd w:id="54"/>
    </w:p>
    <w:p w14:paraId="0D21C1ED">
      <w:pPr>
        <w:spacing w:line="500" w:lineRule="exact"/>
        <w:ind w:firstLine="480"/>
        <w:rPr>
          <w:rFonts w:hint="eastAsia" w:ascii="宋体" w:hAnsi="宋体"/>
          <w:color w:val="000000"/>
          <w:sz w:val="24"/>
        </w:rPr>
      </w:pPr>
      <w:r>
        <w:rPr>
          <w:rFonts w:hint="eastAsia" w:ascii="宋体" w:hAnsi="宋体"/>
          <w:bCs/>
          <w:color w:val="000000"/>
          <w:sz w:val="24"/>
        </w:rPr>
        <w:t>4.1</w:t>
      </w:r>
      <w:r>
        <w:rPr>
          <w:rFonts w:hint="eastAsia" w:ascii="宋体" w:hAnsi="宋体"/>
          <w:color w:val="000000"/>
          <w:sz w:val="24"/>
        </w:rPr>
        <w:t>供应商应自行承担所有与参加本次采购有关的费用，无论采购过程中的做法和结果如何，普信国际工程咨询有限公司在任何情况下均无义务和责任承担这些费用。</w:t>
      </w:r>
    </w:p>
    <w:p w14:paraId="0ECD5114">
      <w:pPr>
        <w:spacing w:line="500" w:lineRule="exact"/>
        <w:ind w:firstLine="480"/>
        <w:rPr>
          <w:rFonts w:hint="eastAsia" w:ascii="宋体" w:hAnsi="宋体" w:eastAsia="宋体"/>
          <w:color w:val="000000"/>
          <w:sz w:val="24"/>
          <w:lang w:eastAsia="zh-CN"/>
        </w:rPr>
      </w:pPr>
      <w:r>
        <w:rPr>
          <w:rFonts w:hint="eastAsia" w:ascii="宋体" w:hAnsi="宋体"/>
          <w:color w:val="000000"/>
          <w:sz w:val="24"/>
        </w:rPr>
        <w:t>4.2本项目采购代理服务费由成交人</w:t>
      </w:r>
      <w:r>
        <w:rPr>
          <w:rFonts w:hint="eastAsia" w:ascii="宋体" w:hAnsi="宋体"/>
          <w:color w:val="000000"/>
          <w:sz w:val="24"/>
          <w:lang w:val="en-US" w:eastAsia="zh-CN"/>
        </w:rPr>
        <w:t>在领取中标通知书时</w:t>
      </w:r>
      <w:r>
        <w:rPr>
          <w:rFonts w:hint="eastAsia" w:ascii="宋体" w:hAnsi="宋体"/>
          <w:color w:val="000000"/>
          <w:sz w:val="24"/>
        </w:rPr>
        <w:t>支付。</w:t>
      </w:r>
      <w:r>
        <w:rPr>
          <w:rFonts w:hint="eastAsia" w:ascii="宋体" w:hAnsi="宋体"/>
          <w:color w:val="auto"/>
          <w:sz w:val="24"/>
          <w:highlight w:val="none"/>
        </w:rPr>
        <w:t>以</w:t>
      </w:r>
      <w:r>
        <w:rPr>
          <w:rFonts w:hint="eastAsia" w:ascii="宋体" w:hAnsi="宋体"/>
          <w:color w:val="auto"/>
          <w:sz w:val="24"/>
          <w:highlight w:val="none"/>
          <w:lang w:val="en-US" w:eastAsia="zh-CN"/>
        </w:rPr>
        <w:t>中标</w:t>
      </w:r>
      <w:r>
        <w:rPr>
          <w:rFonts w:hint="eastAsia" w:ascii="宋体" w:hAnsi="宋体"/>
          <w:color w:val="auto"/>
          <w:sz w:val="24"/>
          <w:highlight w:val="none"/>
        </w:rPr>
        <w:t>金额为计费基础，按差额定率累进法计算，收费标准为：</w:t>
      </w:r>
      <w:r>
        <w:rPr>
          <w:rFonts w:hint="eastAsia" w:ascii="宋体" w:hAnsi="宋体"/>
          <w:color w:val="auto"/>
          <w:sz w:val="24"/>
          <w:highlight w:val="none"/>
          <w:lang w:eastAsia="zh-CN"/>
        </w:rPr>
        <w:t>金额100万元</w:t>
      </w:r>
      <w:r>
        <w:rPr>
          <w:rFonts w:hint="eastAsia" w:ascii="宋体" w:hAnsi="宋体"/>
          <w:color w:val="auto"/>
          <w:sz w:val="24"/>
          <w:highlight w:val="none"/>
        </w:rPr>
        <w:t>以下的费率为1.5%*</w:t>
      </w:r>
      <w:r>
        <w:rPr>
          <w:rFonts w:hint="eastAsia" w:ascii="宋体" w:hAnsi="宋体"/>
          <w:color w:val="auto"/>
          <w:sz w:val="24"/>
          <w:highlight w:val="none"/>
          <w:lang w:val="en-US" w:eastAsia="zh-CN"/>
        </w:rPr>
        <w:t>8</w:t>
      </w:r>
      <w:r>
        <w:rPr>
          <w:rFonts w:hint="eastAsia" w:ascii="宋体" w:hAnsi="宋体"/>
          <w:color w:val="auto"/>
          <w:sz w:val="24"/>
          <w:highlight w:val="none"/>
        </w:rPr>
        <w:t>0%</w:t>
      </w:r>
      <w:r>
        <w:rPr>
          <w:rFonts w:hint="eastAsia" w:ascii="宋体" w:hAnsi="宋体"/>
          <w:color w:val="auto"/>
          <w:sz w:val="24"/>
          <w:highlight w:val="none"/>
          <w:lang w:eastAsia="zh-CN"/>
        </w:rPr>
        <w:t>。</w:t>
      </w:r>
    </w:p>
    <w:p w14:paraId="070C97DA">
      <w:pPr>
        <w:pStyle w:val="192"/>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5.采购文件的约束力</w:t>
      </w:r>
    </w:p>
    <w:p w14:paraId="04006CE7">
      <w:pPr>
        <w:spacing w:line="500" w:lineRule="exact"/>
        <w:ind w:firstLine="480"/>
        <w:rPr>
          <w:rFonts w:hint="eastAsia"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供应商一旦接收了本项目采购文件并决定参加单一来源采购活动，即被认为接受了本采购文件的规定和约束，并且视为自接收本采购文件之日起已经知道或应当知道自身权益是否受到了损害。</w:t>
      </w:r>
    </w:p>
    <w:p w14:paraId="62B49C23">
      <w:pPr>
        <w:pStyle w:val="191"/>
        <w:keepNext w:val="0"/>
        <w:keepLines w:val="0"/>
        <w:spacing w:before="0" w:after="0" w:line="500" w:lineRule="exact"/>
        <w:ind w:firstLine="452"/>
        <w:rPr>
          <w:rFonts w:hint="eastAsia"/>
          <w:color w:val="000000"/>
          <w:sz w:val="30"/>
          <w:szCs w:val="30"/>
        </w:rPr>
      </w:pPr>
      <w:bookmarkStart w:id="55" w:name="_Toc16938525"/>
      <w:bookmarkStart w:id="56" w:name="_Toc513029209"/>
      <w:bookmarkStart w:id="57" w:name="_Toc120614215"/>
      <w:bookmarkStart w:id="58" w:name="_Toc20823281"/>
      <w:r>
        <w:rPr>
          <w:rFonts w:hint="eastAsia"/>
          <w:color w:val="000000"/>
          <w:sz w:val="30"/>
          <w:szCs w:val="30"/>
        </w:rPr>
        <w:t>二、采购文件</w:t>
      </w:r>
      <w:bookmarkEnd w:id="55"/>
      <w:bookmarkEnd w:id="56"/>
      <w:bookmarkEnd w:id="57"/>
      <w:bookmarkEnd w:id="58"/>
    </w:p>
    <w:p w14:paraId="04B20D9C">
      <w:pPr>
        <w:pStyle w:val="192"/>
        <w:keepNext w:val="0"/>
        <w:keepLines w:val="0"/>
        <w:spacing w:before="0" w:after="0" w:line="500" w:lineRule="exact"/>
        <w:ind w:firstLine="422"/>
        <w:rPr>
          <w:rFonts w:hint="eastAsia" w:ascii="宋体" w:hAnsi="宋体" w:eastAsia="宋体"/>
          <w:bCs w:val="0"/>
          <w:color w:val="000000"/>
        </w:rPr>
      </w:pPr>
      <w:bookmarkStart w:id="59" w:name="_Toc20823282"/>
      <w:bookmarkStart w:id="60" w:name="_Toc513029210"/>
      <w:bookmarkStart w:id="61" w:name="_Toc16938526"/>
      <w:r>
        <w:rPr>
          <w:rFonts w:hint="eastAsia" w:ascii="宋体" w:hAnsi="宋体" w:eastAsia="宋体"/>
          <w:bCs w:val="0"/>
          <w:color w:val="000000"/>
        </w:rPr>
        <w:t>6.采购文件构成</w:t>
      </w:r>
      <w:bookmarkEnd w:id="59"/>
      <w:bookmarkEnd w:id="60"/>
      <w:bookmarkEnd w:id="61"/>
    </w:p>
    <w:p w14:paraId="44D1F8FA">
      <w:pPr>
        <w:spacing w:line="500" w:lineRule="exact"/>
        <w:ind w:firstLine="480"/>
        <w:rPr>
          <w:rFonts w:hint="eastAsia" w:ascii="宋体" w:hAnsi="宋体"/>
          <w:color w:val="000000"/>
          <w:sz w:val="24"/>
        </w:rPr>
      </w:pPr>
      <w:r>
        <w:rPr>
          <w:rFonts w:hint="eastAsia" w:ascii="宋体" w:hAnsi="宋体"/>
          <w:bCs/>
          <w:color w:val="000000"/>
          <w:sz w:val="24"/>
        </w:rPr>
        <w:t>6.1</w:t>
      </w:r>
      <w:r>
        <w:rPr>
          <w:rFonts w:hint="eastAsia" w:ascii="宋体" w:hAnsi="宋体"/>
          <w:color w:val="000000"/>
          <w:sz w:val="24"/>
        </w:rPr>
        <w:t>采购文件由以下部分组成：</w:t>
      </w:r>
    </w:p>
    <w:p w14:paraId="51AA16DC">
      <w:pPr>
        <w:spacing w:line="500" w:lineRule="exact"/>
        <w:ind w:firstLine="480"/>
        <w:rPr>
          <w:rFonts w:hint="eastAsia" w:ascii="宋体" w:hAnsi="宋体"/>
          <w:color w:val="000000"/>
          <w:sz w:val="24"/>
          <w:szCs w:val="24"/>
        </w:rPr>
      </w:pPr>
      <w:r>
        <w:rPr>
          <w:rFonts w:hint="eastAsia" w:ascii="宋体" w:hAnsi="宋体"/>
          <w:color w:val="000000"/>
          <w:sz w:val="24"/>
          <w:szCs w:val="24"/>
        </w:rPr>
        <w:t>（1）单一来源采购邀请</w:t>
      </w:r>
    </w:p>
    <w:p w14:paraId="1FDAC75E">
      <w:pPr>
        <w:spacing w:line="500" w:lineRule="exact"/>
        <w:ind w:firstLine="480"/>
        <w:rPr>
          <w:rFonts w:hint="eastAsia" w:ascii="宋体" w:hAnsi="宋体"/>
          <w:color w:val="000000"/>
          <w:sz w:val="24"/>
          <w:szCs w:val="24"/>
        </w:rPr>
      </w:pPr>
      <w:r>
        <w:rPr>
          <w:rFonts w:hint="eastAsia" w:ascii="宋体" w:hAnsi="宋体"/>
          <w:color w:val="000000"/>
          <w:sz w:val="24"/>
          <w:szCs w:val="24"/>
        </w:rPr>
        <w:t>（2）供应商须知</w:t>
      </w:r>
    </w:p>
    <w:p w14:paraId="13312AF1">
      <w:pPr>
        <w:spacing w:line="500" w:lineRule="exact"/>
        <w:ind w:firstLine="480"/>
        <w:rPr>
          <w:rFonts w:hint="eastAsia" w:ascii="宋体" w:hAnsi="宋体"/>
          <w:color w:val="000000"/>
          <w:sz w:val="24"/>
          <w:szCs w:val="24"/>
        </w:rPr>
      </w:pPr>
      <w:r>
        <w:rPr>
          <w:rFonts w:hint="eastAsia" w:ascii="宋体" w:hAnsi="宋体"/>
          <w:color w:val="000000"/>
          <w:sz w:val="24"/>
          <w:szCs w:val="24"/>
        </w:rPr>
        <w:t>（3）合同文本</w:t>
      </w:r>
    </w:p>
    <w:p w14:paraId="1BAFD150">
      <w:pPr>
        <w:spacing w:line="500" w:lineRule="exact"/>
        <w:ind w:firstLine="480"/>
        <w:rPr>
          <w:rFonts w:hint="eastAsia" w:ascii="宋体" w:hAnsi="宋体"/>
          <w:color w:val="000000"/>
          <w:sz w:val="24"/>
          <w:szCs w:val="24"/>
        </w:rPr>
      </w:pPr>
      <w:r>
        <w:rPr>
          <w:rFonts w:hint="eastAsia" w:ascii="宋体" w:hAnsi="宋体"/>
          <w:color w:val="000000"/>
          <w:sz w:val="24"/>
          <w:szCs w:val="24"/>
        </w:rPr>
        <w:t>（4）采购需求</w:t>
      </w:r>
    </w:p>
    <w:p w14:paraId="6EC044E6">
      <w:pPr>
        <w:spacing w:line="500" w:lineRule="exact"/>
        <w:ind w:firstLine="480"/>
        <w:rPr>
          <w:rFonts w:hint="eastAsia" w:ascii="宋体" w:hAnsi="宋体"/>
          <w:color w:val="000000"/>
          <w:sz w:val="24"/>
          <w:szCs w:val="24"/>
        </w:rPr>
      </w:pPr>
      <w:r>
        <w:rPr>
          <w:rFonts w:hint="eastAsia" w:ascii="宋体" w:hAnsi="宋体"/>
          <w:color w:val="000000"/>
          <w:sz w:val="24"/>
          <w:szCs w:val="24"/>
        </w:rPr>
        <w:t>（5）响应文件内容与格式</w:t>
      </w:r>
    </w:p>
    <w:p w14:paraId="739D877B">
      <w:pPr>
        <w:spacing w:line="500" w:lineRule="exact"/>
        <w:ind w:firstLine="480"/>
        <w:rPr>
          <w:rFonts w:hint="eastAsia" w:ascii="宋体" w:hAnsi="宋体"/>
          <w:color w:val="000000"/>
          <w:sz w:val="24"/>
        </w:rPr>
      </w:pPr>
      <w:r>
        <w:rPr>
          <w:rFonts w:hint="eastAsia" w:ascii="宋体" w:hAnsi="宋体"/>
          <w:color w:val="000000"/>
          <w:sz w:val="24"/>
        </w:rPr>
        <w:t>请仔细检查采购文件是否齐全，如有缺漏请立即与采购代理机构联系解决。</w:t>
      </w:r>
    </w:p>
    <w:p w14:paraId="2E88CF32">
      <w:pPr>
        <w:spacing w:line="500" w:lineRule="exact"/>
        <w:ind w:firstLine="480"/>
        <w:rPr>
          <w:rFonts w:hint="eastAsia" w:ascii="宋体" w:hAnsi="宋体"/>
          <w:color w:val="000000"/>
          <w:sz w:val="24"/>
        </w:rPr>
      </w:pPr>
      <w:r>
        <w:rPr>
          <w:rFonts w:hint="eastAsia" w:ascii="宋体" w:hAnsi="宋体"/>
          <w:color w:val="000000"/>
          <w:sz w:val="24"/>
        </w:rPr>
        <w:t>6.2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78F96E2F">
      <w:pPr>
        <w:pStyle w:val="192"/>
        <w:keepNext w:val="0"/>
        <w:keepLines w:val="0"/>
        <w:spacing w:before="0" w:after="0" w:line="500" w:lineRule="exact"/>
        <w:ind w:firstLine="422"/>
        <w:rPr>
          <w:rFonts w:hint="eastAsia" w:ascii="宋体" w:hAnsi="宋体" w:eastAsia="宋体"/>
          <w:bCs w:val="0"/>
          <w:color w:val="000000"/>
        </w:rPr>
      </w:pPr>
      <w:bookmarkStart w:id="62" w:name="_Toc513029211"/>
      <w:bookmarkStart w:id="63" w:name="_Toc462564070"/>
      <w:bookmarkStart w:id="64" w:name="_Toc20823283"/>
      <w:bookmarkStart w:id="65" w:name="_Toc16938527"/>
      <w:r>
        <w:rPr>
          <w:rFonts w:hint="eastAsia" w:ascii="宋体" w:hAnsi="宋体" w:eastAsia="宋体"/>
          <w:bCs w:val="0"/>
          <w:color w:val="000000"/>
        </w:rPr>
        <w:t>7.采购文件的澄清</w:t>
      </w:r>
      <w:bookmarkEnd w:id="62"/>
      <w:bookmarkEnd w:id="63"/>
      <w:bookmarkEnd w:id="64"/>
      <w:bookmarkEnd w:id="65"/>
    </w:p>
    <w:p w14:paraId="645434B6">
      <w:pPr>
        <w:spacing w:line="500" w:lineRule="exact"/>
        <w:ind w:firstLine="480"/>
        <w:rPr>
          <w:rFonts w:ascii="宋体" w:hAnsi="宋体"/>
          <w:bCs/>
          <w:color w:val="000000"/>
          <w:sz w:val="24"/>
          <w:szCs w:val="24"/>
        </w:rPr>
      </w:pPr>
      <w:r>
        <w:rPr>
          <w:rFonts w:hint="eastAsia" w:ascii="宋体" w:hAnsi="宋体"/>
          <w:bCs/>
          <w:color w:val="000000"/>
          <w:sz w:val="24"/>
        </w:rPr>
        <w:t>7.1</w:t>
      </w:r>
      <w:r>
        <w:rPr>
          <w:rFonts w:hint="eastAsia" w:ascii="宋体" w:hAnsi="宋体"/>
          <w:bCs/>
          <w:color w:val="000000"/>
          <w:sz w:val="24"/>
          <w:szCs w:val="24"/>
        </w:rPr>
        <w:t>供应商如果要求对采购文件进行澄清的，应在提交响应文件截止时间（以下简称截止时间）前及时通知采购代理机构。</w:t>
      </w:r>
    </w:p>
    <w:p w14:paraId="424E1F4B">
      <w:pPr>
        <w:pStyle w:val="192"/>
        <w:keepNext w:val="0"/>
        <w:keepLines w:val="0"/>
        <w:spacing w:before="0" w:after="0" w:line="500" w:lineRule="exact"/>
        <w:ind w:firstLine="422"/>
        <w:rPr>
          <w:rFonts w:hint="eastAsia" w:ascii="宋体" w:hAnsi="宋体" w:eastAsia="宋体"/>
          <w:bCs w:val="0"/>
          <w:color w:val="000000"/>
        </w:rPr>
      </w:pPr>
      <w:bookmarkStart w:id="66" w:name="_Toc16938528"/>
      <w:bookmarkStart w:id="67" w:name="_Toc462564071"/>
      <w:bookmarkStart w:id="68" w:name="_Toc20823284"/>
      <w:bookmarkStart w:id="69" w:name="_Toc513029212"/>
      <w:r>
        <w:rPr>
          <w:rFonts w:hint="eastAsia" w:ascii="宋体" w:hAnsi="宋体" w:eastAsia="宋体"/>
          <w:bCs w:val="0"/>
          <w:color w:val="000000"/>
        </w:rPr>
        <w:t>8.采购文件的修改</w:t>
      </w:r>
      <w:bookmarkEnd w:id="66"/>
      <w:bookmarkEnd w:id="67"/>
      <w:bookmarkEnd w:id="68"/>
      <w:bookmarkEnd w:id="69"/>
    </w:p>
    <w:p w14:paraId="24324ACB">
      <w:pPr>
        <w:spacing w:line="500" w:lineRule="exact"/>
        <w:ind w:firstLine="480"/>
        <w:rPr>
          <w:rFonts w:hint="eastAsia" w:ascii="宋体" w:hAnsi="宋体"/>
          <w:color w:val="000000"/>
          <w:sz w:val="24"/>
        </w:rPr>
      </w:pPr>
      <w:r>
        <w:rPr>
          <w:rFonts w:hint="eastAsia" w:ascii="宋体" w:hAnsi="宋体"/>
          <w:color w:val="000000"/>
          <w:sz w:val="24"/>
        </w:rPr>
        <w:t>8.1在截止时</w:t>
      </w:r>
      <w:r>
        <w:rPr>
          <w:rFonts w:hint="eastAsia" w:ascii="宋体" w:hAnsi="宋体"/>
          <w:color w:val="000000"/>
          <w:sz w:val="24"/>
          <w:lang w:eastAsia="zh-CN"/>
        </w:rPr>
        <w:t>间之</w:t>
      </w:r>
      <w:r>
        <w:rPr>
          <w:rFonts w:hint="eastAsia" w:ascii="宋体" w:hAnsi="宋体"/>
          <w:color w:val="000000"/>
          <w:sz w:val="24"/>
        </w:rPr>
        <w:t>前，采购代理机构可以以补充文件的方式对采购文件进行修改。</w:t>
      </w:r>
    </w:p>
    <w:p w14:paraId="6A6DFD4B">
      <w:pPr>
        <w:spacing w:line="500" w:lineRule="exact"/>
        <w:ind w:firstLine="480"/>
        <w:rPr>
          <w:rFonts w:hint="eastAsia" w:ascii="宋体" w:hAnsi="宋体"/>
          <w:color w:val="000000"/>
          <w:sz w:val="24"/>
        </w:rPr>
      </w:pPr>
      <w:r>
        <w:rPr>
          <w:rFonts w:hint="eastAsia" w:ascii="宋体" w:hAnsi="宋体"/>
          <w:color w:val="000000"/>
          <w:sz w:val="24"/>
        </w:rPr>
        <w:t>8.2采购代理机构有权按照政府采购的有关要求推迟截止时间。</w:t>
      </w:r>
    </w:p>
    <w:p w14:paraId="6802BA63">
      <w:pPr>
        <w:spacing w:line="500" w:lineRule="exact"/>
        <w:ind w:firstLine="480"/>
        <w:rPr>
          <w:rFonts w:hint="eastAsia" w:ascii="宋体" w:hAnsi="宋体"/>
          <w:color w:val="000000"/>
          <w:sz w:val="24"/>
        </w:rPr>
      </w:pPr>
      <w:r>
        <w:rPr>
          <w:rFonts w:hint="eastAsia" w:ascii="宋体" w:hAnsi="宋体"/>
          <w:color w:val="000000"/>
          <w:sz w:val="24"/>
        </w:rPr>
        <w:t>8.3采购文件的补充文件将作为采购文件的组成部分，并对供应商具有约束力。</w:t>
      </w:r>
    </w:p>
    <w:p w14:paraId="7A61A933">
      <w:pPr>
        <w:pStyle w:val="191"/>
        <w:keepNext w:val="0"/>
        <w:keepLines w:val="0"/>
        <w:spacing w:before="0" w:after="0" w:line="500" w:lineRule="exact"/>
        <w:ind w:firstLine="452"/>
        <w:rPr>
          <w:rFonts w:hint="eastAsia"/>
          <w:color w:val="000000"/>
          <w:sz w:val="30"/>
          <w:szCs w:val="30"/>
        </w:rPr>
      </w:pPr>
      <w:bookmarkStart w:id="70" w:name="_Toc20823285"/>
      <w:bookmarkStart w:id="71" w:name="_Toc16938529"/>
      <w:bookmarkStart w:id="72" w:name="_Toc462564072"/>
      <w:bookmarkStart w:id="73" w:name="_Toc513029213"/>
      <w:bookmarkStart w:id="74" w:name="_Toc120614216"/>
      <w:r>
        <w:rPr>
          <w:rFonts w:hint="eastAsia"/>
          <w:color w:val="000000"/>
          <w:sz w:val="30"/>
          <w:szCs w:val="30"/>
        </w:rPr>
        <w:t>三、响应文件的编制</w:t>
      </w:r>
      <w:bookmarkEnd w:id="70"/>
      <w:bookmarkEnd w:id="71"/>
      <w:bookmarkEnd w:id="72"/>
      <w:bookmarkEnd w:id="73"/>
      <w:bookmarkEnd w:id="74"/>
    </w:p>
    <w:p w14:paraId="67843E93">
      <w:pPr>
        <w:pStyle w:val="192"/>
        <w:keepNext w:val="0"/>
        <w:keepLines w:val="0"/>
        <w:spacing w:before="0" w:after="0" w:line="500" w:lineRule="exact"/>
        <w:ind w:firstLine="422"/>
        <w:rPr>
          <w:rFonts w:hint="eastAsia" w:ascii="宋体" w:hAnsi="宋体" w:eastAsia="宋体"/>
          <w:bCs w:val="0"/>
          <w:color w:val="000000"/>
        </w:rPr>
      </w:pPr>
      <w:bookmarkStart w:id="75" w:name="_Toc20823286"/>
      <w:bookmarkStart w:id="76" w:name="_Toc16938530"/>
      <w:bookmarkStart w:id="77" w:name="_Toc513029214"/>
      <w:bookmarkStart w:id="78" w:name="_Toc462564073"/>
      <w:r>
        <w:rPr>
          <w:rFonts w:hint="eastAsia" w:ascii="宋体" w:hAnsi="宋体" w:eastAsia="宋体"/>
          <w:bCs w:val="0"/>
          <w:color w:val="000000"/>
        </w:rPr>
        <w:t>9.响应文件的语言及度量衡单位</w:t>
      </w:r>
      <w:bookmarkEnd w:id="75"/>
      <w:bookmarkEnd w:id="76"/>
      <w:bookmarkEnd w:id="77"/>
      <w:bookmarkEnd w:id="78"/>
    </w:p>
    <w:p w14:paraId="30063992">
      <w:pPr>
        <w:spacing w:line="500" w:lineRule="exact"/>
        <w:ind w:firstLine="480"/>
        <w:rPr>
          <w:rFonts w:hint="eastAsia" w:ascii="宋体" w:hAnsi="宋体"/>
          <w:color w:val="000000"/>
          <w:sz w:val="24"/>
        </w:rPr>
      </w:pPr>
      <w:r>
        <w:rPr>
          <w:rFonts w:hint="eastAsia" w:ascii="宋体" w:hAnsi="宋体"/>
          <w:bCs/>
          <w:color w:val="000000"/>
          <w:sz w:val="24"/>
        </w:rPr>
        <w:t>9.1</w:t>
      </w:r>
      <w:r>
        <w:rPr>
          <w:rFonts w:hint="eastAsia" w:ascii="宋体" w:hAnsi="宋体"/>
          <w:color w:val="000000"/>
          <w:sz w:val="24"/>
        </w:rPr>
        <w:t>供应商提交的响应文件以及供应商与采购代理机构就有关采购活动的所有来往通知、函件和文件均应使用</w:t>
      </w:r>
      <w:r>
        <w:rPr>
          <w:rFonts w:hint="eastAsia" w:ascii="宋体" w:hAnsi="宋体"/>
          <w:bCs/>
          <w:color w:val="000000"/>
          <w:sz w:val="24"/>
        </w:rPr>
        <w:t>简体中文</w:t>
      </w:r>
      <w:r>
        <w:rPr>
          <w:rFonts w:hint="eastAsia" w:ascii="宋体" w:hAnsi="宋体"/>
          <w:bCs/>
          <w:color w:val="000000"/>
          <w:sz w:val="24"/>
          <w:szCs w:val="24"/>
        </w:rPr>
        <w:t>（规格、型号辅助符号例外）</w:t>
      </w:r>
      <w:r>
        <w:rPr>
          <w:rFonts w:hint="eastAsia" w:ascii="宋体" w:hAnsi="宋体"/>
          <w:color w:val="000000"/>
          <w:sz w:val="24"/>
        </w:rPr>
        <w:t>。</w:t>
      </w:r>
    </w:p>
    <w:p w14:paraId="5EC027CC">
      <w:pPr>
        <w:spacing w:line="500" w:lineRule="exact"/>
        <w:ind w:firstLine="480"/>
        <w:rPr>
          <w:rFonts w:hint="eastAsia" w:ascii="宋体" w:hAnsi="宋体"/>
          <w:color w:val="000000"/>
          <w:sz w:val="24"/>
        </w:rPr>
      </w:pPr>
      <w:r>
        <w:rPr>
          <w:rFonts w:hint="eastAsia" w:ascii="宋体" w:hAnsi="宋体"/>
          <w:bCs/>
          <w:color w:val="000000"/>
          <w:sz w:val="24"/>
        </w:rPr>
        <w:t>9.2</w:t>
      </w:r>
      <w:r>
        <w:rPr>
          <w:rFonts w:hint="eastAsia" w:ascii="宋体" w:hAnsi="宋体"/>
          <w:color w:val="000000"/>
          <w:sz w:val="24"/>
        </w:rPr>
        <w:t>除技术性能另有规定外，响应文件所使用的度量衡单位，均须采用国家法定计量单位。</w:t>
      </w:r>
    </w:p>
    <w:p w14:paraId="1125EB03">
      <w:pPr>
        <w:pStyle w:val="192"/>
        <w:keepNext w:val="0"/>
        <w:keepLines w:val="0"/>
        <w:spacing w:before="0" w:after="0" w:line="500" w:lineRule="exact"/>
        <w:ind w:firstLine="422"/>
        <w:rPr>
          <w:rFonts w:hint="eastAsia" w:ascii="宋体" w:hAnsi="宋体" w:eastAsia="宋体"/>
          <w:bCs w:val="0"/>
          <w:color w:val="000000"/>
        </w:rPr>
      </w:pPr>
      <w:bookmarkStart w:id="79" w:name="_Toc513029215"/>
      <w:bookmarkStart w:id="80" w:name="_Toc462564074"/>
      <w:bookmarkStart w:id="81" w:name="_Toc20823287"/>
      <w:bookmarkStart w:id="82" w:name="_Toc16938531"/>
      <w:r>
        <w:rPr>
          <w:rFonts w:hint="eastAsia" w:ascii="宋体" w:hAnsi="宋体" w:eastAsia="宋体"/>
          <w:bCs w:val="0"/>
          <w:color w:val="000000"/>
        </w:rPr>
        <w:t>10.响应文件构成</w:t>
      </w:r>
      <w:bookmarkEnd w:id="79"/>
      <w:bookmarkEnd w:id="80"/>
      <w:bookmarkEnd w:id="81"/>
      <w:bookmarkEnd w:id="82"/>
    </w:p>
    <w:p w14:paraId="6A35CD16">
      <w:pPr>
        <w:spacing w:line="500" w:lineRule="exact"/>
        <w:ind w:firstLine="480"/>
        <w:rPr>
          <w:rFonts w:ascii="宋体" w:hAnsi="宋体"/>
          <w:color w:val="000000"/>
          <w:sz w:val="24"/>
        </w:rPr>
      </w:pPr>
      <w:r>
        <w:rPr>
          <w:rFonts w:hint="eastAsia" w:ascii="宋体" w:hAnsi="宋体"/>
          <w:color w:val="000000"/>
          <w:sz w:val="24"/>
        </w:rPr>
        <w:t>10.1供应商编写的响应文件应包括资格证明文件、符合性证明文件（响应函、承诺书、报价表、《采购需求》中如有要求须提供的证明文件等）、其他证明文件（如供应商认为应附的文件）等内容。</w:t>
      </w:r>
    </w:p>
    <w:p w14:paraId="4ADCEB23">
      <w:pPr>
        <w:spacing w:line="500" w:lineRule="exact"/>
        <w:ind w:firstLine="480"/>
        <w:rPr>
          <w:rFonts w:hint="eastAsia" w:ascii="宋体" w:hAnsi="宋体"/>
          <w:color w:val="000000"/>
          <w:sz w:val="24"/>
        </w:rPr>
      </w:pPr>
      <w:r>
        <w:rPr>
          <w:rFonts w:hint="eastAsia" w:ascii="宋体" w:hAnsi="宋体"/>
          <w:color w:val="000000"/>
          <w:sz w:val="24"/>
        </w:rPr>
        <w:t>10.2供应商所</w:t>
      </w:r>
      <w:r>
        <w:rPr>
          <w:rFonts w:hint="eastAsia" w:ascii="宋体" w:hAnsi="宋体"/>
          <w:color w:val="000000"/>
          <w:sz w:val="24"/>
          <w:lang w:eastAsia="zh-CN"/>
        </w:rPr>
        <w:t>需</w:t>
      </w:r>
      <w:r>
        <w:rPr>
          <w:rFonts w:hint="eastAsia" w:ascii="宋体" w:hAnsi="宋体"/>
          <w:color w:val="000000"/>
          <w:sz w:val="24"/>
        </w:rPr>
        <w:t>提供的相关证明文件和要求以及响应文件的部分格式要求，详见第五章《响应文件内容与格式》。</w:t>
      </w:r>
    </w:p>
    <w:p w14:paraId="01BE5FA3">
      <w:pPr>
        <w:spacing w:line="500" w:lineRule="exact"/>
        <w:ind w:firstLine="480"/>
        <w:rPr>
          <w:rFonts w:hint="eastAsia" w:ascii="宋体" w:hAnsi="宋体"/>
          <w:color w:val="000000"/>
          <w:sz w:val="24"/>
        </w:rPr>
      </w:pPr>
      <w:r>
        <w:rPr>
          <w:rFonts w:hint="eastAsia" w:ascii="宋体" w:hAnsi="宋体"/>
          <w:color w:val="000000"/>
          <w:sz w:val="24"/>
        </w:rPr>
        <w:t>10.3如标书制作工具中格式和内容与采购文件不一致的，请以采购文件为准。</w:t>
      </w:r>
    </w:p>
    <w:p w14:paraId="080931EB">
      <w:pPr>
        <w:pStyle w:val="192"/>
        <w:keepNext w:val="0"/>
        <w:keepLines w:val="0"/>
        <w:spacing w:before="0" w:after="0" w:line="500" w:lineRule="exact"/>
        <w:ind w:firstLine="422"/>
        <w:rPr>
          <w:rFonts w:hint="eastAsia" w:ascii="宋体" w:hAnsi="宋体" w:eastAsia="宋体"/>
          <w:bCs w:val="0"/>
          <w:color w:val="000000"/>
        </w:rPr>
      </w:pPr>
      <w:bookmarkStart w:id="83" w:name="_Hlt26668975"/>
      <w:bookmarkEnd w:id="83"/>
      <w:bookmarkStart w:id="84" w:name="_Hlt26954838"/>
      <w:bookmarkEnd w:id="84"/>
      <w:bookmarkStart w:id="85" w:name="_Hlt26670360"/>
      <w:bookmarkEnd w:id="85"/>
      <w:bookmarkStart w:id="86" w:name="_Toc14577357"/>
      <w:bookmarkStart w:id="87" w:name="_Toc49090509"/>
      <w:bookmarkStart w:id="88" w:name="_Toc513029219"/>
      <w:bookmarkStart w:id="89" w:name="_Toc513029216"/>
      <w:bookmarkStart w:id="90" w:name="_Toc14577354"/>
      <w:bookmarkStart w:id="91" w:name="_Toc49090507"/>
      <w:r>
        <w:rPr>
          <w:rFonts w:hint="eastAsia" w:ascii="宋体" w:hAnsi="宋体" w:eastAsia="宋体"/>
          <w:bCs w:val="0"/>
          <w:color w:val="000000"/>
        </w:rPr>
        <w:t>11.</w:t>
      </w:r>
      <w:bookmarkEnd w:id="86"/>
      <w:bookmarkEnd w:id="87"/>
      <w:bookmarkEnd w:id="88"/>
      <w:r>
        <w:rPr>
          <w:rFonts w:hint="eastAsia" w:ascii="宋体" w:hAnsi="宋体" w:eastAsia="宋体"/>
          <w:bCs w:val="0"/>
          <w:color w:val="000000"/>
        </w:rPr>
        <w:t>证明供应商及响应标的符合采购文件规定的文件</w:t>
      </w:r>
    </w:p>
    <w:bookmarkEnd w:id="89"/>
    <w:bookmarkEnd w:id="90"/>
    <w:bookmarkEnd w:id="91"/>
    <w:p w14:paraId="498233E9">
      <w:pPr>
        <w:spacing w:line="500" w:lineRule="exact"/>
        <w:ind w:firstLine="480"/>
        <w:rPr>
          <w:rFonts w:hint="eastAsia" w:ascii="宋体" w:hAnsi="宋体"/>
          <w:bCs/>
          <w:color w:val="000000"/>
          <w:sz w:val="24"/>
        </w:rPr>
      </w:pPr>
      <w:bookmarkStart w:id="92" w:name="_Toc14577355"/>
      <w:bookmarkStart w:id="93" w:name="_Toc49090508"/>
      <w:r>
        <w:rPr>
          <w:rFonts w:hint="eastAsia" w:ascii="宋体" w:hAnsi="宋体"/>
          <w:bCs/>
          <w:color w:val="000000"/>
          <w:sz w:val="24"/>
        </w:rPr>
        <w:t>11.1供应商应按照法律法规、规章和规范性文件以及采购文件要求提交证明文件，证明</w:t>
      </w:r>
      <w:r>
        <w:rPr>
          <w:rFonts w:hint="eastAsia" w:ascii="宋体" w:hAnsi="宋体"/>
          <w:bCs/>
          <w:color w:val="000000"/>
          <w:sz w:val="24"/>
          <w:lang w:eastAsia="zh-CN"/>
        </w:rPr>
        <w:t>其</w:t>
      </w:r>
      <w:r>
        <w:rPr>
          <w:rFonts w:hint="eastAsia" w:ascii="宋体" w:hAnsi="宋体"/>
          <w:bCs/>
          <w:color w:val="000000"/>
          <w:sz w:val="24"/>
        </w:rPr>
        <w:t>响应标的符合采购文件规定。</w:t>
      </w:r>
    </w:p>
    <w:p w14:paraId="5D14BF06">
      <w:pPr>
        <w:spacing w:line="500" w:lineRule="exact"/>
        <w:ind w:firstLine="480"/>
        <w:rPr>
          <w:rFonts w:hint="eastAsia" w:ascii="宋体" w:hAnsi="宋体"/>
          <w:color w:val="000000"/>
          <w:sz w:val="24"/>
          <w:szCs w:val="24"/>
        </w:rPr>
      </w:pPr>
      <w:r>
        <w:rPr>
          <w:rFonts w:hint="eastAsia" w:ascii="宋体" w:hAnsi="宋体"/>
          <w:color w:val="000000"/>
          <w:sz w:val="24"/>
          <w:szCs w:val="24"/>
        </w:rPr>
        <w:t>11.2采购文件对证明文件无明确形式要求的，证明文件可以以文字资料、图纸和数据等形式提交。</w:t>
      </w:r>
    </w:p>
    <w:p w14:paraId="0AD9186C">
      <w:pPr>
        <w:pStyle w:val="192"/>
        <w:keepNext w:val="0"/>
        <w:keepLines w:val="0"/>
        <w:spacing w:before="0" w:after="0" w:line="500" w:lineRule="exact"/>
        <w:ind w:firstLine="422"/>
        <w:rPr>
          <w:rFonts w:hint="eastAsia" w:ascii="宋体" w:hAnsi="宋体" w:eastAsia="宋体"/>
          <w:bCs w:val="0"/>
          <w:color w:val="000000"/>
        </w:rPr>
      </w:pPr>
      <w:bookmarkStart w:id="94" w:name="_Toc14577359"/>
      <w:bookmarkStart w:id="95" w:name="_Toc49090510"/>
      <w:r>
        <w:rPr>
          <w:rFonts w:hint="eastAsia" w:ascii="宋体" w:hAnsi="宋体" w:eastAsia="宋体"/>
          <w:bCs w:val="0"/>
          <w:color w:val="000000"/>
        </w:rPr>
        <w:t>12.响应函</w:t>
      </w:r>
    </w:p>
    <w:p w14:paraId="736A1BDC">
      <w:pPr>
        <w:spacing w:line="500" w:lineRule="exact"/>
        <w:ind w:firstLine="480"/>
        <w:rPr>
          <w:rFonts w:hint="eastAsia" w:ascii="宋体" w:hAnsi="宋体"/>
          <w:color w:val="000000"/>
          <w:sz w:val="24"/>
        </w:rPr>
      </w:pPr>
      <w:r>
        <w:rPr>
          <w:rFonts w:hint="eastAsia" w:ascii="宋体" w:hAnsi="宋体"/>
          <w:bCs/>
          <w:color w:val="000000"/>
          <w:sz w:val="24"/>
        </w:rPr>
        <w:t>12.1</w:t>
      </w:r>
      <w:r>
        <w:rPr>
          <w:rFonts w:hint="eastAsia" w:ascii="宋体" w:hAnsi="宋体"/>
          <w:color w:val="000000"/>
          <w:sz w:val="24"/>
        </w:rPr>
        <w:t>供应商应按照采购文件中提供的格式，完整、正确填写响应函。</w:t>
      </w:r>
    </w:p>
    <w:bookmarkEnd w:id="94"/>
    <w:bookmarkEnd w:id="95"/>
    <w:p w14:paraId="478BB7C4">
      <w:pPr>
        <w:pStyle w:val="192"/>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13.</w:t>
      </w:r>
      <w:bookmarkEnd w:id="92"/>
      <w:bookmarkEnd w:id="93"/>
      <w:r>
        <w:rPr>
          <w:rFonts w:hint="eastAsia" w:ascii="宋体" w:hAnsi="宋体" w:eastAsia="宋体"/>
          <w:bCs w:val="0"/>
          <w:color w:val="000000"/>
        </w:rPr>
        <w:t>承诺书</w:t>
      </w:r>
    </w:p>
    <w:p w14:paraId="766F5123">
      <w:pPr>
        <w:spacing w:line="500" w:lineRule="exact"/>
        <w:ind w:firstLine="480"/>
        <w:rPr>
          <w:rFonts w:hint="eastAsia" w:ascii="宋体" w:hAnsi="宋体"/>
          <w:bCs/>
          <w:color w:val="000000"/>
          <w:sz w:val="24"/>
        </w:rPr>
      </w:pPr>
      <w:r>
        <w:rPr>
          <w:rFonts w:hint="eastAsia" w:ascii="宋体" w:hAnsi="宋体"/>
          <w:bCs/>
          <w:color w:val="000000"/>
          <w:sz w:val="24"/>
        </w:rPr>
        <w:t>13.1</w:t>
      </w:r>
      <w:r>
        <w:rPr>
          <w:rFonts w:hint="eastAsia" w:ascii="宋体" w:hAnsi="宋体"/>
          <w:color w:val="000000"/>
          <w:sz w:val="24"/>
        </w:rPr>
        <w:t>供应商应按照采购文件中提供的格式，完整、正确填写承诺书。</w:t>
      </w:r>
    </w:p>
    <w:p w14:paraId="706BDDE2">
      <w:pPr>
        <w:pStyle w:val="192"/>
        <w:keepNext w:val="0"/>
        <w:keepLines w:val="0"/>
        <w:spacing w:before="0" w:after="0" w:line="500" w:lineRule="exact"/>
        <w:ind w:firstLine="422"/>
        <w:rPr>
          <w:rFonts w:hint="eastAsia" w:ascii="宋体" w:hAnsi="宋体" w:eastAsia="宋体"/>
          <w:bCs w:val="0"/>
          <w:color w:val="000000"/>
        </w:rPr>
      </w:pPr>
      <w:bookmarkStart w:id="96" w:name="_Hlt26954848"/>
      <w:bookmarkEnd w:id="96"/>
      <w:bookmarkStart w:id="97" w:name="_Hlt26954844"/>
      <w:bookmarkEnd w:id="97"/>
      <w:bookmarkStart w:id="98" w:name="_Hlt26670486"/>
      <w:bookmarkEnd w:id="98"/>
      <w:bookmarkStart w:id="99" w:name="_Hlt26954842"/>
      <w:bookmarkEnd w:id="99"/>
      <w:bookmarkStart w:id="100" w:name="_Hlt26670403"/>
      <w:bookmarkEnd w:id="100"/>
      <w:bookmarkStart w:id="101" w:name="_Hlt26954731"/>
      <w:bookmarkEnd w:id="101"/>
      <w:bookmarkStart w:id="102" w:name="_Hlt26668983"/>
      <w:bookmarkEnd w:id="102"/>
      <w:bookmarkStart w:id="103" w:name="_Hlt26670482"/>
      <w:bookmarkEnd w:id="103"/>
      <w:bookmarkStart w:id="104" w:name="_Hlt26670425"/>
      <w:bookmarkEnd w:id="104"/>
      <w:bookmarkStart w:id="105" w:name="_Hlt26954846"/>
      <w:bookmarkEnd w:id="105"/>
      <w:r>
        <w:rPr>
          <w:rFonts w:hint="eastAsia" w:ascii="宋体" w:hAnsi="宋体" w:eastAsia="宋体"/>
          <w:bCs w:val="0"/>
          <w:color w:val="000000"/>
        </w:rPr>
        <w:t>14.报价表</w:t>
      </w:r>
    </w:p>
    <w:p w14:paraId="7AF0408A">
      <w:pPr>
        <w:tabs>
          <w:tab w:val="left" w:pos="1035"/>
        </w:tabs>
        <w:spacing w:line="500" w:lineRule="exact"/>
        <w:ind w:firstLine="480"/>
        <w:rPr>
          <w:rFonts w:hint="eastAsia" w:ascii="宋体" w:hAnsi="Arial" w:cs="宋体"/>
          <w:color w:val="000000"/>
          <w:sz w:val="24"/>
        </w:rPr>
      </w:pPr>
      <w:r>
        <w:rPr>
          <w:rFonts w:hint="eastAsia" w:ascii="宋体" w:hAnsi="Arial" w:cs="宋体"/>
          <w:color w:val="000000"/>
          <w:sz w:val="24"/>
        </w:rPr>
        <w:t>14</w:t>
      </w:r>
      <w:r>
        <w:rPr>
          <w:rFonts w:hint="eastAsia" w:ascii="宋体" w:hAnsi="Arial" w:cs="宋体"/>
          <w:color w:val="000000"/>
          <w:sz w:val="24"/>
          <w:lang w:val="zh-CN"/>
        </w:rPr>
        <w:t>.</w:t>
      </w:r>
      <w:r>
        <w:rPr>
          <w:rFonts w:hint="eastAsia" w:ascii="宋体" w:hAnsi="Arial" w:cs="宋体"/>
          <w:color w:val="000000"/>
          <w:sz w:val="24"/>
        </w:rPr>
        <w:t>1供应商应按照采购文件规定格式填报报价表。</w:t>
      </w:r>
    </w:p>
    <w:p w14:paraId="10F4F32B">
      <w:pPr>
        <w:tabs>
          <w:tab w:val="left" w:pos="1035"/>
        </w:tabs>
        <w:spacing w:line="500" w:lineRule="exact"/>
        <w:ind w:firstLine="480"/>
        <w:rPr>
          <w:rFonts w:ascii="宋体" w:hAnsi="Arial" w:cs="宋体"/>
          <w:color w:val="000000"/>
          <w:sz w:val="24"/>
        </w:rPr>
      </w:pPr>
      <w:r>
        <w:rPr>
          <w:rFonts w:hint="eastAsia" w:ascii="宋体" w:hAnsi="Arial" w:cs="宋体"/>
          <w:color w:val="000000"/>
          <w:sz w:val="24"/>
        </w:rPr>
        <w:t>14.2报价货币。响应文件中的单价和总价无特殊规定的采用人民币报价，以</w:t>
      </w:r>
      <w:r>
        <w:rPr>
          <w:rFonts w:hint="eastAsia" w:ascii="宋体" w:hAnsi="宋体"/>
          <w:bCs/>
          <w:color w:val="000000"/>
          <w:sz w:val="24"/>
        </w:rPr>
        <w:t>“元”</w:t>
      </w:r>
      <w:r>
        <w:rPr>
          <w:rFonts w:hint="eastAsia" w:ascii="宋体" w:hAnsi="Arial" w:cs="宋体"/>
          <w:color w:val="000000"/>
          <w:sz w:val="24"/>
        </w:rPr>
        <w:t>为单位标注。采购文件中另有规定的按规定执行。</w:t>
      </w:r>
    </w:p>
    <w:p w14:paraId="02A48C31">
      <w:pPr>
        <w:pStyle w:val="192"/>
        <w:keepNext w:val="0"/>
        <w:keepLines w:val="0"/>
        <w:spacing w:before="0" w:after="0" w:line="500" w:lineRule="exact"/>
        <w:ind w:firstLine="422"/>
        <w:rPr>
          <w:rFonts w:hint="eastAsia" w:ascii="宋体" w:hAnsi="宋体" w:eastAsia="宋体"/>
          <w:bCs w:val="0"/>
          <w:color w:val="000000"/>
        </w:rPr>
      </w:pPr>
      <w:bookmarkStart w:id="106" w:name="_Hlt26670489"/>
      <w:bookmarkEnd w:id="106"/>
      <w:bookmarkStart w:id="107" w:name="_Hlt26954734"/>
      <w:bookmarkEnd w:id="107"/>
      <w:bookmarkStart w:id="108" w:name="_Hlt26954850"/>
      <w:bookmarkEnd w:id="108"/>
      <w:bookmarkStart w:id="109" w:name="_Toc49090511"/>
      <w:bookmarkStart w:id="110" w:name="_Toc14577360"/>
      <w:r>
        <w:rPr>
          <w:rFonts w:hint="eastAsia" w:ascii="宋体" w:hAnsi="宋体" w:eastAsia="宋体"/>
          <w:bCs w:val="0"/>
          <w:color w:val="000000"/>
        </w:rPr>
        <w:t>15.单一来源采购有效期</w:t>
      </w:r>
      <w:bookmarkEnd w:id="109"/>
      <w:bookmarkEnd w:id="110"/>
    </w:p>
    <w:p w14:paraId="49062FE6">
      <w:pPr>
        <w:spacing w:line="500" w:lineRule="exact"/>
        <w:ind w:firstLine="480"/>
        <w:rPr>
          <w:rFonts w:hint="eastAsia" w:ascii="宋体" w:hAnsi="宋体"/>
          <w:bCs/>
          <w:color w:val="000000"/>
          <w:sz w:val="24"/>
        </w:rPr>
      </w:pPr>
      <w:r>
        <w:rPr>
          <w:rFonts w:hint="eastAsia" w:ascii="宋体" w:hAnsi="宋体"/>
          <w:color w:val="000000"/>
          <w:sz w:val="24"/>
        </w:rPr>
        <w:t>15.1</w:t>
      </w:r>
      <w:r>
        <w:rPr>
          <w:rFonts w:hint="eastAsia" w:ascii="宋体" w:hAnsi="宋体"/>
          <w:bCs/>
          <w:color w:val="000000"/>
          <w:sz w:val="24"/>
        </w:rPr>
        <w:t>单一来源采购有效期为采购文件规定的提交响应文件截止之日后</w:t>
      </w:r>
      <w:r>
        <w:rPr>
          <w:rFonts w:hint="eastAsia" w:ascii="宋体" w:hAnsi="宋体"/>
          <w:color w:val="000000"/>
          <w:sz w:val="24"/>
        </w:rPr>
        <w:t>九十（90）天</w:t>
      </w:r>
      <w:r>
        <w:rPr>
          <w:rFonts w:hint="eastAsia" w:ascii="宋体" w:hAnsi="宋体"/>
          <w:bCs/>
          <w:color w:val="000000"/>
          <w:sz w:val="24"/>
        </w:rPr>
        <w:t>。有效期比规定短的将被视为未实质性响应采购</w:t>
      </w:r>
      <w:r>
        <w:rPr>
          <w:rFonts w:ascii="宋体" w:hAnsi="宋体"/>
          <w:bCs/>
          <w:color w:val="000000"/>
          <w:sz w:val="24"/>
        </w:rPr>
        <w:t>文件</w:t>
      </w:r>
      <w:r>
        <w:rPr>
          <w:rFonts w:hint="eastAsia" w:ascii="宋体" w:hAnsi="宋体"/>
          <w:bCs/>
          <w:color w:val="000000"/>
          <w:sz w:val="24"/>
        </w:rPr>
        <w:t>而予以拒绝。</w:t>
      </w:r>
    </w:p>
    <w:p w14:paraId="17133BBE">
      <w:pPr>
        <w:pStyle w:val="192"/>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16.有效期的延长</w:t>
      </w:r>
    </w:p>
    <w:p w14:paraId="3061459E">
      <w:pPr>
        <w:spacing w:line="500" w:lineRule="exact"/>
        <w:ind w:firstLine="480"/>
        <w:rPr>
          <w:rFonts w:hint="eastAsia" w:ascii="宋体" w:hAnsi="宋体"/>
          <w:bCs/>
          <w:color w:val="000000"/>
          <w:sz w:val="24"/>
        </w:rPr>
      </w:pPr>
      <w:r>
        <w:rPr>
          <w:rFonts w:hint="eastAsia" w:ascii="宋体" w:hAnsi="宋体"/>
          <w:color w:val="000000"/>
          <w:sz w:val="24"/>
        </w:rPr>
        <w:t>16.1</w:t>
      </w:r>
      <w:r>
        <w:rPr>
          <w:rFonts w:hint="eastAsia" w:ascii="宋体" w:hAnsi="宋体"/>
          <w:bCs/>
          <w:color w:val="000000"/>
          <w:sz w:val="24"/>
        </w:rPr>
        <w:t>在特殊情况下，采购代理机构于原有效期满之前，可向供应商提出延长有效期的要求。这种要求与答复均应采用书面形式。供应商可以拒绝采购代理机构的这一要求而放弃单一来源采购活动</w:t>
      </w:r>
      <w:r>
        <w:rPr>
          <w:rFonts w:hint="eastAsia" w:ascii="宋体" w:hAnsi="宋体"/>
          <w:color w:val="000000"/>
          <w:sz w:val="24"/>
          <w:szCs w:val="24"/>
        </w:rPr>
        <w:t>。</w:t>
      </w:r>
      <w:r>
        <w:rPr>
          <w:rFonts w:hint="eastAsia" w:ascii="宋体" w:hAnsi="宋体"/>
          <w:bCs/>
          <w:color w:val="000000"/>
          <w:sz w:val="24"/>
        </w:rPr>
        <w:t>同意延长有效期的供应商既不能要求也不允许修改其响应文件</w:t>
      </w:r>
      <w:r>
        <w:rPr>
          <w:rFonts w:hint="eastAsia" w:ascii="宋体" w:hAnsi="宋体"/>
          <w:color w:val="000000"/>
          <w:sz w:val="24"/>
          <w:szCs w:val="24"/>
        </w:rPr>
        <w:t>，同时受有效期约束的所有权利与义务均延长至新的有效期</w:t>
      </w:r>
      <w:r>
        <w:rPr>
          <w:rFonts w:hint="eastAsia" w:ascii="宋体" w:hAnsi="宋体"/>
          <w:bCs/>
          <w:color w:val="000000"/>
          <w:sz w:val="24"/>
        </w:rPr>
        <w:t>。</w:t>
      </w:r>
    </w:p>
    <w:p w14:paraId="5AC7FE9C">
      <w:pPr>
        <w:pStyle w:val="191"/>
        <w:keepNext w:val="0"/>
        <w:keepLines w:val="0"/>
        <w:spacing w:before="0" w:after="0" w:line="500" w:lineRule="exact"/>
        <w:ind w:firstLine="452"/>
        <w:rPr>
          <w:rFonts w:hint="eastAsia"/>
          <w:color w:val="000000"/>
          <w:sz w:val="30"/>
          <w:szCs w:val="30"/>
        </w:rPr>
      </w:pPr>
      <w:bookmarkStart w:id="111" w:name="_Hlt26954739"/>
      <w:bookmarkEnd w:id="111"/>
      <w:bookmarkStart w:id="112" w:name="_Hlt26954852"/>
      <w:bookmarkEnd w:id="112"/>
      <w:bookmarkStart w:id="113" w:name="_Toc120614217"/>
      <w:bookmarkStart w:id="114" w:name="_Toc16938540"/>
      <w:bookmarkStart w:id="115" w:name="_Toc513029224"/>
      <w:bookmarkStart w:id="116" w:name="_Toc20823296"/>
      <w:r>
        <w:rPr>
          <w:rFonts w:hint="eastAsia"/>
          <w:color w:val="000000"/>
          <w:sz w:val="30"/>
          <w:szCs w:val="30"/>
        </w:rPr>
        <w:t>四、响应文件的递交</w:t>
      </w:r>
      <w:bookmarkEnd w:id="113"/>
      <w:bookmarkEnd w:id="114"/>
      <w:bookmarkEnd w:id="115"/>
      <w:bookmarkEnd w:id="116"/>
    </w:p>
    <w:p w14:paraId="2CA79340">
      <w:pPr>
        <w:pStyle w:val="192"/>
        <w:keepNext w:val="0"/>
        <w:keepLines w:val="0"/>
        <w:spacing w:before="0" w:after="0" w:line="500" w:lineRule="exact"/>
        <w:ind w:firstLine="422"/>
        <w:rPr>
          <w:rFonts w:hint="eastAsia" w:ascii="宋体" w:hAnsi="宋体" w:eastAsia="宋体"/>
          <w:bCs w:val="0"/>
          <w:color w:val="000000"/>
        </w:rPr>
      </w:pPr>
      <w:bookmarkStart w:id="117" w:name="_Toc513029225"/>
      <w:bookmarkStart w:id="118" w:name="_Toc462564084"/>
      <w:bookmarkStart w:id="119" w:name="_Toc20823297"/>
      <w:bookmarkStart w:id="120" w:name="_Toc16938541"/>
      <w:r>
        <w:rPr>
          <w:rFonts w:hint="eastAsia" w:ascii="宋体" w:hAnsi="宋体" w:eastAsia="宋体"/>
          <w:bCs w:val="0"/>
          <w:color w:val="000000"/>
        </w:rPr>
        <w:t>17.响应文件</w:t>
      </w:r>
      <w:bookmarkEnd w:id="117"/>
      <w:bookmarkEnd w:id="118"/>
      <w:bookmarkEnd w:id="119"/>
      <w:bookmarkEnd w:id="120"/>
      <w:r>
        <w:rPr>
          <w:rFonts w:hint="eastAsia" w:ascii="宋体" w:hAnsi="宋体" w:eastAsia="宋体"/>
          <w:bCs w:val="0"/>
          <w:color w:val="000000"/>
        </w:rPr>
        <w:t>的递交</w:t>
      </w:r>
    </w:p>
    <w:p w14:paraId="270E117C">
      <w:pPr>
        <w:spacing w:line="500" w:lineRule="exact"/>
        <w:ind w:firstLine="480"/>
        <w:rPr>
          <w:rFonts w:hint="eastAsia" w:ascii="宋体" w:hAnsi="宋体"/>
          <w:bCs/>
          <w:color w:val="000000"/>
          <w:sz w:val="24"/>
        </w:rPr>
      </w:pPr>
      <w:r>
        <w:rPr>
          <w:rFonts w:hint="eastAsia" w:ascii="宋体" w:hAnsi="宋体"/>
          <w:color w:val="000000"/>
          <w:sz w:val="24"/>
        </w:rPr>
        <w:t>17.1</w:t>
      </w:r>
      <w:r>
        <w:rPr>
          <w:rFonts w:hint="eastAsia" w:ascii="宋体" w:hAnsi="宋体"/>
          <w:bCs/>
          <w:color w:val="000000"/>
          <w:sz w:val="24"/>
        </w:rPr>
        <w:t>电子响应文件的递交</w:t>
      </w:r>
    </w:p>
    <w:p w14:paraId="5F9C63AF">
      <w:pPr>
        <w:pStyle w:val="300"/>
        <w:spacing w:line="500" w:lineRule="exact"/>
        <w:ind w:firstLine="480"/>
        <w:rPr>
          <w:rFonts w:hint="eastAsia" w:ascii="宋体" w:hAnsi="宋体"/>
          <w:bCs/>
          <w:color w:val="000000"/>
          <w:sz w:val="24"/>
        </w:rPr>
      </w:pPr>
      <w:r>
        <w:rPr>
          <w:rFonts w:hint="eastAsia" w:ascii="宋体" w:hAnsi="宋体"/>
          <w:bCs/>
          <w:color w:val="000000"/>
          <w:sz w:val="24"/>
        </w:rPr>
        <w:t>供应商应当按照《操作手册》规定，在提交响应文件截止时间前</w:t>
      </w:r>
      <w:r>
        <w:rPr>
          <w:rFonts w:ascii="宋体" w:hAnsi="宋体"/>
          <w:bCs/>
          <w:color w:val="000000"/>
          <w:sz w:val="24"/>
        </w:rPr>
        <w:t>制作</w:t>
      </w:r>
      <w:r>
        <w:rPr>
          <w:rFonts w:hint="eastAsia" w:ascii="宋体" w:hAnsi="宋体"/>
          <w:bCs/>
          <w:color w:val="000000"/>
          <w:sz w:val="24"/>
        </w:rPr>
        <w:t>并上传电子响应文件。</w:t>
      </w:r>
      <w:bookmarkStart w:id="121" w:name="_Toc513029226"/>
      <w:bookmarkStart w:id="122" w:name="_Toc16938542"/>
      <w:bookmarkStart w:id="123" w:name="_Toc20823298"/>
    </w:p>
    <w:p w14:paraId="7E37F72F">
      <w:pPr>
        <w:pStyle w:val="192"/>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18.</w:t>
      </w:r>
      <w:bookmarkEnd w:id="121"/>
      <w:bookmarkEnd w:id="122"/>
      <w:bookmarkEnd w:id="123"/>
      <w:r>
        <w:rPr>
          <w:rFonts w:hint="eastAsia" w:ascii="宋体" w:hAnsi="宋体" w:eastAsia="宋体"/>
          <w:bCs w:val="0"/>
          <w:color w:val="000000"/>
        </w:rPr>
        <w:t>提交响应文件截止时间</w:t>
      </w:r>
    </w:p>
    <w:p w14:paraId="5C8FD88F">
      <w:pPr>
        <w:spacing w:line="500" w:lineRule="exact"/>
        <w:ind w:firstLine="480"/>
        <w:rPr>
          <w:rFonts w:hint="eastAsia" w:ascii="宋体" w:hAnsi="宋体"/>
          <w:bCs/>
          <w:color w:val="000000"/>
          <w:sz w:val="24"/>
        </w:rPr>
      </w:pPr>
      <w:r>
        <w:rPr>
          <w:rFonts w:hint="eastAsia" w:ascii="宋体" w:hAnsi="宋体"/>
          <w:color w:val="000000"/>
          <w:sz w:val="24"/>
        </w:rPr>
        <w:t>18.1</w:t>
      </w:r>
      <w:r>
        <w:rPr>
          <w:rFonts w:hint="eastAsia" w:ascii="宋体" w:hAnsi="宋体"/>
          <w:bCs/>
          <w:color w:val="000000"/>
          <w:sz w:val="24"/>
        </w:rPr>
        <w:t>供应商上传电子响应文件的时间不得迟于单一来源采购邀请中规定的截止时间。</w:t>
      </w:r>
    </w:p>
    <w:p w14:paraId="254660FC">
      <w:pPr>
        <w:spacing w:line="500" w:lineRule="exact"/>
        <w:ind w:firstLine="480"/>
        <w:rPr>
          <w:rFonts w:hint="eastAsia" w:ascii="宋体" w:hAnsi="宋体"/>
          <w:bCs/>
          <w:color w:val="000000"/>
          <w:sz w:val="24"/>
        </w:rPr>
      </w:pPr>
      <w:r>
        <w:rPr>
          <w:rFonts w:hint="eastAsia" w:ascii="宋体" w:hAnsi="宋体"/>
          <w:bCs/>
          <w:color w:val="000000"/>
          <w:sz w:val="24"/>
        </w:rPr>
        <w:t>供应商应</w:t>
      </w:r>
      <w:r>
        <w:rPr>
          <w:rFonts w:hint="eastAsia" w:ascii="宋体" w:hAnsi="宋体"/>
          <w:bCs/>
          <w:color w:val="000000"/>
          <w:sz w:val="24"/>
          <w:lang w:eastAsia="zh-CN"/>
        </w:rPr>
        <w:t>充分考虑</w:t>
      </w:r>
      <w:r>
        <w:rPr>
          <w:rFonts w:hint="eastAsia" w:ascii="宋体" w:hAnsi="宋体"/>
          <w:bCs/>
          <w:color w:val="000000"/>
          <w:sz w:val="24"/>
        </w:rPr>
        <w:t>网络环境、网络带宽等风险因素，如因供应商自身原因造成的电子响应文件上传不成功由供应商自行承担全部责任。</w:t>
      </w:r>
    </w:p>
    <w:p w14:paraId="6CF1EB28">
      <w:pPr>
        <w:spacing w:line="500" w:lineRule="exact"/>
        <w:ind w:firstLine="480"/>
        <w:rPr>
          <w:rFonts w:hint="eastAsia" w:ascii="宋体" w:hAnsi="宋体"/>
          <w:bCs/>
          <w:color w:val="000000"/>
          <w:sz w:val="24"/>
        </w:rPr>
      </w:pPr>
      <w:r>
        <w:rPr>
          <w:rFonts w:hint="eastAsia" w:ascii="宋体" w:hAnsi="宋体"/>
          <w:bCs/>
          <w:color w:val="000000"/>
          <w:sz w:val="24"/>
        </w:rPr>
        <w:t>18.2采购代理机构可以按照规定，通过修改采购文件酌情延长截止时间，在此情况下，供应商的所有权利和义务以及供应商受制的截止时间以延长后新的截止时间为准。</w:t>
      </w:r>
    </w:p>
    <w:p w14:paraId="75951FEF">
      <w:pPr>
        <w:pStyle w:val="192"/>
        <w:keepNext w:val="0"/>
        <w:keepLines w:val="0"/>
        <w:spacing w:before="0" w:after="0" w:line="500" w:lineRule="exact"/>
        <w:ind w:firstLine="422"/>
        <w:rPr>
          <w:rFonts w:hint="eastAsia" w:ascii="宋体" w:hAnsi="宋体" w:eastAsia="宋体"/>
          <w:bCs w:val="0"/>
          <w:color w:val="000000"/>
        </w:rPr>
      </w:pPr>
      <w:bookmarkStart w:id="124" w:name="_Toc513029227"/>
      <w:bookmarkStart w:id="125" w:name="_Toc20823299"/>
      <w:bookmarkStart w:id="126" w:name="_Toc16938543"/>
      <w:r>
        <w:rPr>
          <w:rFonts w:hint="eastAsia" w:ascii="宋体" w:hAnsi="宋体" w:eastAsia="宋体"/>
          <w:bCs w:val="0"/>
          <w:color w:val="000000"/>
        </w:rPr>
        <w:t>19.响应文件</w:t>
      </w:r>
      <w:bookmarkEnd w:id="124"/>
      <w:bookmarkEnd w:id="125"/>
      <w:bookmarkEnd w:id="126"/>
      <w:r>
        <w:rPr>
          <w:rFonts w:hint="eastAsia" w:ascii="宋体" w:hAnsi="宋体" w:eastAsia="宋体"/>
          <w:bCs w:val="0"/>
          <w:color w:val="000000"/>
        </w:rPr>
        <w:t>的拒收</w:t>
      </w:r>
    </w:p>
    <w:p w14:paraId="07983C1F">
      <w:pPr>
        <w:spacing w:line="500" w:lineRule="exact"/>
        <w:ind w:firstLine="480"/>
        <w:rPr>
          <w:rFonts w:hint="eastAsia" w:ascii="宋体" w:hAnsi="宋体"/>
          <w:bCs/>
          <w:color w:val="000000"/>
          <w:sz w:val="24"/>
        </w:rPr>
      </w:pPr>
      <w:r>
        <w:rPr>
          <w:rFonts w:hint="eastAsia" w:ascii="宋体" w:hAnsi="宋体"/>
          <w:color w:val="000000"/>
          <w:sz w:val="24"/>
        </w:rPr>
        <w:t>19.1采购代理机构</w:t>
      </w:r>
      <w:r>
        <w:rPr>
          <w:rFonts w:hint="eastAsia" w:ascii="宋体" w:hAnsi="宋体"/>
          <w:bCs/>
          <w:color w:val="000000"/>
          <w:sz w:val="24"/>
        </w:rPr>
        <w:t>拒绝接收在其规定的提交响应文件截止时间后上传的任何响应文件。</w:t>
      </w:r>
    </w:p>
    <w:p w14:paraId="1AE42197">
      <w:pPr>
        <w:pStyle w:val="192"/>
        <w:keepNext w:val="0"/>
        <w:keepLines w:val="0"/>
        <w:spacing w:before="0" w:after="0" w:line="500" w:lineRule="exact"/>
        <w:ind w:firstLine="422"/>
        <w:rPr>
          <w:rFonts w:hint="eastAsia" w:ascii="宋体" w:hAnsi="宋体" w:eastAsia="宋体"/>
          <w:bCs w:val="0"/>
          <w:color w:val="000000"/>
        </w:rPr>
      </w:pPr>
      <w:bookmarkStart w:id="127" w:name="_Toc16938544"/>
      <w:bookmarkStart w:id="128" w:name="_Toc513029228"/>
      <w:bookmarkStart w:id="129" w:name="_Toc20823300"/>
      <w:r>
        <w:rPr>
          <w:rFonts w:hint="eastAsia" w:ascii="宋体" w:hAnsi="宋体" w:eastAsia="宋体"/>
          <w:bCs w:val="0"/>
          <w:color w:val="000000"/>
        </w:rPr>
        <w:t>20.响应文件的撤回和修改</w:t>
      </w:r>
      <w:bookmarkEnd w:id="127"/>
      <w:bookmarkEnd w:id="128"/>
      <w:bookmarkEnd w:id="129"/>
    </w:p>
    <w:p w14:paraId="287E4810">
      <w:pPr>
        <w:spacing w:line="500" w:lineRule="exact"/>
        <w:ind w:firstLine="480"/>
        <w:rPr>
          <w:rFonts w:hint="eastAsia" w:ascii="宋体" w:hAnsi="宋体"/>
          <w:color w:val="000000"/>
          <w:sz w:val="24"/>
        </w:rPr>
      </w:pPr>
      <w:r>
        <w:rPr>
          <w:rFonts w:hint="eastAsia" w:ascii="宋体" w:hAnsi="宋体"/>
          <w:color w:val="000000"/>
          <w:sz w:val="24"/>
        </w:rPr>
        <w:t>20.1响应文件的撤回</w:t>
      </w:r>
    </w:p>
    <w:p w14:paraId="2A1C6B09">
      <w:pPr>
        <w:spacing w:line="500" w:lineRule="exact"/>
        <w:ind w:firstLine="480"/>
        <w:rPr>
          <w:rFonts w:hint="eastAsia" w:ascii="宋体" w:hAnsi="宋体"/>
          <w:color w:val="000000"/>
          <w:sz w:val="24"/>
        </w:rPr>
      </w:pPr>
      <w:r>
        <w:rPr>
          <w:rFonts w:hint="eastAsia" w:ascii="宋体" w:hAnsi="宋体"/>
          <w:color w:val="000000"/>
          <w:sz w:val="24"/>
        </w:rPr>
        <w:t>20.1.1电子响应文件的撤回</w:t>
      </w:r>
    </w:p>
    <w:p w14:paraId="6DAC0F73">
      <w:pPr>
        <w:spacing w:line="500" w:lineRule="exact"/>
        <w:ind w:firstLine="480"/>
        <w:rPr>
          <w:rFonts w:hint="eastAsia" w:ascii="宋体" w:hAnsi="宋体"/>
          <w:color w:val="000000"/>
          <w:sz w:val="24"/>
        </w:rPr>
      </w:pPr>
      <w:r>
        <w:rPr>
          <w:rFonts w:hint="eastAsia" w:ascii="宋体" w:hAnsi="宋体"/>
          <w:color w:val="000000"/>
          <w:sz w:val="24"/>
        </w:rPr>
        <w:t>供应商可在</w:t>
      </w:r>
      <w:r>
        <w:rPr>
          <w:rFonts w:hint="eastAsia" w:ascii="宋体" w:hAnsi="宋体"/>
          <w:bCs/>
          <w:color w:val="000000"/>
          <w:sz w:val="24"/>
        </w:rPr>
        <w:t>提交响应文件</w:t>
      </w:r>
      <w:r>
        <w:rPr>
          <w:rFonts w:hint="eastAsia" w:ascii="宋体" w:hAnsi="宋体"/>
          <w:color w:val="000000"/>
          <w:sz w:val="24"/>
        </w:rPr>
        <w:t>截止时间前，撤回其电子响应文件，具体操作方法见《操作手册》。</w:t>
      </w:r>
    </w:p>
    <w:p w14:paraId="1BA3E6C6">
      <w:pPr>
        <w:spacing w:line="500" w:lineRule="exact"/>
        <w:ind w:firstLine="480"/>
        <w:rPr>
          <w:rFonts w:hint="eastAsia" w:ascii="宋体" w:hAnsi="宋体"/>
          <w:color w:val="000000"/>
          <w:sz w:val="24"/>
          <w:szCs w:val="24"/>
        </w:rPr>
      </w:pPr>
      <w:r>
        <w:rPr>
          <w:rFonts w:hint="eastAsia" w:ascii="宋体" w:hAnsi="宋体"/>
          <w:color w:val="000000"/>
          <w:sz w:val="24"/>
          <w:szCs w:val="24"/>
        </w:rPr>
        <w:t>20.1.</w:t>
      </w:r>
      <w:r>
        <w:rPr>
          <w:rFonts w:ascii="宋体" w:hAnsi="宋体"/>
          <w:color w:val="000000"/>
          <w:sz w:val="24"/>
          <w:szCs w:val="24"/>
        </w:rPr>
        <w:t>2</w:t>
      </w:r>
      <w:r>
        <w:rPr>
          <w:rFonts w:hint="eastAsia" w:ascii="宋体" w:hAnsi="宋体"/>
          <w:color w:val="000000"/>
          <w:sz w:val="24"/>
          <w:szCs w:val="24"/>
        </w:rPr>
        <w:t>供应商撤回电子响应文件，则认为其不再参与本项目采购活动。</w:t>
      </w:r>
    </w:p>
    <w:p w14:paraId="7BBB1F7B">
      <w:pPr>
        <w:spacing w:line="500" w:lineRule="exact"/>
        <w:ind w:firstLine="480"/>
        <w:rPr>
          <w:rFonts w:hint="eastAsia" w:ascii="宋体" w:hAnsi="宋体"/>
          <w:color w:val="000000"/>
          <w:sz w:val="24"/>
          <w:szCs w:val="24"/>
        </w:rPr>
      </w:pPr>
      <w:r>
        <w:rPr>
          <w:rFonts w:hint="eastAsia" w:ascii="宋体" w:hAnsi="宋体"/>
          <w:color w:val="000000"/>
          <w:sz w:val="24"/>
          <w:szCs w:val="24"/>
        </w:rPr>
        <w:t>20.2响应文件的修改</w:t>
      </w:r>
    </w:p>
    <w:p w14:paraId="38A248E3">
      <w:pPr>
        <w:spacing w:line="500" w:lineRule="exact"/>
        <w:ind w:firstLine="480"/>
        <w:rPr>
          <w:rFonts w:hint="eastAsia" w:ascii="宋体" w:hAnsi="宋体"/>
          <w:color w:val="000000"/>
          <w:sz w:val="24"/>
        </w:rPr>
      </w:pPr>
      <w:r>
        <w:rPr>
          <w:rFonts w:hint="eastAsia" w:ascii="宋体" w:hAnsi="宋体"/>
          <w:color w:val="000000"/>
          <w:sz w:val="24"/>
        </w:rPr>
        <w:t>20.2.1供应商可在</w:t>
      </w:r>
      <w:r>
        <w:rPr>
          <w:rFonts w:hint="eastAsia" w:ascii="宋体" w:hAnsi="宋体"/>
          <w:bCs/>
          <w:color w:val="000000"/>
          <w:sz w:val="24"/>
        </w:rPr>
        <w:t>提交响应文件</w:t>
      </w:r>
      <w:r>
        <w:rPr>
          <w:rFonts w:hint="eastAsia" w:ascii="宋体" w:hAnsi="宋体"/>
          <w:color w:val="000000"/>
          <w:sz w:val="24"/>
        </w:rPr>
        <w:t>截止时间前，对其电子响应文件进行修改，具体操作方法见《操作手册》。</w:t>
      </w:r>
    </w:p>
    <w:p w14:paraId="291A0464">
      <w:pPr>
        <w:spacing w:line="500" w:lineRule="exact"/>
        <w:ind w:firstLine="480"/>
        <w:rPr>
          <w:rFonts w:hint="eastAsia" w:ascii="宋体" w:hAnsi="宋体"/>
          <w:bCs/>
          <w:color w:val="000000"/>
          <w:sz w:val="24"/>
        </w:rPr>
      </w:pPr>
      <w:r>
        <w:rPr>
          <w:rFonts w:hint="eastAsia" w:ascii="宋体" w:hAnsi="宋体"/>
          <w:color w:val="000000"/>
          <w:sz w:val="24"/>
        </w:rPr>
        <w:t>20.2.2</w:t>
      </w:r>
      <w:r>
        <w:rPr>
          <w:rFonts w:hint="eastAsia" w:ascii="宋体" w:hAnsi="宋体"/>
          <w:bCs/>
          <w:color w:val="000000"/>
          <w:sz w:val="24"/>
        </w:rPr>
        <w:t>在提交响应文件截止时间之后，供应商不得对其电子</w:t>
      </w:r>
      <w:r>
        <w:rPr>
          <w:rFonts w:hint="eastAsia" w:ascii="宋体" w:hAnsi="宋体"/>
          <w:bCs/>
          <w:color w:val="000000"/>
          <w:sz w:val="24"/>
          <w:lang w:eastAsia="zh-CN"/>
        </w:rPr>
        <w:t>响应文件作</w:t>
      </w:r>
      <w:r>
        <w:rPr>
          <w:rFonts w:hint="eastAsia" w:ascii="宋体" w:hAnsi="宋体"/>
          <w:bCs/>
          <w:color w:val="000000"/>
          <w:sz w:val="24"/>
        </w:rPr>
        <w:t>任何修改。</w:t>
      </w:r>
    </w:p>
    <w:p w14:paraId="0B15E1E7">
      <w:pPr>
        <w:spacing w:line="500" w:lineRule="exact"/>
        <w:ind w:firstLine="480"/>
        <w:rPr>
          <w:rFonts w:hint="eastAsia" w:ascii="宋体" w:hAnsi="宋体"/>
          <w:bCs/>
          <w:color w:val="000000"/>
          <w:sz w:val="24"/>
        </w:rPr>
      </w:pPr>
      <w:r>
        <w:rPr>
          <w:rFonts w:hint="eastAsia" w:ascii="宋体" w:hAnsi="宋体"/>
          <w:color w:val="000000"/>
          <w:sz w:val="24"/>
        </w:rPr>
        <w:t>20.3</w:t>
      </w:r>
      <w:r>
        <w:rPr>
          <w:rFonts w:hint="eastAsia" w:ascii="宋体" w:hAnsi="宋体"/>
          <w:bCs/>
          <w:color w:val="000000"/>
          <w:sz w:val="24"/>
        </w:rPr>
        <w:t>在提交响应文件截止时间至有效期满之间的这段时间内，供应商不得撤回其响应文件。</w:t>
      </w:r>
    </w:p>
    <w:p w14:paraId="7C3099AA">
      <w:pPr>
        <w:pStyle w:val="191"/>
        <w:keepNext w:val="0"/>
        <w:keepLines w:val="0"/>
        <w:spacing w:before="0" w:after="0" w:line="500" w:lineRule="exact"/>
        <w:ind w:firstLine="452"/>
        <w:rPr>
          <w:rFonts w:hint="eastAsia"/>
          <w:color w:val="000000"/>
          <w:sz w:val="30"/>
          <w:szCs w:val="30"/>
        </w:rPr>
      </w:pPr>
      <w:bookmarkStart w:id="130" w:name="_Toc16938545"/>
      <w:bookmarkStart w:id="131" w:name="_Toc513029229"/>
      <w:bookmarkStart w:id="132" w:name="_Toc120614218"/>
      <w:bookmarkStart w:id="133" w:name="_Toc20823301"/>
      <w:r>
        <w:rPr>
          <w:rFonts w:hint="eastAsia"/>
          <w:color w:val="000000"/>
          <w:sz w:val="30"/>
          <w:szCs w:val="30"/>
        </w:rPr>
        <w:t>五、</w:t>
      </w:r>
      <w:bookmarkEnd w:id="130"/>
      <w:bookmarkEnd w:id="131"/>
      <w:bookmarkEnd w:id="132"/>
      <w:bookmarkEnd w:id="133"/>
      <w:r>
        <w:rPr>
          <w:rFonts w:hint="eastAsia"/>
          <w:color w:val="000000"/>
          <w:sz w:val="30"/>
          <w:szCs w:val="30"/>
        </w:rPr>
        <w:t>响应文件的解密与评审</w:t>
      </w:r>
    </w:p>
    <w:p w14:paraId="0E0B1BCB">
      <w:pPr>
        <w:pStyle w:val="192"/>
        <w:keepNext w:val="0"/>
        <w:keepLines w:val="0"/>
        <w:spacing w:before="0" w:after="0" w:line="500" w:lineRule="exact"/>
        <w:ind w:firstLine="422"/>
        <w:rPr>
          <w:rFonts w:hint="eastAsia" w:ascii="宋体" w:hAnsi="宋体" w:eastAsia="宋体"/>
          <w:bCs w:val="0"/>
          <w:color w:val="000000"/>
        </w:rPr>
      </w:pPr>
      <w:bookmarkStart w:id="134" w:name="_Toc16938546"/>
      <w:bookmarkStart w:id="135" w:name="_Toc20823302"/>
      <w:bookmarkStart w:id="136" w:name="_Toc513029230"/>
      <w:r>
        <w:rPr>
          <w:rFonts w:hint="eastAsia" w:ascii="宋体" w:hAnsi="宋体" w:eastAsia="宋体"/>
          <w:bCs w:val="0"/>
          <w:color w:val="000000"/>
        </w:rPr>
        <w:t>21.</w:t>
      </w:r>
      <w:bookmarkEnd w:id="134"/>
      <w:bookmarkEnd w:id="135"/>
      <w:bookmarkEnd w:id="136"/>
      <w:r>
        <w:rPr>
          <w:rFonts w:hint="eastAsia" w:ascii="宋体" w:hAnsi="宋体" w:eastAsia="宋体"/>
          <w:bCs w:val="0"/>
          <w:color w:val="000000"/>
        </w:rPr>
        <w:t>响应文件解密</w:t>
      </w:r>
    </w:p>
    <w:p w14:paraId="7B93F3C6">
      <w:pPr>
        <w:spacing w:line="500" w:lineRule="exact"/>
        <w:ind w:firstLine="480"/>
        <w:rPr>
          <w:rFonts w:hint="eastAsia" w:ascii="宋体" w:hAnsi="宋体"/>
          <w:color w:val="000000"/>
          <w:sz w:val="24"/>
        </w:rPr>
      </w:pPr>
      <w:r>
        <w:rPr>
          <w:rFonts w:hint="eastAsia" w:ascii="宋体" w:hAnsi="宋体"/>
          <w:color w:val="000000"/>
          <w:sz w:val="24"/>
        </w:rPr>
        <w:t>21.1供应商应当按照《操作手册》规定，在</w:t>
      </w:r>
      <w:r>
        <w:rPr>
          <w:rFonts w:hint="eastAsia" w:ascii="宋体" w:hAnsi="宋体"/>
          <w:bCs/>
          <w:color w:val="000000"/>
          <w:sz w:val="24"/>
          <w:szCs w:val="24"/>
        </w:rPr>
        <w:t>“苏采云”系统</w:t>
      </w:r>
      <w:r>
        <w:rPr>
          <w:rFonts w:hint="eastAsia" w:ascii="宋体" w:hAnsi="宋体"/>
          <w:color w:val="000000"/>
          <w:sz w:val="24"/>
        </w:rPr>
        <w:t>规定的时间内对响应文件进行解密。</w:t>
      </w:r>
    </w:p>
    <w:p w14:paraId="1EABF4E3">
      <w:pPr>
        <w:pStyle w:val="192"/>
        <w:keepNext w:val="0"/>
        <w:keepLines w:val="0"/>
        <w:spacing w:before="0" w:after="0" w:line="500" w:lineRule="exact"/>
        <w:ind w:firstLine="422"/>
        <w:rPr>
          <w:rFonts w:hint="eastAsia" w:ascii="宋体" w:hAnsi="宋体" w:eastAsia="宋体"/>
          <w:bCs w:val="0"/>
          <w:color w:val="000000"/>
        </w:rPr>
      </w:pPr>
      <w:bookmarkStart w:id="137" w:name="_Toc513029231"/>
      <w:bookmarkStart w:id="138" w:name="_Toc16938547"/>
      <w:bookmarkStart w:id="139" w:name="_Toc20823303"/>
      <w:r>
        <w:rPr>
          <w:rFonts w:hint="eastAsia" w:ascii="宋体" w:hAnsi="宋体" w:eastAsia="宋体"/>
          <w:bCs w:val="0"/>
          <w:color w:val="000000"/>
        </w:rPr>
        <w:t>22.单一来源采购人员</w:t>
      </w:r>
    </w:p>
    <w:p w14:paraId="36F6D15F">
      <w:pPr>
        <w:spacing w:line="500" w:lineRule="exact"/>
        <w:ind w:firstLine="480"/>
        <w:rPr>
          <w:rFonts w:hint="eastAsia" w:ascii="宋体" w:hAnsi="宋体"/>
          <w:color w:val="000000"/>
          <w:sz w:val="24"/>
          <w:szCs w:val="24"/>
        </w:rPr>
      </w:pPr>
      <w:r>
        <w:rPr>
          <w:rFonts w:hint="eastAsia" w:ascii="宋体" w:hAnsi="宋体"/>
          <w:color w:val="000000"/>
          <w:sz w:val="24"/>
          <w:szCs w:val="24"/>
        </w:rPr>
        <w:t>22.1单一来源采购人员（以下简称采购小组）由政府采购评审专家、采购人代表组成，且人员构成符合政府采购有关规定。</w:t>
      </w:r>
    </w:p>
    <w:p w14:paraId="031594F4">
      <w:pPr>
        <w:spacing w:line="500" w:lineRule="exact"/>
        <w:ind w:firstLine="480"/>
        <w:rPr>
          <w:rFonts w:hint="eastAsia" w:ascii="宋体" w:hAnsi="宋体"/>
          <w:color w:val="000000"/>
          <w:sz w:val="24"/>
          <w:szCs w:val="24"/>
        </w:rPr>
      </w:pPr>
      <w:r>
        <w:rPr>
          <w:rFonts w:hint="eastAsia" w:ascii="宋体" w:hAnsi="宋体"/>
          <w:color w:val="000000"/>
          <w:sz w:val="24"/>
          <w:szCs w:val="24"/>
        </w:rPr>
        <w:t>22.2采购小组应当按照客观、公正、审慎的原则评审供应商的响应文件，并与</w:t>
      </w:r>
      <w:r>
        <w:rPr>
          <w:rFonts w:hint="eastAsia" w:ascii="宋体" w:hAnsi="宋体"/>
          <w:bCs/>
          <w:color w:val="000000"/>
          <w:sz w:val="24"/>
        </w:rPr>
        <w:t>供应商协商采购标的的价格</w:t>
      </w:r>
      <w:r>
        <w:rPr>
          <w:rFonts w:hint="eastAsia" w:ascii="宋体" w:hAnsi="宋体"/>
          <w:color w:val="000000"/>
          <w:sz w:val="24"/>
          <w:szCs w:val="24"/>
        </w:rPr>
        <w:t>。</w:t>
      </w:r>
    </w:p>
    <w:p w14:paraId="02C14C79">
      <w:pPr>
        <w:pStyle w:val="192"/>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23.单一来源协商过程的保密与公正</w:t>
      </w:r>
    </w:p>
    <w:bookmarkEnd w:id="137"/>
    <w:bookmarkEnd w:id="138"/>
    <w:bookmarkEnd w:id="139"/>
    <w:p w14:paraId="2FD39830">
      <w:pPr>
        <w:spacing w:line="500" w:lineRule="exact"/>
        <w:ind w:firstLine="480"/>
        <w:rPr>
          <w:rFonts w:hint="eastAsia" w:ascii="宋体" w:hAnsi="宋体"/>
          <w:bCs/>
          <w:color w:val="000000"/>
          <w:sz w:val="24"/>
        </w:rPr>
      </w:pPr>
      <w:r>
        <w:rPr>
          <w:rFonts w:hint="eastAsia" w:ascii="宋体" w:hAnsi="宋体"/>
          <w:bCs/>
          <w:color w:val="000000"/>
          <w:sz w:val="24"/>
        </w:rPr>
        <w:t>23.1采购小组</w:t>
      </w:r>
      <w:r>
        <w:rPr>
          <w:rFonts w:ascii="宋体" w:hAnsi="宋体"/>
          <w:bCs/>
          <w:color w:val="000000"/>
          <w:sz w:val="24"/>
        </w:rPr>
        <w:t>、采购人和</w:t>
      </w:r>
      <w:r>
        <w:rPr>
          <w:rFonts w:hint="eastAsia" w:ascii="宋体" w:hAnsi="宋体"/>
          <w:bCs/>
          <w:color w:val="000000"/>
          <w:sz w:val="24"/>
        </w:rPr>
        <w:t>采购代理机构</w:t>
      </w:r>
      <w:r>
        <w:rPr>
          <w:rFonts w:ascii="宋体" w:hAnsi="宋体"/>
          <w:bCs/>
          <w:color w:val="000000"/>
          <w:sz w:val="24"/>
        </w:rPr>
        <w:t>、相关监督人员等与评审工作有关的人员，对评审</w:t>
      </w:r>
      <w:r>
        <w:rPr>
          <w:rFonts w:hint="eastAsia" w:ascii="宋体" w:hAnsi="宋体"/>
          <w:bCs/>
          <w:color w:val="000000"/>
          <w:sz w:val="24"/>
        </w:rPr>
        <w:t>、单一来源协商</w:t>
      </w:r>
      <w:r>
        <w:rPr>
          <w:rFonts w:ascii="宋体" w:hAnsi="宋体"/>
          <w:bCs/>
          <w:color w:val="000000"/>
          <w:sz w:val="24"/>
        </w:rPr>
        <w:t>情况以及在评审</w:t>
      </w:r>
      <w:r>
        <w:rPr>
          <w:rFonts w:hint="eastAsia" w:ascii="宋体" w:hAnsi="宋体"/>
          <w:bCs/>
          <w:color w:val="000000"/>
          <w:sz w:val="24"/>
        </w:rPr>
        <w:t>、单一来源协商</w:t>
      </w:r>
      <w:r>
        <w:rPr>
          <w:rFonts w:ascii="宋体" w:hAnsi="宋体"/>
          <w:bCs/>
          <w:color w:val="000000"/>
          <w:sz w:val="24"/>
        </w:rPr>
        <w:t>过程</w:t>
      </w:r>
      <w:r>
        <w:rPr>
          <w:rFonts w:hint="eastAsia" w:ascii="宋体" w:hAnsi="宋体"/>
          <w:bCs/>
          <w:color w:val="000000"/>
          <w:sz w:val="24"/>
        </w:rPr>
        <w:t>（以下简称协商过程）</w:t>
      </w:r>
      <w:r>
        <w:rPr>
          <w:rFonts w:ascii="宋体" w:hAnsi="宋体"/>
          <w:bCs/>
          <w:color w:val="000000"/>
          <w:sz w:val="24"/>
        </w:rPr>
        <w:t>中获悉的国家秘密、商业秘密负有保密责任。</w:t>
      </w:r>
    </w:p>
    <w:p w14:paraId="048405FD">
      <w:pPr>
        <w:spacing w:line="500" w:lineRule="exact"/>
        <w:ind w:firstLine="480"/>
        <w:rPr>
          <w:rFonts w:hint="eastAsia" w:ascii="宋体" w:hAnsi="宋体"/>
          <w:color w:val="000000"/>
          <w:sz w:val="24"/>
          <w:szCs w:val="24"/>
        </w:rPr>
      </w:pPr>
      <w:r>
        <w:rPr>
          <w:rFonts w:hint="eastAsia" w:ascii="宋体" w:hAnsi="宋体"/>
          <w:color w:val="000000"/>
          <w:sz w:val="24"/>
        </w:rPr>
        <w:t>23.2</w:t>
      </w:r>
      <w:r>
        <w:rPr>
          <w:rFonts w:hint="eastAsia" w:ascii="宋体" w:hAnsi="宋体"/>
          <w:color w:val="000000"/>
          <w:sz w:val="24"/>
          <w:szCs w:val="24"/>
        </w:rPr>
        <w:t>在评审及协商过程中，供应商不得以任何行为影响评审及协商过程，否则其响应文件将被作为无效响应文件。</w:t>
      </w:r>
    </w:p>
    <w:p w14:paraId="43B7118B">
      <w:pPr>
        <w:pStyle w:val="192"/>
        <w:keepNext w:val="0"/>
        <w:keepLines w:val="0"/>
        <w:spacing w:before="0" w:after="0" w:line="500" w:lineRule="exact"/>
        <w:ind w:firstLine="422"/>
        <w:rPr>
          <w:rFonts w:hint="eastAsia" w:ascii="宋体" w:hAnsi="宋体" w:eastAsia="宋体"/>
          <w:bCs w:val="0"/>
          <w:color w:val="000000"/>
        </w:rPr>
      </w:pPr>
      <w:bookmarkStart w:id="140" w:name="_Toc513029232"/>
      <w:bookmarkStart w:id="141" w:name="_Toc16938548"/>
      <w:bookmarkStart w:id="142" w:name="_Toc20823304"/>
      <w:r>
        <w:rPr>
          <w:rFonts w:hint="eastAsia" w:ascii="宋体" w:hAnsi="宋体" w:eastAsia="宋体"/>
          <w:bCs w:val="0"/>
          <w:color w:val="000000"/>
        </w:rPr>
        <w:t>24.评审及协商过程中的澄清</w:t>
      </w:r>
      <w:bookmarkEnd w:id="140"/>
      <w:bookmarkEnd w:id="141"/>
      <w:bookmarkEnd w:id="142"/>
    </w:p>
    <w:p w14:paraId="3EBAA0F4">
      <w:pPr>
        <w:spacing w:line="500" w:lineRule="exact"/>
        <w:ind w:firstLine="480"/>
        <w:rPr>
          <w:rFonts w:ascii="宋体" w:hAnsi="宋体"/>
          <w:color w:val="000000"/>
          <w:sz w:val="24"/>
          <w:szCs w:val="24"/>
        </w:rPr>
      </w:pPr>
      <w:r>
        <w:rPr>
          <w:rFonts w:hint="eastAsia" w:ascii="宋体" w:hAnsi="宋体" w:cs="宋体"/>
          <w:color w:val="000000"/>
          <w:sz w:val="24"/>
          <w:szCs w:val="24"/>
        </w:rPr>
        <w:t>24.1项目评审及协商过程中，采购小组有权要求供应商对响应文件中含义不明确、同类问题表述不一致或者有明显文字和计算错误的内容等作出必要的澄清、说明或者更正。</w:t>
      </w:r>
    </w:p>
    <w:p w14:paraId="0C722CE0">
      <w:pPr>
        <w:spacing w:line="500" w:lineRule="exact"/>
        <w:ind w:firstLine="480"/>
        <w:rPr>
          <w:rFonts w:hint="eastAsia" w:ascii="宋体" w:hAnsi="宋体"/>
          <w:color w:val="000000"/>
          <w:sz w:val="24"/>
          <w:szCs w:val="24"/>
        </w:rPr>
      </w:pPr>
      <w:r>
        <w:rPr>
          <w:rFonts w:hint="eastAsia" w:ascii="宋体" w:hAnsi="宋体"/>
          <w:color w:val="000000"/>
          <w:sz w:val="24"/>
          <w:szCs w:val="24"/>
        </w:rPr>
        <w:t>24.2需要供应商进行澄清、说明和补正的，采购小组将通过</w:t>
      </w:r>
      <w:r>
        <w:rPr>
          <w:rFonts w:hint="eastAsia" w:ascii="宋体" w:hAnsi="宋体"/>
          <w:bCs/>
          <w:color w:val="000000"/>
          <w:sz w:val="24"/>
          <w:szCs w:val="24"/>
        </w:rPr>
        <w:t>“苏采云”系统</w:t>
      </w:r>
      <w:r>
        <w:rPr>
          <w:rFonts w:hint="eastAsia" w:ascii="宋体" w:hAnsi="宋体"/>
          <w:color w:val="000000"/>
          <w:sz w:val="24"/>
          <w:szCs w:val="24"/>
        </w:rPr>
        <w:t>向供应商发出“澄清要求函”，接到“澄清要求函”的供应商应当按照要求在</w:t>
      </w:r>
      <w:r>
        <w:rPr>
          <w:rFonts w:hint="eastAsia" w:ascii="宋体" w:hAnsi="宋体"/>
          <w:bCs/>
          <w:color w:val="000000"/>
          <w:sz w:val="24"/>
          <w:szCs w:val="24"/>
        </w:rPr>
        <w:t>“苏采云”系统</w:t>
      </w:r>
      <w:r>
        <w:rPr>
          <w:rFonts w:hint="eastAsia" w:ascii="宋体" w:hAnsi="宋体"/>
          <w:color w:val="000000"/>
          <w:sz w:val="24"/>
          <w:szCs w:val="24"/>
        </w:rPr>
        <w:t>中提交“澄清响应函”并加盖CA电子公章。澄清、说明和补正的内容作为响应文件的补充部分，具体操作方式见《操作手册》。</w:t>
      </w:r>
    </w:p>
    <w:p w14:paraId="7BED6527">
      <w:pPr>
        <w:spacing w:line="500" w:lineRule="exact"/>
        <w:ind w:firstLine="480"/>
        <w:rPr>
          <w:rFonts w:hint="eastAsia" w:ascii="宋体" w:hAnsi="宋体"/>
          <w:color w:val="000000"/>
          <w:sz w:val="24"/>
          <w:szCs w:val="24"/>
        </w:rPr>
      </w:pPr>
      <w:r>
        <w:rPr>
          <w:rFonts w:hint="eastAsia" w:ascii="宋体" w:hAnsi="宋体"/>
          <w:color w:val="000000"/>
          <w:sz w:val="24"/>
          <w:szCs w:val="24"/>
        </w:rPr>
        <w:t>24.3接到采购小组澄清、说明和补正要求的供应商如未按规定及时作出澄清、说明和补正，其风险由供应商自行承担。</w:t>
      </w:r>
    </w:p>
    <w:p w14:paraId="7AA78749">
      <w:pPr>
        <w:pStyle w:val="192"/>
        <w:keepNext w:val="0"/>
        <w:keepLines w:val="0"/>
        <w:spacing w:before="0" w:after="0" w:line="500" w:lineRule="exact"/>
        <w:ind w:firstLine="422"/>
        <w:rPr>
          <w:rFonts w:hint="eastAsia" w:ascii="宋体" w:hAnsi="宋体" w:eastAsia="宋体"/>
          <w:bCs w:val="0"/>
          <w:color w:val="000000"/>
        </w:rPr>
      </w:pPr>
      <w:bookmarkStart w:id="143" w:name="_Toc513029233"/>
      <w:bookmarkStart w:id="144" w:name="_Toc20823305"/>
      <w:bookmarkStart w:id="145" w:name="_Toc16938549"/>
      <w:r>
        <w:rPr>
          <w:rFonts w:hint="eastAsia" w:ascii="宋体" w:hAnsi="宋体" w:eastAsia="宋体"/>
          <w:bCs w:val="0"/>
          <w:color w:val="000000"/>
        </w:rPr>
        <w:t>25.对响应文件的审查</w:t>
      </w:r>
      <w:bookmarkEnd w:id="143"/>
      <w:bookmarkEnd w:id="144"/>
      <w:bookmarkEnd w:id="145"/>
    </w:p>
    <w:p w14:paraId="628CCD41">
      <w:pPr>
        <w:spacing w:line="500" w:lineRule="exact"/>
        <w:ind w:firstLine="480"/>
        <w:rPr>
          <w:rFonts w:hint="eastAsia" w:ascii="宋体" w:hAnsi="宋体"/>
          <w:bCs/>
          <w:color w:val="000000"/>
          <w:sz w:val="24"/>
        </w:rPr>
      </w:pPr>
      <w:r>
        <w:rPr>
          <w:rFonts w:hint="eastAsia" w:ascii="宋体" w:hAnsi="宋体"/>
          <w:color w:val="000000"/>
          <w:sz w:val="24"/>
        </w:rPr>
        <w:t>25.1</w:t>
      </w:r>
      <w:r>
        <w:rPr>
          <w:rFonts w:hint="eastAsia" w:ascii="宋体" w:hAnsi="宋体"/>
          <w:bCs/>
          <w:color w:val="000000"/>
          <w:sz w:val="24"/>
        </w:rPr>
        <w:t>响应文件审查分为资格审查和符合性审查。</w:t>
      </w:r>
    </w:p>
    <w:p w14:paraId="727F983F">
      <w:pPr>
        <w:spacing w:line="500" w:lineRule="exact"/>
        <w:ind w:firstLine="480"/>
        <w:rPr>
          <w:rFonts w:hint="eastAsia" w:ascii="宋体" w:hAnsi="宋体"/>
          <w:bCs/>
          <w:color w:val="000000"/>
          <w:sz w:val="24"/>
        </w:rPr>
      </w:pPr>
      <w:r>
        <w:rPr>
          <w:rFonts w:hint="eastAsia" w:ascii="宋体" w:hAnsi="宋体"/>
          <w:bCs/>
          <w:color w:val="000000"/>
          <w:sz w:val="24"/>
        </w:rPr>
        <w:t>25.1.1资格审查：依据法律法规和采购文件的规定，由采购小组对响应文件中的资格证明文件进行审查，以确定供应商是否具备参加单一来源采购的资格。</w:t>
      </w:r>
    </w:p>
    <w:p w14:paraId="0BBB0671">
      <w:pPr>
        <w:spacing w:line="500" w:lineRule="exact"/>
        <w:ind w:firstLine="480"/>
        <w:rPr>
          <w:rFonts w:hint="eastAsia" w:ascii="宋体" w:hAnsi="宋体" w:cs="宋体"/>
          <w:bCs/>
          <w:color w:val="000000"/>
          <w:sz w:val="24"/>
        </w:rPr>
      </w:pPr>
      <w:r>
        <w:rPr>
          <w:rFonts w:hint="eastAsia" w:ascii="宋体" w:hAnsi="宋体" w:cs="宋体"/>
          <w:bCs/>
          <w:color w:val="000000"/>
          <w:sz w:val="24"/>
        </w:rPr>
        <w:t>采购小组在进行资格审查的同时，将</w:t>
      </w:r>
      <w:r>
        <w:rPr>
          <w:rFonts w:hint="eastAsia" w:ascii="宋体" w:hAnsi="宋体" w:cs="宋体"/>
          <w:bCs/>
          <w:color w:val="000000"/>
          <w:sz w:val="24"/>
          <w:szCs w:val="24"/>
        </w:rPr>
        <w:t>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www.creditchina.gov.cn</w:t>
      </w:r>
      <w:r>
        <w:rPr>
          <w:rFonts w:hint="eastAsia" w:ascii="宋体" w:hAnsi="宋体" w:cs="宋体"/>
          <w:color w:val="000000"/>
        </w:rPr>
        <w:fldChar w:fldCharType="end"/>
      </w:r>
      <w:r>
        <w:rPr>
          <w:rFonts w:hint="eastAsia" w:ascii="宋体" w:hAnsi="宋体" w:cs="宋体"/>
          <w:bCs/>
          <w:color w:val="000000"/>
          <w:sz w:val="24"/>
          <w:szCs w:val="24"/>
        </w:rPr>
        <w:t>）、</w:t>
      </w:r>
      <w:r>
        <w:rPr>
          <w:rFonts w:hint="eastAsia" w:ascii="宋体" w:hAnsi="宋体" w:cs="宋体"/>
          <w:color w:val="000000"/>
          <w:sz w:val="24"/>
          <w:szCs w:val="24"/>
        </w:rPr>
        <w:t>中国政府采购网（www.ccgp.gov.cn）</w:t>
      </w:r>
      <w:r>
        <w:rPr>
          <w:rFonts w:hint="eastAsia" w:ascii="宋体" w:hAnsi="宋体" w:cs="宋体"/>
          <w:bCs/>
          <w:color w:val="000000"/>
          <w:sz w:val="24"/>
          <w:szCs w:val="24"/>
        </w:rPr>
        <w:t>查询供应商在提交响应文件截止时间之前，是否被列入</w:t>
      </w:r>
      <w:r>
        <w:rPr>
          <w:rFonts w:hint="eastAsia" w:ascii="宋体" w:hAnsi="宋体" w:cs="宋体"/>
          <w:color w:val="000000"/>
          <w:sz w:val="24"/>
          <w:szCs w:val="24"/>
        </w:rPr>
        <w:t>失信被执行人、重大税收违法失信主体、政府采购严重违法失信行为记录名单，</w:t>
      </w:r>
      <w:r>
        <w:rPr>
          <w:rFonts w:hint="eastAsia" w:ascii="宋体" w:hAnsi="宋体" w:cs="宋体"/>
          <w:bCs/>
          <w:color w:val="000000"/>
          <w:sz w:val="24"/>
        </w:rPr>
        <w:t>以确定供应商是否具备参加单一来源采购资格。</w:t>
      </w:r>
      <w:r>
        <w:rPr>
          <w:rFonts w:hint="eastAsia" w:ascii="宋体" w:hAnsi="宋体" w:cs="宋体"/>
          <w:color w:val="000000"/>
          <w:sz w:val="24"/>
          <w:szCs w:val="24"/>
        </w:rPr>
        <w:t>查询结果留存并归档。</w:t>
      </w:r>
    </w:p>
    <w:p w14:paraId="1E99C01E">
      <w:pPr>
        <w:spacing w:line="500" w:lineRule="exact"/>
        <w:ind w:firstLine="480"/>
        <w:rPr>
          <w:rFonts w:hint="eastAsia" w:ascii="宋体" w:hAnsi="宋体"/>
          <w:bCs/>
          <w:color w:val="000000"/>
          <w:sz w:val="24"/>
        </w:rPr>
      </w:pPr>
      <w:r>
        <w:rPr>
          <w:rFonts w:hint="eastAsia" w:ascii="宋体" w:hAnsi="宋体"/>
          <w:bCs/>
          <w:color w:val="000000"/>
          <w:sz w:val="24"/>
        </w:rPr>
        <w:t>接受联合体的项目，两个以上的自然人、法人或者其他组织组成一个联合体，以一个供应商的身份共同参加政府采购活动的，联合体成员存在不良信用记录的，视同联合体存在不良信用记录。</w:t>
      </w:r>
    </w:p>
    <w:p w14:paraId="634FA571">
      <w:pPr>
        <w:spacing w:line="500" w:lineRule="exact"/>
        <w:ind w:firstLine="480"/>
        <w:rPr>
          <w:rFonts w:hint="eastAsia" w:ascii="宋体" w:hAnsi="宋体"/>
          <w:bCs/>
          <w:color w:val="000000"/>
          <w:sz w:val="24"/>
        </w:rPr>
      </w:pPr>
      <w:r>
        <w:rPr>
          <w:rFonts w:hint="eastAsia" w:ascii="宋体" w:hAnsi="宋体"/>
          <w:bCs/>
          <w:color w:val="000000"/>
          <w:sz w:val="24"/>
        </w:rPr>
        <w:t>25.1.2符合性审查：依据采购文件的规定，由采购小组从响应文件的有效性、完整性和对采购文件的响应程度进行审查，以确定是否对采购文件的实质性要求作出响应。</w:t>
      </w:r>
    </w:p>
    <w:p w14:paraId="1EB8116D">
      <w:pPr>
        <w:spacing w:line="500" w:lineRule="exact"/>
        <w:ind w:firstLine="480"/>
        <w:rPr>
          <w:rFonts w:hint="eastAsia" w:ascii="宋体" w:hAnsi="宋体"/>
          <w:bCs/>
          <w:color w:val="000000"/>
          <w:sz w:val="24"/>
        </w:rPr>
      </w:pPr>
      <w:r>
        <w:rPr>
          <w:rFonts w:hint="eastAsia" w:ascii="宋体" w:hAnsi="宋体"/>
          <w:bCs/>
          <w:color w:val="000000"/>
          <w:sz w:val="24"/>
        </w:rPr>
        <w:t>25.</w:t>
      </w:r>
      <w:r>
        <w:rPr>
          <w:rFonts w:ascii="宋体" w:hAnsi="宋体"/>
          <w:bCs/>
          <w:color w:val="000000"/>
          <w:sz w:val="24"/>
        </w:rPr>
        <w:t>1.</w:t>
      </w:r>
      <w:r>
        <w:rPr>
          <w:rFonts w:hint="eastAsia" w:ascii="宋体" w:hAnsi="宋体"/>
          <w:bCs/>
          <w:color w:val="000000"/>
          <w:sz w:val="24"/>
        </w:rPr>
        <w:t>3未通过资格审查或符合性审查的供应商，将在</w:t>
      </w:r>
      <w:r>
        <w:rPr>
          <w:rFonts w:hint="eastAsia" w:ascii="宋体" w:hAnsi="宋体"/>
          <w:bCs/>
          <w:color w:val="000000"/>
          <w:sz w:val="24"/>
          <w:szCs w:val="24"/>
        </w:rPr>
        <w:t>“苏采云”系统</w:t>
      </w:r>
      <w:r>
        <w:rPr>
          <w:rFonts w:hint="eastAsia" w:ascii="宋体" w:hAnsi="宋体"/>
          <w:bCs/>
          <w:color w:val="000000"/>
          <w:sz w:val="24"/>
        </w:rPr>
        <w:t>中告知未通过资格审查或符合性审查的原因，</w:t>
      </w:r>
      <w:r>
        <w:rPr>
          <w:rFonts w:ascii="宋体" w:hAnsi="宋体"/>
          <w:bCs/>
          <w:color w:val="000000"/>
          <w:sz w:val="24"/>
        </w:rPr>
        <w:t>评</w:t>
      </w:r>
      <w:r>
        <w:rPr>
          <w:rFonts w:hint="eastAsia" w:ascii="宋体" w:hAnsi="宋体"/>
          <w:bCs/>
          <w:color w:val="000000"/>
          <w:sz w:val="24"/>
        </w:rPr>
        <w:t>审</w:t>
      </w:r>
      <w:r>
        <w:rPr>
          <w:rFonts w:ascii="宋体" w:hAnsi="宋体"/>
          <w:bCs/>
          <w:color w:val="000000"/>
          <w:sz w:val="24"/>
        </w:rPr>
        <w:t>结束后，将不再告知未通过资格审查和</w:t>
      </w:r>
      <w:r>
        <w:rPr>
          <w:rFonts w:hint="eastAsia" w:ascii="宋体" w:hAnsi="宋体"/>
          <w:bCs/>
          <w:color w:val="000000"/>
          <w:sz w:val="24"/>
        </w:rPr>
        <w:t>符合性</w:t>
      </w:r>
      <w:r>
        <w:rPr>
          <w:rFonts w:ascii="宋体" w:hAnsi="宋体"/>
          <w:bCs/>
          <w:color w:val="000000"/>
          <w:sz w:val="24"/>
        </w:rPr>
        <w:t>审查的原因。</w:t>
      </w:r>
    </w:p>
    <w:p w14:paraId="6A5668B4">
      <w:pPr>
        <w:spacing w:line="500" w:lineRule="exact"/>
        <w:ind w:firstLine="480"/>
        <w:rPr>
          <w:rFonts w:hint="eastAsia"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.2在正式协商之前，采购小组将首先审查每份响应文件是否实质性响应了采购文件的要求。实质性响应的响应文件应该是与采购文件要求的全部条款、条件和规格相符，没有重大偏离或保留。</w:t>
      </w:r>
    </w:p>
    <w:p w14:paraId="0480EDAC">
      <w:pPr>
        <w:spacing w:line="500" w:lineRule="exact"/>
        <w:ind w:firstLine="480"/>
        <w:rPr>
          <w:rFonts w:hint="eastAsia" w:ascii="宋体" w:hAnsi="宋体"/>
          <w:color w:val="000000"/>
          <w:sz w:val="24"/>
        </w:rPr>
      </w:pPr>
      <w:r>
        <w:rPr>
          <w:rFonts w:hint="eastAsia" w:ascii="宋体" w:hAnsi="宋体"/>
          <w:color w:val="000000"/>
          <w:sz w:val="24"/>
        </w:rPr>
        <w:t>所谓重大偏离或保留是指与采购文件规定的实质性要求存在负偏离，或者在实质上与采购文件不一致，而且限制了合同中买方和采购代理机构的权利或供应商的义务。重大偏离的认定需经过采购小组以少数服从多数的原则作出结论。采购小组决定响应文件的响应性只根据响应文件本身的内容，而不寻求外部的证据。</w:t>
      </w:r>
    </w:p>
    <w:p w14:paraId="198526C3">
      <w:pPr>
        <w:spacing w:line="500" w:lineRule="exact"/>
        <w:ind w:firstLine="480"/>
        <w:rPr>
          <w:rFonts w:hint="eastAsia" w:ascii="宋体" w:hAnsi="宋体"/>
          <w:bCs/>
          <w:color w:val="000000"/>
          <w:sz w:val="24"/>
        </w:rPr>
      </w:pPr>
      <w:r>
        <w:rPr>
          <w:rFonts w:hint="eastAsia" w:ascii="宋体" w:hAnsi="宋体"/>
          <w:color w:val="000000"/>
          <w:sz w:val="24"/>
        </w:rPr>
        <w:t>25.3</w:t>
      </w:r>
      <w:r>
        <w:rPr>
          <w:rFonts w:hint="eastAsia" w:ascii="宋体" w:hAnsi="宋体"/>
          <w:bCs/>
          <w:color w:val="000000"/>
          <w:sz w:val="24"/>
        </w:rPr>
        <w:t>采购小组将对确定为实质性响应的响应文件进行进一步审核，确定其是否有计算上或累加上的算术错误，修正错误的原则如下：</w:t>
      </w:r>
    </w:p>
    <w:p w14:paraId="6C002911">
      <w:pPr>
        <w:spacing w:line="500" w:lineRule="exact"/>
        <w:ind w:firstLine="480"/>
        <w:rPr>
          <w:rFonts w:ascii="宋体" w:hAnsi="宋体"/>
          <w:bCs/>
          <w:color w:val="000000"/>
          <w:sz w:val="24"/>
        </w:rPr>
      </w:pPr>
      <w:r>
        <w:rPr>
          <w:rFonts w:hint="eastAsia" w:ascii="宋体" w:hAnsi="宋体"/>
          <w:bCs/>
          <w:color w:val="000000"/>
          <w:sz w:val="24"/>
        </w:rPr>
        <w:t>（1）响应文件中报价表内容与采购文件中相应内容不一致的，以报价表为准；</w:t>
      </w:r>
    </w:p>
    <w:p w14:paraId="792B6341">
      <w:pPr>
        <w:spacing w:line="500" w:lineRule="exact"/>
        <w:ind w:firstLine="480"/>
        <w:rPr>
          <w:rFonts w:ascii="宋体" w:hAnsi="宋体"/>
          <w:bCs/>
          <w:color w:val="000000"/>
          <w:sz w:val="24"/>
        </w:rPr>
      </w:pPr>
      <w:r>
        <w:rPr>
          <w:rFonts w:hint="eastAsia" w:ascii="宋体" w:hAnsi="宋体"/>
          <w:bCs/>
          <w:color w:val="000000"/>
          <w:sz w:val="24"/>
        </w:rPr>
        <w:t>（2）大写金额和小写金额不一致的，以大写金额为准；</w:t>
      </w:r>
    </w:p>
    <w:p w14:paraId="2A2D3E55">
      <w:pPr>
        <w:spacing w:line="500" w:lineRule="exact"/>
        <w:ind w:firstLine="480"/>
        <w:rPr>
          <w:rFonts w:ascii="宋体" w:hAnsi="宋体"/>
          <w:bCs/>
          <w:color w:val="000000"/>
          <w:sz w:val="24"/>
        </w:rPr>
      </w:pPr>
      <w:r>
        <w:rPr>
          <w:rFonts w:hint="eastAsia" w:ascii="宋体" w:hAnsi="宋体"/>
          <w:bCs/>
          <w:color w:val="000000"/>
          <w:sz w:val="24"/>
        </w:rPr>
        <w:t>（3）单价金额小数点或者百分比有明显错位的，以报价表的总价为准，并修改单价；</w:t>
      </w:r>
    </w:p>
    <w:p w14:paraId="3A06CFEE">
      <w:pPr>
        <w:spacing w:line="500" w:lineRule="exact"/>
        <w:ind w:firstLine="480"/>
        <w:rPr>
          <w:rFonts w:hint="eastAsia" w:ascii="宋体" w:hAnsi="宋体"/>
          <w:bCs/>
          <w:color w:val="000000"/>
          <w:sz w:val="24"/>
        </w:rPr>
      </w:pPr>
      <w:r>
        <w:rPr>
          <w:rFonts w:hint="eastAsia" w:ascii="宋体" w:hAnsi="宋体"/>
          <w:bCs/>
          <w:color w:val="000000"/>
          <w:sz w:val="24"/>
        </w:rPr>
        <w:t>（4）总价金额与按单价汇总金额不一致的，以单价金额计算结果为准。</w:t>
      </w:r>
    </w:p>
    <w:p w14:paraId="45986FF7">
      <w:pPr>
        <w:spacing w:line="500" w:lineRule="exact"/>
        <w:ind w:firstLine="480"/>
        <w:rPr>
          <w:rFonts w:hint="eastAsia" w:ascii="宋体" w:hAnsi="宋体"/>
          <w:bCs/>
          <w:color w:val="000000"/>
          <w:sz w:val="24"/>
        </w:rPr>
      </w:pPr>
      <w:r>
        <w:rPr>
          <w:rFonts w:hint="eastAsia" w:ascii="宋体" w:hAnsi="宋体"/>
          <w:bCs/>
          <w:color w:val="000000"/>
          <w:sz w:val="24"/>
        </w:rPr>
        <w:t>同时出现两种以上错误的，按照前款规定的顺序修正。</w:t>
      </w:r>
    </w:p>
    <w:p w14:paraId="3990D11D">
      <w:pPr>
        <w:spacing w:line="500" w:lineRule="exact"/>
        <w:ind w:firstLine="480"/>
        <w:rPr>
          <w:rFonts w:ascii="宋体" w:hAnsi="宋体"/>
          <w:bCs/>
          <w:color w:val="000000"/>
          <w:sz w:val="24"/>
        </w:rPr>
      </w:pPr>
      <w:r>
        <w:rPr>
          <w:rFonts w:hint="eastAsia" w:ascii="宋体" w:hAnsi="宋体"/>
          <w:color w:val="000000"/>
          <w:sz w:val="24"/>
        </w:rPr>
        <w:t>25.4</w:t>
      </w:r>
      <w:r>
        <w:rPr>
          <w:rFonts w:hint="eastAsia" w:ascii="宋体" w:hAnsi="宋体"/>
          <w:bCs/>
          <w:color w:val="000000"/>
          <w:sz w:val="24"/>
        </w:rPr>
        <w:t>采购小组将按上述修正错误的方法调整响应文件中的报价，并</w:t>
      </w:r>
      <w:r>
        <w:rPr>
          <w:rFonts w:ascii="宋体" w:hAnsi="宋体"/>
          <w:bCs/>
          <w:color w:val="000000"/>
          <w:sz w:val="24"/>
        </w:rPr>
        <w:t>通过</w:t>
      </w:r>
      <w:r>
        <w:rPr>
          <w:rFonts w:hint="eastAsia" w:ascii="宋体" w:hAnsi="宋体"/>
          <w:bCs/>
          <w:color w:val="000000"/>
          <w:sz w:val="24"/>
          <w:szCs w:val="24"/>
        </w:rPr>
        <w:t>“苏采云”系统</w:t>
      </w:r>
      <w:r>
        <w:rPr>
          <w:rFonts w:hint="eastAsia" w:ascii="宋体" w:hAnsi="宋体"/>
          <w:bCs/>
          <w:color w:val="000000"/>
          <w:sz w:val="24"/>
        </w:rPr>
        <w:t>告知供应商</w:t>
      </w:r>
      <w:r>
        <w:rPr>
          <w:rFonts w:ascii="宋体" w:hAnsi="宋体"/>
          <w:bCs/>
          <w:color w:val="000000"/>
          <w:sz w:val="24"/>
        </w:rPr>
        <w:t>，</w:t>
      </w:r>
      <w:r>
        <w:rPr>
          <w:rFonts w:hint="eastAsia" w:ascii="宋体" w:hAnsi="宋体"/>
          <w:bCs/>
          <w:color w:val="000000"/>
          <w:sz w:val="24"/>
        </w:rPr>
        <w:t>调整后的价格应对供应商具有约束力。</w:t>
      </w:r>
    </w:p>
    <w:p w14:paraId="4DE856E7">
      <w:pPr>
        <w:spacing w:line="500" w:lineRule="exact"/>
        <w:ind w:firstLine="420"/>
        <w:rPr>
          <w:rFonts w:hint="eastAsia" w:ascii="宋体" w:hAnsi="宋体"/>
          <w:sz w:val="24"/>
        </w:rPr>
      </w:pPr>
      <w:bookmarkStart w:id="146" w:name="_Toc20823306"/>
      <w:bookmarkStart w:id="147" w:name="_Toc513029234"/>
      <w:bookmarkStart w:id="148" w:name="_Toc16938550"/>
      <w:r>
        <w:rPr>
          <w:rFonts w:hint="eastAsia" w:ascii="宋体" w:hAnsi="宋体"/>
          <w:color w:val="000000"/>
          <w:sz w:val="24"/>
        </w:rPr>
        <w:t>25.5供应商在评审及协商全过程中应</w:t>
      </w:r>
      <w:r>
        <w:rPr>
          <w:rFonts w:hint="eastAsia" w:ascii="宋体" w:hAnsi="宋体"/>
          <w:color w:val="000000"/>
          <w:sz w:val="24"/>
          <w:lang w:eastAsia="zh-CN"/>
        </w:rPr>
        <w:t>保持通信畅通</w:t>
      </w:r>
      <w:r>
        <w:rPr>
          <w:rFonts w:hint="eastAsia" w:ascii="宋体" w:hAnsi="宋体"/>
          <w:color w:val="000000"/>
          <w:sz w:val="24"/>
        </w:rPr>
        <w:t>，及时登录</w:t>
      </w:r>
      <w:r>
        <w:rPr>
          <w:rFonts w:hint="eastAsia" w:ascii="宋体" w:hAnsi="宋体"/>
          <w:bCs/>
          <w:color w:val="000000"/>
          <w:sz w:val="24"/>
          <w:szCs w:val="24"/>
        </w:rPr>
        <w:t>“苏采云”系统</w:t>
      </w:r>
      <w:r>
        <w:rPr>
          <w:rFonts w:hint="eastAsia" w:ascii="宋体" w:hAnsi="宋体"/>
          <w:color w:val="000000"/>
          <w:sz w:val="24"/>
        </w:rPr>
        <w:t>查阅</w:t>
      </w:r>
      <w:r>
        <w:rPr>
          <w:rFonts w:ascii="宋体" w:hAnsi="宋体"/>
          <w:color w:val="000000"/>
          <w:sz w:val="24"/>
        </w:rPr>
        <w:t>、答复相关</w:t>
      </w:r>
      <w:r>
        <w:rPr>
          <w:rFonts w:hint="eastAsia" w:ascii="宋体" w:hAnsi="宋体"/>
          <w:color w:val="000000"/>
          <w:sz w:val="24"/>
        </w:rPr>
        <w:t>信息</w:t>
      </w:r>
      <w:r>
        <w:rPr>
          <w:rFonts w:ascii="宋体" w:hAnsi="宋体"/>
          <w:color w:val="000000"/>
          <w:sz w:val="24"/>
        </w:rPr>
        <w:t>，</w:t>
      </w:r>
      <w:r>
        <w:rPr>
          <w:rFonts w:hint="eastAsia" w:ascii="宋体" w:hAnsi="宋体"/>
          <w:color w:val="000000"/>
          <w:sz w:val="24"/>
        </w:rPr>
        <w:t>并安排</w:t>
      </w:r>
      <w:r>
        <w:rPr>
          <w:rFonts w:hint="eastAsia" w:ascii="宋体" w:hAnsi="宋体"/>
          <w:sz w:val="24"/>
        </w:rPr>
        <w:t>专人随时接受与代理机构及采购小组的相关询问。</w:t>
      </w:r>
    </w:p>
    <w:p w14:paraId="46B678D3">
      <w:pPr>
        <w:pStyle w:val="192"/>
        <w:keepNext w:val="0"/>
        <w:keepLines w:val="0"/>
        <w:spacing w:before="0" w:after="0" w:line="500" w:lineRule="exact"/>
        <w:ind w:firstLine="422"/>
        <w:rPr>
          <w:rFonts w:hint="eastAsia" w:ascii="宋体" w:hAnsi="宋体" w:eastAsia="宋体"/>
          <w:bCs w:val="0"/>
        </w:rPr>
      </w:pPr>
      <w:r>
        <w:rPr>
          <w:rFonts w:hint="eastAsia" w:ascii="宋体" w:hAnsi="宋体" w:eastAsia="宋体"/>
          <w:bCs w:val="0"/>
        </w:rPr>
        <w:t>26</w:t>
      </w:r>
      <w:bookmarkEnd w:id="146"/>
      <w:bookmarkEnd w:id="147"/>
      <w:bookmarkEnd w:id="148"/>
      <w:r>
        <w:rPr>
          <w:rFonts w:hint="eastAsia" w:ascii="宋体" w:hAnsi="宋体" w:eastAsia="宋体"/>
          <w:bCs w:val="0"/>
        </w:rPr>
        <w:t>.无效响应条款和采购活动终止</w:t>
      </w:r>
    </w:p>
    <w:p w14:paraId="7AD88179">
      <w:pPr>
        <w:spacing w:line="500" w:lineRule="exact"/>
        <w:ind w:left="479"/>
        <w:rPr>
          <w:rFonts w:hint="eastAsia" w:ascii="宋体" w:hAnsi="宋体"/>
          <w:bCs/>
          <w:sz w:val="24"/>
        </w:rPr>
      </w:pPr>
      <w:bookmarkStart w:id="149" w:name="_Toc20823307"/>
      <w:bookmarkStart w:id="150" w:name="_Toc513029235"/>
      <w:bookmarkStart w:id="151" w:name="_Toc16938551"/>
      <w:r>
        <w:rPr>
          <w:rFonts w:hint="eastAsia" w:ascii="宋体" w:hAnsi="宋体"/>
          <w:bCs/>
          <w:sz w:val="24"/>
        </w:rPr>
        <w:t>26.1无效响应条款</w:t>
      </w:r>
    </w:p>
    <w:p w14:paraId="051FC997">
      <w:pPr>
        <w:spacing w:line="500" w:lineRule="exact"/>
        <w:ind w:firstLine="480"/>
        <w:rPr>
          <w:rFonts w:hint="eastAsia" w:ascii="宋体" w:hAnsi="宋体"/>
          <w:bCs/>
          <w:sz w:val="24"/>
          <w:szCs w:val="24"/>
        </w:rPr>
      </w:pPr>
      <w:r>
        <w:rPr>
          <w:rFonts w:hint="eastAsia" w:ascii="宋体" w:hAnsi="宋体"/>
          <w:bCs/>
          <w:sz w:val="24"/>
        </w:rPr>
        <w:t>26</w:t>
      </w:r>
      <w:r>
        <w:rPr>
          <w:rFonts w:hint="eastAsia" w:ascii="宋体" w:hAnsi="宋体"/>
          <w:bCs/>
          <w:sz w:val="24"/>
          <w:szCs w:val="24"/>
        </w:rPr>
        <w:t>.1.1</w:t>
      </w:r>
      <w:r>
        <w:rPr>
          <w:rFonts w:hint="eastAsia" w:ascii="宋体" w:hAnsi="宋体"/>
          <w:sz w:val="24"/>
          <w:szCs w:val="24"/>
        </w:rPr>
        <w:t>未按《“苏采云”系统供应商操作手册》进行正确操作的。</w:t>
      </w:r>
    </w:p>
    <w:p w14:paraId="0859D6C2">
      <w:pPr>
        <w:spacing w:line="500" w:lineRule="exact"/>
        <w:ind w:firstLine="480"/>
        <w:rPr>
          <w:rFonts w:hint="eastAsia" w:ascii="宋体" w:hAnsi="宋体"/>
          <w:bCs/>
          <w:sz w:val="24"/>
          <w:szCs w:val="24"/>
        </w:rPr>
      </w:pPr>
      <w:r>
        <w:rPr>
          <w:rFonts w:hint="eastAsia" w:ascii="宋体" w:hAnsi="宋体"/>
          <w:bCs/>
          <w:sz w:val="24"/>
          <w:szCs w:val="24"/>
        </w:rPr>
        <w:t>26.1.2供应商在“苏采云”系统规定的时间内未成功解密电子响应文件的。</w:t>
      </w:r>
    </w:p>
    <w:p w14:paraId="3E3E71F8">
      <w:pPr>
        <w:spacing w:line="500" w:lineRule="exact"/>
        <w:ind w:firstLine="480"/>
        <w:rPr>
          <w:rFonts w:hint="eastAsia" w:ascii="宋体" w:hAnsi="宋体"/>
          <w:bCs/>
          <w:sz w:val="24"/>
          <w:szCs w:val="24"/>
        </w:rPr>
      </w:pPr>
      <w:r>
        <w:rPr>
          <w:rFonts w:hint="eastAsia" w:ascii="宋体" w:hAnsi="宋体"/>
          <w:bCs/>
          <w:sz w:val="24"/>
          <w:szCs w:val="24"/>
        </w:rPr>
        <w:t>26.1.3供应商</w:t>
      </w:r>
      <w:r>
        <w:rPr>
          <w:rFonts w:hint="eastAsia" w:ascii="宋体" w:hAnsi="宋体"/>
          <w:bCs/>
          <w:sz w:val="24"/>
        </w:rPr>
        <w:t>未按照采购文件要求上传电子响应文件、</w:t>
      </w:r>
      <w:r>
        <w:rPr>
          <w:rFonts w:hint="eastAsia" w:ascii="宋体" w:hAnsi="宋体"/>
          <w:bCs/>
          <w:sz w:val="24"/>
          <w:szCs w:val="24"/>
        </w:rPr>
        <w:t>电子响应文件未按规定期限提交的，纸质响应文件（如有）未按规定的期限、地点送达的。</w:t>
      </w:r>
    </w:p>
    <w:p w14:paraId="41CC2A30">
      <w:pPr>
        <w:spacing w:line="500" w:lineRule="exact"/>
        <w:ind w:firstLine="480"/>
        <w:rPr>
          <w:rFonts w:hint="eastAsia" w:ascii="宋体" w:hAnsi="宋体"/>
          <w:bCs/>
          <w:sz w:val="24"/>
          <w:szCs w:val="24"/>
        </w:rPr>
      </w:pPr>
      <w:r>
        <w:rPr>
          <w:rFonts w:hint="eastAsia" w:ascii="宋体" w:hAnsi="宋体"/>
          <w:bCs/>
          <w:sz w:val="24"/>
          <w:szCs w:val="24"/>
        </w:rPr>
        <w:t>26.1.4供应商</w:t>
      </w:r>
      <w:r>
        <w:rPr>
          <w:rFonts w:hint="eastAsia" w:ascii="宋体" w:hAnsi="宋体"/>
          <w:bCs/>
          <w:sz w:val="24"/>
        </w:rPr>
        <w:t>的</w:t>
      </w:r>
      <w:r>
        <w:rPr>
          <w:rFonts w:hint="eastAsia" w:ascii="宋体" w:hAnsi="宋体"/>
          <w:bCs/>
          <w:sz w:val="24"/>
          <w:szCs w:val="24"/>
        </w:rPr>
        <w:t>电子响应文件未按采购文件要求签章或盖章的。</w:t>
      </w:r>
    </w:p>
    <w:p w14:paraId="690D3277">
      <w:pPr>
        <w:spacing w:line="500" w:lineRule="exact"/>
        <w:ind w:firstLine="480"/>
        <w:rPr>
          <w:rFonts w:hint="eastAsia" w:ascii="宋体" w:hAnsi="宋体"/>
          <w:bCs/>
          <w:sz w:val="24"/>
          <w:szCs w:val="24"/>
        </w:rPr>
      </w:pPr>
      <w:r>
        <w:rPr>
          <w:rFonts w:hint="eastAsia" w:ascii="宋体" w:hAnsi="宋体"/>
          <w:bCs/>
          <w:sz w:val="24"/>
          <w:szCs w:val="24"/>
        </w:rPr>
        <w:t>26.1.5供应商的被授权代表无授权委托书或授权委托日期晚于提交响应文件截止日期的。</w:t>
      </w:r>
    </w:p>
    <w:p w14:paraId="40C16929">
      <w:pPr>
        <w:spacing w:line="500" w:lineRule="exact"/>
        <w:ind w:firstLine="480"/>
        <w:rPr>
          <w:rFonts w:hint="eastAsia" w:ascii="宋体" w:hAnsi="宋体"/>
          <w:bCs/>
          <w:sz w:val="24"/>
          <w:szCs w:val="24"/>
        </w:rPr>
      </w:pPr>
      <w:r>
        <w:rPr>
          <w:rFonts w:hint="eastAsia" w:ascii="宋体" w:hAnsi="宋体"/>
          <w:bCs/>
          <w:sz w:val="24"/>
          <w:szCs w:val="24"/>
        </w:rPr>
        <w:t>26.1.6供应商不具备采购文件中规定的资格要求或未按采购文件规定的要求提供资格证明文件的。</w:t>
      </w:r>
    </w:p>
    <w:p w14:paraId="50090E74">
      <w:pPr>
        <w:spacing w:line="500" w:lineRule="exact"/>
        <w:ind w:firstLine="480"/>
        <w:rPr>
          <w:rFonts w:hint="eastAsia" w:ascii="宋体" w:hAnsi="宋体"/>
          <w:bCs/>
          <w:sz w:val="24"/>
          <w:szCs w:val="24"/>
        </w:rPr>
      </w:pPr>
      <w:r>
        <w:rPr>
          <w:rFonts w:hint="eastAsia" w:ascii="宋体" w:hAnsi="宋体"/>
          <w:bCs/>
          <w:sz w:val="24"/>
          <w:szCs w:val="24"/>
        </w:rPr>
        <w:t>26.1.7供应商在</w:t>
      </w:r>
      <w:r>
        <w:rPr>
          <w:rFonts w:ascii="宋体" w:hAnsi="宋体"/>
          <w:bCs/>
          <w:sz w:val="24"/>
          <w:szCs w:val="24"/>
        </w:rPr>
        <w:t>一个报价环节内</w:t>
      </w:r>
      <w:r>
        <w:rPr>
          <w:rFonts w:hint="eastAsia" w:ascii="宋体" w:hAnsi="宋体"/>
          <w:bCs/>
          <w:sz w:val="24"/>
        </w:rPr>
        <w:t>提交两种（含两种）以上不同报价的。</w:t>
      </w:r>
    </w:p>
    <w:p w14:paraId="76CADFFC">
      <w:pPr>
        <w:spacing w:line="500" w:lineRule="exact"/>
        <w:ind w:firstLine="480"/>
        <w:rPr>
          <w:rFonts w:hint="eastAsia" w:ascii="宋体" w:hAnsi="宋体"/>
          <w:bCs/>
          <w:sz w:val="24"/>
          <w:szCs w:val="24"/>
        </w:rPr>
      </w:pPr>
      <w:r>
        <w:rPr>
          <w:rFonts w:hint="eastAsia" w:ascii="宋体" w:hAnsi="宋体"/>
          <w:sz w:val="24"/>
          <w:szCs w:val="24"/>
        </w:rPr>
        <w:t>26.1.8</w:t>
      </w:r>
      <w:r>
        <w:rPr>
          <w:rFonts w:hint="eastAsia" w:ascii="宋体" w:hAnsi="宋体"/>
          <w:bCs/>
          <w:sz w:val="24"/>
          <w:szCs w:val="24"/>
        </w:rPr>
        <w:t>供应商</w:t>
      </w:r>
      <w:r>
        <w:rPr>
          <w:rFonts w:hint="eastAsia" w:ascii="宋体" w:hAnsi="宋体"/>
          <w:sz w:val="24"/>
          <w:szCs w:val="24"/>
        </w:rPr>
        <w:t>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www.creditchina.gov.cn</w:t>
      </w:r>
      <w:r>
        <w:rPr>
          <w:rFonts w:ascii="宋体" w:hAnsi="宋体"/>
          <w:sz w:val="24"/>
          <w:szCs w:val="24"/>
        </w:rPr>
        <w:fldChar w:fldCharType="end"/>
      </w:r>
      <w:r>
        <w:rPr>
          <w:rFonts w:hint="eastAsia" w:ascii="宋体" w:hAnsi="宋体"/>
          <w:sz w:val="24"/>
          <w:szCs w:val="24"/>
        </w:rPr>
        <w:t>）、中国政府采购网（www.ccgp.gov.cn）列入失信被执行人或重大税收违法失信主体或政府采购严重违法失信行为记录名单的。</w:t>
      </w:r>
      <w:r>
        <w:rPr>
          <w:rFonts w:hint="eastAsia" w:ascii="宋体" w:hAnsi="宋体"/>
          <w:bCs/>
          <w:sz w:val="24"/>
        </w:rPr>
        <w:t>或查询“信用中国”网站、</w:t>
      </w:r>
      <w:r>
        <w:rPr>
          <w:rFonts w:hint="eastAsia" w:ascii="宋体" w:hAnsi="宋体"/>
          <w:sz w:val="24"/>
          <w:szCs w:val="24"/>
        </w:rPr>
        <w:t>中国政府采购网</w:t>
      </w:r>
      <w:r>
        <w:rPr>
          <w:rFonts w:hint="eastAsia" w:ascii="宋体" w:hAnsi="宋体"/>
          <w:bCs/>
          <w:sz w:val="24"/>
        </w:rPr>
        <w:t>后发现供应商存在其他不符合《中华人民共和国政府采购法》第二十二条规定条件的信用记录。</w:t>
      </w:r>
    </w:p>
    <w:p w14:paraId="1A2B7EBF">
      <w:pPr>
        <w:spacing w:line="500" w:lineRule="exact"/>
        <w:ind w:firstLine="480"/>
        <w:rPr>
          <w:rFonts w:hint="eastAsia" w:ascii="宋体" w:hAnsi="宋体"/>
          <w:bCs/>
          <w:sz w:val="24"/>
          <w:szCs w:val="24"/>
        </w:rPr>
      </w:pPr>
      <w:r>
        <w:rPr>
          <w:rFonts w:hint="eastAsia" w:ascii="宋体" w:hAnsi="宋体"/>
          <w:bCs/>
          <w:sz w:val="24"/>
          <w:szCs w:val="24"/>
        </w:rPr>
        <w:t>26.1.9响应文件未按采购文件规定的内容和要求填写的。</w:t>
      </w:r>
    </w:p>
    <w:p w14:paraId="44EB2A51">
      <w:pPr>
        <w:spacing w:line="500" w:lineRule="exact"/>
        <w:ind w:firstLine="480"/>
        <w:rPr>
          <w:rFonts w:hint="eastAsia" w:ascii="宋体" w:hAnsi="宋体"/>
          <w:bCs/>
          <w:sz w:val="24"/>
          <w:szCs w:val="24"/>
        </w:rPr>
      </w:pPr>
      <w:r>
        <w:rPr>
          <w:rFonts w:hint="eastAsia" w:ascii="宋体" w:hAnsi="宋体"/>
          <w:bCs/>
          <w:sz w:val="24"/>
          <w:szCs w:val="24"/>
        </w:rPr>
        <w:t>26.1.10供应商</w:t>
      </w:r>
      <w:r>
        <w:rPr>
          <w:rFonts w:hint="eastAsia" w:ascii="宋体" w:hAnsi="宋体"/>
          <w:bCs/>
          <w:sz w:val="24"/>
        </w:rPr>
        <w:t>的</w:t>
      </w:r>
      <w:r>
        <w:rPr>
          <w:rFonts w:hint="eastAsia" w:ascii="宋体" w:hAnsi="宋体"/>
          <w:bCs/>
          <w:sz w:val="24"/>
          <w:szCs w:val="24"/>
        </w:rPr>
        <w:t>项目（采购包、标项、标段）总报价（包括最后总报价）超过本项目（本采购包、本标项、本标段）预算或最高限价的。</w:t>
      </w:r>
    </w:p>
    <w:p w14:paraId="2CB9AE30">
      <w:pPr>
        <w:spacing w:line="500" w:lineRule="exact"/>
        <w:ind w:firstLine="480"/>
        <w:rPr>
          <w:rFonts w:hint="eastAsia" w:ascii="宋体" w:hAnsi="宋体"/>
          <w:bCs/>
          <w:sz w:val="24"/>
          <w:szCs w:val="24"/>
        </w:rPr>
      </w:pPr>
      <w:r>
        <w:rPr>
          <w:rFonts w:hint="eastAsia" w:ascii="宋体" w:hAnsi="宋体"/>
          <w:bCs/>
          <w:sz w:val="24"/>
          <w:szCs w:val="24"/>
        </w:rPr>
        <w:t>26.1.11未通过符合性审查的。</w:t>
      </w:r>
    </w:p>
    <w:p w14:paraId="462D5F9C">
      <w:pPr>
        <w:spacing w:line="500" w:lineRule="exact"/>
        <w:ind w:firstLine="480"/>
        <w:rPr>
          <w:rFonts w:hint="eastAsia" w:ascii="宋体" w:hAnsi="宋体"/>
          <w:bCs/>
          <w:sz w:val="24"/>
          <w:szCs w:val="24"/>
        </w:rPr>
      </w:pPr>
      <w:r>
        <w:rPr>
          <w:rFonts w:hint="eastAsia" w:ascii="宋体" w:hAnsi="宋体"/>
          <w:bCs/>
          <w:sz w:val="24"/>
          <w:szCs w:val="24"/>
        </w:rPr>
        <w:t>26.1.12响应文件含有采购人不能接受的附加条件的。</w:t>
      </w:r>
    </w:p>
    <w:p w14:paraId="78F54CF6">
      <w:pPr>
        <w:spacing w:line="500" w:lineRule="exact"/>
        <w:ind w:firstLine="480"/>
        <w:rPr>
          <w:rFonts w:hint="eastAsia" w:ascii="宋体" w:hAnsi="宋体"/>
          <w:bCs/>
          <w:sz w:val="24"/>
          <w:szCs w:val="24"/>
        </w:rPr>
      </w:pPr>
      <w:r>
        <w:rPr>
          <w:rFonts w:hint="eastAsia" w:ascii="宋体" w:hAnsi="宋体"/>
          <w:bCs/>
          <w:sz w:val="24"/>
          <w:szCs w:val="24"/>
        </w:rPr>
        <w:t>26.1.13电子响应文件图片、字迹模糊不清、无法辨认导致无法评审的。</w:t>
      </w:r>
    </w:p>
    <w:p w14:paraId="28BDEC0C">
      <w:pPr>
        <w:spacing w:line="500" w:lineRule="exact"/>
        <w:ind w:firstLine="480"/>
        <w:rPr>
          <w:rFonts w:hint="eastAsia" w:ascii="宋体" w:hAnsi="宋体"/>
          <w:bCs/>
          <w:sz w:val="24"/>
          <w:szCs w:val="24"/>
        </w:rPr>
      </w:pPr>
      <w:r>
        <w:rPr>
          <w:rFonts w:hint="eastAsia" w:ascii="宋体" w:hAnsi="宋体"/>
          <w:bCs/>
          <w:sz w:val="24"/>
          <w:szCs w:val="24"/>
        </w:rPr>
        <w:t>26.1.14响应文件中有采购文件未允许提供的选择性内容。</w:t>
      </w:r>
    </w:p>
    <w:p w14:paraId="43A0D5DB">
      <w:pPr>
        <w:spacing w:line="500" w:lineRule="exact"/>
        <w:ind w:firstLine="480"/>
        <w:rPr>
          <w:rFonts w:hint="eastAsia" w:ascii="宋体" w:hAnsi="宋体"/>
          <w:bCs/>
          <w:sz w:val="24"/>
        </w:rPr>
      </w:pPr>
      <w:r>
        <w:rPr>
          <w:rFonts w:hint="eastAsia" w:ascii="宋体" w:hAnsi="宋体"/>
          <w:bCs/>
          <w:sz w:val="24"/>
        </w:rPr>
        <w:t>26.1.15</w:t>
      </w:r>
      <w:r>
        <w:rPr>
          <w:rFonts w:hint="eastAsia" w:ascii="宋体" w:hAnsi="宋体"/>
          <w:bCs/>
          <w:sz w:val="24"/>
          <w:szCs w:val="24"/>
        </w:rPr>
        <w:t>提供虚假材料的（包括工商营业执照、财务报表、资格证明文件等）。</w:t>
      </w:r>
    </w:p>
    <w:p w14:paraId="405CC798">
      <w:pPr>
        <w:spacing w:line="500" w:lineRule="exact"/>
        <w:ind w:firstLine="480"/>
        <w:rPr>
          <w:rFonts w:hint="eastAsia" w:ascii="宋体" w:hAnsi="宋体"/>
          <w:bCs/>
          <w:sz w:val="24"/>
        </w:rPr>
      </w:pPr>
      <w:r>
        <w:rPr>
          <w:rFonts w:hint="eastAsia" w:ascii="宋体" w:hAnsi="宋体"/>
          <w:bCs/>
          <w:sz w:val="24"/>
          <w:szCs w:val="24"/>
        </w:rPr>
        <w:t>26.1.16响应文件内容不全或不符合采购文件中规定的其他实质性要求和条件的。</w:t>
      </w:r>
    </w:p>
    <w:p w14:paraId="284D8583">
      <w:pPr>
        <w:spacing w:line="500" w:lineRule="exact"/>
        <w:ind w:firstLine="480"/>
        <w:rPr>
          <w:rFonts w:hint="eastAsia" w:ascii="宋体" w:hAnsi="宋体"/>
          <w:bCs/>
          <w:sz w:val="24"/>
        </w:rPr>
      </w:pPr>
      <w:r>
        <w:rPr>
          <w:rFonts w:hint="eastAsia" w:ascii="宋体" w:hAnsi="宋体"/>
          <w:bCs/>
          <w:sz w:val="24"/>
        </w:rPr>
        <w:t>26.1.17其他法律法规及本采购文件</w:t>
      </w:r>
      <w:r>
        <w:rPr>
          <w:rFonts w:hint="eastAsia" w:ascii="宋体" w:hAnsi="宋体"/>
          <w:bCs/>
          <w:sz w:val="24"/>
          <w:lang w:eastAsia="zh-CN"/>
        </w:rPr>
        <w:t>规定的属于无效</w:t>
      </w:r>
      <w:r>
        <w:rPr>
          <w:rFonts w:hint="eastAsia" w:ascii="宋体" w:hAnsi="宋体"/>
          <w:bCs/>
          <w:sz w:val="24"/>
        </w:rPr>
        <w:t>响应的情形。</w:t>
      </w:r>
    </w:p>
    <w:p w14:paraId="02BF9124">
      <w:pPr>
        <w:spacing w:line="500" w:lineRule="exact"/>
        <w:ind w:left="479"/>
        <w:rPr>
          <w:rFonts w:hint="eastAsia" w:ascii="宋体" w:hAnsi="宋体"/>
          <w:bCs/>
          <w:sz w:val="24"/>
        </w:rPr>
      </w:pPr>
      <w:r>
        <w:rPr>
          <w:rFonts w:hint="eastAsia" w:ascii="宋体" w:hAnsi="宋体"/>
          <w:bCs/>
          <w:sz w:val="24"/>
        </w:rPr>
        <w:t>26.2采购活动终止</w:t>
      </w:r>
    </w:p>
    <w:p w14:paraId="31493FFF">
      <w:pPr>
        <w:spacing w:line="500" w:lineRule="exact"/>
        <w:ind w:firstLine="480"/>
        <w:rPr>
          <w:rFonts w:hint="eastAsia" w:ascii="宋体" w:hAnsi="宋体"/>
          <w:bCs/>
          <w:sz w:val="24"/>
        </w:rPr>
      </w:pPr>
      <w:r>
        <w:rPr>
          <w:rFonts w:hint="eastAsia" w:ascii="宋体" w:hAnsi="宋体"/>
          <w:bCs/>
          <w:sz w:val="24"/>
        </w:rPr>
        <w:t>在单一来源采购中，出现下列情况之一的，本次采购活动终止：</w:t>
      </w:r>
    </w:p>
    <w:p w14:paraId="3C3124C3">
      <w:pPr>
        <w:spacing w:line="500" w:lineRule="exact"/>
        <w:ind w:firstLine="480"/>
        <w:rPr>
          <w:rFonts w:hint="eastAsia" w:ascii="宋体" w:hAnsi="宋体"/>
          <w:bCs/>
          <w:sz w:val="24"/>
        </w:rPr>
      </w:pPr>
      <w:bookmarkStart w:id="195" w:name="_GoBack"/>
      <w:bookmarkEnd w:id="195"/>
      <w:r>
        <w:rPr>
          <w:rFonts w:hint="eastAsia" w:ascii="宋体" w:hAnsi="宋体"/>
          <w:bCs/>
          <w:sz w:val="24"/>
        </w:rPr>
        <w:t>26.2.1因情况变化，不再符合规定的单一来源采购方式适用情形的；</w:t>
      </w:r>
    </w:p>
    <w:p w14:paraId="5392E1E4">
      <w:pPr>
        <w:spacing w:line="500" w:lineRule="exact"/>
        <w:ind w:firstLine="480"/>
        <w:rPr>
          <w:rFonts w:hint="eastAsia" w:ascii="宋体" w:hAnsi="宋体"/>
          <w:bCs/>
          <w:sz w:val="24"/>
          <w:szCs w:val="24"/>
        </w:rPr>
      </w:pPr>
      <w:r>
        <w:rPr>
          <w:rFonts w:hint="eastAsia" w:ascii="宋体" w:hAnsi="宋体"/>
          <w:bCs/>
          <w:sz w:val="24"/>
        </w:rPr>
        <w:t>26.2.2</w:t>
      </w:r>
      <w:r>
        <w:rPr>
          <w:rFonts w:ascii="宋体" w:hAnsi="宋体"/>
          <w:bCs/>
          <w:sz w:val="24"/>
          <w:szCs w:val="24"/>
        </w:rPr>
        <w:t>出现影响采购公正的违法、违规行为的</w:t>
      </w:r>
      <w:r>
        <w:rPr>
          <w:rFonts w:hint="eastAsia" w:ascii="宋体" w:hAnsi="宋体"/>
          <w:bCs/>
          <w:sz w:val="24"/>
          <w:szCs w:val="24"/>
        </w:rPr>
        <w:t>；</w:t>
      </w:r>
    </w:p>
    <w:p w14:paraId="6C8C18F4">
      <w:pPr>
        <w:spacing w:line="500" w:lineRule="exact"/>
        <w:ind w:firstLine="480"/>
        <w:rPr>
          <w:rFonts w:hint="eastAsia" w:ascii="宋体" w:hAnsi="宋体"/>
          <w:bCs/>
          <w:sz w:val="24"/>
          <w:szCs w:val="24"/>
        </w:rPr>
      </w:pPr>
      <w:r>
        <w:rPr>
          <w:rFonts w:hint="eastAsia" w:ascii="宋体" w:hAnsi="宋体"/>
          <w:bCs/>
          <w:sz w:val="24"/>
        </w:rPr>
        <w:t>26.2.3</w:t>
      </w:r>
      <w:r>
        <w:rPr>
          <w:rFonts w:ascii="宋体" w:hAnsi="宋体"/>
          <w:bCs/>
          <w:sz w:val="24"/>
          <w:szCs w:val="24"/>
        </w:rPr>
        <w:t>报价超过采购预算</w:t>
      </w:r>
      <w:r>
        <w:rPr>
          <w:rFonts w:hint="eastAsia" w:ascii="宋体" w:hAnsi="宋体"/>
          <w:bCs/>
          <w:sz w:val="24"/>
          <w:szCs w:val="24"/>
        </w:rPr>
        <w:t>或最高限价</w:t>
      </w:r>
      <w:r>
        <w:rPr>
          <w:rFonts w:ascii="宋体" w:hAnsi="宋体"/>
          <w:bCs/>
          <w:sz w:val="24"/>
          <w:szCs w:val="24"/>
        </w:rPr>
        <w:t>的</w:t>
      </w:r>
      <w:r>
        <w:rPr>
          <w:rFonts w:hint="eastAsia" w:ascii="宋体" w:hAnsi="宋体"/>
          <w:bCs/>
          <w:sz w:val="24"/>
          <w:szCs w:val="24"/>
        </w:rPr>
        <w:t>。</w:t>
      </w:r>
    </w:p>
    <w:p w14:paraId="3C6E02D6">
      <w:pPr>
        <w:spacing w:line="500" w:lineRule="exact"/>
        <w:ind w:firstLine="480"/>
        <w:rPr>
          <w:rFonts w:hint="eastAsia" w:ascii="宋体" w:hAnsi="宋体"/>
          <w:bCs/>
          <w:color w:val="000000"/>
          <w:sz w:val="24"/>
          <w:szCs w:val="24"/>
        </w:rPr>
      </w:pPr>
      <w:r>
        <w:rPr>
          <w:rFonts w:hint="eastAsia" w:ascii="宋体" w:hAnsi="宋体"/>
          <w:bCs/>
          <w:sz w:val="24"/>
          <w:szCs w:val="24"/>
        </w:rPr>
        <w:t>26.2.4供应商的技术方案、服务承诺、商务条款等不能满足</w:t>
      </w:r>
      <w:r>
        <w:rPr>
          <w:rFonts w:hint="eastAsia" w:ascii="宋体" w:hAnsi="宋体"/>
          <w:bCs/>
          <w:color w:val="000000"/>
          <w:sz w:val="24"/>
          <w:szCs w:val="24"/>
        </w:rPr>
        <w:t>采购人或采购小组的要求；</w:t>
      </w:r>
    </w:p>
    <w:p w14:paraId="50564B97">
      <w:pPr>
        <w:spacing w:line="500" w:lineRule="exact"/>
        <w:ind w:firstLine="480"/>
        <w:rPr>
          <w:rFonts w:hint="eastAsia" w:ascii="宋体" w:hAnsi="宋体"/>
          <w:bCs/>
          <w:color w:val="000000"/>
          <w:sz w:val="24"/>
        </w:rPr>
      </w:pPr>
      <w:r>
        <w:rPr>
          <w:rFonts w:hint="eastAsia" w:ascii="宋体" w:hAnsi="宋体"/>
          <w:bCs/>
          <w:color w:val="000000"/>
          <w:sz w:val="24"/>
          <w:szCs w:val="24"/>
        </w:rPr>
        <w:t>26.2.5法律法规、规章规定的其他应当终止的情形。</w:t>
      </w:r>
    </w:p>
    <w:p w14:paraId="13BEAE62">
      <w:pPr>
        <w:pStyle w:val="192"/>
        <w:keepNext w:val="0"/>
        <w:keepLines w:val="0"/>
        <w:spacing w:before="0" w:after="0" w:line="500" w:lineRule="exact"/>
        <w:ind w:firstLine="422"/>
        <w:rPr>
          <w:rFonts w:hint="eastAsia" w:ascii="宋体" w:hAnsi="宋体" w:eastAsia="宋体"/>
          <w:bCs w:val="0"/>
          <w:color w:val="000000"/>
        </w:rPr>
      </w:pPr>
      <w:bookmarkStart w:id="152" w:name="_Toc120614219"/>
      <w:r>
        <w:rPr>
          <w:rFonts w:hint="eastAsia" w:ascii="宋体" w:hAnsi="宋体" w:eastAsia="宋体"/>
          <w:bCs w:val="0"/>
          <w:color w:val="000000"/>
        </w:rPr>
        <w:t>27.单一来源协商程序</w:t>
      </w:r>
    </w:p>
    <w:p w14:paraId="45768BA9">
      <w:pPr>
        <w:spacing w:line="500" w:lineRule="exact"/>
        <w:ind w:firstLine="480"/>
        <w:rPr>
          <w:rFonts w:hint="eastAsia" w:ascii="宋体" w:hAnsi="宋体"/>
          <w:bCs/>
          <w:color w:val="000000"/>
          <w:sz w:val="24"/>
        </w:rPr>
      </w:pPr>
      <w:r>
        <w:rPr>
          <w:rFonts w:hint="eastAsia" w:ascii="宋体" w:hAnsi="宋体"/>
          <w:bCs/>
          <w:color w:val="000000"/>
          <w:sz w:val="24"/>
        </w:rPr>
        <w:t>27.1协商程序</w:t>
      </w:r>
    </w:p>
    <w:p w14:paraId="1B200A27">
      <w:pPr>
        <w:spacing w:line="500" w:lineRule="exact"/>
        <w:ind w:firstLine="480"/>
        <w:rPr>
          <w:rFonts w:hint="eastAsia" w:ascii="宋体" w:hAnsi="宋体"/>
          <w:bCs/>
          <w:color w:val="000000"/>
          <w:sz w:val="24"/>
        </w:rPr>
      </w:pPr>
      <w:r>
        <w:rPr>
          <w:rFonts w:hint="eastAsia" w:ascii="宋体" w:hAnsi="宋体"/>
          <w:bCs/>
          <w:color w:val="000000"/>
          <w:sz w:val="24"/>
        </w:rPr>
        <w:t>27.1.1 对于通过资格审查和符合性审查的供应商，采购小组将与其就采购标的的价格、服务等内容进行单一来源协商。</w:t>
      </w:r>
    </w:p>
    <w:p w14:paraId="2F2AE0C8">
      <w:pPr>
        <w:spacing w:line="500" w:lineRule="exact"/>
        <w:ind w:firstLine="480"/>
        <w:rPr>
          <w:rFonts w:hint="eastAsia" w:ascii="宋体" w:hAnsi="宋体"/>
          <w:bCs/>
          <w:color w:val="000000"/>
          <w:sz w:val="24"/>
        </w:rPr>
      </w:pPr>
      <w:r>
        <w:rPr>
          <w:rFonts w:hint="eastAsia" w:ascii="宋体" w:hAnsi="宋体"/>
          <w:bCs/>
          <w:color w:val="000000"/>
          <w:sz w:val="24"/>
        </w:rPr>
        <w:t>27.1.2供应商应当以书面形式对协商过程中做出的承诺与澄清进行确认，并在采购小组规定的时间内通过“苏采云”系统完成最后报价。</w:t>
      </w:r>
    </w:p>
    <w:p w14:paraId="462E7FD9">
      <w:pPr>
        <w:spacing w:line="500" w:lineRule="exact"/>
        <w:ind w:firstLine="480"/>
        <w:rPr>
          <w:rFonts w:hint="eastAsia" w:ascii="宋体" w:hAnsi="宋体"/>
          <w:bCs/>
          <w:color w:val="000000"/>
          <w:sz w:val="24"/>
        </w:rPr>
      </w:pPr>
      <w:r>
        <w:rPr>
          <w:rFonts w:hint="eastAsia" w:ascii="宋体" w:hAnsi="宋体"/>
          <w:bCs/>
          <w:color w:val="000000"/>
          <w:sz w:val="24"/>
        </w:rPr>
        <w:t>27.1.3 供应商的最后报价在响应产品数量没有增加，配置、服务没有重大提高的情况下，一般不允许高于第一次的总报价。否则，采购小组有权拒绝该最后报价并不再给予报价补救机会。</w:t>
      </w:r>
    </w:p>
    <w:p w14:paraId="43B95D5A">
      <w:pPr>
        <w:pStyle w:val="191"/>
        <w:keepNext w:val="0"/>
        <w:keepLines w:val="0"/>
        <w:spacing w:before="0" w:after="0" w:line="500" w:lineRule="exact"/>
        <w:ind w:firstLine="452"/>
        <w:rPr>
          <w:rFonts w:hint="eastAsia"/>
          <w:color w:val="000000"/>
          <w:sz w:val="30"/>
          <w:szCs w:val="30"/>
        </w:rPr>
      </w:pPr>
      <w:r>
        <w:rPr>
          <w:rFonts w:hint="eastAsia"/>
          <w:color w:val="000000"/>
          <w:sz w:val="30"/>
          <w:szCs w:val="30"/>
        </w:rPr>
        <w:t>六、</w:t>
      </w:r>
      <w:bookmarkEnd w:id="149"/>
      <w:bookmarkEnd w:id="150"/>
      <w:bookmarkEnd w:id="151"/>
      <w:bookmarkEnd w:id="152"/>
      <w:r>
        <w:rPr>
          <w:rFonts w:hint="eastAsia"/>
          <w:color w:val="000000"/>
          <w:sz w:val="30"/>
          <w:szCs w:val="30"/>
        </w:rPr>
        <w:t>成交</w:t>
      </w:r>
    </w:p>
    <w:p w14:paraId="56637540">
      <w:pPr>
        <w:pStyle w:val="192"/>
        <w:keepNext w:val="0"/>
        <w:keepLines w:val="0"/>
        <w:spacing w:before="0" w:after="0" w:line="500" w:lineRule="exact"/>
        <w:ind w:firstLine="422"/>
        <w:rPr>
          <w:rFonts w:hint="eastAsia" w:ascii="宋体" w:hAnsi="宋体" w:eastAsia="宋体"/>
          <w:bCs w:val="0"/>
          <w:color w:val="000000"/>
        </w:rPr>
      </w:pPr>
      <w:bookmarkStart w:id="153" w:name="_Toc513029238"/>
      <w:bookmarkStart w:id="154" w:name="_Toc16938554"/>
      <w:bookmarkStart w:id="155" w:name="_Toc20823310"/>
      <w:r>
        <w:rPr>
          <w:rFonts w:hint="eastAsia" w:ascii="宋体" w:hAnsi="宋体" w:eastAsia="宋体"/>
          <w:bCs w:val="0"/>
          <w:color w:val="000000"/>
        </w:rPr>
        <w:t>28.确定成交供应商</w:t>
      </w:r>
    </w:p>
    <w:p w14:paraId="293D3474">
      <w:pPr>
        <w:spacing w:line="500" w:lineRule="exact"/>
        <w:ind w:firstLine="480"/>
        <w:rPr>
          <w:rFonts w:hint="eastAsia" w:ascii="宋体" w:hAnsi="宋体"/>
          <w:color w:val="000000"/>
          <w:sz w:val="24"/>
          <w:szCs w:val="24"/>
        </w:rPr>
      </w:pPr>
      <w:r>
        <w:rPr>
          <w:rFonts w:hint="eastAsia" w:ascii="宋体" w:hAnsi="宋体"/>
          <w:bCs/>
          <w:color w:val="000000"/>
          <w:sz w:val="24"/>
        </w:rPr>
        <w:t>28.1采购小组根据政府采购相关法律、规章的规定，在供应商的响应情况能保证采购项目质量且最后报价合理的基础上确定其为成交供应商。</w:t>
      </w:r>
    </w:p>
    <w:p w14:paraId="794E6FA4">
      <w:pPr>
        <w:spacing w:line="500" w:lineRule="exact"/>
        <w:ind w:firstLine="480"/>
        <w:rPr>
          <w:rFonts w:hint="eastAsia" w:ascii="宋体" w:hAnsi="宋体"/>
          <w:color w:val="000000"/>
          <w:sz w:val="24"/>
          <w:szCs w:val="24"/>
        </w:rPr>
      </w:pPr>
      <w:r>
        <w:rPr>
          <w:rFonts w:hint="eastAsia" w:ascii="宋体" w:hAnsi="宋体"/>
          <w:color w:val="000000"/>
          <w:sz w:val="24"/>
          <w:szCs w:val="24"/>
        </w:rPr>
        <w:t>28.2采购小组根据协商情况编写单一来源评审报告。</w:t>
      </w:r>
    </w:p>
    <w:p w14:paraId="2D2184EA">
      <w:pPr>
        <w:spacing w:line="500" w:lineRule="exact"/>
        <w:ind w:firstLine="480"/>
        <w:rPr>
          <w:rFonts w:hint="eastAsia" w:ascii="宋体" w:hAnsi="宋体"/>
          <w:color w:val="000000"/>
          <w:sz w:val="24"/>
          <w:szCs w:val="24"/>
        </w:rPr>
      </w:pPr>
      <w:r>
        <w:rPr>
          <w:rFonts w:hint="eastAsia" w:ascii="宋体" w:hAnsi="宋体"/>
          <w:color w:val="000000"/>
          <w:sz w:val="24"/>
          <w:szCs w:val="24"/>
        </w:rPr>
        <w:t>28.3 采购人根据采购小组协商结果确认成交供应商。</w:t>
      </w:r>
    </w:p>
    <w:p w14:paraId="04EEE34A">
      <w:pPr>
        <w:spacing w:line="500" w:lineRule="exact"/>
        <w:ind w:firstLine="480"/>
        <w:rPr>
          <w:rFonts w:hint="eastAsia" w:ascii="宋体" w:hAnsi="宋体"/>
          <w:bCs/>
          <w:color w:val="000000"/>
          <w:sz w:val="24"/>
        </w:rPr>
      </w:pPr>
      <w:r>
        <w:rPr>
          <w:rFonts w:hint="eastAsia" w:ascii="宋体" w:hAnsi="宋体"/>
          <w:bCs/>
          <w:color w:val="000000"/>
          <w:sz w:val="24"/>
        </w:rPr>
        <w:t>28.4联合体成交的，联合体各方应当共同与采购人签订合同，就成交项目向采购人承担连带责任。</w:t>
      </w:r>
    </w:p>
    <w:p w14:paraId="6831AA8D">
      <w:pPr>
        <w:spacing w:line="500" w:lineRule="exact"/>
        <w:ind w:firstLine="480"/>
        <w:rPr>
          <w:rFonts w:hint="eastAsia" w:ascii="宋体" w:hAnsi="宋体"/>
          <w:bCs/>
          <w:color w:val="000000"/>
          <w:sz w:val="24"/>
        </w:rPr>
      </w:pPr>
      <w:r>
        <w:rPr>
          <w:rFonts w:hint="eastAsia" w:ascii="宋体" w:hAnsi="宋体"/>
          <w:bCs/>
          <w:color w:val="000000"/>
          <w:sz w:val="24"/>
        </w:rPr>
        <w:t>28.5采购</w:t>
      </w:r>
      <w:r>
        <w:rPr>
          <w:rFonts w:hint="eastAsia" w:ascii="宋体" w:hAnsi="宋体"/>
          <w:bCs/>
          <w:color w:val="000000"/>
          <w:sz w:val="24"/>
          <w:lang w:eastAsia="zh-CN"/>
        </w:rPr>
        <w:t>人在确定成交供应商</w:t>
      </w:r>
      <w:r>
        <w:rPr>
          <w:rFonts w:hint="eastAsia" w:ascii="宋体" w:hAnsi="宋体"/>
          <w:bCs/>
          <w:color w:val="000000"/>
          <w:sz w:val="24"/>
        </w:rPr>
        <w:t>后，采购代理机构将在“江苏政府采购网”发布成交结果公告，公告期限为1个工作日。</w:t>
      </w:r>
    </w:p>
    <w:p w14:paraId="5337D7CF">
      <w:pPr>
        <w:spacing w:line="500" w:lineRule="exact"/>
        <w:ind w:firstLine="480"/>
        <w:rPr>
          <w:rFonts w:hint="eastAsia" w:ascii="宋体" w:hAnsi="宋体"/>
          <w:color w:val="000000"/>
          <w:sz w:val="24"/>
          <w:szCs w:val="24"/>
        </w:rPr>
      </w:pPr>
      <w:r>
        <w:rPr>
          <w:rFonts w:hint="eastAsia" w:ascii="宋体" w:hAnsi="宋体"/>
          <w:color w:val="000000"/>
          <w:sz w:val="24"/>
          <w:szCs w:val="24"/>
        </w:rPr>
        <w:t>28.6若有充分证据证明，成交供应商出现下列情况之一的，一经查实，将被取消成交资格：</w:t>
      </w:r>
    </w:p>
    <w:p w14:paraId="5344D41E">
      <w:pPr>
        <w:spacing w:line="500" w:lineRule="exact"/>
        <w:ind w:firstLine="480"/>
        <w:rPr>
          <w:rFonts w:hint="eastAsia" w:ascii="宋体" w:hAnsi="宋体"/>
          <w:color w:val="000000"/>
          <w:sz w:val="24"/>
          <w:szCs w:val="24"/>
        </w:rPr>
      </w:pPr>
      <w:r>
        <w:rPr>
          <w:rFonts w:hint="eastAsia" w:ascii="宋体" w:hAnsi="宋体"/>
          <w:color w:val="000000"/>
          <w:sz w:val="24"/>
          <w:szCs w:val="24"/>
        </w:rPr>
        <w:t>28.6.1提供虚假材料谋取成交的。</w:t>
      </w:r>
    </w:p>
    <w:p w14:paraId="663D3316">
      <w:pPr>
        <w:spacing w:line="500" w:lineRule="exact"/>
        <w:ind w:firstLine="480"/>
        <w:rPr>
          <w:rFonts w:hint="eastAsia" w:ascii="宋体" w:hAnsi="宋体"/>
          <w:color w:val="000000"/>
          <w:sz w:val="24"/>
          <w:szCs w:val="24"/>
        </w:rPr>
      </w:pPr>
      <w:r>
        <w:rPr>
          <w:rFonts w:hint="eastAsia" w:ascii="宋体" w:hAnsi="宋体"/>
          <w:color w:val="000000"/>
          <w:sz w:val="24"/>
          <w:szCs w:val="24"/>
        </w:rPr>
        <w:t>28.6.2与评审专家、采购人、其他供应商或者采购代理机构工作人员恶意串通的。</w:t>
      </w:r>
    </w:p>
    <w:p w14:paraId="58D5E6BA">
      <w:pPr>
        <w:spacing w:line="500" w:lineRule="exact"/>
        <w:ind w:firstLine="480"/>
        <w:rPr>
          <w:rFonts w:hint="eastAsia" w:ascii="宋体" w:hAnsi="宋体"/>
          <w:color w:val="000000"/>
          <w:sz w:val="24"/>
          <w:szCs w:val="24"/>
        </w:rPr>
      </w:pPr>
      <w:r>
        <w:rPr>
          <w:rFonts w:hint="eastAsia" w:ascii="宋体" w:hAnsi="宋体"/>
          <w:color w:val="000000"/>
          <w:sz w:val="24"/>
          <w:szCs w:val="24"/>
        </w:rPr>
        <w:t>28.6.3向评审专家、采购人或采购代理机构工作人员行贿或者提供其他不正当利益的。</w:t>
      </w:r>
    </w:p>
    <w:p w14:paraId="02350BAE">
      <w:pPr>
        <w:spacing w:line="500" w:lineRule="exact"/>
        <w:ind w:firstLine="480"/>
        <w:rPr>
          <w:rFonts w:hint="eastAsia" w:ascii="宋体" w:hAnsi="宋体"/>
          <w:color w:val="000000"/>
          <w:sz w:val="24"/>
          <w:szCs w:val="24"/>
        </w:rPr>
      </w:pPr>
      <w:r>
        <w:rPr>
          <w:rFonts w:hint="eastAsia" w:ascii="宋体" w:hAnsi="宋体"/>
          <w:color w:val="000000"/>
          <w:sz w:val="24"/>
          <w:szCs w:val="24"/>
        </w:rPr>
        <w:t>28.6.4最后报价明显低于其自身合理成本且又无法提供证明的。</w:t>
      </w:r>
    </w:p>
    <w:p w14:paraId="0A238648">
      <w:pPr>
        <w:spacing w:line="500" w:lineRule="exact"/>
        <w:ind w:firstLine="480"/>
        <w:rPr>
          <w:rFonts w:hint="eastAsia" w:ascii="宋体" w:hAnsi="宋体"/>
          <w:color w:val="000000"/>
          <w:sz w:val="24"/>
          <w:szCs w:val="24"/>
        </w:rPr>
      </w:pPr>
      <w:r>
        <w:rPr>
          <w:rFonts w:hint="eastAsia" w:ascii="宋体" w:hAnsi="宋体"/>
          <w:color w:val="000000"/>
          <w:sz w:val="24"/>
          <w:szCs w:val="24"/>
        </w:rPr>
        <w:t>28.6.5不满足本采购文件规定的实质性要求，但在评审过程中又未被采购小组发现的。</w:t>
      </w:r>
    </w:p>
    <w:p w14:paraId="1F1C4910">
      <w:pPr>
        <w:spacing w:line="500" w:lineRule="exact"/>
        <w:ind w:firstLine="480"/>
        <w:rPr>
          <w:rFonts w:hint="eastAsia" w:ascii="宋体" w:hAnsi="宋体"/>
          <w:color w:val="000000"/>
          <w:sz w:val="24"/>
          <w:szCs w:val="24"/>
        </w:rPr>
      </w:pPr>
      <w:r>
        <w:rPr>
          <w:rFonts w:hint="eastAsia" w:ascii="宋体" w:hAnsi="宋体"/>
          <w:color w:val="000000"/>
          <w:sz w:val="24"/>
          <w:szCs w:val="24"/>
        </w:rPr>
        <w:t>28.6.6成交后无正当理由拒不与采购人签订政府采购合同或者未按照采购文件确定的事项签订政府采购合同的。</w:t>
      </w:r>
    </w:p>
    <w:bookmarkEnd w:id="153"/>
    <w:bookmarkEnd w:id="154"/>
    <w:bookmarkEnd w:id="155"/>
    <w:p w14:paraId="0F8A7746">
      <w:pPr>
        <w:pStyle w:val="192"/>
        <w:keepNext w:val="0"/>
        <w:keepLines w:val="0"/>
        <w:spacing w:before="0" w:after="0" w:line="500" w:lineRule="exact"/>
        <w:ind w:firstLine="422"/>
        <w:rPr>
          <w:rFonts w:hint="eastAsia" w:ascii="宋体" w:hAnsi="宋体" w:eastAsia="宋体"/>
          <w:bCs w:val="0"/>
          <w:color w:val="000000"/>
        </w:rPr>
      </w:pPr>
      <w:bookmarkStart w:id="156" w:name="_Toc200451960"/>
      <w:r>
        <w:rPr>
          <w:rFonts w:hint="eastAsia" w:ascii="宋体" w:hAnsi="宋体" w:eastAsia="宋体"/>
          <w:bCs w:val="0"/>
          <w:color w:val="000000"/>
        </w:rPr>
        <w:t>29.质疑处理</w:t>
      </w:r>
      <w:bookmarkEnd w:id="156"/>
    </w:p>
    <w:p w14:paraId="52EF000E">
      <w:pPr>
        <w:spacing w:line="500" w:lineRule="exact"/>
        <w:ind w:firstLine="480"/>
        <w:rPr>
          <w:rFonts w:hint="eastAsia" w:ascii="宋体" w:hAnsi="宋体"/>
          <w:color w:val="000000"/>
          <w:sz w:val="24"/>
          <w:szCs w:val="24"/>
        </w:rPr>
      </w:pPr>
      <w:r>
        <w:rPr>
          <w:rFonts w:hint="eastAsia" w:ascii="宋体" w:hAnsi="宋体"/>
          <w:color w:val="000000"/>
          <w:sz w:val="24"/>
          <w:szCs w:val="24"/>
        </w:rPr>
        <w:t>29.1 提出质疑的供应商应当是参与所质疑项目采购活动的供应商。供应商</w:t>
      </w:r>
      <w:r>
        <w:rPr>
          <w:rFonts w:hint="eastAsia" w:ascii="宋体" w:hAnsi="宋体"/>
          <w:color w:val="000000"/>
          <w:sz w:val="24"/>
          <w:szCs w:val="24"/>
          <w:lang w:eastAsia="zh-CN"/>
        </w:rPr>
        <w:t>对</w:t>
      </w:r>
      <w:r>
        <w:rPr>
          <w:rFonts w:hint="eastAsia" w:ascii="宋体" w:hAnsi="宋体"/>
          <w:color w:val="000000"/>
          <w:sz w:val="24"/>
          <w:szCs w:val="24"/>
        </w:rPr>
        <w:t>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80052B2">
      <w:pPr>
        <w:spacing w:line="500" w:lineRule="exact"/>
        <w:ind w:firstLine="480"/>
        <w:rPr>
          <w:rFonts w:hint="eastAsia" w:ascii="宋体" w:hAnsi="宋体"/>
          <w:color w:val="000000"/>
          <w:sz w:val="24"/>
          <w:szCs w:val="24"/>
        </w:rPr>
      </w:pPr>
      <w:r>
        <w:rPr>
          <w:rFonts w:hint="eastAsia" w:ascii="宋体" w:hAnsi="宋体"/>
          <w:color w:val="000000"/>
          <w:sz w:val="24"/>
          <w:szCs w:val="24"/>
        </w:rPr>
        <w:t>29.2供应商认为采购文件、采购过程和采购结果使自己的权益受到损害的，可以在知道或应知其权益受到损害之日起七个工作日内，以书面形式根据下述29.4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7DD93688">
      <w:pPr>
        <w:spacing w:line="500" w:lineRule="exact"/>
        <w:ind w:firstLine="480"/>
        <w:rPr>
          <w:rFonts w:hint="eastAsia" w:ascii="宋体" w:hAnsi="宋体"/>
          <w:color w:val="000000"/>
          <w:sz w:val="24"/>
          <w:szCs w:val="24"/>
        </w:rPr>
      </w:pPr>
      <w:r>
        <w:rPr>
          <w:rFonts w:hint="eastAsia" w:ascii="宋体" w:hAnsi="宋体"/>
          <w:color w:val="000000"/>
          <w:sz w:val="24"/>
          <w:szCs w:val="24"/>
        </w:rPr>
        <w:t>29.2.1</w:t>
      </w:r>
      <w:r>
        <w:rPr>
          <w:rFonts w:ascii="宋体" w:hAnsi="宋体"/>
          <w:color w:val="000000"/>
          <w:sz w:val="24"/>
          <w:szCs w:val="24"/>
        </w:rPr>
        <w:t>对可以质疑的采购文件提出质疑的，为收到采购文件之日或者采购文件公告期限届满之日；</w:t>
      </w:r>
    </w:p>
    <w:p w14:paraId="49FAA17D">
      <w:pPr>
        <w:spacing w:line="500" w:lineRule="exact"/>
        <w:ind w:firstLine="480"/>
        <w:rPr>
          <w:rFonts w:hint="eastAsia" w:ascii="宋体" w:hAnsi="宋体"/>
          <w:color w:val="000000"/>
          <w:sz w:val="24"/>
          <w:szCs w:val="24"/>
        </w:rPr>
      </w:pPr>
      <w:r>
        <w:rPr>
          <w:rFonts w:hint="eastAsia" w:ascii="宋体" w:hAnsi="宋体"/>
          <w:color w:val="000000"/>
          <w:sz w:val="24"/>
          <w:szCs w:val="24"/>
        </w:rPr>
        <w:t>29.2.2</w:t>
      </w:r>
      <w:r>
        <w:rPr>
          <w:rFonts w:ascii="宋体" w:hAnsi="宋体"/>
          <w:color w:val="000000"/>
          <w:sz w:val="24"/>
          <w:szCs w:val="24"/>
        </w:rPr>
        <w:t>对采购过程提出质疑的，为各采购程序环节结束之日；</w:t>
      </w:r>
    </w:p>
    <w:p w14:paraId="60077D45">
      <w:pPr>
        <w:spacing w:line="500" w:lineRule="exact"/>
        <w:ind w:firstLine="480"/>
        <w:rPr>
          <w:rFonts w:hint="eastAsia" w:ascii="宋体" w:hAnsi="宋体"/>
          <w:color w:val="000000"/>
          <w:sz w:val="24"/>
          <w:szCs w:val="24"/>
        </w:rPr>
      </w:pPr>
      <w:r>
        <w:rPr>
          <w:rFonts w:hint="eastAsia" w:ascii="宋体" w:hAnsi="宋体"/>
          <w:color w:val="000000"/>
          <w:sz w:val="24"/>
          <w:szCs w:val="24"/>
        </w:rPr>
        <w:t>29.2.3</w:t>
      </w:r>
      <w:r>
        <w:rPr>
          <w:rFonts w:ascii="宋体" w:hAnsi="宋体"/>
          <w:color w:val="000000"/>
          <w:sz w:val="24"/>
          <w:szCs w:val="24"/>
        </w:rPr>
        <w:t>对中标或者成交结果提出质疑的，为中标或者成交结果公告期限届满之日。</w:t>
      </w:r>
    </w:p>
    <w:p w14:paraId="75BDBD0D">
      <w:pPr>
        <w:spacing w:line="500" w:lineRule="exact"/>
        <w:ind w:firstLine="480"/>
        <w:rPr>
          <w:rFonts w:hint="eastAsia" w:ascii="宋体" w:hAnsi="宋体"/>
          <w:color w:val="000000"/>
          <w:sz w:val="24"/>
          <w:szCs w:val="24"/>
        </w:rPr>
      </w:pPr>
      <w:r>
        <w:rPr>
          <w:rFonts w:hint="eastAsia" w:ascii="宋体" w:hAnsi="宋体"/>
          <w:color w:val="000000"/>
          <w:sz w:val="24"/>
          <w:szCs w:val="24"/>
        </w:rPr>
        <w:t>供应商应当在法定质疑期内一次性提出针对同一采购程序环节的质疑。供应商如在法定期限内对同一采购程序环节提出多次质疑的，采购代理机构、</w:t>
      </w:r>
      <w:r>
        <w:rPr>
          <w:rFonts w:ascii="宋体" w:hAnsi="宋体"/>
          <w:color w:val="000000"/>
          <w:sz w:val="24"/>
          <w:szCs w:val="24"/>
        </w:rPr>
        <w:t>采购人</w:t>
      </w:r>
      <w:r>
        <w:rPr>
          <w:rFonts w:hint="eastAsia" w:ascii="宋体" w:hAnsi="宋体"/>
          <w:color w:val="000000"/>
          <w:sz w:val="24"/>
          <w:szCs w:val="24"/>
        </w:rPr>
        <w:t>将只对供应商第一次质疑作出答复。</w:t>
      </w:r>
    </w:p>
    <w:p w14:paraId="17256E31">
      <w:pPr>
        <w:spacing w:line="500" w:lineRule="exact"/>
        <w:ind w:firstLine="480"/>
        <w:rPr>
          <w:rFonts w:hint="eastAsia" w:ascii="宋体" w:hAnsi="宋体"/>
          <w:color w:val="000000"/>
          <w:sz w:val="24"/>
          <w:szCs w:val="24"/>
        </w:rPr>
      </w:pPr>
      <w:r>
        <w:rPr>
          <w:rFonts w:hint="eastAsia" w:ascii="宋体" w:hAnsi="宋体"/>
          <w:color w:val="000000"/>
          <w:sz w:val="24"/>
          <w:szCs w:val="24"/>
        </w:rPr>
        <w:t>29.3</w:t>
      </w:r>
      <w:r>
        <w:rPr>
          <w:rFonts w:hint="eastAsia" w:ascii="宋体"/>
          <w:bCs/>
          <w:color w:val="000000"/>
          <w:sz w:val="24"/>
          <w:szCs w:val="24"/>
        </w:rPr>
        <w:t>质疑函的质疑事项应具体、明确，并有必要的事实依据和法律依据（格式详见中国政府采购网《政府采购供应商质疑函范本》）。</w:t>
      </w:r>
      <w:r>
        <w:rPr>
          <w:rFonts w:hint="eastAsia" w:ascii="宋体" w:hAnsi="宋体"/>
          <w:color w:val="000000"/>
          <w:sz w:val="24"/>
          <w:szCs w:val="24"/>
        </w:rPr>
        <w:t>供应商如组成联合体参加采购活动，则《质疑函范本》中要求签字、盖章、加盖公章之处，联合体各方均须按要求签字、盖章、加盖公章。</w:t>
      </w:r>
    </w:p>
    <w:p w14:paraId="20FDDACB">
      <w:pPr>
        <w:spacing w:line="500" w:lineRule="exact"/>
        <w:ind w:firstLine="480"/>
        <w:rPr>
          <w:rFonts w:hint="eastAsia" w:ascii="宋体" w:hAnsi="宋体"/>
          <w:color w:val="000000"/>
          <w:sz w:val="24"/>
          <w:szCs w:val="24"/>
        </w:rPr>
      </w:pPr>
      <w:r>
        <w:rPr>
          <w:rFonts w:hint="eastAsia" w:ascii="宋体" w:hAnsi="宋体"/>
          <w:color w:val="000000"/>
          <w:sz w:val="24"/>
          <w:szCs w:val="24"/>
        </w:rPr>
        <w:t>29.4供应商（含潜在供应商）对项目属性、采购方式、采购需求、供应商资格条件及审查结果、合同文本的询问、质疑请向采购人提出，由采购人负责答复。供应商对除上述事项以外其他事项的询问、质疑请向采购代理机构提出，由采购代理机构负责答复。</w:t>
      </w:r>
    </w:p>
    <w:p w14:paraId="614D2F7C">
      <w:pPr>
        <w:spacing w:line="500" w:lineRule="exact"/>
        <w:ind w:firstLine="480"/>
        <w:rPr>
          <w:rFonts w:hint="eastAsia" w:ascii="宋体" w:hAnsi="宋体"/>
          <w:color w:val="000000"/>
          <w:sz w:val="24"/>
          <w:szCs w:val="24"/>
        </w:rPr>
      </w:pPr>
      <w:r>
        <w:rPr>
          <w:rFonts w:hint="eastAsia" w:ascii="宋体" w:hAnsi="宋体"/>
          <w:color w:val="000000"/>
          <w:sz w:val="24"/>
          <w:szCs w:val="24"/>
        </w:rPr>
        <w:t>采购人、采购代理机构只接收以纸质原件形式送达的质疑，质疑供应商可通过面交或邮寄方式送达（采购人和采购代理机构不接受未填写快递运单的快件）。</w:t>
      </w:r>
    </w:p>
    <w:p w14:paraId="1FFCDE5A">
      <w:pPr>
        <w:spacing w:line="500" w:lineRule="exact"/>
        <w:ind w:firstLine="480"/>
        <w:rPr>
          <w:rFonts w:hint="eastAsia" w:ascii="宋体" w:hAnsi="宋体"/>
          <w:color w:val="000000"/>
          <w:sz w:val="24"/>
          <w:szCs w:val="24"/>
        </w:rPr>
      </w:pPr>
      <w:r>
        <w:rPr>
          <w:rFonts w:hint="eastAsia" w:ascii="宋体" w:hAnsi="宋体"/>
          <w:color w:val="000000"/>
          <w:sz w:val="24"/>
          <w:szCs w:val="24"/>
        </w:rPr>
        <w:t>采购人、采购代理机构联系人、联系方式、通信地址见本文件第一章。</w:t>
      </w:r>
    </w:p>
    <w:p w14:paraId="414CD03A">
      <w:pPr>
        <w:spacing w:line="500" w:lineRule="exact"/>
        <w:ind w:firstLine="480"/>
        <w:rPr>
          <w:rFonts w:hint="eastAsia" w:ascii="宋体" w:hAnsi="宋体"/>
          <w:color w:val="000000"/>
          <w:sz w:val="24"/>
          <w:szCs w:val="24"/>
        </w:rPr>
      </w:pPr>
      <w:r>
        <w:rPr>
          <w:rFonts w:hint="eastAsia" w:ascii="宋体" w:hAnsi="宋体"/>
          <w:color w:val="000000"/>
          <w:sz w:val="24"/>
          <w:szCs w:val="24"/>
        </w:rPr>
        <w:t>29.5 以下情形的质疑不予受理</w:t>
      </w:r>
    </w:p>
    <w:p w14:paraId="0989DCD9">
      <w:pPr>
        <w:spacing w:line="500" w:lineRule="exact"/>
        <w:ind w:firstLine="480"/>
        <w:rPr>
          <w:rFonts w:hint="eastAsia" w:ascii="宋体" w:hAnsi="宋体"/>
          <w:color w:val="000000"/>
          <w:sz w:val="24"/>
          <w:szCs w:val="24"/>
        </w:rPr>
      </w:pPr>
      <w:r>
        <w:rPr>
          <w:rFonts w:hint="eastAsia" w:ascii="宋体" w:hAnsi="宋体"/>
          <w:color w:val="000000"/>
          <w:sz w:val="24"/>
          <w:szCs w:val="24"/>
        </w:rPr>
        <w:t>29.5.1 内容不符合《政府采购质疑和投诉办法》第十二条规定的质疑。</w:t>
      </w:r>
    </w:p>
    <w:p w14:paraId="7F0F3BCD">
      <w:pPr>
        <w:spacing w:line="500" w:lineRule="exact"/>
        <w:ind w:firstLine="480"/>
        <w:rPr>
          <w:rFonts w:hint="eastAsia" w:ascii="宋体" w:hAnsi="宋体"/>
          <w:color w:val="000000"/>
          <w:sz w:val="24"/>
          <w:szCs w:val="24"/>
        </w:rPr>
      </w:pPr>
      <w:r>
        <w:rPr>
          <w:rFonts w:hint="eastAsia" w:ascii="宋体" w:hAnsi="宋体"/>
          <w:color w:val="000000"/>
          <w:sz w:val="24"/>
          <w:szCs w:val="24"/>
        </w:rPr>
        <w:t>29.5.2 超出政府采购法定期限的质疑。</w:t>
      </w:r>
    </w:p>
    <w:p w14:paraId="5B4E7D00">
      <w:pPr>
        <w:spacing w:line="500" w:lineRule="exact"/>
        <w:ind w:firstLine="480"/>
        <w:rPr>
          <w:rFonts w:hint="eastAsia" w:ascii="宋体" w:hAnsi="宋体"/>
          <w:color w:val="000000"/>
          <w:sz w:val="24"/>
          <w:szCs w:val="24"/>
        </w:rPr>
      </w:pPr>
      <w:r>
        <w:rPr>
          <w:rFonts w:hint="eastAsia" w:ascii="宋体" w:hAnsi="宋体"/>
          <w:color w:val="000000"/>
          <w:sz w:val="24"/>
          <w:szCs w:val="24"/>
        </w:rPr>
        <w:t>29.5.3 以传真、电子邮件等方式递交的非原件形式的质疑。</w:t>
      </w:r>
    </w:p>
    <w:p w14:paraId="5865CA89">
      <w:pPr>
        <w:spacing w:line="500" w:lineRule="exact"/>
        <w:ind w:firstLine="480"/>
        <w:rPr>
          <w:rFonts w:hint="eastAsia" w:ascii="宋体" w:hAnsi="宋体"/>
          <w:color w:val="000000"/>
          <w:sz w:val="24"/>
          <w:szCs w:val="24"/>
        </w:rPr>
      </w:pPr>
      <w:r>
        <w:rPr>
          <w:rFonts w:hint="eastAsia" w:ascii="宋体" w:hAnsi="宋体"/>
          <w:color w:val="000000"/>
          <w:sz w:val="24"/>
          <w:szCs w:val="24"/>
        </w:rPr>
        <w:t>29.5.4未参加采购活动的供应商或在采购活动中自身权益未受到损害的供应商所提出的质疑。</w:t>
      </w:r>
    </w:p>
    <w:p w14:paraId="43F3FBD8">
      <w:pPr>
        <w:spacing w:line="500" w:lineRule="exact"/>
        <w:ind w:firstLine="480"/>
        <w:rPr>
          <w:rFonts w:hint="eastAsia" w:ascii="宋体" w:hAnsi="宋体"/>
          <w:color w:val="000000"/>
          <w:sz w:val="24"/>
          <w:szCs w:val="24"/>
        </w:rPr>
      </w:pPr>
      <w:r>
        <w:rPr>
          <w:rFonts w:hint="eastAsia" w:ascii="宋体" w:hAnsi="宋体"/>
          <w:color w:val="000000"/>
          <w:sz w:val="24"/>
          <w:szCs w:val="24"/>
        </w:rPr>
        <w:t>29.5.5供应商组成联合体参加采购活动，联合体中任何一方或多方未按要求签字、盖章、加盖公章的质疑。</w:t>
      </w:r>
    </w:p>
    <w:p w14:paraId="54E13D0D">
      <w:pPr>
        <w:spacing w:line="500" w:lineRule="exact"/>
        <w:ind w:firstLine="468"/>
        <w:rPr>
          <w:rFonts w:hint="eastAsia" w:ascii="宋体" w:hAnsi="宋体"/>
          <w:color w:val="000000"/>
          <w:sz w:val="24"/>
          <w:szCs w:val="24"/>
        </w:rPr>
      </w:pPr>
      <w:r>
        <w:rPr>
          <w:rFonts w:hint="eastAsia" w:ascii="宋体" w:hAnsi="宋体"/>
          <w:color w:val="000000"/>
          <w:sz w:val="24"/>
          <w:szCs w:val="24"/>
        </w:rPr>
        <w:t>29.6供应商提出书面质疑必须有理、有据，</w:t>
      </w:r>
      <w:r>
        <w:rPr>
          <w:rFonts w:hint="eastAsia" w:ascii="宋体" w:hAnsi="宋体"/>
          <w:bCs/>
          <w:color w:val="000000"/>
          <w:sz w:val="24"/>
        </w:rPr>
        <w:t>如质疑查无实据或供应商捏造事实，提供虚假材料进行恶意质疑或举报，不配合或采用不正当手段干扰政府采购质疑的，</w:t>
      </w:r>
      <w:r>
        <w:rPr>
          <w:rFonts w:hint="eastAsia" w:ascii="宋体" w:hAnsi="宋体"/>
          <w:color w:val="000000"/>
          <w:sz w:val="24"/>
          <w:szCs w:val="24"/>
        </w:rPr>
        <w:t>一经查实，采购代理机构有权依据政府采购的有关规定，报请政府采购监管部门对该供应商进行相应的行政处罚和记录该供应商的失信信息。</w:t>
      </w:r>
    </w:p>
    <w:p w14:paraId="68FA9A4E">
      <w:pPr>
        <w:pStyle w:val="192"/>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30.成交通知书</w:t>
      </w:r>
    </w:p>
    <w:p w14:paraId="06F14ACF">
      <w:pPr>
        <w:spacing w:line="500" w:lineRule="exact"/>
        <w:ind w:firstLine="480"/>
        <w:rPr>
          <w:rFonts w:hint="eastAsia" w:ascii="宋体" w:hAnsi="宋体"/>
          <w:color w:val="000000"/>
          <w:sz w:val="24"/>
          <w:szCs w:val="24"/>
        </w:rPr>
      </w:pPr>
      <w:r>
        <w:rPr>
          <w:rFonts w:hint="eastAsia" w:ascii="宋体" w:hAnsi="宋体"/>
          <w:color w:val="000000"/>
          <w:sz w:val="24"/>
          <w:szCs w:val="24"/>
        </w:rPr>
        <w:t>30.l成交结果确定后，采购代理机构将向成交供应商发出成交通知书。请成交供应商在成交结果公告届满之日起30日内，使用CA数字证书登录</w:t>
      </w:r>
      <w:r>
        <w:rPr>
          <w:rFonts w:hint="eastAsia" w:ascii="宋体" w:hAnsi="宋体"/>
          <w:bCs/>
          <w:color w:val="000000"/>
          <w:sz w:val="24"/>
          <w:szCs w:val="24"/>
        </w:rPr>
        <w:t>“苏采云”系统</w:t>
      </w:r>
      <w:r>
        <w:rPr>
          <w:rFonts w:hint="eastAsia" w:ascii="宋体" w:hAnsi="宋体"/>
          <w:color w:val="000000"/>
          <w:sz w:val="24"/>
          <w:szCs w:val="24"/>
        </w:rPr>
        <w:t>及时下载成交通知书。因系统存储空间有限，自成交结果公告届满之日起30日后，</w:t>
      </w:r>
      <w:r>
        <w:rPr>
          <w:rFonts w:hint="eastAsia" w:ascii="宋体" w:hAnsi="宋体"/>
          <w:bCs/>
          <w:color w:val="000000"/>
          <w:sz w:val="24"/>
          <w:szCs w:val="24"/>
        </w:rPr>
        <w:t>“苏采云”系统</w:t>
      </w:r>
      <w:r>
        <w:rPr>
          <w:rFonts w:hint="eastAsia" w:ascii="宋体" w:hAnsi="宋体"/>
          <w:color w:val="000000"/>
          <w:sz w:val="24"/>
          <w:szCs w:val="24"/>
        </w:rPr>
        <w:t>不再保证提供下载成交通知书服务，因未及时下载而造成的不利后果由成交供应商自行承担。</w:t>
      </w:r>
    </w:p>
    <w:p w14:paraId="749D5301">
      <w:pPr>
        <w:spacing w:line="500" w:lineRule="exact"/>
        <w:ind w:firstLine="480"/>
        <w:rPr>
          <w:rFonts w:hint="eastAsia" w:ascii="宋体" w:hAnsi="宋体"/>
          <w:color w:val="000000"/>
          <w:sz w:val="24"/>
          <w:szCs w:val="24"/>
        </w:rPr>
      </w:pPr>
      <w:r>
        <w:rPr>
          <w:rFonts w:hint="eastAsia" w:ascii="宋体" w:hAnsi="宋体"/>
          <w:color w:val="000000"/>
          <w:sz w:val="24"/>
          <w:szCs w:val="24"/>
        </w:rPr>
        <w:t>30.</w:t>
      </w:r>
      <w:r>
        <w:rPr>
          <w:rFonts w:ascii="宋体" w:hAnsi="宋体"/>
          <w:color w:val="000000"/>
          <w:sz w:val="24"/>
          <w:szCs w:val="24"/>
        </w:rPr>
        <w:t>2</w:t>
      </w:r>
      <w:r>
        <w:rPr>
          <w:rFonts w:hint="eastAsia" w:ascii="宋体" w:hAnsi="宋体"/>
          <w:color w:val="000000"/>
          <w:sz w:val="24"/>
          <w:szCs w:val="24"/>
        </w:rPr>
        <w:t>成交通知书将是合同的一个组成部分。对采购人和成交供应商均具有法律效力。成交通知书发出后，采购人改变成交结果的，或者成交供应商放弃成交项目的，应当依法承担法律责任。</w:t>
      </w:r>
    </w:p>
    <w:p w14:paraId="46E3641B">
      <w:pPr>
        <w:pStyle w:val="191"/>
        <w:keepNext w:val="0"/>
        <w:keepLines w:val="0"/>
        <w:spacing w:before="0" w:after="0" w:line="500" w:lineRule="exact"/>
        <w:ind w:firstLine="452"/>
        <w:rPr>
          <w:rFonts w:hint="eastAsia"/>
          <w:color w:val="000000"/>
          <w:sz w:val="30"/>
          <w:szCs w:val="30"/>
        </w:rPr>
      </w:pPr>
      <w:bookmarkStart w:id="157" w:name="_Toc120614220"/>
      <w:bookmarkStart w:id="158" w:name="_Toc513029236"/>
      <w:bookmarkStart w:id="159" w:name="_Toc16938552"/>
      <w:bookmarkStart w:id="160" w:name="_Toc20823308"/>
      <w:r>
        <w:rPr>
          <w:rFonts w:hint="eastAsia"/>
          <w:color w:val="000000"/>
          <w:sz w:val="30"/>
          <w:szCs w:val="30"/>
        </w:rPr>
        <w:t>七、授予合同</w:t>
      </w:r>
      <w:bookmarkEnd w:id="157"/>
    </w:p>
    <w:bookmarkEnd w:id="158"/>
    <w:bookmarkEnd w:id="159"/>
    <w:bookmarkEnd w:id="160"/>
    <w:p w14:paraId="6442B713">
      <w:pPr>
        <w:pStyle w:val="192"/>
        <w:keepNext w:val="0"/>
        <w:keepLines w:val="0"/>
        <w:spacing w:before="0" w:after="0" w:line="500" w:lineRule="exact"/>
        <w:ind w:firstLine="422"/>
        <w:rPr>
          <w:rFonts w:hint="eastAsia" w:ascii="宋体" w:hAnsi="宋体" w:eastAsia="宋体"/>
          <w:bCs w:val="0"/>
          <w:color w:val="000000"/>
        </w:rPr>
      </w:pPr>
      <w:bookmarkStart w:id="161" w:name="_Toc16938553"/>
      <w:bookmarkStart w:id="162" w:name="_Toc513029237"/>
      <w:bookmarkStart w:id="163" w:name="_Toc20823309"/>
      <w:r>
        <w:rPr>
          <w:rFonts w:hint="eastAsia" w:ascii="宋体" w:hAnsi="宋体" w:eastAsia="宋体"/>
          <w:bCs w:val="0"/>
          <w:color w:val="000000"/>
        </w:rPr>
        <w:t>31.签订合同</w:t>
      </w:r>
    </w:p>
    <w:p w14:paraId="11331E78">
      <w:pPr>
        <w:spacing w:line="500" w:lineRule="exact"/>
        <w:ind w:firstLine="480"/>
        <w:rPr>
          <w:rFonts w:hint="eastAsia" w:ascii="宋体" w:hAnsi="宋体"/>
          <w:color w:val="000000"/>
          <w:sz w:val="24"/>
          <w:szCs w:val="24"/>
        </w:rPr>
      </w:pPr>
      <w:r>
        <w:rPr>
          <w:rFonts w:hint="eastAsia" w:ascii="宋体" w:hAnsi="宋体"/>
          <w:bCs/>
          <w:color w:val="000000"/>
          <w:sz w:val="24"/>
          <w:szCs w:val="24"/>
        </w:rPr>
        <w:t>31.1采购人应当自成交通知书发出之日起三十日内，按照采购文件和成交供应商响应文件的约定，与成交供应商签订政府采购合同。所签订的合同不得对采购文件和成交供应商响应文件作实质性修改。采购人不得向成交供应商提出任何不合理的要求，作为签订合同的条件，不得与成交供应商私下订立背离合同实质性内容的协议。</w:t>
      </w:r>
      <w:r>
        <w:rPr>
          <w:rFonts w:hint="eastAsia" w:ascii="宋体" w:hAnsi="宋体"/>
          <w:color w:val="000000"/>
          <w:sz w:val="24"/>
          <w:szCs w:val="24"/>
        </w:rPr>
        <w:t>采购文件、成交供应商的响应文件及采购过程中有关澄清、承诺文件均应作为合同附件。</w:t>
      </w:r>
    </w:p>
    <w:p w14:paraId="70A1F528">
      <w:pPr>
        <w:spacing w:line="500" w:lineRule="exact"/>
        <w:ind w:firstLine="480"/>
        <w:rPr>
          <w:rFonts w:hint="eastAsia" w:ascii="宋体" w:hAnsi="宋体"/>
          <w:color w:val="000000"/>
          <w:sz w:val="24"/>
          <w:szCs w:val="24"/>
        </w:rPr>
      </w:pPr>
      <w:r>
        <w:rPr>
          <w:rFonts w:hint="eastAsia" w:ascii="宋体" w:hAnsi="宋体"/>
          <w:color w:val="000000"/>
          <w:sz w:val="24"/>
          <w:szCs w:val="24"/>
        </w:rPr>
        <w:t>31.2成交供应商非因不可抗力未履行采购、响应文件和合同规定的义务，一经查实，采购代理机构将根据具体情况提请政府采购管理部门作出相应处理。</w:t>
      </w:r>
    </w:p>
    <w:p w14:paraId="250E54B3">
      <w:pPr>
        <w:spacing w:line="500" w:lineRule="exact"/>
        <w:ind w:firstLine="480"/>
        <w:rPr>
          <w:rFonts w:hint="eastAsia" w:ascii="宋体" w:hAnsi="宋体"/>
          <w:color w:val="000000"/>
          <w:sz w:val="24"/>
          <w:szCs w:val="24"/>
        </w:rPr>
      </w:pPr>
      <w:r>
        <w:rPr>
          <w:rFonts w:hint="eastAsia" w:ascii="宋体" w:hAnsi="宋体"/>
          <w:color w:val="000000"/>
          <w:sz w:val="24"/>
          <w:szCs w:val="24"/>
        </w:rPr>
        <w:t>31.3成交供应商向采购人缴纳的履约保证金不超过政府采购合同金额的10%。收取履约保证金的，采购人应当允许供应商自主选择以支票、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w:t>
      </w:r>
    </w:p>
    <w:p w14:paraId="6B7CFD38">
      <w:pPr>
        <w:pStyle w:val="192"/>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32.服务（包含与服务相关的货物）的追加</w:t>
      </w:r>
    </w:p>
    <w:p w14:paraId="13CC5750">
      <w:pPr>
        <w:spacing w:line="500" w:lineRule="exact"/>
        <w:ind w:firstLine="480"/>
        <w:rPr>
          <w:rFonts w:hint="eastAsia" w:ascii="宋体" w:hAnsi="宋体"/>
          <w:color w:val="000000"/>
          <w:sz w:val="24"/>
          <w:szCs w:val="24"/>
        </w:rPr>
      </w:pPr>
      <w:r>
        <w:rPr>
          <w:rFonts w:hint="eastAsia" w:ascii="宋体" w:hAnsi="宋体"/>
          <w:color w:val="000000"/>
          <w:sz w:val="24"/>
          <w:szCs w:val="24"/>
        </w:rPr>
        <w:t>32.1政府采购合同履行中，采购人需追加与合同标的相同的服务（包含与服务相关的货物），在不改变合同其他条款的前提下，可以与成交供应商协商签订补充合同，但所有补充合同的采购金额不超过原合同金</w:t>
      </w:r>
      <w:r>
        <w:rPr>
          <w:rFonts w:hint="eastAsia" w:ascii="宋体" w:hAnsi="宋体"/>
          <w:color w:val="000000"/>
          <w:sz w:val="24"/>
          <w:szCs w:val="24"/>
          <w:lang w:eastAsia="zh-CN"/>
        </w:rPr>
        <w:t>额的</w:t>
      </w:r>
      <w:r>
        <w:rPr>
          <w:rFonts w:hint="eastAsia" w:ascii="宋体" w:hAnsi="宋体"/>
          <w:color w:val="000000"/>
          <w:sz w:val="24"/>
          <w:szCs w:val="24"/>
        </w:rPr>
        <w:t>10%。</w:t>
      </w:r>
    </w:p>
    <w:bookmarkEnd w:id="161"/>
    <w:bookmarkEnd w:id="162"/>
    <w:bookmarkEnd w:id="163"/>
    <w:p w14:paraId="39C7A75A">
      <w:pPr>
        <w:pStyle w:val="190"/>
        <w:spacing w:line="360" w:lineRule="auto"/>
        <w:jc w:val="center"/>
        <w:rPr>
          <w:rFonts w:hint="eastAsia" w:ascii="黑体" w:eastAsia="黑体"/>
          <w:bCs/>
          <w:color w:val="000000"/>
          <w:sz w:val="36"/>
          <w:szCs w:val="36"/>
        </w:rPr>
      </w:pPr>
      <w:bookmarkStart w:id="164" w:name="_Toc479757207"/>
      <w:bookmarkStart w:id="165" w:name="_Toc513029242"/>
      <w:bookmarkStart w:id="166" w:name="_Toc120614221"/>
      <w:bookmarkStart w:id="167" w:name="_Toc20823314"/>
      <w:bookmarkStart w:id="168" w:name="_Toc16938558"/>
      <w:r>
        <w:rPr>
          <w:rFonts w:ascii="宋体" w:hAnsi="宋体"/>
          <w:bCs/>
          <w:color w:val="000000"/>
          <w:sz w:val="24"/>
          <w:shd w:val="clear" w:color="FFFFFF" w:fill="D9D9D9"/>
        </w:rPr>
        <w:br w:type="page" w:clear="all"/>
      </w:r>
      <w:r>
        <w:rPr>
          <w:rFonts w:hint="eastAsia" w:ascii="黑体" w:eastAsia="黑体"/>
          <w:bCs/>
          <w:color w:val="000000"/>
          <w:sz w:val="36"/>
          <w:szCs w:val="36"/>
        </w:rPr>
        <w:t>第三章  合同</w:t>
      </w:r>
      <w:bookmarkEnd w:id="164"/>
      <w:bookmarkEnd w:id="165"/>
      <w:bookmarkEnd w:id="166"/>
      <w:bookmarkEnd w:id="167"/>
      <w:bookmarkEnd w:id="168"/>
      <w:r>
        <w:rPr>
          <w:rFonts w:hint="eastAsia" w:ascii="黑体" w:eastAsia="黑体"/>
          <w:bCs/>
          <w:color w:val="000000"/>
          <w:sz w:val="36"/>
          <w:szCs w:val="36"/>
        </w:rPr>
        <w:t>文本</w:t>
      </w:r>
    </w:p>
    <w:p w14:paraId="204ADAB2">
      <w:pPr>
        <w:jc w:val="center"/>
      </w:pPr>
      <w:bookmarkStart w:id="169" w:name="_Toc20823315"/>
      <w:bookmarkStart w:id="170" w:name="_Toc16938559"/>
      <w:bookmarkStart w:id="171" w:name="_Toc513029243"/>
      <w:r>
        <w:rPr>
          <w:rFonts w:hint="eastAsia" w:ascii="宋体" w:hAnsi="宋体" w:cs="宋体"/>
          <w:sz w:val="24"/>
        </w:rPr>
        <w:t>（格式，投标时不需填写）</w:t>
      </w:r>
    </w:p>
    <w:bookmarkEnd w:id="169"/>
    <w:bookmarkEnd w:id="170"/>
    <w:bookmarkEnd w:id="171"/>
    <w:p w14:paraId="313533BC">
      <w:pPr>
        <w:spacing w:line="360" w:lineRule="auto"/>
        <w:rPr>
          <w:rFonts w:ascii="宋体" w:hAnsi="宋体" w:eastAsia="宋体" w:cs="宋体"/>
          <w:color w:val="auto"/>
          <w:sz w:val="24"/>
          <w:szCs w:val="24"/>
          <w:highlight w:val="none"/>
          <w:u w:val="single"/>
        </w:rPr>
      </w:pPr>
      <w:bookmarkStart w:id="172" w:name="_Hlt16619369"/>
      <w:bookmarkEnd w:id="172"/>
      <w:bookmarkStart w:id="173" w:name="_Hlt16619350"/>
      <w:bookmarkStart w:id="174" w:name="_Toc120614244"/>
      <w:bookmarkStart w:id="175" w:name="_Toc16938590"/>
      <w:bookmarkStart w:id="176" w:name="_Toc20823346"/>
      <w:bookmarkStart w:id="177" w:name="_Toc462564139"/>
      <w:bookmarkStart w:id="178" w:name="_Toc479757211"/>
      <w:r>
        <w:rPr>
          <w:rFonts w:hint="eastAsia" w:ascii="宋体" w:hAnsi="宋体" w:eastAsia="宋体" w:cs="宋体"/>
          <w:color w:val="auto"/>
          <w:sz w:val="24"/>
          <w:szCs w:val="24"/>
          <w:highlight w:val="none"/>
        </w:rPr>
        <w:t>（采购方）：</w:t>
      </w:r>
      <w:r>
        <w:rPr>
          <w:rFonts w:hint="eastAsia" w:ascii="宋体" w:hAnsi="宋体" w:eastAsia="宋体" w:cs="宋体"/>
          <w:color w:val="auto"/>
          <w:sz w:val="24"/>
          <w:szCs w:val="24"/>
          <w:highlight w:val="none"/>
          <w:u w:val="single"/>
        </w:rPr>
        <w:t xml:space="preserve"> 无锡市市场监督管理局 </w:t>
      </w:r>
    </w:p>
    <w:p w14:paraId="16B07D54">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乙方（中标方）：</w:t>
      </w:r>
      <w:r>
        <w:rPr>
          <w:rFonts w:hint="eastAsia" w:ascii="宋体" w:hAnsi="宋体" w:eastAsia="宋体" w:cs="宋体"/>
          <w:color w:val="auto"/>
          <w:sz w:val="24"/>
          <w:szCs w:val="24"/>
          <w:highlight w:val="none"/>
          <w:u w:val="single"/>
        </w:rPr>
        <w:t xml:space="preserve">                      </w:t>
      </w:r>
    </w:p>
    <w:p w14:paraId="55733093">
      <w:pPr>
        <w:spacing w:line="360" w:lineRule="auto"/>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B351677">
      <w:pPr>
        <w:pStyle w:val="284"/>
        <w:numPr>
          <w:ilvl w:val="0"/>
          <w:numId w:val="0"/>
        </w:numPr>
        <w:spacing w:line="360" w:lineRule="auto"/>
        <w:ind w:left="709" w:hanging="709"/>
        <w:rPr>
          <w:rFonts w:cs="宋体"/>
          <w:color w:val="auto"/>
          <w:highlight w:val="none"/>
        </w:rPr>
      </w:pPr>
      <w:r>
        <w:rPr>
          <w:rFonts w:hint="eastAsia" w:cs="宋体"/>
          <w:color w:val="auto"/>
          <w:highlight w:val="none"/>
        </w:rPr>
        <w:t xml:space="preserve">    一</w:t>
      </w:r>
      <w:r>
        <w:rPr>
          <w:rFonts w:cs="宋体"/>
          <w:color w:val="auto"/>
          <w:highlight w:val="none"/>
        </w:rPr>
        <w:t>、</w:t>
      </w:r>
      <w:r>
        <w:rPr>
          <w:rFonts w:hint="eastAsia" w:cs="宋体"/>
          <w:color w:val="auto"/>
          <w:highlight w:val="none"/>
        </w:rPr>
        <w:t>合同基本情况</w:t>
      </w:r>
    </w:p>
    <w:p w14:paraId="13014B25">
      <w:pPr>
        <w:spacing w:line="360" w:lineRule="auto"/>
        <w:ind w:firstLine="480"/>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（一）合同政府采购编号：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标段：</w:t>
      </w:r>
      <w:r>
        <w:rPr>
          <w:rFonts w:hint="eastAsia" w:ascii="宋体" w:hAnsi="宋体" w:eastAsia="宋体" w:cs="宋体"/>
          <w:bCs/>
          <w:color w:val="auto"/>
          <w:sz w:val="24"/>
          <w:szCs w:val="24"/>
          <w:highlight w:val="none"/>
          <w:u w:val="single"/>
        </w:rPr>
        <w:t xml:space="preserve">           </w:t>
      </w:r>
    </w:p>
    <w:p w14:paraId="7681F951">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（二）合同政府采购内容：</w:t>
      </w:r>
      <w:r>
        <w:rPr>
          <w:rFonts w:hint="eastAsia" w:ascii="宋体" w:hAnsi="宋体" w:eastAsia="宋体" w:cs="宋体"/>
          <w:bCs/>
          <w:color w:val="auto"/>
          <w:sz w:val="24"/>
          <w:szCs w:val="24"/>
          <w:highlight w:val="none"/>
          <w:u w:val="single"/>
          <w:lang w:eastAsia="zh-CN"/>
        </w:rPr>
        <w:t>无锡市市场监督管理局2026年度市级产品质量监督抽查（风险监测）服务项目标段3</w:t>
      </w:r>
      <w:r>
        <w:rPr>
          <w:rFonts w:hint="eastAsia" w:ascii="宋体" w:hAnsi="宋体" w:eastAsia="宋体" w:cs="宋体"/>
          <w:bCs/>
          <w:color w:val="auto"/>
          <w:sz w:val="24"/>
          <w:szCs w:val="24"/>
          <w:highlight w:val="none"/>
        </w:rPr>
        <w:t xml:space="preserve">  </w:t>
      </w:r>
    </w:p>
    <w:p w14:paraId="3F60B22F">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（三）合同中标优惠率：</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；即中标折扣：</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w:t>
      </w:r>
    </w:p>
    <w:p w14:paraId="5245E464">
      <w:pPr>
        <w:spacing w:line="360" w:lineRule="auto"/>
        <w:ind w:firstLine="480"/>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（四）合同服务范围、内容、要求：</w:t>
      </w:r>
      <w:r>
        <w:rPr>
          <w:rFonts w:hint="eastAsia" w:ascii="宋体" w:hAnsi="宋体" w:eastAsia="宋体" w:cs="宋体"/>
          <w:bCs/>
          <w:color w:val="auto"/>
          <w:sz w:val="24"/>
          <w:szCs w:val="24"/>
          <w:highlight w:val="none"/>
          <w:u w:val="single"/>
        </w:rPr>
        <w:t>本项目为</w:t>
      </w:r>
      <w:r>
        <w:rPr>
          <w:rFonts w:hint="eastAsia" w:ascii="宋体" w:hAnsi="宋体" w:eastAsia="宋体" w:cs="宋体"/>
          <w:bCs/>
          <w:color w:val="auto"/>
          <w:sz w:val="24"/>
          <w:szCs w:val="24"/>
          <w:highlight w:val="none"/>
          <w:u w:val="single"/>
          <w:lang w:eastAsia="zh-CN"/>
        </w:rPr>
        <w:t>无锡市市场监督管理局2026年度市级产品质量监督抽查（风险监测）服务项目标段3</w:t>
      </w:r>
      <w:r>
        <w:rPr>
          <w:rFonts w:hint="eastAsia" w:ascii="宋体" w:hAnsi="宋体" w:eastAsia="宋体" w:cs="宋体"/>
          <w:bCs/>
          <w:color w:val="auto"/>
          <w:sz w:val="24"/>
          <w:szCs w:val="24"/>
          <w:highlight w:val="none"/>
          <w:u w:val="single"/>
        </w:rPr>
        <w:t>，具体内容及要求由甲方确定后并以书面形式发给乙方。在中标服务期内，中标人的服务费用不超过本标段的最高限价</w:t>
      </w:r>
      <w:r>
        <w:rPr>
          <w:rFonts w:hint="eastAsia" w:ascii="宋体" w:hAnsi="宋体" w:eastAsia="宋体" w:cs="宋体"/>
          <w:bCs/>
          <w:color w:val="auto"/>
          <w:sz w:val="24"/>
          <w:szCs w:val="24"/>
          <w:highlight w:val="none"/>
          <w:u w:val="single"/>
          <w:lang w:val="en-US" w:eastAsia="zh-CN"/>
        </w:rPr>
        <w:t>23.6</w:t>
      </w:r>
      <w:r>
        <w:rPr>
          <w:rFonts w:hint="eastAsia" w:ascii="宋体" w:hAnsi="宋体" w:eastAsia="宋体" w:cs="宋体"/>
          <w:bCs/>
          <w:color w:val="auto"/>
          <w:sz w:val="24"/>
          <w:szCs w:val="24"/>
          <w:highlight w:val="none"/>
          <w:u w:val="single"/>
        </w:rPr>
        <w:t>万元。</w:t>
      </w:r>
    </w:p>
    <w:p w14:paraId="18FB32B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（五）付款方式：分两</w:t>
      </w:r>
      <w:r>
        <w:rPr>
          <w:rFonts w:ascii="宋体" w:hAnsi="宋体" w:eastAsia="宋体" w:cs="宋体"/>
          <w:bCs/>
          <w:color w:val="auto"/>
          <w:sz w:val="24"/>
          <w:szCs w:val="24"/>
          <w:highlight w:val="none"/>
        </w:rPr>
        <w:t>期付款。</w:t>
      </w:r>
      <w:r>
        <w:rPr>
          <w:rFonts w:hint="eastAsia" w:ascii="宋体" w:hAnsi="宋体" w:eastAsia="宋体" w:cs="宋体"/>
          <w:bCs/>
          <w:color w:val="auto"/>
          <w:sz w:val="24"/>
          <w:szCs w:val="24"/>
          <w:highlight w:val="none"/>
        </w:rPr>
        <w:t>合同</w:t>
      </w:r>
      <w:r>
        <w:rPr>
          <w:rFonts w:ascii="宋体" w:hAnsi="宋体" w:eastAsia="宋体" w:cs="宋体"/>
          <w:bCs/>
          <w:color w:val="auto"/>
          <w:sz w:val="24"/>
          <w:szCs w:val="24"/>
          <w:highlight w:val="none"/>
        </w:rPr>
        <w:t>签订后</w:t>
      </w:r>
      <w:r>
        <w:rPr>
          <w:rFonts w:hint="eastAsia" w:ascii="宋体" w:hAnsi="宋体" w:eastAsia="宋体" w:cs="宋体"/>
          <w:bCs/>
          <w:color w:val="auto"/>
          <w:sz w:val="24"/>
          <w:szCs w:val="24"/>
          <w:highlight w:val="none"/>
        </w:rPr>
        <w:t>30个</w:t>
      </w:r>
      <w:r>
        <w:rPr>
          <w:rFonts w:ascii="宋体" w:hAnsi="宋体" w:eastAsia="宋体" w:cs="宋体"/>
          <w:bCs/>
          <w:color w:val="auto"/>
          <w:sz w:val="24"/>
          <w:szCs w:val="24"/>
          <w:highlight w:val="none"/>
        </w:rPr>
        <w:t>工作日内</w:t>
      </w:r>
      <w:r>
        <w:rPr>
          <w:rFonts w:hint="eastAsia" w:ascii="宋体" w:hAnsi="宋体" w:eastAsia="宋体" w:cs="宋体"/>
          <w:bCs/>
          <w:color w:val="auto"/>
          <w:sz w:val="24"/>
          <w:szCs w:val="24"/>
          <w:highlight w:val="none"/>
        </w:rPr>
        <w:t>，甲方向乙方预付服务费用的</w:t>
      </w:r>
      <w:r>
        <w:rPr>
          <w:rFonts w:ascii="宋体" w:hAnsi="宋体" w:eastAsia="宋体" w:cs="宋体"/>
          <w:bCs/>
          <w:color w:val="auto"/>
          <w:sz w:val="24"/>
          <w:szCs w:val="24"/>
          <w:highlight w:val="none"/>
        </w:rPr>
        <w:t>60%</w:t>
      </w:r>
      <w:r>
        <w:rPr>
          <w:rFonts w:hint="eastAsia" w:ascii="宋体" w:hAnsi="宋体" w:eastAsia="宋体" w:cs="宋体"/>
          <w:bCs/>
          <w:color w:val="auto"/>
          <w:sz w:val="24"/>
          <w:szCs w:val="24"/>
          <w:highlight w:val="none"/>
        </w:rPr>
        <w:t>；甲方确认乙方按合同约定完成任务后</w:t>
      </w:r>
      <w:r>
        <w:rPr>
          <w:rFonts w:ascii="宋体" w:hAnsi="宋体" w:eastAsia="宋体" w:cs="宋体"/>
          <w:bCs/>
          <w:color w:val="auto"/>
          <w:sz w:val="24"/>
          <w:szCs w:val="24"/>
          <w:highlight w:val="none"/>
        </w:rPr>
        <w:t>30</w:t>
      </w:r>
      <w:r>
        <w:rPr>
          <w:rFonts w:hint="eastAsia" w:ascii="宋体" w:hAnsi="宋体" w:eastAsia="宋体" w:cs="宋体"/>
          <w:bCs/>
          <w:color w:val="auto"/>
          <w:sz w:val="24"/>
          <w:szCs w:val="24"/>
          <w:highlight w:val="none"/>
        </w:rPr>
        <w:t>个工作日内组织验收，根据实际验</w:t>
      </w:r>
      <w:r>
        <w:rPr>
          <w:rFonts w:ascii="宋体" w:hAnsi="宋体" w:eastAsia="宋体" w:cs="宋体"/>
          <w:bCs/>
          <w:color w:val="auto"/>
          <w:sz w:val="24"/>
          <w:szCs w:val="24"/>
          <w:highlight w:val="none"/>
        </w:rPr>
        <w:t>收</w:t>
      </w:r>
      <w:r>
        <w:rPr>
          <w:rFonts w:hint="eastAsia" w:ascii="宋体" w:hAnsi="宋体" w:eastAsia="宋体" w:cs="宋体"/>
          <w:bCs/>
          <w:color w:val="auto"/>
          <w:sz w:val="24"/>
          <w:szCs w:val="24"/>
          <w:highlight w:val="none"/>
        </w:rPr>
        <w:t>情况</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甲方在</w:t>
      </w:r>
      <w:r>
        <w:rPr>
          <w:rFonts w:ascii="宋体" w:hAnsi="宋体" w:eastAsia="宋体" w:cs="宋体"/>
          <w:bCs/>
          <w:color w:val="auto"/>
          <w:sz w:val="24"/>
          <w:szCs w:val="24"/>
          <w:highlight w:val="none"/>
        </w:rPr>
        <w:t>收到</w:t>
      </w:r>
      <w:r>
        <w:rPr>
          <w:rFonts w:hint="eastAsia" w:ascii="宋体" w:hAnsi="宋体" w:eastAsia="宋体" w:cs="宋体"/>
          <w:bCs/>
          <w:color w:val="auto"/>
          <w:sz w:val="24"/>
          <w:szCs w:val="24"/>
          <w:highlight w:val="none"/>
        </w:rPr>
        <w:t>乙方开</w:t>
      </w:r>
      <w:r>
        <w:rPr>
          <w:rFonts w:ascii="宋体" w:hAnsi="宋体" w:eastAsia="宋体" w:cs="宋体"/>
          <w:bCs/>
          <w:color w:val="auto"/>
          <w:sz w:val="24"/>
          <w:szCs w:val="24"/>
          <w:highlight w:val="none"/>
        </w:rPr>
        <w:t>具合规发票</w:t>
      </w:r>
      <w:r>
        <w:rPr>
          <w:rFonts w:hint="eastAsia" w:ascii="宋体" w:hAnsi="宋体" w:eastAsia="宋体" w:cs="宋体"/>
          <w:bCs/>
          <w:color w:val="auto"/>
          <w:sz w:val="24"/>
          <w:szCs w:val="24"/>
          <w:highlight w:val="none"/>
        </w:rPr>
        <w:t>30个</w:t>
      </w:r>
      <w:r>
        <w:rPr>
          <w:rFonts w:ascii="宋体" w:hAnsi="宋体" w:eastAsia="宋体" w:cs="宋体"/>
          <w:bCs/>
          <w:color w:val="auto"/>
          <w:sz w:val="24"/>
          <w:szCs w:val="24"/>
          <w:highlight w:val="none"/>
        </w:rPr>
        <w:t>工作日内</w:t>
      </w:r>
      <w:r>
        <w:rPr>
          <w:rFonts w:hint="eastAsia" w:ascii="宋体" w:hAnsi="宋体" w:eastAsia="宋体" w:cs="宋体"/>
          <w:bCs/>
          <w:color w:val="auto"/>
          <w:sz w:val="24"/>
          <w:szCs w:val="24"/>
          <w:highlight w:val="none"/>
        </w:rPr>
        <w:t>向乙方支付剩余服务费用（剩余服务费用</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中标单价×实际抽检批次数</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预付款-扣款（如有））。支付凭证：发票、明细表、合同、中标通知书等。</w:t>
      </w:r>
    </w:p>
    <w:p w14:paraId="23C719A0">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本服务经费包括检测费、购样费、抽样费、人员费用</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交通费、住宿费、劳务费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、报告文本费（检测报告、质量分析报告等的编制打印）、相关文书的邮寄费、样品处置费用、税金等各项全部费用。除双方另有约定，乙方不得再以其他任何理由向甲方主张其他费用。</w:t>
      </w:r>
    </w:p>
    <w:p w14:paraId="59192D02">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由于国家规范变更或其他因素，导致采购单位需要检测招标文件中未包含的项目，则检测费用按照清单中类似项目单价*（1－中标优惠率）*实际批次进行计算，若清单中无类似项目则按照国家市场监督管理总局、江苏省市场监督管理局招标市场价格或甲乙双方协商价格*（1－中标优惠率）*实际批次确认。</w:t>
      </w:r>
    </w:p>
    <w:p w14:paraId="60D1CBCF">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二、乙方承担的任务及工作要求</w:t>
      </w:r>
    </w:p>
    <w:p w14:paraId="3DFEF6D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（一）抽检对象： 根据2026年产品质量监督抽查（风险监测）任务安排及相关要求。</w:t>
      </w:r>
    </w:p>
    <w:p w14:paraId="01512B1A">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（二）抽检要求：依据甲方相关要求完成抽检样品的采集、确认以及检验工作，按时上报检验结果，并对抽检工作负责。</w:t>
      </w:r>
    </w:p>
    <w:p w14:paraId="02AE9DD3">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（三）抽检时限：乙方应按照抽检实施方案要求，于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日前完成所有样品的抽样工作，于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日前完成所有样品的检测工作，并在</w:t>
      </w:r>
      <w:r>
        <w:rPr>
          <w:rFonts w:ascii="宋体" w:hAnsi="宋体" w:eastAsia="宋体" w:cs="宋体"/>
          <w:bCs/>
          <w:color w:val="auto"/>
          <w:sz w:val="24"/>
          <w:szCs w:val="24"/>
          <w:highlight w:val="none"/>
        </w:rPr>
        <w:t>完成所有检测工作后十五个工作日内</w:t>
      </w:r>
      <w:r>
        <w:rPr>
          <w:rFonts w:hint="eastAsia" w:ascii="宋体" w:hAnsi="宋体" w:eastAsia="宋体" w:cs="宋体"/>
          <w:bCs/>
          <w:color w:val="auto"/>
          <w:sz w:val="24"/>
          <w:szCs w:val="24"/>
          <w:highlight w:val="none"/>
        </w:rPr>
        <w:t>向甲方提供加盖乙方公章的所有样品检测情况汇总表（包括电子版），不合格/问题产品的检验报告及甲方要求的其他全部材料。专项任务合同或抽样方案另有约定按约定办理。</w:t>
      </w:r>
    </w:p>
    <w:p w14:paraId="4F2AD509">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（四）抽检结果：严格依据甲方相关要求进行报送并录入指定信息系统。</w:t>
      </w:r>
    </w:p>
    <w:p w14:paraId="7474C817">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（五）抽检结果报送时限要求：产品质量监督抽检的检验结论为不合格或问题样品的，按照甲方相关要求进行报送。</w:t>
      </w:r>
    </w:p>
    <w:p w14:paraId="68B6E488">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（六）项目验收方式：甲方另行制定考核方案作</w:t>
      </w:r>
      <w:r>
        <w:rPr>
          <w:rFonts w:ascii="宋体" w:hAnsi="宋体" w:eastAsia="宋体" w:cs="宋体"/>
          <w:bCs/>
          <w:color w:val="auto"/>
          <w:sz w:val="24"/>
          <w:szCs w:val="24"/>
          <w:highlight w:val="none"/>
        </w:rPr>
        <w:t>为合同附件</w:t>
      </w:r>
      <w:r>
        <w:rPr>
          <w:rFonts w:hint="eastAsia" w:ascii="宋体" w:hAnsi="宋体" w:eastAsia="宋体" w:cs="宋体"/>
          <w:bCs/>
          <w:color w:val="auto"/>
          <w:sz w:val="24"/>
          <w:szCs w:val="24"/>
          <w:highlight w:val="none"/>
        </w:rPr>
        <w:t>，对乙方抽检工作进行审查验收。</w:t>
      </w:r>
    </w:p>
    <w:p w14:paraId="44E9C997">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三、甲方的权利和义务</w:t>
      </w:r>
    </w:p>
    <w:p w14:paraId="348E9401">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负责工作任务的下达和资金的及时拨付。甲方应按照约定时间支付乙方服务费用，原则上乙方应在提供服务结束且考核结果公布之日起三个工作日内开具发票及其他相关材料，甲方应在收到乙方全部报销材料之日起一个月内付清全部服务费用，如有特殊情况，甲乙双方应提前知会并协商解决。</w:t>
      </w:r>
    </w:p>
    <w:p w14:paraId="3078C385">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（二）出具具有法律效力的委托书及相关材料。</w:t>
      </w:r>
    </w:p>
    <w:p w14:paraId="4413B87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（三）安排辖区各板块的对接人员，做好协调沟通工作。</w:t>
      </w:r>
    </w:p>
    <w:p w14:paraId="6335AC9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（四）甲方对乙方完成任务情况及抽检工作质量进行检查考核，并</w:t>
      </w:r>
      <w:r>
        <w:rPr>
          <w:rFonts w:hint="eastAsia" w:ascii="宋体" w:hAnsi="宋体" w:eastAsia="宋体" w:cs="宋体"/>
          <w:bCs/>
          <w:color w:val="auto"/>
          <w:sz w:val="24"/>
          <w:szCs w:val="24"/>
          <w:highlight w:val="none"/>
          <w:lang w:eastAsia="zh-CN"/>
        </w:rPr>
        <w:t>依据</w:t>
      </w:r>
      <w:r>
        <w:rPr>
          <w:rFonts w:hint="eastAsia" w:ascii="宋体" w:hAnsi="宋体" w:eastAsia="宋体" w:cs="宋体"/>
          <w:bCs/>
          <w:color w:val="auto"/>
          <w:sz w:val="24"/>
          <w:szCs w:val="24"/>
          <w:highlight w:val="none"/>
        </w:rPr>
        <w:t>规定采取相应的处理措施。</w:t>
      </w:r>
    </w:p>
    <w:p w14:paraId="2A6083BA">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四、乙方的权利和义务</w:t>
      </w:r>
    </w:p>
    <w:p w14:paraId="0F21169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遵守国家市场监督管理总局令第18号文《产品质量监督抽查管理暂行办法》、苏市监规〔2019〕3号文《江苏省省级产品质量监督抽查工作规范》等相关要求，确保具备所承担抽检任务涉及产品质量以及检验项目的检验能力和相关资质（非标准检验方法除外），能够对检验结论进行准确判定，未经甲方批准，不得分包、转包检验任务，不得租赁或者借用他人检测设备。</w:t>
      </w:r>
    </w:p>
    <w:p w14:paraId="2A2CF252">
      <w:pPr>
        <w:spacing w:line="360" w:lineRule="auto"/>
        <w:ind w:firstLine="480"/>
        <w:rPr>
          <w:rFonts w:ascii="宋体" w:hAnsi="宋体" w:eastAsia="宋体" w:cs="宋体"/>
          <w:bCs/>
          <w:dstrike/>
          <w:color w:val="auto"/>
          <w:sz w:val="24"/>
          <w:szCs w:val="24"/>
          <w:highlight w:val="none"/>
        </w:rPr>
      </w:pPr>
      <w:r>
        <w:rPr>
          <w:rFonts w:hint="eastAsia" w:ascii="宋体" w:hAnsi="宋体" w:eastAsia="宋体" w:cs="宋体"/>
          <w:bCs/>
          <w:color w:val="auto"/>
          <w:sz w:val="24"/>
          <w:szCs w:val="24"/>
          <w:highlight w:val="none"/>
        </w:rPr>
        <w:t>（二）具备保证完成抽检任务所需的仪器设备、实验室环境、技术人员（经</w:t>
      </w:r>
      <w:r>
        <w:rPr>
          <w:rFonts w:ascii="宋体" w:hAnsi="宋体" w:eastAsia="宋体" w:cs="宋体"/>
          <w:bCs/>
          <w:color w:val="auto"/>
          <w:sz w:val="24"/>
          <w:szCs w:val="24"/>
          <w:highlight w:val="none"/>
        </w:rPr>
        <w:t>培训</w:t>
      </w:r>
      <w:r>
        <w:rPr>
          <w:rFonts w:hint="eastAsia" w:ascii="宋体" w:hAnsi="宋体" w:eastAsia="宋体" w:cs="宋体"/>
          <w:bCs/>
          <w:color w:val="auto"/>
          <w:sz w:val="24"/>
          <w:szCs w:val="24"/>
          <w:highlight w:val="none"/>
        </w:rPr>
        <w:t>符合要</w:t>
      </w:r>
      <w:r>
        <w:rPr>
          <w:rFonts w:ascii="宋体" w:hAnsi="宋体" w:eastAsia="宋体" w:cs="宋体"/>
          <w:bCs/>
          <w:color w:val="auto"/>
          <w:sz w:val="24"/>
          <w:szCs w:val="24"/>
          <w:highlight w:val="none"/>
        </w:rPr>
        <w:t>求）</w:t>
      </w:r>
      <w:r>
        <w:rPr>
          <w:rFonts w:hint="eastAsia" w:ascii="宋体" w:hAnsi="宋体" w:eastAsia="宋体" w:cs="宋体"/>
          <w:bCs/>
          <w:color w:val="auto"/>
          <w:sz w:val="24"/>
          <w:szCs w:val="24"/>
          <w:highlight w:val="none"/>
        </w:rPr>
        <w:t>等工作条件。配备安全有效的实验室信息化管理系统和信息分析汇总人员，保证完成产品质量抽检数据上报工作。</w:t>
      </w:r>
    </w:p>
    <w:p w14:paraId="2509B03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（三）乙方应当按</w:t>
      </w:r>
      <w:r>
        <w:rPr>
          <w:rFonts w:ascii="宋体" w:hAnsi="宋体" w:eastAsia="宋体" w:cs="宋体"/>
          <w:bCs/>
          <w:color w:val="auto"/>
          <w:sz w:val="24"/>
          <w:szCs w:val="24"/>
          <w:highlight w:val="none"/>
        </w:rPr>
        <w:t>照甲方要求，</w:t>
      </w:r>
      <w:r>
        <w:rPr>
          <w:rFonts w:hint="eastAsia" w:ascii="宋体" w:hAnsi="宋体" w:eastAsia="宋体" w:cs="宋体"/>
          <w:bCs/>
          <w:color w:val="auto"/>
          <w:sz w:val="24"/>
          <w:szCs w:val="24"/>
          <w:highlight w:val="none"/>
        </w:rPr>
        <w:t>保证抽样、检验、</w:t>
      </w:r>
      <w:r>
        <w:rPr>
          <w:rFonts w:ascii="宋体" w:hAnsi="宋体" w:eastAsia="宋体" w:cs="宋体"/>
          <w:bCs/>
          <w:color w:val="auto"/>
          <w:sz w:val="24"/>
          <w:szCs w:val="24"/>
          <w:highlight w:val="none"/>
        </w:rPr>
        <w:t>分析、</w:t>
      </w:r>
      <w:r>
        <w:rPr>
          <w:rFonts w:hint="eastAsia" w:ascii="宋体" w:hAnsi="宋体" w:eastAsia="宋体" w:cs="宋体"/>
          <w:bCs/>
          <w:color w:val="auto"/>
          <w:sz w:val="24"/>
          <w:szCs w:val="24"/>
          <w:highlight w:val="none"/>
        </w:rPr>
        <w:t>结果告</w:t>
      </w:r>
      <w:r>
        <w:rPr>
          <w:rFonts w:ascii="宋体" w:hAnsi="宋体" w:eastAsia="宋体" w:cs="宋体"/>
          <w:bCs/>
          <w:color w:val="auto"/>
          <w:sz w:val="24"/>
          <w:szCs w:val="24"/>
          <w:highlight w:val="none"/>
        </w:rPr>
        <w:t>知和上报</w:t>
      </w:r>
      <w:r>
        <w:rPr>
          <w:rFonts w:hint="eastAsia" w:ascii="宋体" w:hAnsi="宋体" w:eastAsia="宋体" w:cs="宋体"/>
          <w:bCs/>
          <w:color w:val="auto"/>
          <w:sz w:val="24"/>
          <w:szCs w:val="24"/>
          <w:highlight w:val="none"/>
        </w:rPr>
        <w:t>工作全流</w:t>
      </w:r>
      <w:r>
        <w:rPr>
          <w:rFonts w:ascii="宋体" w:hAnsi="宋体" w:eastAsia="宋体" w:cs="宋体"/>
          <w:bCs/>
          <w:color w:val="auto"/>
          <w:sz w:val="24"/>
          <w:szCs w:val="24"/>
          <w:highlight w:val="none"/>
        </w:rPr>
        <w:t>程</w:t>
      </w:r>
      <w:r>
        <w:rPr>
          <w:rFonts w:hint="eastAsia" w:ascii="宋体" w:hAnsi="宋体" w:eastAsia="宋体" w:cs="宋体"/>
          <w:bCs/>
          <w:color w:val="auto"/>
          <w:sz w:val="24"/>
          <w:szCs w:val="24"/>
          <w:highlight w:val="none"/>
        </w:rPr>
        <w:t>的合法合规性，对其抽取、检验的样品负责，所抽样品应满足相关产品抽查方案、抽查实施细则中检验要求，检验结果应反映对样品的真实评价，对抽样、检验过程及样品信息的准确性负责，做好检验数据的原始记录，不得隐瞒、毁损和伪造检验结果。不得超资质范围开展产品质量监督抽查相关业务。</w:t>
      </w:r>
    </w:p>
    <w:p w14:paraId="65C492DB">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如实上报样品信息、检验结果和监督抽查分析报告。认真总结和分析抽检工作，并对检验工作负责，确保所承担的抽样、检验等相关工作科学、公正、准确。检验过程中发现被检样品存在严重安全问题的，或检验出现明显异常情况的，应当按照甲方相关要求报告。</w:t>
      </w:r>
    </w:p>
    <w:p w14:paraId="667E3681">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（五）严格遵守甲方关于抽检工作各环节的时间进度安排，及时将检验报告和规定的材料及有关情况报送甲方。对于无法按时上报的情况要事先向甲方书面说明情况。</w:t>
      </w:r>
    </w:p>
    <w:p w14:paraId="0F2531CF">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（六）积极参与甲方牵头组织的产品质量问题分析研判、技术帮扶和业务培训等活动。</w:t>
      </w:r>
    </w:p>
    <w:p w14:paraId="7DADDF4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（七）接受甲方对抽检监测工作质量和经费使用情况的监督检查和考核。</w:t>
      </w:r>
    </w:p>
    <w:p w14:paraId="27EB303A">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（八）检验报告出具单位名称应与投标法人单位一致，不一致时，需提供报告出具单位合法性证明材料，以及与投标法人单位之间的关系证明。</w:t>
      </w:r>
    </w:p>
    <w:p w14:paraId="13A64F5A">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（九）严格遵守国家法律法规的规定和抽检工作有关纪律要求。</w:t>
      </w:r>
    </w:p>
    <w:p w14:paraId="217798AB">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1.不得在开展抽样工作前事先通知被抽检产品生产、经营单位；</w:t>
      </w:r>
    </w:p>
    <w:p w14:paraId="15CA4C2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2.不得以承担抽检任务的名义向被抽检产品生产经营单位和其他单位承揽业务；在承担抽检任务期间，不与产品生产、经营单位签订同类产品的有偿服务协议及其他与本单位利益相关的工作；</w:t>
      </w:r>
    </w:p>
    <w:p w14:paraId="3BA036C8">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3.不得接受被抽检企业的馈赠，不发生利用抽检工作牟取利益的其他行为；</w:t>
      </w:r>
    </w:p>
    <w:p w14:paraId="6811D48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4.开展抽检工作，不得收取被抽检产品生产、经营单位费用；</w:t>
      </w:r>
    </w:p>
    <w:p w14:paraId="28FDD208">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5.不得以各种形式利用抽检结果参与有偿活动，不开展产品推荐、评比活动，不向受检产品生产经营单位发放抽检合格证书或牌匾；</w:t>
      </w:r>
    </w:p>
    <w:p w14:paraId="03A51FF5">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6.如持有产品生产、经营企业股权、期权或与产品生产经营企业存在长期有偿服务合同等可能影响产品质量抽检公平、公正情况的，应向甲方报告并主动回避相应产品大类的抽检工作。</w:t>
      </w:r>
    </w:p>
    <w:p w14:paraId="4D49A7ED">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7.遵守保密纪律要求。未经甲方同意，不得以任何方式向被抽检产品生产经营单位或其他单位、人员以及公众透露任何与检测任务、检测结果有关的信息。</w:t>
      </w:r>
    </w:p>
    <w:p w14:paraId="0DA423A9">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（十）未经甲方同意，不得单方面拒绝或放弃履行承检义务。 </w:t>
      </w:r>
    </w:p>
    <w:p w14:paraId="0613CBFF">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五、违约责任</w:t>
      </w:r>
    </w:p>
    <w:p w14:paraId="3AAF9B2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（一）甲方如出现未提供抽检计划等行为，乙方可停止执行甲方提出的抽检检验任务。</w:t>
      </w:r>
    </w:p>
    <w:p w14:paraId="4CE7EAE5">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（二）乙方如出现以任何形式泄露抽检信息以及数据的行为，甲方将终止委托工作，停止拨付经费，乙方需退回已拨付费用，同时承担相应的经济赔偿和法律责任。</w:t>
      </w:r>
    </w:p>
    <w:p w14:paraId="50B1F638">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（三）乙方如出现出具虚假、错误检测数据和结论的，将扣除相应的承检费用，乙方需承担相应的经济赔偿和法律责任。</w:t>
      </w:r>
    </w:p>
    <w:p w14:paraId="731E3BB7">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（四）乙方未</w:t>
      </w:r>
      <w:r>
        <w:rPr>
          <w:rFonts w:ascii="宋体" w:hAnsi="宋体" w:eastAsia="宋体" w:cs="宋体"/>
          <w:bCs/>
          <w:color w:val="auto"/>
          <w:sz w:val="24"/>
          <w:szCs w:val="24"/>
          <w:highlight w:val="none"/>
        </w:rPr>
        <w:t>经</w:t>
      </w:r>
      <w:r>
        <w:rPr>
          <w:rFonts w:hint="eastAsia" w:ascii="宋体" w:hAnsi="宋体" w:eastAsia="宋体" w:cs="宋体"/>
          <w:bCs/>
          <w:color w:val="auto"/>
          <w:sz w:val="24"/>
          <w:szCs w:val="24"/>
          <w:highlight w:val="none"/>
        </w:rPr>
        <w:t>甲</w:t>
      </w:r>
      <w:r>
        <w:rPr>
          <w:rFonts w:ascii="宋体" w:hAnsi="宋体" w:eastAsia="宋体" w:cs="宋体"/>
          <w:bCs/>
          <w:color w:val="auto"/>
          <w:sz w:val="24"/>
          <w:szCs w:val="24"/>
          <w:highlight w:val="none"/>
        </w:rPr>
        <w:t>方许可分包、转包检验任务，</w:t>
      </w:r>
      <w:r>
        <w:rPr>
          <w:rFonts w:hint="eastAsia" w:ascii="宋体" w:hAnsi="宋体" w:eastAsia="宋体" w:cs="宋体"/>
          <w:bCs/>
          <w:color w:val="auto"/>
          <w:sz w:val="24"/>
          <w:szCs w:val="24"/>
          <w:highlight w:val="none"/>
        </w:rPr>
        <w:t>或者未按时完成承检工作且未向甲方提出合理说明的，甲方有权拒付项目余款或要求受托方退还相关费用。</w:t>
      </w:r>
    </w:p>
    <w:p w14:paraId="671DC0DB">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乙方拒绝、阻挠、逃避甲方对抽检工作质量和经费使用情况开展的监督检查和考核的，甲方将终止委托工作，并有权拒付项目余款或要求乙方退还相关费用。</w:t>
      </w:r>
    </w:p>
    <w:p w14:paraId="007BB452">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乙方持有产品生产、经营企业股权、期权或与产品生产经营企业存在长期有偿服务合同等可能影响产品质量抽检公平、公正情况而未向甲方备案的，甲方将终止委托工作，停止拨付费用，乙方需退回已拨付费用，同时承担相应的法律责任。</w:t>
      </w:r>
    </w:p>
    <w:p w14:paraId="2E2A6278">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乙方出具的检验报告单位名称与投标法人不一致，又未提供相关证明文件的，甲方将终止委托工作，乙方承担相应的法律责任。</w:t>
      </w:r>
    </w:p>
    <w:p w14:paraId="7932DB3D">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乙方违反检验工作规范、产品抽样检验工作相关要求的，甲方依照规定视情形有权采取终止委托工作等处理措施；导致</w:t>
      </w:r>
      <w:r>
        <w:rPr>
          <w:rFonts w:ascii="宋体" w:hAnsi="宋体" w:eastAsia="宋体" w:cs="宋体"/>
          <w:bCs/>
          <w:color w:val="auto"/>
          <w:sz w:val="24"/>
          <w:szCs w:val="24"/>
          <w:highlight w:val="none"/>
        </w:rPr>
        <w:t>撤销批次情况发生的，甲方不支付撤销批次的相关费用，并视情况通报。</w:t>
      </w:r>
    </w:p>
    <w:p w14:paraId="3E03F9F4">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（九）乙方</w:t>
      </w:r>
      <w:bookmarkStart w:id="179" w:name="OLE_LINK5"/>
      <w:bookmarkStart w:id="180" w:name="OLE_LINK4"/>
      <w:r>
        <w:rPr>
          <w:rFonts w:hint="eastAsia" w:ascii="宋体" w:hAnsi="宋体" w:eastAsia="宋体" w:cs="宋体"/>
          <w:bCs/>
          <w:color w:val="auto"/>
          <w:sz w:val="24"/>
          <w:szCs w:val="24"/>
          <w:highlight w:val="none"/>
        </w:rPr>
        <w:t>在履约过程中存在违法违规违纪行为的，</w:t>
      </w:r>
      <w:bookmarkEnd w:id="179"/>
      <w:bookmarkEnd w:id="180"/>
      <w:r>
        <w:rPr>
          <w:rFonts w:hint="eastAsia" w:ascii="宋体" w:hAnsi="宋体" w:eastAsia="宋体" w:cs="宋体"/>
          <w:bCs/>
          <w:color w:val="auto"/>
          <w:sz w:val="24"/>
          <w:szCs w:val="24"/>
          <w:highlight w:val="none"/>
        </w:rPr>
        <w:t>乙方应负责承担由此产生的经济</w:t>
      </w:r>
      <w:r>
        <w:rPr>
          <w:rFonts w:ascii="宋体" w:hAnsi="宋体" w:eastAsia="宋体" w:cs="宋体"/>
          <w:bCs/>
          <w:color w:val="auto"/>
          <w:sz w:val="24"/>
          <w:szCs w:val="24"/>
          <w:highlight w:val="none"/>
        </w:rPr>
        <w:t>赔偿和法律</w:t>
      </w:r>
      <w:r>
        <w:rPr>
          <w:rFonts w:hint="eastAsia" w:ascii="宋体" w:hAnsi="宋体" w:eastAsia="宋体" w:cs="宋体"/>
          <w:bCs/>
          <w:color w:val="auto"/>
          <w:sz w:val="24"/>
          <w:szCs w:val="24"/>
          <w:highlight w:val="none"/>
        </w:rPr>
        <w:t>责任，与甲方无关；造成甲方损失的，甲方有权向乙方追偿（该等损失包括但不限于损害赔偿金、甲方为解决纠纷支付的律师费、诉讼费、差旅费等合理费用）。若乙方在履约过程中存在重大违法违规违纪行为的，甲方有权单方面解除合同，并禁止乙方</w:t>
      </w:r>
      <w:r>
        <w:rPr>
          <w:rFonts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rPr>
        <w:t>年内承担甲方组织</w:t>
      </w:r>
      <w:r>
        <w:rPr>
          <w:rFonts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rPr>
        <w:t>监督抽查任务。</w:t>
      </w:r>
    </w:p>
    <w:p w14:paraId="386BA302">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六、验收方法与验收标准</w:t>
      </w:r>
    </w:p>
    <w:p w14:paraId="3EC5E54D">
      <w:pPr>
        <w:spacing w:line="360" w:lineRule="auto"/>
        <w:ind w:firstLine="48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rPr>
        <w:t>.甲方在乙方完成抽检任务后应及时组织验收，并根据验收结论，确定是否付款及付款金额。</w:t>
      </w:r>
    </w:p>
    <w:p w14:paraId="2330B203">
      <w:pPr>
        <w:spacing w:line="360" w:lineRule="auto"/>
        <w:ind w:firstLine="48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rPr>
        <w:t>.验收结论分为通过、整改后通过、不予通过三类。验收结论为通过的，甲方按合同约定支付合同费用；验收后甲方认为需要整改的，乙方整改后能符合甲方要求的，为整改后通过，甲方在乙方完成整改后按合同约定支付合同费用，整改后仍不能符合甲方要求的视为不予通过；验收结论为不予通过的，则甲方有权扣除相</w:t>
      </w:r>
      <w:r>
        <w:rPr>
          <w:rFonts w:ascii="宋体" w:hAnsi="宋体" w:eastAsia="宋体" w:cs="宋体"/>
          <w:bCs/>
          <w:color w:val="auto"/>
          <w:sz w:val="24"/>
          <w:szCs w:val="24"/>
          <w:highlight w:val="none"/>
        </w:rPr>
        <w:t>应标段合同费用的</w:t>
      </w:r>
      <w:r>
        <w:rPr>
          <w:rFonts w:hint="eastAsia" w:ascii="宋体" w:hAnsi="宋体" w:eastAsia="宋体" w:cs="宋体"/>
          <w:bCs/>
          <w:color w:val="auto"/>
          <w:sz w:val="24"/>
          <w:szCs w:val="24"/>
          <w:highlight w:val="none"/>
        </w:rPr>
        <w:t>5%。</w:t>
      </w:r>
    </w:p>
    <w:p w14:paraId="1B45A5AC">
      <w:pPr>
        <w:spacing w:line="360" w:lineRule="auto"/>
        <w:ind w:firstLine="48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rPr>
        <w:t>.验收通过标准如下：</w:t>
      </w:r>
    </w:p>
    <w:p w14:paraId="22C10A41">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a.在委托书限定时间内完成任务并及时上传“江苏省产品质量安全监督管理系统”。</w:t>
      </w:r>
    </w:p>
    <w:p w14:paraId="32D73B44">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b.未抽到样（终止抽样）情况说明表、抽样单、检验报告、质量分析报告等文书资料按要求编写并提交，且无重大错误。</w:t>
      </w:r>
    </w:p>
    <w:p w14:paraId="00038EFF">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c.履约期间无违规违纪情况。</w:t>
      </w:r>
    </w:p>
    <w:p w14:paraId="4B1D59D4">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七、合同责任及争议解决</w:t>
      </w:r>
    </w:p>
    <w:p w14:paraId="6B798393">
      <w:pPr>
        <w:spacing w:line="360" w:lineRule="auto"/>
        <w:ind w:firstLine="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甲方为乙方履行合同提供必要的支持。</w:t>
      </w:r>
    </w:p>
    <w:p w14:paraId="626F25C6">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乙方对其履行合同的合法合规情况负责，不得侵犯任何第三方合法权益。乙方在履行合同中非因甲方过错产生的问题和导致的损失，均由乙方承担主体责任。</w:t>
      </w:r>
    </w:p>
    <w:p w14:paraId="68C71292">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本合同在履行过程中发生争议，由双方协商解决；协商不成的，依法向甲方所在地人民法院起诉。</w:t>
      </w:r>
    </w:p>
    <w:p w14:paraId="134A3F04">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八、在合同执行过程中，如需变更合同内容，应由甲乙双方协商，签订补充文件。补充签订的文件与本合同具有同等法律效力。本合同一式伍份，甲乙双方各执贰份，招标代理机构壹份。</w:t>
      </w:r>
    </w:p>
    <w:p w14:paraId="31AD0709">
      <w:pPr>
        <w:spacing w:line="360" w:lineRule="auto"/>
        <w:ind w:firstLine="480"/>
        <w:rPr>
          <w:rFonts w:ascii="宋体" w:hAnsi="宋体" w:eastAsia="宋体" w:cs="宋体"/>
          <w:bCs/>
          <w:color w:val="auto"/>
          <w:sz w:val="24"/>
          <w:szCs w:val="24"/>
          <w:highlight w:val="none"/>
        </w:rPr>
      </w:pPr>
    </w:p>
    <w:p w14:paraId="3E0C6D95">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甲方（采购人）无锡市市场监督管理局       乙方（中标方）</w:t>
      </w:r>
    </w:p>
    <w:p w14:paraId="1D2973D3">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（盖章）                                （盖章）  </w:t>
      </w:r>
    </w:p>
    <w:p w14:paraId="51C2466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法定（授权）代表人：                     法定（授权）代表人：</w:t>
      </w:r>
    </w:p>
    <w:p w14:paraId="4FF96E88">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年   月   日                                   年   月   日</w:t>
      </w:r>
    </w:p>
    <w:p w14:paraId="75E1DDE2">
      <w:pPr>
        <w:spacing w:line="360" w:lineRule="auto"/>
        <w:ind w:firstLine="480"/>
        <w:rPr>
          <w:rFonts w:ascii="宋体" w:hAnsi="宋体" w:eastAsia="宋体" w:cs="宋体"/>
          <w:bCs/>
          <w:color w:val="auto"/>
          <w:sz w:val="24"/>
          <w:szCs w:val="24"/>
          <w:highlight w:val="none"/>
        </w:rPr>
      </w:pPr>
    </w:p>
    <w:p w14:paraId="0BF29082">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乙方户名：</w:t>
      </w:r>
    </w:p>
    <w:p w14:paraId="054C8F81">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乙方开户银行：</w:t>
      </w:r>
    </w:p>
    <w:p w14:paraId="77C1CFA7">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乙方账号：</w:t>
      </w:r>
    </w:p>
    <w:p w14:paraId="201F9993">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p>
    <w:p w14:paraId="21929FB5">
      <w:pPr>
        <w:pStyle w:val="309"/>
        <w:tabs>
          <w:tab w:val="left" w:pos="360"/>
          <w:tab w:val="left" w:pos="720"/>
        </w:tabs>
        <w:spacing w:line="360" w:lineRule="auto"/>
        <w:ind w:left="267" w:right="369" w:firstLine="464"/>
        <w:rPr>
          <w:rFonts w:ascii="宋体" w:hAnsi="宋体" w:eastAsia="宋体" w:cs="宋体"/>
          <w:color w:val="auto"/>
          <w:sz w:val="21"/>
          <w:szCs w:val="21"/>
          <w:highlight w:val="none"/>
        </w:rPr>
      </w:pPr>
      <w:r>
        <w:rPr>
          <w:rFonts w:hint="eastAsia" w:ascii="宋体" w:hAnsi="宋体" w:eastAsia="宋体" w:cs="宋体"/>
          <w:bCs/>
          <w:color w:val="auto"/>
          <w:sz w:val="24"/>
          <w:szCs w:val="24"/>
          <w:highlight w:val="none"/>
        </w:rPr>
        <w:t>★备注：甲乙双方必须以本格式文本拟订合同。</w:t>
      </w:r>
    </w:p>
    <w:p w14:paraId="6B60283C">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p>
    <w:p w14:paraId="216F642E">
      <w:pPr>
        <w:spacing w:line="360" w:lineRule="auto"/>
        <w:jc w:val="center"/>
        <w:rPr>
          <w:rFonts w:hint="eastAsia" w:hAnsi="宋体"/>
          <w:color w:val="000000"/>
          <w:sz w:val="36"/>
          <w:szCs w:val="36"/>
        </w:rPr>
      </w:pPr>
      <w:r>
        <w:rPr>
          <w:rFonts w:hint="eastAsia" w:ascii="黑体" w:eastAsia="黑体"/>
          <w:bCs/>
          <w:color w:val="000000"/>
          <w:sz w:val="36"/>
          <w:szCs w:val="36"/>
        </w:rPr>
        <w:t>第</w:t>
      </w:r>
      <w:bookmarkEnd w:id="173"/>
      <w:r>
        <w:rPr>
          <w:rFonts w:hint="eastAsia" w:ascii="黑体" w:eastAsia="黑体"/>
          <w:bCs/>
          <w:color w:val="000000"/>
          <w:sz w:val="36"/>
          <w:szCs w:val="36"/>
        </w:rPr>
        <w:t>四章 采购需求</w:t>
      </w:r>
      <w:bookmarkEnd w:id="174"/>
      <w:bookmarkEnd w:id="175"/>
      <w:bookmarkEnd w:id="176"/>
    </w:p>
    <w:p w14:paraId="756C3673">
      <w:pPr>
        <w:spacing w:line="360" w:lineRule="auto"/>
        <w:ind w:firstLine="480"/>
        <w:jc w:val="left"/>
        <w:rPr>
          <w:rFonts w:hint="eastAsia" w:ascii="宋体" w:hAnsi="宋体"/>
          <w:color w:val="auto"/>
          <w:sz w:val="24"/>
          <w:szCs w:val="24"/>
          <w:highlight w:val="none"/>
        </w:rPr>
      </w:pPr>
      <w:bookmarkStart w:id="181" w:name="_Toc26554093"/>
      <w:bookmarkStart w:id="182" w:name="_Toc49090575"/>
      <w:r>
        <w:rPr>
          <w:rFonts w:hint="eastAsia" w:ascii="宋体" w:hAnsi="宋体"/>
          <w:color w:val="auto"/>
          <w:sz w:val="24"/>
          <w:szCs w:val="24"/>
          <w:highlight w:val="none"/>
        </w:rPr>
        <w:t>供应商所响应内容必须满足以下要求，不得有负偏离。</w:t>
      </w:r>
    </w:p>
    <w:p w14:paraId="1CCC198D">
      <w:pPr>
        <w:numPr>
          <w:ilvl w:val="0"/>
          <w:numId w:val="6"/>
        </w:numPr>
        <w:spacing w:line="360" w:lineRule="auto"/>
        <w:rPr>
          <w:rFonts w:hint="eastAsia" w:ascii="宋体" w:hAnsi="宋体"/>
          <w:b/>
          <w:bCs/>
          <w:color w:val="auto"/>
          <w:sz w:val="24"/>
          <w:highlight w:val="none"/>
        </w:rPr>
      </w:pPr>
      <w:r>
        <w:rPr>
          <w:rFonts w:hint="eastAsia" w:ascii="宋体" w:hAnsi="宋体"/>
          <w:b/>
          <w:bCs/>
          <w:color w:val="auto"/>
          <w:sz w:val="24"/>
          <w:highlight w:val="none"/>
        </w:rPr>
        <w:t>项目简要说明：</w:t>
      </w:r>
    </w:p>
    <w:p w14:paraId="4AF8814A">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 项目技术要求：</w:t>
      </w:r>
    </w:p>
    <w:p w14:paraId="312751E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（1）检验样品依据所执行的相关标准、相关法律法规及国家有关规定，并按照相关产品的监督抽查方案等进行判定。</w:t>
      </w:r>
    </w:p>
    <w:p w14:paraId="726D2F5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（2）在规定的任务时间内，严格按照《中华人民共和国产品质量法》《产品质量监督抽查管理暂行办法》《江苏省省级产品质量监督抽查工作规范》等相关规定开展抽样检验及材料汇总上报工作，抽样过</w:t>
      </w:r>
      <w:r>
        <w:rPr>
          <w:rFonts w:ascii="宋体" w:hAnsi="宋体" w:eastAsia="宋体" w:cs="宋体"/>
          <w:color w:val="auto"/>
          <w:sz w:val="24"/>
          <w:szCs w:val="24"/>
          <w:highlight w:val="none"/>
        </w:rPr>
        <w:t>程产生的纸质、照片、视频、截屏等所有信息资料实时上传“江苏省产品质量安全监督管理系统”，并作为原始记录保存在承检机构</w:t>
      </w:r>
      <w:r>
        <w:rPr>
          <w:rFonts w:hint="eastAsia" w:ascii="宋体" w:hAnsi="宋体" w:eastAsia="宋体" w:cs="宋体"/>
          <w:color w:val="auto"/>
          <w:sz w:val="24"/>
          <w:szCs w:val="24"/>
          <w:highlight w:val="none"/>
        </w:rPr>
        <w:t>。</w:t>
      </w:r>
    </w:p>
    <w:p w14:paraId="77B28910">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（二）服务时间、机构数量要求：</w:t>
      </w:r>
    </w:p>
    <w:p w14:paraId="6C76BED3">
      <w:pPr>
        <w:widowControl/>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服务有效期为本项目合同生效之日起至</w:t>
      </w:r>
      <w:r>
        <w:rPr>
          <w:rFonts w:hint="eastAsia" w:ascii="宋体" w:hAnsi="宋体" w:eastAsia="宋体" w:cs="宋体"/>
          <w:color w:val="auto"/>
          <w:sz w:val="24"/>
          <w:szCs w:val="24"/>
          <w:highlight w:val="none"/>
        </w:rPr>
        <w:t>该年</w:t>
      </w:r>
      <w:r>
        <w:rPr>
          <w:rFonts w:ascii="宋体" w:hAnsi="宋体" w:eastAsia="宋体" w:cs="宋体"/>
          <w:color w:val="auto"/>
          <w:sz w:val="24"/>
          <w:szCs w:val="24"/>
          <w:highlight w:val="none"/>
        </w:rPr>
        <w:t>度</w:t>
      </w:r>
      <w:r>
        <w:rPr>
          <w:rFonts w:hint="eastAsia" w:ascii="宋体" w:hAnsi="宋体" w:eastAsia="宋体" w:cs="宋体"/>
          <w:bCs/>
          <w:color w:val="auto"/>
          <w:sz w:val="24"/>
          <w:szCs w:val="24"/>
          <w:highlight w:val="none"/>
        </w:rPr>
        <w:t>监督抽查工作结束止。</w:t>
      </w:r>
    </w:p>
    <w:p w14:paraId="7862460C">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 有关说明： </w:t>
      </w:r>
    </w:p>
    <w:p w14:paraId="48F1172F">
      <w:pPr>
        <w:widowControl/>
        <w:spacing w:line="360" w:lineRule="auto"/>
        <w:ind w:firstLine="480"/>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zh-CN"/>
        </w:rPr>
        <w:t>产品质量监督是指产品质量监督部门依法组织对企业生产、销售的产品进行抽样、检验，并对结果依法处理的活动。包括：计划编制、任务下达、抽样、检验、异议处理、检查结果汇总上报、最后处理等。采购人通过公开招标方式，确定符合条件的服务供应商，在服务期限内承担相关产品质量监督抽查任务。</w:t>
      </w:r>
    </w:p>
    <w:p w14:paraId="7AE410DB">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（2）付款方式：由采购人根据考核情况支付服务费用，包括采购人支付给中标单位的，购样、抽样、检测、</w:t>
      </w:r>
      <w:r>
        <w:rPr>
          <w:rFonts w:ascii="宋体" w:hAnsi="宋体" w:eastAsia="宋体" w:cs="宋体"/>
          <w:bCs/>
          <w:color w:val="auto"/>
          <w:sz w:val="24"/>
          <w:szCs w:val="24"/>
          <w:highlight w:val="none"/>
        </w:rPr>
        <w:t>复</w:t>
      </w:r>
      <w:r>
        <w:rPr>
          <w:rFonts w:hint="eastAsia" w:ascii="宋体" w:hAnsi="宋体" w:eastAsia="宋体" w:cs="宋体"/>
          <w:bCs/>
          <w:color w:val="auto"/>
          <w:sz w:val="24"/>
          <w:szCs w:val="24"/>
          <w:highlight w:val="none"/>
        </w:rPr>
        <w:t>检等费用，除此以外采购人不再支付其他任何费用。采购人按照</w:t>
      </w:r>
      <w:r>
        <w:rPr>
          <w:rFonts w:hint="eastAsia" w:ascii="宋体" w:hAnsi="宋体" w:eastAsia="宋体" w:cs="宋体"/>
          <w:color w:val="auto"/>
          <w:sz w:val="24"/>
          <w:szCs w:val="24"/>
          <w:highlight w:val="none"/>
        </w:rPr>
        <w:t>抽检产品单批次最高限价（含</w:t>
      </w:r>
      <w:r>
        <w:rPr>
          <w:rFonts w:hint="eastAsia" w:ascii="宋体" w:hAnsi="宋体" w:eastAsia="宋体" w:cs="宋体"/>
          <w:bCs/>
          <w:color w:val="auto"/>
          <w:sz w:val="24"/>
          <w:szCs w:val="24"/>
          <w:highlight w:val="none"/>
        </w:rPr>
        <w:t>购样、抽样、检测、</w:t>
      </w:r>
      <w:r>
        <w:rPr>
          <w:rFonts w:ascii="宋体" w:hAnsi="宋体" w:eastAsia="宋体" w:cs="宋体"/>
          <w:bCs/>
          <w:color w:val="auto"/>
          <w:sz w:val="24"/>
          <w:szCs w:val="24"/>
          <w:highlight w:val="none"/>
        </w:rPr>
        <w:t>复检等</w:t>
      </w:r>
      <w:r>
        <w:rPr>
          <w:rFonts w:hint="eastAsia" w:ascii="宋体" w:hAnsi="宋体" w:eastAsia="宋体" w:cs="宋体"/>
          <w:bCs/>
          <w:color w:val="auto"/>
          <w:sz w:val="24"/>
          <w:szCs w:val="24"/>
          <w:highlight w:val="none"/>
        </w:rPr>
        <w:t>费</w:t>
      </w:r>
      <w:r>
        <w:rPr>
          <w:rFonts w:ascii="宋体" w:hAnsi="宋体" w:eastAsia="宋体" w:cs="宋体"/>
          <w:bCs/>
          <w:color w:val="auto"/>
          <w:sz w:val="24"/>
          <w:szCs w:val="24"/>
          <w:highlight w:val="none"/>
        </w:rPr>
        <w:t>用</w:t>
      </w:r>
      <w:r>
        <w:rPr>
          <w:rFonts w:hint="eastAsia" w:ascii="宋体" w:hAnsi="宋体" w:eastAsia="宋体" w:cs="宋体"/>
          <w:color w:val="auto"/>
          <w:sz w:val="24"/>
          <w:szCs w:val="24"/>
          <w:highlight w:val="none"/>
        </w:rPr>
        <w:t>）*（1－中标优惠率）*实际批次进行结算，按实结算费用。</w:t>
      </w:r>
    </w:p>
    <w:p w14:paraId="43E25347">
      <w:pPr>
        <w:widowControl/>
        <w:spacing w:line="360" w:lineRule="auto"/>
        <w:ind w:firstLine="48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（四）服务项目质量要求：</w:t>
      </w:r>
      <w:r>
        <w:rPr>
          <w:rFonts w:hint="eastAsia" w:ascii="宋体" w:hAnsi="宋体" w:eastAsia="宋体" w:cs="宋体"/>
          <w:bCs/>
          <w:color w:val="auto"/>
          <w:sz w:val="24"/>
          <w:szCs w:val="24"/>
          <w:highlight w:val="none"/>
        </w:rPr>
        <w:t>投标供应商所投产品的检验项目应包含产品的所有安全性能指标及主要性能指标且符合国家相应标准，满足采购人需求。</w:t>
      </w:r>
    </w:p>
    <w:p w14:paraId="511942D7">
      <w:pPr>
        <w:widowControl/>
        <w:spacing w:line="360" w:lineRule="auto"/>
        <w:ind w:firstLine="48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（五）服务期：</w:t>
      </w:r>
      <w:r>
        <w:rPr>
          <w:rFonts w:hint="eastAsia" w:ascii="宋体" w:hAnsi="宋体" w:eastAsia="宋体" w:cs="宋体"/>
          <w:bCs/>
          <w:color w:val="auto"/>
          <w:sz w:val="24"/>
          <w:szCs w:val="24"/>
          <w:highlight w:val="none"/>
        </w:rPr>
        <w:t>本项目合同生效之日起至</w:t>
      </w:r>
      <w:r>
        <w:rPr>
          <w:rFonts w:hint="eastAsia" w:ascii="宋体" w:hAnsi="宋体" w:eastAsia="宋体" w:cs="宋体"/>
          <w:color w:val="auto"/>
          <w:sz w:val="24"/>
          <w:szCs w:val="24"/>
          <w:highlight w:val="none"/>
        </w:rPr>
        <w:t>该年</w:t>
      </w:r>
      <w:r>
        <w:rPr>
          <w:rFonts w:ascii="宋体" w:hAnsi="宋体" w:eastAsia="宋体" w:cs="宋体"/>
          <w:color w:val="auto"/>
          <w:sz w:val="24"/>
          <w:szCs w:val="24"/>
          <w:highlight w:val="none"/>
        </w:rPr>
        <w:t>度</w:t>
      </w:r>
      <w:r>
        <w:rPr>
          <w:rFonts w:hint="eastAsia" w:ascii="宋体" w:hAnsi="宋体" w:eastAsia="宋体" w:cs="宋体"/>
          <w:bCs/>
          <w:color w:val="auto"/>
          <w:sz w:val="24"/>
          <w:szCs w:val="24"/>
          <w:highlight w:val="none"/>
        </w:rPr>
        <w:t>监督抽查工作结束止。</w:t>
      </w:r>
    </w:p>
    <w:p w14:paraId="39683315">
      <w:pPr>
        <w:widowControl/>
        <w:spacing w:line="360" w:lineRule="auto"/>
        <w:ind w:firstLine="48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（六）本项目采购预算：</w:t>
      </w:r>
      <w:r>
        <w:rPr>
          <w:rFonts w:hint="eastAsia" w:ascii="宋体" w:hAnsi="宋体" w:eastAsia="宋体" w:cs="宋体"/>
          <w:bCs/>
          <w:color w:val="auto"/>
          <w:sz w:val="24"/>
          <w:szCs w:val="24"/>
          <w:highlight w:val="none"/>
          <w:lang w:val="en-US" w:eastAsia="zh-CN"/>
        </w:rPr>
        <w:t>100</w:t>
      </w:r>
      <w:r>
        <w:rPr>
          <w:rFonts w:hint="eastAsia" w:ascii="宋体" w:hAnsi="宋体" w:eastAsia="宋体" w:cs="宋体"/>
          <w:bCs/>
          <w:color w:val="auto"/>
          <w:sz w:val="24"/>
          <w:szCs w:val="24"/>
          <w:highlight w:val="none"/>
        </w:rPr>
        <w:t>万元，</w:t>
      </w:r>
      <w:r>
        <w:rPr>
          <w:rFonts w:hint="eastAsia" w:ascii="宋体" w:hAnsi="宋体" w:eastAsia="宋体" w:cs="宋体"/>
          <w:bCs/>
          <w:color w:val="auto"/>
          <w:sz w:val="24"/>
          <w:szCs w:val="24"/>
          <w:highlight w:val="none"/>
          <w:lang w:val="en-US" w:eastAsia="zh-CN"/>
        </w:rPr>
        <w:t>最高限价23.6万元</w:t>
      </w:r>
      <w:r>
        <w:rPr>
          <w:rFonts w:hint="eastAsia" w:ascii="宋体" w:hAnsi="宋体" w:eastAsia="宋体" w:cs="宋体"/>
          <w:bCs/>
          <w:color w:val="auto"/>
          <w:sz w:val="24"/>
          <w:szCs w:val="24"/>
          <w:highlight w:val="none"/>
        </w:rPr>
        <w:t>详细金额见（九）采购需求及最高限价表。</w:t>
      </w:r>
    </w:p>
    <w:p w14:paraId="39C9B7E4">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七）服务内容：根据采购人要求，制定产品质量监督抽检实施方案和实施细则，对生产、销售环节中，涉及人体健康、生命和财产安全，以及环保、消防、“灶管阀”、电线电缆、危险化学品包装等重点工业许可证、3C产品进行抽样。按照规定时间、规定的检验检测项目、规定的标准依据，进行样品的检验检测。要在规定时间内上报数据至江苏省产品质量安全监督管理系统，汇总样品抽样检测结果信息，提交抽检工作分析报告，协助做好检测报告归档工作，不得擅自发布抽检结果。</w:t>
      </w:r>
    </w:p>
    <w:p w14:paraId="7D38C40E">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（八）服务要求：</w:t>
      </w:r>
    </w:p>
    <w:p w14:paraId="51CFD843">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遵守国家市场监督管理总局令第18号文《产品质量监督抽查管理暂行办法》、苏市监规〔2019〕3号文《江苏省省级产品质量监督抽查工作规范》等相关要求，确保具备所承担抽检任务涉及产品质量以及检验项目的检验能力和相关资质（非标准检验方法除外），能够对检验结论进行准确判定，未经采购人批准，不得分包、转包检验任务，不得租赁或者借用他人检测设备。</w:t>
      </w:r>
    </w:p>
    <w:p w14:paraId="6B1F4137">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（2）具备保证完成抽检任务所需的仪器设备、实验室环境、技术人员等工作条件。按照采购人要求，及时完成指定抽样地点、抽检单位类型的样品采集工作。</w:t>
      </w:r>
    </w:p>
    <w:p w14:paraId="43C08B6D">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（3）拥有安全有效的实验室信息化管理系统和信息分析汇总人员，保证完成产品质量抽检数据上报工作。</w:t>
      </w:r>
    </w:p>
    <w:p w14:paraId="10617182">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如实上报样品信息、检验结果和监督抽查分析报告。认真总结和分析抽检工作，并对检验工作负责，确保所承担的抽样、检验等相关工作科学、公正、准确。检验过程中发现被检样品存在严重安全问题的，或检验出现明显异常情况的，应当按照采购人相关要求报告。</w:t>
      </w:r>
    </w:p>
    <w:p w14:paraId="716D5DEF">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（5）严格遵守采购人关于抽检工作各环节的时间进度安排，及时将检验报告和规定的材料及有关情况报送采购人。对于无法按时上报的情况要事先向采购人书面说明情况。</w:t>
      </w:r>
    </w:p>
    <w:p w14:paraId="0697DC0F">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（6）积极参与采购人牵头组织的产品质量问题分析研判、技术帮扶和业务培训等活动。</w:t>
      </w:r>
    </w:p>
    <w:p w14:paraId="7CCBCF5C">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（7）接受采购人对抽检监测工作质量和经费使用情况的监督检查和考核。</w:t>
      </w:r>
    </w:p>
    <w:p w14:paraId="5CFE70CC">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（8）检验报告出具单位名称应与投标法人单位一致，不一致时，需提供报告出具单位合法性证明材料，以及与投标法人单位之间的关系证明。</w:t>
      </w:r>
    </w:p>
    <w:p w14:paraId="3DF18EDC">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（9）严格遵守国家</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的规定和抽检工作有关纪律要求。</w:t>
      </w:r>
    </w:p>
    <w:p w14:paraId="0D8E0707">
      <w:pPr>
        <w:widowControl/>
        <w:spacing w:line="360" w:lineRule="auto"/>
        <w:ind w:firstLine="480"/>
        <w:rPr>
          <w:rFonts w:eastAsia="宋体"/>
          <w:color w:val="auto"/>
          <w:highlight w:val="none"/>
        </w:rPr>
      </w:pPr>
      <w:r>
        <w:rPr>
          <w:rFonts w:hint="eastAsia" w:ascii="宋体" w:hAnsi="宋体" w:eastAsia="宋体" w:cs="宋体"/>
          <w:color w:val="auto"/>
          <w:sz w:val="24"/>
          <w:szCs w:val="24"/>
          <w:highlight w:val="none"/>
        </w:rPr>
        <w:t>（10）未经采购人同意，不得单方面拒绝或放弃履行承检义务。</w:t>
      </w:r>
    </w:p>
    <w:p w14:paraId="50FF41DB">
      <w:pPr>
        <w:widowControl/>
        <w:spacing w:line="360" w:lineRule="auto"/>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（九）采购需求及最高限价表</w:t>
      </w:r>
    </w:p>
    <w:tbl>
      <w:tblPr>
        <w:tblStyle w:val="32"/>
        <w:tblW w:w="108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8"/>
        <w:gridCol w:w="469"/>
        <w:gridCol w:w="1145"/>
        <w:gridCol w:w="895"/>
        <w:gridCol w:w="1898"/>
        <w:gridCol w:w="1691"/>
        <w:gridCol w:w="621"/>
        <w:gridCol w:w="731"/>
        <w:gridCol w:w="757"/>
        <w:gridCol w:w="741"/>
        <w:gridCol w:w="746"/>
        <w:gridCol w:w="490"/>
      </w:tblGrid>
      <w:tr w14:paraId="75034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jc w:val="center"/>
        </w:trPr>
        <w:tc>
          <w:tcPr>
            <w:tcW w:w="10862" w:type="dxa"/>
            <w:gridSpan w:val="12"/>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46F67EE5">
            <w:pPr>
              <w:keepNext w:val="0"/>
              <w:keepLines w:val="0"/>
              <w:widowControl/>
              <w:suppressLineNumbers w:val="0"/>
              <w:jc w:val="center"/>
              <w:textAlignment w:val="center"/>
              <w:rPr>
                <w:rFonts w:hint="eastAsia" w:ascii="宋体" w:hAnsi="宋体" w:eastAsia="宋体" w:cs="宋体"/>
                <w:b w:val="0"/>
                <w:bCs/>
                <w:i w:val="0"/>
                <w:iCs w:val="0"/>
                <w:color w:val="000000"/>
                <w:sz w:val="16"/>
                <w:szCs w:val="16"/>
                <w:u w:val="none"/>
              </w:rPr>
            </w:pPr>
            <w:r>
              <w:rPr>
                <w:rFonts w:hint="eastAsia" w:ascii="宋体" w:hAnsi="宋体" w:eastAsia="宋体" w:cs="宋体"/>
                <w:b w:val="0"/>
                <w:bCs/>
                <w:i w:val="0"/>
                <w:iCs w:val="0"/>
                <w:color w:val="000000"/>
                <w:kern w:val="0"/>
                <w:sz w:val="16"/>
                <w:szCs w:val="16"/>
                <w:u w:val="none"/>
                <w:lang w:val="en-US" w:eastAsia="zh-CN" w:bidi="ar"/>
              </w:rPr>
              <w:t>2026年度无锡市市级产品质量监督抽查（风险监测）一览表</w:t>
            </w:r>
          </w:p>
        </w:tc>
      </w:tr>
      <w:tr w14:paraId="1AB0C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8" w:hRule="atLeast"/>
          <w:jc w:val="center"/>
        </w:trPr>
        <w:tc>
          <w:tcPr>
            <w:tcW w:w="6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B7D0CF">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标段</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897C71">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序号</w:t>
            </w:r>
          </w:p>
        </w:tc>
        <w:tc>
          <w:tcPr>
            <w:tcW w:w="11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04CD32">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产品名称</w:t>
            </w:r>
          </w:p>
        </w:tc>
        <w:tc>
          <w:tcPr>
            <w:tcW w:w="8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D256CF">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产品小类</w:t>
            </w: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07031E">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检测项目</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812A25">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检测方法</w:t>
            </w:r>
          </w:p>
        </w:tc>
        <w:tc>
          <w:tcPr>
            <w:tcW w:w="6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9F51E0">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单产品计划批次数</w:t>
            </w:r>
          </w:p>
        </w:tc>
        <w:tc>
          <w:tcPr>
            <w:tcW w:w="7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9978E5">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单批次单价（含抽样费、购样费、检验检测费、复检等所有费用）</w:t>
            </w:r>
          </w:p>
        </w:tc>
        <w:tc>
          <w:tcPr>
            <w:tcW w:w="7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42E4C3">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单产品总价</w:t>
            </w:r>
          </w:p>
        </w:tc>
        <w:tc>
          <w:tcPr>
            <w:tcW w:w="7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6ECD08">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标段批次数</w:t>
            </w:r>
          </w:p>
        </w:tc>
        <w:tc>
          <w:tcPr>
            <w:tcW w:w="7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D424A6">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标段金额</w:t>
            </w:r>
          </w:p>
        </w:tc>
        <w:tc>
          <w:tcPr>
            <w:tcW w:w="4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ACE6BF">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备注</w:t>
            </w:r>
          </w:p>
        </w:tc>
      </w:tr>
      <w:tr w14:paraId="2EDA2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7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345FF40">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标段3</w:t>
            </w:r>
          </w:p>
        </w:tc>
        <w:tc>
          <w:tcPr>
            <w:tcW w:w="46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5ADA344">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1</w:t>
            </w:r>
          </w:p>
        </w:tc>
        <w:tc>
          <w:tcPr>
            <w:tcW w:w="114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820175A">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特种劳动防护用品（含安全带、防静电服、机械危害防护手套等）</w:t>
            </w:r>
          </w:p>
        </w:tc>
        <w:tc>
          <w:tcPr>
            <w:tcW w:w="89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6691384">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安全带</w:t>
            </w: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8D82F1">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区域限制用安全带性能要求</w:t>
            </w:r>
          </w:p>
        </w:tc>
        <w:tc>
          <w:tcPr>
            <w:tcW w:w="169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991F9D4">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6096-2020</w:t>
            </w:r>
          </w:p>
        </w:tc>
        <w:tc>
          <w:tcPr>
            <w:tcW w:w="62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9BF6C86">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30</w:t>
            </w: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ECA66B4">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4200</w:t>
            </w:r>
          </w:p>
        </w:tc>
        <w:tc>
          <w:tcPr>
            <w:tcW w:w="75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D472391">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126000</w:t>
            </w:r>
          </w:p>
        </w:tc>
        <w:tc>
          <w:tcPr>
            <w:tcW w:w="74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EDCF499">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60</w:t>
            </w:r>
          </w:p>
        </w:tc>
        <w:tc>
          <w:tcPr>
            <w:tcW w:w="7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8102522">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236000</w:t>
            </w:r>
          </w:p>
        </w:tc>
        <w:tc>
          <w:tcPr>
            <w:tcW w:w="49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BA7BBEB">
            <w:pPr>
              <w:jc w:val="center"/>
              <w:rPr>
                <w:rFonts w:hint="eastAsia" w:ascii="宋体" w:hAnsi="宋体" w:eastAsia="宋体" w:cs="宋体"/>
                <w:b w:val="0"/>
                <w:i w:val="0"/>
                <w:iCs w:val="0"/>
                <w:color w:val="000000"/>
                <w:sz w:val="15"/>
                <w:szCs w:val="15"/>
                <w:u w:val="none"/>
              </w:rPr>
            </w:pPr>
          </w:p>
        </w:tc>
      </w:tr>
      <w:tr w14:paraId="55E34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3C77F80">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6E2FBE9">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F275AB">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E72ECC">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F61A29">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围杆作业用安全带性能要求</w:t>
            </w:r>
          </w:p>
        </w:tc>
        <w:tc>
          <w:tcPr>
            <w:tcW w:w="169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DFC733">
            <w:pPr>
              <w:jc w:val="center"/>
              <w:rPr>
                <w:rFonts w:hint="eastAsia" w:ascii="宋体" w:hAnsi="宋体" w:eastAsia="宋体" w:cs="宋体"/>
                <w:b w:val="0"/>
                <w:i w:val="0"/>
                <w:iCs w:val="0"/>
                <w:color w:val="000000"/>
                <w:sz w:val="15"/>
                <w:szCs w:val="15"/>
                <w:u w:val="none"/>
              </w:rPr>
            </w:pP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AE3B6D8">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42C39F">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A4299B5">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70DD86B">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4B81E4E">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9C8919">
            <w:pPr>
              <w:jc w:val="center"/>
              <w:rPr>
                <w:rFonts w:hint="eastAsia" w:ascii="宋体" w:hAnsi="宋体" w:eastAsia="宋体" w:cs="宋体"/>
                <w:b w:val="0"/>
                <w:i w:val="0"/>
                <w:iCs w:val="0"/>
                <w:color w:val="000000"/>
                <w:sz w:val="15"/>
                <w:szCs w:val="15"/>
                <w:u w:val="none"/>
              </w:rPr>
            </w:pPr>
          </w:p>
        </w:tc>
      </w:tr>
      <w:tr w14:paraId="2CFE0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047268">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583CC0C">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67AD900">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579479">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719C37">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坠落悬挂用安全带性能要求</w:t>
            </w:r>
          </w:p>
        </w:tc>
        <w:tc>
          <w:tcPr>
            <w:tcW w:w="169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792988">
            <w:pPr>
              <w:jc w:val="center"/>
              <w:rPr>
                <w:rFonts w:hint="eastAsia" w:ascii="宋体" w:hAnsi="宋体" w:eastAsia="宋体" w:cs="宋体"/>
                <w:b w:val="0"/>
                <w:i w:val="0"/>
                <w:iCs w:val="0"/>
                <w:color w:val="000000"/>
                <w:sz w:val="15"/>
                <w:szCs w:val="15"/>
                <w:u w:val="none"/>
              </w:rPr>
            </w:pP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1B86225">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E5AB920">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EFFB83">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E4D2C40">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E9AB801">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F7476E">
            <w:pPr>
              <w:jc w:val="center"/>
              <w:rPr>
                <w:rFonts w:hint="eastAsia" w:ascii="宋体" w:hAnsi="宋体" w:eastAsia="宋体" w:cs="宋体"/>
                <w:b w:val="0"/>
                <w:i w:val="0"/>
                <w:iCs w:val="0"/>
                <w:color w:val="000000"/>
                <w:sz w:val="15"/>
                <w:szCs w:val="15"/>
                <w:u w:val="none"/>
              </w:rPr>
            </w:pPr>
          </w:p>
        </w:tc>
      </w:tr>
      <w:tr w14:paraId="18884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8"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DC86F0B">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C355D0">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301D3DE">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F06F11D">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68BCD9">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安全带金属零部件耐腐蚀性能</w:t>
            </w:r>
          </w:p>
        </w:tc>
        <w:tc>
          <w:tcPr>
            <w:tcW w:w="169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D502502">
            <w:pPr>
              <w:jc w:val="center"/>
              <w:rPr>
                <w:rFonts w:hint="eastAsia" w:ascii="宋体" w:hAnsi="宋体" w:eastAsia="宋体" w:cs="宋体"/>
                <w:b w:val="0"/>
                <w:i w:val="0"/>
                <w:iCs w:val="0"/>
                <w:color w:val="000000"/>
                <w:sz w:val="15"/>
                <w:szCs w:val="15"/>
                <w:u w:val="none"/>
              </w:rPr>
            </w:pP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A1B7418">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B26DB19">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680426C">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E56487">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39F5977">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99B213">
            <w:pPr>
              <w:jc w:val="center"/>
              <w:rPr>
                <w:rFonts w:hint="eastAsia" w:ascii="宋体" w:hAnsi="宋体" w:eastAsia="宋体" w:cs="宋体"/>
                <w:b w:val="0"/>
                <w:i w:val="0"/>
                <w:iCs w:val="0"/>
                <w:color w:val="000000"/>
                <w:sz w:val="15"/>
                <w:szCs w:val="15"/>
                <w:u w:val="none"/>
              </w:rPr>
            </w:pPr>
          </w:p>
        </w:tc>
      </w:tr>
      <w:tr w14:paraId="4E969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465731">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11B31F">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919A57">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6ED144A">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CCB7B9">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系带静态强度</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4C7B40">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6095-2021</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67B021">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E1F33E4">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EBE9515">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F8337C">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D87C4D5">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DF228A">
            <w:pPr>
              <w:jc w:val="center"/>
              <w:rPr>
                <w:rFonts w:hint="eastAsia" w:ascii="宋体" w:hAnsi="宋体" w:eastAsia="宋体" w:cs="宋体"/>
                <w:b w:val="0"/>
                <w:i w:val="0"/>
                <w:iCs w:val="0"/>
                <w:color w:val="000000"/>
                <w:sz w:val="15"/>
                <w:szCs w:val="15"/>
                <w:u w:val="none"/>
              </w:rPr>
            </w:pPr>
          </w:p>
        </w:tc>
      </w:tr>
      <w:tr w14:paraId="0196B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A60B89">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57C4627">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F3A63A">
            <w:pPr>
              <w:jc w:val="center"/>
              <w:rPr>
                <w:rFonts w:hint="eastAsia" w:ascii="宋体" w:hAnsi="宋体" w:eastAsia="宋体" w:cs="宋体"/>
                <w:b w:val="0"/>
                <w:i w:val="0"/>
                <w:iCs w:val="0"/>
                <w:color w:val="000000"/>
                <w:sz w:val="15"/>
                <w:szCs w:val="15"/>
                <w:u w:val="none"/>
              </w:rPr>
            </w:pPr>
          </w:p>
        </w:tc>
        <w:tc>
          <w:tcPr>
            <w:tcW w:w="89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76CA585">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防静电服</w:t>
            </w: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A7AD8C">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面料甲醛含量</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29C40C">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2912.1-2009</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C4CAA7">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257FEC">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4C3E53">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EDE82A">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92A56DD">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7FE3E9">
            <w:pPr>
              <w:jc w:val="center"/>
              <w:rPr>
                <w:rFonts w:hint="eastAsia" w:ascii="宋体" w:hAnsi="宋体" w:eastAsia="宋体" w:cs="宋体"/>
                <w:b w:val="0"/>
                <w:i w:val="0"/>
                <w:iCs w:val="0"/>
                <w:color w:val="000000"/>
                <w:sz w:val="15"/>
                <w:szCs w:val="15"/>
                <w:u w:val="none"/>
              </w:rPr>
            </w:pPr>
          </w:p>
        </w:tc>
      </w:tr>
      <w:tr w14:paraId="2B2EF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CB2FC95">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C5C418B">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D77532">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724F5D">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F4F343">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面料 pH 值</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42A8FE">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7573-2009</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6C7B2A7">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00E6F1A">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752529">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80584B">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9157A1D">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8DFC46">
            <w:pPr>
              <w:jc w:val="center"/>
              <w:rPr>
                <w:rFonts w:hint="eastAsia" w:ascii="宋体" w:hAnsi="宋体" w:eastAsia="宋体" w:cs="宋体"/>
                <w:b w:val="0"/>
                <w:i w:val="0"/>
                <w:iCs w:val="0"/>
                <w:color w:val="000000"/>
                <w:sz w:val="15"/>
                <w:szCs w:val="15"/>
                <w:u w:val="none"/>
              </w:rPr>
            </w:pPr>
          </w:p>
        </w:tc>
      </w:tr>
      <w:tr w14:paraId="7138F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A16822">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FB63C04">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380A7C1">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F87725">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B7D1AF">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面料透气率（机织物）</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2A7CD7">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5453-1997</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A16FBB">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2B6A576">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AFDE590">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847E2F">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CA0176">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441A91">
            <w:pPr>
              <w:jc w:val="center"/>
              <w:rPr>
                <w:rFonts w:hint="eastAsia" w:ascii="宋体" w:hAnsi="宋体" w:eastAsia="宋体" w:cs="宋体"/>
                <w:b w:val="0"/>
                <w:i w:val="0"/>
                <w:iCs w:val="0"/>
                <w:color w:val="000000"/>
                <w:sz w:val="15"/>
                <w:szCs w:val="15"/>
                <w:u w:val="none"/>
              </w:rPr>
            </w:pPr>
          </w:p>
        </w:tc>
      </w:tr>
      <w:tr w14:paraId="14846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6BEA494">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2EFEB9">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898B4E">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E8528DD">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A8DC88">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面料耐干摩擦色牢度</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D085A7">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3920-2008</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A268BE">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4FEC2F">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254419">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5454F6">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66F74C5">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3CFC09">
            <w:pPr>
              <w:jc w:val="center"/>
              <w:rPr>
                <w:rFonts w:hint="eastAsia" w:ascii="宋体" w:hAnsi="宋体" w:eastAsia="宋体" w:cs="宋体"/>
                <w:b w:val="0"/>
                <w:i w:val="0"/>
                <w:iCs w:val="0"/>
                <w:color w:val="000000"/>
                <w:sz w:val="15"/>
                <w:szCs w:val="15"/>
                <w:u w:val="none"/>
              </w:rPr>
            </w:pPr>
          </w:p>
        </w:tc>
      </w:tr>
      <w:tr w14:paraId="78430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F5602F">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3B7FDFF">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2115029">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1A1889F">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8FB0B4">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耐洗色牢度</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6AE887">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3921-2008</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448F41B">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3361803">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708046">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5BAC17">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738908">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3CAF821">
            <w:pPr>
              <w:jc w:val="center"/>
              <w:rPr>
                <w:rFonts w:hint="eastAsia" w:ascii="宋体" w:hAnsi="宋体" w:eastAsia="宋体" w:cs="宋体"/>
                <w:b w:val="0"/>
                <w:i w:val="0"/>
                <w:iCs w:val="0"/>
                <w:color w:val="000000"/>
                <w:sz w:val="15"/>
                <w:szCs w:val="15"/>
                <w:u w:val="none"/>
              </w:rPr>
            </w:pPr>
          </w:p>
        </w:tc>
      </w:tr>
      <w:tr w14:paraId="07550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713359">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2EF55E">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1E748BE">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3CDDA4">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25CC21">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面料耐光色牢度</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E5CC57">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8427-2019</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3F1F987">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B355382">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B5F6C37">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DF2CDE4">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2B85A7">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5D0621">
            <w:pPr>
              <w:jc w:val="center"/>
              <w:rPr>
                <w:rFonts w:hint="eastAsia" w:ascii="宋体" w:hAnsi="宋体" w:eastAsia="宋体" w:cs="宋体"/>
                <w:b w:val="0"/>
                <w:i w:val="0"/>
                <w:iCs w:val="0"/>
                <w:color w:val="000000"/>
                <w:sz w:val="15"/>
                <w:szCs w:val="15"/>
                <w:u w:val="none"/>
              </w:rPr>
            </w:pPr>
          </w:p>
        </w:tc>
      </w:tr>
      <w:tr w14:paraId="7DE21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589465E">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C82D6C9">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E8217D">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E85EADE">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FE0AC3">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面料耐汗渍色牢度</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7DE9BC">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3922-2013</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635F2B">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A0C0B4">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F2B51D">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6219AA">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4EB61A1">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DBD8615">
            <w:pPr>
              <w:jc w:val="center"/>
              <w:rPr>
                <w:rFonts w:hint="eastAsia" w:ascii="宋体" w:hAnsi="宋体" w:eastAsia="宋体" w:cs="宋体"/>
                <w:b w:val="0"/>
                <w:i w:val="0"/>
                <w:iCs w:val="0"/>
                <w:color w:val="000000"/>
                <w:sz w:val="15"/>
                <w:szCs w:val="15"/>
                <w:u w:val="none"/>
              </w:rPr>
            </w:pPr>
          </w:p>
        </w:tc>
      </w:tr>
      <w:tr w14:paraId="40800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E57680">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2DF659">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0B827D">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3E9C391">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40FCAC">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面料断裂强力（机织物）</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7A7A9E">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3923.1-2013</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5C75D6A">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70DC5C">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28A87B2">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137232B">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22915BE">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4D55FF7">
            <w:pPr>
              <w:jc w:val="center"/>
              <w:rPr>
                <w:rFonts w:hint="eastAsia" w:ascii="宋体" w:hAnsi="宋体" w:eastAsia="宋体" w:cs="宋体"/>
                <w:b w:val="0"/>
                <w:i w:val="0"/>
                <w:iCs w:val="0"/>
                <w:color w:val="000000"/>
                <w:sz w:val="15"/>
                <w:szCs w:val="15"/>
                <w:u w:val="none"/>
              </w:rPr>
            </w:pPr>
          </w:p>
        </w:tc>
      </w:tr>
      <w:tr w14:paraId="0B0EF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AABE276">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E9D09B4">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65AB27">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E05DA6A">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0E63D3">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面料撕破强力（机织物）</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2FF2E2">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3917.3-2009</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6F120CF">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D729892">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25E48A">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46D777">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EC0F65E">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39BB354">
            <w:pPr>
              <w:jc w:val="center"/>
              <w:rPr>
                <w:rFonts w:hint="eastAsia" w:ascii="宋体" w:hAnsi="宋体" w:eastAsia="宋体" w:cs="宋体"/>
                <w:b w:val="0"/>
                <w:i w:val="0"/>
                <w:iCs w:val="0"/>
                <w:color w:val="000000"/>
                <w:sz w:val="15"/>
                <w:szCs w:val="15"/>
                <w:u w:val="none"/>
              </w:rPr>
            </w:pPr>
          </w:p>
        </w:tc>
      </w:tr>
      <w:tr w14:paraId="5880B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278605">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EC85F7">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1A8F66">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DF4F284">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20E600">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面料点对点电阻（机织物）</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8C9F07">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12014-2019 附录 A</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B7B7F60">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E21F62C">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A97842">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76E5BAE">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F230AF8">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8074BC">
            <w:pPr>
              <w:jc w:val="center"/>
              <w:rPr>
                <w:rFonts w:hint="eastAsia" w:ascii="宋体" w:hAnsi="宋体" w:eastAsia="宋体" w:cs="宋体"/>
                <w:b w:val="0"/>
                <w:i w:val="0"/>
                <w:iCs w:val="0"/>
                <w:color w:val="000000"/>
                <w:sz w:val="15"/>
                <w:szCs w:val="15"/>
                <w:u w:val="none"/>
              </w:rPr>
            </w:pPr>
          </w:p>
        </w:tc>
      </w:tr>
      <w:tr w14:paraId="15C3D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92FB222">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B295E6C">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9CDD05C">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75BEC0">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B3D708">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胀破强力（针织物）</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CED185">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7742.1-2005</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9E4EF5E">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1354D6A">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C700EF">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33343F4">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5745BF2">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04E45D">
            <w:pPr>
              <w:jc w:val="center"/>
              <w:rPr>
                <w:rFonts w:hint="eastAsia" w:ascii="宋体" w:hAnsi="宋体" w:eastAsia="宋体" w:cs="宋体"/>
                <w:b w:val="0"/>
                <w:i w:val="0"/>
                <w:iCs w:val="0"/>
                <w:color w:val="000000"/>
                <w:sz w:val="15"/>
                <w:szCs w:val="15"/>
                <w:u w:val="none"/>
              </w:rPr>
            </w:pPr>
          </w:p>
        </w:tc>
      </w:tr>
      <w:tr w14:paraId="74ACE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4E31B38">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6193365">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193CF9">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7F9B1A3">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BF3AA2">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起球（针织物）</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D06E46">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4802.3-2008</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DA11189">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E09057">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C82D3CF">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BC2A0F9">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37E5F8">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A436869">
            <w:pPr>
              <w:jc w:val="center"/>
              <w:rPr>
                <w:rFonts w:hint="eastAsia" w:ascii="宋体" w:hAnsi="宋体" w:eastAsia="宋体" w:cs="宋体"/>
                <w:b w:val="0"/>
                <w:i w:val="0"/>
                <w:iCs w:val="0"/>
                <w:color w:val="000000"/>
                <w:sz w:val="15"/>
                <w:szCs w:val="15"/>
                <w:u w:val="none"/>
              </w:rPr>
            </w:pPr>
          </w:p>
        </w:tc>
      </w:tr>
      <w:tr w14:paraId="74810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88A619">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9C55E45">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D6252F2">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19B0F00">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D7C805">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服装缝制</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E1F687">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 xml:space="preserve">GB/T 3923.1-2013 </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FZ/T 70007-2015</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9584DE9">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E59241">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61229B">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70CACA">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7B8400F">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7159FB">
            <w:pPr>
              <w:jc w:val="center"/>
              <w:rPr>
                <w:rFonts w:hint="eastAsia" w:ascii="宋体" w:hAnsi="宋体" w:eastAsia="宋体" w:cs="宋体"/>
                <w:b w:val="0"/>
                <w:i w:val="0"/>
                <w:iCs w:val="0"/>
                <w:color w:val="000000"/>
                <w:sz w:val="15"/>
                <w:szCs w:val="15"/>
                <w:u w:val="none"/>
              </w:rPr>
            </w:pPr>
          </w:p>
        </w:tc>
      </w:tr>
      <w:tr w14:paraId="1633B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A99EFED">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D5E6F7">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2E66BF">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59DA8E5">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53789B">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服装附件</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37A8E9">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检查</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838969">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9C48B2">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11E30AB">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D71F2E8">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8985131">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C2FAC8">
            <w:pPr>
              <w:jc w:val="center"/>
              <w:rPr>
                <w:rFonts w:hint="eastAsia" w:ascii="宋体" w:hAnsi="宋体" w:eastAsia="宋体" w:cs="宋体"/>
                <w:b w:val="0"/>
                <w:i w:val="0"/>
                <w:iCs w:val="0"/>
                <w:color w:val="000000"/>
                <w:sz w:val="15"/>
                <w:szCs w:val="15"/>
                <w:u w:val="none"/>
              </w:rPr>
            </w:pPr>
          </w:p>
        </w:tc>
      </w:tr>
      <w:tr w14:paraId="71109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E6FEF10">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410E20">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12B951B">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15483D">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E075A0">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服装防静电性能</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6812A3">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12014-2019 附录 B</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GB 12014-2019 附录 C</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C3E4AD">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DB9A1C1">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F88CEA">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EC1EE43">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D6A9965">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04BEAD">
            <w:pPr>
              <w:jc w:val="center"/>
              <w:rPr>
                <w:rFonts w:hint="eastAsia" w:ascii="宋体" w:hAnsi="宋体" w:eastAsia="宋体" w:cs="宋体"/>
                <w:b w:val="0"/>
                <w:i w:val="0"/>
                <w:iCs w:val="0"/>
                <w:color w:val="000000"/>
                <w:sz w:val="15"/>
                <w:szCs w:val="15"/>
                <w:u w:val="none"/>
              </w:rPr>
            </w:pPr>
          </w:p>
        </w:tc>
      </w:tr>
      <w:tr w14:paraId="2C00C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9520C6">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2CD8CB5">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DB880D5">
            <w:pPr>
              <w:jc w:val="center"/>
              <w:rPr>
                <w:rFonts w:hint="eastAsia" w:ascii="宋体" w:hAnsi="宋体" w:eastAsia="宋体" w:cs="宋体"/>
                <w:b w:val="0"/>
                <w:i w:val="0"/>
                <w:iCs w:val="0"/>
                <w:color w:val="000000"/>
                <w:sz w:val="15"/>
                <w:szCs w:val="15"/>
                <w:u w:val="none"/>
              </w:rPr>
            </w:pPr>
          </w:p>
        </w:tc>
        <w:tc>
          <w:tcPr>
            <w:tcW w:w="89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8C6D072">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阻燃服</w:t>
            </w: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1613F5">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面料阻燃性</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0E32F9">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8965.1-2020</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9E778F5">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B34C5A">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C0D93F">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761F91C">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7E77B0">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789573">
            <w:pPr>
              <w:jc w:val="center"/>
              <w:rPr>
                <w:rFonts w:hint="eastAsia" w:ascii="宋体" w:hAnsi="宋体" w:eastAsia="宋体" w:cs="宋体"/>
                <w:b w:val="0"/>
                <w:i w:val="0"/>
                <w:iCs w:val="0"/>
                <w:color w:val="000000"/>
                <w:sz w:val="15"/>
                <w:szCs w:val="15"/>
                <w:u w:val="none"/>
              </w:rPr>
            </w:pPr>
          </w:p>
        </w:tc>
      </w:tr>
      <w:tr w14:paraId="7FE06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63015EE">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7E63BF5">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52E1CE">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94C34C">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3FB6D8">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面料热防护性能</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B11507">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38302-2019</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315813F">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C7232A2">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BEEED3D">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388978E">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6B49CCB">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9D32442">
            <w:pPr>
              <w:jc w:val="center"/>
              <w:rPr>
                <w:rFonts w:hint="eastAsia" w:ascii="宋体" w:hAnsi="宋体" w:eastAsia="宋体" w:cs="宋体"/>
                <w:b w:val="0"/>
                <w:i w:val="0"/>
                <w:iCs w:val="0"/>
                <w:color w:val="000000"/>
                <w:sz w:val="15"/>
                <w:szCs w:val="15"/>
                <w:u w:val="none"/>
              </w:rPr>
            </w:pPr>
          </w:p>
        </w:tc>
      </w:tr>
      <w:tr w14:paraId="0011B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E05D93">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432461">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7A63176">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AF16324">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A517B5">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面料热稳定性</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44FB10">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8965.1-2020 附录 A</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080D214">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A3171E6">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049CED">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3EC8E2">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A38D359">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979C039">
            <w:pPr>
              <w:jc w:val="center"/>
              <w:rPr>
                <w:rFonts w:hint="eastAsia" w:ascii="宋体" w:hAnsi="宋体" w:eastAsia="宋体" w:cs="宋体"/>
                <w:b w:val="0"/>
                <w:i w:val="0"/>
                <w:iCs w:val="0"/>
                <w:color w:val="000000"/>
                <w:sz w:val="15"/>
                <w:szCs w:val="15"/>
                <w:u w:val="none"/>
              </w:rPr>
            </w:pPr>
          </w:p>
        </w:tc>
      </w:tr>
      <w:tr w14:paraId="0729F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5BA6448">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3BF9DB">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4C4D99">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611DA58">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6F1953">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结构</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194409">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8965.1-2020/5.3</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08EE79">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D140A36">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339575C">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D92A5D0">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E2E6E9">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56A4F0E">
            <w:pPr>
              <w:jc w:val="center"/>
              <w:rPr>
                <w:rFonts w:hint="eastAsia" w:ascii="宋体" w:hAnsi="宋体" w:eastAsia="宋体" w:cs="宋体"/>
                <w:b w:val="0"/>
                <w:i w:val="0"/>
                <w:iCs w:val="0"/>
                <w:color w:val="000000"/>
                <w:sz w:val="15"/>
                <w:szCs w:val="15"/>
                <w:u w:val="none"/>
              </w:rPr>
            </w:pPr>
          </w:p>
        </w:tc>
      </w:tr>
      <w:tr w14:paraId="54E41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CC8BE2">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9D4ACC5">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4CF4435">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6A5A6E8">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290668">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接缝强力 （侧缝）</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1DCC3A">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8965.1-2020</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361FAC7">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693D90">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55392F0">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C3DC3A6">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26DF96D">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617F811">
            <w:pPr>
              <w:jc w:val="center"/>
              <w:rPr>
                <w:rFonts w:hint="eastAsia" w:ascii="宋体" w:hAnsi="宋体" w:eastAsia="宋体" w:cs="宋体"/>
                <w:b w:val="0"/>
                <w:i w:val="0"/>
                <w:iCs w:val="0"/>
                <w:color w:val="000000"/>
                <w:sz w:val="15"/>
                <w:szCs w:val="15"/>
                <w:u w:val="none"/>
              </w:rPr>
            </w:pPr>
          </w:p>
        </w:tc>
      </w:tr>
      <w:tr w14:paraId="6B197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B7F87B">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732E327">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AAF0F4A">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2640903">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E6D01A">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面料断裂强力（机织物）</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008A66">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3923.1-2013</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DA3C4C6">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49DD58">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9A3A412">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3C862C1">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397C8AF">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952C422">
            <w:pPr>
              <w:jc w:val="center"/>
              <w:rPr>
                <w:rFonts w:hint="eastAsia" w:ascii="宋体" w:hAnsi="宋体" w:eastAsia="宋体" w:cs="宋体"/>
                <w:b w:val="0"/>
                <w:i w:val="0"/>
                <w:iCs w:val="0"/>
                <w:color w:val="000000"/>
                <w:sz w:val="15"/>
                <w:szCs w:val="15"/>
                <w:u w:val="none"/>
              </w:rPr>
            </w:pPr>
          </w:p>
        </w:tc>
      </w:tr>
      <w:tr w14:paraId="7D63E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CBE8D7F">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B513DF8">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E6052D">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3D2F4F4">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D36B5B">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面料撕破强力（机织物）</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B35339">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3917.3-2009</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B87DB06">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AAC04D">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E55532">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4014D6">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1CF572">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900D978">
            <w:pPr>
              <w:jc w:val="center"/>
              <w:rPr>
                <w:rFonts w:hint="eastAsia" w:ascii="宋体" w:hAnsi="宋体" w:eastAsia="宋体" w:cs="宋体"/>
                <w:b w:val="0"/>
                <w:i w:val="0"/>
                <w:iCs w:val="0"/>
                <w:color w:val="000000"/>
                <w:sz w:val="15"/>
                <w:szCs w:val="15"/>
                <w:u w:val="none"/>
              </w:rPr>
            </w:pPr>
          </w:p>
        </w:tc>
      </w:tr>
      <w:tr w14:paraId="6B81B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CF9F3E">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765048">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9DB4CF">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E21C585">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EA7E29">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胀破强力（针织物）</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1D8090">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7742.1-2005</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C07C273">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318866">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DD05AC">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DA1F5D7">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466D4E1">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6AF4C3">
            <w:pPr>
              <w:jc w:val="center"/>
              <w:rPr>
                <w:rFonts w:hint="eastAsia" w:ascii="宋体" w:hAnsi="宋体" w:eastAsia="宋体" w:cs="宋体"/>
                <w:b w:val="0"/>
                <w:i w:val="0"/>
                <w:iCs w:val="0"/>
                <w:color w:val="000000"/>
                <w:sz w:val="15"/>
                <w:szCs w:val="15"/>
                <w:u w:val="none"/>
              </w:rPr>
            </w:pPr>
          </w:p>
        </w:tc>
      </w:tr>
      <w:tr w14:paraId="29BDC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7F27EE9">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E9642E">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B72628">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74A978">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F51F48">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面料透湿率</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616424">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12704.1-2009</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BED0504">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93458F">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1A9BC61">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8C8CAC">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E0E4F56">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A3485D">
            <w:pPr>
              <w:jc w:val="center"/>
              <w:rPr>
                <w:rFonts w:hint="eastAsia" w:ascii="宋体" w:hAnsi="宋体" w:eastAsia="宋体" w:cs="宋体"/>
                <w:b w:val="0"/>
                <w:i w:val="0"/>
                <w:iCs w:val="0"/>
                <w:color w:val="000000"/>
                <w:sz w:val="15"/>
                <w:szCs w:val="15"/>
                <w:u w:val="none"/>
              </w:rPr>
            </w:pPr>
          </w:p>
        </w:tc>
      </w:tr>
      <w:tr w14:paraId="17798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FBDD981">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761BDC">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E36288F">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C459C4">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5AF3E9">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面料起球</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DDAA4D">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4802.1-2008（机织物）</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GB/T 4802.3-2008（针织物）</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F96B6D">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346269D">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A74CB2">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6DAFFC">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E722ECA">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D7F6981">
            <w:pPr>
              <w:jc w:val="center"/>
              <w:rPr>
                <w:rFonts w:hint="eastAsia" w:ascii="宋体" w:hAnsi="宋体" w:eastAsia="宋体" w:cs="宋体"/>
                <w:b w:val="0"/>
                <w:i w:val="0"/>
                <w:iCs w:val="0"/>
                <w:color w:val="000000"/>
                <w:sz w:val="15"/>
                <w:szCs w:val="15"/>
                <w:u w:val="none"/>
              </w:rPr>
            </w:pPr>
          </w:p>
        </w:tc>
      </w:tr>
      <w:tr w14:paraId="5D8AB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CF720A">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E385576">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95953D9">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82B7FF">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73FD54">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面料耐皂洗色牢度</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39C54B">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3921-2008</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A4BE74B">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396A1F">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1D3C28">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2D810B">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D1ED7C4">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F32F400">
            <w:pPr>
              <w:jc w:val="center"/>
              <w:rPr>
                <w:rFonts w:hint="eastAsia" w:ascii="宋体" w:hAnsi="宋体" w:eastAsia="宋体" w:cs="宋体"/>
                <w:b w:val="0"/>
                <w:i w:val="0"/>
                <w:iCs w:val="0"/>
                <w:color w:val="000000"/>
                <w:sz w:val="15"/>
                <w:szCs w:val="15"/>
                <w:u w:val="none"/>
              </w:rPr>
            </w:pPr>
          </w:p>
        </w:tc>
      </w:tr>
      <w:tr w14:paraId="50059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681722C">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3339C4">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3FFE230">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DD75992">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7A0EF2">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面料耐摩擦色牢度（干摩）</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46D719">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3920-2008</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6EED5F2">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49CF30">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DC984EE">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8EE4D8">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1374557">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4EE1D6">
            <w:pPr>
              <w:jc w:val="center"/>
              <w:rPr>
                <w:rFonts w:hint="eastAsia" w:ascii="宋体" w:hAnsi="宋体" w:eastAsia="宋体" w:cs="宋体"/>
                <w:b w:val="0"/>
                <w:i w:val="0"/>
                <w:iCs w:val="0"/>
                <w:color w:val="000000"/>
                <w:sz w:val="15"/>
                <w:szCs w:val="15"/>
                <w:u w:val="none"/>
              </w:rPr>
            </w:pPr>
          </w:p>
        </w:tc>
      </w:tr>
      <w:tr w14:paraId="24236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A721127">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F66F75">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6AA1D77">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19776A6">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5EAA8C">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面料耐汗渍色牢度</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0A36AF">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3922-2013</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6F4EE2A">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31884D">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05A605">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A0A6FA3">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DBDC308">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26ACE7">
            <w:pPr>
              <w:jc w:val="center"/>
              <w:rPr>
                <w:rFonts w:hint="eastAsia" w:ascii="宋体" w:hAnsi="宋体" w:eastAsia="宋体" w:cs="宋体"/>
                <w:b w:val="0"/>
                <w:i w:val="0"/>
                <w:iCs w:val="0"/>
                <w:color w:val="000000"/>
                <w:sz w:val="15"/>
                <w:szCs w:val="15"/>
                <w:u w:val="none"/>
              </w:rPr>
            </w:pPr>
          </w:p>
        </w:tc>
      </w:tr>
      <w:tr w14:paraId="6895A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DE76B5">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EEEAE6">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ED1BBB">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120F2D8">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8F0C14">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面料甲醛含量</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139EBD">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2912.1-2009</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702C759">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670C88">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6CD4614">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9BD2A5">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992798">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544B48D">
            <w:pPr>
              <w:jc w:val="center"/>
              <w:rPr>
                <w:rFonts w:hint="eastAsia" w:ascii="宋体" w:hAnsi="宋体" w:eastAsia="宋体" w:cs="宋体"/>
                <w:b w:val="0"/>
                <w:i w:val="0"/>
                <w:iCs w:val="0"/>
                <w:color w:val="000000"/>
                <w:sz w:val="15"/>
                <w:szCs w:val="15"/>
                <w:u w:val="none"/>
              </w:rPr>
            </w:pPr>
          </w:p>
        </w:tc>
      </w:tr>
      <w:tr w14:paraId="398AB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3A6CA55">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FAC1BB">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825157A">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2AEFF9">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94B1A8">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面料 pH 值</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0EC82C">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7573-2009</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6F3EC52">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97601B">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3B3031D">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60FDD4">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99E591">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3297DE0">
            <w:pPr>
              <w:jc w:val="center"/>
              <w:rPr>
                <w:rFonts w:hint="eastAsia" w:ascii="宋体" w:hAnsi="宋体" w:eastAsia="宋体" w:cs="宋体"/>
                <w:b w:val="0"/>
                <w:i w:val="0"/>
                <w:iCs w:val="0"/>
                <w:color w:val="000000"/>
                <w:sz w:val="15"/>
                <w:szCs w:val="15"/>
                <w:u w:val="none"/>
              </w:rPr>
            </w:pPr>
          </w:p>
        </w:tc>
      </w:tr>
      <w:tr w14:paraId="2312F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C7C561">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D9F01C2">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39AC576">
            <w:pPr>
              <w:jc w:val="center"/>
              <w:rPr>
                <w:rFonts w:hint="eastAsia" w:ascii="宋体" w:hAnsi="宋体" w:eastAsia="宋体" w:cs="宋体"/>
                <w:b w:val="0"/>
                <w:i w:val="0"/>
                <w:iCs w:val="0"/>
                <w:color w:val="000000"/>
                <w:sz w:val="15"/>
                <w:szCs w:val="15"/>
                <w:u w:val="none"/>
              </w:rPr>
            </w:pPr>
          </w:p>
        </w:tc>
        <w:tc>
          <w:tcPr>
            <w:tcW w:w="89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637E357">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机械危害防护手套</w:t>
            </w: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6FFF72">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耐摩擦性</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441EF5">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24541-2022</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E4F25FC">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B88156">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12916A">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00B9AC9">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CA1D03">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C42504">
            <w:pPr>
              <w:jc w:val="center"/>
              <w:rPr>
                <w:rFonts w:hint="eastAsia" w:ascii="宋体" w:hAnsi="宋体" w:eastAsia="宋体" w:cs="宋体"/>
                <w:b w:val="0"/>
                <w:i w:val="0"/>
                <w:iCs w:val="0"/>
                <w:color w:val="000000"/>
                <w:sz w:val="15"/>
                <w:szCs w:val="15"/>
                <w:u w:val="none"/>
              </w:rPr>
            </w:pPr>
          </w:p>
        </w:tc>
      </w:tr>
      <w:tr w14:paraId="1843D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919505">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441A28">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1B5E073">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FD6FCD">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DC68A3">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耐切割性</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A5F578">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24541-2022</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382EC8">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8747D3C">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04D6408">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1F96AB9">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4E5B60">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15483B">
            <w:pPr>
              <w:jc w:val="center"/>
              <w:rPr>
                <w:rFonts w:hint="eastAsia" w:ascii="宋体" w:hAnsi="宋体" w:eastAsia="宋体" w:cs="宋体"/>
                <w:b w:val="0"/>
                <w:i w:val="0"/>
                <w:iCs w:val="0"/>
                <w:color w:val="000000"/>
                <w:sz w:val="15"/>
                <w:szCs w:val="15"/>
                <w:u w:val="none"/>
              </w:rPr>
            </w:pPr>
          </w:p>
        </w:tc>
      </w:tr>
      <w:tr w14:paraId="66773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53DCD17">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E0E67A">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96FB22B">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A3E68C">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3B8AFC">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耐撕裂性</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643022">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24541-2022</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5CB2D63">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FF0EC0">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A508F86">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79865BB">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351A56E">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D7DEA5">
            <w:pPr>
              <w:jc w:val="center"/>
              <w:rPr>
                <w:rFonts w:hint="eastAsia" w:ascii="宋体" w:hAnsi="宋体" w:eastAsia="宋体" w:cs="宋体"/>
                <w:b w:val="0"/>
                <w:i w:val="0"/>
                <w:iCs w:val="0"/>
                <w:color w:val="000000"/>
                <w:sz w:val="15"/>
                <w:szCs w:val="15"/>
                <w:u w:val="none"/>
              </w:rPr>
            </w:pPr>
          </w:p>
        </w:tc>
      </w:tr>
      <w:tr w14:paraId="4D8F0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1DF2DA5">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E3FD1A6">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F967B66">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FE2A2C">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A3E838">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耐穿刺性</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745F71">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24541-2022</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2DBD87D">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C9E258B">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E0A282">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416D41">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859001B">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285B012">
            <w:pPr>
              <w:jc w:val="center"/>
              <w:rPr>
                <w:rFonts w:hint="eastAsia" w:ascii="宋体" w:hAnsi="宋体" w:eastAsia="宋体" w:cs="宋体"/>
                <w:b w:val="0"/>
                <w:i w:val="0"/>
                <w:iCs w:val="0"/>
                <w:color w:val="000000"/>
                <w:sz w:val="15"/>
                <w:szCs w:val="15"/>
                <w:u w:val="none"/>
              </w:rPr>
            </w:pPr>
          </w:p>
        </w:tc>
      </w:tr>
      <w:tr w14:paraId="0D193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3A8F91">
            <w:pPr>
              <w:jc w:val="center"/>
              <w:rPr>
                <w:rFonts w:hint="eastAsia" w:ascii="宋体" w:hAnsi="宋体" w:eastAsia="宋体" w:cs="宋体"/>
                <w:b w:val="0"/>
                <w:i w:val="0"/>
                <w:iCs w:val="0"/>
                <w:color w:val="000000"/>
                <w:sz w:val="15"/>
                <w:szCs w:val="15"/>
                <w:u w:val="none"/>
              </w:rPr>
            </w:pPr>
          </w:p>
        </w:tc>
        <w:tc>
          <w:tcPr>
            <w:tcW w:w="46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A505190">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2</w:t>
            </w:r>
          </w:p>
        </w:tc>
        <w:tc>
          <w:tcPr>
            <w:tcW w:w="114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8A07464">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非医用口罩</w:t>
            </w:r>
          </w:p>
        </w:tc>
        <w:tc>
          <w:tcPr>
            <w:tcW w:w="89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46BFEB1">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口罩（防颗粒物呼吸器）</w:t>
            </w: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2EC8A3">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过滤效率</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6CA3C">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2626-2019</w:t>
            </w:r>
          </w:p>
        </w:tc>
        <w:tc>
          <w:tcPr>
            <w:tcW w:w="62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CD94CE6">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20</w:t>
            </w: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C085422">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3500</w:t>
            </w:r>
          </w:p>
        </w:tc>
        <w:tc>
          <w:tcPr>
            <w:tcW w:w="75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403C437">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70000</w:t>
            </w: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4D9B0C">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B6AEEBE">
            <w:pPr>
              <w:jc w:val="center"/>
              <w:rPr>
                <w:rFonts w:hint="eastAsia" w:ascii="宋体" w:hAnsi="宋体" w:eastAsia="宋体" w:cs="宋体"/>
                <w:b w:val="0"/>
                <w:i w:val="0"/>
                <w:iCs w:val="0"/>
                <w:color w:val="000000"/>
                <w:sz w:val="15"/>
                <w:szCs w:val="15"/>
                <w:u w:val="none"/>
              </w:rPr>
            </w:pPr>
          </w:p>
        </w:tc>
        <w:tc>
          <w:tcPr>
            <w:tcW w:w="49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336E3C7">
            <w:pPr>
              <w:jc w:val="center"/>
              <w:rPr>
                <w:rFonts w:hint="eastAsia" w:ascii="宋体" w:hAnsi="宋体" w:eastAsia="宋体" w:cs="宋体"/>
                <w:b w:val="0"/>
                <w:i w:val="0"/>
                <w:iCs w:val="0"/>
                <w:color w:val="000000"/>
                <w:sz w:val="15"/>
                <w:szCs w:val="15"/>
                <w:u w:val="none"/>
              </w:rPr>
            </w:pPr>
          </w:p>
        </w:tc>
      </w:tr>
      <w:tr w14:paraId="60D26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7A8E584">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1A582EA">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52C000">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09AE86">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BDA989">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呼吸阻力</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C5ACFF">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2626-2019</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5FE4F9C">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E44B62D">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188494B">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B7B355">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D4DBAF">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6FE5CC3">
            <w:pPr>
              <w:jc w:val="center"/>
              <w:rPr>
                <w:rFonts w:hint="eastAsia" w:ascii="宋体" w:hAnsi="宋体" w:eastAsia="宋体" w:cs="宋体"/>
                <w:b w:val="0"/>
                <w:i w:val="0"/>
                <w:iCs w:val="0"/>
                <w:color w:val="000000"/>
                <w:sz w:val="15"/>
                <w:szCs w:val="15"/>
                <w:u w:val="none"/>
              </w:rPr>
            </w:pPr>
          </w:p>
        </w:tc>
      </w:tr>
      <w:tr w14:paraId="31308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1E4EB2">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2FA857">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B7AF7EF">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6222DF0">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C3D984">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呼气阀气密性</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F66FE4">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2626-2019</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3FF5E20">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4D9207">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08853C">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71B3F6B">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F58EC41">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AF6E35">
            <w:pPr>
              <w:jc w:val="center"/>
              <w:rPr>
                <w:rFonts w:hint="eastAsia" w:ascii="宋体" w:hAnsi="宋体" w:eastAsia="宋体" w:cs="宋体"/>
                <w:b w:val="0"/>
                <w:i w:val="0"/>
                <w:iCs w:val="0"/>
                <w:color w:val="000000"/>
                <w:sz w:val="15"/>
                <w:szCs w:val="15"/>
                <w:u w:val="none"/>
              </w:rPr>
            </w:pPr>
          </w:p>
        </w:tc>
      </w:tr>
      <w:tr w14:paraId="43C38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5EE4E4">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9F110AE">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C740C4">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DB8591">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931F99">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头带</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04F17">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2626-2019</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C959F80">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0D8AEF">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ED37A8D">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F8ECBB9">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CB6A03">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07F08D">
            <w:pPr>
              <w:jc w:val="center"/>
              <w:rPr>
                <w:rFonts w:hint="eastAsia" w:ascii="宋体" w:hAnsi="宋体" w:eastAsia="宋体" w:cs="宋体"/>
                <w:b w:val="0"/>
                <w:i w:val="0"/>
                <w:iCs w:val="0"/>
                <w:color w:val="000000"/>
                <w:sz w:val="15"/>
                <w:szCs w:val="15"/>
                <w:u w:val="none"/>
              </w:rPr>
            </w:pPr>
          </w:p>
        </w:tc>
      </w:tr>
      <w:tr w14:paraId="1FDE7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15EBBB">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350C79A">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C62B76">
            <w:pPr>
              <w:jc w:val="center"/>
              <w:rPr>
                <w:rFonts w:hint="eastAsia" w:ascii="宋体" w:hAnsi="宋体" w:eastAsia="宋体" w:cs="宋体"/>
                <w:b w:val="0"/>
                <w:i w:val="0"/>
                <w:iCs w:val="0"/>
                <w:color w:val="000000"/>
                <w:sz w:val="15"/>
                <w:szCs w:val="15"/>
                <w:u w:val="none"/>
              </w:rPr>
            </w:pPr>
          </w:p>
        </w:tc>
        <w:tc>
          <w:tcPr>
            <w:tcW w:w="89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0C557D7">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日常防护型口罩</w:t>
            </w: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6D01D9">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吸气阻力</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A9501B">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32610-2016</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2F45CF1">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36FEC9E">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E409FDB">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172F0C">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13291FF">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257489">
            <w:pPr>
              <w:jc w:val="center"/>
              <w:rPr>
                <w:rFonts w:hint="eastAsia" w:ascii="宋体" w:hAnsi="宋体" w:eastAsia="宋体" w:cs="宋体"/>
                <w:b w:val="0"/>
                <w:i w:val="0"/>
                <w:iCs w:val="0"/>
                <w:color w:val="000000"/>
                <w:sz w:val="15"/>
                <w:szCs w:val="15"/>
                <w:u w:val="none"/>
              </w:rPr>
            </w:pPr>
          </w:p>
        </w:tc>
      </w:tr>
      <w:tr w14:paraId="7E7E8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3259FED">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EF75F0">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832177">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69D027D">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A63029">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呼气阻力</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FC6EB">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32610-2016</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9FB1574">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0D5C0F">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9A075B">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43ED66F">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74E6C8">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E121C9">
            <w:pPr>
              <w:jc w:val="center"/>
              <w:rPr>
                <w:rFonts w:hint="eastAsia" w:ascii="宋体" w:hAnsi="宋体" w:eastAsia="宋体" w:cs="宋体"/>
                <w:b w:val="0"/>
                <w:i w:val="0"/>
                <w:iCs w:val="0"/>
                <w:color w:val="000000"/>
                <w:sz w:val="15"/>
                <w:szCs w:val="15"/>
                <w:u w:val="none"/>
              </w:rPr>
            </w:pPr>
          </w:p>
        </w:tc>
      </w:tr>
      <w:tr w14:paraId="15427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B2E8A2">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462A147">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056CA2">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B57DF2">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BF6B04">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过滤效率</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549F9A">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32610-2016</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151095">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3C6DA88">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6335AD5">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79BCB27">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8A4A24">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ED8049">
            <w:pPr>
              <w:jc w:val="center"/>
              <w:rPr>
                <w:rFonts w:hint="eastAsia" w:ascii="宋体" w:hAnsi="宋体" w:eastAsia="宋体" w:cs="宋体"/>
                <w:b w:val="0"/>
                <w:i w:val="0"/>
                <w:iCs w:val="0"/>
                <w:color w:val="000000"/>
                <w:sz w:val="15"/>
                <w:szCs w:val="15"/>
                <w:u w:val="none"/>
              </w:rPr>
            </w:pPr>
          </w:p>
        </w:tc>
      </w:tr>
      <w:tr w14:paraId="74D4A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EE4EE4">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51F43A8">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C815E8D">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727EA3">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553B03">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防护效果</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D79461">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32610-2016</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C79D62">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77BCA85">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E6EA4F6">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03E54C4">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9B78926">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D8C114">
            <w:pPr>
              <w:jc w:val="center"/>
              <w:rPr>
                <w:rFonts w:hint="eastAsia" w:ascii="宋体" w:hAnsi="宋体" w:eastAsia="宋体" w:cs="宋体"/>
                <w:b w:val="0"/>
                <w:i w:val="0"/>
                <w:iCs w:val="0"/>
                <w:color w:val="000000"/>
                <w:sz w:val="15"/>
                <w:szCs w:val="15"/>
                <w:u w:val="none"/>
              </w:rPr>
            </w:pPr>
          </w:p>
        </w:tc>
      </w:tr>
      <w:tr w14:paraId="72C01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A97187">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22352E">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5D30D13">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1CAA64">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F08927">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口罩带及口罩带与口罩体的连接处断裂强力</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5D62B8">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32610-2016</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5A18FD1">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7F784F8">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A6A001F">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DF56B0">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B7B733">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B1180D">
            <w:pPr>
              <w:jc w:val="center"/>
              <w:rPr>
                <w:rFonts w:hint="eastAsia" w:ascii="宋体" w:hAnsi="宋体" w:eastAsia="宋体" w:cs="宋体"/>
                <w:b w:val="0"/>
                <w:i w:val="0"/>
                <w:iCs w:val="0"/>
                <w:color w:val="000000"/>
                <w:sz w:val="15"/>
                <w:szCs w:val="15"/>
                <w:u w:val="none"/>
              </w:rPr>
            </w:pPr>
          </w:p>
        </w:tc>
      </w:tr>
      <w:tr w14:paraId="4497C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6"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EDFE4BE">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B8FBD66">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4A8A92">
            <w:pPr>
              <w:jc w:val="center"/>
              <w:rPr>
                <w:rFonts w:hint="eastAsia" w:ascii="宋体" w:hAnsi="宋体" w:eastAsia="宋体" w:cs="宋体"/>
                <w:b w:val="0"/>
                <w:i w:val="0"/>
                <w:iCs w:val="0"/>
                <w:color w:val="000000"/>
                <w:sz w:val="15"/>
                <w:szCs w:val="15"/>
                <w:u w:val="none"/>
              </w:rPr>
            </w:pPr>
          </w:p>
        </w:tc>
        <w:tc>
          <w:tcPr>
            <w:tcW w:w="89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B3B02AB">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其他非医用口罩</w:t>
            </w: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473B0E">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过滤效率/颗粒物</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过滤效率</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4FD6F6">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32610-2016</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GB 2626-2019</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YY 0469-2011</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T/CNTAC55-2020</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T/CNITA 09104-2020</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T/CTCA 7-2019</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DD5C2BB">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21096B">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51D02EA">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F9B287">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29A18D">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11167D">
            <w:pPr>
              <w:jc w:val="center"/>
              <w:rPr>
                <w:rFonts w:hint="eastAsia" w:ascii="宋体" w:hAnsi="宋体" w:eastAsia="宋体" w:cs="宋体"/>
                <w:b w:val="0"/>
                <w:i w:val="0"/>
                <w:iCs w:val="0"/>
                <w:color w:val="000000"/>
                <w:sz w:val="15"/>
                <w:szCs w:val="15"/>
                <w:u w:val="none"/>
              </w:rPr>
            </w:pPr>
          </w:p>
        </w:tc>
      </w:tr>
      <w:tr w14:paraId="04257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2"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BC86C63">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FCEA3D0">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2F50B4">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A3C41A4">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FCCDFD">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呼吸阻力/吸气阻</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力/呼气阻力/通气</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阻力/压力差</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633021">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32610-2016</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GB 2626-2019</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T/CTCA7-2019</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T/CNTAC55-2020</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T/CNITA 09104-2020</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YY 0469-2011</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YY/T 0969-2013</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24B5F72">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D8888BA">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625A09">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8F203F">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97CB3D">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CC271AD">
            <w:pPr>
              <w:jc w:val="center"/>
              <w:rPr>
                <w:rFonts w:hint="eastAsia" w:ascii="宋体" w:hAnsi="宋体" w:eastAsia="宋体" w:cs="宋体"/>
                <w:b w:val="0"/>
                <w:i w:val="0"/>
                <w:iCs w:val="0"/>
                <w:color w:val="000000"/>
                <w:sz w:val="15"/>
                <w:szCs w:val="15"/>
                <w:u w:val="none"/>
              </w:rPr>
            </w:pPr>
          </w:p>
        </w:tc>
      </w:tr>
      <w:tr w14:paraId="0BC2E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6"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6E7535A">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39A9FEA">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017D301">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CC29BE">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749F6C">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头带/口罩带及口</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罩带与口罩体的连</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接处断裂强力</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9FF0DB">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GB/T 13773.2-2008</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GB 2626-2019</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GB/T 32610-2016</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T/CTCA 7-2019</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YY 0469-2011</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YY/T 0969-2013</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E69A4B">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5BE4FA4">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E51792">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B45EDE">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3D1E52">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BF27474">
            <w:pPr>
              <w:jc w:val="center"/>
              <w:rPr>
                <w:rFonts w:hint="eastAsia" w:ascii="宋体" w:hAnsi="宋体" w:eastAsia="宋体" w:cs="宋体"/>
                <w:b w:val="0"/>
                <w:i w:val="0"/>
                <w:iCs w:val="0"/>
                <w:color w:val="000000"/>
                <w:sz w:val="15"/>
                <w:szCs w:val="15"/>
                <w:u w:val="none"/>
              </w:rPr>
            </w:pPr>
          </w:p>
        </w:tc>
      </w:tr>
      <w:tr w14:paraId="44F26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EA98F4">
            <w:pPr>
              <w:jc w:val="center"/>
              <w:rPr>
                <w:rFonts w:hint="eastAsia" w:ascii="宋体" w:hAnsi="宋体" w:eastAsia="宋体" w:cs="宋体"/>
                <w:b w:val="0"/>
                <w:i w:val="0"/>
                <w:iCs w:val="0"/>
                <w:color w:val="000000"/>
                <w:sz w:val="15"/>
                <w:szCs w:val="15"/>
                <w:u w:val="none"/>
              </w:rPr>
            </w:pPr>
          </w:p>
        </w:tc>
        <w:tc>
          <w:tcPr>
            <w:tcW w:w="46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CFCD70C">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3</w:t>
            </w:r>
          </w:p>
        </w:tc>
        <w:tc>
          <w:tcPr>
            <w:tcW w:w="114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C9443DE">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头盔（含电动自行车、电动摩托车等头盔）</w:t>
            </w:r>
          </w:p>
        </w:tc>
        <w:tc>
          <w:tcPr>
            <w:tcW w:w="89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8ACCD1A">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电动自行车头盔、电动摩托车头盔</w:t>
            </w: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97B729">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 xml:space="preserve">结构（壳体）  </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注：壳体不测5.1.2.2.b），5.1.2.2.d）反光材料只测总面积和左、右、后三个方向可见</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05E897">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811-2022</w:t>
            </w:r>
          </w:p>
        </w:tc>
        <w:tc>
          <w:tcPr>
            <w:tcW w:w="62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0A3A790">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10</w:t>
            </w: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B83BADB">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4000</w:t>
            </w:r>
          </w:p>
        </w:tc>
        <w:tc>
          <w:tcPr>
            <w:tcW w:w="75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69C1DA0">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40000</w:t>
            </w: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A28572">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1BA143D">
            <w:pPr>
              <w:jc w:val="center"/>
              <w:rPr>
                <w:rFonts w:hint="eastAsia" w:ascii="宋体" w:hAnsi="宋体" w:eastAsia="宋体" w:cs="宋体"/>
                <w:b w:val="0"/>
                <w:i w:val="0"/>
                <w:iCs w:val="0"/>
                <w:color w:val="000000"/>
                <w:sz w:val="15"/>
                <w:szCs w:val="15"/>
                <w:u w:val="none"/>
              </w:rPr>
            </w:pPr>
          </w:p>
        </w:tc>
        <w:tc>
          <w:tcPr>
            <w:tcW w:w="49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63976FE">
            <w:pPr>
              <w:jc w:val="center"/>
              <w:rPr>
                <w:rFonts w:hint="eastAsia" w:ascii="宋体" w:hAnsi="宋体" w:eastAsia="宋体" w:cs="宋体"/>
                <w:b w:val="0"/>
                <w:i w:val="0"/>
                <w:iCs w:val="0"/>
                <w:color w:val="000000"/>
                <w:sz w:val="15"/>
                <w:szCs w:val="15"/>
                <w:u w:val="none"/>
              </w:rPr>
            </w:pPr>
          </w:p>
        </w:tc>
      </w:tr>
      <w:tr w14:paraId="53972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191096">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0A2B30">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AD74D7">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D96E8A6">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10C07C">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结构（缓冲层）</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注：缓冲层只测5.1.3 b）</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34D749">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811-2022</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E9DBDA">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DB27C2">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CA07834">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8D9CE9">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CCEE0A0">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06D24FB">
            <w:pPr>
              <w:jc w:val="center"/>
              <w:rPr>
                <w:rFonts w:hint="eastAsia" w:ascii="宋体" w:hAnsi="宋体" w:eastAsia="宋体" w:cs="宋体"/>
                <w:b w:val="0"/>
                <w:i w:val="0"/>
                <w:iCs w:val="0"/>
                <w:color w:val="000000"/>
                <w:sz w:val="15"/>
                <w:szCs w:val="15"/>
                <w:u w:val="none"/>
              </w:rPr>
            </w:pPr>
          </w:p>
        </w:tc>
      </w:tr>
      <w:tr w14:paraId="756DA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3C4C71A">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D5C73AE">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7C1FC03">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BFBA59">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37A6D8">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结构（佩戴装置）</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DADE27">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811-2022</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4FC3950">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748BFB">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79F807">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FBB2165">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B21E76">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D66685C">
            <w:pPr>
              <w:jc w:val="center"/>
              <w:rPr>
                <w:rFonts w:hint="eastAsia" w:ascii="宋体" w:hAnsi="宋体" w:eastAsia="宋体" w:cs="宋体"/>
                <w:b w:val="0"/>
                <w:i w:val="0"/>
                <w:iCs w:val="0"/>
                <w:color w:val="000000"/>
                <w:sz w:val="15"/>
                <w:szCs w:val="15"/>
                <w:u w:val="none"/>
              </w:rPr>
            </w:pPr>
          </w:p>
        </w:tc>
      </w:tr>
      <w:tr w14:paraId="596CD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8F7E75">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AD52FD2">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A520E90">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B681FE">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2218AB">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视野</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961BB7">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811-2022</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60CC4E">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5B5ECD">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08D8597">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13EB0C">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FD0552D">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AA682C">
            <w:pPr>
              <w:jc w:val="center"/>
              <w:rPr>
                <w:rFonts w:hint="eastAsia" w:ascii="宋体" w:hAnsi="宋体" w:eastAsia="宋体" w:cs="宋体"/>
                <w:b w:val="0"/>
                <w:i w:val="0"/>
                <w:iCs w:val="0"/>
                <w:color w:val="000000"/>
                <w:sz w:val="15"/>
                <w:szCs w:val="15"/>
                <w:u w:val="none"/>
              </w:rPr>
            </w:pPr>
          </w:p>
        </w:tc>
      </w:tr>
      <w:tr w14:paraId="48880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7B17CB4">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EB6A31">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49C3B2">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449D60">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BFD64B">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护目镜</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0BB424">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811-2022</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6CDA46D">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120A468">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CAB1FD4">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1EEA7B">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4D589F4">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FE01A7">
            <w:pPr>
              <w:jc w:val="center"/>
              <w:rPr>
                <w:rFonts w:hint="eastAsia" w:ascii="宋体" w:hAnsi="宋体" w:eastAsia="宋体" w:cs="宋体"/>
                <w:b w:val="0"/>
                <w:i w:val="0"/>
                <w:iCs w:val="0"/>
                <w:color w:val="000000"/>
                <w:sz w:val="15"/>
                <w:szCs w:val="15"/>
                <w:u w:val="none"/>
              </w:rPr>
            </w:pPr>
          </w:p>
        </w:tc>
      </w:tr>
      <w:tr w14:paraId="17DCB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8F6956">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97A20A6">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C8A4A6D">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019939">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7BEB9C">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表面摩擦力</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0FB57E">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811-2022</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C0C76B7">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74BA142">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E06264">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392BAFE">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D756C74">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07098E">
            <w:pPr>
              <w:jc w:val="center"/>
              <w:rPr>
                <w:rFonts w:hint="eastAsia" w:ascii="宋体" w:hAnsi="宋体" w:eastAsia="宋体" w:cs="宋体"/>
                <w:b w:val="0"/>
                <w:i w:val="0"/>
                <w:iCs w:val="0"/>
                <w:color w:val="000000"/>
                <w:sz w:val="15"/>
                <w:szCs w:val="15"/>
                <w:u w:val="none"/>
              </w:rPr>
            </w:pPr>
          </w:p>
        </w:tc>
      </w:tr>
      <w:tr w14:paraId="43A35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56D49F">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46A1C73">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BCBB2E6">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6FD4CC">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4DBD71">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固定装置稳定性</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279B3F">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811-2022</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E0C7AA">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DCA6D4">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5B5383">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10DCE1B">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7A20523">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687690">
            <w:pPr>
              <w:jc w:val="center"/>
              <w:rPr>
                <w:rFonts w:hint="eastAsia" w:ascii="宋体" w:hAnsi="宋体" w:eastAsia="宋体" w:cs="宋体"/>
                <w:b w:val="0"/>
                <w:i w:val="0"/>
                <w:iCs w:val="0"/>
                <w:color w:val="000000"/>
                <w:sz w:val="15"/>
                <w:szCs w:val="15"/>
                <w:u w:val="none"/>
              </w:rPr>
            </w:pPr>
          </w:p>
        </w:tc>
      </w:tr>
      <w:tr w14:paraId="70C12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BF28E4">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810EE3">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9127F7F">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120E643">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E6E7FD">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佩戴装置强度</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8D1083">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811-2022</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A73371">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35AFD59">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47F253">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F32F8C">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EBA5B18">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07D592">
            <w:pPr>
              <w:jc w:val="center"/>
              <w:rPr>
                <w:rFonts w:hint="eastAsia" w:ascii="宋体" w:hAnsi="宋体" w:eastAsia="宋体" w:cs="宋体"/>
                <w:b w:val="0"/>
                <w:i w:val="0"/>
                <w:iCs w:val="0"/>
                <w:color w:val="000000"/>
                <w:sz w:val="15"/>
                <w:szCs w:val="15"/>
                <w:u w:val="none"/>
              </w:rPr>
            </w:pPr>
          </w:p>
        </w:tc>
      </w:tr>
      <w:tr w14:paraId="6D47E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497A78">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51F7A1">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B2EFF22">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A46002">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FB5252">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吸收碰撞能量</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E9BE19">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811-2022</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2A9E90B">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752F39C">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F04CC6C">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C9BC12">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04A449">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6295EE8">
            <w:pPr>
              <w:jc w:val="center"/>
              <w:rPr>
                <w:rFonts w:hint="eastAsia" w:ascii="宋体" w:hAnsi="宋体" w:eastAsia="宋体" w:cs="宋体"/>
                <w:b w:val="0"/>
                <w:i w:val="0"/>
                <w:iCs w:val="0"/>
                <w:color w:val="000000"/>
                <w:sz w:val="15"/>
                <w:szCs w:val="15"/>
                <w:u w:val="none"/>
              </w:rPr>
            </w:pPr>
          </w:p>
        </w:tc>
      </w:tr>
      <w:tr w14:paraId="30964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jc w:val="center"/>
        </w:trPr>
        <w:tc>
          <w:tcPr>
            <w:tcW w:w="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3943E0B">
            <w:pPr>
              <w:jc w:val="center"/>
              <w:rPr>
                <w:rFonts w:hint="eastAsia" w:ascii="宋体" w:hAnsi="宋体" w:eastAsia="宋体" w:cs="宋体"/>
                <w:b w:val="0"/>
                <w:i w:val="0"/>
                <w:iCs w:val="0"/>
                <w:color w:val="000000"/>
                <w:sz w:val="15"/>
                <w:szCs w:val="15"/>
                <w:u w:val="none"/>
              </w:rPr>
            </w:pPr>
          </w:p>
        </w:tc>
        <w:tc>
          <w:tcPr>
            <w:tcW w:w="46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0B101BA">
            <w:pPr>
              <w:jc w:val="center"/>
              <w:rPr>
                <w:rFonts w:hint="eastAsia" w:ascii="宋体" w:hAnsi="宋体" w:eastAsia="宋体" w:cs="宋体"/>
                <w:b w:val="0"/>
                <w:i w:val="0"/>
                <w:iCs w:val="0"/>
                <w:color w:val="000000"/>
                <w:sz w:val="15"/>
                <w:szCs w:val="15"/>
                <w:u w:val="none"/>
              </w:rPr>
            </w:pPr>
          </w:p>
        </w:tc>
        <w:tc>
          <w:tcPr>
            <w:tcW w:w="11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F07064">
            <w:pPr>
              <w:jc w:val="center"/>
              <w:rPr>
                <w:rFonts w:hint="eastAsia" w:ascii="宋体" w:hAnsi="宋体" w:eastAsia="宋体" w:cs="宋体"/>
                <w:b w:val="0"/>
                <w:i w:val="0"/>
                <w:iCs w:val="0"/>
                <w:color w:val="000000"/>
                <w:sz w:val="15"/>
                <w:szCs w:val="15"/>
                <w:u w:val="none"/>
              </w:rPr>
            </w:pPr>
          </w:p>
        </w:tc>
        <w:tc>
          <w:tcPr>
            <w:tcW w:w="8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1A1D754">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2F69F1">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耐穿透</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注：环境前处理采用低温</w:t>
            </w: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C10F02">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GB 811-2022</w:t>
            </w:r>
          </w:p>
        </w:tc>
        <w:tc>
          <w:tcPr>
            <w:tcW w:w="62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D74B6D">
            <w:pPr>
              <w:jc w:val="center"/>
              <w:rPr>
                <w:rFonts w:hint="eastAsia" w:ascii="宋体" w:hAnsi="宋体" w:eastAsia="宋体" w:cs="宋体"/>
                <w:b w:val="0"/>
                <w:i w:val="0"/>
                <w:iCs w:val="0"/>
                <w:color w:val="000000"/>
                <w:sz w:val="15"/>
                <w:szCs w:val="15"/>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296552">
            <w:pPr>
              <w:jc w:val="center"/>
              <w:rPr>
                <w:rFonts w:hint="eastAsia" w:ascii="宋体" w:hAnsi="宋体" w:eastAsia="宋体" w:cs="宋体"/>
                <w:b w:val="0"/>
                <w:i w:val="0"/>
                <w:iCs w:val="0"/>
                <w:color w:val="000000"/>
                <w:sz w:val="15"/>
                <w:szCs w:val="15"/>
                <w:u w:val="none"/>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9CB3C29">
            <w:pPr>
              <w:jc w:val="center"/>
              <w:rPr>
                <w:rFonts w:hint="eastAsia" w:ascii="宋体" w:hAnsi="宋体" w:eastAsia="宋体" w:cs="宋体"/>
                <w:b w:val="0"/>
                <w:i w:val="0"/>
                <w:iCs w:val="0"/>
                <w:color w:val="000000"/>
                <w:sz w:val="15"/>
                <w:szCs w:val="15"/>
                <w:u w:val="none"/>
              </w:rPr>
            </w:pPr>
          </w:p>
        </w:tc>
        <w:tc>
          <w:tcPr>
            <w:tcW w:w="74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9CD36E">
            <w:pPr>
              <w:jc w:val="center"/>
              <w:rPr>
                <w:rFonts w:hint="eastAsia" w:ascii="宋体" w:hAnsi="宋体" w:eastAsia="宋体" w:cs="宋体"/>
                <w:b w:val="0"/>
                <w:i w:val="0"/>
                <w:iCs w:val="0"/>
                <w:color w:val="000000"/>
                <w:sz w:val="15"/>
                <w:szCs w:val="15"/>
                <w:u w:val="none"/>
              </w:rPr>
            </w:pPr>
          </w:p>
        </w:tc>
        <w:tc>
          <w:tcPr>
            <w:tcW w:w="7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7CBE720">
            <w:pPr>
              <w:jc w:val="center"/>
              <w:rPr>
                <w:rFonts w:hint="eastAsia" w:ascii="宋体" w:hAnsi="宋体" w:eastAsia="宋体" w:cs="宋体"/>
                <w:b w:val="0"/>
                <w:i w:val="0"/>
                <w:iCs w:val="0"/>
                <w:color w:val="000000"/>
                <w:sz w:val="15"/>
                <w:szCs w:val="15"/>
                <w:u w:val="none"/>
              </w:rPr>
            </w:pPr>
          </w:p>
        </w:tc>
        <w:tc>
          <w:tcPr>
            <w:tcW w:w="49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BD37916">
            <w:pPr>
              <w:jc w:val="center"/>
              <w:rPr>
                <w:rFonts w:hint="eastAsia" w:ascii="宋体" w:hAnsi="宋体" w:eastAsia="宋体" w:cs="宋体"/>
                <w:b w:val="0"/>
                <w:i w:val="0"/>
                <w:iCs w:val="0"/>
                <w:color w:val="000000"/>
                <w:sz w:val="15"/>
                <w:szCs w:val="15"/>
                <w:u w:val="none"/>
              </w:rPr>
            </w:pPr>
          </w:p>
        </w:tc>
      </w:tr>
      <w:tr w14:paraId="539C8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A65386">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合计</w:t>
            </w:r>
          </w:p>
        </w:tc>
        <w:tc>
          <w:tcPr>
            <w:tcW w:w="46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2894CA">
            <w:pPr>
              <w:jc w:val="center"/>
              <w:rPr>
                <w:rFonts w:hint="eastAsia" w:ascii="宋体" w:hAnsi="宋体" w:eastAsia="宋体" w:cs="宋体"/>
                <w:b w:val="0"/>
                <w:i w:val="0"/>
                <w:iCs w:val="0"/>
                <w:color w:val="000000"/>
                <w:sz w:val="15"/>
                <w:szCs w:val="15"/>
                <w:u w:val="none"/>
              </w:rPr>
            </w:pPr>
          </w:p>
        </w:tc>
        <w:tc>
          <w:tcPr>
            <w:tcW w:w="11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ADC92C">
            <w:pPr>
              <w:jc w:val="center"/>
              <w:rPr>
                <w:rFonts w:hint="eastAsia" w:ascii="宋体" w:hAnsi="宋体" w:eastAsia="宋体" w:cs="宋体"/>
                <w:b w:val="0"/>
                <w:i w:val="0"/>
                <w:iCs w:val="0"/>
                <w:color w:val="000000"/>
                <w:sz w:val="15"/>
                <w:szCs w:val="15"/>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317F19">
            <w:pPr>
              <w:jc w:val="center"/>
              <w:rPr>
                <w:rFonts w:hint="eastAsia" w:ascii="宋体" w:hAnsi="宋体" w:eastAsia="宋体" w:cs="宋体"/>
                <w:b w:val="0"/>
                <w:i w:val="0"/>
                <w:iCs w:val="0"/>
                <w:color w:val="000000"/>
                <w:sz w:val="15"/>
                <w:szCs w:val="15"/>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DB858D">
            <w:pPr>
              <w:jc w:val="center"/>
              <w:rPr>
                <w:rFonts w:hint="eastAsia" w:ascii="宋体" w:hAnsi="宋体" w:eastAsia="宋体" w:cs="宋体"/>
                <w:b w:val="0"/>
                <w:i w:val="0"/>
                <w:iCs w:val="0"/>
                <w:color w:val="000000"/>
                <w:sz w:val="15"/>
                <w:szCs w:val="15"/>
                <w:u w:val="none"/>
              </w:rPr>
            </w:pPr>
          </w:p>
        </w:tc>
        <w:tc>
          <w:tcPr>
            <w:tcW w:w="16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B0FCC9">
            <w:pPr>
              <w:jc w:val="center"/>
              <w:rPr>
                <w:rFonts w:hint="eastAsia" w:ascii="宋体" w:hAnsi="宋体" w:eastAsia="宋体" w:cs="宋体"/>
                <w:b w:val="0"/>
                <w:i w:val="0"/>
                <w:iCs w:val="0"/>
                <w:color w:val="000000"/>
                <w:sz w:val="15"/>
                <w:szCs w:val="15"/>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5ED75D">
            <w:pPr>
              <w:jc w:val="center"/>
              <w:rPr>
                <w:rFonts w:hint="eastAsia" w:ascii="宋体" w:hAnsi="宋体" w:eastAsia="宋体" w:cs="宋体"/>
                <w:b w:val="0"/>
                <w:i w:val="0"/>
                <w:iCs w:val="0"/>
                <w:color w:val="000000"/>
                <w:sz w:val="15"/>
                <w:szCs w:val="15"/>
                <w:u w:val="none"/>
              </w:rPr>
            </w:pPr>
          </w:p>
        </w:tc>
        <w:tc>
          <w:tcPr>
            <w:tcW w:w="7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C2A14A">
            <w:pPr>
              <w:jc w:val="center"/>
              <w:rPr>
                <w:rFonts w:hint="eastAsia" w:ascii="宋体" w:hAnsi="宋体" w:eastAsia="宋体" w:cs="宋体"/>
                <w:b w:val="0"/>
                <w:i w:val="0"/>
                <w:iCs w:val="0"/>
                <w:color w:val="000000"/>
                <w:sz w:val="15"/>
                <w:szCs w:val="15"/>
                <w:u w:val="none"/>
              </w:rPr>
            </w:pPr>
          </w:p>
        </w:tc>
        <w:tc>
          <w:tcPr>
            <w:tcW w:w="7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D37061">
            <w:pPr>
              <w:jc w:val="center"/>
              <w:rPr>
                <w:rFonts w:hint="eastAsia" w:ascii="宋体" w:hAnsi="宋体" w:eastAsia="宋体" w:cs="宋体"/>
                <w:b w:val="0"/>
                <w:i w:val="0"/>
                <w:iCs w:val="0"/>
                <w:color w:val="000000"/>
                <w:sz w:val="15"/>
                <w:szCs w:val="15"/>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C1831E">
            <w:pPr>
              <w:jc w:val="center"/>
              <w:rPr>
                <w:rFonts w:hint="eastAsia" w:ascii="宋体" w:hAnsi="宋体" w:eastAsia="宋体" w:cs="宋体"/>
                <w:b w:val="0"/>
                <w:i w:val="0"/>
                <w:iCs w:val="0"/>
                <w:color w:val="000000"/>
                <w:sz w:val="15"/>
                <w:szCs w:val="15"/>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F8D6B7">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236000</w:t>
            </w:r>
          </w:p>
        </w:tc>
        <w:tc>
          <w:tcPr>
            <w:tcW w:w="4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BCF684">
            <w:pPr>
              <w:jc w:val="center"/>
              <w:rPr>
                <w:rFonts w:hint="eastAsia" w:ascii="宋体" w:hAnsi="宋体" w:eastAsia="宋体" w:cs="宋体"/>
                <w:b w:val="0"/>
                <w:i w:val="0"/>
                <w:iCs w:val="0"/>
                <w:color w:val="000000"/>
                <w:sz w:val="15"/>
                <w:szCs w:val="15"/>
                <w:u w:val="none"/>
              </w:rPr>
            </w:pPr>
          </w:p>
        </w:tc>
      </w:tr>
      <w:tr w14:paraId="194D5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jc w:val="center"/>
        </w:trPr>
        <w:tc>
          <w:tcPr>
            <w:tcW w:w="6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20B046">
            <w:pPr>
              <w:keepNext w:val="0"/>
              <w:keepLines w:val="0"/>
              <w:widowControl/>
              <w:suppressLineNumbers w:val="0"/>
              <w:jc w:val="center"/>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备注</w:t>
            </w:r>
          </w:p>
        </w:tc>
        <w:tc>
          <w:tcPr>
            <w:tcW w:w="10184" w:type="dxa"/>
            <w:gridSpan w:val="11"/>
            <w:tcBorders>
              <w:top w:val="single" w:color="000000" w:sz="4" w:space="0"/>
              <w:left w:val="single" w:color="000000" w:sz="4" w:space="0"/>
              <w:bottom w:val="single" w:color="000000" w:sz="4" w:space="0"/>
              <w:right w:val="single" w:color="000000" w:sz="4" w:space="0"/>
            </w:tcBorders>
            <w:shd w:val="clear" w:color="auto" w:fill="FFFFFF"/>
            <w:vAlign w:val="center"/>
          </w:tcPr>
          <w:p w14:paraId="79E2C683">
            <w:pPr>
              <w:keepNext w:val="0"/>
              <w:keepLines w:val="0"/>
              <w:widowControl/>
              <w:suppressLineNumbers w:val="0"/>
              <w:jc w:val="both"/>
              <w:textAlignment w:val="center"/>
              <w:rPr>
                <w:rFonts w:hint="eastAsia" w:ascii="宋体" w:hAnsi="宋体" w:eastAsia="宋体" w:cs="宋体"/>
                <w:b w:val="0"/>
                <w:i w:val="0"/>
                <w:iCs w:val="0"/>
                <w:color w:val="000000"/>
                <w:sz w:val="15"/>
                <w:szCs w:val="15"/>
                <w:u w:val="none"/>
              </w:rPr>
            </w:pPr>
            <w:r>
              <w:rPr>
                <w:rFonts w:hint="eastAsia" w:ascii="宋体" w:hAnsi="宋体" w:eastAsia="宋体" w:cs="宋体"/>
                <w:b w:val="0"/>
                <w:i w:val="0"/>
                <w:iCs w:val="0"/>
                <w:color w:val="000000"/>
                <w:kern w:val="0"/>
                <w:sz w:val="15"/>
                <w:szCs w:val="15"/>
                <w:u w:val="none"/>
                <w:lang w:val="en-US" w:eastAsia="zh-CN" w:bidi="ar"/>
              </w:rPr>
              <w:t>1.表中的各项标准，如项目履行过程中发布新的标准时，供应商应及时和采购人沟通，经双方协商一致后再确认适用标准。</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2.表中的各项内容及标准，如项目履行过程中存在争议，供应商应及时和采购人沟通，经双方协商一致后再确认。</w:t>
            </w:r>
            <w:r>
              <w:rPr>
                <w:rFonts w:hint="eastAsia" w:ascii="宋体" w:hAnsi="宋体" w:eastAsia="宋体" w:cs="宋体"/>
                <w:b w:val="0"/>
                <w:i w:val="0"/>
                <w:iCs w:val="0"/>
                <w:color w:val="000000"/>
                <w:kern w:val="0"/>
                <w:sz w:val="15"/>
                <w:szCs w:val="15"/>
                <w:u w:val="none"/>
                <w:lang w:val="en-US" w:eastAsia="zh-CN" w:bidi="ar"/>
              </w:rPr>
              <w:br w:type="textWrapping"/>
            </w:r>
            <w:r>
              <w:rPr>
                <w:rFonts w:hint="eastAsia" w:ascii="宋体" w:hAnsi="宋体" w:eastAsia="宋体" w:cs="宋体"/>
                <w:b w:val="0"/>
                <w:i w:val="0"/>
                <w:iCs w:val="0"/>
                <w:color w:val="000000"/>
                <w:kern w:val="0"/>
                <w:sz w:val="15"/>
                <w:szCs w:val="15"/>
                <w:u w:val="none"/>
                <w:lang w:val="en-US" w:eastAsia="zh-CN" w:bidi="ar"/>
              </w:rPr>
              <w:t>3.本表格的解释权归无锡市市场监督管理局。</w:t>
            </w:r>
          </w:p>
        </w:tc>
      </w:tr>
    </w:tbl>
    <w:p w14:paraId="11ED3200">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w:t>
      </w:r>
    </w:p>
    <w:p w14:paraId="67865BF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（1）关于所投标段</w:t>
      </w:r>
      <w:r>
        <w:rPr>
          <w:rFonts w:hint="eastAsia" w:ascii="宋体" w:hAnsi="宋体" w:eastAsia="宋体" w:cs="宋体"/>
          <w:color w:val="auto"/>
          <w:sz w:val="24"/>
          <w:highlight w:val="none"/>
        </w:rPr>
        <w:t>（采购包）</w:t>
      </w:r>
      <w:r>
        <w:rPr>
          <w:rFonts w:hint="eastAsia" w:ascii="宋体" w:hAnsi="宋体" w:eastAsia="宋体" w:cs="宋体"/>
          <w:bCs/>
          <w:color w:val="auto"/>
          <w:sz w:val="24"/>
          <w:szCs w:val="24"/>
          <w:highlight w:val="none"/>
        </w:rPr>
        <w:t>产品覆盖率：</w:t>
      </w:r>
    </w:p>
    <w:p w14:paraId="7EB5A83D">
      <w:pPr>
        <w:spacing w:line="360" w:lineRule="auto"/>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本</w:t>
      </w:r>
      <w:r>
        <w:rPr>
          <w:rFonts w:hint="eastAsia" w:ascii="宋体" w:hAnsi="宋体" w:eastAsia="宋体" w:cs="宋体"/>
          <w:b/>
          <w:color w:val="auto"/>
          <w:sz w:val="24"/>
          <w:szCs w:val="24"/>
          <w:highlight w:val="none"/>
        </w:rPr>
        <w:t>标段</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采购包）</w:t>
      </w:r>
      <w:r>
        <w:rPr>
          <w:rFonts w:hint="eastAsia" w:ascii="宋体" w:hAnsi="宋体" w:eastAsia="宋体" w:cs="宋体"/>
          <w:b/>
          <w:color w:val="auto"/>
          <w:sz w:val="24"/>
          <w:szCs w:val="24"/>
          <w:highlight w:val="none"/>
        </w:rPr>
        <w:t>的产品数量检测覆盖率须不低于2/3，覆盖率低于2/3的按无效投标处理。</w:t>
      </w:r>
    </w:p>
    <w:p w14:paraId="087B65D5">
      <w:pPr>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以上带*号为必须满足项，否则视为无效投标。提供承诺书（格式见附件承诺书2）</w:t>
      </w:r>
    </w:p>
    <w:p w14:paraId="1A4BC242">
      <w:pPr>
        <w:spacing w:line="360" w:lineRule="auto"/>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（2）检测能力的要求，单个产品里的所有产品小类的检测项目均能完成，视为具备该产品的检测能力；单个产品里的所有检测项目有一项不能满足，则视为不具备该产品的检测能力。</w:t>
      </w:r>
    </w:p>
    <w:p w14:paraId="3CFB1C4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（3）本表中所示的批次数均为预估数量，具体批次数以采购人实际需求为准。</w:t>
      </w:r>
    </w:p>
    <w:p w14:paraId="3B90FA4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（4）由于国家规范变更或其他因素，导致采购单位需要检测招标文件中未包含的项目，则检测费用按照清单中类似项目单价*</w:t>
      </w:r>
      <w:r>
        <w:rPr>
          <w:rFonts w:hint="eastAsia" w:ascii="宋体" w:hAnsi="宋体" w:eastAsia="宋体" w:cs="宋体"/>
          <w:color w:val="auto"/>
          <w:sz w:val="24"/>
          <w:szCs w:val="24"/>
          <w:highlight w:val="none"/>
        </w:rPr>
        <w:t>（1－中标优惠率）</w:t>
      </w:r>
      <w:r>
        <w:rPr>
          <w:rFonts w:hint="eastAsia" w:ascii="宋体" w:hAnsi="宋体" w:eastAsia="宋体" w:cs="宋体"/>
          <w:bCs/>
          <w:color w:val="auto"/>
          <w:sz w:val="24"/>
          <w:szCs w:val="24"/>
          <w:highlight w:val="none"/>
        </w:rPr>
        <w:t>*实际批次进行计算，若清单中无类似项目则按照国家市场监督管理总局、江苏省市场监督管理局招标市场价格或甲乙双方协商价格*</w:t>
      </w:r>
      <w:r>
        <w:rPr>
          <w:rFonts w:hint="eastAsia" w:ascii="宋体" w:hAnsi="宋体" w:eastAsia="宋体" w:cs="宋体"/>
          <w:color w:val="auto"/>
          <w:sz w:val="24"/>
          <w:szCs w:val="24"/>
          <w:highlight w:val="none"/>
        </w:rPr>
        <w:t>（1－中标优惠率）</w:t>
      </w:r>
      <w:r>
        <w:rPr>
          <w:rFonts w:hint="eastAsia" w:ascii="宋体" w:hAnsi="宋体" w:eastAsia="宋体" w:cs="宋体"/>
          <w:bCs/>
          <w:color w:val="auto"/>
          <w:sz w:val="24"/>
          <w:szCs w:val="24"/>
          <w:highlight w:val="none"/>
        </w:rPr>
        <w:t>*实际批次确认。</w:t>
      </w:r>
    </w:p>
    <w:p w14:paraId="714F7D02">
      <w:pPr>
        <w:tabs>
          <w:tab w:val="left" w:pos="525"/>
          <w:tab w:val="left" w:pos="630"/>
          <w:tab w:val="left" w:pos="735"/>
          <w:tab w:val="left" w:pos="945"/>
        </w:tabs>
        <w:spacing w:line="360" w:lineRule="auto"/>
        <w:ind w:firstLine="480"/>
        <w:rPr>
          <w:rFonts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第二部分  政府采购政策（包括但不限于下列具体政策要求）</w:t>
      </w:r>
    </w:p>
    <w:p w14:paraId="2BC246D8">
      <w:pPr>
        <w:numPr>
          <w:ilvl w:val="1"/>
          <w:numId w:val="7"/>
        </w:numPr>
        <w:tabs>
          <w:tab w:val="left" w:pos="525"/>
          <w:tab w:val="left" w:pos="945"/>
        </w:tabs>
        <w:spacing w:line="360" w:lineRule="auto"/>
        <w:ind w:left="0" w:firstLine="525"/>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7C334728">
      <w:pPr>
        <w:numPr>
          <w:ilvl w:val="1"/>
          <w:numId w:val="7"/>
        </w:numPr>
        <w:tabs>
          <w:tab w:val="left" w:pos="525"/>
          <w:tab w:val="left" w:pos="945"/>
        </w:tabs>
        <w:spacing w:line="360" w:lineRule="auto"/>
        <w:ind w:left="0" w:firstLine="525"/>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DA84307">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414AEE63">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认证机构详见市场监管总局发布的《参与实施政府采购节能产品认证机构名录》和《参与实施政府采购环境标志产品认证机构名录》。</w:t>
      </w:r>
    </w:p>
    <w:p w14:paraId="19FF65A2">
      <w:pPr>
        <w:numPr>
          <w:ilvl w:val="1"/>
          <w:numId w:val="7"/>
        </w:numPr>
        <w:tabs>
          <w:tab w:val="left" w:pos="525"/>
          <w:tab w:val="left" w:pos="945"/>
        </w:tabs>
        <w:spacing w:line="360" w:lineRule="auto"/>
        <w:ind w:left="0" w:firstLine="525"/>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186F919">
      <w:pPr>
        <w:numPr>
          <w:ilvl w:val="1"/>
          <w:numId w:val="7"/>
        </w:numPr>
        <w:tabs>
          <w:tab w:val="left" w:pos="525"/>
          <w:tab w:val="left" w:pos="945"/>
        </w:tabs>
        <w:spacing w:line="360" w:lineRule="auto"/>
        <w:ind w:left="0" w:firstLine="525"/>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有关中小企业政策，如</w:t>
      </w:r>
      <w:r>
        <w:rPr>
          <w:rFonts w:hint="eastAsia" w:ascii="宋体" w:hAnsi="宋体" w:eastAsia="宋体" w:cs="宋体"/>
          <w:color w:val="auto"/>
          <w:sz w:val="24"/>
          <w:szCs w:val="24"/>
          <w:highlight w:val="none"/>
        </w:rPr>
        <w:t>落实政府采购政策需满足的资格要求以及落实政府采购政策的价格调整的相关内容可详见本文件其他章节。</w:t>
      </w:r>
    </w:p>
    <w:p w14:paraId="6CCEF086">
      <w:pPr>
        <w:numPr>
          <w:ilvl w:val="1"/>
          <w:numId w:val="7"/>
        </w:numPr>
        <w:tabs>
          <w:tab w:val="left" w:pos="525"/>
          <w:tab w:val="left" w:pos="945"/>
        </w:tabs>
        <w:spacing w:line="360" w:lineRule="auto"/>
        <w:ind w:left="0" w:firstLine="525"/>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中标、成交供应商可采用合同融资形式，中标人可凭政府采购合同办理融资贷款，详见政府采购网“政采贷”专栏。</w:t>
      </w:r>
    </w:p>
    <w:p w14:paraId="323A439B">
      <w:pPr>
        <w:numPr>
          <w:ilvl w:val="1"/>
          <w:numId w:val="7"/>
        </w:numPr>
        <w:tabs>
          <w:tab w:val="left" w:pos="525"/>
          <w:tab w:val="left" w:pos="945"/>
        </w:tabs>
        <w:spacing w:line="360" w:lineRule="auto"/>
        <w:ind w:left="0" w:firstLine="525"/>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148B834F">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中标、成交供应商可以采用电子履约保函形式缴纳履约保证金，具体操作可登录江苏政府采购网（http://www.ccgp-jiangsu.gov.cn/）的保险保函模块进行办理。</w:t>
      </w:r>
    </w:p>
    <w:p w14:paraId="32D2B115">
      <w:pPr>
        <w:numPr>
          <w:ilvl w:val="1"/>
          <w:numId w:val="7"/>
        </w:numPr>
        <w:tabs>
          <w:tab w:val="left" w:pos="525"/>
          <w:tab w:val="left" w:pos="945"/>
        </w:tabs>
        <w:spacing w:line="360" w:lineRule="auto"/>
        <w:ind w:left="0" w:firstLine="48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采购人可在合同中约定，</w:t>
      </w:r>
      <w:r>
        <w:rPr>
          <w:rFonts w:hint="eastAsia" w:ascii="宋体" w:hAnsi="宋体" w:eastAsia="宋体" w:cs="宋体"/>
          <w:color w:val="auto"/>
          <w:sz w:val="24"/>
          <w:szCs w:val="24"/>
          <w:highlight w:val="none"/>
        </w:rPr>
        <w:t>在</w:t>
      </w:r>
      <w:r>
        <w:rPr>
          <w:rFonts w:hint="eastAsia" w:ascii="宋体" w:hAnsi="宋体" w:eastAsia="宋体" w:cs="宋体"/>
          <w:bCs/>
          <w:color w:val="auto"/>
          <w:sz w:val="24"/>
          <w:szCs w:val="24"/>
          <w:highlight w:val="none"/>
        </w:rPr>
        <w:t>履约验收管理时，可对所提供的七种软硬件进行验收，必要时可以委托依法取得检测、认证资质的机构进行检测、认证。</w:t>
      </w:r>
    </w:p>
    <w:p w14:paraId="32B84582">
      <w:pPr>
        <w:numPr>
          <w:ilvl w:val="1"/>
          <w:numId w:val="7"/>
        </w:numPr>
        <w:tabs>
          <w:tab w:val="left" w:pos="525"/>
          <w:tab w:val="left" w:pos="945"/>
        </w:tabs>
        <w:spacing w:line="360" w:lineRule="auto"/>
        <w:ind w:left="0"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57D9F330">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10D5CDE">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采购人原则上应当自收到发票后10个工作日内将资金支付到合同约定的供应商账户。</w:t>
      </w:r>
    </w:p>
    <w:p w14:paraId="739D60EE">
      <w:pPr>
        <w:tabs>
          <w:tab w:val="left" w:pos="525"/>
          <w:tab w:val="left" w:pos="630"/>
          <w:tab w:val="left" w:pos="735"/>
          <w:tab w:val="left" w:pos="945"/>
          <w:tab w:val="left" w:pos="1080"/>
        </w:tabs>
        <w:spacing w:line="360" w:lineRule="auto"/>
        <w:ind w:firstLine="480"/>
        <w:rPr>
          <w:rFonts w:hint="eastAsia" w:ascii="宋体" w:hAnsi="宋体" w:eastAsia="宋体" w:cs="宋体"/>
          <w:color w:val="auto"/>
          <w:sz w:val="24"/>
          <w:szCs w:val="24"/>
          <w:highlight w:val="none"/>
          <w:lang w:val="en"/>
          <w14:ligatures w14:val="none"/>
        </w:rPr>
      </w:pPr>
      <w:r>
        <w:rPr>
          <w:rFonts w:hint="eastAsia" w:ascii="宋体" w:hAnsi="宋体" w:eastAsia="宋体" w:cs="宋体"/>
          <w:color w:val="auto"/>
          <w:sz w:val="24"/>
          <w:szCs w:val="24"/>
          <w:highlight w:val="none"/>
          <w:lang w:val="en"/>
        </w:rPr>
        <w:t>9.根据《国务院办公厅关于在政府采购中实施本国产品标准及相关政策的通知》（国办发〔2025〕34号）要求，国有企业、民营企业、外资企业等各类经营主体平等享受对本国产品的政府采购支持政策 。关于对本国产品的支持政策详见第五章，如采购项目或者采购包中仅有服务的，则该采购项目或者采购包将不涉及本国产品的支持政策。</w:t>
      </w:r>
    </w:p>
    <w:p w14:paraId="65B6039B">
      <w:pPr>
        <w:tabs>
          <w:tab w:val="left" w:pos="525"/>
          <w:tab w:val="left" w:pos="630"/>
          <w:tab w:val="left" w:pos="735"/>
          <w:tab w:val="left" w:pos="945"/>
          <w:tab w:val="left" w:pos="1080"/>
        </w:tabs>
        <w:spacing w:line="360" w:lineRule="auto"/>
        <w:ind w:firstLine="480"/>
        <w:jc w:val="center"/>
        <w:rPr>
          <w:rFonts w:hint="eastAsia" w:ascii="黑体" w:eastAsia="黑体"/>
          <w:bCs/>
          <w:color w:val="000000"/>
          <w:sz w:val="36"/>
          <w:szCs w:val="36"/>
        </w:rPr>
      </w:pPr>
      <w:r>
        <w:rPr>
          <w:rFonts w:ascii="宋体"/>
          <w:bCs/>
          <w:color w:val="000000"/>
          <w:sz w:val="24"/>
          <w:szCs w:val="24"/>
        </w:rPr>
        <w:br w:type="page" w:clear="all"/>
      </w:r>
      <w:bookmarkStart w:id="183" w:name="_Toc120614281"/>
      <w:r>
        <w:rPr>
          <w:rFonts w:ascii="宋体" w:hAnsi="宋体"/>
          <w:color w:val="000000"/>
          <w:sz w:val="24"/>
        </w:rPr>
        <w:t xml:space="preserve"> </w:t>
      </w:r>
      <w:r>
        <w:rPr>
          <w:rFonts w:hint="eastAsia" w:ascii="黑体" w:eastAsia="黑体"/>
          <w:bCs/>
          <w:color w:val="000000"/>
          <w:sz w:val="36"/>
          <w:szCs w:val="36"/>
        </w:rPr>
        <w:t xml:space="preserve">第五章  </w:t>
      </w:r>
      <w:bookmarkEnd w:id="181"/>
      <w:bookmarkEnd w:id="182"/>
      <w:bookmarkEnd w:id="183"/>
      <w:r>
        <w:rPr>
          <w:rFonts w:hint="eastAsia" w:ascii="黑体" w:eastAsia="黑体"/>
          <w:bCs/>
          <w:color w:val="000000"/>
          <w:sz w:val="36"/>
          <w:szCs w:val="36"/>
        </w:rPr>
        <w:t>响应文件内容与格式</w:t>
      </w:r>
    </w:p>
    <w:p w14:paraId="6F193C6A">
      <w:pPr>
        <w:pStyle w:val="275"/>
        <w:spacing w:before="0" w:after="0" w:line="500" w:lineRule="exact"/>
        <w:ind w:firstLine="602"/>
        <w:rPr>
          <w:rFonts w:hint="eastAsia" w:cs="Arial"/>
          <w:b/>
          <w:color w:val="000000"/>
          <w:sz w:val="30"/>
          <w:szCs w:val="30"/>
        </w:rPr>
      </w:pPr>
      <w:bookmarkStart w:id="184" w:name="_Hlt26955039"/>
      <w:bookmarkEnd w:id="184"/>
      <w:bookmarkStart w:id="185" w:name="_Hlt26671244"/>
      <w:bookmarkEnd w:id="185"/>
      <w:bookmarkStart w:id="186" w:name="_Toc49090576"/>
      <w:bookmarkStart w:id="187" w:name="_Toc120614282"/>
      <w:bookmarkStart w:id="188" w:name="_Toc26554094"/>
      <w:r>
        <w:rPr>
          <w:rFonts w:hint="eastAsia" w:cs="Arial"/>
          <w:b/>
          <w:color w:val="000000"/>
          <w:sz w:val="30"/>
          <w:szCs w:val="30"/>
        </w:rPr>
        <w:t>第一部分  响应文件内容</w:t>
      </w:r>
    </w:p>
    <w:p w14:paraId="221700B2">
      <w:pPr>
        <w:pStyle w:val="275"/>
        <w:spacing w:before="0" w:after="0" w:line="500" w:lineRule="exact"/>
        <w:ind w:firstLine="0"/>
        <w:rPr>
          <w:rFonts w:hint="eastAsia" w:cs="Arial"/>
          <w:b/>
          <w:color w:val="000000"/>
          <w:sz w:val="28"/>
          <w:szCs w:val="28"/>
        </w:rPr>
      </w:pPr>
      <w:r>
        <w:rPr>
          <w:b/>
          <w:color w:val="000000"/>
          <w:sz w:val="28"/>
          <w:szCs w:val="28"/>
        </w:rPr>
        <w:t>一、</w:t>
      </w:r>
      <w:r>
        <w:rPr>
          <w:rFonts w:hint="eastAsia"/>
          <w:b/>
          <w:color w:val="000000"/>
          <w:sz w:val="28"/>
          <w:szCs w:val="28"/>
        </w:rPr>
        <w:t>资格证明文件</w:t>
      </w:r>
    </w:p>
    <w:tbl>
      <w:tblPr>
        <w:tblStyle w:val="3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7D668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5CE250D4">
            <w:pPr>
              <w:pStyle w:val="275"/>
              <w:spacing w:before="0" w:after="0" w:line="240" w:lineRule="auto"/>
              <w:ind w:firstLine="0"/>
              <w:jc w:val="center"/>
              <w:rPr>
                <w:rFonts w:hint="eastAsia" w:ascii="宋体" w:hAnsi="宋体" w:cs="宋体"/>
                <w:b/>
                <w:color w:val="000000"/>
              </w:rPr>
            </w:pPr>
            <w:r>
              <w:rPr>
                <w:rFonts w:hint="eastAsia" w:ascii="宋体" w:hAnsi="宋体" w:cs="宋体"/>
                <w:b/>
                <w:color w:val="000000"/>
              </w:rPr>
              <w:t>序号</w:t>
            </w:r>
          </w:p>
        </w:tc>
        <w:tc>
          <w:tcPr>
            <w:tcW w:w="6104" w:type="dxa"/>
            <w:noWrap w:val="0"/>
            <w:vAlign w:val="center"/>
          </w:tcPr>
          <w:p w14:paraId="1512C596">
            <w:pPr>
              <w:pStyle w:val="275"/>
              <w:spacing w:before="0" w:after="0" w:line="240" w:lineRule="auto"/>
              <w:jc w:val="center"/>
              <w:rPr>
                <w:rFonts w:hint="eastAsia" w:ascii="宋体" w:hAnsi="宋体" w:cs="宋体"/>
                <w:b/>
                <w:color w:val="000000"/>
              </w:rPr>
            </w:pPr>
            <w:r>
              <w:rPr>
                <w:rFonts w:hint="eastAsia" w:ascii="宋体" w:hAnsi="宋体" w:cs="宋体"/>
                <w:b/>
                <w:color w:val="000000"/>
              </w:rPr>
              <w:t>评审项目及评审要求</w:t>
            </w:r>
          </w:p>
        </w:tc>
        <w:tc>
          <w:tcPr>
            <w:tcW w:w="2449" w:type="dxa"/>
            <w:noWrap w:val="0"/>
            <w:vAlign w:val="center"/>
          </w:tcPr>
          <w:p w14:paraId="028FEB5B">
            <w:pPr>
              <w:pStyle w:val="275"/>
              <w:spacing w:before="0" w:after="0" w:line="240" w:lineRule="auto"/>
              <w:ind w:firstLine="0"/>
              <w:jc w:val="center"/>
              <w:rPr>
                <w:rFonts w:hint="eastAsia" w:ascii="宋体" w:hAnsi="宋体" w:cs="宋体"/>
                <w:b/>
                <w:color w:val="000000"/>
              </w:rPr>
            </w:pPr>
            <w:r>
              <w:rPr>
                <w:rFonts w:hint="eastAsia" w:ascii="宋体" w:hAnsi="宋体" w:cs="宋体"/>
                <w:b/>
                <w:color w:val="000000"/>
              </w:rPr>
              <w:t>审查因素</w:t>
            </w:r>
          </w:p>
        </w:tc>
      </w:tr>
      <w:tr w14:paraId="6F21B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685E325C">
            <w:pPr>
              <w:pStyle w:val="275"/>
              <w:spacing w:before="0" w:after="0" w:line="240" w:lineRule="auto"/>
              <w:ind w:firstLine="0"/>
              <w:jc w:val="center"/>
              <w:rPr>
                <w:rFonts w:hint="eastAsia" w:ascii="宋体" w:hAnsi="宋体" w:cs="宋体"/>
                <w:color w:val="000000"/>
              </w:rPr>
            </w:pPr>
            <w:r>
              <w:rPr>
                <w:rFonts w:hint="eastAsia" w:ascii="宋体" w:hAnsi="宋体" w:cs="宋体"/>
                <w:color w:val="000000"/>
              </w:rPr>
              <w:t>1</w:t>
            </w:r>
          </w:p>
        </w:tc>
        <w:tc>
          <w:tcPr>
            <w:tcW w:w="6104" w:type="dxa"/>
            <w:noWrap w:val="0"/>
            <w:vAlign w:val="center"/>
          </w:tcPr>
          <w:p w14:paraId="2CEF9B18">
            <w:pPr>
              <w:pStyle w:val="275"/>
              <w:spacing w:before="0" w:after="0"/>
              <w:ind w:firstLine="0" w:firstLineChars="0"/>
              <w:jc w:val="both"/>
              <w:rPr>
                <w:rFonts w:hint="eastAsia" w:ascii="宋体" w:hAnsi="宋体" w:cs="宋体"/>
                <w:color w:val="000000"/>
              </w:rPr>
            </w:pPr>
            <w:r>
              <w:rPr>
                <w:rFonts w:hint="eastAsia" w:ascii="宋体" w:hAnsi="宋体" w:cs="宋体"/>
                <w:color w:val="auto"/>
                <w:highlight w:val="none"/>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tc>
        <w:tc>
          <w:tcPr>
            <w:tcW w:w="2449" w:type="dxa"/>
            <w:vMerge w:val="restart"/>
            <w:noWrap w:val="0"/>
            <w:vAlign w:val="center"/>
          </w:tcPr>
          <w:p w14:paraId="785B8965">
            <w:pPr>
              <w:pStyle w:val="275"/>
              <w:spacing w:before="0" w:after="0"/>
              <w:ind w:firstLine="0" w:firstLineChars="0"/>
              <w:rPr>
                <w:rFonts w:hint="eastAsia" w:ascii="宋体" w:hAnsi="宋体" w:cs="宋体"/>
                <w:color w:val="000000"/>
              </w:rPr>
            </w:pPr>
            <w:r>
              <w:rPr>
                <w:rFonts w:hint="eastAsia" w:ascii="宋体" w:hAnsi="宋体" w:cs="宋体"/>
                <w:color w:val="auto"/>
                <w:highlight w:val="none"/>
              </w:rPr>
              <w:t>满足《中华人民共和国政府采购法》第二十二条规定</w:t>
            </w:r>
          </w:p>
        </w:tc>
      </w:tr>
      <w:tr w14:paraId="131AB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743105A3">
            <w:pPr>
              <w:pStyle w:val="275"/>
              <w:spacing w:before="0" w:after="0" w:line="240" w:lineRule="auto"/>
              <w:ind w:firstLine="0"/>
              <w:jc w:val="center"/>
              <w:rPr>
                <w:rFonts w:hint="eastAsia" w:ascii="宋体" w:hAnsi="宋体" w:cs="宋体"/>
                <w:color w:val="000000"/>
              </w:rPr>
            </w:pPr>
            <w:r>
              <w:rPr>
                <w:rFonts w:hint="eastAsia" w:ascii="宋体" w:hAnsi="宋体" w:cs="宋体"/>
                <w:color w:val="000000"/>
              </w:rPr>
              <w:t>2</w:t>
            </w:r>
          </w:p>
        </w:tc>
        <w:tc>
          <w:tcPr>
            <w:tcW w:w="6104" w:type="dxa"/>
            <w:noWrap w:val="0"/>
            <w:vAlign w:val="center"/>
          </w:tcPr>
          <w:p w14:paraId="720A1E21">
            <w:pPr>
              <w:pStyle w:val="275"/>
              <w:spacing w:before="0" w:after="0"/>
              <w:ind w:firstLine="0" w:firstLineChars="0"/>
              <w:jc w:val="both"/>
              <w:rPr>
                <w:rFonts w:hint="eastAsia" w:ascii="宋体" w:hAnsi="宋体" w:cs="宋体"/>
                <w:color w:val="000000"/>
              </w:rPr>
            </w:pPr>
            <w:r>
              <w:rPr>
                <w:rFonts w:hint="eastAsia" w:ascii="宋体" w:hAnsi="宋体" w:cs="宋体"/>
                <w:color w:val="auto"/>
                <w:highlight w:val="none"/>
              </w:rPr>
              <w:t>《授权委托书》（给定格式；投标人如是自然人情形的，可不提供）。</w:t>
            </w:r>
          </w:p>
        </w:tc>
        <w:tc>
          <w:tcPr>
            <w:tcW w:w="2449" w:type="dxa"/>
            <w:vMerge w:val="continue"/>
            <w:noWrap w:val="0"/>
            <w:vAlign w:val="center"/>
          </w:tcPr>
          <w:p w14:paraId="2090B706">
            <w:pPr>
              <w:pStyle w:val="275"/>
              <w:spacing w:before="0" w:after="0" w:line="240" w:lineRule="auto"/>
              <w:ind w:firstLine="0" w:firstLineChars="0"/>
              <w:rPr>
                <w:rFonts w:hint="eastAsia" w:ascii="宋体" w:hAnsi="宋体" w:cs="宋体"/>
                <w:color w:val="000000"/>
              </w:rPr>
            </w:pPr>
          </w:p>
        </w:tc>
      </w:tr>
      <w:tr w14:paraId="3E145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3B3315EE">
            <w:pPr>
              <w:pStyle w:val="275"/>
              <w:spacing w:before="0" w:after="0" w:line="240" w:lineRule="auto"/>
              <w:ind w:firstLine="0"/>
              <w:jc w:val="center"/>
              <w:rPr>
                <w:rFonts w:hint="eastAsia" w:ascii="宋体" w:hAnsi="宋体" w:cs="宋体"/>
                <w:color w:val="000000"/>
              </w:rPr>
            </w:pPr>
            <w:r>
              <w:rPr>
                <w:rFonts w:hint="eastAsia" w:ascii="宋体" w:hAnsi="宋体" w:cs="宋体"/>
                <w:color w:val="000000"/>
              </w:rPr>
              <w:t>3</w:t>
            </w:r>
          </w:p>
        </w:tc>
        <w:tc>
          <w:tcPr>
            <w:tcW w:w="6104" w:type="dxa"/>
            <w:noWrap w:val="0"/>
            <w:vAlign w:val="center"/>
          </w:tcPr>
          <w:p w14:paraId="71EF99A8">
            <w:pPr>
              <w:tabs>
                <w:tab w:val="left" w:pos="420"/>
                <w:tab w:val="left" w:pos="945"/>
                <w:tab w:val="left" w:pos="1155"/>
              </w:tabs>
              <w:spacing w:line="360" w:lineRule="auto"/>
              <w:rPr>
                <w:rFonts w:hint="eastAsia" w:ascii="宋体" w:hAnsi="宋体" w:cs="宋体"/>
                <w:color w:val="000000"/>
              </w:rPr>
            </w:pPr>
            <w:r>
              <w:rPr>
                <w:rFonts w:hint="eastAsia" w:ascii="宋体" w:hAnsi="宋体" w:eastAsia="宋体" w:cs="宋体"/>
                <w:bCs/>
                <w:color w:val="auto"/>
                <w:sz w:val="24"/>
                <w:highlight w:val="none"/>
              </w:rPr>
              <w:t>被授权人具有与本企业签订的劳动合同或供应商为其缴纳的由相关部门出具的近六个月中任意一个月份（不含投标当月）的社保缴费证明（新成立的企业若不满足六个月，提供成立之后被授权人相关月份的社保缴费证明）；</w:t>
            </w:r>
          </w:p>
        </w:tc>
        <w:tc>
          <w:tcPr>
            <w:tcW w:w="2449" w:type="dxa"/>
            <w:vMerge w:val="continue"/>
            <w:noWrap w:val="0"/>
            <w:vAlign w:val="center"/>
          </w:tcPr>
          <w:p w14:paraId="338D2B4D">
            <w:pPr>
              <w:pStyle w:val="275"/>
              <w:spacing w:before="0" w:after="0" w:line="240" w:lineRule="auto"/>
              <w:ind w:firstLine="0" w:firstLineChars="0"/>
              <w:rPr>
                <w:rFonts w:hint="eastAsia" w:ascii="宋体" w:hAnsi="宋体" w:cs="宋体"/>
                <w:color w:val="000000"/>
              </w:rPr>
            </w:pPr>
          </w:p>
        </w:tc>
      </w:tr>
      <w:tr w14:paraId="721CB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0C1634EC">
            <w:pPr>
              <w:pStyle w:val="275"/>
              <w:spacing w:before="0" w:after="0" w:line="240" w:lineRule="auto"/>
              <w:ind w:firstLine="0"/>
              <w:jc w:val="center"/>
              <w:rPr>
                <w:rFonts w:hint="eastAsia" w:ascii="宋体" w:hAnsi="宋体" w:cs="宋体"/>
                <w:color w:val="000000"/>
              </w:rPr>
            </w:pPr>
            <w:r>
              <w:rPr>
                <w:rFonts w:hint="eastAsia" w:ascii="宋体" w:hAnsi="宋体" w:cs="宋体"/>
                <w:color w:val="000000"/>
              </w:rPr>
              <w:t>4</w:t>
            </w:r>
          </w:p>
        </w:tc>
        <w:tc>
          <w:tcPr>
            <w:tcW w:w="6104" w:type="dxa"/>
            <w:noWrap w:val="0"/>
            <w:vAlign w:val="center"/>
          </w:tcPr>
          <w:p w14:paraId="2F158752">
            <w:pPr>
              <w:pStyle w:val="275"/>
              <w:spacing w:before="0" w:after="0"/>
              <w:ind w:firstLine="0" w:firstLineChars="0"/>
              <w:jc w:val="both"/>
              <w:rPr>
                <w:rFonts w:hint="eastAsia" w:ascii="宋体" w:hAnsi="宋体" w:cs="宋体"/>
                <w:color w:val="000000"/>
              </w:rPr>
            </w:pPr>
            <w:r>
              <w:rPr>
                <w:rFonts w:hint="eastAsia" w:ascii="宋体" w:hAnsi="宋体" w:cs="宋体"/>
                <w:color w:val="auto"/>
                <w:highlight w:val="none"/>
              </w:rPr>
              <w:t>投标人近六个月中任意一个月份（不含投标当月）的财务状况报告（资产负债表和利润表）或由会计师事务所出具的202</w:t>
            </w:r>
            <w:r>
              <w:rPr>
                <w:rFonts w:hint="eastAsia" w:ascii="宋体" w:hAnsi="宋体" w:cs="宋体"/>
                <w:color w:val="auto"/>
                <w:highlight w:val="none"/>
                <w:lang w:val="en-US" w:eastAsia="zh-CN"/>
              </w:rPr>
              <w:t>4</w:t>
            </w:r>
            <w:r>
              <w:rPr>
                <w:rFonts w:hint="eastAsia" w:ascii="宋体" w:hAnsi="宋体" w:cs="宋体"/>
                <w:color w:val="auto"/>
                <w:highlight w:val="none"/>
              </w:rPr>
              <w:t>年度或202</w:t>
            </w:r>
            <w:r>
              <w:rPr>
                <w:rFonts w:hint="eastAsia" w:ascii="宋体" w:hAnsi="宋体" w:cs="宋体"/>
                <w:color w:val="auto"/>
                <w:highlight w:val="none"/>
                <w:lang w:val="en-US" w:eastAsia="zh-CN"/>
              </w:rPr>
              <w:t>5</w:t>
            </w:r>
            <w:r>
              <w:rPr>
                <w:rFonts w:hint="eastAsia" w:ascii="宋体" w:hAnsi="宋体" w:cs="宋体"/>
                <w:color w:val="auto"/>
                <w:highlight w:val="none"/>
              </w:rPr>
              <w:t>年度的审计报告和所附已审财务报告（投标人如是自然人情形的，没有经审计的财务报告的，可以提供银行出具的资信证明）</w:t>
            </w:r>
            <w:r>
              <w:rPr>
                <w:rStyle w:val="262"/>
                <w:rFonts w:hint="eastAsia" w:ascii="宋体" w:hAnsi="宋体" w:eastAsia="宋体" w:cs="宋体"/>
                <w:color w:val="auto"/>
                <w:highlight w:val="none"/>
              </w:rPr>
              <w:t>。</w:t>
            </w:r>
          </w:p>
        </w:tc>
        <w:tc>
          <w:tcPr>
            <w:tcW w:w="2449" w:type="dxa"/>
            <w:vMerge w:val="continue"/>
            <w:noWrap w:val="0"/>
            <w:vAlign w:val="center"/>
          </w:tcPr>
          <w:p w14:paraId="72529E06">
            <w:pPr>
              <w:pStyle w:val="275"/>
              <w:spacing w:before="0" w:after="0" w:line="240" w:lineRule="auto"/>
              <w:ind w:firstLine="0" w:firstLineChars="0"/>
              <w:rPr>
                <w:rFonts w:hint="eastAsia" w:ascii="宋体" w:hAnsi="宋体" w:cs="宋体"/>
                <w:color w:val="000000"/>
              </w:rPr>
            </w:pPr>
          </w:p>
        </w:tc>
      </w:tr>
      <w:tr w14:paraId="32F45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2B905799">
            <w:pPr>
              <w:pStyle w:val="275"/>
              <w:spacing w:before="0" w:after="0" w:line="240" w:lineRule="auto"/>
              <w:ind w:firstLine="0"/>
              <w:jc w:val="center"/>
              <w:rPr>
                <w:rFonts w:hint="eastAsia" w:ascii="宋体" w:hAnsi="宋体" w:cs="宋体"/>
                <w:color w:val="000000"/>
              </w:rPr>
            </w:pPr>
            <w:r>
              <w:rPr>
                <w:rFonts w:hint="eastAsia" w:ascii="宋体" w:hAnsi="宋体" w:cs="宋体"/>
                <w:color w:val="000000"/>
              </w:rPr>
              <w:t>5</w:t>
            </w:r>
          </w:p>
        </w:tc>
        <w:tc>
          <w:tcPr>
            <w:tcW w:w="6104" w:type="dxa"/>
            <w:noWrap w:val="0"/>
            <w:vAlign w:val="center"/>
          </w:tcPr>
          <w:p w14:paraId="2823BC13">
            <w:pPr>
              <w:pStyle w:val="275"/>
              <w:spacing w:before="0" w:after="0"/>
              <w:ind w:firstLine="0" w:firstLineChars="0"/>
              <w:jc w:val="both"/>
              <w:rPr>
                <w:rFonts w:hint="eastAsia" w:ascii="宋体" w:hAnsi="宋体" w:cs="宋体"/>
                <w:color w:val="000000"/>
              </w:rPr>
            </w:pPr>
            <w:r>
              <w:rPr>
                <w:rFonts w:hint="eastAsia" w:ascii="宋体" w:hAnsi="宋体" w:cs="宋体"/>
                <w:color w:val="auto"/>
                <w:highlight w:val="none"/>
              </w:rPr>
              <w:t>投标人近六个月任意一个月份（不含投标当月）的依法缴纳税收的相关材料（提供相关主管部门证明或银行代扣证明）。</w:t>
            </w:r>
          </w:p>
        </w:tc>
        <w:tc>
          <w:tcPr>
            <w:tcW w:w="2449" w:type="dxa"/>
            <w:vMerge w:val="continue"/>
            <w:noWrap w:val="0"/>
            <w:vAlign w:val="center"/>
          </w:tcPr>
          <w:p w14:paraId="391356F5">
            <w:pPr>
              <w:pStyle w:val="275"/>
              <w:spacing w:before="0" w:after="0" w:line="240" w:lineRule="auto"/>
              <w:ind w:firstLine="0" w:firstLineChars="0"/>
              <w:rPr>
                <w:rFonts w:hint="eastAsia" w:ascii="宋体" w:hAnsi="宋体" w:cs="宋体"/>
                <w:color w:val="000000"/>
              </w:rPr>
            </w:pPr>
          </w:p>
        </w:tc>
      </w:tr>
      <w:tr w14:paraId="17D27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3460B10E">
            <w:pPr>
              <w:pStyle w:val="275"/>
              <w:spacing w:before="0" w:after="0" w:line="240" w:lineRule="auto"/>
              <w:ind w:firstLine="0"/>
              <w:jc w:val="center"/>
              <w:rPr>
                <w:rFonts w:hint="eastAsia" w:ascii="宋体" w:hAnsi="宋体" w:cs="宋体"/>
                <w:color w:val="000000"/>
              </w:rPr>
            </w:pPr>
            <w:r>
              <w:rPr>
                <w:rFonts w:hint="eastAsia" w:ascii="宋体" w:hAnsi="宋体" w:cs="宋体"/>
                <w:color w:val="000000"/>
              </w:rPr>
              <w:t>6</w:t>
            </w:r>
          </w:p>
        </w:tc>
        <w:tc>
          <w:tcPr>
            <w:tcW w:w="6104" w:type="dxa"/>
            <w:noWrap w:val="0"/>
            <w:vAlign w:val="center"/>
          </w:tcPr>
          <w:p w14:paraId="30F4C7F5">
            <w:pPr>
              <w:pStyle w:val="275"/>
              <w:spacing w:before="0" w:after="0"/>
              <w:ind w:firstLine="0" w:firstLineChars="0"/>
              <w:jc w:val="both"/>
              <w:rPr>
                <w:rFonts w:hint="eastAsia" w:ascii="宋体" w:hAnsi="宋体" w:cs="宋体"/>
                <w:color w:val="000000"/>
              </w:rPr>
            </w:pPr>
            <w:r>
              <w:rPr>
                <w:rFonts w:hint="eastAsia" w:ascii="宋体" w:hAnsi="宋体" w:cs="宋体"/>
                <w:color w:val="auto"/>
                <w:highlight w:val="none"/>
              </w:rPr>
              <w:t>投标人近六个月中任意一个月份（不含投标当月）的依法缴纳社会保障资金的相关材料（提供相关主管部门证明或银行代扣证明）。</w:t>
            </w:r>
          </w:p>
        </w:tc>
        <w:tc>
          <w:tcPr>
            <w:tcW w:w="2449" w:type="dxa"/>
            <w:vMerge w:val="continue"/>
            <w:noWrap w:val="0"/>
            <w:vAlign w:val="center"/>
          </w:tcPr>
          <w:p w14:paraId="40CBC9FD">
            <w:pPr>
              <w:pStyle w:val="275"/>
              <w:spacing w:before="0" w:after="0" w:line="240" w:lineRule="auto"/>
              <w:ind w:firstLine="0" w:firstLineChars="0"/>
              <w:rPr>
                <w:rFonts w:hint="eastAsia" w:ascii="宋体" w:hAnsi="宋体" w:cs="宋体"/>
                <w:color w:val="000000"/>
              </w:rPr>
            </w:pPr>
          </w:p>
        </w:tc>
      </w:tr>
      <w:tr w14:paraId="1FFFC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noWrap w:val="0"/>
            <w:vAlign w:val="center"/>
          </w:tcPr>
          <w:p w14:paraId="54564FC8">
            <w:pPr>
              <w:pStyle w:val="275"/>
              <w:spacing w:before="0" w:after="0" w:line="240" w:lineRule="auto"/>
              <w:ind w:firstLine="0"/>
              <w:jc w:val="center"/>
              <w:rPr>
                <w:rFonts w:hint="eastAsia" w:ascii="宋体" w:hAnsi="宋体" w:cs="宋体"/>
                <w:color w:val="000000"/>
              </w:rPr>
            </w:pPr>
            <w:r>
              <w:rPr>
                <w:rFonts w:hint="eastAsia" w:ascii="宋体" w:hAnsi="宋体" w:cs="宋体"/>
                <w:color w:val="000000"/>
              </w:rPr>
              <w:t>7</w:t>
            </w:r>
          </w:p>
        </w:tc>
        <w:tc>
          <w:tcPr>
            <w:tcW w:w="6104" w:type="dxa"/>
            <w:noWrap w:val="0"/>
            <w:vAlign w:val="center"/>
          </w:tcPr>
          <w:p w14:paraId="7E4645DD">
            <w:pPr>
              <w:pStyle w:val="275"/>
              <w:spacing w:before="0" w:after="0"/>
              <w:ind w:firstLine="0" w:firstLineChars="0"/>
              <w:jc w:val="both"/>
              <w:rPr>
                <w:rFonts w:hint="eastAsia" w:ascii="宋体" w:hAnsi="宋体" w:cs="宋体"/>
                <w:color w:val="000000"/>
              </w:rPr>
            </w:pPr>
            <w:r>
              <w:rPr>
                <w:rFonts w:hint="eastAsia" w:ascii="宋体" w:hAnsi="宋体" w:cs="宋体"/>
                <w:color w:val="auto"/>
                <w:highlight w:val="none"/>
              </w:rPr>
              <w:t>《资格声明函》（给定格式）。</w:t>
            </w:r>
          </w:p>
        </w:tc>
        <w:tc>
          <w:tcPr>
            <w:tcW w:w="2449" w:type="dxa"/>
            <w:vMerge w:val="continue"/>
            <w:noWrap w:val="0"/>
            <w:vAlign w:val="center"/>
          </w:tcPr>
          <w:p w14:paraId="1DCE4706">
            <w:pPr>
              <w:pStyle w:val="275"/>
              <w:spacing w:before="0" w:after="0" w:line="240" w:lineRule="auto"/>
              <w:ind w:firstLine="0" w:firstLineChars="0"/>
              <w:rPr>
                <w:rFonts w:hint="eastAsia" w:ascii="宋体" w:hAnsi="宋体" w:cs="宋体"/>
                <w:color w:val="000000"/>
              </w:rPr>
            </w:pPr>
          </w:p>
        </w:tc>
      </w:tr>
      <w:tr w14:paraId="213AD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5" w:hRule="atLeast"/>
          <w:jc w:val="center"/>
        </w:trPr>
        <w:tc>
          <w:tcPr>
            <w:tcW w:w="719" w:type="dxa"/>
            <w:noWrap w:val="0"/>
            <w:vAlign w:val="center"/>
          </w:tcPr>
          <w:p w14:paraId="6DB5CC37">
            <w:pPr>
              <w:pStyle w:val="275"/>
              <w:spacing w:before="0" w:after="0" w:line="360" w:lineRule="auto"/>
              <w:ind w:firstLine="0" w:firstLineChars="0"/>
              <w:jc w:val="center"/>
              <w:rPr>
                <w:rFonts w:hint="eastAsia" w:ascii="宋体" w:hAnsi="宋体" w:cs="宋体"/>
                <w:bCs/>
                <w:color w:val="000000"/>
              </w:rPr>
            </w:pPr>
            <w:r>
              <w:rPr>
                <w:rFonts w:hint="eastAsia" w:ascii="宋体" w:hAnsi="宋体" w:cs="宋体"/>
                <w:color w:val="auto"/>
                <w:highlight w:val="none"/>
              </w:rPr>
              <w:t>8</w:t>
            </w:r>
          </w:p>
        </w:tc>
        <w:tc>
          <w:tcPr>
            <w:tcW w:w="6104" w:type="dxa"/>
            <w:noWrap w:val="0"/>
            <w:vAlign w:val="center"/>
          </w:tcPr>
          <w:p w14:paraId="155601E2">
            <w:pPr>
              <w:pStyle w:val="275"/>
              <w:spacing w:before="0" w:after="0"/>
              <w:ind w:firstLine="0" w:firstLineChars="0"/>
              <w:rPr>
                <w:rFonts w:hint="eastAsia" w:ascii="宋体" w:hAnsi="宋体" w:eastAsia="宋体" w:cs="宋体"/>
                <w:color w:val="000000"/>
                <w:sz w:val="24"/>
                <w:szCs w:val="24"/>
                <w:lang w:val="en-US" w:eastAsia="zh-CN" w:bidi="ar-SA"/>
              </w:rPr>
            </w:pPr>
            <w:r>
              <w:rPr>
                <w:rFonts w:hint="eastAsia" w:ascii="宋体" w:hAnsi="宋体" w:cs="宋体"/>
                <w:color w:val="auto"/>
                <w:highlight w:val="none"/>
              </w:rPr>
              <w:t>满足中小企业政策的证明文件（如有中小企业政策要求的）。</w:t>
            </w:r>
          </w:p>
        </w:tc>
        <w:tc>
          <w:tcPr>
            <w:tcW w:w="2449" w:type="dxa"/>
            <w:noWrap w:val="0"/>
            <w:vAlign w:val="center"/>
          </w:tcPr>
          <w:p w14:paraId="05039249">
            <w:pPr>
              <w:pStyle w:val="275"/>
              <w:spacing w:before="0" w:after="0"/>
              <w:ind w:firstLine="0" w:firstLineChars="0"/>
              <w:rPr>
                <w:rFonts w:hint="eastAsia" w:ascii="宋体" w:hAnsi="宋体" w:cs="宋体"/>
                <w:color w:val="000000"/>
              </w:rPr>
            </w:pPr>
            <w:r>
              <w:rPr>
                <w:rFonts w:hint="eastAsia" w:ascii="宋体" w:hAnsi="宋体" w:cs="宋体"/>
                <w:color w:val="auto"/>
                <w:highlight w:val="none"/>
              </w:rPr>
              <w:t>落实政府采购政策需满足的资格要求，详见第一章《投标邀请》</w:t>
            </w:r>
          </w:p>
        </w:tc>
      </w:tr>
      <w:tr w14:paraId="7626C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0760E4CA">
            <w:pPr>
              <w:pStyle w:val="275"/>
              <w:spacing w:before="0" w:after="0" w:line="240" w:lineRule="auto"/>
              <w:ind w:firstLine="0"/>
              <w:jc w:val="center"/>
              <w:rPr>
                <w:rFonts w:hint="eastAsia" w:ascii="宋体" w:hAnsi="宋体" w:eastAsia="宋体" w:cs="宋体"/>
                <w:bCs/>
                <w:color w:val="000000"/>
                <w:lang w:eastAsia="zh-CN"/>
              </w:rPr>
            </w:pPr>
            <w:r>
              <w:rPr>
                <w:rFonts w:hint="eastAsia" w:ascii="宋体" w:hAnsi="宋体" w:cs="宋体"/>
                <w:bCs/>
                <w:color w:val="000000"/>
                <w:lang w:val="en-US" w:eastAsia="zh-CN"/>
              </w:rPr>
              <w:t>9</w:t>
            </w:r>
          </w:p>
        </w:tc>
        <w:tc>
          <w:tcPr>
            <w:tcW w:w="6104" w:type="dxa"/>
            <w:noWrap w:val="0"/>
            <w:vAlign w:val="center"/>
          </w:tcPr>
          <w:p w14:paraId="6E1DF0B6">
            <w:pPr>
              <w:pStyle w:val="275"/>
              <w:spacing w:before="0" w:after="0"/>
              <w:ind w:firstLine="0" w:firstLineChars="0"/>
              <w:jc w:val="both"/>
              <w:rPr>
                <w:rFonts w:hint="eastAsia" w:ascii="宋体" w:hAnsi="宋体" w:eastAsia="宋体" w:cs="宋体"/>
                <w:bCs/>
                <w:color w:val="000000"/>
                <w:lang w:eastAsia="zh-CN"/>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文件：投标供应商具备检验检测机构（CMA）资质。</w:t>
            </w:r>
          </w:p>
        </w:tc>
        <w:tc>
          <w:tcPr>
            <w:tcW w:w="2449" w:type="dxa"/>
            <w:noWrap w:val="0"/>
            <w:vAlign w:val="center"/>
          </w:tcPr>
          <w:p w14:paraId="3DEDDC76">
            <w:pPr>
              <w:pStyle w:val="275"/>
              <w:spacing w:before="0" w:after="0"/>
              <w:ind w:firstLine="0" w:firstLineChars="0"/>
              <w:rPr>
                <w:rFonts w:hint="eastAsia" w:ascii="宋体" w:hAnsi="宋体" w:cs="宋体"/>
                <w:bCs/>
                <w:color w:val="000000"/>
              </w:rPr>
            </w:pPr>
            <w:r>
              <w:rPr>
                <w:rFonts w:hint="eastAsia" w:ascii="宋体" w:hAnsi="宋体" w:cs="宋体"/>
                <w:color w:val="auto"/>
                <w:highlight w:val="none"/>
              </w:rPr>
              <w:t>特定资格要求，详见第一章《投标邀请》</w:t>
            </w:r>
          </w:p>
        </w:tc>
      </w:tr>
    </w:tbl>
    <w:p w14:paraId="1EA7F324">
      <w:pPr>
        <w:spacing w:line="500" w:lineRule="exact"/>
        <w:ind w:firstLine="480"/>
        <w:rPr>
          <w:rFonts w:hint="eastAsia" w:ascii="宋体" w:hAnsi="宋体"/>
          <w:color w:val="000000"/>
          <w:sz w:val="24"/>
          <w:szCs w:val="24"/>
        </w:rPr>
      </w:pPr>
      <w:r>
        <w:rPr>
          <w:rFonts w:hint="eastAsia" w:ascii="宋体" w:hAnsi="宋体"/>
          <w:color w:val="000000"/>
          <w:sz w:val="24"/>
          <w:szCs w:val="24"/>
        </w:rPr>
        <w:t>说明：</w:t>
      </w:r>
    </w:p>
    <w:p w14:paraId="55210F72">
      <w:pPr>
        <w:numPr>
          <w:ilvl w:val="0"/>
          <w:numId w:val="8"/>
        </w:numPr>
        <w:spacing w:line="500" w:lineRule="exact"/>
        <w:ind w:firstLine="480"/>
        <w:rPr>
          <w:rFonts w:hint="eastAsia" w:ascii="宋体" w:hAnsi="宋体"/>
          <w:color w:val="000000"/>
          <w:sz w:val="24"/>
          <w:szCs w:val="24"/>
        </w:rPr>
      </w:pPr>
      <w:r>
        <w:rPr>
          <w:rFonts w:hint="eastAsia" w:ascii="宋体" w:hAnsi="宋体"/>
          <w:color w:val="000000"/>
          <w:sz w:val="24"/>
          <w:szCs w:val="24"/>
        </w:rPr>
        <w:t>上述资格证明文件1～7项必须全部按要求提供（有给定格式的，必须按给定格式的要求正确填报并提供，相应格式见本章第二部分），否则投标文件无效。如遇年检、换证，则必须提供法定年检、换证单位出具的有效证明扫描件。其中第4、5、6项如遇有国家相关政策规定可不具备的（如依法享受缓缴、免缴税收、社会保障资金等），必须提供相关政策规定或相关单位出具的有效证明扫描件；如因新成立无法提供的，可以不提供。</w:t>
      </w:r>
    </w:p>
    <w:p w14:paraId="34825890">
      <w:pPr>
        <w:numPr>
          <w:ilvl w:val="0"/>
          <w:numId w:val="8"/>
        </w:numPr>
        <w:spacing w:line="500" w:lineRule="exact"/>
        <w:ind w:firstLine="480"/>
        <w:rPr>
          <w:rFonts w:hint="eastAsia" w:ascii="宋体" w:hAnsi="宋体"/>
          <w:color w:val="000000"/>
          <w:sz w:val="24"/>
          <w:szCs w:val="24"/>
        </w:rPr>
      </w:pPr>
      <w:r>
        <w:rPr>
          <w:rFonts w:hint="eastAsia" w:ascii="宋体" w:hAnsi="宋体"/>
          <w:color w:val="000000"/>
          <w:sz w:val="24"/>
          <w:szCs w:val="24"/>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8CDF4AD">
      <w:pPr>
        <w:numPr>
          <w:ilvl w:val="0"/>
          <w:numId w:val="8"/>
        </w:numPr>
        <w:spacing w:line="500" w:lineRule="exact"/>
        <w:ind w:firstLine="480"/>
        <w:rPr>
          <w:rFonts w:hint="eastAsia" w:ascii="宋体" w:hAnsi="宋体"/>
          <w:color w:val="000000"/>
          <w:sz w:val="24"/>
          <w:szCs w:val="24"/>
        </w:rPr>
      </w:pPr>
      <w:r>
        <w:rPr>
          <w:rFonts w:hint="eastAsia" w:ascii="宋体" w:hAnsi="宋体"/>
          <w:color w:val="000000"/>
          <w:sz w:val="24"/>
          <w:szCs w:val="24"/>
        </w:rPr>
        <w:t>上述资格证明文件第8项，如本项目落实政府采购政策需满足的资格要求中有中小企业政策要求的（详见第一章《投标邀请》），必须提供相应证明文件，否则投标文件无效。</w:t>
      </w:r>
    </w:p>
    <w:p w14:paraId="238FE4EA">
      <w:pPr>
        <w:numPr>
          <w:ilvl w:val="0"/>
          <w:numId w:val="8"/>
        </w:numPr>
        <w:spacing w:line="500" w:lineRule="exact"/>
        <w:ind w:firstLine="480"/>
        <w:rPr>
          <w:rFonts w:hint="eastAsia"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lang w:val="en-US" w:eastAsia="zh-CN"/>
        </w:rPr>
        <w:t>9</w:t>
      </w:r>
      <w:r>
        <w:rPr>
          <w:rFonts w:hint="eastAsia" w:ascii="宋体" w:hAnsi="宋体"/>
          <w:color w:val="000000"/>
          <w:sz w:val="24"/>
          <w:szCs w:val="24"/>
        </w:rPr>
        <w:t>项，如本项目有特定资格要求的（详见第一章《单一来源采购邀请》），须提供相应的特定资格证明文件。</w:t>
      </w:r>
    </w:p>
    <w:p w14:paraId="470DBB1C">
      <w:pPr>
        <w:rPr>
          <w:rFonts w:hint="eastAsia"/>
          <w:b/>
          <w:color w:val="000000"/>
          <w:sz w:val="28"/>
          <w:szCs w:val="28"/>
        </w:rPr>
      </w:pPr>
      <w:r>
        <w:rPr>
          <w:rFonts w:hint="eastAsia" w:ascii="宋体" w:hAnsi="宋体"/>
          <w:color w:val="000000"/>
        </w:rPr>
        <w:br w:type="page" w:clear="all"/>
      </w:r>
      <w:r>
        <w:rPr>
          <w:rFonts w:hint="eastAsia"/>
          <w:b/>
          <w:color w:val="000000"/>
          <w:sz w:val="28"/>
          <w:szCs w:val="28"/>
        </w:rPr>
        <w:t>二、符合性证明文件及其他证明文件</w:t>
      </w:r>
    </w:p>
    <w:p w14:paraId="3991E9BF">
      <w:pPr>
        <w:rPr>
          <w:b/>
          <w:color w:val="000000"/>
          <w:sz w:val="28"/>
          <w:szCs w:val="28"/>
        </w:rPr>
      </w:pPr>
      <w:r>
        <w:rPr>
          <w:rFonts w:hint="eastAsia"/>
          <w:b/>
          <w:color w:val="000000"/>
          <w:sz w:val="28"/>
          <w:szCs w:val="28"/>
        </w:rPr>
        <w:t>（一）符合性证明文件</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476E5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E9E42B3">
            <w:pPr>
              <w:pStyle w:val="275"/>
              <w:spacing w:before="0" w:after="0" w:line="240" w:lineRule="auto"/>
              <w:ind w:firstLine="0"/>
              <w:jc w:val="center"/>
              <w:rPr>
                <w:rFonts w:ascii="宋体" w:hAnsi="宋体" w:cs="宋体"/>
                <w:b/>
                <w:color w:val="auto"/>
                <w:highlight w:val="none"/>
              </w:rPr>
            </w:pPr>
            <w:r>
              <w:rPr>
                <w:rFonts w:hint="eastAsia" w:ascii="宋体" w:hAnsi="宋体" w:cs="宋体"/>
                <w:b/>
                <w:color w:val="auto"/>
                <w:highlight w:val="none"/>
              </w:rPr>
              <w:t>序号</w:t>
            </w:r>
          </w:p>
        </w:tc>
        <w:tc>
          <w:tcPr>
            <w:tcW w:w="6095" w:type="dxa"/>
            <w:noWrap w:val="0"/>
            <w:vAlign w:val="center"/>
          </w:tcPr>
          <w:p w14:paraId="0068E01B">
            <w:pPr>
              <w:pStyle w:val="275"/>
              <w:spacing w:before="0" w:after="0" w:line="240" w:lineRule="auto"/>
              <w:ind w:firstLine="0"/>
              <w:jc w:val="center"/>
              <w:rPr>
                <w:rFonts w:ascii="宋体" w:hAnsi="宋体" w:cs="宋体"/>
                <w:b/>
                <w:color w:val="auto"/>
                <w:highlight w:val="none"/>
              </w:rPr>
            </w:pPr>
            <w:r>
              <w:rPr>
                <w:rFonts w:hint="eastAsia" w:ascii="宋体" w:hAnsi="宋体" w:cs="宋体"/>
                <w:b/>
                <w:color w:val="auto"/>
                <w:highlight w:val="none"/>
              </w:rPr>
              <w:t>评审项目及评审要求</w:t>
            </w:r>
          </w:p>
        </w:tc>
        <w:tc>
          <w:tcPr>
            <w:tcW w:w="1979" w:type="dxa"/>
            <w:noWrap w:val="0"/>
            <w:vAlign w:val="center"/>
          </w:tcPr>
          <w:p w14:paraId="6798BF1A">
            <w:pPr>
              <w:pStyle w:val="275"/>
              <w:spacing w:before="0" w:after="0" w:line="240" w:lineRule="auto"/>
              <w:ind w:firstLine="0"/>
              <w:jc w:val="center"/>
              <w:rPr>
                <w:rFonts w:ascii="宋体" w:hAnsi="宋体" w:cs="宋体"/>
                <w:b/>
                <w:color w:val="auto"/>
                <w:highlight w:val="none"/>
              </w:rPr>
            </w:pPr>
            <w:r>
              <w:rPr>
                <w:rFonts w:hint="eastAsia" w:ascii="宋体" w:hAnsi="宋体" w:cs="宋体"/>
                <w:b/>
                <w:color w:val="auto"/>
                <w:highlight w:val="none"/>
              </w:rPr>
              <w:t>审查因素</w:t>
            </w:r>
          </w:p>
        </w:tc>
      </w:tr>
      <w:tr w14:paraId="13890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BEC16F5">
            <w:pPr>
              <w:pStyle w:val="275"/>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1</w:t>
            </w:r>
          </w:p>
        </w:tc>
        <w:tc>
          <w:tcPr>
            <w:tcW w:w="6095" w:type="dxa"/>
            <w:noWrap w:val="0"/>
            <w:vAlign w:val="center"/>
          </w:tcPr>
          <w:p w14:paraId="539472C5">
            <w:pPr>
              <w:pStyle w:val="275"/>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投标函（给定格式）</w:t>
            </w:r>
          </w:p>
        </w:tc>
        <w:tc>
          <w:tcPr>
            <w:tcW w:w="1979" w:type="dxa"/>
            <w:vMerge w:val="restart"/>
            <w:noWrap w:val="0"/>
            <w:vAlign w:val="center"/>
          </w:tcPr>
          <w:p w14:paraId="6635BE76">
            <w:pPr>
              <w:pStyle w:val="275"/>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商务符合性</w:t>
            </w:r>
          </w:p>
        </w:tc>
      </w:tr>
      <w:tr w14:paraId="08C2B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1EC8F8C5">
            <w:pPr>
              <w:pStyle w:val="275"/>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2</w:t>
            </w:r>
          </w:p>
        </w:tc>
        <w:tc>
          <w:tcPr>
            <w:tcW w:w="6095" w:type="dxa"/>
            <w:noWrap w:val="0"/>
            <w:vAlign w:val="center"/>
          </w:tcPr>
          <w:p w14:paraId="3956CF39">
            <w:pPr>
              <w:pStyle w:val="275"/>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承诺书1（给定格式）</w:t>
            </w:r>
          </w:p>
        </w:tc>
        <w:tc>
          <w:tcPr>
            <w:tcW w:w="1979" w:type="dxa"/>
            <w:vMerge w:val="continue"/>
            <w:noWrap w:val="0"/>
            <w:vAlign w:val="center"/>
          </w:tcPr>
          <w:p w14:paraId="0C7FF82F">
            <w:pPr>
              <w:pStyle w:val="275"/>
              <w:spacing w:before="0" w:after="0" w:line="240" w:lineRule="auto"/>
              <w:ind w:firstLine="0"/>
              <w:jc w:val="center"/>
              <w:rPr>
                <w:rFonts w:ascii="宋体" w:hAnsi="宋体" w:cs="宋体"/>
                <w:color w:val="auto"/>
                <w:highlight w:val="none"/>
              </w:rPr>
            </w:pPr>
          </w:p>
        </w:tc>
      </w:tr>
      <w:tr w14:paraId="7DE95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17904B31">
            <w:pPr>
              <w:pStyle w:val="275"/>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3</w:t>
            </w:r>
          </w:p>
        </w:tc>
        <w:tc>
          <w:tcPr>
            <w:tcW w:w="6095" w:type="dxa"/>
            <w:noWrap w:val="0"/>
            <w:vAlign w:val="center"/>
          </w:tcPr>
          <w:p w14:paraId="0335E0C7">
            <w:pPr>
              <w:pStyle w:val="275"/>
              <w:spacing w:before="0" w:after="0" w:line="240" w:lineRule="auto"/>
              <w:ind w:firstLine="0"/>
              <w:jc w:val="both"/>
              <w:rPr>
                <w:rFonts w:ascii="宋体" w:hAnsi="宋体" w:cs="宋体"/>
                <w:color w:val="auto"/>
                <w:highlight w:val="none"/>
              </w:rPr>
            </w:pPr>
            <w:r>
              <w:rPr>
                <w:rFonts w:hint="eastAsia" w:ascii="宋体" w:hAnsi="宋体" w:cs="宋体"/>
                <w:color w:val="auto"/>
                <w:highlight w:val="none"/>
                <w:lang w:val="en-US" w:eastAsia="zh-CN"/>
              </w:rPr>
              <w:t>单一来源报价表</w:t>
            </w:r>
            <w:r>
              <w:rPr>
                <w:rFonts w:hint="eastAsia" w:ascii="宋体" w:hAnsi="宋体" w:cs="宋体"/>
                <w:color w:val="auto"/>
                <w:highlight w:val="none"/>
              </w:rPr>
              <w:t>（给定格式）</w:t>
            </w:r>
          </w:p>
        </w:tc>
        <w:tc>
          <w:tcPr>
            <w:tcW w:w="1979" w:type="dxa"/>
            <w:noWrap w:val="0"/>
            <w:vAlign w:val="center"/>
          </w:tcPr>
          <w:p w14:paraId="1955FF02">
            <w:pPr>
              <w:pStyle w:val="275"/>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报价符合性</w:t>
            </w:r>
          </w:p>
        </w:tc>
      </w:tr>
      <w:tr w14:paraId="76DB8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48A847F">
            <w:pPr>
              <w:pStyle w:val="275"/>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4</w:t>
            </w:r>
          </w:p>
        </w:tc>
        <w:tc>
          <w:tcPr>
            <w:tcW w:w="6095" w:type="dxa"/>
            <w:noWrap w:val="0"/>
            <w:vAlign w:val="center"/>
          </w:tcPr>
          <w:p w14:paraId="42B3900A">
            <w:pPr>
              <w:pStyle w:val="275"/>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投标偏离表（给定格式）</w:t>
            </w:r>
          </w:p>
        </w:tc>
        <w:tc>
          <w:tcPr>
            <w:tcW w:w="1979" w:type="dxa"/>
            <w:vMerge w:val="restart"/>
            <w:noWrap w:val="0"/>
            <w:vAlign w:val="center"/>
          </w:tcPr>
          <w:p w14:paraId="616D6A0E">
            <w:pPr>
              <w:pStyle w:val="275"/>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技术符合性</w:t>
            </w:r>
          </w:p>
        </w:tc>
      </w:tr>
      <w:tr w14:paraId="6BE94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4F5889D8">
            <w:pPr>
              <w:pStyle w:val="275"/>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5</w:t>
            </w:r>
          </w:p>
        </w:tc>
        <w:tc>
          <w:tcPr>
            <w:tcW w:w="6095" w:type="dxa"/>
            <w:noWrap w:val="0"/>
            <w:vAlign w:val="center"/>
          </w:tcPr>
          <w:p w14:paraId="6B7595CC">
            <w:pPr>
              <w:pStyle w:val="275"/>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《采购需求》中要求提供的证明材料（如有）</w:t>
            </w:r>
          </w:p>
        </w:tc>
        <w:tc>
          <w:tcPr>
            <w:tcW w:w="1979" w:type="dxa"/>
            <w:vMerge w:val="continue"/>
            <w:noWrap w:val="0"/>
            <w:vAlign w:val="center"/>
          </w:tcPr>
          <w:p w14:paraId="405CB7E2">
            <w:pPr>
              <w:pStyle w:val="275"/>
              <w:spacing w:before="0" w:after="0" w:line="240" w:lineRule="auto"/>
              <w:ind w:firstLine="0"/>
              <w:jc w:val="center"/>
              <w:rPr>
                <w:rFonts w:ascii="宋体" w:hAnsi="宋体" w:cs="宋体"/>
                <w:color w:val="auto"/>
                <w:highlight w:val="none"/>
              </w:rPr>
            </w:pPr>
          </w:p>
        </w:tc>
      </w:tr>
    </w:tbl>
    <w:p w14:paraId="61C9E223">
      <w:pPr>
        <w:spacing w:line="500" w:lineRule="exact"/>
        <w:ind w:firstLine="480"/>
        <w:rPr>
          <w:rFonts w:hint="eastAsia" w:ascii="宋体" w:hAnsi="宋体" w:cs="Arial"/>
          <w:color w:val="000000"/>
          <w:sz w:val="24"/>
          <w:szCs w:val="24"/>
        </w:rPr>
      </w:pPr>
      <w:r>
        <w:rPr>
          <w:rFonts w:hint="eastAsia" w:ascii="宋体" w:hAnsi="宋体"/>
          <w:color w:val="000000"/>
          <w:sz w:val="24"/>
          <w:szCs w:val="24"/>
        </w:rPr>
        <w:t>说明：上述</w:t>
      </w:r>
      <w:r>
        <w:rPr>
          <w:rFonts w:hint="eastAsia" w:cs="Arial"/>
          <w:color w:val="000000"/>
          <w:sz w:val="24"/>
          <w:szCs w:val="24"/>
        </w:rPr>
        <w:t>符合性证明文件及其他证明文件</w:t>
      </w:r>
      <w:r>
        <w:rPr>
          <w:rFonts w:hint="eastAsia" w:ascii="宋体" w:hAnsi="宋体"/>
          <w:color w:val="000000"/>
          <w:sz w:val="24"/>
          <w:szCs w:val="24"/>
        </w:rPr>
        <w:t>1～4项必须按要求全部提供（有给定格式的，必须按给定格式的要求正确填报并提供，相应格式见本章第二部分），否则响应文件无效。上述</w:t>
      </w:r>
      <w:r>
        <w:rPr>
          <w:rFonts w:hint="eastAsia" w:ascii="宋体" w:hAnsi="宋体" w:cs="Arial"/>
          <w:color w:val="000000"/>
          <w:sz w:val="24"/>
          <w:szCs w:val="24"/>
        </w:rPr>
        <w:t>符合性证明文件第5项，《采购需求》中如有要求提供证明材料的，须按要求提供，否则响应文件无效。</w:t>
      </w:r>
    </w:p>
    <w:p w14:paraId="47927629">
      <w:pPr>
        <w:spacing w:line="500" w:lineRule="exact"/>
        <w:ind w:firstLine="480"/>
        <w:rPr>
          <w:rFonts w:hint="eastAsia" w:ascii="宋体" w:hAnsi="宋体" w:cs="Arial"/>
          <w:color w:val="000000"/>
          <w:sz w:val="24"/>
          <w:szCs w:val="24"/>
        </w:rPr>
      </w:pPr>
    </w:p>
    <w:p w14:paraId="324E0A64">
      <w:pPr>
        <w:rPr>
          <w:rFonts w:hint="eastAsia"/>
          <w:b/>
          <w:color w:val="000000"/>
          <w:sz w:val="28"/>
          <w:szCs w:val="28"/>
        </w:rPr>
      </w:pPr>
      <w:r>
        <w:rPr>
          <w:rFonts w:hint="eastAsia"/>
          <w:b/>
          <w:color w:val="000000"/>
          <w:sz w:val="28"/>
          <w:szCs w:val="28"/>
        </w:rPr>
        <w:t>（二）其他证明文件</w:t>
      </w:r>
    </w:p>
    <w:p w14:paraId="69D0C4A0">
      <w:pPr>
        <w:spacing w:line="500" w:lineRule="exact"/>
        <w:ind w:left="480"/>
        <w:rPr>
          <w:rFonts w:hint="eastAsia" w:ascii="宋体" w:hAnsi="宋体"/>
          <w:color w:val="000000"/>
          <w:sz w:val="24"/>
          <w:szCs w:val="24"/>
        </w:rPr>
      </w:pPr>
      <w:r>
        <w:rPr>
          <w:rFonts w:hint="eastAsia" w:ascii="宋体" w:hAnsi="宋体" w:cs="宋体"/>
          <w:color w:val="000000"/>
          <w:sz w:val="24"/>
          <w:szCs w:val="24"/>
        </w:rPr>
        <w:t>供应商认为如有其他应附的文件可自拟并自行添加。</w:t>
      </w:r>
    </w:p>
    <w:p w14:paraId="0BB7DF73">
      <w:pPr>
        <w:ind w:firstLine="480"/>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第二部分  响应文件格式</w:t>
      </w:r>
    </w:p>
    <w:p w14:paraId="30C4E96A">
      <w:pPr>
        <w:pStyle w:val="275"/>
        <w:spacing w:before="0" w:after="0"/>
        <w:ind w:firstLine="0"/>
        <w:rPr>
          <w:rFonts w:cs="Arial"/>
          <w:b/>
          <w:color w:val="000000"/>
          <w:sz w:val="28"/>
          <w:szCs w:val="28"/>
        </w:rPr>
      </w:pPr>
      <w:r>
        <w:rPr>
          <w:rFonts w:hint="eastAsia" w:cs="Arial"/>
          <w:b/>
          <w:color w:val="000000"/>
          <w:sz w:val="28"/>
          <w:szCs w:val="28"/>
        </w:rPr>
        <w:t>一、封面格式（参考格式）：</w:t>
      </w:r>
    </w:p>
    <w:p w14:paraId="3C4354EF">
      <w:pPr>
        <w:jc w:val="center"/>
        <w:rPr>
          <w:rFonts w:hint="eastAsia" w:ascii="宋体" w:hAnsi="宋体"/>
          <w:b/>
          <w:color w:val="000000"/>
          <w:sz w:val="72"/>
          <w:shd w:val="clear" w:color="FFFFFF" w:fill="D9D9D9"/>
        </w:rPr>
      </w:pPr>
    </w:p>
    <w:p w14:paraId="02E47D55">
      <w:pPr>
        <w:jc w:val="center"/>
        <w:rPr>
          <w:rFonts w:hint="eastAsia" w:ascii="宋体" w:hAnsi="宋体"/>
          <w:b/>
          <w:color w:val="000000"/>
          <w:sz w:val="72"/>
          <w:shd w:val="clear" w:color="FFFFFF" w:fill="D9D9D9"/>
        </w:rPr>
      </w:pPr>
    </w:p>
    <w:p w14:paraId="095A17DE">
      <w:pPr>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响  应  文  件</w:t>
      </w:r>
    </w:p>
    <w:p w14:paraId="4B6002C6">
      <w:pPr>
        <w:jc w:val="center"/>
        <w:rPr>
          <w:rFonts w:hint="eastAsia" w:ascii="宋体" w:hAnsi="宋体"/>
          <w:b/>
          <w:color w:val="000000"/>
          <w:sz w:val="72"/>
          <w:shd w:val="clear" w:color="FFFFFF" w:fill="D9D9D9"/>
        </w:rPr>
      </w:pPr>
    </w:p>
    <w:p w14:paraId="793EB2AD">
      <w:pPr>
        <w:jc w:val="center"/>
        <w:rPr>
          <w:rFonts w:hint="eastAsia" w:ascii="宋体" w:hAnsi="宋体"/>
          <w:b/>
          <w:color w:val="000000"/>
          <w:sz w:val="72"/>
          <w:shd w:val="clear" w:color="FFFFFF" w:fill="D9D9D9"/>
        </w:rPr>
      </w:pPr>
    </w:p>
    <w:p w14:paraId="0342C87D">
      <w:pPr>
        <w:jc w:val="center"/>
        <w:rPr>
          <w:rFonts w:hint="eastAsia" w:ascii="宋体" w:hAnsi="宋体"/>
          <w:b/>
          <w:color w:val="000000"/>
          <w:sz w:val="72"/>
          <w:shd w:val="clear" w:color="FFFFFF" w:fill="D9D9D9"/>
        </w:rPr>
      </w:pPr>
    </w:p>
    <w:p w14:paraId="0EBC2632">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项目编号：</w:t>
      </w:r>
      <w:r>
        <w:rPr>
          <w:rFonts w:hint="eastAsia" w:ascii="黑体" w:hAnsi="华文中宋" w:eastAsia="黑体"/>
          <w:bCs/>
          <w:color w:val="000000"/>
          <w:sz w:val="30"/>
          <w:szCs w:val="30"/>
          <w:lang w:eastAsia="zh-CN"/>
        </w:rPr>
        <w:t>JSZC-320200-PXGJ-D2026-0064</w:t>
      </w:r>
    </w:p>
    <w:p w14:paraId="7A824A9F">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项目名称：</w:t>
      </w:r>
      <w:r>
        <w:rPr>
          <w:rFonts w:hint="eastAsia" w:ascii="黑体" w:hAnsi="华文中宋" w:eastAsia="黑体"/>
          <w:bCs/>
          <w:color w:val="000000"/>
          <w:sz w:val="30"/>
          <w:szCs w:val="30"/>
          <w:lang w:eastAsia="zh-CN"/>
        </w:rPr>
        <w:t>无锡市市场监督管理局2026年度市级产品质量监督抽查（风险监测）服务项目标段3</w:t>
      </w:r>
    </w:p>
    <w:p w14:paraId="2F478D41">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供 应 商：</w:t>
      </w:r>
    </w:p>
    <w:p w14:paraId="510E2176">
      <w:pPr>
        <w:ind w:firstLine="1800"/>
        <w:rPr>
          <w:rFonts w:ascii="黑体" w:hAnsi="华文中宋" w:eastAsia="黑体"/>
          <w:bCs/>
          <w:color w:val="000000"/>
          <w:sz w:val="30"/>
          <w:szCs w:val="30"/>
        </w:rPr>
      </w:pPr>
      <w:r>
        <w:rPr>
          <w:rFonts w:hint="eastAsia" w:ascii="黑体" w:hAnsi="华文中宋" w:eastAsia="黑体"/>
          <w:bCs/>
          <w:color w:val="000000"/>
          <w:sz w:val="30"/>
          <w:szCs w:val="30"/>
        </w:rPr>
        <w:t>日    期：</w:t>
      </w:r>
    </w:p>
    <w:p w14:paraId="0D361361">
      <w:pPr>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二、授权委托书（给定格式）：</w:t>
      </w:r>
    </w:p>
    <w:p w14:paraId="0578ED46">
      <w:pPr>
        <w:jc w:val="center"/>
        <w:outlineLvl w:val="0"/>
        <w:rPr>
          <w:rFonts w:ascii="宋体" w:hAnsi="宋体"/>
          <w:color w:val="000000"/>
          <w:sz w:val="24"/>
          <w:shd w:val="clear" w:color="FFFFFF" w:fill="D9D9D9"/>
        </w:rPr>
      </w:pPr>
      <w:r>
        <w:rPr>
          <w:rFonts w:hint="eastAsia" w:ascii="黑体" w:eastAsia="黑体"/>
          <w:bCs/>
          <w:color w:val="000000"/>
          <w:sz w:val="28"/>
          <w:szCs w:val="28"/>
        </w:rPr>
        <w:t>授权委托书</w:t>
      </w:r>
    </w:p>
    <w:p w14:paraId="64F87C46">
      <w:pPr>
        <w:pStyle w:val="273"/>
        <w:ind w:firstLine="480"/>
        <w:rPr>
          <w:rFonts w:hint="eastAsia"/>
          <w:color w:val="000000"/>
          <w:sz w:val="24"/>
          <w:szCs w:val="24"/>
        </w:rPr>
      </w:pPr>
      <w:r>
        <w:rPr>
          <w:rFonts w:hint="eastAsia"/>
          <w:color w:val="000000"/>
          <w:sz w:val="24"/>
          <w:szCs w:val="24"/>
        </w:rPr>
        <w:t>我公司（单位、联合体）</w:t>
      </w:r>
      <w:r>
        <w:rPr>
          <w:rFonts w:hint="eastAsia"/>
          <w:color w:val="000000"/>
          <w:sz w:val="24"/>
          <w:szCs w:val="24"/>
          <w:highlight w:val="none"/>
        </w:rPr>
        <w:t>针对</w:t>
      </w:r>
      <w:r>
        <w:rPr>
          <w:rFonts w:hint="eastAsia" w:ascii="宋体" w:hAnsi="宋体"/>
          <w:bCs/>
          <w:color w:val="000000"/>
          <w:sz w:val="24"/>
          <w:szCs w:val="24"/>
          <w:highlight w:val="none"/>
          <w:lang w:eastAsia="zh-CN"/>
        </w:rPr>
        <w:t>JSZC-320200-PXGJ-D2026-0064</w:t>
      </w:r>
      <w:r>
        <w:rPr>
          <w:rFonts w:hint="eastAsia" w:ascii="宋体" w:hAnsi="宋体"/>
          <w:bCs/>
          <w:color w:val="000000"/>
          <w:sz w:val="24"/>
          <w:szCs w:val="24"/>
          <w:highlight w:val="none"/>
        </w:rPr>
        <w:t>项</w:t>
      </w:r>
      <w:r>
        <w:rPr>
          <w:rFonts w:hint="eastAsia" w:ascii="宋体" w:hAnsi="宋体"/>
          <w:bCs/>
          <w:color w:val="000000"/>
          <w:sz w:val="24"/>
          <w:szCs w:val="24"/>
        </w:rPr>
        <w:t>目，兹授权：</w:t>
      </w:r>
    </w:p>
    <w:p w14:paraId="0D774478">
      <w:pPr>
        <w:pStyle w:val="273"/>
        <w:ind w:firstLine="480"/>
        <w:rPr>
          <w:rFonts w:hint="eastAsia"/>
          <w:color w:val="000000"/>
          <w:sz w:val="24"/>
          <w:szCs w:val="24"/>
        </w:rPr>
      </w:pPr>
      <w:r>
        <w:rPr>
          <w:rFonts w:hint="eastAsia"/>
          <w:color w:val="000000"/>
          <w:sz w:val="24"/>
          <w:szCs w:val="24"/>
        </w:rPr>
        <w:t>被授权人的姓名：</w:t>
      </w:r>
      <w:r>
        <w:rPr>
          <w:rFonts w:hint="eastAsia"/>
          <w:color w:val="000000"/>
          <w:sz w:val="24"/>
          <w:szCs w:val="24"/>
          <w:u w:val="single"/>
        </w:rPr>
        <w:t xml:space="preserve">      </w:t>
      </w:r>
      <w:r>
        <w:rPr>
          <w:rFonts w:hint="eastAsia"/>
          <w:color w:val="000000"/>
          <w:sz w:val="24"/>
          <w:szCs w:val="24"/>
        </w:rPr>
        <w:t>；性别：</w:t>
      </w:r>
      <w:r>
        <w:rPr>
          <w:rFonts w:hint="eastAsia"/>
          <w:color w:val="000000"/>
          <w:sz w:val="24"/>
          <w:szCs w:val="24"/>
          <w:u w:val="single"/>
        </w:rPr>
        <w:t xml:space="preserve">    </w:t>
      </w:r>
      <w:r>
        <w:rPr>
          <w:rFonts w:hint="eastAsia"/>
          <w:color w:val="000000"/>
          <w:sz w:val="24"/>
          <w:szCs w:val="24"/>
        </w:rPr>
        <w:t>；年龄：</w:t>
      </w:r>
      <w:r>
        <w:rPr>
          <w:rFonts w:hint="eastAsia"/>
          <w:color w:val="000000"/>
          <w:sz w:val="24"/>
          <w:szCs w:val="24"/>
          <w:u w:val="single"/>
        </w:rPr>
        <w:t xml:space="preserve">    </w:t>
      </w:r>
      <w:r>
        <w:rPr>
          <w:rFonts w:hint="eastAsia"/>
          <w:color w:val="000000"/>
          <w:sz w:val="24"/>
          <w:szCs w:val="24"/>
        </w:rPr>
        <w:t>；职务：</w:t>
      </w:r>
      <w:r>
        <w:rPr>
          <w:rFonts w:hint="eastAsia"/>
          <w:color w:val="000000"/>
          <w:sz w:val="24"/>
          <w:szCs w:val="24"/>
          <w:u w:val="single"/>
        </w:rPr>
        <w:t xml:space="preserve">      </w:t>
      </w:r>
      <w:r>
        <w:rPr>
          <w:rFonts w:hint="eastAsia"/>
          <w:color w:val="000000"/>
          <w:sz w:val="24"/>
          <w:szCs w:val="24"/>
        </w:rPr>
        <w:t>；</w:t>
      </w:r>
    </w:p>
    <w:p w14:paraId="70168962">
      <w:pPr>
        <w:pStyle w:val="273"/>
        <w:ind w:firstLine="480"/>
        <w:rPr>
          <w:rFonts w:hint="eastAsia"/>
          <w:color w:val="000000"/>
          <w:sz w:val="24"/>
          <w:szCs w:val="24"/>
        </w:rPr>
      </w:pPr>
      <w:r>
        <w:rPr>
          <w:rFonts w:hint="eastAsia"/>
          <w:color w:val="000000"/>
          <w:sz w:val="24"/>
          <w:szCs w:val="24"/>
        </w:rPr>
        <w:t>被授权人的身份证号码：</w:t>
      </w:r>
      <w:r>
        <w:rPr>
          <w:rFonts w:hint="eastAsia"/>
          <w:color w:val="000000"/>
          <w:sz w:val="24"/>
          <w:szCs w:val="24"/>
          <w:u w:val="single"/>
        </w:rPr>
        <w:t xml:space="preserve">                  </w:t>
      </w:r>
      <w:r>
        <w:rPr>
          <w:rFonts w:hint="eastAsia"/>
          <w:color w:val="000000"/>
          <w:sz w:val="24"/>
          <w:szCs w:val="24"/>
        </w:rPr>
        <w:t>；联系方式：</w:t>
      </w:r>
      <w:r>
        <w:rPr>
          <w:rFonts w:hint="eastAsia"/>
          <w:color w:val="000000"/>
          <w:sz w:val="24"/>
          <w:szCs w:val="24"/>
          <w:u w:val="single"/>
        </w:rPr>
        <w:t xml:space="preserve">          </w:t>
      </w:r>
      <w:r>
        <w:rPr>
          <w:rFonts w:hint="eastAsia"/>
          <w:color w:val="000000"/>
          <w:sz w:val="24"/>
          <w:szCs w:val="24"/>
        </w:rPr>
        <w:t>；</w:t>
      </w:r>
    </w:p>
    <w:p w14:paraId="254A4CF8">
      <w:pPr>
        <w:pStyle w:val="273"/>
        <w:ind w:firstLine="480"/>
        <w:rPr>
          <w:rFonts w:hint="eastAsia"/>
          <w:color w:val="000000"/>
          <w:sz w:val="24"/>
          <w:szCs w:val="24"/>
        </w:rPr>
      </w:pPr>
      <w:r>
        <w:rPr>
          <w:rFonts w:hint="eastAsia"/>
          <w:color w:val="000000"/>
          <w:sz w:val="24"/>
          <w:szCs w:val="24"/>
        </w:rPr>
        <w:t>为我方合法代理人，以本单位名义全权处理</w:t>
      </w:r>
      <w:r>
        <w:rPr>
          <w:rFonts w:hint="eastAsia" w:ascii="宋体" w:hAnsi="宋体"/>
          <w:bCs/>
          <w:color w:val="000000"/>
          <w:sz w:val="24"/>
          <w:szCs w:val="24"/>
        </w:rPr>
        <w:t>针对本次项目的采购活动、参与报价、签约等具体工作，并签署全部有关的文件、协议及合同以及其他</w:t>
      </w:r>
      <w:r>
        <w:rPr>
          <w:rFonts w:hint="eastAsia"/>
          <w:color w:val="000000"/>
          <w:sz w:val="24"/>
          <w:szCs w:val="24"/>
        </w:rPr>
        <w:t>一切与该项目采购有关的事务。</w:t>
      </w:r>
    </w:p>
    <w:p w14:paraId="534CC433">
      <w:pPr>
        <w:pStyle w:val="273"/>
        <w:ind w:firstLine="480"/>
        <w:rPr>
          <w:rFonts w:hint="eastAsia" w:ascii="宋体" w:hAnsi="宋体"/>
          <w:bCs/>
          <w:color w:val="000000"/>
          <w:sz w:val="24"/>
          <w:szCs w:val="24"/>
        </w:rPr>
      </w:pPr>
      <w:r>
        <w:rPr>
          <w:rFonts w:hint="eastAsia"/>
          <w:color w:val="000000"/>
          <w:sz w:val="24"/>
          <w:szCs w:val="24"/>
        </w:rPr>
        <w:t>本授权委托书自授权之日起生效，</w:t>
      </w:r>
      <w:r>
        <w:rPr>
          <w:rFonts w:hint="eastAsia" w:ascii="宋体" w:hAnsi="宋体"/>
          <w:bCs/>
          <w:color w:val="000000"/>
          <w:sz w:val="24"/>
          <w:szCs w:val="24"/>
        </w:rPr>
        <w:t>在撤销授权的书面通知送达你处以前，本授权书一直有效，被授权人签署的所有文件（在</w:t>
      </w:r>
      <w:r>
        <w:rPr>
          <w:rFonts w:hint="eastAsia"/>
          <w:color w:val="000000"/>
          <w:sz w:val="24"/>
          <w:szCs w:val="24"/>
        </w:rPr>
        <w:t>授权委托</w:t>
      </w:r>
      <w:r>
        <w:rPr>
          <w:rFonts w:hint="eastAsia" w:ascii="宋体" w:hAnsi="宋体"/>
          <w:bCs/>
          <w:color w:val="000000"/>
          <w:sz w:val="24"/>
          <w:szCs w:val="24"/>
        </w:rPr>
        <w:t>书有效期内签署的）不因授权的撤销而失效。</w:t>
      </w:r>
    </w:p>
    <w:p w14:paraId="1EA38D6D">
      <w:pPr>
        <w:pStyle w:val="273"/>
        <w:ind w:firstLine="480"/>
        <w:rPr>
          <w:rFonts w:hint="eastAsia"/>
          <w:color w:val="000000"/>
          <w:sz w:val="24"/>
          <w:szCs w:val="24"/>
        </w:rPr>
      </w:pPr>
      <w:r>
        <w:rPr>
          <w:rFonts w:hint="eastAsia"/>
          <w:color w:val="000000"/>
          <w:sz w:val="24"/>
          <w:szCs w:val="24"/>
        </w:rPr>
        <w:t>特此授权委托。</w:t>
      </w:r>
    </w:p>
    <w:p w14:paraId="36D4B78C">
      <w:pPr>
        <w:pStyle w:val="273"/>
        <w:ind w:firstLine="0"/>
        <w:rPr>
          <w:rFonts w:hint="eastAsia"/>
          <w:color w:val="000000"/>
          <w:sz w:val="24"/>
          <w:szCs w:val="24"/>
          <w:u w:val="single"/>
        </w:rPr>
      </w:pPr>
      <w:r>
        <w:rPr>
          <w:rFonts w:hint="eastAsia"/>
          <w:color w:val="000000"/>
          <w:sz w:val="24"/>
          <w:szCs w:val="24"/>
        </w:rPr>
        <w:t>授权日期：</w:t>
      </w:r>
      <w:r>
        <w:rPr>
          <w:rFonts w:hint="eastAsia"/>
          <w:color w:val="000000"/>
          <w:sz w:val="24"/>
          <w:szCs w:val="24"/>
          <w:u w:val="single"/>
        </w:rPr>
        <w:t xml:space="preserve">    </w:t>
      </w:r>
      <w:r>
        <w:rPr>
          <w:rFonts w:hint="eastAsia"/>
          <w:color w:val="000000"/>
          <w:sz w:val="24"/>
          <w:szCs w:val="24"/>
        </w:rPr>
        <w:t>年</w:t>
      </w:r>
      <w:r>
        <w:rPr>
          <w:rFonts w:hint="eastAsia"/>
          <w:color w:val="000000"/>
          <w:sz w:val="24"/>
          <w:szCs w:val="24"/>
          <w:u w:val="single"/>
        </w:rPr>
        <w:t xml:space="preserve">    </w:t>
      </w:r>
      <w:r>
        <w:rPr>
          <w:rFonts w:hint="eastAsia"/>
          <w:color w:val="000000"/>
          <w:sz w:val="24"/>
          <w:szCs w:val="24"/>
        </w:rPr>
        <w:t>月</w:t>
      </w:r>
      <w:r>
        <w:rPr>
          <w:rFonts w:hint="eastAsia"/>
          <w:color w:val="000000"/>
          <w:sz w:val="24"/>
          <w:szCs w:val="24"/>
          <w:u w:val="single"/>
        </w:rPr>
        <w:t xml:space="preserve">    </w:t>
      </w:r>
      <w:r>
        <w:rPr>
          <w:rFonts w:hint="eastAsia"/>
          <w:color w:val="000000"/>
          <w:sz w:val="24"/>
          <w:szCs w:val="24"/>
        </w:rPr>
        <w:t>日                     供应商名称</w:t>
      </w:r>
      <w:r>
        <w:rPr>
          <w:rFonts w:hint="eastAsia" w:ascii="宋体" w:hAnsi="宋体"/>
          <w:bCs/>
          <w:color w:val="000000"/>
          <w:sz w:val="24"/>
          <w:szCs w:val="24"/>
        </w:rPr>
        <w:t>（盖章）</w:t>
      </w:r>
      <w:r>
        <w:rPr>
          <w:rFonts w:hint="eastAsia"/>
          <w:color w:val="000000"/>
          <w:sz w:val="24"/>
          <w:szCs w:val="24"/>
        </w:rPr>
        <w:t>：</w:t>
      </w:r>
    </w:p>
    <w:p w14:paraId="29910689">
      <w:pPr>
        <w:pStyle w:val="273"/>
        <w:ind w:firstLine="0"/>
        <w:rPr>
          <w:rFonts w:hint="eastAsia"/>
          <w:color w:val="000000"/>
          <w:sz w:val="24"/>
          <w:szCs w:val="24"/>
        </w:rPr>
      </w:pPr>
      <w:r>
        <w:rPr>
          <w:rFonts w:hint="eastAsia"/>
          <w:color w:val="000000"/>
          <w:sz w:val="24"/>
          <w:szCs w:val="24"/>
        </w:rPr>
        <w:t>法定代表人签字或盖章：</w:t>
      </w:r>
      <w:r>
        <w:rPr>
          <w:rFonts w:hint="eastAsia"/>
          <w:color w:val="000000"/>
          <w:sz w:val="24"/>
          <w:szCs w:val="24"/>
          <w:u w:val="single"/>
        </w:rPr>
        <w:t xml:space="preserve">        </w:t>
      </w:r>
      <w:r>
        <w:rPr>
          <w:rFonts w:hint="eastAsia"/>
          <w:color w:val="000000"/>
          <w:sz w:val="24"/>
          <w:szCs w:val="24"/>
        </w:rPr>
        <w:t xml:space="preserve">             被授权人签字或盖章：</w:t>
      </w:r>
      <w:r>
        <w:rPr>
          <w:rFonts w:hint="eastAsia"/>
          <w:color w:val="000000"/>
          <w:sz w:val="24"/>
          <w:szCs w:val="24"/>
          <w:u w:val="single"/>
        </w:rPr>
        <w:t xml:space="preserve">        </w:t>
      </w:r>
    </w:p>
    <w:p w14:paraId="6711326F">
      <w:pPr>
        <w:pStyle w:val="273"/>
        <w:ind w:firstLine="0"/>
        <w:rPr>
          <w:rFonts w:hint="eastAsia"/>
          <w:color w:val="000000"/>
          <w:sz w:val="24"/>
          <w:szCs w:val="24"/>
        </w:rPr>
      </w:pPr>
      <w:r>
        <w:rPr>
          <w:rFonts w:hint="eastAsia" w:ascii="宋体" w:hAnsi="宋体" w:cs="宋体"/>
          <w:b/>
          <w:color w:val="000000"/>
          <w:sz w:val="30"/>
        </w:rPr>
        <w:t>（被授权人身份证原件扫描件附后）</w:t>
      </w:r>
    </w:p>
    <w:p w14:paraId="77A9FB09">
      <w:pPr>
        <w:pStyle w:val="273"/>
        <w:ind w:firstLine="0"/>
        <w:rPr>
          <w:rFonts w:hint="eastAsia"/>
          <w:color w:val="000000"/>
          <w:sz w:val="24"/>
          <w:szCs w:val="24"/>
        </w:rPr>
      </w:pPr>
      <w:r>
        <w:rPr>
          <w:rFonts w:hint="eastAsia"/>
          <w:color w:val="000000"/>
          <w:sz w:val="24"/>
          <w:szCs w:val="24"/>
        </w:rPr>
        <w:t>说明：</w:t>
      </w:r>
    </w:p>
    <w:p w14:paraId="4F301794">
      <w:pPr>
        <w:pStyle w:val="273"/>
        <w:numPr>
          <w:ilvl w:val="0"/>
          <w:numId w:val="9"/>
        </w:numPr>
        <w:ind w:firstLine="480"/>
        <w:rPr>
          <w:rFonts w:hint="eastAsia" w:ascii="宋体" w:hAnsi="宋体"/>
          <w:color w:val="000000"/>
          <w:sz w:val="24"/>
          <w:szCs w:val="20"/>
        </w:rPr>
      </w:pPr>
      <w:r>
        <w:rPr>
          <w:rFonts w:ascii="宋体" w:hAnsi="宋体"/>
          <w:color w:val="000000"/>
          <w:sz w:val="24"/>
          <w:szCs w:val="20"/>
        </w:rPr>
        <w:t>若</w:t>
      </w:r>
      <w:r>
        <w:rPr>
          <w:rFonts w:hint="eastAsia"/>
          <w:color w:val="000000"/>
          <w:sz w:val="24"/>
          <w:szCs w:val="24"/>
        </w:rPr>
        <w:t>供应商</w:t>
      </w:r>
      <w:r>
        <w:rPr>
          <w:rFonts w:ascii="宋体" w:hAnsi="宋体"/>
          <w:color w:val="000000"/>
          <w:sz w:val="24"/>
          <w:szCs w:val="20"/>
        </w:rPr>
        <w:t>为事业单位或其他组织或分支机构（仅</w:t>
      </w:r>
      <w:r>
        <w:rPr>
          <w:rFonts w:hint="eastAsia" w:ascii="宋体" w:hAnsi="宋体"/>
          <w:color w:val="000000"/>
          <w:sz w:val="24"/>
          <w:szCs w:val="20"/>
        </w:rPr>
        <w:t>限采购文件</w:t>
      </w:r>
      <w:r>
        <w:rPr>
          <w:rFonts w:ascii="宋体" w:hAnsi="宋体"/>
          <w:color w:val="000000"/>
          <w:sz w:val="24"/>
          <w:szCs w:val="20"/>
        </w:rPr>
        <w:t>注明允许分支机构</w:t>
      </w:r>
      <w:r>
        <w:rPr>
          <w:rFonts w:hint="eastAsia" w:ascii="宋体" w:hAnsi="宋体"/>
          <w:color w:val="000000"/>
          <w:sz w:val="24"/>
          <w:szCs w:val="20"/>
        </w:rPr>
        <w:t>参与情形</w:t>
      </w:r>
      <w:r>
        <w:rPr>
          <w:rFonts w:ascii="宋体" w:hAnsi="宋体"/>
          <w:color w:val="000000"/>
          <w:sz w:val="24"/>
          <w:szCs w:val="20"/>
        </w:rPr>
        <w:t>的），则法定代表人</w:t>
      </w:r>
      <w:r>
        <w:rPr>
          <w:rFonts w:hint="eastAsia" w:ascii="宋体" w:hAnsi="宋体"/>
          <w:color w:val="000000"/>
          <w:sz w:val="24"/>
          <w:szCs w:val="20"/>
        </w:rPr>
        <w:t>处</w:t>
      </w:r>
      <w:r>
        <w:rPr>
          <w:rFonts w:ascii="宋体" w:hAnsi="宋体"/>
          <w:color w:val="000000"/>
          <w:sz w:val="24"/>
          <w:szCs w:val="20"/>
        </w:rPr>
        <w:t>的签</w:t>
      </w:r>
      <w:r>
        <w:rPr>
          <w:rFonts w:hint="eastAsia" w:ascii="宋体" w:hAnsi="宋体"/>
          <w:color w:val="000000"/>
          <w:sz w:val="24"/>
          <w:szCs w:val="20"/>
        </w:rPr>
        <w:t>字</w:t>
      </w:r>
      <w:r>
        <w:rPr>
          <w:rFonts w:ascii="宋体" w:hAnsi="宋体"/>
          <w:color w:val="000000"/>
          <w:sz w:val="24"/>
          <w:szCs w:val="20"/>
        </w:rPr>
        <w:t>人可为单位负责人</w:t>
      </w:r>
      <w:r>
        <w:rPr>
          <w:rFonts w:hint="eastAsia" w:ascii="宋体" w:hAnsi="宋体"/>
          <w:color w:val="000000"/>
          <w:sz w:val="24"/>
          <w:szCs w:val="20"/>
        </w:rPr>
        <w:t>。</w:t>
      </w:r>
    </w:p>
    <w:p w14:paraId="1367D6F6">
      <w:pPr>
        <w:pStyle w:val="273"/>
        <w:numPr>
          <w:ilvl w:val="0"/>
          <w:numId w:val="9"/>
        </w:numPr>
        <w:ind w:firstLine="480"/>
        <w:rPr>
          <w:rFonts w:hint="eastAsia" w:ascii="宋体" w:hAnsi="宋体"/>
          <w:color w:val="000000"/>
          <w:sz w:val="24"/>
          <w:szCs w:val="20"/>
        </w:rPr>
      </w:pPr>
      <w:r>
        <w:rPr>
          <w:rFonts w:hint="eastAsia" w:ascii="宋体" w:hAnsi="宋体"/>
          <w:color w:val="000000"/>
          <w:sz w:val="24"/>
          <w:szCs w:val="20"/>
        </w:rPr>
        <w:t>当被授权人为法定代表人（或上述情况的单位负责人）时，只需在</w:t>
      </w:r>
      <w:r>
        <w:rPr>
          <w:rFonts w:ascii="宋体" w:hAnsi="宋体"/>
          <w:color w:val="000000"/>
          <w:sz w:val="24"/>
          <w:szCs w:val="20"/>
        </w:rPr>
        <w:t>法定代表人</w:t>
      </w:r>
      <w:r>
        <w:rPr>
          <w:rFonts w:hint="eastAsia" w:ascii="宋体" w:hAnsi="宋体"/>
          <w:color w:val="000000"/>
          <w:sz w:val="24"/>
          <w:szCs w:val="20"/>
        </w:rPr>
        <w:t>处签字</w:t>
      </w:r>
      <w:r>
        <w:rPr>
          <w:rFonts w:hint="eastAsia"/>
          <w:color w:val="000000"/>
          <w:sz w:val="24"/>
          <w:szCs w:val="24"/>
        </w:rPr>
        <w:t>或盖章</w:t>
      </w:r>
      <w:r>
        <w:rPr>
          <w:rFonts w:hint="eastAsia" w:ascii="宋体" w:hAnsi="宋体"/>
          <w:color w:val="000000"/>
          <w:sz w:val="24"/>
          <w:szCs w:val="20"/>
        </w:rPr>
        <w:t>即可。</w:t>
      </w:r>
    </w:p>
    <w:p w14:paraId="12E41113">
      <w:pPr>
        <w:pStyle w:val="273"/>
        <w:numPr>
          <w:ilvl w:val="0"/>
          <w:numId w:val="9"/>
        </w:numPr>
        <w:ind w:firstLine="480"/>
        <w:rPr>
          <w:rFonts w:hint="eastAsia" w:ascii="宋体" w:hAnsi="宋体"/>
          <w:color w:val="000000"/>
          <w:sz w:val="24"/>
          <w:szCs w:val="20"/>
        </w:rPr>
      </w:pPr>
      <w:r>
        <w:rPr>
          <w:rFonts w:hint="eastAsia" w:ascii="宋体" w:hAnsi="宋体"/>
          <w:color w:val="000000"/>
          <w:sz w:val="24"/>
          <w:szCs w:val="20"/>
        </w:rPr>
        <w:t>供应商为自然人情形的，可不提供本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p>
    <w:p w14:paraId="4BFB3D88">
      <w:pPr>
        <w:pStyle w:val="273"/>
        <w:numPr>
          <w:ilvl w:val="0"/>
          <w:numId w:val="9"/>
        </w:numPr>
        <w:ind w:firstLine="480"/>
        <w:rPr>
          <w:rFonts w:hint="eastAsia" w:ascii="宋体" w:hAnsi="宋体"/>
          <w:color w:val="000000"/>
          <w:sz w:val="24"/>
          <w:szCs w:val="20"/>
        </w:rPr>
      </w:pPr>
      <w:r>
        <w:rPr>
          <w:rFonts w:hint="eastAsia" w:ascii="宋体" w:hAnsi="宋体"/>
          <w:bCs/>
          <w:color w:val="000000"/>
          <w:sz w:val="24"/>
          <w:szCs w:val="24"/>
        </w:rPr>
        <w:t>被授权人为外籍、港、澳、台地区人士的，其身份证明须提供有效的护照或港澳同胞来往内地通行证、台湾同胞来往大陆通行证，或其他可在中国大陆有效居留的许可证明。</w:t>
      </w:r>
    </w:p>
    <w:p w14:paraId="31B38B27">
      <w:pPr>
        <w:pStyle w:val="273"/>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三、资格声明函（给定格式）：</w:t>
      </w:r>
    </w:p>
    <w:p w14:paraId="21D41EC3">
      <w:pPr>
        <w:jc w:val="center"/>
        <w:outlineLvl w:val="0"/>
        <w:rPr>
          <w:rFonts w:ascii="黑体" w:eastAsia="黑体"/>
          <w:bCs/>
          <w:color w:val="000000"/>
          <w:sz w:val="28"/>
          <w:szCs w:val="28"/>
        </w:rPr>
      </w:pPr>
      <w:bookmarkStart w:id="189" w:name="报价方关于资格的声明函（格式）"/>
      <w:bookmarkEnd w:id="189"/>
      <w:r>
        <w:rPr>
          <w:rFonts w:hint="eastAsia" w:ascii="黑体" w:eastAsia="黑体"/>
          <w:bCs/>
          <w:color w:val="000000"/>
          <w:sz w:val="28"/>
          <w:szCs w:val="28"/>
        </w:rPr>
        <w:t>资格声明函</w:t>
      </w:r>
    </w:p>
    <w:p w14:paraId="30C5817B">
      <w:pPr>
        <w:spacing w:line="480" w:lineRule="auto"/>
        <w:jc w:val="center"/>
        <w:rPr>
          <w:rFonts w:ascii="宋体"/>
          <w:bCs/>
          <w:color w:val="000000"/>
          <w:sz w:val="24"/>
          <w:szCs w:val="24"/>
        </w:rPr>
      </w:pPr>
    </w:p>
    <w:p w14:paraId="5F5F4254">
      <w:pPr>
        <w:spacing w:line="480" w:lineRule="auto"/>
        <w:rPr>
          <w:rFonts w:ascii="宋体"/>
          <w:bCs/>
          <w:color w:val="000000"/>
          <w:sz w:val="24"/>
          <w:szCs w:val="24"/>
        </w:rPr>
      </w:pPr>
      <w:r>
        <w:rPr>
          <w:rFonts w:hint="eastAsia" w:ascii="宋体" w:hAnsi="宋体"/>
          <w:bCs/>
          <w:color w:val="000000"/>
          <w:sz w:val="24"/>
          <w:szCs w:val="24"/>
        </w:rPr>
        <w:t>普信国际工程咨询有限公司：</w:t>
      </w:r>
    </w:p>
    <w:p w14:paraId="5BDD5160">
      <w:pPr>
        <w:spacing w:line="480" w:lineRule="auto"/>
        <w:ind w:firstLine="480"/>
        <w:rPr>
          <w:rFonts w:ascii="宋体" w:hAnsi="宋体"/>
          <w:bCs/>
          <w:color w:val="000000"/>
          <w:sz w:val="24"/>
          <w:szCs w:val="24"/>
        </w:rPr>
      </w:pPr>
      <w:r>
        <w:rPr>
          <w:rFonts w:hint="eastAsia" w:ascii="宋体" w:hAnsi="宋体"/>
          <w:bCs/>
          <w:color w:val="000000"/>
          <w:sz w:val="24"/>
          <w:szCs w:val="24"/>
        </w:rPr>
        <w:t>我公司（单位、联合体）针对本次项</w:t>
      </w:r>
      <w:r>
        <w:rPr>
          <w:rFonts w:hint="eastAsia" w:ascii="宋体" w:hAnsi="宋体"/>
          <w:bCs/>
          <w:color w:val="000000"/>
          <w:sz w:val="24"/>
          <w:szCs w:val="24"/>
          <w:highlight w:val="none"/>
        </w:rPr>
        <w:t>目</w:t>
      </w:r>
      <w:r>
        <w:rPr>
          <w:rFonts w:hint="eastAsia" w:ascii="宋体" w:hAnsi="宋体"/>
          <w:bCs/>
          <w:color w:val="000000"/>
          <w:sz w:val="24"/>
          <w:szCs w:val="24"/>
          <w:highlight w:val="none"/>
          <w:lang w:eastAsia="zh-CN"/>
        </w:rPr>
        <w:t>JSZC-320200-PXGJ-D2026-0064</w:t>
      </w:r>
      <w:r>
        <w:rPr>
          <w:rFonts w:hint="eastAsia" w:ascii="宋体" w:hAnsi="宋体"/>
          <w:bCs/>
          <w:color w:val="000000"/>
          <w:sz w:val="24"/>
          <w:szCs w:val="24"/>
          <w:highlight w:val="none"/>
        </w:rPr>
        <w:t>参</w:t>
      </w:r>
      <w:r>
        <w:rPr>
          <w:rFonts w:hint="eastAsia" w:ascii="宋体" w:hAnsi="宋体"/>
          <w:bCs/>
          <w:color w:val="000000"/>
          <w:sz w:val="24"/>
          <w:szCs w:val="24"/>
        </w:rPr>
        <w:t>与报价，并做如下声明</w:t>
      </w:r>
    </w:p>
    <w:p w14:paraId="280757B8">
      <w:pPr>
        <w:spacing w:line="480" w:lineRule="auto"/>
        <w:ind w:firstLine="480"/>
        <w:rPr>
          <w:rFonts w:hint="eastAsia" w:ascii="宋体" w:hAnsi="宋体"/>
          <w:bCs/>
          <w:color w:val="000000"/>
          <w:sz w:val="24"/>
          <w:szCs w:val="24"/>
        </w:rPr>
      </w:pPr>
      <w:r>
        <w:rPr>
          <w:rFonts w:hint="eastAsia" w:ascii="宋体" w:hAnsi="宋体"/>
          <w:bCs/>
          <w:color w:val="000000"/>
          <w:sz w:val="24"/>
          <w:szCs w:val="24"/>
        </w:rPr>
        <w:t>1.我公司（单位、联合体）参加本次项目政府采购活动前三年内，在经营活动中没有重大违法（因违法经营受到刑事处罚或者责令停产停业、吊销许可证或者执照、较大数额罚款等行政处罚）记录。</w:t>
      </w:r>
    </w:p>
    <w:p w14:paraId="6DFE95DF">
      <w:pPr>
        <w:spacing w:line="480" w:lineRule="auto"/>
        <w:ind w:firstLine="480"/>
        <w:rPr>
          <w:rFonts w:hint="eastAsia" w:ascii="宋体" w:hAnsi="宋体"/>
          <w:bCs/>
          <w:color w:val="000000"/>
          <w:sz w:val="24"/>
          <w:szCs w:val="24"/>
        </w:rPr>
      </w:pPr>
      <w:r>
        <w:rPr>
          <w:rFonts w:hint="eastAsia" w:ascii="宋体" w:hAnsi="宋体"/>
          <w:bCs/>
          <w:color w:val="000000"/>
          <w:sz w:val="24"/>
          <w:szCs w:val="24"/>
        </w:rPr>
        <w:t>2.本公司（单位、联合体）具备本次项目履行合同所必需的设备和专业技术能力。</w:t>
      </w:r>
    </w:p>
    <w:p w14:paraId="3A5E2135">
      <w:pPr>
        <w:spacing w:line="480" w:lineRule="auto"/>
        <w:ind w:firstLine="480"/>
        <w:rPr>
          <w:rFonts w:hint="eastAsia" w:ascii="宋体" w:hAnsi="宋体"/>
          <w:bCs/>
          <w:color w:val="000000"/>
          <w:sz w:val="24"/>
          <w:szCs w:val="24"/>
        </w:rPr>
      </w:pPr>
      <w:r>
        <w:rPr>
          <w:rFonts w:hint="eastAsia" w:ascii="宋体" w:hAnsi="宋体"/>
          <w:bCs/>
          <w:color w:val="000000"/>
          <w:sz w:val="24"/>
          <w:szCs w:val="24"/>
        </w:rPr>
        <w:t>3.本公司（单位、联合体）无被“信用中国”网站（www.creditchina.gov.cn）、中国政府采购网（www.ccgp.gov.cn）列入失信被执行人、重大税收违法失信主体、政府采购严重失信行为记录名单及其他不符合《中华人民共和国政府采购法》第二十二条规定条件的信用记录。</w:t>
      </w:r>
    </w:p>
    <w:p w14:paraId="52651C9F">
      <w:pPr>
        <w:spacing w:line="480" w:lineRule="auto"/>
        <w:ind w:firstLine="480"/>
        <w:rPr>
          <w:rFonts w:ascii="宋体"/>
          <w:bCs/>
          <w:color w:val="000000"/>
          <w:sz w:val="24"/>
          <w:szCs w:val="24"/>
        </w:rPr>
      </w:pPr>
      <w:r>
        <w:rPr>
          <w:rFonts w:hint="eastAsia" w:ascii="宋体" w:hAnsi="宋体"/>
          <w:bCs/>
          <w:color w:val="000000"/>
          <w:sz w:val="24"/>
          <w:szCs w:val="24"/>
        </w:rPr>
        <w:t>我公司（单位、联合体）针对本次项目的上述声明以及响应文件中所有关于报价资格的文件、证明、陈述均是真实的、准确的。若有违背，我公司（单位、联合体）愿意承担由此而产生的一切后果。</w:t>
      </w:r>
    </w:p>
    <w:p w14:paraId="41B54CCF">
      <w:pPr>
        <w:spacing w:line="480" w:lineRule="auto"/>
        <w:rPr>
          <w:rFonts w:ascii="宋体"/>
          <w:bCs/>
          <w:color w:val="000000"/>
          <w:sz w:val="24"/>
          <w:szCs w:val="24"/>
        </w:rPr>
      </w:pPr>
    </w:p>
    <w:p w14:paraId="206D82D9">
      <w:pPr>
        <w:spacing w:line="480" w:lineRule="auto"/>
        <w:rPr>
          <w:rFonts w:ascii="宋体"/>
          <w:bCs/>
          <w:color w:val="000000"/>
          <w:sz w:val="24"/>
          <w:szCs w:val="24"/>
        </w:rPr>
      </w:pPr>
      <w:r>
        <w:rPr>
          <w:rFonts w:hint="eastAsia" w:ascii="宋体" w:hAnsi="宋体"/>
          <w:bCs/>
          <w:color w:val="000000"/>
          <w:sz w:val="24"/>
          <w:szCs w:val="24"/>
        </w:rPr>
        <w:t>供应商名称（盖章）：</w:t>
      </w:r>
    </w:p>
    <w:p w14:paraId="5074EC11">
      <w:pPr>
        <w:pStyle w:val="273"/>
        <w:ind w:firstLine="0"/>
        <w:rPr>
          <w:rFonts w:hint="eastAsia" w:ascii="宋体" w:hAnsi="宋体" w:cs="宋体"/>
          <w:b/>
          <w:color w:val="000000"/>
          <w:szCs w:val="28"/>
        </w:rPr>
      </w:pPr>
      <w:r>
        <w:rPr>
          <w:rFonts w:ascii="宋体"/>
          <w:bCs/>
          <w:color w:val="000000"/>
          <w:sz w:val="24"/>
          <w:szCs w:val="24"/>
        </w:rPr>
        <w:br w:type="page" w:clear="all"/>
      </w:r>
      <w:r>
        <w:rPr>
          <w:rFonts w:ascii="宋体" w:hAnsi="宋体" w:cs="宋体"/>
          <w:b/>
          <w:szCs w:val="28"/>
        </w:rPr>
        <w:t>四、</w:t>
      </w:r>
      <w:r>
        <w:rPr>
          <w:rFonts w:hint="eastAsia" w:ascii="宋体" w:hAnsi="宋体" w:cs="宋体"/>
          <w:b/>
          <w:szCs w:val="28"/>
        </w:rPr>
        <w:t>响应</w:t>
      </w:r>
      <w:r>
        <w:rPr>
          <w:rFonts w:ascii="宋体" w:hAnsi="宋体" w:cs="宋体"/>
          <w:b/>
          <w:szCs w:val="28"/>
        </w:rPr>
        <w:t>函</w:t>
      </w:r>
      <w:r>
        <w:rPr>
          <w:rFonts w:hint="eastAsia" w:ascii="宋体" w:hAnsi="宋体" w:cs="宋体"/>
          <w:b/>
          <w:szCs w:val="28"/>
        </w:rPr>
        <w:t>（给定格式）：</w:t>
      </w:r>
    </w:p>
    <w:p w14:paraId="15D7829C">
      <w:pPr>
        <w:spacing w:line="400" w:lineRule="exact"/>
        <w:jc w:val="center"/>
        <w:rPr>
          <w:rFonts w:ascii="宋体"/>
          <w:bCs/>
          <w:color w:val="000000"/>
          <w:sz w:val="24"/>
          <w:szCs w:val="24"/>
        </w:rPr>
      </w:pPr>
      <w:r>
        <w:rPr>
          <w:rFonts w:hint="eastAsia" w:ascii="黑体" w:eastAsia="黑体"/>
          <w:bCs/>
          <w:color w:val="000000"/>
          <w:sz w:val="28"/>
          <w:szCs w:val="28"/>
        </w:rPr>
        <w:t>响应函</w:t>
      </w:r>
    </w:p>
    <w:p w14:paraId="17EC2008">
      <w:pPr>
        <w:spacing w:line="400" w:lineRule="exact"/>
        <w:rPr>
          <w:rFonts w:ascii="宋体"/>
          <w:bCs/>
          <w:color w:val="000000"/>
          <w:sz w:val="24"/>
          <w:szCs w:val="24"/>
        </w:rPr>
      </w:pPr>
      <w:r>
        <w:rPr>
          <w:rFonts w:hint="eastAsia" w:ascii="宋体" w:hAnsi="宋体"/>
          <w:bCs/>
          <w:color w:val="000000"/>
          <w:sz w:val="24"/>
          <w:szCs w:val="24"/>
        </w:rPr>
        <w:t>致普信国际工程咨询有限公司：</w:t>
      </w:r>
    </w:p>
    <w:p w14:paraId="4E8890F9">
      <w:pPr>
        <w:spacing w:line="400" w:lineRule="exact"/>
        <w:ind w:firstLine="480"/>
        <w:rPr>
          <w:rFonts w:ascii="宋体"/>
          <w:bCs/>
          <w:color w:val="000000"/>
          <w:sz w:val="24"/>
          <w:szCs w:val="24"/>
        </w:rPr>
      </w:pPr>
    </w:p>
    <w:p w14:paraId="4BE39506">
      <w:pPr>
        <w:spacing w:line="400" w:lineRule="exact"/>
        <w:ind w:firstLine="480"/>
        <w:rPr>
          <w:rFonts w:ascii="宋体"/>
          <w:bCs/>
          <w:color w:val="000000"/>
          <w:sz w:val="24"/>
          <w:szCs w:val="24"/>
        </w:rPr>
      </w:pPr>
      <w:r>
        <w:rPr>
          <w:rFonts w:hint="eastAsia" w:ascii="宋体" w:hAnsi="宋体"/>
          <w:bCs/>
          <w:color w:val="000000"/>
          <w:sz w:val="24"/>
          <w:szCs w:val="24"/>
          <w:highlight w:val="none"/>
        </w:rPr>
        <w:t>我方收到贵方</w:t>
      </w:r>
      <w:r>
        <w:rPr>
          <w:rFonts w:hint="eastAsia" w:ascii="宋体" w:hAnsi="宋体"/>
          <w:bCs/>
          <w:color w:val="000000"/>
          <w:sz w:val="24"/>
          <w:szCs w:val="24"/>
          <w:highlight w:val="none"/>
          <w:lang w:eastAsia="zh-CN"/>
        </w:rPr>
        <w:t>JSZC-320200-PXGJ-D2026-0064</w:t>
      </w:r>
      <w:r>
        <w:rPr>
          <w:rFonts w:hint="eastAsia" w:ascii="宋体" w:hAnsi="宋体" w:cs="宋体"/>
          <w:bCs/>
          <w:sz w:val="24"/>
          <w:highlight w:val="none"/>
        </w:rPr>
        <w:t>单一来源</w:t>
      </w:r>
      <w:r>
        <w:rPr>
          <w:rFonts w:hint="eastAsia" w:ascii="宋体" w:hAnsi="宋体" w:cs="宋体"/>
          <w:bCs/>
          <w:sz w:val="24"/>
        </w:rPr>
        <w:t>文件</w:t>
      </w:r>
      <w:r>
        <w:rPr>
          <w:rFonts w:hint="eastAsia" w:ascii="宋体" w:hAnsi="宋体"/>
          <w:bCs/>
          <w:sz w:val="24"/>
          <w:szCs w:val="24"/>
        </w:rPr>
        <w:t>，</w:t>
      </w:r>
      <w:r>
        <w:rPr>
          <w:rFonts w:hint="eastAsia" w:ascii="宋体" w:hAnsi="宋体"/>
          <w:bCs/>
          <w:color w:val="000000"/>
          <w:sz w:val="24"/>
          <w:szCs w:val="24"/>
        </w:rPr>
        <w:t>经仔细阅读和研究，我方决定参加此项目</w:t>
      </w:r>
      <w:r>
        <w:rPr>
          <w:rFonts w:hint="eastAsia" w:ascii="宋体" w:hAnsi="宋体"/>
          <w:bCs/>
          <w:sz w:val="24"/>
          <w:szCs w:val="24"/>
        </w:rPr>
        <w:t>的投标</w:t>
      </w:r>
      <w:r>
        <w:rPr>
          <w:rFonts w:hint="eastAsia" w:ascii="宋体" w:hAnsi="宋体"/>
          <w:bCs/>
          <w:color w:val="000000"/>
          <w:sz w:val="24"/>
          <w:szCs w:val="24"/>
        </w:rPr>
        <w:t>。</w:t>
      </w:r>
    </w:p>
    <w:p w14:paraId="1EF9279C">
      <w:pPr>
        <w:numPr>
          <w:ilvl w:val="0"/>
          <w:numId w:val="10"/>
        </w:numPr>
        <w:tabs>
          <w:tab w:val="left" w:pos="315"/>
          <w:tab w:val="left" w:pos="840"/>
          <w:tab w:val="left" w:pos="945"/>
          <w:tab w:val="left" w:pos="1050"/>
          <w:tab w:val="left" w:pos="1260"/>
        </w:tabs>
        <w:spacing w:line="400" w:lineRule="exact"/>
        <w:ind w:left="0" w:firstLine="525"/>
        <w:rPr>
          <w:rFonts w:ascii="宋体"/>
          <w:bCs/>
          <w:color w:val="000000"/>
          <w:sz w:val="24"/>
          <w:szCs w:val="24"/>
        </w:rPr>
      </w:pPr>
      <w:r>
        <w:rPr>
          <w:rFonts w:hint="eastAsia" w:ascii="宋体" w:hAnsi="宋体"/>
          <w:bCs/>
          <w:color w:val="000000"/>
          <w:sz w:val="24"/>
          <w:szCs w:val="24"/>
        </w:rPr>
        <w:t>我方愿意按照单一来源文件的一切要求，提供本项目的报价，</w:t>
      </w:r>
      <w:r>
        <w:rPr>
          <w:rFonts w:hint="eastAsia" w:ascii="宋体" w:hAnsi="宋体"/>
          <w:bCs/>
          <w:color w:val="000000"/>
          <w:sz w:val="24"/>
          <w:szCs w:val="24"/>
          <w:lang w:val="en-US" w:eastAsia="zh-CN"/>
        </w:rPr>
        <w:t>投标报价</w:t>
      </w:r>
      <w:r>
        <w:rPr>
          <w:rFonts w:hint="eastAsia" w:ascii="宋体" w:hAnsi="宋体"/>
          <w:bCs/>
          <w:color w:val="000000"/>
          <w:sz w:val="24"/>
          <w:szCs w:val="24"/>
        </w:rPr>
        <w:t>见《</w:t>
      </w:r>
      <w:r>
        <w:rPr>
          <w:rFonts w:hint="eastAsia" w:ascii="宋体" w:hAnsi="宋体"/>
          <w:bCs/>
          <w:color w:val="000000"/>
          <w:sz w:val="24"/>
          <w:szCs w:val="24"/>
          <w:lang w:val="en-US" w:eastAsia="zh-CN"/>
        </w:rPr>
        <w:t>单一来源报价表</w:t>
      </w:r>
      <w:r>
        <w:rPr>
          <w:rFonts w:hint="eastAsia" w:ascii="宋体" w:hAnsi="宋体"/>
          <w:bCs/>
          <w:color w:val="000000"/>
          <w:sz w:val="24"/>
          <w:szCs w:val="24"/>
        </w:rPr>
        <w:t>》。</w:t>
      </w:r>
    </w:p>
    <w:p w14:paraId="75111AB1">
      <w:pPr>
        <w:numPr>
          <w:ilvl w:val="0"/>
          <w:numId w:val="10"/>
        </w:numPr>
        <w:tabs>
          <w:tab w:val="left" w:pos="0"/>
          <w:tab w:val="left" w:pos="315"/>
          <w:tab w:val="left" w:pos="525"/>
          <w:tab w:val="left" w:pos="840"/>
          <w:tab w:val="left" w:pos="945"/>
          <w:tab w:val="left" w:pos="1050"/>
        </w:tabs>
        <w:spacing w:line="400" w:lineRule="exact"/>
        <w:ind w:left="0" w:firstLine="523"/>
        <w:rPr>
          <w:rStyle w:val="263"/>
          <w:bCs/>
          <w:color w:val="000000"/>
        </w:rPr>
      </w:pPr>
      <w:r>
        <w:rPr>
          <w:rFonts w:hint="eastAsia" w:ascii="宋体" w:hAnsi="宋体"/>
          <w:bCs/>
          <w:color w:val="000000"/>
          <w:sz w:val="24"/>
          <w:szCs w:val="24"/>
        </w:rPr>
        <w:t>我方愿意提供采购代理机构在单一来源文件中要求的文件、资料。</w:t>
      </w:r>
    </w:p>
    <w:p w14:paraId="6A3CAB43">
      <w:pPr>
        <w:numPr>
          <w:ilvl w:val="0"/>
          <w:numId w:val="10"/>
        </w:numPr>
        <w:tabs>
          <w:tab w:val="left" w:pos="0"/>
          <w:tab w:val="left" w:pos="315"/>
          <w:tab w:val="left" w:pos="525"/>
          <w:tab w:val="left" w:pos="945"/>
          <w:tab w:val="left" w:pos="1050"/>
        </w:tabs>
        <w:spacing w:line="400" w:lineRule="exact"/>
        <w:ind w:left="0" w:firstLine="523"/>
        <w:rPr>
          <w:rFonts w:hint="eastAsia" w:ascii="宋体"/>
          <w:bCs/>
          <w:color w:val="000000"/>
          <w:sz w:val="24"/>
          <w:szCs w:val="24"/>
        </w:rPr>
      </w:pPr>
      <w:r>
        <w:rPr>
          <w:rFonts w:hint="eastAsia" w:ascii="宋体" w:hAnsi="宋体"/>
          <w:bCs/>
          <w:color w:val="000000"/>
          <w:sz w:val="24"/>
          <w:szCs w:val="24"/>
        </w:rPr>
        <w:t>我方同意按单一来源文件中的规定，从单一来源文件规定的</w:t>
      </w:r>
      <w:r>
        <w:rPr>
          <w:rFonts w:hint="eastAsia" w:ascii="宋体" w:hAnsi="宋体"/>
          <w:bCs/>
          <w:color w:val="000000"/>
          <w:sz w:val="24"/>
        </w:rPr>
        <w:t>投标有效期</w:t>
      </w:r>
      <w:r>
        <w:rPr>
          <w:rFonts w:hint="eastAsia" w:ascii="宋体" w:hAnsi="宋体"/>
          <w:bCs/>
          <w:color w:val="000000"/>
          <w:sz w:val="24"/>
          <w:szCs w:val="24"/>
        </w:rPr>
        <w:t>内遵循本响应文件，并在规定的投标有效期期满之前均具有约束力。</w:t>
      </w:r>
    </w:p>
    <w:p w14:paraId="59F15863">
      <w:pPr>
        <w:numPr>
          <w:ilvl w:val="0"/>
          <w:numId w:val="10"/>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如果我方的响应文件被接受，我方将履行单一来源文件中规定的每一项要求，按期、按质、按量，完成交货任务。</w:t>
      </w:r>
    </w:p>
    <w:p w14:paraId="54F4185E">
      <w:pPr>
        <w:numPr>
          <w:ilvl w:val="0"/>
          <w:numId w:val="10"/>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我方完全同意单一来源文件规定的决定成交者的方式。</w:t>
      </w:r>
    </w:p>
    <w:p w14:paraId="5C7A008C">
      <w:pPr>
        <w:numPr>
          <w:ilvl w:val="0"/>
          <w:numId w:val="10"/>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我方愿意遵守《中华人民共和国政府采购法》，并按《中华人民共和国民法典》等相关法律法规和合同条款履行自己的全部责任。</w:t>
      </w:r>
    </w:p>
    <w:p w14:paraId="04A2697A">
      <w:pPr>
        <w:numPr>
          <w:ilvl w:val="0"/>
          <w:numId w:val="10"/>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我方已详细审核全部单一来源文件及其有效补充文件，我们知道必须放弃提出含糊不清或误解问题的权利。</w:t>
      </w:r>
    </w:p>
    <w:p w14:paraId="010B3F1C">
      <w:pPr>
        <w:numPr>
          <w:ilvl w:val="0"/>
          <w:numId w:val="10"/>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如我方在提交响应文件截止期后撤回响应文件及成交后拒绝遵守响应承诺或拒绝在规定的时间内与采购人签订合同，则接受政府采购监督管理部门的处理。</w:t>
      </w:r>
    </w:p>
    <w:p w14:paraId="71CB1448">
      <w:pPr>
        <w:numPr>
          <w:ilvl w:val="0"/>
          <w:numId w:val="10"/>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如果我方被确定为成交供应商，我方愿意按采购人要求缴纳履约保证金。且我方如无不可抗力，又未履行单一来源文件、响应文件和合同条款的，一经查实，我方愿意赔偿由此而造成的一切损失，并同意接受按单一来源文件的相关要求对我方进行的处理。</w:t>
      </w:r>
    </w:p>
    <w:p w14:paraId="3A304A49">
      <w:pPr>
        <w:numPr>
          <w:ilvl w:val="0"/>
          <w:numId w:val="10"/>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决不提供虚假材料谋取成交、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39BD1132">
      <w:pPr>
        <w:spacing w:line="400" w:lineRule="exact"/>
        <w:ind w:firstLine="720"/>
        <w:rPr>
          <w:rFonts w:ascii="宋体"/>
          <w:bCs/>
          <w:color w:val="000000"/>
          <w:sz w:val="24"/>
          <w:szCs w:val="24"/>
        </w:rPr>
      </w:pPr>
    </w:p>
    <w:p w14:paraId="6AC0A93D">
      <w:pPr>
        <w:spacing w:line="400" w:lineRule="exact"/>
        <w:ind w:firstLine="480"/>
        <w:rPr>
          <w:rFonts w:ascii="宋体"/>
          <w:bCs/>
          <w:color w:val="000000"/>
          <w:sz w:val="24"/>
          <w:szCs w:val="24"/>
        </w:rPr>
      </w:pPr>
      <w:r>
        <w:rPr>
          <w:rFonts w:hint="eastAsia" w:ascii="宋体" w:hAnsi="宋体"/>
          <w:bCs/>
          <w:color w:val="000000"/>
          <w:sz w:val="24"/>
          <w:szCs w:val="24"/>
        </w:rPr>
        <w:t>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；邮编：</w:t>
      </w:r>
      <w:r>
        <w:rPr>
          <w:rFonts w:hint="eastAsia" w:ascii="宋体" w:hAnsi="宋体"/>
          <w:bCs/>
          <w:color w:val="000000"/>
          <w:sz w:val="24"/>
          <w:szCs w:val="24"/>
          <w:u w:val="single"/>
        </w:rPr>
        <w:t xml:space="preserve">               </w:t>
      </w:r>
    </w:p>
    <w:p w14:paraId="162326FD">
      <w:pPr>
        <w:spacing w:line="400" w:lineRule="exact"/>
        <w:ind w:firstLine="480"/>
        <w:rPr>
          <w:rFonts w:hint="eastAsia" w:ascii="宋体" w:hAnsi="宋体"/>
          <w:bCs/>
          <w:color w:val="000000"/>
          <w:sz w:val="24"/>
          <w:szCs w:val="24"/>
          <w:u w:val="single"/>
        </w:rPr>
      </w:pPr>
      <w:r>
        <w:rPr>
          <w:rFonts w:hint="eastAsia" w:ascii="宋体" w:hAnsi="宋体"/>
          <w:bCs/>
          <w:color w:val="000000"/>
          <w:sz w:val="24"/>
          <w:szCs w:val="24"/>
        </w:rPr>
        <w:t>通讯地址：</w:t>
      </w:r>
      <w:r>
        <w:rPr>
          <w:rFonts w:hint="eastAsia" w:ascii="宋体" w:hAnsi="宋体"/>
          <w:bCs/>
          <w:color w:val="000000"/>
          <w:sz w:val="24"/>
          <w:szCs w:val="24"/>
          <w:u w:val="single"/>
        </w:rPr>
        <w:t xml:space="preserve">                                                        </w:t>
      </w:r>
    </w:p>
    <w:p w14:paraId="22FBE89C">
      <w:pPr>
        <w:spacing w:line="400" w:lineRule="exact"/>
        <w:ind w:firstLine="480"/>
        <w:rPr>
          <w:rFonts w:ascii="宋体" w:hAnsi="宋体"/>
          <w:bCs/>
          <w:color w:val="000000"/>
          <w:sz w:val="24"/>
          <w:szCs w:val="24"/>
        </w:rPr>
      </w:pPr>
    </w:p>
    <w:p w14:paraId="797FD1C3">
      <w:pPr>
        <w:spacing w:line="460" w:lineRule="exact"/>
        <w:rPr>
          <w:rFonts w:hint="eastAsia" w:ascii="宋体" w:hAnsi="宋体"/>
          <w:bCs/>
          <w:color w:val="000000"/>
          <w:sz w:val="24"/>
          <w:szCs w:val="24"/>
        </w:rPr>
      </w:pPr>
      <w:r>
        <w:rPr>
          <w:rFonts w:hint="eastAsia" w:ascii="宋体" w:hAnsi="宋体"/>
          <w:bCs/>
          <w:color w:val="000000"/>
          <w:sz w:val="24"/>
          <w:szCs w:val="24"/>
        </w:rPr>
        <w:t>供应商名称（盖章）：</w:t>
      </w:r>
    </w:p>
    <w:p w14:paraId="76C52C33">
      <w:pPr>
        <w:spacing w:line="360" w:lineRule="auto"/>
        <w:rPr>
          <w:rFonts w:hint="eastAsia"/>
          <w:b/>
          <w:color w:val="000000"/>
          <w:sz w:val="28"/>
          <w:szCs w:val="28"/>
        </w:rPr>
      </w:pPr>
      <w:r>
        <w:rPr>
          <w:rFonts w:hint="eastAsia" w:ascii="宋体" w:hAnsi="宋体"/>
          <w:bCs/>
          <w:color w:val="000000"/>
          <w:sz w:val="24"/>
          <w:szCs w:val="24"/>
        </w:rPr>
        <w:br w:type="page" w:clear="all"/>
      </w:r>
      <w:r>
        <w:rPr>
          <w:rFonts w:hint="eastAsia"/>
          <w:b/>
          <w:color w:val="000000"/>
          <w:sz w:val="28"/>
          <w:szCs w:val="28"/>
        </w:rPr>
        <w:t>五、承诺书（给定格式）：</w:t>
      </w:r>
    </w:p>
    <w:p w14:paraId="0C529AC3">
      <w:pPr>
        <w:jc w:val="center"/>
        <w:rPr>
          <w:rFonts w:hint="eastAsia" w:ascii="黑体" w:eastAsia="黑体"/>
          <w:bCs/>
          <w:color w:val="000000"/>
          <w:sz w:val="28"/>
          <w:szCs w:val="28"/>
        </w:rPr>
      </w:pPr>
      <w:r>
        <w:rPr>
          <w:rFonts w:hint="eastAsia" w:ascii="黑体" w:eastAsia="黑体"/>
          <w:bCs/>
          <w:color w:val="000000"/>
          <w:sz w:val="28"/>
          <w:szCs w:val="28"/>
        </w:rPr>
        <w:t>承诺书</w:t>
      </w:r>
    </w:p>
    <w:p w14:paraId="1839427C">
      <w:pPr>
        <w:spacing w:line="360" w:lineRule="auto"/>
        <w:ind w:firstLine="24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针对本项目</w:t>
      </w:r>
      <w:r>
        <w:rPr>
          <w:rFonts w:hint="eastAsia" w:ascii="宋体" w:hAnsi="宋体" w:eastAsia="宋体" w:cs="宋体"/>
          <w:bCs/>
          <w:color w:val="auto"/>
          <w:sz w:val="24"/>
          <w:szCs w:val="24"/>
          <w:highlight w:val="none"/>
        </w:rPr>
        <w:t>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在此承诺：</w:t>
      </w:r>
    </w:p>
    <w:p w14:paraId="5B9A9FC0">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1.本公司（单位）</w:t>
      </w:r>
      <w:r>
        <w:rPr>
          <w:rFonts w:hint="eastAsia" w:ascii="宋体" w:hAnsi="宋体" w:eastAsia="宋体" w:cs="宋体"/>
          <w:bCs/>
          <w:color w:val="auto"/>
          <w:sz w:val="24"/>
          <w:szCs w:val="24"/>
          <w:highlight w:val="none"/>
        </w:rPr>
        <w:t>对本项目所提供的货物均为原厂全新合格品，提供的服务符合招标文件要求。</w:t>
      </w:r>
    </w:p>
    <w:p w14:paraId="054F8B2A">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2.本次投标没有借用别人资质，递交的投标文件内容真实、准确，没有使用虚假资质或虚假资料；</w:t>
      </w:r>
    </w:p>
    <w:p w14:paraId="187CF3C9">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3.在投标过程中不串通投标、围标、哄抬报价，或不计成本、低价抢标等行为。</w:t>
      </w:r>
    </w:p>
    <w:p w14:paraId="46440574">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4.不使用贿赂等不正当手段。</w:t>
      </w:r>
    </w:p>
    <w:p w14:paraId="2222011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p>
    <w:p w14:paraId="62122497">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6.我方本次投标提供的所有材料均为真实、有效，无虚假内容。</w:t>
      </w:r>
    </w:p>
    <w:p w14:paraId="5ED9D1F0">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7.实事求是回答招标人提出的相关问题。</w:t>
      </w:r>
    </w:p>
    <w:p w14:paraId="55B21FB7">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_____________________（投标供应商名称）将履行诚信承诺的义务，承诺如果出现上述任何一种情况后，招标人都有权取消我们的投标资格，无论中标或进场与否。在情节严重时，招标人有权将我们列入无锡市市场监督管理局的黑名单，不得参加无锡市市场监督管理局所有招投标活动。</w:t>
      </w:r>
    </w:p>
    <w:p w14:paraId="120CEEB7">
      <w:pPr>
        <w:spacing w:line="360" w:lineRule="auto"/>
        <w:ind w:firstLine="480"/>
        <w:rPr>
          <w:rFonts w:ascii="宋体" w:hAnsi="宋体" w:eastAsia="宋体" w:cs="宋体"/>
          <w:bCs/>
          <w:color w:val="auto"/>
          <w:sz w:val="24"/>
          <w:szCs w:val="24"/>
          <w:highlight w:val="none"/>
        </w:rPr>
      </w:pPr>
    </w:p>
    <w:p w14:paraId="0D2F6EBA">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……（投标人如有其他承诺的可在此处添加）</w:t>
      </w:r>
    </w:p>
    <w:p w14:paraId="5FC4E542">
      <w:pPr>
        <w:spacing w:line="360" w:lineRule="auto"/>
        <w:ind w:firstLine="480"/>
        <w:rPr>
          <w:rFonts w:ascii="宋体" w:hAnsi="宋体" w:eastAsia="宋体" w:cs="宋体"/>
          <w:bCs/>
          <w:color w:val="auto"/>
          <w:sz w:val="24"/>
          <w:szCs w:val="24"/>
          <w:highlight w:val="none"/>
        </w:rPr>
      </w:pPr>
    </w:p>
    <w:p w14:paraId="16247A62">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如违背上述承诺，本公司（单位）将承担一切法律责任。</w:t>
      </w:r>
    </w:p>
    <w:p w14:paraId="13B1E020">
      <w:pPr>
        <w:spacing w:line="360" w:lineRule="auto"/>
        <w:ind w:firstLine="480"/>
        <w:rPr>
          <w:rFonts w:ascii="宋体" w:hAnsi="宋体" w:eastAsia="宋体" w:cs="宋体"/>
          <w:bCs/>
          <w:color w:val="auto"/>
          <w:sz w:val="24"/>
          <w:szCs w:val="24"/>
          <w:highlight w:val="none"/>
        </w:rPr>
      </w:pPr>
    </w:p>
    <w:p w14:paraId="0010225D">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0BA088B8">
      <w:pPr>
        <w:spacing w:line="360" w:lineRule="auto"/>
        <w:rPr>
          <w:rFonts w:hint="eastAsia" w:ascii="宋体" w:hAnsi="宋体" w:eastAsia="宋体" w:cs="宋体"/>
          <w:b/>
          <w:color w:val="auto"/>
          <w:sz w:val="32"/>
          <w:szCs w:val="32"/>
          <w:highlight w:val="none"/>
        </w:rPr>
      </w:pPr>
      <w:r>
        <w:rPr>
          <w:rFonts w:ascii="宋体" w:hAnsi="宋体"/>
          <w:bCs/>
          <w:color w:val="000000"/>
          <w:sz w:val="24"/>
          <w:szCs w:val="24"/>
        </w:rPr>
        <w:br w:type="page" w:clear="all"/>
      </w:r>
      <w:r>
        <w:rPr>
          <w:rFonts w:hint="eastAsia" w:ascii="Times New Roman" w:hAnsi="Times New Roman" w:eastAsia="宋体" w:cs="Times New Roman"/>
          <w:b/>
          <w:color w:val="000000"/>
          <w:sz w:val="28"/>
          <w:szCs w:val="28"/>
          <w:lang w:val="en-US" w:eastAsia="zh-CN"/>
        </w:rPr>
        <w:t>六、</w:t>
      </w:r>
      <w:r>
        <w:rPr>
          <w:rFonts w:hint="eastAsia" w:ascii="Times New Roman" w:hAnsi="Times New Roman" w:eastAsia="宋体" w:cs="Times New Roman"/>
          <w:b/>
          <w:color w:val="000000"/>
          <w:sz w:val="28"/>
          <w:szCs w:val="28"/>
        </w:rPr>
        <w:t>中小企业声明函（</w:t>
      </w:r>
      <w:r>
        <w:rPr>
          <w:rFonts w:hint="eastAsia" w:ascii="Times New Roman" w:hAnsi="Times New Roman" w:eastAsia="宋体" w:cs="Times New Roman"/>
          <w:b/>
          <w:color w:val="000000"/>
          <w:sz w:val="28"/>
          <w:szCs w:val="28"/>
          <w:lang w:val="en-US" w:eastAsia="zh-CN"/>
        </w:rPr>
        <w:t>给定</w:t>
      </w:r>
      <w:r>
        <w:rPr>
          <w:rFonts w:hint="eastAsia" w:ascii="Times New Roman" w:hAnsi="Times New Roman" w:eastAsia="宋体" w:cs="Times New Roman"/>
          <w:b/>
          <w:color w:val="000000"/>
          <w:sz w:val="28"/>
          <w:szCs w:val="28"/>
        </w:rPr>
        <w:t>格式）</w:t>
      </w:r>
    </w:p>
    <w:p w14:paraId="0525D90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中小企业声明函（服务）</w:t>
      </w:r>
    </w:p>
    <w:p w14:paraId="6825EE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b w:val="0"/>
          <w:bCs/>
          <w:color w:val="auto"/>
          <w:sz w:val="24"/>
          <w:szCs w:val="24"/>
          <w:highlight w:val="none"/>
          <w:u w:val="single"/>
        </w:rPr>
        <w:t>（单位名称）</w:t>
      </w:r>
      <w:r>
        <w:rPr>
          <w:rFonts w:hint="eastAsia" w:ascii="宋体" w:hAnsi="宋体" w:eastAsia="宋体" w:cs="宋体"/>
          <w:b w:val="0"/>
          <w:bCs/>
          <w:color w:val="auto"/>
          <w:sz w:val="24"/>
          <w:szCs w:val="24"/>
          <w:highlight w:val="none"/>
        </w:rPr>
        <w:t>的</w:t>
      </w:r>
      <w:r>
        <w:rPr>
          <w:rFonts w:hint="eastAsia" w:ascii="宋体" w:hAnsi="宋体" w:eastAsia="宋体" w:cs="宋体"/>
          <w:b w:val="0"/>
          <w:bCs/>
          <w:color w:val="auto"/>
          <w:sz w:val="24"/>
          <w:szCs w:val="24"/>
          <w:highlight w:val="none"/>
          <w:u w:val="single"/>
        </w:rPr>
        <w:t>（项目名称）</w:t>
      </w:r>
      <w:r>
        <w:rPr>
          <w:rFonts w:hint="eastAsia" w:ascii="宋体" w:hAnsi="宋体" w:eastAsia="宋体" w:cs="宋体"/>
          <w:b w:val="0"/>
          <w:bCs/>
          <w:color w:val="auto"/>
          <w:sz w:val="24"/>
          <w:szCs w:val="24"/>
          <w:highlight w:val="none"/>
        </w:rPr>
        <w:t>采购活动，服务全部由符合政策要求的中小企业承接。相关企业（含联合体中的中小企业、签订分包意向协议的中小企业）的具体情况如下：</w:t>
      </w:r>
    </w:p>
    <w:p w14:paraId="41A208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u w:val="single"/>
        </w:rPr>
        <w:t>（标的名称）</w:t>
      </w:r>
      <w:r>
        <w:rPr>
          <w:rFonts w:hint="eastAsia" w:ascii="宋体" w:hAnsi="宋体" w:eastAsia="宋体" w:cs="宋体"/>
          <w:b w:val="0"/>
          <w:bCs/>
          <w:color w:val="auto"/>
          <w:sz w:val="24"/>
          <w:szCs w:val="24"/>
          <w:highlight w:val="none"/>
        </w:rPr>
        <w:t>，属于</w:t>
      </w:r>
      <w:r>
        <w:rPr>
          <w:rFonts w:hint="eastAsia" w:ascii="宋体" w:hAnsi="宋体" w:eastAsia="宋体" w:cs="宋体"/>
          <w:b w:val="0"/>
          <w:bCs/>
          <w:color w:val="auto"/>
          <w:sz w:val="24"/>
          <w:szCs w:val="24"/>
          <w:highlight w:val="none"/>
          <w:u w:val="single"/>
        </w:rPr>
        <w:t>（采购文件中明确的所属行业）</w:t>
      </w:r>
      <w:r>
        <w:rPr>
          <w:rFonts w:hint="eastAsia" w:ascii="宋体" w:hAnsi="宋体" w:eastAsia="宋体" w:cs="宋体"/>
          <w:b w:val="0"/>
          <w:bCs/>
          <w:color w:val="auto"/>
          <w:sz w:val="24"/>
          <w:szCs w:val="24"/>
          <w:highlight w:val="none"/>
        </w:rPr>
        <w:t>；承接企业为</w:t>
      </w:r>
      <w:r>
        <w:rPr>
          <w:rFonts w:hint="eastAsia" w:ascii="宋体" w:hAnsi="宋体" w:eastAsia="宋体" w:cs="宋体"/>
          <w:b w:val="0"/>
          <w:bCs/>
          <w:color w:val="auto"/>
          <w:sz w:val="24"/>
          <w:szCs w:val="24"/>
          <w:highlight w:val="none"/>
          <w:u w:val="single"/>
        </w:rPr>
        <w:t>（企业名称）</w:t>
      </w:r>
      <w:r>
        <w:rPr>
          <w:rFonts w:hint="eastAsia" w:ascii="宋体" w:hAnsi="宋体" w:eastAsia="宋体" w:cs="宋体"/>
          <w:b w:val="0"/>
          <w:bCs/>
          <w:color w:val="auto"/>
          <w:sz w:val="24"/>
          <w:szCs w:val="24"/>
          <w:highlight w:val="none"/>
        </w:rPr>
        <w:t>，从业人员</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人，营业收入为</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万元，资产总额为</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万元，属于（中型企业、小型企业、微型企业）；</w:t>
      </w:r>
    </w:p>
    <w:p w14:paraId="7854BB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u w:val="single"/>
        </w:rPr>
        <w:t>（标的名称）</w:t>
      </w:r>
      <w:r>
        <w:rPr>
          <w:rFonts w:hint="eastAsia" w:ascii="宋体" w:hAnsi="宋体" w:eastAsia="宋体" w:cs="宋体"/>
          <w:b w:val="0"/>
          <w:bCs/>
          <w:color w:val="auto"/>
          <w:sz w:val="24"/>
          <w:szCs w:val="24"/>
          <w:highlight w:val="none"/>
        </w:rPr>
        <w:t>，属于</w:t>
      </w:r>
      <w:r>
        <w:rPr>
          <w:rFonts w:hint="eastAsia" w:ascii="宋体" w:hAnsi="宋体" w:eastAsia="宋体" w:cs="宋体"/>
          <w:b w:val="0"/>
          <w:bCs/>
          <w:color w:val="auto"/>
          <w:sz w:val="24"/>
          <w:szCs w:val="24"/>
          <w:highlight w:val="none"/>
          <w:u w:val="single"/>
        </w:rPr>
        <w:t>（采购文件中明确的所属行业）</w:t>
      </w:r>
      <w:r>
        <w:rPr>
          <w:rFonts w:hint="eastAsia" w:ascii="宋体" w:hAnsi="宋体" w:eastAsia="宋体" w:cs="宋体"/>
          <w:b w:val="0"/>
          <w:bCs/>
          <w:color w:val="auto"/>
          <w:sz w:val="24"/>
          <w:szCs w:val="24"/>
          <w:highlight w:val="none"/>
        </w:rPr>
        <w:t>；承接企业为</w:t>
      </w:r>
      <w:r>
        <w:rPr>
          <w:rFonts w:hint="eastAsia" w:ascii="宋体" w:hAnsi="宋体" w:eastAsia="宋体" w:cs="宋体"/>
          <w:b w:val="0"/>
          <w:bCs/>
          <w:color w:val="auto"/>
          <w:sz w:val="24"/>
          <w:szCs w:val="24"/>
          <w:highlight w:val="none"/>
          <w:u w:val="single"/>
        </w:rPr>
        <w:t>（企业名称）</w:t>
      </w:r>
      <w:r>
        <w:rPr>
          <w:rFonts w:hint="eastAsia" w:ascii="宋体" w:hAnsi="宋体" w:eastAsia="宋体" w:cs="宋体"/>
          <w:b w:val="0"/>
          <w:bCs/>
          <w:color w:val="auto"/>
          <w:sz w:val="24"/>
          <w:szCs w:val="24"/>
          <w:highlight w:val="none"/>
        </w:rPr>
        <w:t>，从业人员</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人，营业收入为</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万元，资产总额为</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万元，属于（中型企业、小型企业、微型企业）；</w:t>
      </w:r>
    </w:p>
    <w:p w14:paraId="79EC3B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p>
    <w:p w14:paraId="324189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以上企业，不属于大企业的分支机构，不存在控股股东为大企业的情形，也不存在与大企业的负责人为同一人的情形。</w:t>
      </w:r>
    </w:p>
    <w:p w14:paraId="4648CC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本企业对上述声明内容的真实性负责。如有虚假，将依法承担相应责任。</w:t>
      </w:r>
    </w:p>
    <w:p w14:paraId="437CCAE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b w:val="0"/>
          <w:bCs/>
          <w:color w:val="auto"/>
          <w:sz w:val="24"/>
          <w:szCs w:val="24"/>
          <w:highlight w:val="none"/>
        </w:rPr>
      </w:pPr>
    </w:p>
    <w:p w14:paraId="332BCBA1">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right"/>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企业名称（盖章）：</w:t>
      </w:r>
      <w:r>
        <w:rPr>
          <w:rFonts w:hint="eastAsia" w:ascii="宋体" w:hAnsi="宋体" w:eastAsia="宋体" w:cs="宋体"/>
          <w:b w:val="0"/>
          <w:bCs/>
          <w:color w:val="auto"/>
          <w:sz w:val="24"/>
          <w:szCs w:val="24"/>
          <w:highlight w:val="none"/>
          <w:lang w:val="en-US" w:eastAsia="zh-CN"/>
        </w:rPr>
        <w:t xml:space="preserve">    </w:t>
      </w:r>
    </w:p>
    <w:p w14:paraId="1EDD1DB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right"/>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日期：</w:t>
      </w:r>
      <w:r>
        <w:rPr>
          <w:rFonts w:hint="eastAsia" w:ascii="宋体" w:hAnsi="宋体" w:eastAsia="宋体" w:cs="宋体"/>
          <w:b w:val="0"/>
          <w:bCs/>
          <w:color w:val="auto"/>
          <w:sz w:val="24"/>
          <w:szCs w:val="24"/>
          <w:highlight w:val="none"/>
          <w:lang w:val="en-US" w:eastAsia="zh-CN"/>
        </w:rPr>
        <w:t xml:space="preserve">    </w:t>
      </w:r>
    </w:p>
    <w:p w14:paraId="754AF1B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ascii="宋体" w:hAnsi="宋体" w:eastAsia="宋体" w:cs="宋体"/>
          <w:b w:val="0"/>
          <w:bCs/>
          <w:color w:val="auto"/>
          <w:sz w:val="21"/>
          <w:szCs w:val="21"/>
          <w:highlight w:val="none"/>
          <w:lang w:eastAsia="zh-CN"/>
        </w:rPr>
        <w:t>只需按</w:t>
      </w:r>
      <w:r>
        <w:rPr>
          <w:rFonts w:hint="eastAsia" w:ascii="宋体" w:hAnsi="宋体" w:eastAsia="宋体" w:cs="宋体"/>
          <w:b w:val="0"/>
          <w:bCs/>
          <w:color w:val="auto"/>
          <w:sz w:val="21"/>
          <w:szCs w:val="21"/>
          <w:highlight w:val="none"/>
        </w:rPr>
        <w:t>项目技术要求中的服务部分标的及其所属行业逐一进行填报，“企业名称”应填报为提供该项服务的承建（承接）商。专门面向中小企业的项目投标人未按上述要求逐一进行填报的将被视为无效</w:t>
      </w:r>
      <w:r>
        <w:rPr>
          <w:rFonts w:hint="eastAsia" w:ascii="宋体" w:hAnsi="宋体" w:eastAsia="宋体" w:cs="宋体"/>
          <w:b w:val="0"/>
          <w:bCs/>
          <w:color w:val="auto"/>
          <w:sz w:val="21"/>
          <w:szCs w:val="21"/>
          <w:highlight w:val="none"/>
          <w:lang w:eastAsia="zh-CN"/>
        </w:rPr>
        <w:t>响应文件</w:t>
      </w:r>
      <w:r>
        <w:rPr>
          <w:rFonts w:hint="eastAsia" w:ascii="宋体" w:hAnsi="宋体" w:eastAsia="宋体" w:cs="宋体"/>
          <w:b w:val="0"/>
          <w:bCs/>
          <w:color w:val="auto"/>
          <w:sz w:val="21"/>
          <w:szCs w:val="21"/>
          <w:highlight w:val="none"/>
        </w:rPr>
        <w:t>；非专门面向中小企业的项目投标人未按上述要求逐一进行填报的将</w:t>
      </w:r>
      <w:r>
        <w:rPr>
          <w:rFonts w:hint="eastAsia" w:ascii="宋体" w:hAnsi="宋体" w:eastAsia="宋体" w:cs="宋体"/>
          <w:b w:val="0"/>
          <w:bCs/>
          <w:color w:val="auto"/>
          <w:sz w:val="21"/>
          <w:szCs w:val="21"/>
          <w:highlight w:val="none"/>
          <w:lang w:eastAsia="zh-CN"/>
        </w:rPr>
        <w:t>不</w:t>
      </w:r>
      <w:r>
        <w:rPr>
          <w:rFonts w:hint="eastAsia" w:ascii="宋体" w:hAnsi="宋体" w:eastAsia="宋体" w:cs="宋体"/>
          <w:b w:val="0"/>
          <w:bCs/>
          <w:color w:val="auto"/>
          <w:sz w:val="21"/>
          <w:szCs w:val="21"/>
          <w:highlight w:val="none"/>
        </w:rPr>
        <w:t>进行中、小、微型企业认定。</w:t>
      </w:r>
    </w:p>
    <w:p w14:paraId="5AE592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（2）从业人员、营业收入、资产总额填报上一年度数据，无上一年度数据的新成立企业可不填报。</w:t>
      </w:r>
    </w:p>
    <w:p w14:paraId="41C798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77080915">
      <w:pPr>
        <w:spacing w:line="360" w:lineRule="auto"/>
        <w:rPr>
          <w:rFonts w:ascii="宋体"/>
          <w:b/>
          <w:bCs/>
          <w:color w:val="auto"/>
          <w:sz w:val="24"/>
          <w:szCs w:val="24"/>
          <w:highlight w:val="none"/>
        </w:rPr>
      </w:pPr>
      <w:r>
        <w:rPr>
          <w:rFonts w:hint="eastAsia" w:ascii="宋体"/>
          <w:b/>
          <w:bCs/>
          <w:color w:val="auto"/>
          <w:sz w:val="24"/>
          <w:szCs w:val="24"/>
          <w:highlight w:val="none"/>
        </w:rPr>
        <w:br w:type="page" w:clear="all"/>
      </w:r>
      <w:r>
        <w:rPr>
          <w:rFonts w:hint="eastAsia" w:ascii="Times New Roman" w:hAnsi="Times New Roman" w:eastAsia="宋体" w:cs="Times New Roman"/>
          <w:b/>
          <w:color w:val="000000"/>
          <w:sz w:val="28"/>
          <w:szCs w:val="28"/>
          <w:lang w:val="en-US" w:eastAsia="zh-CN"/>
        </w:rPr>
        <w:t>七、残疾人福利性单位声明函（给定格式）</w:t>
      </w:r>
    </w:p>
    <w:p w14:paraId="577D2163">
      <w:pPr>
        <w:pStyle w:val="254"/>
        <w:ind w:left="600" w:firstLine="422"/>
        <w:rPr>
          <w:rFonts w:hint="eastAsia"/>
          <w:color w:val="auto"/>
          <w:highlight w:val="none"/>
        </w:rPr>
      </w:pPr>
    </w:p>
    <w:p w14:paraId="0C701C3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残疾人福利性单位声明函（格式）</w:t>
      </w:r>
    </w:p>
    <w:p w14:paraId="3C3446B5">
      <w:pPr>
        <w:spacing w:line="480" w:lineRule="auto"/>
        <w:rPr>
          <w:rFonts w:hint="eastAsia" w:ascii="宋体" w:hAnsi="宋体" w:eastAsia="宋体" w:cs="宋体"/>
          <w:color w:val="auto"/>
          <w:highlight w:val="none"/>
        </w:rPr>
      </w:pPr>
    </w:p>
    <w:p w14:paraId="6BCAEBB4">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本公司郑重承诺，根据《财政部司法部中国残疾人联合会关于促进残疾人就业政府采购政策的通知》（财库</w:t>
      </w:r>
      <w:r>
        <w:rPr>
          <w:rFonts w:hint="eastAsia" w:ascii="宋体" w:hAnsi="宋体" w:eastAsia="宋体" w:cs="宋体"/>
          <w:bCs/>
          <w:color w:val="auto"/>
          <w:sz w:val="24"/>
          <w:highlight w:val="none"/>
          <w:lang w:eastAsia="zh-CN"/>
        </w:rPr>
        <w:t>〔2017〕141号</w:t>
      </w:r>
      <w:r>
        <w:rPr>
          <w:rFonts w:hint="eastAsia" w:ascii="宋体" w:hAnsi="宋体" w:eastAsia="宋体" w:cs="宋体"/>
          <w:bCs/>
          <w:color w:val="auto"/>
          <w:sz w:val="24"/>
          <w:highlight w:val="none"/>
        </w:rPr>
        <w:t>）的规定，本单位为符合条件的残疾人福利性单位，且本单位参加</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单位的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项目采购活动提供本企业制造的货物，由本公司承担工程、提供服务，或者提供其他残疾人福利性单位制造的货物（不包括使用非残疾人福利性单位注册商标的货物）。</w:t>
      </w:r>
    </w:p>
    <w:p w14:paraId="1466BBF2">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本公司对上述声明的真实性负责。如有虚假，将依法承担相应责任。</w:t>
      </w:r>
    </w:p>
    <w:p w14:paraId="786F3189">
      <w:pPr>
        <w:spacing w:line="480" w:lineRule="auto"/>
        <w:rPr>
          <w:rFonts w:hint="eastAsia" w:ascii="宋体" w:hAnsi="宋体" w:eastAsia="宋体" w:cs="宋体"/>
          <w:bCs/>
          <w:color w:val="auto"/>
          <w:sz w:val="24"/>
          <w:highlight w:val="none"/>
        </w:rPr>
      </w:pPr>
    </w:p>
    <w:p w14:paraId="30487F3F">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ab/>
      </w:r>
    </w:p>
    <w:p w14:paraId="2495D2F5">
      <w:pPr>
        <w:spacing w:line="480" w:lineRule="auto"/>
        <w:rPr>
          <w:rFonts w:hint="eastAsia" w:ascii="宋体" w:hAnsi="宋体" w:eastAsia="宋体" w:cs="宋体"/>
          <w:bCs/>
          <w:color w:val="auto"/>
          <w:sz w:val="24"/>
          <w:highlight w:val="none"/>
        </w:rPr>
      </w:pPr>
    </w:p>
    <w:p w14:paraId="6C4CB731">
      <w:pPr>
        <w:spacing w:line="480" w:lineRule="auto"/>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企业名称（盖章）：</w:t>
      </w:r>
      <w:r>
        <w:rPr>
          <w:rFonts w:hint="eastAsia" w:ascii="宋体" w:hAnsi="宋体" w:eastAsia="宋体" w:cs="宋体"/>
          <w:bCs/>
          <w:color w:val="auto"/>
          <w:sz w:val="24"/>
          <w:highlight w:val="none"/>
        </w:rPr>
        <w:tab/>
      </w:r>
    </w:p>
    <w:p w14:paraId="783A62DE">
      <w:pPr>
        <w:spacing w:line="480" w:lineRule="auto"/>
        <w:ind w:right="960"/>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p>
    <w:p w14:paraId="24552628">
      <w:pPr>
        <w:rPr>
          <w:rFonts w:hint="eastAsia"/>
          <w:b/>
          <w:color w:val="000000"/>
          <w:sz w:val="28"/>
          <w:szCs w:val="28"/>
          <w:lang w:val="en-US" w:eastAsia="zh-CN"/>
        </w:rPr>
      </w:pPr>
      <w:r>
        <w:rPr>
          <w:rFonts w:hint="eastAsia"/>
          <w:b/>
          <w:color w:val="000000"/>
          <w:sz w:val="28"/>
          <w:szCs w:val="28"/>
          <w:lang w:val="en-US" w:eastAsia="zh-CN"/>
        </w:rPr>
        <w:br w:type="page"/>
      </w:r>
    </w:p>
    <w:p w14:paraId="647D155B">
      <w:pPr>
        <w:outlineLvl w:val="0"/>
        <w:rPr>
          <w:rFonts w:hint="eastAsia"/>
          <w:b/>
          <w:color w:val="000000"/>
          <w:sz w:val="28"/>
          <w:szCs w:val="28"/>
        </w:rPr>
      </w:pPr>
      <w:r>
        <w:rPr>
          <w:rFonts w:hint="eastAsia"/>
          <w:b/>
          <w:color w:val="000000"/>
          <w:sz w:val="28"/>
          <w:szCs w:val="28"/>
          <w:lang w:val="en-US" w:eastAsia="zh-CN"/>
        </w:rPr>
        <w:t>八</w:t>
      </w:r>
      <w:r>
        <w:rPr>
          <w:rFonts w:hint="eastAsia"/>
          <w:b/>
          <w:color w:val="000000"/>
          <w:sz w:val="28"/>
          <w:szCs w:val="28"/>
        </w:rPr>
        <w:t>、</w:t>
      </w:r>
      <w:r>
        <w:rPr>
          <w:b/>
          <w:color w:val="000000"/>
          <w:sz w:val="28"/>
          <w:szCs w:val="28"/>
        </w:rPr>
        <w:t>报价表</w:t>
      </w:r>
      <w:r>
        <w:rPr>
          <w:rFonts w:hint="eastAsia"/>
          <w:b/>
          <w:color w:val="000000"/>
          <w:sz w:val="28"/>
          <w:szCs w:val="28"/>
        </w:rPr>
        <w:t>（给定格式）：</w:t>
      </w:r>
    </w:p>
    <w:p w14:paraId="01440AFF">
      <w:pPr>
        <w:spacing w:line="360" w:lineRule="auto"/>
        <w:rPr>
          <w:rFonts w:hint="eastAsia"/>
          <w:b/>
          <w:color w:val="000000"/>
          <w:sz w:val="30"/>
          <w:szCs w:val="30"/>
        </w:rPr>
      </w:pPr>
    </w:p>
    <w:p w14:paraId="3094EB16">
      <w:pPr>
        <w:spacing w:line="400" w:lineRule="exact"/>
        <w:jc w:val="center"/>
        <w:outlineLvl w:val="0"/>
        <w:rPr>
          <w:rFonts w:ascii="黑体" w:eastAsia="黑体"/>
          <w:bCs/>
          <w:color w:val="000000"/>
          <w:sz w:val="28"/>
          <w:szCs w:val="28"/>
        </w:rPr>
      </w:pPr>
      <w:r>
        <w:rPr>
          <w:rFonts w:hint="eastAsia" w:ascii="宋体" w:hAnsi="宋体" w:eastAsia="宋体" w:cs="宋体"/>
          <w:b/>
          <w:color w:val="auto"/>
          <w:sz w:val="32"/>
          <w:szCs w:val="32"/>
          <w:highlight w:val="none"/>
          <w:lang w:val="en-US" w:eastAsia="zh-CN"/>
        </w:rPr>
        <w:t>单一来源</w:t>
      </w:r>
      <w:r>
        <w:rPr>
          <w:rFonts w:hint="eastAsia" w:ascii="宋体" w:hAnsi="宋体" w:eastAsia="宋体" w:cs="宋体"/>
          <w:b/>
          <w:color w:val="auto"/>
          <w:sz w:val="32"/>
          <w:szCs w:val="32"/>
          <w:highlight w:val="none"/>
        </w:rPr>
        <w:t>报价表</w:t>
      </w:r>
    </w:p>
    <w:p w14:paraId="75E8E1FE">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项目编号：</w:t>
      </w:r>
      <w:r>
        <w:rPr>
          <w:rFonts w:hint="eastAsia" w:ascii="黑体" w:eastAsia="黑体"/>
          <w:bCs/>
          <w:color w:val="000000"/>
          <w:sz w:val="24"/>
          <w:szCs w:val="24"/>
          <w:highlight w:val="none"/>
          <w:lang w:eastAsia="zh-CN"/>
        </w:rPr>
        <w:t>JSZC-320200-PXGJ-D2026-0064</w:t>
      </w:r>
    </w:p>
    <w:p w14:paraId="750F3228">
      <w:pPr>
        <w:spacing w:line="400" w:lineRule="exact"/>
        <w:rPr>
          <w:rFonts w:hint="eastAsia" w:ascii="黑体" w:hAnsi="Times New Roman" w:eastAsia="黑体" w:cs="Times New Roman"/>
          <w:bCs/>
          <w:color w:val="000000"/>
          <w:sz w:val="24"/>
          <w:szCs w:val="24"/>
          <w:highlight w:val="none"/>
        </w:rPr>
      </w:pPr>
      <w:r>
        <w:rPr>
          <w:rFonts w:hint="eastAsia" w:ascii="黑体" w:hAnsi="Times New Roman" w:eastAsia="黑体" w:cs="Times New Roman"/>
          <w:bCs/>
          <w:color w:val="000000"/>
          <w:sz w:val="24"/>
          <w:szCs w:val="24"/>
          <w:highlight w:val="none"/>
        </w:rPr>
        <w:t>货币单位：人民币元</w:t>
      </w:r>
    </w:p>
    <w:p w14:paraId="401A5919">
      <w:pPr>
        <w:pStyle w:val="39"/>
        <w:rPr>
          <w:rFonts w:hint="eastAsia"/>
          <w:lang w:eastAsia="zh-CN"/>
        </w:rPr>
      </w:pPr>
    </w:p>
    <w:tbl>
      <w:tblPr>
        <w:tblStyle w:val="32"/>
        <w:tblW w:w="9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65"/>
        <w:gridCol w:w="3188"/>
        <w:gridCol w:w="2303"/>
      </w:tblGrid>
      <w:tr w14:paraId="6E383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365" w:type="dxa"/>
            <w:noWrap w:val="0"/>
            <w:vAlign w:val="center"/>
          </w:tcPr>
          <w:p w14:paraId="03678F4A">
            <w:pPr>
              <w:spacing w:line="360" w:lineRule="auto"/>
              <w:jc w:val="center"/>
              <w:rPr>
                <w:rFonts w:ascii="宋体"/>
                <w:b/>
                <w:bCs/>
                <w:sz w:val="24"/>
                <w:szCs w:val="24"/>
                <w:highlight w:val="none"/>
              </w:rPr>
            </w:pPr>
            <w:r>
              <w:rPr>
                <w:rFonts w:hint="eastAsia" w:ascii="宋体" w:hAnsi="宋体"/>
                <w:b/>
                <w:bCs/>
                <w:sz w:val="24"/>
                <w:szCs w:val="24"/>
                <w:highlight w:val="none"/>
              </w:rPr>
              <w:t>项目名称</w:t>
            </w:r>
          </w:p>
        </w:tc>
        <w:tc>
          <w:tcPr>
            <w:tcW w:w="3188" w:type="dxa"/>
            <w:noWrap w:val="0"/>
            <w:vAlign w:val="center"/>
          </w:tcPr>
          <w:p w14:paraId="3C7F532E">
            <w:pPr>
              <w:spacing w:line="360" w:lineRule="auto"/>
              <w:jc w:val="center"/>
              <w:rPr>
                <w:rFonts w:ascii="宋体"/>
                <w:b/>
                <w:bCs/>
                <w:sz w:val="24"/>
                <w:szCs w:val="24"/>
                <w:highlight w:val="none"/>
              </w:rPr>
            </w:pPr>
            <w:r>
              <w:rPr>
                <w:rFonts w:hint="eastAsia" w:ascii="宋体" w:hAnsi="宋体" w:eastAsia="宋体" w:cs="宋体"/>
                <w:b/>
                <w:bCs/>
                <w:color w:val="auto"/>
                <w:sz w:val="24"/>
                <w:szCs w:val="24"/>
                <w:highlight w:val="none"/>
              </w:rPr>
              <w:t>投标优惠率（小写）</w:t>
            </w:r>
          </w:p>
        </w:tc>
        <w:tc>
          <w:tcPr>
            <w:tcW w:w="2303" w:type="dxa"/>
            <w:noWrap w:val="0"/>
            <w:vAlign w:val="center"/>
          </w:tcPr>
          <w:p w14:paraId="6A4E4DD3">
            <w:pPr>
              <w:spacing w:line="360" w:lineRule="auto"/>
              <w:jc w:val="center"/>
              <w:rPr>
                <w:rFonts w:hint="eastAsia" w:ascii="宋体" w:hAnsi="宋体" w:eastAsia="宋体"/>
                <w:b/>
                <w:bCs/>
                <w:sz w:val="24"/>
                <w:szCs w:val="24"/>
                <w:highlight w:val="none"/>
                <w:lang w:val="en-US" w:eastAsia="zh-CN"/>
              </w:rPr>
            </w:pPr>
            <w:r>
              <w:rPr>
                <w:rFonts w:hint="eastAsia" w:ascii="宋体" w:hAnsi="宋体"/>
                <w:b/>
                <w:bCs/>
                <w:sz w:val="24"/>
                <w:szCs w:val="24"/>
                <w:highlight w:val="none"/>
                <w:lang w:val="en-US" w:eastAsia="zh-CN"/>
              </w:rPr>
              <w:t>备注</w:t>
            </w:r>
          </w:p>
        </w:tc>
      </w:tr>
      <w:tr w14:paraId="6F888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jc w:val="center"/>
        </w:trPr>
        <w:tc>
          <w:tcPr>
            <w:tcW w:w="4365" w:type="dxa"/>
            <w:noWrap w:val="0"/>
            <w:vAlign w:val="center"/>
          </w:tcPr>
          <w:p w14:paraId="5E96A9D8">
            <w:pPr>
              <w:pStyle w:val="301"/>
              <w:spacing w:line="360" w:lineRule="auto"/>
              <w:jc w:val="center"/>
              <w:rPr>
                <w:rFonts w:hAnsi="宋体"/>
                <w:bCs/>
                <w:szCs w:val="24"/>
              </w:rPr>
            </w:pPr>
          </w:p>
        </w:tc>
        <w:tc>
          <w:tcPr>
            <w:tcW w:w="3188" w:type="dxa"/>
            <w:noWrap w:val="0"/>
            <w:vAlign w:val="center"/>
          </w:tcPr>
          <w:p w14:paraId="61942EE1">
            <w:pPr>
              <w:pStyle w:val="301"/>
              <w:spacing w:line="360" w:lineRule="auto"/>
              <w:rPr>
                <w:rFonts w:hAnsi="宋体"/>
                <w:b/>
                <w:szCs w:val="24"/>
              </w:rPr>
            </w:pPr>
          </w:p>
        </w:tc>
        <w:tc>
          <w:tcPr>
            <w:tcW w:w="2303" w:type="dxa"/>
            <w:noWrap w:val="0"/>
            <w:vAlign w:val="center"/>
          </w:tcPr>
          <w:p w14:paraId="48CC0671">
            <w:pPr>
              <w:pStyle w:val="301"/>
              <w:spacing w:line="360" w:lineRule="auto"/>
              <w:rPr>
                <w:rFonts w:hAnsi="宋体"/>
                <w:b/>
                <w:szCs w:val="24"/>
              </w:rPr>
            </w:pPr>
          </w:p>
        </w:tc>
      </w:tr>
      <w:tr w14:paraId="74CF9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jc w:val="center"/>
        </w:trPr>
        <w:tc>
          <w:tcPr>
            <w:tcW w:w="7553" w:type="dxa"/>
            <w:gridSpan w:val="2"/>
            <w:noWrap w:val="0"/>
            <w:vAlign w:val="center"/>
          </w:tcPr>
          <w:p w14:paraId="54EB2A05">
            <w:pPr>
              <w:spacing w:line="360" w:lineRule="auto"/>
              <w:rPr>
                <w:rFonts w:ascii="宋体" w:hAnsi="宋体"/>
                <w:bCs/>
                <w:sz w:val="24"/>
                <w:szCs w:val="24"/>
              </w:rPr>
            </w:pPr>
            <w:r>
              <w:rPr>
                <w:rFonts w:hint="eastAsia" w:ascii="宋体" w:hAnsi="宋体" w:eastAsia="宋体" w:cs="宋体"/>
                <w:color w:val="auto"/>
                <w:sz w:val="24"/>
                <w:highlight w:val="none"/>
              </w:rPr>
              <w:t>投标优惠率（大写）</w:t>
            </w:r>
            <w:r>
              <w:rPr>
                <w:rFonts w:hint="eastAsia" w:ascii="宋体" w:hAnsi="宋体" w:eastAsia="宋体" w:cs="宋体"/>
                <w:bCs/>
                <w:color w:val="auto"/>
                <w:sz w:val="24"/>
                <w:szCs w:val="24"/>
                <w:highlight w:val="none"/>
              </w:rPr>
              <w:t>：</w:t>
            </w:r>
            <w:r>
              <w:rPr>
                <w:rFonts w:hint="eastAsia" w:ascii="宋体" w:hAnsi="宋体"/>
                <w:bCs/>
                <w:sz w:val="24"/>
                <w:szCs w:val="24"/>
              </w:rPr>
              <w:t>　　　</w:t>
            </w:r>
          </w:p>
        </w:tc>
        <w:tc>
          <w:tcPr>
            <w:tcW w:w="2303" w:type="dxa"/>
            <w:noWrap w:val="0"/>
            <w:vAlign w:val="center"/>
          </w:tcPr>
          <w:p w14:paraId="04E864B1">
            <w:pPr>
              <w:spacing w:line="360" w:lineRule="auto"/>
              <w:rPr>
                <w:rFonts w:hint="eastAsia" w:ascii="黑体" w:eastAsia="黑体"/>
                <w:sz w:val="24"/>
              </w:rPr>
            </w:pPr>
          </w:p>
        </w:tc>
      </w:tr>
      <w:bookmarkEnd w:id="177"/>
      <w:bookmarkEnd w:id="178"/>
      <w:bookmarkEnd w:id="186"/>
      <w:bookmarkEnd w:id="187"/>
      <w:bookmarkEnd w:id="188"/>
    </w:tbl>
    <w:p w14:paraId="25ADEAD6">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57BF7970">
      <w:pPr>
        <w:spacing w:line="360" w:lineRule="auto"/>
        <w:ind w:firstLine="482"/>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78925E47">
      <w:pPr>
        <w:spacing w:line="360" w:lineRule="auto"/>
        <w:ind w:firstLine="480"/>
        <w:rPr>
          <w:rFonts w:ascii="宋体" w:hAnsi="宋体" w:eastAsia="宋体" w:cs="宋体"/>
          <w:color w:val="auto"/>
          <w:sz w:val="24"/>
          <w:highlight w:val="none"/>
        </w:rPr>
      </w:pPr>
      <w:bookmarkStart w:id="190" w:name="_Hlk165208335"/>
      <w:r>
        <w:rPr>
          <w:rFonts w:hint="eastAsia" w:ascii="宋体" w:hAnsi="宋体" w:eastAsia="宋体" w:cs="宋体"/>
          <w:color w:val="auto"/>
          <w:sz w:val="24"/>
          <w:highlight w:val="none"/>
        </w:rPr>
        <w:t>填写说明：</w:t>
      </w:r>
      <w:bookmarkEnd w:id="190"/>
    </w:p>
    <w:p w14:paraId="0E285250">
      <w:pPr>
        <w:spacing w:line="360" w:lineRule="auto"/>
        <w:ind w:firstLine="482"/>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w:t>
      </w:r>
      <w:r>
        <w:rPr>
          <w:rFonts w:hint="eastAsia" w:ascii="宋体" w:hAnsi="宋体" w:eastAsia="宋体" w:cs="宋体"/>
          <w:bCs/>
          <w:color w:val="auto"/>
          <w:sz w:val="24"/>
          <w:szCs w:val="24"/>
          <w:highlight w:val="none"/>
        </w:rPr>
        <w:t>报价</w:t>
      </w:r>
      <w:r>
        <w:rPr>
          <w:rFonts w:hint="eastAsia" w:ascii="宋体" w:hAnsi="宋体" w:eastAsia="宋体" w:cs="宋体"/>
          <w:bCs/>
          <w:color w:val="auto"/>
          <w:sz w:val="24"/>
          <w:szCs w:val="24"/>
          <w:highlight w:val="none"/>
          <w:lang w:val="zh-CN"/>
        </w:rPr>
        <w:t>包括采购人支付给供应商的买样、抽样、检测等费用，除此以外采购人不再支付其他任何费用。</w:t>
      </w:r>
      <w:r>
        <w:rPr>
          <w:rFonts w:hint="eastAsia" w:ascii="宋体" w:hAnsi="宋体" w:eastAsia="宋体" w:cs="宋体"/>
          <w:b/>
          <w:color w:val="auto"/>
          <w:sz w:val="24"/>
          <w:szCs w:val="24"/>
          <w:highlight w:val="none"/>
          <w:lang w:val="zh-CN"/>
        </w:rPr>
        <w:t>采购人按照抽检产品单批次最高限价（含检测、抽样、购样费）*（</w:t>
      </w: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zh-CN"/>
        </w:rPr>
        <w:t>投标</w:t>
      </w:r>
      <w:r>
        <w:rPr>
          <w:rFonts w:hint="eastAsia" w:ascii="宋体" w:hAnsi="宋体" w:eastAsia="宋体" w:cs="宋体"/>
          <w:b/>
          <w:color w:val="auto"/>
          <w:sz w:val="24"/>
          <w:szCs w:val="24"/>
          <w:highlight w:val="none"/>
        </w:rPr>
        <w:t>优惠</w:t>
      </w:r>
      <w:r>
        <w:rPr>
          <w:rFonts w:hint="eastAsia" w:ascii="宋体" w:hAnsi="宋体" w:eastAsia="宋体" w:cs="宋体"/>
          <w:b/>
          <w:color w:val="auto"/>
          <w:sz w:val="24"/>
          <w:szCs w:val="24"/>
          <w:highlight w:val="none"/>
          <w:lang w:val="zh-CN"/>
        </w:rPr>
        <w:t>率）*实际批次进行结算，按实结算费用。</w:t>
      </w:r>
    </w:p>
    <w:p w14:paraId="14294EF7">
      <w:pPr>
        <w:spacing w:line="360" w:lineRule="auto"/>
        <w:ind w:firstLine="482"/>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zh-CN"/>
        </w:rPr>
        <w:t>）由于国家规范变更或其他因素，导致采购单位需要检测</w:t>
      </w:r>
      <w:r>
        <w:rPr>
          <w:rFonts w:hint="eastAsia" w:ascii="宋体" w:hAnsi="宋体" w:eastAsia="宋体" w:cs="宋体"/>
          <w:bCs/>
          <w:color w:val="auto"/>
          <w:sz w:val="24"/>
          <w:szCs w:val="24"/>
          <w:highlight w:val="none"/>
          <w:lang w:val="en-US" w:eastAsia="zh-CN"/>
        </w:rPr>
        <w:t>采购</w:t>
      </w:r>
      <w:r>
        <w:rPr>
          <w:rFonts w:hint="eastAsia" w:ascii="宋体" w:hAnsi="宋体" w:eastAsia="宋体" w:cs="宋体"/>
          <w:bCs/>
          <w:color w:val="auto"/>
          <w:sz w:val="24"/>
          <w:szCs w:val="24"/>
          <w:highlight w:val="none"/>
          <w:lang w:val="zh-CN"/>
        </w:rPr>
        <w:t>文件中未包含的项目，则检测费用按照清单中类似项目单价*（</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zh-CN"/>
        </w:rPr>
        <w:t>投标</w:t>
      </w:r>
      <w:r>
        <w:rPr>
          <w:rFonts w:hint="eastAsia" w:ascii="宋体" w:hAnsi="宋体" w:eastAsia="宋体" w:cs="宋体"/>
          <w:bCs/>
          <w:color w:val="auto"/>
          <w:sz w:val="24"/>
          <w:szCs w:val="24"/>
          <w:highlight w:val="none"/>
        </w:rPr>
        <w:t>优惠</w:t>
      </w:r>
      <w:r>
        <w:rPr>
          <w:rFonts w:hint="eastAsia" w:ascii="宋体" w:hAnsi="宋体" w:eastAsia="宋体" w:cs="宋体"/>
          <w:bCs/>
          <w:color w:val="auto"/>
          <w:sz w:val="24"/>
          <w:szCs w:val="24"/>
          <w:highlight w:val="none"/>
          <w:lang w:val="zh-CN"/>
        </w:rPr>
        <w:t>率）*实际批次进行计算，若清单中无类似项目则按照国家市场监督管理总局、江苏省市场监督管理局招标市场价格或甲乙双方协商价格*（</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zh-CN"/>
        </w:rPr>
        <w:t>投标</w:t>
      </w:r>
      <w:r>
        <w:rPr>
          <w:rFonts w:hint="eastAsia" w:ascii="宋体" w:hAnsi="宋体" w:eastAsia="宋体" w:cs="宋体"/>
          <w:bCs/>
          <w:color w:val="auto"/>
          <w:sz w:val="24"/>
          <w:szCs w:val="24"/>
          <w:highlight w:val="none"/>
        </w:rPr>
        <w:t>优惠</w:t>
      </w:r>
      <w:r>
        <w:rPr>
          <w:rFonts w:hint="eastAsia" w:ascii="宋体" w:hAnsi="宋体" w:eastAsia="宋体" w:cs="宋体"/>
          <w:bCs/>
          <w:color w:val="auto"/>
          <w:sz w:val="24"/>
          <w:szCs w:val="24"/>
          <w:highlight w:val="none"/>
          <w:lang w:val="zh-CN"/>
        </w:rPr>
        <w:t>率）*实际批次确认。</w:t>
      </w:r>
    </w:p>
    <w:p w14:paraId="65FF5201">
      <w:pPr>
        <w:spacing w:line="360" w:lineRule="auto"/>
        <w:ind w:firstLine="482"/>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zh-CN"/>
        </w:rPr>
        <w:t>报价包括完成本项工作所需人工、购样费、车辆及交通运输、检测费、材料费、管理费、维护、保险、办公设备、器材、利润、税金、政策性文件规定及合同包含的所有风险和责任等各项应有费用。本次报价一经确定，后期不因任何原因而调整。</w:t>
      </w:r>
    </w:p>
    <w:p w14:paraId="732EFF21">
      <w:r>
        <w:br w:type="page"/>
      </w:r>
    </w:p>
    <w:p w14:paraId="0E25A5A4">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九、</w:t>
      </w:r>
      <w:r>
        <w:rPr>
          <w:rFonts w:hint="eastAsia" w:ascii="宋体" w:hAnsi="宋体" w:eastAsia="宋体" w:cs="宋体"/>
          <w:b/>
          <w:color w:val="auto"/>
          <w:sz w:val="28"/>
          <w:szCs w:val="28"/>
          <w:highlight w:val="none"/>
          <w:lang w:val="en-US" w:eastAsia="zh-CN"/>
        </w:rPr>
        <w:t>响应</w:t>
      </w:r>
      <w:r>
        <w:rPr>
          <w:rFonts w:hint="eastAsia" w:ascii="宋体" w:hAnsi="宋体" w:eastAsia="宋体" w:cs="宋体"/>
          <w:b/>
          <w:color w:val="auto"/>
          <w:sz w:val="28"/>
          <w:szCs w:val="28"/>
          <w:highlight w:val="none"/>
        </w:rPr>
        <w:t>偏离表（给定格式）：</w:t>
      </w:r>
    </w:p>
    <w:p w14:paraId="6588E61A">
      <w:pPr>
        <w:spacing w:line="360" w:lineRule="auto"/>
        <w:jc w:val="center"/>
        <w:outlineLvl w:val="0"/>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响应</w:t>
      </w:r>
      <w:r>
        <w:rPr>
          <w:rFonts w:hint="eastAsia" w:ascii="宋体" w:hAnsi="宋体" w:eastAsia="宋体" w:cs="宋体"/>
          <w:bCs/>
          <w:color w:val="auto"/>
          <w:sz w:val="28"/>
          <w:szCs w:val="28"/>
          <w:highlight w:val="none"/>
        </w:rPr>
        <w:t>偏离表</w:t>
      </w:r>
    </w:p>
    <w:p w14:paraId="25BACB28">
      <w:pPr>
        <w:spacing w:line="360" w:lineRule="auto"/>
        <w:rPr>
          <w:rFonts w:ascii="宋体" w:hAnsi="宋体" w:eastAsia="宋体" w:cs="宋体"/>
          <w:bCs/>
          <w:color w:val="auto"/>
          <w:sz w:val="24"/>
          <w:szCs w:val="24"/>
          <w:highlight w:val="none"/>
        </w:rPr>
      </w:pPr>
    </w:p>
    <w:p w14:paraId="1AF31B1A">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bl>
      <w:tblPr>
        <w:tblStyle w:val="32"/>
        <w:tblW w:w="9885" w:type="dxa"/>
        <w:jc w:val="center"/>
        <w:tblLayout w:type="fixed"/>
        <w:tblCellMar>
          <w:top w:w="15" w:type="dxa"/>
          <w:left w:w="15" w:type="dxa"/>
          <w:bottom w:w="0" w:type="dxa"/>
          <w:right w:w="15" w:type="dxa"/>
        </w:tblCellMar>
      </w:tblPr>
      <w:tblGrid>
        <w:gridCol w:w="1905"/>
        <w:gridCol w:w="2835"/>
        <w:gridCol w:w="2835"/>
        <w:gridCol w:w="2310"/>
      </w:tblGrid>
      <w:tr w14:paraId="0210E56E">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64156A5">
            <w:pPr>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B0AA8A6">
            <w:pPr>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E149E45">
            <w:pPr>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275AA08">
            <w:pPr>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7F1A9DE1">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857648E">
            <w:pPr>
              <w:spacing w:line="360" w:lineRule="auto"/>
              <w:jc w:val="center"/>
              <w:rPr>
                <w:rFonts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ECDA9E7">
            <w:pPr>
              <w:spacing w:line="360" w:lineRule="auto"/>
              <w:rPr>
                <w:rFonts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7E378A2">
            <w:pPr>
              <w:spacing w:line="360" w:lineRule="auto"/>
              <w:jc w:val="center"/>
              <w:rPr>
                <w:rFonts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A3EE23C">
            <w:pPr>
              <w:spacing w:line="360" w:lineRule="auto"/>
              <w:jc w:val="center"/>
              <w:rPr>
                <w:rFonts w:ascii="宋体" w:hAnsi="宋体" w:eastAsia="宋体" w:cs="宋体"/>
                <w:bCs/>
                <w:color w:val="auto"/>
                <w:highlight w:val="none"/>
              </w:rPr>
            </w:pPr>
          </w:p>
        </w:tc>
      </w:tr>
    </w:tbl>
    <w:p w14:paraId="0030679A">
      <w:pPr>
        <w:spacing w:line="360" w:lineRule="auto"/>
        <w:rPr>
          <w:rFonts w:ascii="宋体" w:hAnsi="宋体" w:eastAsia="宋体" w:cs="宋体"/>
          <w:bCs/>
          <w:color w:val="auto"/>
          <w:sz w:val="24"/>
          <w:szCs w:val="24"/>
          <w:highlight w:val="none"/>
        </w:rPr>
      </w:pPr>
    </w:p>
    <w:p w14:paraId="5830B17A">
      <w:pPr>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投标人名称（盖章）：</w:t>
      </w:r>
    </w:p>
    <w:p w14:paraId="79351E63">
      <w:pPr>
        <w:spacing w:line="400" w:lineRule="exact"/>
        <w:outlineLvl w:val="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注：（1）本表不得删除；</w:t>
      </w:r>
    </w:p>
    <w:p w14:paraId="77EC41B8">
      <w:pPr>
        <w:spacing w:line="400" w:lineRule="exact"/>
        <w:ind w:firstLine="480"/>
        <w:outlineLvl w:val="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（2）如无任何偏离，请于本表 “偏离说明”中注明“无偏离”；</w:t>
      </w:r>
    </w:p>
    <w:p w14:paraId="4CE71AF5">
      <w:pPr>
        <w:spacing w:line="400" w:lineRule="exact"/>
        <w:outlineLvl w:val="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（3）如有任何偏离项，请于本表中列明偏离内容，如需要可自行延长，其余无偏离内容不须赘述。</w:t>
      </w:r>
      <w:bookmarkStart w:id="191" w:name="_Hlt26671374"/>
      <w:bookmarkEnd w:id="191"/>
      <w:bookmarkStart w:id="192" w:name="_Hlt26609389"/>
      <w:bookmarkEnd w:id="192"/>
      <w:bookmarkStart w:id="193" w:name="_格式2__法定代表人授权书"/>
      <w:bookmarkEnd w:id="193"/>
      <w:bookmarkStart w:id="194" w:name="_Hlt26955066"/>
      <w:bookmarkEnd w:id="194"/>
    </w:p>
    <w:p w14:paraId="1F3E5179"/>
    <w:sectPr>
      <w:footerReference r:id="rId9" w:type="first"/>
      <w:headerReference r:id="rId6" w:type="default"/>
      <w:footerReference r:id="rId7" w:type="default"/>
      <w:footerReference r:id="rId8" w:type="even"/>
      <w:pgSz w:w="11906" w:h="16838"/>
      <w:pgMar w:top="1418" w:right="1588" w:bottom="1418" w:left="1365" w:header="851" w:footer="907" w:gutter="0"/>
      <w:pgNumType w:fmt="decimal"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华文中宋">
    <w:altName w:val="宋体"/>
    <w:panose1 w:val="02010600040101010101"/>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F6844">
    <w:pPr>
      <w:spacing w:line="176" w:lineRule="auto"/>
      <w:ind w:left="4010"/>
      <w:rPr>
        <w:rFonts w:ascii="宋体" w:hAnsi="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C602FF">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440A6">
    <w:pPr>
      <w:spacing w:line="176" w:lineRule="auto"/>
      <w:ind w:left="4010"/>
      <w:rPr>
        <w:rFonts w:ascii="宋体" w:hAnsi="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7F9C71">
                          <w:pPr>
                            <w:pStyle w:val="20"/>
                          </w:pP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ZIC97LAQAAnAMAAA4AAAAAAAAAAQAgAAAAHgEAAGRycy9lMm9E&#10;b2MueG1sUEsFBgAAAAAGAAYAWQEAAFsFAAAAAA==&#10;">
              <v:fill on="f" focussize="0,0"/>
              <v:stroke on="f"/>
              <v:imagedata o:title=""/>
              <o:lock v:ext="edit" aspectratio="f"/>
              <v:textbox inset="0mm,0mm,0mm,0mm" style="mso-fit-shape-to-text:t;">
                <w:txbxContent>
                  <w:p w14:paraId="617F9C71">
                    <w:pPr>
                      <w:pStyle w:val="20"/>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5F9F9">
    <w:pPr>
      <w:pStyle w:val="234"/>
      <w:jc w:val="center"/>
      <w:rPr>
        <w:rFonts w:hint="eastAsia"/>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D8610AC">
                          <w:pPr>
                            <w:pStyle w:val="234"/>
                            <w:tabs>
                              <w:tab w:val="clear" w:pos="4153"/>
                              <w:tab w:val="clear" w:pos="8306"/>
                            </w:tabs>
                          </w:pPr>
                          <w:r>
                            <w:fldChar w:fldCharType="begin"/>
                          </w:r>
                          <w:r>
                            <w:instrText xml:space="preserve"> PAGE  \* MERGEFORMAT </w:instrText>
                          </w:r>
                          <w:r>
                            <w:fldChar w:fldCharType="separate"/>
                          </w:r>
                          <w:r>
                            <w:t>1</w:t>
                          </w:r>
                          <w:r>
                            <w:fldChar w:fldCharType="end"/>
                          </w:r>
                        </w:p>
                        <w:p w14:paraId="6C5585D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D8610AC">
                    <w:pPr>
                      <w:pStyle w:val="234"/>
                      <w:tabs>
                        <w:tab w:val="clear" w:pos="4153"/>
                        <w:tab w:val="clear" w:pos="8306"/>
                      </w:tabs>
                    </w:pPr>
                    <w:r>
                      <w:fldChar w:fldCharType="begin"/>
                    </w:r>
                    <w:r>
                      <w:instrText xml:space="preserve"> PAGE  \* MERGEFORMAT </w:instrText>
                    </w:r>
                    <w:r>
                      <w:fldChar w:fldCharType="separate"/>
                    </w:r>
                    <w:r>
                      <w:t>1</w:t>
                    </w:r>
                    <w:r>
                      <w:fldChar w:fldCharType="end"/>
                    </w:r>
                  </w:p>
                  <w:p w14:paraId="6C5585DD"/>
                </w:txbxContent>
              </v:textbox>
            </v:shape>
          </w:pict>
        </mc:Fallback>
      </mc:AlternateContent>
    </w:r>
    <w:r>
      <w:rPr>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7A52A">
    <w:pPr>
      <w:pStyle w:val="234"/>
      <w:framePr w:wrap="around" w:vAnchor="text" w:hAnchor="margin" w:xAlign="center" w:y="1"/>
      <w:rPr>
        <w:rStyle w:val="258"/>
      </w:rPr>
    </w:pPr>
    <w:r>
      <w:fldChar w:fldCharType="begin"/>
    </w:r>
    <w:r>
      <w:rPr>
        <w:rStyle w:val="258"/>
      </w:rPr>
      <w:instrText xml:space="preserve">PAGE  </w:instrText>
    </w:r>
    <w:r>
      <w:fldChar w:fldCharType="separate"/>
    </w:r>
    <w:r>
      <w:rPr>
        <w:rStyle w:val="258"/>
      </w:rPr>
      <w:t>1</w:t>
    </w:r>
    <w:r>
      <w:fldChar w:fldCharType="end"/>
    </w:r>
  </w:p>
  <w:p w14:paraId="0C8B3D9B">
    <w:pPr>
      <w:pStyle w:val="23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582DB">
    <w:pPr>
      <w:pStyle w:val="20"/>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C23E3D">
                          <w:pPr>
                            <w:pStyle w:val="20"/>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J7PNl7LAQAAnAMAAA4AAAAAAAAAAQAgAAAAHgEAAGRycy9lMm9E&#10;b2MueG1sUEsFBgAAAAAGAAYAWQEAAFsFAAAAAA==&#10;">
              <v:fill on="f" focussize="0,0"/>
              <v:stroke on="f"/>
              <v:imagedata o:title=""/>
              <o:lock v:ext="edit" aspectratio="f"/>
              <v:textbox inset="0mm,0mm,0mm,0mm" style="mso-fit-shape-to-text:t;">
                <w:txbxContent>
                  <w:p w14:paraId="07C23E3D">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C3415">
    <w:pPr>
      <w:pStyle w:val="236"/>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7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F82D1259"/>
    <w:multiLevelType w:val="multilevel"/>
    <w:tmpl w:val="F82D1259"/>
    <w:lvl w:ilvl="0" w:tentative="0">
      <w:start w:val="1"/>
      <w:numFmt w:val="japaneseCounting"/>
      <w:suff w:val="nothing"/>
      <w:lvlText w:val="%1、"/>
      <w:lvlJc w:val="left"/>
      <w:pPr>
        <w:ind w:left="1202" w:hanging="720"/>
      </w:pPr>
      <w:rPr>
        <w:rFonts w:hint="eastAsia"/>
      </w:rPr>
    </w:lvl>
    <w:lvl w:ilvl="1" w:tentative="0">
      <w:start w:val="1"/>
      <w:numFmt w:val="lowerLetter"/>
      <w:lvlText w:val="%2)"/>
      <w:lvlJc w:val="left"/>
      <w:pPr>
        <w:ind w:left="1322" w:hanging="420"/>
      </w:pPr>
      <w:rPr>
        <w:rFonts w:hint="eastAsia"/>
      </w:rPr>
    </w:lvl>
    <w:lvl w:ilvl="2" w:tentative="0">
      <w:start w:val="1"/>
      <w:numFmt w:val="lowerRoman"/>
      <w:lvlText w:val="%3."/>
      <w:lvlJc w:val="right"/>
      <w:pPr>
        <w:ind w:left="1742" w:hanging="420"/>
      </w:pPr>
      <w:rPr>
        <w:rFonts w:hint="eastAsia"/>
      </w:rPr>
    </w:lvl>
    <w:lvl w:ilvl="3" w:tentative="0">
      <w:start w:val="1"/>
      <w:numFmt w:val="decimal"/>
      <w:lvlText w:val="%4."/>
      <w:lvlJc w:val="left"/>
      <w:pPr>
        <w:ind w:left="2162" w:hanging="420"/>
      </w:pPr>
      <w:rPr>
        <w:rFonts w:hint="eastAsia"/>
      </w:rPr>
    </w:lvl>
    <w:lvl w:ilvl="4" w:tentative="0">
      <w:start w:val="1"/>
      <w:numFmt w:val="lowerLetter"/>
      <w:lvlText w:val="%5)"/>
      <w:lvlJc w:val="left"/>
      <w:pPr>
        <w:ind w:left="2582" w:hanging="420"/>
      </w:pPr>
      <w:rPr>
        <w:rFonts w:hint="eastAsia"/>
      </w:rPr>
    </w:lvl>
    <w:lvl w:ilvl="5" w:tentative="0">
      <w:start w:val="1"/>
      <w:numFmt w:val="lowerRoman"/>
      <w:lvlText w:val="%6."/>
      <w:lvlJc w:val="right"/>
      <w:pPr>
        <w:ind w:left="3002" w:hanging="420"/>
      </w:pPr>
      <w:rPr>
        <w:rFonts w:hint="eastAsia"/>
      </w:rPr>
    </w:lvl>
    <w:lvl w:ilvl="6" w:tentative="0">
      <w:start w:val="1"/>
      <w:numFmt w:val="decimal"/>
      <w:lvlText w:val="%7."/>
      <w:lvlJc w:val="left"/>
      <w:pPr>
        <w:ind w:left="3422" w:hanging="420"/>
      </w:pPr>
      <w:rPr>
        <w:rFonts w:hint="eastAsia"/>
      </w:rPr>
    </w:lvl>
    <w:lvl w:ilvl="7" w:tentative="0">
      <w:start w:val="1"/>
      <w:numFmt w:val="lowerLetter"/>
      <w:lvlText w:val="%8)"/>
      <w:lvlJc w:val="left"/>
      <w:pPr>
        <w:ind w:left="3842" w:hanging="420"/>
      </w:pPr>
      <w:rPr>
        <w:rFonts w:hint="eastAsia"/>
      </w:rPr>
    </w:lvl>
    <w:lvl w:ilvl="8" w:tentative="0">
      <w:start w:val="1"/>
      <w:numFmt w:val="lowerRoman"/>
      <w:lvlText w:val="%9."/>
      <w:lvlJc w:val="right"/>
      <w:pPr>
        <w:ind w:left="4262" w:hanging="420"/>
      </w:pPr>
      <w:rPr>
        <w:rFonts w:hint="eastAsia"/>
      </w:r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4"/>
      <w:suff w:val="nothing"/>
      <w:lvlText w:val=""/>
      <w:lvlJc w:val="left"/>
      <w:pPr>
        <w:ind w:left="0" w:firstLine="0"/>
      </w:pPr>
      <w:rPr>
        <w:rFonts w:hint="eastAsia"/>
      </w:rPr>
    </w:lvl>
    <w:lvl w:ilvl="6" w:tentative="0">
      <w:start w:val="1"/>
      <w:numFmt w:val="decimal"/>
      <w:pStyle w:val="195"/>
      <w:suff w:val="nothing"/>
      <w:lvlText w:val=""/>
      <w:lvlJc w:val="left"/>
      <w:pPr>
        <w:ind w:left="0" w:firstLine="0"/>
      </w:pPr>
      <w:rPr>
        <w:rFonts w:hint="eastAsia"/>
      </w:rPr>
    </w:lvl>
    <w:lvl w:ilvl="7" w:tentative="0">
      <w:start w:val="1"/>
      <w:numFmt w:val="decimal"/>
      <w:pStyle w:val="196"/>
      <w:suff w:val="nothing"/>
      <w:lvlText w:val=""/>
      <w:lvlJc w:val="left"/>
      <w:pPr>
        <w:ind w:left="0" w:firstLine="0"/>
      </w:pPr>
      <w:rPr>
        <w:rFonts w:hint="eastAsia"/>
      </w:rPr>
    </w:lvl>
    <w:lvl w:ilvl="8" w:tentative="0">
      <w:start w:val="1"/>
      <w:numFmt w:val="decimal"/>
      <w:pStyle w:val="197"/>
      <w:suff w:val="nothing"/>
      <w:lvlText w:val=""/>
      <w:lvlJc w:val="left"/>
      <w:pPr>
        <w:ind w:left="0" w:firstLine="0"/>
      </w:pPr>
      <w:rPr>
        <w:rFonts w:hint="eastAsia"/>
      </w:rPr>
    </w:lvl>
  </w:abstractNum>
  <w:abstractNum w:abstractNumId="5">
    <w:nsid w:val="0248C179"/>
    <w:multiLevelType w:val="multilevel"/>
    <w:tmpl w:val="0248C179"/>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03D62ECE"/>
    <w:multiLevelType w:val="multilevel"/>
    <w:tmpl w:val="03D62ECE"/>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4D4DC07F"/>
    <w:multiLevelType w:val="multilevel"/>
    <w:tmpl w:val="4D4DC07F"/>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59ADCABA"/>
    <w:multiLevelType w:val="multilevel"/>
    <w:tmpl w:val="59ADCABA"/>
    <w:lvl w:ilvl="0" w:tentative="0">
      <w:start w:val="1"/>
      <w:numFmt w:val="decimal"/>
      <w:pStyle w:val="28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0"/>
  </w:num>
  <w:num w:numId="5">
    <w:abstractNumId w:val="6"/>
  </w:num>
  <w:num w:numId="6">
    <w:abstractNumId w:val="3"/>
  </w:num>
  <w:num w:numId="7">
    <w:abstractNumId w:val="5"/>
  </w:num>
  <w:num w:numId="8">
    <w:abstractNumId w:val="9"/>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4B7233"/>
    <w:rsid w:val="04ED064B"/>
    <w:rsid w:val="055013FB"/>
    <w:rsid w:val="0947061B"/>
    <w:rsid w:val="0AA47B27"/>
    <w:rsid w:val="0E653000"/>
    <w:rsid w:val="11DD37F5"/>
    <w:rsid w:val="14166EAE"/>
    <w:rsid w:val="16102E85"/>
    <w:rsid w:val="1AF851FC"/>
    <w:rsid w:val="1B9912C6"/>
    <w:rsid w:val="1C1C4F1A"/>
    <w:rsid w:val="1D8A4831"/>
    <w:rsid w:val="21706CF0"/>
    <w:rsid w:val="295842B4"/>
    <w:rsid w:val="349A3140"/>
    <w:rsid w:val="450D2866"/>
    <w:rsid w:val="49626A0A"/>
    <w:rsid w:val="49B77EAC"/>
    <w:rsid w:val="4E60105B"/>
    <w:rsid w:val="4ECA77E8"/>
    <w:rsid w:val="545434F8"/>
    <w:rsid w:val="588F1257"/>
    <w:rsid w:val="5F75095C"/>
    <w:rsid w:val="64CD2C7E"/>
    <w:rsid w:val="65C854C3"/>
    <w:rsid w:val="65F27697"/>
    <w:rsid w:val="670E33AA"/>
    <w:rsid w:val="67946FB3"/>
    <w:rsid w:val="6C0134DD"/>
    <w:rsid w:val="6E18162E"/>
    <w:rsid w:val="6E4170ED"/>
    <w:rsid w:val="771967B4"/>
    <w:rsid w:val="7F9A182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07"/>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4">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semiHidden/>
    <w:unhideWhenUsed/>
    <w:qFormat/>
    <w:uiPriority w:val="99"/>
    <w:pPr>
      <w:spacing w:after="120"/>
      <w:ind w:left="420" w:firstLine="420"/>
    </w:pPr>
    <w:rPr>
      <w:rFonts w:asciiTheme="minorHAnsi" w:hAnsiTheme="minorHAnsi" w:eastAsiaTheme="minorEastAsia" w:cstheme="minorBidi"/>
      <w:b w:val="0"/>
      <w:sz w:val="21"/>
      <w:szCs w:val="22"/>
    </w:rPr>
  </w:style>
  <w:style w:type="paragraph" w:styleId="3">
    <w:name w:val="Body Text Indent"/>
    <w:basedOn w:val="1"/>
    <w:unhideWhenUsed/>
    <w:qFormat/>
    <w:uiPriority w:val="0"/>
    <w:pPr>
      <w:ind w:firstLine="576"/>
    </w:pPr>
    <w:rPr>
      <w:rFonts w:eastAsia="宋体"/>
      <w:b/>
      <w:color w:val="auto"/>
      <w:szCs w:val="20"/>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basedOn w:val="1"/>
    <w:next w:val="1"/>
    <w:qFormat/>
    <w:uiPriority w:val="0"/>
    <w:pPr>
      <w:spacing w:after="120"/>
    </w:p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6"/>
    <w:semiHidden/>
    <w:unhideWhenUsed/>
    <w:qFormat/>
    <w:uiPriority w:val="99"/>
    <w:pPr>
      <w:spacing w:after="0" w:line="240" w:lineRule="auto"/>
    </w:pPr>
    <w:rPr>
      <w:sz w:val="20"/>
    </w:rPr>
  </w:style>
  <w:style w:type="paragraph" w:styleId="20">
    <w:name w:val="footer"/>
    <w:basedOn w:val="1"/>
    <w:link w:val="59"/>
    <w:unhideWhenUsed/>
    <w:qFormat/>
    <w:uiPriority w:val="99"/>
    <w:pPr>
      <w:tabs>
        <w:tab w:val="center" w:pos="7143"/>
        <w:tab w:val="right" w:pos="14287"/>
      </w:tabs>
      <w:spacing w:after="0" w:line="240" w:lineRule="auto"/>
    </w:pPr>
  </w:style>
  <w:style w:type="paragraph" w:styleId="21">
    <w:name w:val="header"/>
    <w:basedOn w:val="1"/>
    <w:link w:val="57"/>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2"/>
    <w:qFormat/>
    <w:uiPriority w:val="11"/>
    <w:pPr>
      <w:spacing w:before="200" w:after="200"/>
    </w:pPr>
    <w:rPr>
      <w:sz w:val="24"/>
      <w:szCs w:val="24"/>
    </w:rPr>
  </w:style>
  <w:style w:type="paragraph" w:styleId="25">
    <w:name w:val="footnote text"/>
    <w:basedOn w:val="1"/>
    <w:link w:val="185"/>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1">
    <w:name w:val="Title"/>
    <w:basedOn w:val="1"/>
    <w:next w:val="1"/>
    <w:link w:val="51"/>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page number"/>
    <w:basedOn w:val="34"/>
    <w:qFormat/>
    <w:uiPriority w:val="0"/>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正文文本缩进1"/>
    <w:basedOn w:val="1"/>
    <w:link w:val="221"/>
    <w:qFormat/>
    <w:uiPriority w:val="0"/>
    <w:pPr>
      <w:ind w:firstLine="645"/>
    </w:pPr>
    <w:rPr>
      <w:rFonts w:ascii="楷体_GB2312" w:eastAsia="楷体_GB2312"/>
      <w:sz w:val="32"/>
      <w:szCs w:val="32"/>
    </w:rPr>
  </w:style>
  <w:style w:type="character" w:customStyle="1" w:styleId="40">
    <w:name w:val="Heading 1 Char"/>
    <w:link w:val="4"/>
    <w:qFormat/>
    <w:uiPriority w:val="9"/>
    <w:rPr>
      <w:rFonts w:ascii="Arial" w:hAnsi="Arial" w:eastAsia="Arial" w:cs="Arial"/>
      <w:sz w:val="40"/>
      <w:szCs w:val="40"/>
    </w:rPr>
  </w:style>
  <w:style w:type="character" w:customStyle="1" w:styleId="41">
    <w:name w:val="Heading 2 Char"/>
    <w:link w:val="5"/>
    <w:qFormat/>
    <w:uiPriority w:val="9"/>
    <w:rPr>
      <w:rFonts w:ascii="Arial" w:hAnsi="Arial" w:eastAsia="Arial" w:cs="Arial"/>
      <w:sz w:val="34"/>
    </w:rPr>
  </w:style>
  <w:style w:type="character" w:customStyle="1" w:styleId="42">
    <w:name w:val="Heading 3 Char"/>
    <w:link w:val="6"/>
    <w:qFormat/>
    <w:uiPriority w:val="9"/>
    <w:rPr>
      <w:rFonts w:ascii="Arial" w:hAnsi="Arial" w:eastAsia="Arial" w:cs="Arial"/>
      <w:sz w:val="30"/>
      <w:szCs w:val="30"/>
    </w:rPr>
  </w:style>
  <w:style w:type="character" w:customStyle="1" w:styleId="43">
    <w:name w:val="Heading 4 Char"/>
    <w:link w:val="7"/>
    <w:qFormat/>
    <w:uiPriority w:val="9"/>
    <w:rPr>
      <w:rFonts w:ascii="Arial" w:hAnsi="Arial" w:eastAsia="Arial" w:cs="Arial"/>
      <w:b/>
      <w:bCs/>
      <w:sz w:val="26"/>
      <w:szCs w:val="26"/>
    </w:rPr>
  </w:style>
  <w:style w:type="character" w:customStyle="1" w:styleId="44">
    <w:name w:val="Heading 5 Char"/>
    <w:link w:val="8"/>
    <w:qFormat/>
    <w:uiPriority w:val="9"/>
    <w:rPr>
      <w:rFonts w:ascii="Arial" w:hAnsi="Arial" w:eastAsia="Arial" w:cs="Arial"/>
      <w:b/>
      <w:bCs/>
      <w:sz w:val="24"/>
      <w:szCs w:val="24"/>
    </w:rPr>
  </w:style>
  <w:style w:type="character" w:customStyle="1" w:styleId="45">
    <w:name w:val="Heading 6 Char"/>
    <w:link w:val="9"/>
    <w:qFormat/>
    <w:uiPriority w:val="9"/>
    <w:rPr>
      <w:rFonts w:ascii="Arial" w:hAnsi="Arial" w:eastAsia="Arial" w:cs="Arial"/>
      <w:b/>
      <w:bCs/>
      <w:sz w:val="22"/>
      <w:szCs w:val="22"/>
    </w:rPr>
  </w:style>
  <w:style w:type="character" w:customStyle="1" w:styleId="46">
    <w:name w:val="Heading 7 Char"/>
    <w:link w:val="10"/>
    <w:qFormat/>
    <w:uiPriority w:val="9"/>
    <w:rPr>
      <w:rFonts w:ascii="Arial" w:hAnsi="Arial" w:eastAsia="Arial" w:cs="Arial"/>
      <w:b/>
      <w:bCs/>
      <w:i/>
      <w:iCs/>
      <w:sz w:val="22"/>
      <w:szCs w:val="22"/>
    </w:rPr>
  </w:style>
  <w:style w:type="character" w:customStyle="1" w:styleId="47">
    <w:name w:val="Heading 8 Char"/>
    <w:link w:val="11"/>
    <w:qFormat/>
    <w:uiPriority w:val="9"/>
    <w:rPr>
      <w:rFonts w:ascii="Arial" w:hAnsi="Arial" w:eastAsia="Arial" w:cs="Arial"/>
      <w:i/>
      <w:iCs/>
      <w:sz w:val="22"/>
      <w:szCs w:val="22"/>
    </w:rPr>
  </w:style>
  <w:style w:type="character" w:customStyle="1" w:styleId="48">
    <w:name w:val="Heading 9 Char"/>
    <w:link w:val="12"/>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link w:val="31"/>
    <w:qFormat/>
    <w:uiPriority w:val="10"/>
    <w:rPr>
      <w:sz w:val="48"/>
      <w:szCs w:val="48"/>
    </w:rPr>
  </w:style>
  <w:style w:type="character" w:customStyle="1" w:styleId="52">
    <w:name w:val="Subtitle Char"/>
    <w:link w:val="24"/>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21"/>
    <w:qFormat/>
    <w:uiPriority w:val="99"/>
  </w:style>
  <w:style w:type="character" w:customStyle="1" w:styleId="58">
    <w:name w:val="Footer Char"/>
    <w:link w:val="20"/>
    <w:qFormat/>
    <w:uiPriority w:val="99"/>
  </w:style>
  <w:style w:type="character" w:customStyle="1" w:styleId="59">
    <w:name w:val="Caption Char"/>
    <w:link w:val="20"/>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5"/>
    <w:qFormat/>
    <w:uiPriority w:val="99"/>
    <w:rPr>
      <w:sz w:val="18"/>
    </w:rPr>
  </w:style>
  <w:style w:type="character" w:customStyle="1" w:styleId="186">
    <w:name w:val="Endnote Text Char"/>
    <w:link w:val="19"/>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paragraph" w:customStyle="1" w:styleId="188">
    <w:name w:val="标题 11"/>
    <w:basedOn w:val="1"/>
    <w:next w:val="1"/>
    <w:link w:val="203"/>
    <w:qFormat/>
    <w:uiPriority w:val="0"/>
    <w:pPr>
      <w:keepNext/>
      <w:jc w:val="center"/>
      <w:outlineLvl w:val="0"/>
    </w:pPr>
    <w:rPr>
      <w:rFonts w:ascii="楷体_GB2312" w:eastAsia="楷体_GB2312"/>
      <w:sz w:val="28"/>
      <w:szCs w:val="28"/>
    </w:rPr>
  </w:style>
  <w:style w:type="paragraph" w:customStyle="1" w:styleId="189">
    <w:name w:val="标题 21"/>
    <w:basedOn w:val="1"/>
    <w:next w:val="190"/>
    <w:link w:val="204"/>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90">
    <w:name w:val="正文缩进1"/>
    <w:basedOn w:val="1"/>
    <w:link w:val="205"/>
    <w:qFormat/>
    <w:uiPriority w:val="0"/>
    <w:pPr>
      <w:ind w:firstLine="420"/>
    </w:pPr>
    <w:rPr>
      <w:sz w:val="20"/>
    </w:rPr>
  </w:style>
  <w:style w:type="paragraph" w:customStyle="1" w:styleId="191">
    <w:name w:val="标题 31"/>
    <w:basedOn w:val="1"/>
    <w:next w:val="190"/>
    <w:link w:val="206"/>
    <w:qFormat/>
    <w:uiPriority w:val="0"/>
    <w:pPr>
      <w:keepNext/>
      <w:keepLines/>
      <w:spacing w:before="260" w:after="260" w:line="416" w:lineRule="auto"/>
      <w:outlineLvl w:val="2"/>
    </w:pPr>
    <w:rPr>
      <w:b/>
      <w:bCs/>
      <w:sz w:val="32"/>
      <w:szCs w:val="32"/>
    </w:rPr>
  </w:style>
  <w:style w:type="paragraph" w:customStyle="1" w:styleId="192">
    <w:name w:val="标题 41"/>
    <w:basedOn w:val="1"/>
    <w:next w:val="190"/>
    <w:link w:val="207"/>
    <w:qFormat/>
    <w:uiPriority w:val="0"/>
    <w:pPr>
      <w:keepNext/>
      <w:keepLines/>
      <w:spacing w:before="280" w:after="290" w:line="376" w:lineRule="auto"/>
      <w:outlineLvl w:val="3"/>
    </w:pPr>
    <w:rPr>
      <w:rFonts w:ascii="Arial" w:hAnsi="Arial" w:eastAsia="黑体"/>
      <w:b/>
      <w:bCs/>
      <w:sz w:val="28"/>
      <w:szCs w:val="28"/>
    </w:rPr>
  </w:style>
  <w:style w:type="paragraph" w:customStyle="1" w:styleId="193">
    <w:name w:val="标题 51"/>
    <w:basedOn w:val="1"/>
    <w:next w:val="190"/>
    <w:link w:val="208"/>
    <w:qFormat/>
    <w:uiPriority w:val="0"/>
    <w:pPr>
      <w:keepNext/>
      <w:outlineLvl w:val="4"/>
    </w:pPr>
    <w:rPr>
      <w:rFonts w:ascii="宋体"/>
      <w:color w:val="000000"/>
      <w:sz w:val="28"/>
      <w:szCs w:val="28"/>
    </w:rPr>
  </w:style>
  <w:style w:type="paragraph" w:customStyle="1" w:styleId="194">
    <w:name w:val="标题 61"/>
    <w:basedOn w:val="1"/>
    <w:next w:val="1"/>
    <w:link w:val="209"/>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5">
    <w:name w:val="标题 71"/>
    <w:basedOn w:val="1"/>
    <w:next w:val="1"/>
    <w:link w:val="210"/>
    <w:qFormat/>
    <w:uiPriority w:val="0"/>
    <w:pPr>
      <w:keepNext/>
      <w:keepLines/>
      <w:numPr>
        <w:ilvl w:val="6"/>
        <w:numId w:val="1"/>
      </w:numPr>
      <w:spacing w:before="240" w:after="64" w:line="320" w:lineRule="auto"/>
      <w:outlineLvl w:val="6"/>
    </w:pPr>
    <w:rPr>
      <w:b/>
      <w:bCs/>
      <w:sz w:val="24"/>
      <w:szCs w:val="24"/>
    </w:rPr>
  </w:style>
  <w:style w:type="paragraph" w:customStyle="1" w:styleId="196">
    <w:name w:val="标题 81"/>
    <w:basedOn w:val="1"/>
    <w:next w:val="1"/>
    <w:link w:val="21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7">
    <w:name w:val="标题 91"/>
    <w:basedOn w:val="1"/>
    <w:next w:val="1"/>
    <w:link w:val="212"/>
    <w:qFormat/>
    <w:uiPriority w:val="0"/>
    <w:pPr>
      <w:keepNext/>
      <w:keepLines/>
      <w:numPr>
        <w:ilvl w:val="8"/>
        <w:numId w:val="1"/>
      </w:numPr>
      <w:spacing w:before="240" w:after="64" w:line="320" w:lineRule="auto"/>
      <w:outlineLvl w:val="8"/>
    </w:pPr>
    <w:rPr>
      <w:rFonts w:ascii="Arial" w:hAnsi="Arial" w:eastAsia="黑体"/>
      <w:sz w:val="20"/>
    </w:rPr>
  </w:style>
  <w:style w:type="character" w:customStyle="1" w:styleId="198">
    <w:name w:val="默认段落字体1"/>
    <w:link w:val="1"/>
    <w:unhideWhenUsed/>
    <w:qFormat/>
    <w:uiPriority w:val="1"/>
  </w:style>
  <w:style w:type="table" w:customStyle="1" w:styleId="199">
    <w:name w:val="普通表格1"/>
    <w:unhideWhenUsed/>
    <w:qFormat/>
    <w:uiPriority w:val="99"/>
  </w:style>
  <w:style w:type="paragraph" w:customStyle="1" w:styleId="200">
    <w:name w:val="正文文本1"/>
    <w:basedOn w:val="1"/>
    <w:next w:val="201"/>
    <w:link w:val="202"/>
    <w:qFormat/>
    <w:uiPriority w:val="0"/>
    <w:rPr>
      <w:rFonts w:ascii="楷体_GB2312" w:hAnsi="Arial" w:eastAsia="楷体_GB2312"/>
      <w:sz w:val="28"/>
      <w:szCs w:val="28"/>
    </w:rPr>
  </w:style>
  <w:style w:type="paragraph" w:customStyle="1" w:styleId="201">
    <w:name w:val="正文首行缩进1"/>
    <w:basedOn w:val="200"/>
    <w:link w:val="253"/>
    <w:qFormat/>
    <w:uiPriority w:val="0"/>
    <w:pPr>
      <w:spacing w:line="360" w:lineRule="auto"/>
      <w:ind w:firstLine="200"/>
    </w:pPr>
    <w:rPr>
      <w:rFonts w:ascii="仿宋_GB2312" w:eastAsia="仿宋_GB2312"/>
      <w:sz w:val="30"/>
      <w:szCs w:val="30"/>
    </w:rPr>
  </w:style>
  <w:style w:type="character" w:customStyle="1" w:styleId="202">
    <w:name w:val="正文文本 字符"/>
    <w:link w:val="200"/>
    <w:qFormat/>
    <w:uiPriority w:val="0"/>
    <w:rPr>
      <w:rFonts w:ascii="楷体_GB2312" w:hAnsi="Arial" w:eastAsia="楷体_GB2312" w:cs="Times New Roman"/>
      <w:sz w:val="28"/>
      <w:szCs w:val="28"/>
    </w:rPr>
  </w:style>
  <w:style w:type="character" w:customStyle="1" w:styleId="203">
    <w:name w:val="标题 1 字符"/>
    <w:link w:val="188"/>
    <w:qFormat/>
    <w:uiPriority w:val="0"/>
    <w:rPr>
      <w:rFonts w:ascii="楷体_GB2312" w:hAnsi="Times New Roman" w:eastAsia="楷体_GB2312" w:cs="Times New Roman"/>
      <w:sz w:val="28"/>
      <w:szCs w:val="28"/>
    </w:rPr>
  </w:style>
  <w:style w:type="character" w:customStyle="1" w:styleId="204">
    <w:name w:val="标题 2 字符"/>
    <w:link w:val="189"/>
    <w:qFormat/>
    <w:uiPriority w:val="0"/>
    <w:rPr>
      <w:rFonts w:ascii="Arial" w:hAnsi="Arial" w:eastAsia="幼圆" w:cs="Arial"/>
      <w:b/>
      <w:bCs/>
      <w:sz w:val="44"/>
      <w:szCs w:val="44"/>
    </w:rPr>
  </w:style>
  <w:style w:type="character" w:customStyle="1" w:styleId="205">
    <w:name w:val="正文缩进 字符"/>
    <w:link w:val="190"/>
    <w:qFormat/>
    <w:uiPriority w:val="0"/>
    <w:rPr>
      <w:rFonts w:ascii="Times New Roman" w:hAnsi="Times New Roman" w:eastAsia="宋体" w:cs="Times New Roman"/>
      <w:szCs w:val="21"/>
    </w:rPr>
  </w:style>
  <w:style w:type="character" w:customStyle="1" w:styleId="206">
    <w:name w:val="标题 3 字符"/>
    <w:link w:val="191"/>
    <w:qFormat/>
    <w:uiPriority w:val="0"/>
    <w:rPr>
      <w:rFonts w:ascii="Times New Roman" w:hAnsi="Times New Roman" w:eastAsia="宋体" w:cs="Times New Roman"/>
      <w:b/>
      <w:bCs/>
      <w:sz w:val="32"/>
      <w:szCs w:val="32"/>
    </w:rPr>
  </w:style>
  <w:style w:type="character" w:customStyle="1" w:styleId="207">
    <w:name w:val="标题 4 字符"/>
    <w:link w:val="192"/>
    <w:qFormat/>
    <w:uiPriority w:val="0"/>
    <w:rPr>
      <w:rFonts w:ascii="Arial" w:hAnsi="Arial" w:eastAsia="黑体" w:cs="Arial"/>
      <w:b/>
      <w:bCs/>
      <w:sz w:val="28"/>
      <w:szCs w:val="28"/>
    </w:rPr>
  </w:style>
  <w:style w:type="character" w:customStyle="1" w:styleId="208">
    <w:name w:val="标题 5 字符"/>
    <w:link w:val="193"/>
    <w:qFormat/>
    <w:uiPriority w:val="0"/>
    <w:rPr>
      <w:rFonts w:ascii="宋体" w:hAnsi="Times New Roman" w:eastAsia="宋体" w:cs="Times New Roman"/>
      <w:color w:val="000000"/>
      <w:sz w:val="28"/>
      <w:szCs w:val="28"/>
    </w:rPr>
  </w:style>
  <w:style w:type="character" w:customStyle="1" w:styleId="209">
    <w:name w:val="标题 6 字符"/>
    <w:link w:val="194"/>
    <w:qFormat/>
    <w:uiPriority w:val="0"/>
    <w:rPr>
      <w:rFonts w:ascii="Arial" w:hAnsi="Arial" w:eastAsia="黑体" w:cs="Times New Roman"/>
      <w:b/>
      <w:bCs/>
      <w:sz w:val="24"/>
      <w:szCs w:val="24"/>
    </w:rPr>
  </w:style>
  <w:style w:type="character" w:customStyle="1" w:styleId="210">
    <w:name w:val="标题 7 字符"/>
    <w:link w:val="195"/>
    <w:qFormat/>
    <w:uiPriority w:val="0"/>
    <w:rPr>
      <w:rFonts w:ascii="Times New Roman" w:hAnsi="Times New Roman" w:eastAsia="宋体" w:cs="Times New Roman"/>
      <w:b/>
      <w:bCs/>
      <w:sz w:val="24"/>
      <w:szCs w:val="24"/>
    </w:rPr>
  </w:style>
  <w:style w:type="character" w:customStyle="1" w:styleId="211">
    <w:name w:val="标题 8 字符"/>
    <w:link w:val="196"/>
    <w:qFormat/>
    <w:uiPriority w:val="0"/>
    <w:rPr>
      <w:rFonts w:ascii="Arial" w:hAnsi="Arial" w:eastAsia="黑体" w:cs="Times New Roman"/>
      <w:sz w:val="24"/>
      <w:szCs w:val="24"/>
    </w:rPr>
  </w:style>
  <w:style w:type="character" w:customStyle="1" w:styleId="212">
    <w:name w:val="标题 9 字符"/>
    <w:link w:val="197"/>
    <w:qFormat/>
    <w:uiPriority w:val="0"/>
    <w:rPr>
      <w:rFonts w:ascii="Arial" w:hAnsi="Arial" w:eastAsia="黑体" w:cs="Times New Roman"/>
      <w:szCs w:val="21"/>
    </w:rPr>
  </w:style>
  <w:style w:type="paragraph" w:customStyle="1" w:styleId="213">
    <w:name w:val="列表 31"/>
    <w:basedOn w:val="1"/>
    <w:qFormat/>
    <w:uiPriority w:val="0"/>
    <w:pPr>
      <w:ind w:left="100" w:hanging="200"/>
    </w:pPr>
  </w:style>
  <w:style w:type="paragraph" w:customStyle="1" w:styleId="214">
    <w:name w:val="目录 71"/>
    <w:basedOn w:val="1"/>
    <w:next w:val="1"/>
    <w:semiHidden/>
    <w:qFormat/>
    <w:uiPriority w:val="0"/>
    <w:pPr>
      <w:ind w:left="1260"/>
      <w:jc w:val="left"/>
    </w:pPr>
  </w:style>
  <w:style w:type="paragraph" w:customStyle="1" w:styleId="215">
    <w:name w:val="文档结构图1"/>
    <w:basedOn w:val="1"/>
    <w:link w:val="216"/>
    <w:semiHidden/>
    <w:qFormat/>
    <w:uiPriority w:val="0"/>
    <w:pPr>
      <w:shd w:val="clear" w:color="auto" w:fill="000080"/>
    </w:pPr>
    <w:rPr>
      <w:sz w:val="20"/>
    </w:rPr>
  </w:style>
  <w:style w:type="character" w:customStyle="1" w:styleId="216">
    <w:name w:val="文档结构图 字符"/>
    <w:link w:val="215"/>
    <w:semiHidden/>
    <w:qFormat/>
    <w:uiPriority w:val="0"/>
    <w:rPr>
      <w:rFonts w:ascii="Times New Roman" w:hAnsi="Times New Roman" w:eastAsia="宋体" w:cs="Times New Roman"/>
      <w:szCs w:val="21"/>
      <w:shd w:val="clear" w:color="auto" w:fill="000080"/>
    </w:rPr>
  </w:style>
  <w:style w:type="paragraph" w:customStyle="1" w:styleId="217">
    <w:name w:val="批注文字1"/>
    <w:basedOn w:val="1"/>
    <w:link w:val="218"/>
    <w:semiHidden/>
    <w:qFormat/>
    <w:uiPriority w:val="0"/>
    <w:pPr>
      <w:jc w:val="left"/>
    </w:pPr>
    <w:rPr>
      <w:sz w:val="20"/>
    </w:rPr>
  </w:style>
  <w:style w:type="character" w:customStyle="1" w:styleId="218">
    <w:name w:val="批注文字 字符"/>
    <w:link w:val="217"/>
    <w:semiHidden/>
    <w:qFormat/>
    <w:uiPriority w:val="0"/>
    <w:rPr>
      <w:rFonts w:ascii="Times New Roman" w:hAnsi="Times New Roman" w:eastAsia="宋体" w:cs="Times New Roman"/>
      <w:szCs w:val="21"/>
    </w:rPr>
  </w:style>
  <w:style w:type="paragraph" w:customStyle="1" w:styleId="219">
    <w:name w:val="正文文本 31"/>
    <w:basedOn w:val="1"/>
    <w:link w:val="220"/>
    <w:qFormat/>
    <w:uiPriority w:val="0"/>
    <w:rPr>
      <w:rFonts w:ascii="仿宋_GB2312" w:hAnsi="Arial" w:eastAsia="仿宋_GB2312"/>
      <w:sz w:val="32"/>
      <w:szCs w:val="32"/>
    </w:rPr>
  </w:style>
  <w:style w:type="character" w:customStyle="1" w:styleId="220">
    <w:name w:val="正文文本 3 字符"/>
    <w:link w:val="219"/>
    <w:qFormat/>
    <w:uiPriority w:val="0"/>
    <w:rPr>
      <w:rFonts w:ascii="仿宋_GB2312" w:hAnsi="Arial" w:eastAsia="仿宋_GB2312" w:cs="Times New Roman"/>
      <w:sz w:val="32"/>
      <w:szCs w:val="32"/>
    </w:rPr>
  </w:style>
  <w:style w:type="character" w:customStyle="1" w:styleId="221">
    <w:name w:val="正文文本缩进 字符"/>
    <w:link w:val="39"/>
    <w:qFormat/>
    <w:uiPriority w:val="0"/>
    <w:rPr>
      <w:rFonts w:ascii="楷体_GB2312" w:hAnsi="Times New Roman" w:eastAsia="楷体_GB2312" w:cs="Times New Roman"/>
      <w:sz w:val="32"/>
      <w:szCs w:val="32"/>
    </w:rPr>
  </w:style>
  <w:style w:type="paragraph" w:customStyle="1" w:styleId="222">
    <w:name w:val="列表 21"/>
    <w:basedOn w:val="1"/>
    <w:qFormat/>
    <w:uiPriority w:val="0"/>
    <w:pPr>
      <w:ind w:left="100" w:hanging="200"/>
    </w:pPr>
  </w:style>
  <w:style w:type="paragraph" w:customStyle="1" w:styleId="223">
    <w:name w:val="目录 51"/>
    <w:basedOn w:val="1"/>
    <w:next w:val="1"/>
    <w:semiHidden/>
    <w:qFormat/>
    <w:uiPriority w:val="0"/>
    <w:pPr>
      <w:ind w:left="840"/>
      <w:jc w:val="left"/>
    </w:pPr>
  </w:style>
  <w:style w:type="paragraph" w:customStyle="1" w:styleId="224">
    <w:name w:val="目录 31"/>
    <w:basedOn w:val="1"/>
    <w:next w:val="1"/>
    <w:semiHidden/>
    <w:qFormat/>
    <w:uiPriority w:val="0"/>
    <w:pPr>
      <w:ind w:left="420"/>
      <w:jc w:val="left"/>
    </w:pPr>
    <w:rPr>
      <w:i/>
      <w:iCs/>
      <w:szCs w:val="24"/>
    </w:rPr>
  </w:style>
  <w:style w:type="paragraph" w:customStyle="1" w:styleId="225">
    <w:name w:val="纯文本1"/>
    <w:basedOn w:val="1"/>
    <w:link w:val="226"/>
    <w:qFormat/>
    <w:uiPriority w:val="0"/>
    <w:rPr>
      <w:rFonts w:ascii="宋体" w:hAnsi="Courier New"/>
      <w:sz w:val="20"/>
    </w:rPr>
  </w:style>
  <w:style w:type="character" w:customStyle="1" w:styleId="226">
    <w:name w:val="纯文本 字符"/>
    <w:link w:val="225"/>
    <w:qFormat/>
    <w:uiPriority w:val="0"/>
    <w:rPr>
      <w:rFonts w:ascii="宋体" w:hAnsi="Courier New" w:eastAsia="宋体" w:cs="Courier New"/>
      <w:szCs w:val="21"/>
    </w:rPr>
  </w:style>
  <w:style w:type="paragraph" w:customStyle="1" w:styleId="227">
    <w:name w:val="目录 81"/>
    <w:basedOn w:val="1"/>
    <w:next w:val="1"/>
    <w:semiHidden/>
    <w:qFormat/>
    <w:uiPriority w:val="0"/>
    <w:pPr>
      <w:ind w:left="1470"/>
      <w:jc w:val="left"/>
    </w:pPr>
  </w:style>
  <w:style w:type="paragraph" w:customStyle="1" w:styleId="228">
    <w:name w:val="日期1"/>
    <w:basedOn w:val="1"/>
    <w:next w:val="1"/>
    <w:link w:val="229"/>
    <w:qFormat/>
    <w:uiPriority w:val="0"/>
    <w:rPr>
      <w:sz w:val="24"/>
      <w:szCs w:val="24"/>
    </w:rPr>
  </w:style>
  <w:style w:type="character" w:customStyle="1" w:styleId="229">
    <w:name w:val="日期 字符"/>
    <w:link w:val="228"/>
    <w:qFormat/>
    <w:uiPriority w:val="0"/>
    <w:rPr>
      <w:rFonts w:ascii="Times New Roman" w:hAnsi="Times New Roman" w:eastAsia="宋体" w:cs="Times New Roman"/>
      <w:sz w:val="24"/>
      <w:szCs w:val="24"/>
    </w:rPr>
  </w:style>
  <w:style w:type="paragraph" w:customStyle="1" w:styleId="230">
    <w:name w:val="正文文本缩进 21"/>
    <w:basedOn w:val="1"/>
    <w:link w:val="231"/>
    <w:qFormat/>
    <w:uiPriority w:val="0"/>
    <w:pPr>
      <w:ind w:left="630" w:firstLine="645"/>
    </w:pPr>
    <w:rPr>
      <w:rFonts w:ascii="Arial" w:hAnsi="Arial" w:eastAsia="仿宋_GB2312"/>
      <w:sz w:val="32"/>
      <w:szCs w:val="32"/>
    </w:rPr>
  </w:style>
  <w:style w:type="character" w:customStyle="1" w:styleId="231">
    <w:name w:val="正文文本缩进 2 字符"/>
    <w:link w:val="230"/>
    <w:qFormat/>
    <w:uiPriority w:val="0"/>
    <w:rPr>
      <w:rFonts w:ascii="Arial" w:hAnsi="Arial" w:eastAsia="仿宋_GB2312" w:cs="Arial"/>
      <w:sz w:val="32"/>
      <w:szCs w:val="32"/>
    </w:rPr>
  </w:style>
  <w:style w:type="paragraph" w:customStyle="1" w:styleId="232">
    <w:name w:val="批注框文本1"/>
    <w:basedOn w:val="1"/>
    <w:link w:val="233"/>
    <w:semiHidden/>
    <w:qFormat/>
    <w:uiPriority w:val="0"/>
    <w:rPr>
      <w:sz w:val="18"/>
      <w:szCs w:val="18"/>
    </w:rPr>
  </w:style>
  <w:style w:type="character" w:customStyle="1" w:styleId="233">
    <w:name w:val="批注框文本 字符"/>
    <w:link w:val="232"/>
    <w:semiHidden/>
    <w:qFormat/>
    <w:uiPriority w:val="0"/>
    <w:rPr>
      <w:rFonts w:ascii="Times New Roman" w:hAnsi="Times New Roman" w:eastAsia="宋体" w:cs="Times New Roman"/>
      <w:sz w:val="18"/>
      <w:szCs w:val="18"/>
    </w:rPr>
  </w:style>
  <w:style w:type="paragraph" w:customStyle="1" w:styleId="234">
    <w:name w:val="页脚1"/>
    <w:basedOn w:val="1"/>
    <w:link w:val="235"/>
    <w:qFormat/>
    <w:uiPriority w:val="0"/>
    <w:pPr>
      <w:tabs>
        <w:tab w:val="center" w:pos="4153"/>
        <w:tab w:val="right" w:pos="8306"/>
      </w:tabs>
      <w:jc w:val="left"/>
    </w:pPr>
    <w:rPr>
      <w:sz w:val="18"/>
      <w:szCs w:val="18"/>
    </w:rPr>
  </w:style>
  <w:style w:type="character" w:customStyle="1" w:styleId="235">
    <w:name w:val="页脚 字符"/>
    <w:link w:val="234"/>
    <w:qFormat/>
    <w:uiPriority w:val="0"/>
    <w:rPr>
      <w:rFonts w:ascii="Times New Roman" w:hAnsi="Times New Roman" w:eastAsia="宋体" w:cs="Times New Roman"/>
      <w:sz w:val="18"/>
      <w:szCs w:val="18"/>
    </w:rPr>
  </w:style>
  <w:style w:type="paragraph" w:customStyle="1" w:styleId="236">
    <w:name w:val="页眉1"/>
    <w:basedOn w:val="1"/>
    <w:link w:val="237"/>
    <w:qFormat/>
    <w:uiPriority w:val="99"/>
    <w:pPr>
      <w:pBdr>
        <w:bottom w:val="single" w:color="000000" w:sz="6" w:space="1"/>
      </w:pBdr>
      <w:tabs>
        <w:tab w:val="center" w:pos="4153"/>
        <w:tab w:val="right" w:pos="8306"/>
      </w:tabs>
      <w:jc w:val="center"/>
    </w:pPr>
    <w:rPr>
      <w:sz w:val="18"/>
      <w:szCs w:val="18"/>
    </w:rPr>
  </w:style>
  <w:style w:type="character" w:customStyle="1" w:styleId="237">
    <w:name w:val="页眉 字符"/>
    <w:link w:val="236"/>
    <w:qFormat/>
    <w:uiPriority w:val="99"/>
    <w:rPr>
      <w:rFonts w:ascii="Times New Roman" w:hAnsi="Times New Roman" w:eastAsia="宋体" w:cs="Times New Roman"/>
      <w:sz w:val="18"/>
      <w:szCs w:val="18"/>
    </w:rPr>
  </w:style>
  <w:style w:type="paragraph" w:customStyle="1" w:styleId="238">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9">
    <w:name w:val="目录 41"/>
    <w:basedOn w:val="1"/>
    <w:next w:val="1"/>
    <w:semiHidden/>
    <w:qFormat/>
    <w:uiPriority w:val="0"/>
    <w:pPr>
      <w:ind w:left="630"/>
      <w:jc w:val="left"/>
    </w:pPr>
  </w:style>
  <w:style w:type="paragraph" w:customStyle="1" w:styleId="240">
    <w:name w:val="列表1"/>
    <w:basedOn w:val="1"/>
    <w:qFormat/>
    <w:uiPriority w:val="0"/>
    <w:pPr>
      <w:ind w:left="200" w:hanging="200"/>
    </w:pPr>
  </w:style>
  <w:style w:type="paragraph" w:customStyle="1" w:styleId="241">
    <w:name w:val="目录 61"/>
    <w:basedOn w:val="1"/>
    <w:next w:val="1"/>
    <w:semiHidden/>
    <w:qFormat/>
    <w:uiPriority w:val="0"/>
    <w:pPr>
      <w:ind w:left="1050"/>
      <w:jc w:val="left"/>
    </w:pPr>
  </w:style>
  <w:style w:type="paragraph" w:customStyle="1" w:styleId="242">
    <w:name w:val="正文文本缩进 31"/>
    <w:basedOn w:val="1"/>
    <w:link w:val="243"/>
    <w:qFormat/>
    <w:uiPriority w:val="0"/>
    <w:pPr>
      <w:ind w:left="645" w:firstLine="645"/>
    </w:pPr>
    <w:rPr>
      <w:rFonts w:ascii="Arial" w:hAnsi="Arial" w:eastAsia="仿宋_GB2312"/>
      <w:color w:val="FFFF00"/>
      <w:sz w:val="32"/>
      <w:szCs w:val="32"/>
    </w:rPr>
  </w:style>
  <w:style w:type="character" w:customStyle="1" w:styleId="243">
    <w:name w:val="正文文本缩进 3 字符"/>
    <w:link w:val="242"/>
    <w:qFormat/>
    <w:uiPriority w:val="0"/>
    <w:rPr>
      <w:rFonts w:ascii="Arial" w:hAnsi="Arial" w:eastAsia="仿宋_GB2312" w:cs="Arial"/>
      <w:color w:val="FFFF00"/>
      <w:sz w:val="32"/>
      <w:szCs w:val="32"/>
    </w:rPr>
  </w:style>
  <w:style w:type="paragraph" w:customStyle="1" w:styleId="244">
    <w:name w:val="图表目录1"/>
    <w:basedOn w:val="1"/>
    <w:next w:val="1"/>
    <w:semiHidden/>
    <w:qFormat/>
    <w:uiPriority w:val="0"/>
    <w:pPr>
      <w:ind w:left="840" w:hanging="420"/>
    </w:pPr>
  </w:style>
  <w:style w:type="paragraph" w:customStyle="1" w:styleId="245">
    <w:name w:val="目录 21"/>
    <w:basedOn w:val="1"/>
    <w:next w:val="1"/>
    <w:semiHidden/>
    <w:qFormat/>
    <w:uiPriority w:val="0"/>
    <w:pPr>
      <w:ind w:left="210"/>
      <w:jc w:val="left"/>
    </w:pPr>
    <w:rPr>
      <w:smallCaps/>
      <w:szCs w:val="24"/>
    </w:rPr>
  </w:style>
  <w:style w:type="paragraph" w:customStyle="1" w:styleId="246">
    <w:name w:val="目录 91"/>
    <w:basedOn w:val="1"/>
    <w:next w:val="1"/>
    <w:semiHidden/>
    <w:qFormat/>
    <w:uiPriority w:val="0"/>
    <w:pPr>
      <w:ind w:left="1680"/>
      <w:jc w:val="left"/>
    </w:pPr>
  </w:style>
  <w:style w:type="paragraph" w:customStyle="1" w:styleId="247">
    <w:name w:val="正文文本 21"/>
    <w:basedOn w:val="1"/>
    <w:link w:val="248"/>
    <w:qFormat/>
    <w:uiPriority w:val="0"/>
    <w:pPr>
      <w:widowControl/>
      <w:jc w:val="center"/>
    </w:pPr>
    <w:rPr>
      <w:rFonts w:ascii="楷体_GB2312" w:eastAsia="楷体_GB2312"/>
      <w:sz w:val="28"/>
      <w:szCs w:val="28"/>
    </w:rPr>
  </w:style>
  <w:style w:type="character" w:customStyle="1" w:styleId="248">
    <w:name w:val="正文文本 2 字符"/>
    <w:link w:val="247"/>
    <w:qFormat/>
    <w:uiPriority w:val="0"/>
    <w:rPr>
      <w:rFonts w:ascii="楷体_GB2312" w:hAnsi="Times New Roman" w:eastAsia="楷体_GB2312" w:cs="Times New Roman"/>
      <w:sz w:val="28"/>
      <w:szCs w:val="28"/>
    </w:rPr>
  </w:style>
  <w:style w:type="paragraph" w:customStyle="1" w:styleId="249">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0">
    <w:name w:val="索引 11"/>
    <w:basedOn w:val="1"/>
    <w:next w:val="1"/>
    <w:semiHidden/>
    <w:qFormat/>
    <w:uiPriority w:val="0"/>
    <w:pPr>
      <w:spacing w:line="240" w:lineRule="atLeast"/>
    </w:pPr>
    <w:rPr>
      <w:b/>
      <w:bCs/>
    </w:rPr>
  </w:style>
  <w:style w:type="paragraph" w:customStyle="1" w:styleId="251">
    <w:name w:val="批注主题1"/>
    <w:basedOn w:val="217"/>
    <w:next w:val="217"/>
    <w:link w:val="252"/>
    <w:semiHidden/>
    <w:qFormat/>
    <w:uiPriority w:val="0"/>
    <w:rPr>
      <w:b/>
      <w:bCs/>
    </w:rPr>
  </w:style>
  <w:style w:type="character" w:customStyle="1" w:styleId="252">
    <w:name w:val="批注主题 字符"/>
    <w:link w:val="251"/>
    <w:semiHidden/>
    <w:qFormat/>
    <w:uiPriority w:val="0"/>
    <w:rPr>
      <w:rFonts w:ascii="Times New Roman" w:hAnsi="Times New Roman" w:eastAsia="宋体" w:cs="Times New Roman"/>
      <w:b/>
      <w:bCs/>
      <w:szCs w:val="21"/>
    </w:rPr>
  </w:style>
  <w:style w:type="character" w:customStyle="1" w:styleId="253">
    <w:name w:val="正文文本首行缩进 字符"/>
    <w:link w:val="201"/>
    <w:qFormat/>
    <w:uiPriority w:val="0"/>
    <w:rPr>
      <w:rFonts w:ascii="仿宋_GB2312" w:hAnsi="Times New Roman" w:eastAsia="仿宋_GB2312" w:cs="Times New Roman"/>
      <w:sz w:val="30"/>
      <w:szCs w:val="30"/>
    </w:rPr>
  </w:style>
  <w:style w:type="paragraph" w:customStyle="1" w:styleId="254">
    <w:name w:val="正文首行缩进 21"/>
    <w:basedOn w:val="39"/>
    <w:next w:val="201"/>
    <w:link w:val="255"/>
    <w:qFormat/>
    <w:uiPriority w:val="0"/>
    <w:pPr>
      <w:spacing w:line="360" w:lineRule="auto"/>
      <w:ind w:firstLine="420"/>
    </w:pPr>
    <w:rPr>
      <w:rFonts w:ascii="宋体" w:hAnsi="宋体" w:eastAsia="宋体"/>
      <w:szCs w:val="20"/>
    </w:rPr>
  </w:style>
  <w:style w:type="character" w:customStyle="1" w:styleId="255">
    <w:name w:val="正文文本首行缩进 2 字符"/>
    <w:link w:val="254"/>
    <w:qFormat/>
    <w:uiPriority w:val="0"/>
    <w:rPr>
      <w:rFonts w:ascii="宋体" w:hAnsi="宋体" w:eastAsia="宋体" w:cs="Times New Roman"/>
      <w:sz w:val="32"/>
      <w:szCs w:val="20"/>
    </w:rPr>
  </w:style>
  <w:style w:type="table" w:customStyle="1" w:styleId="256">
    <w:name w:val="网格型1"/>
    <w:basedOn w:val="199"/>
    <w:qFormat/>
    <w:uiPriority w:val="0"/>
    <w:pPr>
      <w:widowControl w:val="0"/>
      <w:jc w:val="both"/>
    </w:pPr>
    <w:rPr>
      <w:rFonts w:ascii="Times New Roman" w:hAnsi="Times New Roman" w:eastAsia="宋体" w:cs="Times New Roman"/>
      <w:sz w:val="20"/>
      <w:szCs w:val="20"/>
    </w:rPr>
  </w:style>
  <w:style w:type="character" w:customStyle="1" w:styleId="257">
    <w:name w:val="要点1"/>
    <w:link w:val="1"/>
    <w:qFormat/>
    <w:uiPriority w:val="0"/>
    <w:rPr>
      <w:b/>
      <w:bCs/>
    </w:rPr>
  </w:style>
  <w:style w:type="character" w:customStyle="1" w:styleId="258">
    <w:name w:val="页码1"/>
    <w:link w:val="1"/>
    <w:qFormat/>
    <w:uiPriority w:val="0"/>
  </w:style>
  <w:style w:type="character" w:customStyle="1" w:styleId="259">
    <w:name w:val="已访问的超链接1"/>
    <w:link w:val="1"/>
    <w:qFormat/>
    <w:uiPriority w:val="0"/>
    <w:rPr>
      <w:color w:val="800080"/>
      <w:u w:val="single"/>
    </w:rPr>
  </w:style>
  <w:style w:type="character" w:customStyle="1" w:styleId="260">
    <w:name w:val="HTML 打字机11"/>
    <w:link w:val="1"/>
    <w:qFormat/>
    <w:uiPriority w:val="99"/>
    <w:rPr>
      <w:rFonts w:ascii="宋体" w:hAnsi="宋体" w:eastAsia="宋体" w:cs="宋体"/>
      <w:sz w:val="24"/>
      <w:szCs w:val="24"/>
    </w:rPr>
  </w:style>
  <w:style w:type="character" w:customStyle="1" w:styleId="261">
    <w:name w:val="超链接1"/>
    <w:link w:val="1"/>
    <w:qFormat/>
    <w:uiPriority w:val="0"/>
    <w:rPr>
      <w:color w:val="0000FF"/>
      <w:u w:val="single"/>
    </w:rPr>
  </w:style>
  <w:style w:type="character" w:customStyle="1" w:styleId="262">
    <w:name w:val="批注引用1"/>
    <w:link w:val="1"/>
    <w:semiHidden/>
    <w:qFormat/>
    <w:uiPriority w:val="0"/>
    <w:rPr>
      <w:sz w:val="21"/>
      <w:szCs w:val="21"/>
    </w:rPr>
  </w:style>
  <w:style w:type="character" w:customStyle="1" w:styleId="263">
    <w:name w:val="HTML 打字机1"/>
    <w:link w:val="1"/>
    <w:qFormat/>
    <w:uiPriority w:val="99"/>
    <w:rPr>
      <w:rFonts w:ascii="Times New Roman" w:hAnsi="Times New Roman"/>
      <w:sz w:val="21"/>
      <w:szCs w:val="21"/>
      <w:lang w:val="en-US" w:eastAsia="zh-CN" w:bidi="ar-SA"/>
    </w:rPr>
  </w:style>
  <w:style w:type="paragraph" w:customStyle="1" w:styleId="264">
    <w:name w:val="索引 41"/>
    <w:basedOn w:val="1"/>
    <w:next w:val="1"/>
    <w:qFormat/>
    <w:uiPriority w:val="99"/>
    <w:pPr>
      <w:ind w:left="600"/>
    </w:pPr>
    <w:rPr>
      <w:szCs w:val="24"/>
    </w:rPr>
  </w:style>
  <w:style w:type="character" w:customStyle="1" w:styleId="265">
    <w:name w:val="font5 Char"/>
    <w:link w:val="1"/>
    <w:qFormat/>
    <w:uiPriority w:val="0"/>
    <w:rPr>
      <w:rFonts w:ascii="宋体" w:hAnsi="宋体" w:eastAsia="宋体"/>
      <w:sz w:val="28"/>
      <w:szCs w:val="28"/>
      <w:lang w:val="en-US" w:eastAsia="zh-CN" w:bidi="ar-SA"/>
    </w:rPr>
  </w:style>
  <w:style w:type="character" w:customStyle="1" w:styleId="266">
    <w:name w:val="二级目录 Char"/>
    <w:link w:val="267"/>
    <w:qFormat/>
    <w:uiPriority w:val="0"/>
    <w:rPr>
      <w:b/>
      <w:sz w:val="30"/>
      <w:szCs w:val="28"/>
      <w:lang w:val="en-US" w:eastAsia="zh-CN" w:bidi="ar-SA"/>
    </w:rPr>
  </w:style>
  <w:style w:type="paragraph" w:customStyle="1" w:styleId="267">
    <w:name w:val="二级目录"/>
    <w:next w:val="1"/>
    <w:link w:val="266"/>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8">
    <w:name w:val="列出段落 Char"/>
    <w:link w:val="269"/>
    <w:qFormat/>
    <w:uiPriority w:val="0"/>
    <w:rPr>
      <w:rFonts w:ascii="Calibri" w:hAnsi="Calibri"/>
      <w:sz w:val="24"/>
      <w:szCs w:val="24"/>
      <w:lang w:eastAsia="en-US" w:bidi="en-US"/>
    </w:rPr>
  </w:style>
  <w:style w:type="paragraph" w:customStyle="1" w:styleId="269">
    <w:name w:val="列出段落1"/>
    <w:basedOn w:val="1"/>
    <w:link w:val="268"/>
    <w:qFormat/>
    <w:uiPriority w:val="0"/>
    <w:pPr>
      <w:widowControl/>
      <w:ind w:left="720"/>
      <w:contextualSpacing/>
      <w:jc w:val="left"/>
    </w:pPr>
    <w:rPr>
      <w:rFonts w:ascii="Calibri" w:hAnsi="Calibri"/>
      <w:sz w:val="24"/>
      <w:szCs w:val="24"/>
      <w:lang w:eastAsia="en-US" w:bidi="en-US"/>
    </w:rPr>
  </w:style>
  <w:style w:type="paragraph" w:customStyle="1" w:styleId="270">
    <w:name w:val="Body Text(ch)"/>
    <w:basedOn w:val="1"/>
    <w:next w:val="200"/>
    <w:qFormat/>
    <w:uiPriority w:val="0"/>
    <w:pPr>
      <w:spacing w:after="120"/>
    </w:pPr>
    <w:rPr>
      <w:rFonts w:ascii="宋体" w:hAnsi="Arial"/>
      <w:bCs/>
      <w:iCs/>
      <w:szCs w:val="24"/>
    </w:rPr>
  </w:style>
  <w:style w:type="paragraph" w:customStyle="1" w:styleId="271">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3">
    <w:name w:val="Char"/>
    <w:basedOn w:val="1"/>
    <w:qFormat/>
    <w:uiPriority w:val="0"/>
    <w:pPr>
      <w:tabs>
        <w:tab w:val="left" w:pos="360"/>
      </w:tabs>
      <w:ind w:firstLine="200"/>
    </w:pPr>
    <w:rPr>
      <w:sz w:val="28"/>
      <w:szCs w:val="30"/>
    </w:rPr>
  </w:style>
  <w:style w:type="paragraph" w:customStyle="1" w:styleId="274">
    <w:name w:val=" Char"/>
    <w:basedOn w:val="215"/>
    <w:qFormat/>
    <w:uiPriority w:val="0"/>
    <w:rPr>
      <w:rFonts w:ascii="Tahoma" w:hAnsi="Tahoma"/>
      <w:sz w:val="24"/>
      <w:szCs w:val="24"/>
    </w:rPr>
  </w:style>
  <w:style w:type="paragraph" w:customStyle="1" w:styleId="275">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6">
    <w:name w:val="table_lines"/>
    <w:basedOn w:val="1"/>
    <w:qFormat/>
    <w:uiPriority w:val="0"/>
    <w:pPr>
      <w:widowControl/>
      <w:jc w:val="left"/>
    </w:pPr>
    <w:rPr>
      <w:sz w:val="20"/>
      <w:szCs w:val="20"/>
      <w:lang w:val="de-DE" w:eastAsia="de-DE"/>
    </w:rPr>
  </w:style>
  <w:style w:type="paragraph" w:customStyle="1" w:styleId="277">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9">
    <w:name w:val=" Char Char Char Char"/>
    <w:basedOn w:val="215"/>
    <w:qFormat/>
    <w:uiPriority w:val="0"/>
    <w:pPr>
      <w:spacing w:line="360" w:lineRule="auto"/>
    </w:pPr>
    <w:rPr>
      <w:rFonts w:ascii="Tahoma" w:hAnsi="Tahoma"/>
      <w:sz w:val="24"/>
      <w:szCs w:val="24"/>
    </w:rPr>
  </w:style>
  <w:style w:type="paragraph" w:customStyle="1" w:styleId="280">
    <w:name w:val="列表段落"/>
    <w:basedOn w:val="1"/>
    <w:qFormat/>
    <w:uiPriority w:val="99"/>
    <w:pPr>
      <w:widowControl/>
      <w:ind w:left="720"/>
      <w:contextualSpacing/>
      <w:jc w:val="left"/>
    </w:pPr>
    <w:rPr>
      <w:rFonts w:ascii="Calibri" w:hAnsi="Calibri"/>
      <w:sz w:val="24"/>
      <w:szCs w:val="24"/>
      <w:lang w:eastAsia="en-US" w:bidi="en-US"/>
    </w:rPr>
  </w:style>
  <w:style w:type="paragraph" w:customStyle="1" w:styleId="281">
    <w:name w:val="4"/>
    <w:basedOn w:val="1"/>
    <w:next w:val="242"/>
    <w:qFormat/>
    <w:uiPriority w:val="0"/>
    <w:pPr>
      <w:spacing w:line="360" w:lineRule="auto"/>
      <w:ind w:firstLine="420"/>
    </w:pPr>
    <w:rPr>
      <w:color w:val="FF0000"/>
      <w:sz w:val="24"/>
      <w:szCs w:val="24"/>
    </w:rPr>
  </w:style>
  <w:style w:type="paragraph" w:customStyle="1" w:styleId="28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3">
    <w:name w:val=" Char Char Char Char Char Char Char Char Char Char"/>
    <w:basedOn w:val="1"/>
    <w:qFormat/>
    <w:uiPriority w:val="0"/>
    <w:pPr>
      <w:spacing w:line="360" w:lineRule="auto"/>
    </w:pPr>
    <w:rPr>
      <w:sz w:val="24"/>
      <w:szCs w:val="20"/>
    </w:rPr>
  </w:style>
  <w:style w:type="paragraph" w:customStyle="1" w:styleId="284">
    <w:name w:val="样式1"/>
    <w:basedOn w:val="1"/>
    <w:qFormat/>
    <w:uiPriority w:val="0"/>
    <w:pPr>
      <w:numPr>
        <w:ilvl w:val="0"/>
        <w:numId w:val="3"/>
      </w:numPr>
    </w:pPr>
    <w:rPr>
      <w:rFonts w:ascii="宋体" w:hAnsi="宋体"/>
    </w:rPr>
  </w:style>
  <w:style w:type="paragraph" w:customStyle="1" w:styleId="28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7">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8">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9">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3">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4">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5">
    <w:name w:val="Char Char Char Char"/>
    <w:basedOn w:val="215"/>
    <w:qFormat/>
    <w:uiPriority w:val="0"/>
    <w:pPr>
      <w:spacing w:line="360" w:lineRule="auto"/>
    </w:pPr>
    <w:rPr>
      <w:rFonts w:ascii="Tahoma" w:hAnsi="Tahoma"/>
      <w:sz w:val="24"/>
      <w:szCs w:val="24"/>
    </w:rPr>
  </w:style>
  <w:style w:type="paragraph" w:customStyle="1" w:styleId="296">
    <w:name w:val="table_1stline"/>
    <w:basedOn w:val="1"/>
    <w:qFormat/>
    <w:uiPriority w:val="0"/>
    <w:pPr>
      <w:widowControl/>
      <w:spacing w:before="120"/>
      <w:jc w:val="left"/>
    </w:pPr>
    <w:rPr>
      <w:bCs/>
      <w:sz w:val="20"/>
      <w:szCs w:val="20"/>
      <w:lang w:val="de-DE" w:eastAsia="de-DE"/>
    </w:rPr>
  </w:style>
  <w:style w:type="paragraph" w:customStyle="1" w:styleId="297">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9">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00">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01">
    <w:name w:val="普通文字"/>
    <w:basedOn w:val="1"/>
    <w:next w:val="1"/>
    <w:qFormat/>
    <w:uiPriority w:val="99"/>
    <w:rPr>
      <w:rFonts w:ascii="宋体" w:hAnsi="Times New Roman" w:eastAsia="宋体" w:cs="Times New Roman"/>
      <w:sz w:val="24"/>
      <w:szCs w:val="20"/>
      <w:u w:val="none"/>
    </w:rPr>
  </w:style>
  <w:style w:type="paragraph" w:customStyle="1" w:styleId="302">
    <w:name w:val="目录 111"/>
    <w:basedOn w:val="1"/>
    <w:next w:val="1"/>
    <w:unhideWhenUsed/>
    <w:qFormat/>
    <w:uiPriority w:val="39"/>
    <w:pPr>
      <w:widowControl/>
      <w:spacing w:after="100" w:line="259" w:lineRule="auto"/>
      <w:jc w:val="left"/>
    </w:pPr>
    <w:rPr>
      <w:rFonts w:ascii="Calibri" w:hAnsi="Calibri" w:eastAsia="宋体"/>
      <w:sz w:val="22"/>
      <w:szCs w:val="22"/>
    </w:rPr>
  </w:style>
  <w:style w:type="paragraph" w:customStyle="1" w:styleId="303">
    <w:name w:val="段"/>
    <w:next w:val="1"/>
    <w:qFormat/>
    <w:uiPriority w:val="0"/>
    <w:pPr>
      <w:tabs>
        <w:tab w:val="center" w:pos="4201"/>
        <w:tab w:val="right" w:leader="dot" w:pos="9298"/>
      </w:tabs>
      <w:ind w:firstLine="420"/>
      <w:jc w:val="both"/>
    </w:pPr>
    <w:rPr>
      <w:rFonts w:hint="default" w:ascii="宋体" w:hAnsi="Times New Roman" w:eastAsia="Times New Roman" w:cs="Times New Roman"/>
      <w:lang w:val="en-US" w:eastAsia="zh-CN" w:bidi="ar-SA"/>
    </w:rPr>
  </w:style>
  <w:style w:type="table" w:customStyle="1" w:styleId="304">
    <w:name w:val="Table Normal"/>
    <w:unhideWhenUsed/>
    <w:qFormat/>
    <w:uiPriority w:val="0"/>
    <w:rPr>
      <w:lang w:val="en-US" w:eastAsia="zh-CN" w:bidi="ar-SA"/>
    </w:rPr>
  </w:style>
  <w:style w:type="character" w:customStyle="1" w:styleId="305">
    <w:name w:val="font81"/>
    <w:link w:val="1"/>
    <w:qFormat/>
    <w:uiPriority w:val="0"/>
    <w:rPr>
      <w:rFonts w:ascii="Calibri" w:hAnsi="Calibri" w:cs="Calibri"/>
      <w:color w:val="000000"/>
      <w:sz w:val="18"/>
      <w:szCs w:val="18"/>
      <w:u w:val="none"/>
    </w:rPr>
  </w:style>
  <w:style w:type="character" w:customStyle="1" w:styleId="306">
    <w:name w:val="font31"/>
    <w:link w:val="1"/>
    <w:qFormat/>
    <w:uiPriority w:val="0"/>
    <w:rPr>
      <w:rFonts w:hint="eastAsia" w:ascii="宋体" w:hAnsi="宋体" w:eastAsia="宋体" w:cs="宋体"/>
      <w:color w:val="000000"/>
      <w:sz w:val="18"/>
      <w:szCs w:val="18"/>
      <w:u w:val="none"/>
    </w:rPr>
  </w:style>
  <w:style w:type="character" w:customStyle="1" w:styleId="307">
    <w:name w:val="font41"/>
    <w:link w:val="1"/>
    <w:qFormat/>
    <w:uiPriority w:val="0"/>
    <w:rPr>
      <w:rFonts w:hint="eastAsia" w:ascii="宋体" w:hAnsi="宋体" w:eastAsia="宋体" w:cs="宋体"/>
      <w:color w:val="000000"/>
      <w:sz w:val="20"/>
      <w:szCs w:val="20"/>
      <w:u w:val="none"/>
    </w:rPr>
  </w:style>
  <w:style w:type="paragraph" w:customStyle="1" w:styleId="308">
    <w:name w:val="标题二、"/>
    <w:basedOn w:val="1"/>
    <w:qFormat/>
    <w:uiPriority w:val="99"/>
    <w:pPr>
      <w:spacing w:line="360" w:lineRule="auto"/>
      <w:ind w:firstLine="200"/>
      <w:outlineLvl w:val="2"/>
    </w:pPr>
    <w:rPr>
      <w:rFonts w:ascii="宋体" w:hAnsi="宋体"/>
      <w:b/>
      <w:szCs w:val="21"/>
    </w:rPr>
  </w:style>
  <w:style w:type="paragraph" w:customStyle="1" w:styleId="309">
    <w:name w:val="正文文本缩进 211"/>
    <w:basedOn w:val="1"/>
    <w:qFormat/>
    <w:uiPriority w:val="99"/>
    <w:pPr>
      <w:ind w:left="900"/>
    </w:pPr>
    <w:rPr>
      <w:rFonts w:ascii="楷体_GB2312" w:hAnsi="Times New Roman" w:eastAsia="楷体_GB2312"/>
      <w:b/>
      <w:sz w:val="2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28d1c787-26e8-4354-89a7-59915889825c</errorID>
      <errorWord>金额100万</errorWord>
      <group>L1_Word</group>
      <groupName>字词问题</groupName>
      <ability>L2_Typo</ability>
      <abilityName>字词错误</abilityName>
      <candidateList>
        <item>金额100万元</item>
      </candidateList>
      <explain/>
      <paraID> ECD5114</paraID>
      <start>57</start>
      <end>64</end>
      <status>modified</status>
      <modifiedWord>金额100万元</modifiedWord>
      <trackRevisions>false</trackRevisions>
    </reviewItem>
    <reviewItem>
      <errorID>9762b5bf-1498-4b57-80f0-a8aa905cd4ee</errorID>
      <errorWord>间</errorWord>
      <group>L1_Word</group>
      <groupName>字词问题</groupName>
      <ability>L2_Typo</ability>
      <abilityName>字词错误</abilityName>
      <candidateList>
        <item>间之</item>
      </candidateList>
      <explain/>
      <paraID>24324ACB</paraID>
      <start>7</start>
      <end>9</end>
      <status>modified</status>
      <modifiedWord>间之</modifiedWord>
      <trackRevisions>false</trackRevisions>
    </reviewItem>
    <reviewItem>
      <errorID>bcd58a02-d452-4af6-8285-8b2f4a047899</errorID>
      <errorWord>响应文件做</errorWord>
      <group>L1_Word</group>
      <groupName>字词问题</groupName>
      <ability>L2_Typo</ability>
      <abilityName>字词错误</abilityName>
      <candidateList>
        <item>响应文件作</item>
      </candidateList>
      <explain/>
      <paraID>291A0464</paraID>
      <start>29</start>
      <end>34</end>
      <status>modified</status>
      <modifiedWord>响应文件作</modifiedWord>
      <trackRevisions>false</trackRevisions>
    </reviewItem>
    <reviewItem>
      <errorID>ffe2104c-bfd0-46b7-a39d-c87a1b08ec47</errorID>
      <errorWord>规定的属无效</errorWord>
      <group>L1_Word</group>
      <groupName>字词问题</groupName>
      <ability>L2_Typo</ability>
      <abilityName>字词错误</abilityName>
      <candidateList>
        <item>规定的属于无效</item>
      </candidateList>
      <explain/>
      <paraID>284D8583</paraID>
      <start>19</start>
      <end>26</end>
      <status>modified</status>
      <modifiedWord>规定的属于无效</modifiedWord>
      <trackRevisions>false</trackRevisions>
    </reviewItem>
    <reviewItem>
      <errorID>983e18f0-6403-445f-bda5-3f835fa136ae</errorID>
      <errorWord>人确定成交供应商</errorWord>
      <group>L1_Word</group>
      <groupName>字词问题</groupName>
      <ability>L2_Typo</ability>
      <abilityName>字词错误</abilityName>
      <candidateList>
        <item>人在确定成交供应商</item>
      </candidateList>
      <explain/>
      <paraID>6831AA8D</paraID>
      <start>6</start>
      <end>15</end>
      <status>modified</status>
      <modifiedWord>人在确定成交供应商</modifiedWord>
      <trackRevisions>false</trackRevisions>
    </reviewItem>
    <reviewItem>
      <errorID>52b918cc-9447-4e95-8a8d-4ab7b21fabc9</errorID>
      <errorWord>（</errorWord>
      <group>L1_Punc</group>
      <groupName>标点问题</groupName>
      <ability>L2_Punc</ability>
      <abilityName>标点符号检查</abilityName>
      <candidateList/>
      <explain>同一形式括号套用。</explain>
      <paraID>18FB32BE</paraID>
      <start>138</start>
      <end>139</end>
      <status>unmodified</status>
      <modifiedWord/>
      <trackRevisions>false</trackRevisions>
    </reviewItem>
    <reviewItem>
      <errorID>36a02dc0-de47-4e06-9e23-5771088297bc</errorID>
      <errorWord>:</errorWord>
      <group>L1_Format</group>
      <groupName>格式问题</groupName>
      <ability>L2_HalfPunc</ability>
      <abilityName>全半角检查</abilityName>
      <candidateList>
        <item>：</item>
      </candidateList>
      <explain>文本全半角错误。</explain>
      <paraID>23C719A0</paraID>
      <start>2</start>
      <end>3</end>
      <status>modified</status>
      <modifiedWord>：</modifiedWord>
      <trackRevisions>false</trackRevisions>
    </reviewItem>
    <reviewItem>
      <errorID>ff80ab35-80f0-4066-9678-13ec05147ddd</errorID>
      <errorWord>(</errorWord>
      <group>L1_Format</group>
      <groupName>格式问题</groupName>
      <ability>L2_HalfPunc</ability>
      <abilityName>全半角检查</abilityName>
      <candidateList>
        <item>（</item>
      </candidateList>
      <explain>文本全半角错误。</explain>
      <paraID>23C719A0</paraID>
      <start>26</start>
      <end>27</end>
      <status>modified</status>
      <modifiedWord>（</modifiedWord>
      <trackRevisions>false</trackRevisions>
    </reviewItem>
    <reviewItem>
      <errorID>6c6f232c-cd3b-4294-baab-2ddb69c4db16</errorID>
      <errorWord>)</errorWord>
      <group>L1_Format</group>
      <groupName>格式问题</groupName>
      <ability>L2_HalfPunc</ability>
      <abilityName>全半角检查</abilityName>
      <candidateList>
        <item>）</item>
      </candidateList>
      <explain>文本全半角错误。</explain>
      <paraID>23C719A0</paraID>
      <start>38</start>
      <end>39</end>
      <status>modified</status>
      <modifiedWord>）</modifiedWord>
      <trackRevisions>false</trackRevisions>
    </reviewItem>
    <reviewItem>
      <errorID>5315fff1-d40a-4add-a9bb-9aef21f5ee88</errorID>
      <errorWord>依</errorWord>
      <group>L1_Word</group>
      <groupName>字词问题</groupName>
      <ability>L2_Typo</ability>
      <abilityName>字词错误</abilityName>
      <candidateList>
        <item>依据</item>
      </candidateList>
      <explain/>
      <paraID>6335AC9E</paraID>
      <start>29</start>
      <end>31</end>
      <status>modified</status>
      <modifiedWord>依据</modifiedWord>
      <trackRevisions>false</trackRevisions>
    </reviewItem>
    <reviewItem>
      <errorID>6e762640-3869-4e62-bc67-a3cebcafaeec</errorID>
      <errorWord>法律、法规</errorWord>
      <group>L1_Word</group>
      <groupName>字词问题</groupName>
      <ability>L2_Typo</ability>
      <abilityName>字词错误</abilityName>
      <candidateList>
        <item>法律法规</item>
      </candidateList>
      <explain/>
      <paraID>3DF18EDC</paraID>
      <start>9</start>
      <end>13</end>
      <status>modified</status>
      <modifiedWord>法律法规</modifiedWord>
      <trackRevisions>false</trackRevisions>
    </reviewItem>
    <reviewItem>
      <errorID>7348b5f0-928c-40de-ace9-67686d2d71e5</errorID>
      <errorWord>热</errorWord>
      <group>L1_Word</group>
      <groupName>字词问题</groupName>
      <ability>L2_Typo</ability>
      <abilityName>字词错误</abilityName>
      <candidateList>
        <item>的</item>
      </candidateList>
      <explain>“的”常用于连接修饰语与名词性中心语，表示属性、所属或描述。</explain>
      <paraID>7F3FB6D8</paraID>
      <start>2</start>
      <end>3</end>
      <status>unmodified</status>
      <modifiedWord/>
      <trackRevisions>false</trackRevisions>
    </reviewItem>
    <reviewItem>
      <errorID>9e7ee7ab-b4f5-4b24-821b-9565c2a0c576</errorID>
      <errorWord>热</errorWord>
      <group>L1_Word</group>
      <groupName>字词问题</groupName>
      <ability>L2_Typo</ability>
      <abilityName>字词错误</abilityName>
      <candidateList>
        <item>的</item>
      </candidateList>
      <explain>“的”常用于连接修饰语与名词性中心语，表示属性、所属或描述。</explain>
      <paraID> DA517B5</paraID>
      <start>2</start>
      <end>3</end>
      <status>unmodified</status>
      <modifiedWord/>
      <trackRevisions>false</trackRevisions>
    </reviewItem>
    <reviewItem>
      <errorID>5b3218ee-37c1-435f-a221-599ed4a51354</errorID>
      <errorWord>(</errorWord>
      <group>L1_Format</group>
      <groupName>格式问题</groupName>
      <ability>L2_HalfPunc</ability>
      <abilityName>全半角检查</abilityName>
      <candidateList>
        <item>（</item>
      </candidateList>
      <explain>文本全半角错误。</explain>
      <paraID>1C290668</paraID>
      <start>5</start>
      <end>6</end>
      <status>modified</status>
      <modifiedWord>（</modifiedWord>
      <trackRevisions>false</trackRevisions>
    </reviewItem>
    <reviewItem>
      <errorID>0b0bcd86-b16a-4b9f-b075-e1af28813e2f</errorID>
      <errorWord>耐摩</errorWord>
      <group>L1_Word</group>
      <groupName>字词问题</groupName>
      <ability>L2_Typo</ability>
      <abilityName>字词错误</abilityName>
      <candidateList>
        <item>耐磨</item>
      </candidateList>
      <explain/>
      <paraID>787A0EF2</paraID>
      <start>2</start>
      <end>4</end>
      <status>unmodified</status>
      <modifiedWord/>
      <trackRevisions>false</trackRevisions>
    </reviewItem>
    <reviewItem>
      <errorID>28b53673-61ce-4282-bc17-a19cddb09be0</errorID>
      <errorWord>头带</errorWord>
      <group>L1_Word</group>
      <groupName>字词问题</groupName>
      <ability>L2_Typo</ability>
      <abilityName>字词错误</abilityName>
      <candidateList>
        <item>头戴</item>
      </candidateList>
      <explain/>
      <paraID>7E931F99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b5f26a-bdb5-4bd4-987e-51b200822ce9}">
  <ds:schemaRefs/>
</ds:datastoreItem>
</file>

<file path=docProps/app.xml><?xml version="1.0" encoding="utf-8"?>
<Properties xmlns="http://schemas.openxmlformats.org/officeDocument/2006/extended-properties" xmlns:vt="http://schemas.openxmlformats.org/officeDocument/2006/docPropsVTypes">
  <Template>Nor</Template>
  <Company>Micro</Company>
  <Pages>40</Pages>
  <Words>15251</Words>
  <Characters>16649</Characters>
  <TotalTime>31</TotalTime>
  <ScaleCrop>false</ScaleCrop>
  <LinksUpToDate>false</LinksUpToDate>
  <CharactersWithSpaces>17087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普</dc:creator>
  <cp:lastModifiedBy>普信国际</cp:lastModifiedBy>
  <cp:lastPrinted>2025-07-18T01:10:00Z</cp:lastPrinted>
  <dcterms:modified xsi:type="dcterms:W3CDTF">2026-07-14T02:46:05Z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eyJoZGlkIjoiOTIwMjcwY2NkMzY2YzM0ZjY5YmE0ZGI0YTMxMWI1MzIiLCJ1c2VySWQiOiI0MTAwMTM2MjEifQ==</vt:lpwstr>
  </property>
  <property fmtid="{D5CDD505-2E9C-101B-9397-08002B2CF9AE}" pid="3" name="KSOProductBuildVer">
    <vt:lpwstr>2052-12.1.0.25225</vt:lpwstr>
  </property>
  <property fmtid="{D5CDD505-2E9C-101B-9397-08002B2CF9AE}" pid="4" name="ICV">
    <vt:lpwstr>4A1AF92623D445B4B76C9F600CEF8288_13</vt:lpwstr>
  </property>
</Properties>
</file>