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E505AB">
      <w:pPr>
        <w:pStyle w:val="92"/>
        <w:keepNext w:val="0"/>
        <w:keepLines w:val="0"/>
        <w:numPr>
          <w:ilvl w:val="0"/>
          <w:numId w:val="0"/>
        </w:numPr>
        <w:spacing w:line="360" w:lineRule="auto"/>
        <w:rPr>
          <w:rFonts w:ascii="Times New Roman" w:hAnsi="Times New Roman" w:eastAsia="宋体" w:cs="宋体"/>
          <w:color w:val="auto"/>
          <w:highlight w:val="none"/>
        </w:rPr>
      </w:pPr>
    </w:p>
    <w:p w14:paraId="0345DF5F">
      <w:pPr>
        <w:pStyle w:val="153"/>
        <w:rPr>
          <w:color w:val="auto"/>
          <w:highlight w:val="none"/>
        </w:rPr>
      </w:pPr>
    </w:p>
    <w:p w14:paraId="3877095C">
      <w:pPr>
        <w:pStyle w:val="153"/>
        <w:rPr>
          <w:rFonts w:hint="eastAsia" w:eastAsia="宋体"/>
          <w:color w:val="auto"/>
          <w:sz w:val="21"/>
          <w:szCs w:val="44"/>
          <w:highlight w:val="none"/>
          <w:lang w:eastAsia="zh-CN"/>
        </w:rPr>
      </w:pPr>
      <w:bookmarkStart w:id="21" w:name="_GoBack"/>
      <w:bookmarkEnd w:id="21"/>
      <w:r>
        <w:rPr>
          <w:rFonts w:hint="eastAsia"/>
          <w:color w:val="auto"/>
          <w:sz w:val="44"/>
          <w:szCs w:val="44"/>
          <w:highlight w:val="none"/>
          <w:lang w:eastAsia="zh-CN"/>
        </w:rPr>
        <w:t>南通市体育运动学校2026年上半年训练器材采购项目（第二次）</w:t>
      </w:r>
    </w:p>
    <w:p w14:paraId="183DBACB">
      <w:pPr>
        <w:pStyle w:val="153"/>
        <w:jc w:val="left"/>
        <w:rPr>
          <w:color w:val="auto"/>
          <w:highlight w:val="none"/>
        </w:rPr>
      </w:pPr>
    </w:p>
    <w:p w14:paraId="22633EF0">
      <w:pPr>
        <w:pStyle w:val="153"/>
        <w:rPr>
          <w:color w:val="auto"/>
          <w:highlight w:val="none"/>
        </w:rPr>
      </w:pPr>
    </w:p>
    <w:p w14:paraId="4401813B">
      <w:pPr>
        <w:spacing w:line="360" w:lineRule="auto"/>
        <w:jc w:val="center"/>
        <w:rPr>
          <w:rFonts w:eastAsia="宋体" w:cs="宋体"/>
          <w:b/>
          <w:color w:val="auto"/>
          <w:sz w:val="72"/>
          <w:szCs w:val="72"/>
          <w:highlight w:val="none"/>
        </w:rPr>
      </w:pPr>
      <w:r>
        <w:rPr>
          <w:rFonts w:hint="eastAsia" w:eastAsia="宋体" w:cs="宋体"/>
          <w:b/>
          <w:color w:val="auto"/>
          <w:sz w:val="72"/>
          <w:szCs w:val="72"/>
          <w:highlight w:val="none"/>
        </w:rPr>
        <w:t>公开招标文件</w:t>
      </w:r>
    </w:p>
    <w:p w14:paraId="70EB9BBB">
      <w:pPr>
        <w:spacing w:line="360" w:lineRule="auto"/>
        <w:jc w:val="center"/>
        <w:rPr>
          <w:rFonts w:eastAsia="宋体" w:cs="宋体"/>
          <w:b/>
          <w:color w:val="auto"/>
          <w:sz w:val="44"/>
          <w:szCs w:val="44"/>
          <w:highlight w:val="none"/>
        </w:rPr>
      </w:pPr>
      <w:r>
        <w:rPr>
          <w:rFonts w:hint="eastAsia" w:eastAsia="宋体" w:cs="宋体"/>
          <w:b/>
          <w:color w:val="auto"/>
          <w:sz w:val="44"/>
          <w:szCs w:val="44"/>
          <w:highlight w:val="none"/>
        </w:rPr>
        <w:t>（资格后审）</w:t>
      </w:r>
    </w:p>
    <w:p w14:paraId="52C2DF45">
      <w:pPr>
        <w:pStyle w:val="153"/>
        <w:jc w:val="left"/>
        <w:rPr>
          <w:color w:val="auto"/>
          <w:highlight w:val="none"/>
        </w:rPr>
      </w:pPr>
    </w:p>
    <w:p w14:paraId="699C23C6">
      <w:pPr>
        <w:pStyle w:val="153"/>
        <w:rPr>
          <w:color w:val="auto"/>
          <w:highlight w:val="none"/>
        </w:rPr>
      </w:pPr>
      <w:r>
        <w:rPr>
          <w:rFonts w:hint="eastAsia"/>
          <w:color w:val="auto"/>
          <w:sz w:val="36"/>
          <w:highlight w:val="none"/>
        </w:rPr>
        <w:tab/>
      </w:r>
    </w:p>
    <w:p w14:paraId="3D24511A">
      <w:pPr>
        <w:spacing w:line="360" w:lineRule="auto"/>
        <w:ind w:firstLine="602"/>
        <w:rPr>
          <w:rFonts w:eastAsia="宋体" w:cs="宋体"/>
          <w:b/>
          <w:color w:val="auto"/>
          <w:sz w:val="30"/>
          <w:szCs w:val="30"/>
          <w:highlight w:val="none"/>
        </w:rPr>
      </w:pPr>
    </w:p>
    <w:p w14:paraId="6086628E">
      <w:pPr>
        <w:pStyle w:val="103"/>
        <w:spacing w:line="360" w:lineRule="auto"/>
        <w:ind w:firstLine="643"/>
        <w:jc w:val="center"/>
        <w:rPr>
          <w:rFonts w:ascii="Times New Roman" w:eastAsia="宋体" w:cs="宋体"/>
          <w:b/>
          <w:color w:val="auto"/>
          <w:sz w:val="32"/>
          <w:szCs w:val="32"/>
          <w:highlight w:val="none"/>
        </w:rPr>
      </w:pPr>
    </w:p>
    <w:p w14:paraId="5FFA3B47">
      <w:pPr>
        <w:pStyle w:val="103"/>
        <w:spacing w:line="360" w:lineRule="auto"/>
        <w:jc w:val="center"/>
        <w:rPr>
          <w:rFonts w:hint="eastAsia" w:ascii="Times New Roman" w:eastAsia="宋体" w:cs="宋体"/>
          <w:b/>
          <w:color w:val="auto"/>
          <w:sz w:val="32"/>
          <w:szCs w:val="32"/>
          <w:highlight w:val="none"/>
          <w:lang w:eastAsia="zh-CN"/>
        </w:rPr>
      </w:pPr>
      <w:r>
        <w:rPr>
          <w:rFonts w:hint="eastAsia" w:ascii="Times New Roman" w:eastAsia="宋体" w:cs="宋体"/>
          <w:b/>
          <w:color w:val="auto"/>
          <w:sz w:val="32"/>
          <w:szCs w:val="32"/>
          <w:highlight w:val="none"/>
        </w:rPr>
        <w:t>招标人：</w:t>
      </w:r>
      <w:r>
        <w:rPr>
          <w:rFonts w:hint="eastAsia" w:ascii="Times New Roman" w:eastAsia="宋体" w:cs="宋体"/>
          <w:b/>
          <w:color w:val="auto"/>
          <w:sz w:val="32"/>
          <w:szCs w:val="32"/>
          <w:highlight w:val="none"/>
          <w:lang w:eastAsia="zh-CN"/>
        </w:rPr>
        <w:t>南通市体育运动学校</w:t>
      </w:r>
    </w:p>
    <w:p w14:paraId="7B306BAD">
      <w:pPr>
        <w:spacing w:line="360" w:lineRule="auto"/>
        <w:jc w:val="center"/>
        <w:rPr>
          <w:rFonts w:hint="eastAsia" w:eastAsia="宋体" w:cs="宋体"/>
          <w:b/>
          <w:color w:val="auto"/>
          <w:sz w:val="32"/>
          <w:szCs w:val="32"/>
          <w:highlight w:val="none"/>
          <w:lang w:eastAsia="zh-CN"/>
        </w:rPr>
      </w:pPr>
      <w:r>
        <w:rPr>
          <w:rFonts w:hint="eastAsia" w:eastAsia="宋体" w:cs="宋体"/>
          <w:b/>
          <w:color w:val="auto"/>
          <w:sz w:val="32"/>
          <w:szCs w:val="32"/>
          <w:highlight w:val="none"/>
        </w:rPr>
        <w:t>代理机构：</w:t>
      </w:r>
      <w:r>
        <w:rPr>
          <w:rFonts w:hint="eastAsia" w:eastAsia="宋体" w:cs="宋体"/>
          <w:b/>
          <w:color w:val="auto"/>
          <w:sz w:val="32"/>
          <w:szCs w:val="32"/>
          <w:highlight w:val="none"/>
          <w:lang w:eastAsia="zh-CN"/>
        </w:rPr>
        <w:t>江苏西亚项目管理咨询有限公司</w:t>
      </w:r>
    </w:p>
    <w:p w14:paraId="18A8E08D">
      <w:pPr>
        <w:spacing w:line="360" w:lineRule="auto"/>
        <w:jc w:val="center"/>
        <w:rPr>
          <w:rFonts w:eastAsia="宋体" w:cs="宋体"/>
          <w:b/>
          <w:color w:val="auto"/>
          <w:sz w:val="32"/>
          <w:szCs w:val="32"/>
          <w:highlight w:val="none"/>
        </w:rPr>
        <w:sectPr>
          <w:headerReference r:id="rId4" w:type="first"/>
          <w:footerReference r:id="rId7" w:type="first"/>
          <w:headerReference r:id="rId3" w:type="default"/>
          <w:footerReference r:id="rId5" w:type="default"/>
          <w:footerReference r:id="rId6" w:type="even"/>
          <w:pgSz w:w="11906" w:h="16838"/>
          <w:pgMar w:top="1588" w:right="1418" w:bottom="1418" w:left="1701" w:header="851" w:footer="964" w:gutter="0"/>
          <w:pgBorders>
            <w:top w:val="none" w:sz="0" w:space="0"/>
            <w:left w:val="none" w:sz="0" w:space="0"/>
            <w:bottom w:val="none" w:sz="0" w:space="0"/>
            <w:right w:val="none" w:sz="0" w:space="0"/>
          </w:pgBorders>
          <w:pgNumType w:start="1"/>
          <w:cols w:space="1701" w:num="1"/>
          <w:titlePg/>
          <w:docGrid w:linePitch="360" w:charSpace="0"/>
        </w:sectPr>
      </w:pPr>
      <w:r>
        <w:rPr>
          <w:rFonts w:hint="eastAsia" w:eastAsia="宋体" w:cs="宋体"/>
          <w:b/>
          <w:color w:val="auto"/>
          <w:sz w:val="32"/>
          <w:szCs w:val="32"/>
          <w:highlight w:val="none"/>
          <w:lang w:eastAsia="zh-CN"/>
        </w:rPr>
        <w:t>二〇二六</w:t>
      </w:r>
      <w:r>
        <w:rPr>
          <w:rFonts w:hint="eastAsia" w:eastAsia="宋体" w:cs="宋体"/>
          <w:b/>
          <w:color w:val="auto"/>
          <w:sz w:val="32"/>
          <w:szCs w:val="32"/>
          <w:highlight w:val="none"/>
        </w:rPr>
        <w:t>年</w:t>
      </w:r>
      <w:r>
        <w:rPr>
          <w:rFonts w:hint="eastAsia" w:eastAsia="宋体" w:cs="宋体"/>
          <w:b/>
          <w:color w:val="auto"/>
          <w:sz w:val="32"/>
          <w:szCs w:val="32"/>
          <w:highlight w:val="none"/>
          <w:lang w:val="en-US" w:eastAsia="zh-CN"/>
        </w:rPr>
        <w:t>七</w:t>
      </w:r>
      <w:r>
        <w:rPr>
          <w:rFonts w:hint="eastAsia" w:eastAsia="宋体" w:cs="宋体"/>
          <w:b/>
          <w:color w:val="auto"/>
          <w:sz w:val="32"/>
          <w:szCs w:val="32"/>
          <w:highlight w:val="none"/>
        </w:rPr>
        <w:t>月</w:t>
      </w:r>
    </w:p>
    <w:p w14:paraId="6AD5E4A8">
      <w:pPr>
        <w:pStyle w:val="87"/>
        <w:ind w:firstLine="723"/>
        <w:rPr>
          <w:rFonts w:ascii="Times New Roman" w:hAnsi="Times New Roman"/>
          <w:color w:val="auto"/>
          <w:highlight w:val="none"/>
        </w:rPr>
      </w:pPr>
      <w:r>
        <w:rPr>
          <w:rFonts w:hint="eastAsia" w:ascii="Times New Roman" w:hAnsi="Times New Roman"/>
          <w:color w:val="auto"/>
          <w:highlight w:val="none"/>
        </w:rPr>
        <w:t>目  录</w:t>
      </w:r>
    </w:p>
    <w:p w14:paraId="771147FB">
      <w:pPr>
        <w:pStyle w:val="129"/>
        <w:tabs>
          <w:tab w:val="right" w:leader="dot" w:pos="9528"/>
        </w:tabs>
        <w:spacing w:line="360" w:lineRule="auto"/>
        <w:ind w:firstLine="723"/>
        <w:rPr>
          <w:rFonts w:eastAsia="宋体" w:cs="宋体"/>
          <w:color w:val="auto"/>
          <w:sz w:val="32"/>
          <w:szCs w:val="32"/>
          <w:highlight w:val="none"/>
        </w:rPr>
      </w:pPr>
      <w:r>
        <w:rPr>
          <w:rFonts w:hint="eastAsia" w:eastAsia="宋体" w:cs="宋体"/>
          <w:b/>
          <w:bCs/>
          <w:color w:val="auto"/>
          <w:sz w:val="36"/>
          <w:szCs w:val="36"/>
          <w:highlight w:val="none"/>
        </w:rPr>
        <w:fldChar w:fldCharType="begin"/>
      </w:r>
      <w:r>
        <w:rPr>
          <w:rFonts w:hint="eastAsia" w:eastAsia="宋体" w:cs="宋体"/>
          <w:b/>
          <w:bCs/>
          <w:color w:val="auto"/>
          <w:sz w:val="36"/>
          <w:szCs w:val="36"/>
          <w:highlight w:val="none"/>
        </w:rPr>
        <w:instrText xml:space="preserve"> TOC \o "1-1" </w:instrText>
      </w:r>
      <w:r>
        <w:rPr>
          <w:rFonts w:hint="eastAsia" w:eastAsia="宋体" w:cs="宋体"/>
          <w:b/>
          <w:bCs/>
          <w:color w:val="auto"/>
          <w:sz w:val="36"/>
          <w:szCs w:val="36"/>
          <w:highlight w:val="none"/>
        </w:rPr>
        <w:fldChar w:fldCharType="separate"/>
      </w:r>
      <w:r>
        <w:rPr>
          <w:rFonts w:hint="eastAsia" w:eastAsia="宋体" w:cs="宋体"/>
          <w:color w:val="auto"/>
          <w:sz w:val="32"/>
          <w:szCs w:val="32"/>
          <w:highlight w:val="none"/>
        </w:rPr>
        <w:t>第一章 招标公告</w:t>
      </w:r>
    </w:p>
    <w:p w14:paraId="31A18F4C">
      <w:pPr>
        <w:pStyle w:val="129"/>
        <w:tabs>
          <w:tab w:val="right" w:leader="dot" w:pos="9528"/>
        </w:tabs>
        <w:spacing w:line="360" w:lineRule="auto"/>
        <w:ind w:firstLine="640"/>
        <w:rPr>
          <w:rFonts w:eastAsia="宋体" w:cs="宋体"/>
          <w:color w:val="auto"/>
          <w:sz w:val="32"/>
          <w:szCs w:val="32"/>
          <w:highlight w:val="none"/>
        </w:rPr>
      </w:pPr>
      <w:r>
        <w:rPr>
          <w:rFonts w:hint="eastAsia" w:eastAsia="宋体" w:cs="宋体"/>
          <w:color w:val="auto"/>
          <w:sz w:val="32"/>
          <w:szCs w:val="32"/>
          <w:highlight w:val="none"/>
        </w:rPr>
        <w:t>第二章 投标人须知</w:t>
      </w:r>
    </w:p>
    <w:p w14:paraId="49CEFCC8">
      <w:pPr>
        <w:pStyle w:val="129"/>
        <w:tabs>
          <w:tab w:val="right" w:leader="dot" w:pos="9528"/>
        </w:tabs>
        <w:spacing w:line="360" w:lineRule="auto"/>
        <w:ind w:firstLine="640"/>
        <w:rPr>
          <w:rFonts w:eastAsia="宋体" w:cs="宋体"/>
          <w:color w:val="auto"/>
          <w:sz w:val="32"/>
          <w:szCs w:val="32"/>
          <w:highlight w:val="none"/>
        </w:rPr>
      </w:pPr>
      <w:r>
        <w:rPr>
          <w:rFonts w:hint="eastAsia" w:eastAsia="宋体" w:cs="宋体"/>
          <w:color w:val="auto"/>
          <w:sz w:val="32"/>
          <w:szCs w:val="32"/>
          <w:highlight w:val="none"/>
        </w:rPr>
        <w:t>第三章 项目需求</w:t>
      </w:r>
    </w:p>
    <w:p w14:paraId="68EBE537">
      <w:pPr>
        <w:pStyle w:val="129"/>
        <w:tabs>
          <w:tab w:val="right" w:leader="dot" w:pos="9528"/>
        </w:tabs>
        <w:spacing w:line="360" w:lineRule="auto"/>
        <w:ind w:firstLine="640"/>
        <w:rPr>
          <w:rFonts w:eastAsia="宋体" w:cs="宋体"/>
          <w:color w:val="auto"/>
          <w:sz w:val="32"/>
          <w:szCs w:val="32"/>
          <w:highlight w:val="none"/>
        </w:rPr>
      </w:pPr>
      <w:r>
        <w:rPr>
          <w:rFonts w:hint="eastAsia" w:eastAsia="宋体" w:cs="宋体"/>
          <w:color w:val="auto"/>
          <w:sz w:val="32"/>
          <w:szCs w:val="32"/>
          <w:highlight w:val="none"/>
        </w:rPr>
        <w:t>第四章 评审方法和程序</w:t>
      </w:r>
    </w:p>
    <w:p w14:paraId="7212F918">
      <w:pPr>
        <w:pStyle w:val="129"/>
        <w:tabs>
          <w:tab w:val="right" w:leader="dot" w:pos="9528"/>
        </w:tabs>
        <w:spacing w:line="360" w:lineRule="auto"/>
        <w:ind w:firstLine="640"/>
        <w:rPr>
          <w:rFonts w:eastAsia="宋体" w:cs="宋体"/>
          <w:color w:val="auto"/>
          <w:sz w:val="32"/>
          <w:szCs w:val="32"/>
          <w:highlight w:val="none"/>
        </w:rPr>
      </w:pPr>
      <w:r>
        <w:rPr>
          <w:rFonts w:hint="eastAsia" w:eastAsia="宋体" w:cs="宋体"/>
          <w:color w:val="auto"/>
          <w:sz w:val="32"/>
          <w:szCs w:val="32"/>
          <w:highlight w:val="none"/>
        </w:rPr>
        <w:t>第五章 合同签订与验收付款</w:t>
      </w:r>
    </w:p>
    <w:p w14:paraId="77A52952">
      <w:pPr>
        <w:pStyle w:val="129"/>
        <w:tabs>
          <w:tab w:val="right" w:leader="dot" w:pos="9528"/>
        </w:tabs>
        <w:spacing w:line="360" w:lineRule="auto"/>
        <w:ind w:firstLine="640"/>
        <w:rPr>
          <w:rFonts w:eastAsia="宋体" w:cs="宋体"/>
          <w:color w:val="auto"/>
          <w:sz w:val="30"/>
          <w:szCs w:val="30"/>
          <w:highlight w:val="none"/>
        </w:rPr>
      </w:pPr>
      <w:r>
        <w:rPr>
          <w:rFonts w:hint="eastAsia" w:eastAsia="宋体" w:cs="宋体"/>
          <w:color w:val="auto"/>
          <w:sz w:val="32"/>
          <w:szCs w:val="32"/>
          <w:highlight w:val="none"/>
        </w:rPr>
        <w:t>第六章 合同授予</w:t>
      </w:r>
    </w:p>
    <w:p w14:paraId="27057DA2">
      <w:pPr>
        <w:pStyle w:val="129"/>
        <w:tabs>
          <w:tab w:val="right" w:leader="dot" w:pos="9528"/>
        </w:tabs>
        <w:spacing w:line="360" w:lineRule="auto"/>
        <w:ind w:firstLine="640"/>
        <w:rPr>
          <w:rFonts w:eastAsia="宋体" w:cs="宋体"/>
          <w:color w:val="auto"/>
          <w:sz w:val="30"/>
          <w:szCs w:val="30"/>
          <w:highlight w:val="none"/>
        </w:rPr>
      </w:pPr>
      <w:r>
        <w:rPr>
          <w:rFonts w:hint="eastAsia" w:eastAsia="宋体" w:cs="宋体"/>
          <w:color w:val="auto"/>
          <w:sz w:val="30"/>
          <w:szCs w:val="30"/>
          <w:highlight w:val="none"/>
        </w:rPr>
        <w:t>第七章 质疑与投诉</w:t>
      </w:r>
    </w:p>
    <w:p w14:paraId="61B2365F">
      <w:pPr>
        <w:pStyle w:val="129"/>
        <w:tabs>
          <w:tab w:val="right" w:leader="dot" w:pos="9528"/>
        </w:tabs>
        <w:spacing w:line="360" w:lineRule="auto"/>
        <w:ind w:firstLine="640"/>
        <w:rPr>
          <w:rFonts w:eastAsia="宋体" w:cs="宋体"/>
          <w:color w:val="auto"/>
          <w:sz w:val="32"/>
          <w:szCs w:val="32"/>
          <w:highlight w:val="none"/>
        </w:rPr>
      </w:pPr>
      <w:r>
        <w:rPr>
          <w:rFonts w:hint="eastAsia" w:eastAsia="宋体" w:cs="宋体"/>
          <w:color w:val="auto"/>
          <w:sz w:val="32"/>
          <w:szCs w:val="32"/>
          <w:highlight w:val="none"/>
        </w:rPr>
        <w:t>第八章 投标文件组成及格式</w:t>
      </w:r>
    </w:p>
    <w:p w14:paraId="13D47C04">
      <w:pPr>
        <w:spacing w:line="360" w:lineRule="auto"/>
        <w:ind w:firstLine="720"/>
        <w:rPr>
          <w:rFonts w:eastAsia="宋体" w:cs="宋体"/>
          <w:color w:val="auto"/>
          <w:sz w:val="36"/>
          <w:szCs w:val="36"/>
          <w:highlight w:val="none"/>
        </w:rPr>
      </w:pPr>
    </w:p>
    <w:p w14:paraId="42D2B08B">
      <w:pPr>
        <w:pStyle w:val="87"/>
        <w:ind w:firstLine="723"/>
        <w:rPr>
          <w:rFonts w:ascii="Times New Roman" w:hAnsi="Times New Roman"/>
          <w:color w:val="auto"/>
          <w:highlight w:val="none"/>
        </w:rPr>
      </w:pPr>
      <w:r>
        <w:rPr>
          <w:rFonts w:hint="eastAsia" w:ascii="Times New Roman" w:hAnsi="Times New Roman"/>
          <w:color w:val="auto"/>
          <w:highlight w:val="none"/>
        </w:rPr>
        <w:fldChar w:fldCharType="end"/>
      </w:r>
    </w:p>
    <w:p w14:paraId="5B3AA91C">
      <w:pPr>
        <w:tabs>
          <w:tab w:val="left" w:pos="1050"/>
          <w:tab w:val="right" w:leader="dot" w:pos="9402"/>
        </w:tabs>
        <w:spacing w:line="360" w:lineRule="auto"/>
        <w:jc w:val="center"/>
        <w:outlineLvl w:val="0"/>
        <w:rPr>
          <w:rFonts w:eastAsia="宋体" w:cs="宋体"/>
          <w:b/>
          <w:color w:val="auto"/>
          <w:sz w:val="36"/>
          <w:szCs w:val="36"/>
          <w:highlight w:val="none"/>
        </w:rPr>
      </w:pPr>
      <w:bookmarkStart w:id="0" w:name="_Toc363573853"/>
      <w:r>
        <w:rPr>
          <w:rFonts w:hint="eastAsia" w:eastAsia="宋体" w:cs="宋体"/>
          <w:b/>
          <w:color w:val="auto"/>
          <w:sz w:val="36"/>
          <w:szCs w:val="36"/>
          <w:highlight w:val="none"/>
        </w:rPr>
        <w:br w:type="page" w:clear="all"/>
      </w:r>
      <w:r>
        <w:rPr>
          <w:rFonts w:hint="eastAsia" w:eastAsia="宋体" w:cs="宋体"/>
          <w:b/>
          <w:color w:val="auto"/>
          <w:sz w:val="36"/>
          <w:szCs w:val="36"/>
          <w:highlight w:val="none"/>
        </w:rPr>
        <w:t>第一章  招标公告</w:t>
      </w:r>
      <w:bookmarkEnd w:id="0"/>
    </w:p>
    <w:p w14:paraId="5099E8C1">
      <w:pPr>
        <w:pBdr>
          <w:top w:val="single" w:color="000000" w:sz="4" w:space="1"/>
          <w:left w:val="single" w:color="000000" w:sz="4" w:space="4"/>
          <w:bottom w:val="single" w:color="000000" w:sz="4" w:space="1"/>
          <w:right w:val="single" w:color="000000" w:sz="4" w:space="4"/>
        </w:pBdr>
        <w:spacing w:line="360" w:lineRule="auto"/>
        <w:ind w:firstLine="480"/>
        <w:rPr>
          <w:rFonts w:eastAsia="宋体" w:cs="宋体"/>
          <w:bCs/>
          <w:color w:val="auto"/>
          <w:sz w:val="24"/>
          <w:szCs w:val="24"/>
          <w:highlight w:val="none"/>
        </w:rPr>
      </w:pPr>
      <w:r>
        <w:rPr>
          <w:rFonts w:hint="eastAsia" w:eastAsia="宋体" w:cs="宋体"/>
          <w:bCs/>
          <w:color w:val="auto"/>
          <w:sz w:val="24"/>
          <w:szCs w:val="24"/>
          <w:highlight w:val="none"/>
        </w:rPr>
        <w:t>项目概况</w:t>
      </w:r>
    </w:p>
    <w:p w14:paraId="0960A1E7">
      <w:pPr>
        <w:pBdr>
          <w:top w:val="single" w:color="000000" w:sz="4" w:space="1"/>
          <w:left w:val="single" w:color="000000" w:sz="4" w:space="4"/>
          <w:bottom w:val="single" w:color="000000" w:sz="4" w:space="1"/>
          <w:right w:val="single" w:color="000000" w:sz="4" w:space="4"/>
        </w:pBdr>
        <w:spacing w:line="360" w:lineRule="auto"/>
        <w:ind w:firstLine="480"/>
        <w:rPr>
          <w:rFonts w:eastAsia="宋体" w:cs="宋体"/>
          <w:bCs/>
          <w:color w:val="auto"/>
          <w:sz w:val="24"/>
          <w:szCs w:val="24"/>
          <w:highlight w:val="none"/>
        </w:rPr>
      </w:pPr>
      <w:r>
        <w:rPr>
          <w:rFonts w:hint="eastAsia" w:eastAsia="宋体" w:cs="宋体"/>
          <w:bCs/>
          <w:color w:val="auto"/>
          <w:sz w:val="24"/>
          <w:szCs w:val="24"/>
          <w:highlight w:val="none"/>
          <w:u w:val="single"/>
          <w:lang w:eastAsia="zh-CN"/>
        </w:rPr>
        <w:t>南通市体育运动学校2026年上半年训练器材采购项目（第二次）</w:t>
      </w:r>
      <w:r>
        <w:rPr>
          <w:rFonts w:hint="eastAsia" w:eastAsia="宋体" w:cs="宋体"/>
          <w:bCs/>
          <w:color w:val="auto"/>
          <w:sz w:val="24"/>
          <w:szCs w:val="24"/>
          <w:highlight w:val="none"/>
        </w:rPr>
        <w:t>的潜在投标人应在</w:t>
      </w:r>
      <w:r>
        <w:rPr>
          <w:rFonts w:hint="eastAsia" w:eastAsia="宋体"/>
          <w:bCs/>
          <w:color w:val="auto"/>
          <w:sz w:val="24"/>
          <w:szCs w:val="24"/>
          <w:highlight w:val="none"/>
          <w:u w:val="single"/>
        </w:rPr>
        <w:t>江苏政府采购网</w:t>
      </w:r>
      <w:r>
        <w:rPr>
          <w:rFonts w:hint="eastAsia" w:eastAsia="宋体"/>
          <w:bCs/>
          <w:color w:val="auto"/>
          <w:sz w:val="24"/>
          <w:szCs w:val="24"/>
          <w:highlight w:val="none"/>
          <w:u w:val="none"/>
        </w:rPr>
        <w:t>免费</w:t>
      </w:r>
      <w:r>
        <w:rPr>
          <w:rFonts w:hint="eastAsia" w:eastAsia="宋体" w:cs="宋体"/>
          <w:bCs/>
          <w:color w:val="auto"/>
          <w:sz w:val="24"/>
          <w:szCs w:val="24"/>
          <w:highlight w:val="none"/>
        </w:rPr>
        <w:t>获取招标文件，并于</w:t>
      </w:r>
      <w:r>
        <w:rPr>
          <w:rFonts w:hint="eastAsia" w:eastAsia="宋体" w:cs="宋体"/>
          <w:bCs/>
          <w:color w:val="auto"/>
          <w:sz w:val="24"/>
          <w:szCs w:val="24"/>
          <w:highlight w:val="none"/>
          <w:u w:val="single"/>
          <w:lang w:eastAsia="zh-CN"/>
        </w:rPr>
        <w:t>2026年7月24日14时00分</w:t>
      </w:r>
      <w:r>
        <w:rPr>
          <w:rFonts w:hint="eastAsia" w:eastAsia="宋体" w:cs="宋体"/>
          <w:bCs/>
          <w:color w:val="auto"/>
          <w:sz w:val="24"/>
          <w:szCs w:val="24"/>
          <w:highlight w:val="none"/>
        </w:rPr>
        <w:t>（北京时间）前递交投标文件。</w:t>
      </w:r>
    </w:p>
    <w:p w14:paraId="5AD5E88D">
      <w:pPr>
        <w:numPr>
          <w:ilvl w:val="0"/>
          <w:numId w:val="2"/>
        </w:numPr>
        <w:spacing w:line="360" w:lineRule="auto"/>
        <w:ind w:firstLine="482"/>
        <w:contextualSpacing/>
        <w:rPr>
          <w:rFonts w:eastAsia="宋体" w:cs="宋体"/>
          <w:bCs/>
          <w:color w:val="auto"/>
          <w:sz w:val="24"/>
          <w:szCs w:val="24"/>
          <w:highlight w:val="none"/>
        </w:rPr>
      </w:pPr>
      <w:r>
        <w:rPr>
          <w:rFonts w:hint="eastAsia" w:eastAsia="宋体" w:cs="宋体"/>
          <w:b/>
          <w:bCs/>
          <w:color w:val="auto"/>
          <w:sz w:val="24"/>
          <w:szCs w:val="24"/>
          <w:highlight w:val="none"/>
        </w:rPr>
        <w:t>项目基本情况</w:t>
      </w:r>
    </w:p>
    <w:p w14:paraId="6BC33F06">
      <w:pPr>
        <w:spacing w:line="360" w:lineRule="auto"/>
        <w:ind w:firstLine="480"/>
        <w:jc w:val="left"/>
        <w:rPr>
          <w:rFonts w:hint="eastAsia" w:eastAsia="宋体" w:cs="宋体"/>
          <w:color w:val="auto"/>
          <w:sz w:val="24"/>
          <w:szCs w:val="24"/>
          <w:highlight w:val="none"/>
          <w:lang w:eastAsia="zh-CN"/>
        </w:rPr>
      </w:pPr>
      <w:r>
        <w:rPr>
          <w:rFonts w:hint="eastAsia" w:eastAsia="宋体" w:cs="宋体"/>
          <w:color w:val="auto"/>
          <w:sz w:val="24"/>
          <w:szCs w:val="24"/>
          <w:highlight w:val="none"/>
        </w:rPr>
        <w:t>项目编号：JSZC-320600-XYXM-G2026-0006</w:t>
      </w:r>
    </w:p>
    <w:p w14:paraId="14D97930">
      <w:pPr>
        <w:spacing w:line="360" w:lineRule="auto"/>
        <w:ind w:firstLine="480"/>
        <w:jc w:val="left"/>
        <w:rPr>
          <w:rFonts w:hint="eastAsia" w:eastAsia="宋体" w:cs="宋体"/>
          <w:color w:val="auto"/>
          <w:sz w:val="24"/>
          <w:szCs w:val="24"/>
          <w:highlight w:val="none"/>
          <w:lang w:eastAsia="zh-CN"/>
        </w:rPr>
      </w:pPr>
      <w:r>
        <w:rPr>
          <w:rFonts w:hint="eastAsia" w:eastAsia="宋体" w:cs="宋体"/>
          <w:color w:val="auto"/>
          <w:sz w:val="24"/>
          <w:szCs w:val="24"/>
          <w:highlight w:val="none"/>
        </w:rPr>
        <w:t>项目名称：</w:t>
      </w:r>
      <w:r>
        <w:rPr>
          <w:rFonts w:hint="eastAsia" w:eastAsia="宋体" w:cs="宋体"/>
          <w:color w:val="auto"/>
          <w:sz w:val="24"/>
          <w:szCs w:val="24"/>
          <w:highlight w:val="none"/>
          <w:lang w:eastAsia="zh-CN"/>
        </w:rPr>
        <w:t>南通市体育运动学校2026年上半年训练器材采购项目（第二次）</w:t>
      </w:r>
    </w:p>
    <w:p w14:paraId="1B78E3A6">
      <w:pPr>
        <w:spacing w:line="360" w:lineRule="auto"/>
        <w:ind w:firstLine="480"/>
        <w:jc w:val="left"/>
        <w:rPr>
          <w:rFonts w:eastAsia="宋体" w:cs="宋体"/>
          <w:color w:val="auto"/>
          <w:sz w:val="24"/>
          <w:szCs w:val="24"/>
          <w:highlight w:val="none"/>
        </w:rPr>
      </w:pPr>
      <w:bookmarkStart w:id="1" w:name="_Toc387526273"/>
      <w:bookmarkStart w:id="2" w:name="_Toc387526365"/>
      <w:bookmarkStart w:id="3" w:name="_Toc20597"/>
      <w:bookmarkStart w:id="4" w:name="_Toc387526169"/>
      <w:r>
        <w:rPr>
          <w:rFonts w:hint="eastAsia" w:eastAsia="宋体" w:cs="宋体"/>
          <w:color w:val="auto"/>
          <w:sz w:val="24"/>
          <w:szCs w:val="24"/>
          <w:highlight w:val="none"/>
        </w:rPr>
        <w:t>预算金额：</w:t>
      </w:r>
      <w:r>
        <w:rPr>
          <w:rFonts w:hint="eastAsia" w:eastAsia="宋体" w:cs="宋体"/>
          <w:color w:val="auto"/>
          <w:sz w:val="24"/>
          <w:szCs w:val="24"/>
          <w:highlight w:val="none"/>
          <w:lang w:eastAsia="zh-CN"/>
        </w:rPr>
        <w:t>100万元</w:t>
      </w:r>
    </w:p>
    <w:p w14:paraId="451F95C0">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最高限价：</w:t>
      </w:r>
      <w:r>
        <w:rPr>
          <w:rFonts w:hint="eastAsia" w:eastAsia="宋体" w:cs="宋体"/>
          <w:bCs/>
          <w:color w:val="auto"/>
          <w:sz w:val="24"/>
          <w:szCs w:val="24"/>
          <w:highlight w:val="none"/>
          <w:lang w:val="en-US" w:eastAsia="zh-CN"/>
        </w:rPr>
        <w:t>总价最高限价</w:t>
      </w:r>
      <w:r>
        <w:rPr>
          <w:rFonts w:hint="eastAsia" w:eastAsia="宋体" w:cs="宋体"/>
          <w:color w:val="auto"/>
          <w:sz w:val="24"/>
          <w:szCs w:val="24"/>
          <w:highlight w:val="none"/>
          <w:lang w:eastAsia="zh-CN"/>
        </w:rPr>
        <w:t>100万元</w:t>
      </w:r>
      <w:r>
        <w:rPr>
          <w:rFonts w:hint="eastAsia" w:eastAsia="宋体" w:cs="宋体"/>
          <w:color w:val="auto"/>
          <w:sz w:val="24"/>
          <w:szCs w:val="24"/>
          <w:highlight w:val="none"/>
        </w:rPr>
        <w:t>，</w:t>
      </w:r>
      <w:r>
        <w:rPr>
          <w:rFonts w:hint="eastAsia" w:eastAsia="宋体" w:cs="宋体"/>
          <w:color w:val="auto"/>
          <w:sz w:val="24"/>
          <w:szCs w:val="24"/>
          <w:highlight w:val="none"/>
          <w:lang w:val="en-US" w:eastAsia="zh-CN"/>
        </w:rPr>
        <w:t>单价最高限价详见项目需求，</w:t>
      </w:r>
      <w:r>
        <w:rPr>
          <w:rFonts w:hint="eastAsia" w:eastAsia="宋体" w:cs="宋体"/>
          <w:color w:val="auto"/>
          <w:sz w:val="24"/>
          <w:szCs w:val="24"/>
          <w:highlight w:val="none"/>
        </w:rPr>
        <w:t>投标报价超过</w:t>
      </w:r>
      <w:r>
        <w:rPr>
          <w:rFonts w:hint="eastAsia" w:eastAsia="宋体" w:cs="宋体"/>
          <w:color w:val="auto"/>
          <w:sz w:val="24"/>
          <w:szCs w:val="24"/>
          <w:highlight w:val="none"/>
          <w:lang w:val="en-US" w:eastAsia="zh-CN"/>
        </w:rPr>
        <w:t>单价</w:t>
      </w:r>
      <w:r>
        <w:rPr>
          <w:rFonts w:hint="eastAsia" w:eastAsia="宋体" w:cs="宋体"/>
          <w:color w:val="auto"/>
          <w:sz w:val="24"/>
          <w:szCs w:val="24"/>
          <w:highlight w:val="none"/>
        </w:rPr>
        <w:t>最高限价</w:t>
      </w:r>
      <w:r>
        <w:rPr>
          <w:rFonts w:hint="eastAsia" w:eastAsia="宋体" w:cs="宋体"/>
          <w:color w:val="auto"/>
          <w:sz w:val="24"/>
          <w:szCs w:val="24"/>
          <w:highlight w:val="none"/>
          <w:lang w:val="en-US" w:eastAsia="zh-CN"/>
        </w:rPr>
        <w:t>/总价最高限价</w:t>
      </w:r>
      <w:r>
        <w:rPr>
          <w:rFonts w:hint="eastAsia" w:eastAsia="宋体" w:cs="宋体"/>
          <w:color w:val="auto"/>
          <w:sz w:val="24"/>
          <w:szCs w:val="24"/>
          <w:highlight w:val="none"/>
        </w:rPr>
        <w:t>的为无效投标</w:t>
      </w:r>
    </w:p>
    <w:p w14:paraId="0C700495">
      <w:pPr>
        <w:spacing w:line="360" w:lineRule="auto"/>
        <w:ind w:firstLine="480"/>
        <w:jc w:val="left"/>
        <w:rPr>
          <w:rFonts w:hint="eastAsia" w:eastAsia="宋体" w:cs="宋体"/>
          <w:color w:val="auto"/>
          <w:sz w:val="24"/>
          <w:szCs w:val="24"/>
          <w:highlight w:val="none"/>
        </w:rPr>
      </w:pPr>
      <w:r>
        <w:rPr>
          <w:rFonts w:hint="eastAsia" w:eastAsia="宋体" w:cs="宋体"/>
          <w:color w:val="auto"/>
          <w:sz w:val="24"/>
          <w:szCs w:val="24"/>
          <w:highlight w:val="none"/>
        </w:rPr>
        <w:t>项目需求：</w:t>
      </w:r>
      <w:r>
        <w:rPr>
          <w:rFonts w:hint="eastAsia" w:eastAsia="宋体" w:cs="宋体"/>
          <w:color w:val="auto"/>
          <w:sz w:val="24"/>
          <w:szCs w:val="24"/>
          <w:highlight w:val="none"/>
          <w:lang w:eastAsia="zh-CN"/>
        </w:rPr>
        <w:t>南通市体育运动学校2026年上半年训练器材采购项目（第二次）</w:t>
      </w:r>
      <w:r>
        <w:rPr>
          <w:rFonts w:hint="eastAsia" w:eastAsia="宋体" w:cs="宋体"/>
          <w:color w:val="auto"/>
          <w:sz w:val="24"/>
          <w:szCs w:val="24"/>
          <w:highlight w:val="none"/>
        </w:rPr>
        <w:t>，具体详见招标文件第三章项目需求</w:t>
      </w:r>
    </w:p>
    <w:bookmarkEnd w:id="1"/>
    <w:bookmarkEnd w:id="2"/>
    <w:bookmarkEnd w:id="3"/>
    <w:bookmarkEnd w:id="4"/>
    <w:p w14:paraId="53839B81">
      <w:pPr>
        <w:spacing w:line="360" w:lineRule="auto"/>
        <w:ind w:firstLine="480"/>
        <w:jc w:val="left"/>
        <w:rPr>
          <w:rFonts w:eastAsia="宋体" w:cs="宋体"/>
          <w:color w:val="auto"/>
          <w:sz w:val="24"/>
          <w:szCs w:val="24"/>
          <w:highlight w:val="none"/>
        </w:rPr>
      </w:pPr>
      <w:r>
        <w:rPr>
          <w:rFonts w:hint="eastAsia" w:eastAsia="宋体" w:cs="宋体"/>
          <w:color w:val="auto"/>
          <w:sz w:val="24"/>
          <w:szCs w:val="24"/>
          <w:highlight w:val="none"/>
        </w:rPr>
        <w:t>合同履行期限：合同签订生效后的30</w:t>
      </w:r>
      <w:r>
        <w:rPr>
          <w:rFonts w:hint="eastAsia" w:eastAsia="宋体" w:cs="宋体"/>
          <w:color w:val="auto"/>
          <w:sz w:val="24"/>
          <w:szCs w:val="24"/>
          <w:highlight w:val="none"/>
          <w:lang w:val="en-US" w:eastAsia="zh-CN"/>
        </w:rPr>
        <w:t>个</w:t>
      </w:r>
      <w:r>
        <w:rPr>
          <w:rFonts w:hint="eastAsia" w:eastAsia="宋体" w:cs="宋体"/>
          <w:color w:val="auto"/>
          <w:sz w:val="24"/>
          <w:szCs w:val="24"/>
          <w:highlight w:val="none"/>
        </w:rPr>
        <w:t>日历天</w:t>
      </w:r>
      <w:r>
        <w:rPr>
          <w:rFonts w:hint="eastAsia" w:eastAsia="宋体" w:cs="宋体"/>
          <w:color w:val="auto"/>
          <w:sz w:val="24"/>
          <w:szCs w:val="24"/>
          <w:highlight w:val="none"/>
          <w:lang w:val="en-US" w:eastAsia="zh-CN"/>
        </w:rPr>
        <w:t>内</w:t>
      </w:r>
      <w:r>
        <w:rPr>
          <w:rFonts w:hint="eastAsia" w:eastAsia="宋体" w:cs="宋体"/>
          <w:color w:val="auto"/>
          <w:sz w:val="24"/>
          <w:szCs w:val="24"/>
          <w:highlight w:val="none"/>
        </w:rPr>
        <w:t>完成项目的供货、安装和验收。</w:t>
      </w:r>
    </w:p>
    <w:p w14:paraId="1FB5213E">
      <w:pPr>
        <w:spacing w:line="360" w:lineRule="auto"/>
        <w:ind w:firstLine="480"/>
        <w:jc w:val="left"/>
        <w:rPr>
          <w:rFonts w:hint="eastAsia" w:eastAsia="宋体" w:cs="宋体"/>
          <w:color w:val="auto"/>
          <w:sz w:val="24"/>
          <w:szCs w:val="24"/>
          <w:highlight w:val="none"/>
        </w:rPr>
      </w:pPr>
      <w:r>
        <w:rPr>
          <w:rFonts w:hint="eastAsia" w:eastAsia="宋体" w:cs="宋体"/>
          <w:color w:val="auto"/>
          <w:sz w:val="24"/>
          <w:szCs w:val="24"/>
          <w:highlight w:val="none"/>
        </w:rPr>
        <w:t>本项目（是/否）接受联合体：否</w:t>
      </w:r>
    </w:p>
    <w:p w14:paraId="118BF677">
      <w:pPr>
        <w:spacing w:line="360" w:lineRule="auto"/>
        <w:ind w:firstLine="480"/>
        <w:jc w:val="left"/>
        <w:rPr>
          <w:rFonts w:hint="eastAsia" w:eastAsia="宋体" w:cs="宋体"/>
          <w:color w:val="auto"/>
          <w:sz w:val="24"/>
          <w:szCs w:val="24"/>
          <w:highlight w:val="none"/>
        </w:rPr>
      </w:pPr>
      <w:r>
        <w:rPr>
          <w:rFonts w:hint="eastAsia" w:eastAsia="宋体" w:cs="宋体"/>
          <w:color w:val="auto"/>
          <w:sz w:val="24"/>
          <w:szCs w:val="24"/>
          <w:highlight w:val="none"/>
        </w:rPr>
        <w:t>本次采购不接受进口产品投标（注：本文件所称进口产品是指通过中国海关报关验放进入中国境内且产自关境外的产品）</w:t>
      </w:r>
    </w:p>
    <w:p w14:paraId="053FF7E7">
      <w:pPr>
        <w:spacing w:line="360" w:lineRule="auto"/>
        <w:ind w:firstLine="482"/>
        <w:contextualSpacing/>
        <w:rPr>
          <w:rFonts w:eastAsia="宋体" w:cs="宋体"/>
          <w:b/>
          <w:bCs/>
          <w:color w:val="auto"/>
          <w:sz w:val="24"/>
          <w:szCs w:val="24"/>
          <w:highlight w:val="none"/>
        </w:rPr>
      </w:pPr>
      <w:r>
        <w:rPr>
          <w:rFonts w:hint="eastAsia" w:eastAsia="宋体" w:cs="宋体"/>
          <w:b/>
          <w:bCs/>
          <w:color w:val="auto"/>
          <w:sz w:val="24"/>
          <w:szCs w:val="24"/>
          <w:highlight w:val="none"/>
        </w:rPr>
        <w:t>二、申请人的资格要求：</w:t>
      </w:r>
    </w:p>
    <w:p w14:paraId="6741B906">
      <w:pPr>
        <w:spacing w:line="360" w:lineRule="auto"/>
        <w:ind w:firstLine="480"/>
        <w:rPr>
          <w:rFonts w:hint="eastAsia" w:eastAsia="宋体" w:cs="宋体"/>
          <w:color w:val="auto"/>
          <w:sz w:val="24"/>
          <w:szCs w:val="24"/>
          <w:highlight w:val="none"/>
        </w:rPr>
      </w:pPr>
      <w:r>
        <w:rPr>
          <w:rFonts w:hint="eastAsia" w:eastAsia="宋体" w:cs="宋体"/>
          <w:color w:val="auto"/>
          <w:sz w:val="24"/>
          <w:szCs w:val="24"/>
          <w:highlight w:val="none"/>
        </w:rPr>
        <w:t>（一）满足《中华人民共和国政府采购法》第二十二条规定：</w:t>
      </w:r>
    </w:p>
    <w:p w14:paraId="6E94B56E">
      <w:pPr>
        <w:spacing w:line="360" w:lineRule="auto"/>
        <w:ind w:firstLine="480"/>
        <w:rPr>
          <w:rFonts w:hint="eastAsia" w:eastAsia="宋体" w:cs="宋体"/>
          <w:color w:val="auto"/>
          <w:sz w:val="24"/>
          <w:szCs w:val="24"/>
          <w:highlight w:val="none"/>
        </w:rPr>
      </w:pPr>
      <w:r>
        <w:rPr>
          <w:rFonts w:hint="eastAsia" w:eastAsia="宋体" w:cs="宋体"/>
          <w:color w:val="auto"/>
          <w:sz w:val="24"/>
          <w:szCs w:val="24"/>
          <w:highlight w:val="none"/>
        </w:rPr>
        <w:t>1.提供</w:t>
      </w:r>
      <w:r>
        <w:rPr>
          <w:rFonts w:hint="eastAsia" w:eastAsia="宋体" w:cs="宋体"/>
          <w:color w:val="auto"/>
          <w:sz w:val="24"/>
          <w:szCs w:val="24"/>
          <w:highlight w:val="none"/>
          <w:lang w:val="en-US" w:eastAsia="zh-CN"/>
        </w:rPr>
        <w:t>投标人</w:t>
      </w:r>
      <w:r>
        <w:rPr>
          <w:rFonts w:hint="eastAsia" w:eastAsia="宋体" w:cs="宋体"/>
          <w:color w:val="auto"/>
          <w:sz w:val="24"/>
          <w:szCs w:val="24"/>
          <w:highlight w:val="none"/>
        </w:rPr>
        <w:t>符合《中华人民共和国政府采购法》第二十二条规定条件的声明函</w:t>
      </w:r>
      <w:r>
        <w:rPr>
          <w:rFonts w:hint="eastAsia" w:eastAsia="宋体" w:cs="宋体"/>
          <w:color w:val="auto"/>
          <w:sz w:val="24"/>
          <w:szCs w:val="24"/>
          <w:highlight w:val="none"/>
          <w:lang w:val="en-US" w:eastAsia="zh-CN"/>
        </w:rPr>
        <w:t>（格式参见附件）</w:t>
      </w:r>
      <w:r>
        <w:rPr>
          <w:rFonts w:hint="eastAsia" w:eastAsia="宋体" w:cs="宋体"/>
          <w:color w:val="auto"/>
          <w:sz w:val="24"/>
          <w:szCs w:val="24"/>
          <w:highlight w:val="none"/>
        </w:rPr>
        <w:t>；</w:t>
      </w:r>
    </w:p>
    <w:p w14:paraId="3C3DF38A">
      <w:pPr>
        <w:spacing w:line="360" w:lineRule="auto"/>
        <w:ind w:firstLine="48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2.投标人具有独立承担民事责任的能力，提供法人或者其他组织的营业执照等证明文件，自然人的身份证明；</w:t>
      </w:r>
    </w:p>
    <w:p w14:paraId="5D01B8F1">
      <w:pPr>
        <w:spacing w:line="360" w:lineRule="auto"/>
        <w:ind w:firstLine="48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3.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格式参见附件）；</w:t>
      </w:r>
    </w:p>
    <w:p w14:paraId="0D156DC6">
      <w:pPr>
        <w:spacing w:line="360" w:lineRule="auto"/>
        <w:ind w:firstLine="48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4.投标人须提供诚信承诺书（格式参见附件）；</w:t>
      </w:r>
    </w:p>
    <w:p w14:paraId="1AA2A3B4">
      <w:pPr>
        <w:spacing w:line="360" w:lineRule="auto"/>
        <w:ind w:firstLine="480"/>
        <w:rPr>
          <w:rFonts w:eastAsia="宋体" w:cs="宋体"/>
          <w:color w:val="auto"/>
          <w:sz w:val="24"/>
          <w:szCs w:val="24"/>
          <w:highlight w:val="none"/>
          <w:lang w:val="en-US" w:eastAsia="zh-CN"/>
        </w:rPr>
      </w:pPr>
      <w:r>
        <w:rPr>
          <w:rFonts w:hint="eastAsia" w:eastAsia="宋体" w:cs="宋体"/>
          <w:color w:val="auto"/>
          <w:sz w:val="24"/>
          <w:szCs w:val="24"/>
          <w:highlight w:val="none"/>
          <w:lang w:val="en-US" w:eastAsia="zh-CN"/>
        </w:rPr>
        <w:t>5.投标声明函（格式参见附件）；</w:t>
      </w:r>
    </w:p>
    <w:p w14:paraId="0DA082B5">
      <w:pPr>
        <w:spacing w:line="360" w:lineRule="auto"/>
        <w:ind w:firstLine="480"/>
        <w:rPr>
          <w:rFonts w:hint="eastAsia" w:eastAsia="宋体" w:cs="宋体"/>
          <w:b/>
          <w:bCs w:val="0"/>
          <w:color w:val="auto"/>
          <w:sz w:val="24"/>
          <w:szCs w:val="24"/>
          <w:highlight w:val="none"/>
          <w:u w:val="single"/>
          <w:lang w:eastAsia="zh-CN"/>
        </w:rPr>
      </w:pPr>
      <w:r>
        <w:rPr>
          <w:rFonts w:hint="eastAsia" w:eastAsia="宋体" w:cs="宋体"/>
          <w:bCs/>
          <w:color w:val="auto"/>
          <w:sz w:val="24"/>
          <w:szCs w:val="24"/>
          <w:highlight w:val="none"/>
          <w:lang w:eastAsia="zh-CN"/>
        </w:rPr>
        <w:t>（</w:t>
      </w:r>
      <w:r>
        <w:rPr>
          <w:rFonts w:hint="eastAsia" w:eastAsia="宋体" w:cs="宋体"/>
          <w:bCs/>
          <w:color w:val="auto"/>
          <w:sz w:val="24"/>
          <w:szCs w:val="24"/>
          <w:highlight w:val="none"/>
          <w:lang w:val="en-US" w:eastAsia="zh-CN"/>
        </w:rPr>
        <w:t>二）</w:t>
      </w:r>
      <w:r>
        <w:rPr>
          <w:rFonts w:hint="eastAsia" w:eastAsia="宋体" w:cs="宋体"/>
          <w:bCs/>
          <w:color w:val="auto"/>
          <w:sz w:val="24"/>
          <w:szCs w:val="24"/>
          <w:highlight w:val="none"/>
        </w:rPr>
        <w:t>落实政府采购政策需满足的资格要求：</w:t>
      </w:r>
      <w:r>
        <w:rPr>
          <w:rFonts w:hint="eastAsia" w:eastAsia="宋体" w:cs="宋体"/>
          <w:b/>
          <w:bCs w:val="0"/>
          <w:color w:val="auto"/>
          <w:sz w:val="24"/>
          <w:szCs w:val="24"/>
          <w:highlight w:val="none"/>
          <w:u w:val="single"/>
        </w:rPr>
        <w:t>本项目属于专门面向中小企业采购的项目。即本项目采购的货物全部由符合政策要求的中小企业制造，不限制</w:t>
      </w:r>
      <w:r>
        <w:rPr>
          <w:rFonts w:hint="eastAsia" w:eastAsia="宋体" w:cs="宋体"/>
          <w:b/>
          <w:bCs w:val="0"/>
          <w:color w:val="auto"/>
          <w:sz w:val="24"/>
          <w:szCs w:val="24"/>
          <w:highlight w:val="none"/>
          <w:u w:val="single"/>
          <w:lang w:val="en-US" w:eastAsia="zh-CN"/>
        </w:rPr>
        <w:t>投标</w:t>
      </w:r>
      <w:r>
        <w:rPr>
          <w:rFonts w:hint="eastAsia" w:eastAsia="宋体" w:cs="宋体"/>
          <w:b/>
          <w:bCs w:val="0"/>
          <w:color w:val="auto"/>
          <w:sz w:val="24"/>
          <w:szCs w:val="24"/>
          <w:highlight w:val="none"/>
          <w:u w:val="single"/>
        </w:rPr>
        <w:t>供应商企业规模。（供应商必须提供中小企业声明函（见格式）或《残疾人福利性单位声明函》或监狱和戒毒企业证明材料）</w:t>
      </w:r>
      <w:r>
        <w:rPr>
          <w:rFonts w:hint="eastAsia" w:eastAsia="宋体" w:cs="宋体"/>
          <w:b/>
          <w:bCs w:val="0"/>
          <w:color w:val="auto"/>
          <w:sz w:val="24"/>
          <w:szCs w:val="24"/>
          <w:highlight w:val="none"/>
          <w:u w:val="single"/>
          <w:lang w:eastAsia="zh-CN"/>
        </w:rPr>
        <w:t>。</w:t>
      </w:r>
    </w:p>
    <w:p w14:paraId="232895C8">
      <w:pPr>
        <w:spacing w:line="360" w:lineRule="auto"/>
        <w:ind w:firstLine="480"/>
        <w:rPr>
          <w:rFonts w:hint="eastAsia" w:eastAsia="宋体" w:cs="宋体"/>
          <w:b/>
          <w:bCs w:val="0"/>
          <w:color w:val="auto"/>
          <w:sz w:val="24"/>
          <w:szCs w:val="24"/>
          <w:highlight w:val="none"/>
          <w:u w:val="single"/>
        </w:rPr>
      </w:pPr>
      <w:r>
        <w:rPr>
          <w:rFonts w:hint="eastAsia" w:eastAsia="宋体" w:cs="宋体"/>
          <w:b/>
          <w:bCs w:val="0"/>
          <w:color w:val="auto"/>
          <w:sz w:val="24"/>
          <w:szCs w:val="24"/>
          <w:highlight w:val="none"/>
          <w:u w:val="single"/>
        </w:rPr>
        <w:t>中小微企业划型标准请对照《关于印发中小企业划型标准规定的通知》（工信部联企业〔2011〕300号）文件规定自行填写。本项目采购标的对应的中小企业划分标准所属行业为：工业。</w:t>
      </w:r>
    </w:p>
    <w:p w14:paraId="0095A687">
      <w:pPr>
        <w:spacing w:line="360" w:lineRule="auto"/>
        <w:ind w:firstLine="480"/>
        <w:rPr>
          <w:rFonts w:hint="eastAsia" w:eastAsia="宋体" w:cs="宋体"/>
          <w:b/>
          <w:bCs w:val="0"/>
          <w:color w:val="auto"/>
          <w:sz w:val="24"/>
          <w:szCs w:val="24"/>
          <w:highlight w:val="none"/>
          <w:u w:val="single"/>
          <w:lang w:eastAsia="zh-CN"/>
        </w:rPr>
      </w:pPr>
      <w:r>
        <w:rPr>
          <w:rFonts w:hint="eastAsia" w:eastAsia="宋体" w:cs="宋体"/>
          <w:b/>
          <w:bCs w:val="0"/>
          <w:color w:val="auto"/>
          <w:sz w:val="24"/>
          <w:szCs w:val="24"/>
          <w:highlight w:val="none"/>
          <w:u w:val="single"/>
        </w:rPr>
        <w:t>备注：本项目专门面向中小企业，不享受价格扣除优惠政策。</w:t>
      </w:r>
    </w:p>
    <w:p w14:paraId="7E8EEE93">
      <w:pPr>
        <w:numPr>
          <w:ilvl w:val="0"/>
          <w:numId w:val="0"/>
        </w:numPr>
        <w:spacing w:line="360" w:lineRule="auto"/>
        <w:ind w:firstLine="480"/>
        <w:contextualSpacing/>
        <w:rPr>
          <w:rFonts w:hint="eastAsia" w:eastAsia="宋体" w:cs="宋体"/>
          <w:bCs/>
          <w:color w:val="auto"/>
          <w:sz w:val="24"/>
          <w:szCs w:val="24"/>
          <w:highlight w:val="none"/>
        </w:rPr>
      </w:pPr>
      <w:r>
        <w:rPr>
          <w:rFonts w:hint="eastAsia" w:eastAsia="宋体" w:cs="宋体"/>
          <w:bCs/>
          <w:color w:val="auto"/>
          <w:sz w:val="24"/>
          <w:szCs w:val="24"/>
          <w:highlight w:val="none"/>
          <w:lang w:val="en-US" w:eastAsia="zh-CN"/>
        </w:rPr>
        <w:t>（三）</w:t>
      </w:r>
      <w:r>
        <w:rPr>
          <w:rFonts w:hint="eastAsia" w:eastAsia="宋体" w:cs="宋体"/>
          <w:bCs/>
          <w:color w:val="auto"/>
          <w:sz w:val="24"/>
          <w:szCs w:val="24"/>
          <w:highlight w:val="none"/>
        </w:rPr>
        <w:t>本项目的特定资格要求：</w:t>
      </w:r>
    </w:p>
    <w:p w14:paraId="66BA1B8F">
      <w:pPr>
        <w:numPr>
          <w:ilvl w:val="0"/>
          <w:numId w:val="0"/>
        </w:num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1.</w:t>
      </w:r>
      <w:r>
        <w:rPr>
          <w:rFonts w:hint="eastAsia" w:eastAsia="宋体" w:cs="宋体"/>
          <w:bCs/>
          <w:color w:val="auto"/>
          <w:sz w:val="24"/>
          <w:szCs w:val="24"/>
          <w:highlight w:val="none"/>
        </w:rPr>
        <w:t>未被“信用中国”网站（www.creditchina.gov.cn）列入失信被执行人、重大税收违法案件当事人名单、政府采购严重违法失信行为记录名单（代理机构现场查询）</w:t>
      </w:r>
      <w:r>
        <w:rPr>
          <w:rFonts w:hint="eastAsia" w:eastAsia="宋体" w:cs="宋体"/>
          <w:bCs/>
          <w:color w:val="auto"/>
          <w:sz w:val="24"/>
          <w:szCs w:val="24"/>
          <w:highlight w:val="none"/>
          <w:lang w:eastAsia="zh-CN"/>
        </w:rPr>
        <w:t>。</w:t>
      </w:r>
    </w:p>
    <w:p w14:paraId="00A510D1">
      <w:pPr>
        <w:spacing w:line="360" w:lineRule="auto"/>
        <w:ind w:firstLine="482"/>
        <w:rPr>
          <w:rFonts w:eastAsia="宋体" w:cs="宋体"/>
          <w:b/>
          <w:bCs w:val="0"/>
          <w:color w:val="auto"/>
          <w:sz w:val="24"/>
          <w:szCs w:val="24"/>
          <w:highlight w:val="none"/>
          <w:lang w:val="en-US" w:eastAsia="zh-CN"/>
        </w:rPr>
      </w:pPr>
      <w:r>
        <w:rPr>
          <w:rFonts w:hint="eastAsia" w:eastAsia="宋体" w:cs="宋体"/>
          <w:b/>
          <w:bCs w:val="0"/>
          <w:color w:val="auto"/>
          <w:sz w:val="24"/>
          <w:szCs w:val="24"/>
          <w:highlight w:val="none"/>
          <w:lang w:eastAsia="zh-CN"/>
        </w:rPr>
        <w:t>（</w:t>
      </w:r>
      <w:r>
        <w:rPr>
          <w:rFonts w:hint="eastAsia" w:eastAsia="宋体" w:cs="宋体"/>
          <w:b/>
          <w:bCs w:val="0"/>
          <w:color w:val="auto"/>
          <w:sz w:val="24"/>
          <w:szCs w:val="24"/>
          <w:highlight w:val="none"/>
          <w:lang w:val="en-US" w:eastAsia="zh-CN"/>
        </w:rPr>
        <w:t>四）单位负责人为同一人或者存在直接控股、管理关系的不同投标人，不得参加同一合同项下的采购活动；法定代表人为同一人的两个及两个以上的法人、母公司、全资子公司及其控股公司，都不得在同一招标项目中同时投标。一经发现，采购人将上报南通市体育局，列入不良行为供应商名单，禁止其后续参加南通市体育系统招投标活动，同时上报财政部门。</w:t>
      </w:r>
    </w:p>
    <w:p w14:paraId="2E4431A8">
      <w:pPr>
        <w:spacing w:line="360" w:lineRule="auto"/>
        <w:ind w:firstLine="482"/>
        <w:rPr>
          <w:rFonts w:eastAsia="宋体" w:cs="宋体"/>
          <w:b/>
          <w:color w:val="auto"/>
          <w:sz w:val="24"/>
          <w:szCs w:val="24"/>
          <w:highlight w:val="none"/>
        </w:rPr>
      </w:pPr>
      <w:r>
        <w:rPr>
          <w:rFonts w:hint="eastAsia" w:eastAsia="宋体" w:cs="宋体"/>
          <w:b/>
          <w:color w:val="auto"/>
          <w:sz w:val="24"/>
          <w:szCs w:val="24"/>
          <w:highlight w:val="none"/>
        </w:rPr>
        <w:t>三、获取招标文件</w:t>
      </w:r>
    </w:p>
    <w:p w14:paraId="47546055">
      <w:pPr>
        <w:spacing w:line="360" w:lineRule="auto"/>
        <w:ind w:firstLine="480"/>
        <w:jc w:val="left"/>
        <w:rPr>
          <w:rFonts w:hint="eastAsia" w:eastAsia="宋体" w:cs="宋体"/>
          <w:bCs/>
          <w:color w:val="auto"/>
          <w:sz w:val="24"/>
          <w:szCs w:val="24"/>
          <w:highlight w:val="none"/>
        </w:rPr>
      </w:pPr>
      <w:r>
        <w:rPr>
          <w:rFonts w:hint="eastAsia" w:eastAsia="宋体" w:cs="宋体"/>
          <w:bCs/>
          <w:color w:val="auto"/>
          <w:sz w:val="24"/>
          <w:szCs w:val="24"/>
          <w:highlight w:val="none"/>
          <w:lang w:eastAsia="zh-CN"/>
        </w:rPr>
        <w:t>1.</w:t>
      </w:r>
      <w:r>
        <w:rPr>
          <w:rFonts w:hint="eastAsia" w:eastAsia="宋体" w:cs="宋体"/>
          <w:bCs/>
          <w:color w:val="auto"/>
          <w:sz w:val="24"/>
          <w:szCs w:val="24"/>
          <w:highlight w:val="none"/>
        </w:rPr>
        <w:t>时间：自招标文件公告发布之日起5个工作日</w:t>
      </w:r>
    </w:p>
    <w:p w14:paraId="71D6EE0F">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lang w:eastAsia="zh-CN"/>
        </w:rPr>
        <w:t>2.</w:t>
      </w:r>
      <w:r>
        <w:rPr>
          <w:rFonts w:hint="eastAsia" w:eastAsia="宋体" w:cs="宋体"/>
          <w:bCs/>
          <w:color w:val="auto"/>
          <w:sz w:val="24"/>
          <w:szCs w:val="24"/>
          <w:highlight w:val="none"/>
        </w:rPr>
        <w:t>地点：江苏政府采购网</w:t>
      </w:r>
    </w:p>
    <w:p w14:paraId="5966A7B8">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lang w:eastAsia="zh-CN"/>
        </w:rPr>
        <w:t>3.</w:t>
      </w:r>
      <w:r>
        <w:rPr>
          <w:rFonts w:hint="eastAsia" w:eastAsia="宋体" w:cs="宋体"/>
          <w:bCs/>
          <w:color w:val="auto"/>
          <w:sz w:val="24"/>
          <w:szCs w:val="24"/>
          <w:highlight w:val="none"/>
        </w:rPr>
        <w:t>方式：自行下载</w:t>
      </w:r>
    </w:p>
    <w:p w14:paraId="7D4EFB1D">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3.1潜在供应商访问电子招标响应交易平台的网络地址和方法：</w:t>
      </w:r>
    </w:p>
    <w:p w14:paraId="3D819E3B">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7C2AE8B6">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3.2潜在供应商访问“苏采云”系统的网络地址和方法：“苏采云”系统的网址：http://jszfcg.jsczt.cn/。</w:t>
      </w:r>
    </w:p>
    <w:p w14:paraId="60EB0BF8">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3.3“CA数字证书”的获取：</w:t>
      </w:r>
    </w:p>
    <w:p w14:paraId="0BC7A4FB">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5E0EEBB8">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通过苏采云系统首页（http://jszfcg.jscz.gov.cn/）的“苏采云控件驱动下载”，选择“政务CA、方正签章控件驱动安装包及安装说明”下载安装，具体安装方法详见下载文件内的《安装说明》。</w:t>
      </w:r>
    </w:p>
    <w:p w14:paraId="57A6F7F4">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3.4采购文件（后缀名为“.kedt”）、供应商操作手册及政府采购客户端工具可通过“苏采云”系统--已报名项目--报名详情页面内相应链接进行下载。</w:t>
      </w:r>
    </w:p>
    <w:p w14:paraId="68A6C4BF">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3.5采购人或招标代理机构（采购代理机构）将数据电文形式的采购文件加载至“苏采云”系统，供潜在供应商下载或者查阅。</w:t>
      </w:r>
    </w:p>
    <w:p w14:paraId="718832B5">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3.6请潜在投标单位提前安装相应的控件（详见《江苏省政府采购管理交易系统（苏采云）供应商操作手册》）并使用谷歌浏览器登录“苏采云”系统参与不见面开评标。</w:t>
      </w:r>
    </w:p>
    <w:p w14:paraId="0571B18B">
      <w:pPr>
        <w:spacing w:line="360" w:lineRule="auto"/>
        <w:ind w:firstLine="480"/>
        <w:jc w:val="left"/>
        <w:rPr>
          <w:rFonts w:hint="eastAsia" w:eastAsia="宋体" w:cs="宋体"/>
          <w:bCs/>
          <w:color w:val="auto"/>
          <w:sz w:val="24"/>
          <w:szCs w:val="24"/>
          <w:highlight w:val="none"/>
        </w:rPr>
      </w:pPr>
      <w:r>
        <w:rPr>
          <w:rFonts w:hint="eastAsia" w:eastAsia="宋体" w:cs="宋体"/>
          <w:bCs/>
          <w:color w:val="auto"/>
          <w:sz w:val="24"/>
          <w:szCs w:val="24"/>
          <w:highlight w:val="none"/>
        </w:rPr>
        <w:t>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p>
    <w:p w14:paraId="28E92898">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lang w:val="en-US" w:eastAsia="zh-CN"/>
        </w:rPr>
        <w:t>4.</w:t>
      </w:r>
      <w:r>
        <w:rPr>
          <w:rFonts w:hint="eastAsia" w:eastAsia="宋体" w:cs="宋体"/>
          <w:bCs/>
          <w:color w:val="auto"/>
          <w:sz w:val="24"/>
          <w:szCs w:val="24"/>
          <w:highlight w:val="none"/>
        </w:rPr>
        <w:t>售价：0.00元</w:t>
      </w:r>
    </w:p>
    <w:p w14:paraId="138C142B">
      <w:pPr>
        <w:spacing w:line="360" w:lineRule="auto"/>
        <w:ind w:firstLine="482"/>
        <w:jc w:val="left"/>
        <w:rPr>
          <w:rFonts w:eastAsia="宋体" w:cs="宋体"/>
          <w:b/>
          <w:color w:val="auto"/>
          <w:sz w:val="24"/>
          <w:szCs w:val="24"/>
          <w:highlight w:val="none"/>
        </w:rPr>
      </w:pPr>
      <w:r>
        <w:rPr>
          <w:rFonts w:hint="eastAsia" w:eastAsia="宋体" w:cs="宋体"/>
          <w:b/>
          <w:color w:val="auto"/>
          <w:sz w:val="24"/>
          <w:szCs w:val="24"/>
          <w:highlight w:val="none"/>
        </w:rPr>
        <w:t>注：如潜在供应商未按上述要求操作，将自行承担所产生的风险。</w:t>
      </w:r>
    </w:p>
    <w:p w14:paraId="2674E876">
      <w:pPr>
        <w:spacing w:line="360" w:lineRule="auto"/>
        <w:ind w:firstLine="482"/>
        <w:rPr>
          <w:rFonts w:eastAsia="宋体" w:cs="宋体"/>
          <w:color w:val="auto"/>
          <w:sz w:val="24"/>
          <w:szCs w:val="24"/>
          <w:highlight w:val="none"/>
        </w:rPr>
      </w:pPr>
      <w:r>
        <w:rPr>
          <w:rFonts w:hint="eastAsia" w:eastAsia="宋体" w:cs="宋体"/>
          <w:b/>
          <w:color w:val="auto"/>
          <w:sz w:val="24"/>
          <w:szCs w:val="24"/>
          <w:highlight w:val="none"/>
        </w:rPr>
        <w:t>四、提交投标文件截止时间、开标时间和地点</w:t>
      </w:r>
    </w:p>
    <w:p w14:paraId="58B16299">
      <w:pPr>
        <w:spacing w:line="360" w:lineRule="auto"/>
        <w:ind w:firstLine="480"/>
        <w:jc w:val="left"/>
        <w:rPr>
          <w:rFonts w:eastAsia="宋体"/>
          <w:color w:val="auto"/>
          <w:sz w:val="24"/>
          <w:szCs w:val="24"/>
          <w:highlight w:val="none"/>
        </w:rPr>
      </w:pPr>
      <w:r>
        <w:rPr>
          <w:rFonts w:hint="eastAsia" w:eastAsia="宋体"/>
          <w:color w:val="auto"/>
          <w:sz w:val="24"/>
          <w:szCs w:val="24"/>
          <w:highlight w:val="none"/>
          <w:lang w:eastAsia="zh-CN"/>
        </w:rPr>
        <w:t>1.</w:t>
      </w:r>
      <w:r>
        <w:rPr>
          <w:rFonts w:hint="eastAsia" w:eastAsia="宋体"/>
          <w:color w:val="auto"/>
          <w:sz w:val="24"/>
          <w:szCs w:val="24"/>
          <w:highlight w:val="none"/>
        </w:rPr>
        <w:t>投标文件提交截止时间：</w:t>
      </w:r>
      <w:r>
        <w:rPr>
          <w:rFonts w:hint="eastAsia" w:eastAsia="宋体" w:cs="宋体"/>
          <w:bCs/>
          <w:color w:val="auto"/>
          <w:sz w:val="24"/>
          <w:szCs w:val="24"/>
          <w:highlight w:val="none"/>
          <w:u w:val="single"/>
          <w:lang w:eastAsia="zh-CN"/>
        </w:rPr>
        <w:t>2026年7月24日14时00分</w:t>
      </w:r>
      <w:r>
        <w:rPr>
          <w:rFonts w:hint="eastAsia" w:eastAsia="宋体"/>
          <w:color w:val="auto"/>
          <w:sz w:val="24"/>
          <w:szCs w:val="24"/>
          <w:highlight w:val="none"/>
        </w:rPr>
        <w:t>（北京时间）。逾时，“苏采云”系统将拒绝接受上传响应文件电子文档。</w:t>
      </w:r>
    </w:p>
    <w:p w14:paraId="39F3C597">
      <w:pPr>
        <w:spacing w:line="360" w:lineRule="auto"/>
        <w:ind w:firstLine="480"/>
        <w:jc w:val="left"/>
        <w:rPr>
          <w:rFonts w:eastAsia="宋体"/>
          <w:color w:val="auto"/>
          <w:sz w:val="24"/>
          <w:szCs w:val="24"/>
          <w:highlight w:val="none"/>
        </w:rPr>
      </w:pPr>
      <w:r>
        <w:rPr>
          <w:rFonts w:hint="eastAsia" w:eastAsia="宋体"/>
          <w:color w:val="auto"/>
          <w:sz w:val="24"/>
          <w:szCs w:val="24"/>
          <w:highlight w:val="none"/>
          <w:lang w:eastAsia="zh-CN"/>
        </w:rPr>
        <w:t>2.</w:t>
      </w:r>
      <w:r>
        <w:rPr>
          <w:rFonts w:hint="eastAsia" w:eastAsia="宋体"/>
          <w:color w:val="auto"/>
          <w:sz w:val="24"/>
          <w:szCs w:val="24"/>
          <w:highlight w:val="none"/>
        </w:rPr>
        <w:t>线上开标地点：“苏采云”系统开标大厅。</w:t>
      </w:r>
    </w:p>
    <w:p w14:paraId="1BE24B37">
      <w:pPr>
        <w:spacing w:line="360" w:lineRule="auto"/>
        <w:ind w:firstLine="480"/>
        <w:jc w:val="left"/>
        <w:rPr>
          <w:rFonts w:eastAsia="宋体"/>
          <w:color w:val="auto"/>
          <w:sz w:val="24"/>
          <w:szCs w:val="24"/>
          <w:highlight w:val="none"/>
          <w:u w:val="single"/>
        </w:rPr>
      </w:pPr>
      <w:r>
        <w:rPr>
          <w:rFonts w:hint="eastAsia" w:eastAsia="宋体"/>
          <w:color w:val="auto"/>
          <w:sz w:val="24"/>
          <w:szCs w:val="24"/>
          <w:highlight w:val="none"/>
          <w:lang w:eastAsia="zh-CN"/>
        </w:rPr>
        <w:t>3.</w:t>
      </w:r>
      <w:r>
        <w:rPr>
          <w:rFonts w:hint="eastAsia" w:eastAsia="宋体"/>
          <w:color w:val="auto"/>
          <w:sz w:val="24"/>
          <w:szCs w:val="24"/>
          <w:highlight w:val="none"/>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auto"/>
          <w:sz w:val="24"/>
          <w:szCs w:val="24"/>
          <w:highlight w:val="none"/>
        </w:rPr>
        <w:t>投标供应商解密限定在开标后30分钟之内完成</w:t>
      </w:r>
      <w:r>
        <w:rPr>
          <w:rFonts w:hint="eastAsia" w:eastAsia="宋体"/>
          <w:color w:val="auto"/>
          <w:sz w:val="24"/>
          <w:szCs w:val="24"/>
          <w:highlight w:val="none"/>
        </w:rPr>
        <w:t>。</w:t>
      </w:r>
      <w:r>
        <w:rPr>
          <w:rFonts w:hint="eastAsia" w:eastAsia="宋体"/>
          <w:color w:val="auto"/>
          <w:sz w:val="24"/>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02E1CEE2">
      <w:pPr>
        <w:spacing w:line="360" w:lineRule="auto"/>
        <w:ind w:firstLine="482"/>
        <w:jc w:val="left"/>
        <w:rPr>
          <w:rFonts w:eastAsia="宋体"/>
          <w:b/>
          <w:color w:val="auto"/>
          <w:sz w:val="24"/>
          <w:szCs w:val="24"/>
          <w:highlight w:val="none"/>
        </w:rPr>
      </w:pPr>
      <w:r>
        <w:rPr>
          <w:rFonts w:hint="eastAsia" w:eastAsia="宋体"/>
          <w:b/>
          <w:color w:val="auto"/>
          <w:sz w:val="24"/>
          <w:szCs w:val="24"/>
          <w:highlight w:val="none"/>
        </w:rPr>
        <w:t>注：各</w:t>
      </w:r>
      <w:r>
        <w:rPr>
          <w:rFonts w:hint="eastAsia" w:eastAsia="宋体"/>
          <w:b/>
          <w:color w:val="auto"/>
          <w:sz w:val="24"/>
          <w:szCs w:val="24"/>
          <w:highlight w:val="none"/>
          <w:lang w:val="en-US" w:eastAsia="zh-CN"/>
        </w:rPr>
        <w:t>投标人</w:t>
      </w:r>
      <w:r>
        <w:rPr>
          <w:rFonts w:hint="eastAsia" w:eastAsia="宋体"/>
          <w:b/>
          <w:color w:val="auto"/>
          <w:sz w:val="24"/>
          <w:szCs w:val="24"/>
          <w:highlight w:val="none"/>
        </w:rPr>
        <w:t>请关注开标大厅交流区，在开标结束后，请勿离开开标大厅。</w:t>
      </w:r>
    </w:p>
    <w:p w14:paraId="5AC9DE28">
      <w:pPr>
        <w:spacing w:line="360" w:lineRule="auto"/>
        <w:ind w:firstLine="482"/>
        <w:contextualSpacing/>
        <w:rPr>
          <w:rFonts w:eastAsia="宋体" w:cs="宋体"/>
          <w:b/>
          <w:color w:val="auto"/>
          <w:sz w:val="24"/>
          <w:szCs w:val="24"/>
          <w:highlight w:val="none"/>
        </w:rPr>
      </w:pPr>
      <w:r>
        <w:rPr>
          <w:rFonts w:hint="eastAsia" w:eastAsia="宋体" w:cs="宋体"/>
          <w:b/>
          <w:color w:val="auto"/>
          <w:sz w:val="24"/>
          <w:szCs w:val="24"/>
          <w:highlight w:val="none"/>
        </w:rPr>
        <w:t>五、公告期限</w:t>
      </w:r>
    </w:p>
    <w:p w14:paraId="29B9432F">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自本公告发布之日起5个工作日。</w:t>
      </w:r>
    </w:p>
    <w:p w14:paraId="2E3EA6BF">
      <w:pPr>
        <w:spacing w:line="360" w:lineRule="auto"/>
        <w:ind w:firstLine="482"/>
        <w:contextualSpacing/>
        <w:rPr>
          <w:rFonts w:eastAsia="宋体" w:cs="宋体"/>
          <w:b/>
          <w:bCs/>
          <w:color w:val="auto"/>
          <w:sz w:val="24"/>
          <w:szCs w:val="24"/>
          <w:highlight w:val="none"/>
        </w:rPr>
      </w:pPr>
      <w:r>
        <w:rPr>
          <w:rFonts w:hint="eastAsia" w:eastAsia="宋体" w:cs="宋体"/>
          <w:b/>
          <w:color w:val="auto"/>
          <w:sz w:val="24"/>
          <w:szCs w:val="24"/>
          <w:highlight w:val="none"/>
        </w:rPr>
        <w:t>六、其他补充事宜</w:t>
      </w:r>
    </w:p>
    <w:p w14:paraId="086B938A">
      <w:pPr>
        <w:spacing w:line="360" w:lineRule="auto"/>
        <w:ind w:firstLine="480"/>
        <w:contextualSpacing/>
        <w:rPr>
          <w:rFonts w:hint="eastAsia" w:eastAsia="宋体"/>
          <w:bCs/>
          <w:color w:val="auto"/>
          <w:sz w:val="24"/>
          <w:szCs w:val="24"/>
          <w:highlight w:val="none"/>
          <w:lang w:val="en-US" w:eastAsia="zh-CN"/>
        </w:rPr>
      </w:pPr>
      <w:r>
        <w:rPr>
          <w:rFonts w:hint="eastAsia" w:eastAsia="宋体"/>
          <w:bCs/>
          <w:color w:val="auto"/>
          <w:sz w:val="24"/>
          <w:szCs w:val="24"/>
          <w:highlight w:val="none"/>
          <w:lang w:val="en-US" w:eastAsia="zh-CN"/>
        </w:rPr>
        <w:t>无</w:t>
      </w:r>
    </w:p>
    <w:p w14:paraId="20D7528D">
      <w:pPr>
        <w:spacing w:line="360" w:lineRule="auto"/>
        <w:ind w:firstLine="482"/>
        <w:contextualSpacing/>
        <w:rPr>
          <w:rFonts w:eastAsia="宋体" w:cs="宋体"/>
          <w:b/>
          <w:bCs/>
          <w:color w:val="auto"/>
          <w:sz w:val="24"/>
          <w:szCs w:val="24"/>
          <w:highlight w:val="none"/>
        </w:rPr>
      </w:pPr>
      <w:r>
        <w:rPr>
          <w:rFonts w:hint="eastAsia" w:eastAsia="宋体" w:cs="宋体"/>
          <w:b/>
          <w:bCs/>
          <w:color w:val="auto"/>
          <w:sz w:val="24"/>
          <w:szCs w:val="24"/>
          <w:highlight w:val="none"/>
        </w:rPr>
        <w:t>七、对本次招标提出询问，请按以下方式联系。</w:t>
      </w:r>
    </w:p>
    <w:p w14:paraId="361DB273">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lang w:val="en-US" w:eastAsia="zh-CN"/>
        </w:rPr>
        <w:t>采购人</w:t>
      </w:r>
      <w:r>
        <w:rPr>
          <w:rFonts w:hint="eastAsia" w:eastAsia="宋体" w:cs="宋体"/>
          <w:color w:val="auto"/>
          <w:sz w:val="24"/>
          <w:szCs w:val="24"/>
          <w:highlight w:val="none"/>
        </w:rPr>
        <w:t>信息</w:t>
      </w:r>
    </w:p>
    <w:p w14:paraId="587C75C4">
      <w:pPr>
        <w:spacing w:line="360" w:lineRule="auto"/>
        <w:ind w:firstLine="480"/>
        <w:contextualSpacing/>
        <w:rPr>
          <w:rFonts w:hint="eastAsia" w:eastAsia="宋体" w:cs="宋体"/>
          <w:color w:val="auto"/>
          <w:sz w:val="24"/>
          <w:szCs w:val="24"/>
          <w:highlight w:val="none"/>
          <w:lang w:eastAsia="zh-CN"/>
        </w:rPr>
      </w:pPr>
      <w:r>
        <w:rPr>
          <w:rFonts w:hint="eastAsia" w:eastAsia="宋体" w:cs="宋体"/>
          <w:color w:val="auto"/>
          <w:sz w:val="24"/>
          <w:szCs w:val="24"/>
          <w:highlight w:val="none"/>
        </w:rPr>
        <w:t>招标人：</w:t>
      </w:r>
      <w:r>
        <w:rPr>
          <w:rFonts w:hint="eastAsia" w:eastAsia="宋体" w:cs="宋体"/>
          <w:color w:val="auto"/>
          <w:sz w:val="24"/>
          <w:szCs w:val="24"/>
          <w:highlight w:val="none"/>
          <w:lang w:eastAsia="zh-CN"/>
        </w:rPr>
        <w:t>南通市体育运动学校</w:t>
      </w:r>
    </w:p>
    <w:p w14:paraId="63862CB9">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地  址：南通市崇川区港盛路499号</w:t>
      </w:r>
    </w:p>
    <w:p w14:paraId="50C1EFE5">
      <w:pPr>
        <w:tabs>
          <w:tab w:val="left" w:pos="2873"/>
        </w:tabs>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联系人：</w:t>
      </w:r>
      <w:r>
        <w:rPr>
          <w:rFonts w:hint="eastAsia" w:eastAsia="宋体" w:cs="宋体"/>
          <w:color w:val="auto"/>
          <w:sz w:val="24"/>
          <w:szCs w:val="24"/>
          <w:highlight w:val="none"/>
          <w:lang w:val="en-US" w:eastAsia="zh-CN"/>
        </w:rPr>
        <w:t>陈老师</w:t>
      </w:r>
      <w:r>
        <w:rPr>
          <w:color w:val="auto"/>
          <w:highlight w:val="none"/>
        </w:rPr>
        <w:tab/>
      </w:r>
    </w:p>
    <w:p w14:paraId="7B9384EF">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 xml:space="preserve">联系方式：0513-85606673  </w:t>
      </w:r>
    </w:p>
    <w:p w14:paraId="2DF96A53">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招标代理机构信息</w:t>
      </w:r>
    </w:p>
    <w:p w14:paraId="1C988CEF">
      <w:pPr>
        <w:spacing w:line="360" w:lineRule="auto"/>
        <w:ind w:firstLine="480"/>
        <w:contextualSpacing/>
        <w:rPr>
          <w:rFonts w:hint="eastAsia" w:eastAsia="宋体" w:cs="宋体"/>
          <w:color w:val="auto"/>
          <w:sz w:val="24"/>
          <w:szCs w:val="24"/>
          <w:highlight w:val="none"/>
          <w:lang w:eastAsia="zh-CN"/>
        </w:rPr>
      </w:pPr>
      <w:r>
        <w:rPr>
          <w:rFonts w:hint="eastAsia" w:eastAsia="宋体" w:cs="宋体"/>
          <w:color w:val="auto"/>
          <w:sz w:val="24"/>
          <w:szCs w:val="24"/>
          <w:highlight w:val="none"/>
        </w:rPr>
        <w:t>名称：</w:t>
      </w:r>
      <w:r>
        <w:rPr>
          <w:rFonts w:hint="eastAsia" w:eastAsia="宋体" w:cs="宋体"/>
          <w:color w:val="auto"/>
          <w:sz w:val="24"/>
          <w:szCs w:val="24"/>
          <w:highlight w:val="none"/>
          <w:lang w:eastAsia="zh-CN"/>
        </w:rPr>
        <w:t>江苏西亚项目管理咨询有限公司</w:t>
      </w:r>
    </w:p>
    <w:p w14:paraId="2561ED81">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地址：江苏省南通市崇川区北大街108号金域商业中心T3楼24楼02室</w:t>
      </w:r>
    </w:p>
    <w:p w14:paraId="64CB6D8C">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联系人：</w:t>
      </w:r>
      <w:r>
        <w:rPr>
          <w:rFonts w:hint="eastAsia" w:eastAsia="宋体" w:cs="宋体"/>
          <w:color w:val="auto"/>
          <w:sz w:val="24"/>
          <w:szCs w:val="24"/>
          <w:highlight w:val="none"/>
          <w:lang w:val="en-US" w:eastAsia="zh-CN"/>
        </w:rPr>
        <w:t>戴工、张工</w:t>
      </w:r>
      <w:r>
        <w:rPr>
          <w:rFonts w:hint="eastAsia" w:eastAsia="宋体" w:cs="宋体"/>
          <w:color w:val="auto"/>
          <w:sz w:val="24"/>
          <w:szCs w:val="24"/>
          <w:highlight w:val="none"/>
        </w:rPr>
        <w:t xml:space="preserve">      </w:t>
      </w:r>
    </w:p>
    <w:p w14:paraId="52FB5C37">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联系电话：18962990275</w:t>
      </w:r>
    </w:p>
    <w:p w14:paraId="2BA9DD0F">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项目联系方式</w:t>
      </w:r>
    </w:p>
    <w:p w14:paraId="47B0FE78">
      <w:pPr>
        <w:spacing w:line="360" w:lineRule="auto"/>
        <w:ind w:firstLine="480"/>
        <w:rPr>
          <w:rFonts w:eastAsia="宋体" w:cs="宋体"/>
          <w:color w:val="auto"/>
          <w:sz w:val="24"/>
          <w:szCs w:val="24"/>
          <w:highlight w:val="none"/>
        </w:rPr>
      </w:pPr>
      <w:bookmarkStart w:id="5" w:name="_Toc363573854"/>
      <w:r>
        <w:rPr>
          <w:rFonts w:hint="eastAsia" w:eastAsia="宋体" w:cs="宋体"/>
          <w:bCs/>
          <w:color w:val="auto"/>
          <w:sz w:val="24"/>
          <w:szCs w:val="24"/>
          <w:highlight w:val="none"/>
        </w:rPr>
        <w:t>项目联系人：</w:t>
      </w:r>
      <w:r>
        <w:rPr>
          <w:rFonts w:hint="eastAsia" w:eastAsia="宋体" w:cs="宋体"/>
          <w:color w:val="auto"/>
          <w:sz w:val="24"/>
          <w:szCs w:val="24"/>
          <w:highlight w:val="none"/>
          <w:lang w:val="en-US" w:eastAsia="zh-CN"/>
        </w:rPr>
        <w:t>张工</w:t>
      </w:r>
      <w:r>
        <w:rPr>
          <w:rFonts w:hint="eastAsia" w:eastAsia="宋体" w:cs="宋体"/>
          <w:color w:val="auto"/>
          <w:sz w:val="24"/>
          <w:szCs w:val="24"/>
          <w:highlight w:val="none"/>
        </w:rPr>
        <w:t xml:space="preserve">  </w:t>
      </w:r>
      <w:r>
        <w:rPr>
          <w:rFonts w:hint="eastAsia" w:eastAsia="宋体" w:cs="宋体"/>
          <w:bCs/>
          <w:color w:val="auto"/>
          <w:sz w:val="24"/>
          <w:szCs w:val="24"/>
          <w:highlight w:val="none"/>
        </w:rPr>
        <w:t xml:space="preserve"> </w:t>
      </w:r>
    </w:p>
    <w:p w14:paraId="5D89AFF5">
      <w:pPr>
        <w:spacing w:line="360" w:lineRule="auto"/>
        <w:ind w:firstLine="480"/>
        <w:rPr>
          <w:rFonts w:eastAsia="宋体" w:cs="宋体"/>
          <w:color w:val="auto"/>
          <w:sz w:val="24"/>
          <w:szCs w:val="22"/>
          <w:highlight w:val="none"/>
        </w:rPr>
      </w:pPr>
      <w:r>
        <w:rPr>
          <w:rFonts w:hint="eastAsia" w:eastAsia="宋体" w:cs="宋体"/>
          <w:color w:val="auto"/>
          <w:sz w:val="24"/>
          <w:szCs w:val="24"/>
          <w:highlight w:val="none"/>
        </w:rPr>
        <w:t>电话：18962990275</w:t>
      </w:r>
    </w:p>
    <w:p w14:paraId="09C0624C">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软件技术支持：0519-86722801。</w:t>
      </w:r>
    </w:p>
    <w:bookmarkEnd w:id="5"/>
    <w:p w14:paraId="6C0E851C">
      <w:pPr>
        <w:spacing w:line="360" w:lineRule="auto"/>
        <w:ind w:firstLine="422"/>
        <w:rPr>
          <w:rFonts w:eastAsia="宋体" w:cs="宋体"/>
          <w:b/>
          <w:bCs/>
          <w:color w:val="auto"/>
          <w:sz w:val="21"/>
          <w:szCs w:val="21"/>
          <w:highlight w:val="none"/>
        </w:rPr>
      </w:pPr>
    </w:p>
    <w:p w14:paraId="2F6DF597">
      <w:pPr>
        <w:spacing w:line="360" w:lineRule="auto"/>
        <w:ind w:firstLine="482"/>
        <w:jc w:val="left"/>
        <w:rPr>
          <w:rFonts w:hint="eastAsia" w:ascii="宋体" w:hAnsi="宋体" w:eastAsia="宋体"/>
          <w:b/>
          <w:color w:val="auto"/>
          <w:sz w:val="24"/>
          <w:szCs w:val="24"/>
          <w:highlight w:val="none"/>
        </w:rPr>
      </w:pPr>
    </w:p>
    <w:p w14:paraId="176A5C1E">
      <w:pPr>
        <w:spacing w:line="360" w:lineRule="auto"/>
        <w:ind w:firstLine="482"/>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附件:</w:t>
      </w:r>
    </w:p>
    <w:p w14:paraId="23E03DA4">
      <w:pPr>
        <w:spacing w:line="360" w:lineRule="auto"/>
        <w:ind w:firstLine="482"/>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1.公开招标文件</w:t>
      </w:r>
    </w:p>
    <w:p w14:paraId="53339809">
      <w:pPr>
        <w:spacing w:line="360" w:lineRule="auto"/>
        <w:ind w:firstLine="482"/>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2.采购人信用承诺书</w:t>
      </w:r>
    </w:p>
    <w:p w14:paraId="4BD00254">
      <w:pPr>
        <w:spacing w:line="360" w:lineRule="auto"/>
        <w:ind w:firstLine="482"/>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3.公平竞争审查二维码</w:t>
      </w:r>
    </w:p>
    <w:p w14:paraId="1574088F">
      <w:pPr>
        <w:spacing w:line="360" w:lineRule="auto"/>
        <w:ind w:firstLine="422"/>
        <w:rPr>
          <w:rFonts w:eastAsia="宋体" w:cs="宋体"/>
          <w:b/>
          <w:bCs/>
          <w:color w:val="auto"/>
          <w:sz w:val="21"/>
          <w:szCs w:val="21"/>
          <w:highlight w:val="none"/>
        </w:rPr>
        <w:sectPr>
          <w:headerReference r:id="rId8" w:type="default"/>
          <w:pgSz w:w="11906" w:h="16838"/>
          <w:pgMar w:top="1588" w:right="1418" w:bottom="1418" w:left="1701" w:header="851" w:footer="850" w:gutter="0"/>
          <w:pgBorders>
            <w:top w:val="none" w:sz="0" w:space="0"/>
            <w:left w:val="none" w:sz="0" w:space="0"/>
            <w:bottom w:val="none" w:sz="0" w:space="0"/>
            <w:right w:val="none" w:sz="0" w:space="0"/>
          </w:pgBorders>
          <w:cols w:space="1701" w:num="1"/>
          <w:docGrid w:linePitch="360" w:charSpace="0"/>
        </w:sectPr>
      </w:pPr>
    </w:p>
    <w:p w14:paraId="035E2F1D">
      <w:pPr>
        <w:spacing w:line="360" w:lineRule="auto"/>
        <w:ind w:firstLine="723"/>
        <w:contextualSpacing/>
        <w:jc w:val="center"/>
        <w:rPr>
          <w:rFonts w:eastAsia="宋体"/>
          <w:b/>
          <w:color w:val="auto"/>
          <w:sz w:val="24"/>
          <w:szCs w:val="24"/>
          <w:highlight w:val="none"/>
        </w:rPr>
      </w:pPr>
      <w:bookmarkStart w:id="6" w:name="_Toc13543213"/>
      <w:r>
        <w:rPr>
          <w:rFonts w:hint="eastAsia" w:eastAsia="宋体" w:cs="宋体"/>
          <w:b/>
          <w:color w:val="auto"/>
          <w:sz w:val="36"/>
          <w:szCs w:val="36"/>
          <w:highlight w:val="none"/>
        </w:rPr>
        <w:t>第二章  投标人须知</w:t>
      </w:r>
    </w:p>
    <w:p w14:paraId="7620D782">
      <w:pPr>
        <w:spacing w:line="360" w:lineRule="auto"/>
        <w:ind w:firstLine="480"/>
        <w:contextualSpacing/>
        <w:rPr>
          <w:rFonts w:eastAsia="宋体"/>
          <w:b/>
          <w:color w:val="auto"/>
          <w:sz w:val="24"/>
          <w:szCs w:val="24"/>
          <w:highlight w:val="none"/>
        </w:rPr>
      </w:pPr>
      <w:r>
        <w:rPr>
          <w:rFonts w:hint="eastAsia" w:eastAsia="宋体"/>
          <w:b/>
          <w:color w:val="auto"/>
          <w:sz w:val="24"/>
          <w:szCs w:val="24"/>
          <w:highlight w:val="none"/>
        </w:rPr>
        <w:t>一、总则</w:t>
      </w:r>
    </w:p>
    <w:p w14:paraId="6C9E1D0D">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1.招标方式</w:t>
      </w:r>
    </w:p>
    <w:p w14:paraId="5C966E40">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1.1 本次招标采取公开招标方式，本招标文件仅适用于招标公告中所述项目。</w:t>
      </w:r>
    </w:p>
    <w:p w14:paraId="000FBA82">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2.合格的投标人</w:t>
      </w:r>
    </w:p>
    <w:p w14:paraId="57D5BDDD">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2.1满足招标公告中投标人的资格要求的规定。</w:t>
      </w:r>
    </w:p>
    <w:p w14:paraId="5BD7BD31">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2.2 满足本文件实质性要求和条件的规定。</w:t>
      </w:r>
    </w:p>
    <w:p w14:paraId="1D3A88C2">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3.适用法律</w:t>
      </w:r>
    </w:p>
    <w:p w14:paraId="7A8466A4">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3.1 本次招标及由此产生的合同受中华人民共和国有关的法律法规制约和保护。</w:t>
      </w:r>
    </w:p>
    <w:p w14:paraId="5BC98C44">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4.投标费用</w:t>
      </w:r>
    </w:p>
    <w:p w14:paraId="2858856D">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4.1 投标人应自行承担所有与参加投标有关的费用，无论投标过程中的做法和结果如何，招标人及代理机构在任何情况下均无义务和责任承担这些费用。</w:t>
      </w:r>
    </w:p>
    <w:p w14:paraId="4193A1E6">
      <w:pPr>
        <w:spacing w:line="360" w:lineRule="auto"/>
        <w:ind w:firstLine="480"/>
        <w:contextualSpacing/>
        <w:rPr>
          <w:rFonts w:eastAsia="宋体" w:cs="宋体"/>
          <w:bCs/>
          <w:color w:val="auto"/>
          <w:sz w:val="24"/>
          <w:szCs w:val="24"/>
          <w:highlight w:val="none"/>
          <w:lang w:val="en-US" w:eastAsia="zh-CN"/>
        </w:rPr>
      </w:pPr>
      <w:r>
        <w:rPr>
          <w:rFonts w:hint="eastAsia" w:eastAsia="宋体"/>
          <w:bCs/>
          <w:color w:val="auto"/>
          <w:sz w:val="24"/>
          <w:szCs w:val="24"/>
          <w:highlight w:val="none"/>
        </w:rPr>
        <w:t>4.2</w:t>
      </w:r>
      <w:r>
        <w:rPr>
          <w:rFonts w:hint="eastAsia" w:eastAsia="宋体" w:cs="宋体"/>
          <w:bCs/>
          <w:color w:val="auto"/>
          <w:sz w:val="24"/>
          <w:szCs w:val="24"/>
          <w:highlight w:val="none"/>
        </w:rPr>
        <w:t>本项目招标代理服务费按照江苏省政府采购协会苏政采协【2024】20 号</w:t>
      </w:r>
      <w:r>
        <w:rPr>
          <w:rFonts w:hint="eastAsia" w:eastAsia="宋体" w:cs="宋体"/>
          <w:bCs/>
          <w:color w:val="auto"/>
          <w:sz w:val="24"/>
          <w:szCs w:val="24"/>
          <w:highlight w:val="none"/>
          <w:lang w:eastAsia="zh-CN"/>
        </w:rPr>
        <w:t>“</w:t>
      </w:r>
      <w:r>
        <w:rPr>
          <w:rFonts w:hint="eastAsia" w:eastAsia="宋体" w:cs="宋体"/>
          <w:bCs/>
          <w:color w:val="auto"/>
          <w:sz w:val="24"/>
          <w:szCs w:val="24"/>
          <w:highlight w:val="none"/>
        </w:rPr>
        <w:t>关于印发《江苏省政府采购代理服务收费指导意见》的通知 ”规定的收费标准</w:t>
      </w:r>
      <w:r>
        <w:rPr>
          <w:rFonts w:hint="eastAsia" w:eastAsia="宋体" w:cs="宋体"/>
          <w:bCs/>
          <w:color w:val="auto"/>
          <w:sz w:val="24"/>
          <w:szCs w:val="24"/>
          <w:highlight w:val="none"/>
          <w:lang w:val="en-US" w:eastAsia="zh-CN"/>
        </w:rPr>
        <w:t>的58.5%计收，</w:t>
      </w:r>
      <w:r>
        <w:rPr>
          <w:rFonts w:hint="eastAsia" w:eastAsia="宋体" w:cs="宋体"/>
          <w:bCs/>
          <w:color w:val="auto"/>
          <w:sz w:val="24"/>
          <w:szCs w:val="24"/>
          <w:highlight w:val="none"/>
        </w:rPr>
        <w:t>由</w:t>
      </w:r>
      <w:r>
        <w:rPr>
          <w:rFonts w:hint="eastAsia" w:eastAsia="宋体" w:cs="宋体"/>
          <w:bCs/>
          <w:color w:val="auto"/>
          <w:sz w:val="24"/>
          <w:szCs w:val="24"/>
          <w:highlight w:val="none"/>
          <w:lang w:eastAsia="zh-CN"/>
        </w:rPr>
        <w:t>中标人</w:t>
      </w:r>
      <w:r>
        <w:rPr>
          <w:rFonts w:hint="eastAsia" w:eastAsia="宋体" w:cs="宋体"/>
          <w:bCs/>
          <w:color w:val="auto"/>
          <w:sz w:val="24"/>
          <w:szCs w:val="24"/>
          <w:highlight w:val="none"/>
        </w:rPr>
        <w:t>支付。因中标人原因导致中标结果变更或取消中标资格等，代理费不予退还。</w:t>
      </w:r>
    </w:p>
    <w:p w14:paraId="5FBAE044">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5.招标文件的约束力</w:t>
      </w:r>
    </w:p>
    <w:p w14:paraId="5D5F18E8">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5.1</w:t>
      </w:r>
      <w:r>
        <w:rPr>
          <w:rFonts w:hint="eastAsia" w:eastAsia="宋体"/>
          <w:color w:val="auto"/>
          <w:sz w:val="24"/>
          <w:szCs w:val="24"/>
          <w:highlight w:val="none"/>
        </w:rPr>
        <w:t xml:space="preserve"> 投标人一旦参加本项目采购活动，即被认为接受了本招标文件的规定和约束。</w:t>
      </w:r>
    </w:p>
    <w:p w14:paraId="1E5F98A8">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6.招标文件的解释</w:t>
      </w:r>
    </w:p>
    <w:p w14:paraId="578FE4F3">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6.1</w:t>
      </w:r>
      <w:r>
        <w:rPr>
          <w:rFonts w:hint="eastAsia" w:eastAsia="宋体"/>
          <w:color w:val="auto"/>
          <w:sz w:val="24"/>
          <w:szCs w:val="24"/>
          <w:highlight w:val="none"/>
        </w:rPr>
        <w:t>招标文件需求部分（投标人资格要求、项目需求、商务技术评分标准）由招标人解释，</w:t>
      </w:r>
      <w:r>
        <w:rPr>
          <w:rFonts w:hint="eastAsia" w:eastAsia="宋体"/>
          <w:color w:val="auto"/>
          <w:sz w:val="24"/>
          <w:szCs w:val="24"/>
          <w:highlight w:val="none"/>
          <w:lang w:eastAsia="zh-CN"/>
        </w:rPr>
        <w:t>其他部分</w:t>
      </w:r>
      <w:r>
        <w:rPr>
          <w:rFonts w:hint="eastAsia" w:eastAsia="宋体"/>
          <w:color w:val="auto"/>
          <w:sz w:val="24"/>
          <w:szCs w:val="24"/>
          <w:highlight w:val="none"/>
        </w:rPr>
        <w:t>由招标代理机构解释。</w:t>
      </w:r>
    </w:p>
    <w:p w14:paraId="1FCE2715">
      <w:pPr>
        <w:spacing w:line="360" w:lineRule="auto"/>
        <w:ind w:firstLine="480"/>
        <w:contextualSpacing/>
        <w:rPr>
          <w:rFonts w:eastAsia="宋体"/>
          <w:b/>
          <w:bCs/>
          <w:color w:val="auto"/>
          <w:sz w:val="24"/>
          <w:szCs w:val="24"/>
          <w:highlight w:val="none"/>
        </w:rPr>
      </w:pPr>
      <w:r>
        <w:rPr>
          <w:rFonts w:eastAsia="宋体"/>
          <w:b/>
          <w:bCs/>
          <w:color w:val="auto"/>
          <w:sz w:val="24"/>
          <w:szCs w:val="24"/>
          <w:highlight w:val="none"/>
        </w:rPr>
        <w:t>二、</w:t>
      </w:r>
      <w:r>
        <w:rPr>
          <w:rFonts w:hint="eastAsia" w:eastAsia="宋体"/>
          <w:b/>
          <w:bCs/>
          <w:color w:val="auto"/>
          <w:sz w:val="24"/>
          <w:szCs w:val="24"/>
          <w:highlight w:val="none"/>
        </w:rPr>
        <w:t>招标文件</w:t>
      </w:r>
    </w:p>
    <w:p w14:paraId="626D6C43">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1.招标文件构成</w:t>
      </w:r>
    </w:p>
    <w:p w14:paraId="5C504440">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1.1</w:t>
      </w:r>
      <w:r>
        <w:rPr>
          <w:rFonts w:hint="eastAsia" w:eastAsia="宋体"/>
          <w:color w:val="auto"/>
          <w:sz w:val="24"/>
          <w:szCs w:val="24"/>
          <w:highlight w:val="none"/>
        </w:rPr>
        <w:t xml:space="preserve"> 招标文件由以下部分组成：</w:t>
      </w:r>
    </w:p>
    <w:p w14:paraId="6236F0DB">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1）</w:t>
      </w:r>
      <w:r>
        <w:rPr>
          <w:rFonts w:hint="eastAsia" w:eastAsia="宋体"/>
          <w:color w:val="auto"/>
          <w:sz w:val="24"/>
          <w:szCs w:val="24"/>
          <w:highlight w:val="none"/>
        </w:rPr>
        <w:t>招标公告</w:t>
      </w:r>
    </w:p>
    <w:p w14:paraId="6D0A21D4">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2）</w:t>
      </w:r>
      <w:r>
        <w:rPr>
          <w:rFonts w:hint="eastAsia" w:eastAsia="宋体"/>
          <w:color w:val="auto"/>
          <w:sz w:val="24"/>
          <w:szCs w:val="24"/>
          <w:highlight w:val="none"/>
        </w:rPr>
        <w:t>投标人须知</w:t>
      </w:r>
    </w:p>
    <w:p w14:paraId="46215C29">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3）</w:t>
      </w:r>
      <w:r>
        <w:rPr>
          <w:rFonts w:hint="eastAsia" w:eastAsia="宋体"/>
          <w:color w:val="auto"/>
          <w:sz w:val="24"/>
          <w:szCs w:val="24"/>
          <w:highlight w:val="none"/>
        </w:rPr>
        <w:t>项目需求</w:t>
      </w:r>
    </w:p>
    <w:p w14:paraId="31FC1E8C">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4）</w:t>
      </w:r>
      <w:r>
        <w:rPr>
          <w:rFonts w:hint="eastAsia" w:eastAsia="宋体"/>
          <w:color w:val="auto"/>
          <w:sz w:val="24"/>
          <w:szCs w:val="24"/>
          <w:highlight w:val="none"/>
        </w:rPr>
        <w:t>评审方法和程序</w:t>
      </w:r>
    </w:p>
    <w:p w14:paraId="138E756D">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5）</w:t>
      </w:r>
      <w:r>
        <w:rPr>
          <w:rFonts w:hint="eastAsia" w:eastAsia="宋体"/>
          <w:color w:val="auto"/>
          <w:sz w:val="24"/>
          <w:szCs w:val="24"/>
          <w:highlight w:val="none"/>
        </w:rPr>
        <w:t>合同签订与验收付款</w:t>
      </w:r>
    </w:p>
    <w:p w14:paraId="55198BDB">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6）</w:t>
      </w:r>
      <w:r>
        <w:rPr>
          <w:rFonts w:hint="eastAsia" w:eastAsia="宋体"/>
          <w:color w:val="auto"/>
          <w:sz w:val="24"/>
          <w:szCs w:val="24"/>
          <w:highlight w:val="none"/>
        </w:rPr>
        <w:t>合同授予</w:t>
      </w:r>
    </w:p>
    <w:p w14:paraId="48F64D5B">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7）</w:t>
      </w:r>
      <w:r>
        <w:rPr>
          <w:rFonts w:hint="eastAsia" w:eastAsia="宋体"/>
          <w:color w:val="auto"/>
          <w:sz w:val="24"/>
          <w:szCs w:val="24"/>
          <w:highlight w:val="none"/>
        </w:rPr>
        <w:t>质疑与投诉</w:t>
      </w:r>
    </w:p>
    <w:p w14:paraId="62625B6D">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8）</w:t>
      </w:r>
      <w:r>
        <w:rPr>
          <w:rFonts w:hint="eastAsia" w:eastAsia="宋体"/>
          <w:color w:val="auto"/>
          <w:sz w:val="24"/>
          <w:szCs w:val="24"/>
          <w:highlight w:val="none"/>
        </w:rPr>
        <w:t>投标文件组成及格式</w:t>
      </w:r>
    </w:p>
    <w:p w14:paraId="13CE3705">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请仔细检查招标文件是否齐全，如有缺漏请立即与</w:t>
      </w:r>
      <w:r>
        <w:rPr>
          <w:rFonts w:hint="eastAsia" w:eastAsia="宋体"/>
          <w:bCs/>
          <w:color w:val="auto"/>
          <w:sz w:val="24"/>
          <w:szCs w:val="24"/>
          <w:highlight w:val="none"/>
        </w:rPr>
        <w:t>招标人或招标代理机构</w:t>
      </w:r>
      <w:r>
        <w:rPr>
          <w:rFonts w:hint="eastAsia" w:eastAsia="宋体"/>
          <w:color w:val="auto"/>
          <w:sz w:val="24"/>
          <w:szCs w:val="24"/>
          <w:highlight w:val="none"/>
        </w:rPr>
        <w:t>联系解决。</w:t>
      </w:r>
    </w:p>
    <w:p w14:paraId="202D6915">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1.2</w:t>
      </w:r>
      <w:r>
        <w:rPr>
          <w:rFonts w:hint="eastAsia" w:eastAsia="宋体"/>
          <w:color w:val="auto"/>
          <w:sz w:val="24"/>
          <w:szCs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ADFB08B">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2.招标文件的澄清</w:t>
      </w:r>
    </w:p>
    <w:p w14:paraId="614AF798">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2.1</w:t>
      </w:r>
      <w:r>
        <w:rPr>
          <w:rFonts w:hint="eastAsia" w:eastAsia="宋体"/>
          <w:color w:val="auto"/>
          <w:sz w:val="24"/>
          <w:szCs w:val="24"/>
          <w:highlight w:val="none"/>
        </w:rPr>
        <w:t>任何要求对招标文件进行澄清的投标人，应在提交投标文件截止时间十日前按招标公告中的通讯地址，以书面形式通知招标人或招标代理机构。招标人或招标代理机构有权对发出的招标文件进行必要的澄清或修改。</w:t>
      </w:r>
    </w:p>
    <w:p w14:paraId="794D7B19">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2.2</w:t>
      </w:r>
      <w:r>
        <w:rPr>
          <w:rFonts w:hint="eastAsia" w:eastAsia="宋体"/>
          <w:bCs/>
          <w:color w:val="auto"/>
          <w:sz w:val="24"/>
          <w:szCs w:val="24"/>
          <w:highlight w:val="none"/>
        </w:rPr>
        <w:t>招标人</w:t>
      </w:r>
      <w:r>
        <w:rPr>
          <w:rFonts w:hint="eastAsia" w:eastAsia="宋体"/>
          <w:color w:val="auto"/>
          <w:sz w:val="24"/>
          <w:szCs w:val="24"/>
          <w:highlight w:val="none"/>
        </w:rPr>
        <w:t>可以视采购项目的具体情况，组织投标人进行现场考察或召开答疑会，但不单独或分别组织只有一个投标人参加的现场考察和答疑会。</w:t>
      </w:r>
    </w:p>
    <w:p w14:paraId="2665D028">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3.招标文件的修改</w:t>
      </w:r>
    </w:p>
    <w:p w14:paraId="217B370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3.1 在投标文件提交截止时间前，招标人或招标代理机构可以对招标文件进行修改</w:t>
      </w:r>
      <w:r>
        <w:rPr>
          <w:rFonts w:hint="eastAsia" w:eastAsia="宋体"/>
          <w:color w:val="auto"/>
          <w:sz w:val="24"/>
          <w:szCs w:val="24"/>
          <w:highlight w:val="none"/>
        </w:rPr>
        <w:t>，澄清或者修改的内容作为招标文件的组成部分。</w:t>
      </w:r>
    </w:p>
    <w:p w14:paraId="29CC009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3.2 招标人或招标代理机构有权按照法定的要求推迟投标文件提交截止日期和开标日期。</w:t>
      </w:r>
    </w:p>
    <w:p w14:paraId="148F5A65">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3.3 招标文件的修改将在江苏政府采购网公布，补充文件将作为招标文件的组成部分，并对投标人具有约束力</w:t>
      </w:r>
      <w:r>
        <w:rPr>
          <w:rFonts w:hint="eastAsia" w:eastAsia="宋体"/>
          <w:color w:val="auto"/>
          <w:sz w:val="24"/>
          <w:szCs w:val="24"/>
          <w:highlight w:val="none"/>
        </w:rPr>
        <w:t>。</w:t>
      </w:r>
    </w:p>
    <w:p w14:paraId="7706C18A">
      <w:pPr>
        <w:spacing w:line="360" w:lineRule="auto"/>
        <w:ind w:firstLine="480"/>
        <w:contextualSpacing/>
        <w:rPr>
          <w:rFonts w:eastAsia="宋体"/>
          <w:b/>
          <w:bCs/>
          <w:color w:val="auto"/>
          <w:sz w:val="24"/>
          <w:szCs w:val="24"/>
          <w:highlight w:val="none"/>
          <w:u w:val="single"/>
        </w:rPr>
      </w:pPr>
      <w:r>
        <w:rPr>
          <w:rFonts w:hint="eastAsia" w:eastAsia="宋体"/>
          <w:b/>
          <w:bCs/>
          <w:color w:val="auto"/>
          <w:sz w:val="24"/>
          <w:szCs w:val="24"/>
          <w:highlight w:val="none"/>
          <w:u w:val="single"/>
        </w:rPr>
        <w:t>4.在投标文件提交截止日期</w:t>
      </w:r>
      <w:r>
        <w:rPr>
          <w:rFonts w:hint="eastAsia" w:eastAsia="宋体"/>
          <w:b/>
          <w:bCs/>
          <w:color w:val="auto"/>
          <w:sz w:val="24"/>
          <w:szCs w:val="24"/>
          <w:highlight w:val="none"/>
          <w:u w:val="single"/>
          <w:lang w:val="en-US" w:eastAsia="zh-CN"/>
        </w:rPr>
        <w:t>前</w:t>
      </w:r>
      <w:r>
        <w:rPr>
          <w:rFonts w:hint="eastAsia" w:eastAsia="宋体"/>
          <w:b/>
          <w:bCs/>
          <w:color w:val="auto"/>
          <w:sz w:val="24"/>
          <w:szCs w:val="24"/>
          <w:highlight w:val="none"/>
          <w:u w:val="single"/>
        </w:rPr>
        <w:t>，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6D43DBCB">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5.投标人对招标人提供的招标文件所做出的推论、解释和结论，招标人概不负责。投标人由于对招标文件的任何推论和误解以及招标人对有关问题的口头解释所造成的后果，均由各潜在投标人自负。</w:t>
      </w:r>
    </w:p>
    <w:p w14:paraId="1A696AA9">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lang w:val="en-US" w:eastAsia="zh-CN"/>
        </w:rPr>
        <w:t>三</w:t>
      </w:r>
      <w:r>
        <w:rPr>
          <w:rFonts w:eastAsia="宋体"/>
          <w:b/>
          <w:bCs/>
          <w:color w:val="auto"/>
          <w:sz w:val="24"/>
          <w:szCs w:val="24"/>
          <w:highlight w:val="none"/>
        </w:rPr>
        <w:t>、</w:t>
      </w:r>
      <w:r>
        <w:rPr>
          <w:rFonts w:hint="eastAsia" w:eastAsia="宋体"/>
          <w:b/>
          <w:bCs/>
          <w:color w:val="auto"/>
          <w:sz w:val="24"/>
          <w:szCs w:val="24"/>
          <w:highlight w:val="none"/>
        </w:rPr>
        <w:t>投标文件的编制</w:t>
      </w:r>
    </w:p>
    <w:p w14:paraId="6602C67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1.投标文件的语言及度量衡单位</w:t>
      </w:r>
    </w:p>
    <w:p w14:paraId="0D044E8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1.1投标人提交的投标文件以及投标人与招标人或招标代理机构就有关投标的所有来往通知、函件和文件均应使用简体中文。</w:t>
      </w:r>
    </w:p>
    <w:p w14:paraId="6E03E16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1.2 除技术性能另有规定外，投标文件所使用的度量衡单位，均须采用国家法定计量单位。</w:t>
      </w:r>
    </w:p>
    <w:p w14:paraId="529D271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2.投标文件构成</w:t>
      </w:r>
    </w:p>
    <w:p w14:paraId="66111B3E">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p>
    <w:p w14:paraId="56013AE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2.2 如标书制作工具中格式和内容与“江苏政府采购网”发布的招标文件不一致，请以“江苏政府采购网”发布的招标文件为准。</w:t>
      </w:r>
    </w:p>
    <w:p w14:paraId="3619E91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3.证明投标人及投标标的符合招标文件规定的文件</w:t>
      </w:r>
    </w:p>
    <w:p w14:paraId="7F502A8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3.1 投标人应按照</w:t>
      </w:r>
      <w:r>
        <w:rPr>
          <w:rFonts w:hint="eastAsia" w:eastAsia="宋体"/>
          <w:bCs/>
          <w:color w:val="auto"/>
          <w:sz w:val="24"/>
          <w:szCs w:val="24"/>
          <w:highlight w:val="none"/>
          <w:lang w:eastAsia="zh-CN"/>
        </w:rPr>
        <w:t>法律法规</w:t>
      </w:r>
      <w:r>
        <w:rPr>
          <w:rFonts w:hint="eastAsia" w:eastAsia="宋体"/>
          <w:bCs/>
          <w:color w:val="auto"/>
          <w:sz w:val="24"/>
          <w:szCs w:val="24"/>
          <w:highlight w:val="none"/>
        </w:rPr>
        <w:t>、规章和规范性文件以及招标文件要求提交证明文件，证明其及投标标的符合招标文件规定。</w:t>
      </w:r>
    </w:p>
    <w:p w14:paraId="24A337A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3.2招标文件对证明文件无明确形式要求的，证明文件可以以文字资料、图纸和数据等形式提交。</w:t>
      </w:r>
    </w:p>
    <w:p w14:paraId="54B9DC9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4.投标分项报价表</w:t>
      </w:r>
    </w:p>
    <w:p w14:paraId="2183FA5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4.1 投标人应按照招标文件规定格式填报投标分项报价表。</w:t>
      </w:r>
    </w:p>
    <w:p w14:paraId="38832C6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4.2投标货币。投标文件中的单价和总价无特殊规定的采用人民币报价，以元为单位标注。招标文件中另有规定的按规定执行。</w:t>
      </w:r>
    </w:p>
    <w:p w14:paraId="67D8F27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5.技术要求响应及偏离表、商务要求响应及偏离表</w:t>
      </w:r>
    </w:p>
    <w:p w14:paraId="37703DF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 投标人需对招标文件中的技术要求与商务要求逐项作出响应或偏离，并说明原因。</w:t>
      </w:r>
    </w:p>
    <w:p w14:paraId="7BB0CB5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5.2 投标人可在投标文件中提供认为需要的其他技术文件或说明。</w:t>
      </w:r>
    </w:p>
    <w:p w14:paraId="736CC5B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6.投标函和开标一览表</w:t>
      </w:r>
    </w:p>
    <w:p w14:paraId="3C3545C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6.1 投标人应按照招标文件中提供的格式完整、正确填写投标函、开标一览表。</w:t>
      </w:r>
    </w:p>
    <w:p w14:paraId="7F2AABE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7.投标有效期</w:t>
      </w:r>
    </w:p>
    <w:p w14:paraId="36D1A20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7.1投标有效期为招标文件规定的投标文件提交截止时间后</w:t>
      </w:r>
      <w:r>
        <w:rPr>
          <w:rFonts w:hint="eastAsia" w:eastAsia="宋体"/>
          <w:bCs/>
          <w:color w:val="auto"/>
          <w:sz w:val="24"/>
          <w:szCs w:val="24"/>
          <w:highlight w:val="none"/>
          <w:u w:val="single"/>
        </w:rPr>
        <w:t>六十（60）天</w:t>
      </w:r>
      <w:r>
        <w:rPr>
          <w:rFonts w:hint="eastAsia" w:eastAsia="宋体"/>
          <w:bCs/>
          <w:color w:val="auto"/>
          <w:sz w:val="24"/>
          <w:szCs w:val="24"/>
          <w:highlight w:val="none"/>
        </w:rPr>
        <w:t>。投标有效期比规定短的将被视为非实质性响应而予以拒绝。</w:t>
      </w:r>
    </w:p>
    <w:p w14:paraId="3A85843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8.投标有效期的延长</w:t>
      </w:r>
    </w:p>
    <w:p w14:paraId="5768F8F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p>
    <w:p w14:paraId="3FEBAC4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9.电子投标文件其他要求</w:t>
      </w:r>
    </w:p>
    <w:p w14:paraId="04CC15A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9.1电子招标投标交易平台（即“苏采云”系统）相关要求是本招标文件的组成部分。</w:t>
      </w:r>
    </w:p>
    <w:p w14:paraId="750D0BA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9.2投标人应对CA证书妥善保管，如被他人盗用投标，因此带来的</w:t>
      </w:r>
      <w:r>
        <w:rPr>
          <w:rFonts w:hint="eastAsia" w:eastAsia="宋体"/>
          <w:bCs/>
          <w:color w:val="auto"/>
          <w:sz w:val="24"/>
          <w:szCs w:val="24"/>
          <w:highlight w:val="none"/>
          <w:lang w:eastAsia="zh-CN"/>
        </w:rPr>
        <w:t>后果</w:t>
      </w:r>
      <w:r>
        <w:rPr>
          <w:rFonts w:hint="eastAsia" w:eastAsia="宋体"/>
          <w:bCs/>
          <w:color w:val="auto"/>
          <w:sz w:val="24"/>
          <w:szCs w:val="24"/>
          <w:highlight w:val="none"/>
        </w:rPr>
        <w:t>均由投标人自行承担。</w:t>
      </w:r>
    </w:p>
    <w:p w14:paraId="25FAE7F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9.3投标人应当对招标文件提出的实质性要求和条件作出实质性响应，并在电子投标系统逐条应答。</w:t>
      </w:r>
    </w:p>
    <w:p w14:paraId="403AE1E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 xml:space="preserve">9.4投标人应对要求提供的资格证明文件（如资质证书、资格证书）、技术资料（如白皮书、彩页、手册、检测报告等）扫描上传至投标系统。 </w:t>
      </w:r>
    </w:p>
    <w:p w14:paraId="0C70DC7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10.投标人应当在招标文件要求提交投标文件的截止时间前，将投标文件提交至“苏采云”系统，逾期提交的投标文件，“苏采云”系统将自动拒收。各投标人应在规定时间内凭CA证书进行网上解密。</w:t>
      </w:r>
    </w:p>
    <w:p w14:paraId="0401616F">
      <w:pPr>
        <w:spacing w:line="360" w:lineRule="auto"/>
        <w:ind w:firstLine="480"/>
        <w:contextualSpacing/>
        <w:rPr>
          <w:rFonts w:eastAsia="宋体"/>
          <w:color w:val="auto"/>
          <w:sz w:val="24"/>
          <w:szCs w:val="24"/>
          <w:highlight w:val="none"/>
        </w:rPr>
      </w:pPr>
      <w:r>
        <w:rPr>
          <w:rFonts w:hint="eastAsia" w:eastAsia="宋体"/>
          <w:b/>
          <w:bCs/>
          <w:color w:val="auto"/>
          <w:sz w:val="24"/>
          <w:szCs w:val="24"/>
          <w:highlight w:val="none"/>
          <w:lang w:val="en-US" w:eastAsia="zh-CN"/>
        </w:rPr>
        <w:t>四</w:t>
      </w:r>
      <w:r>
        <w:rPr>
          <w:rFonts w:eastAsia="宋体"/>
          <w:b/>
          <w:bCs/>
          <w:color w:val="auto"/>
          <w:sz w:val="24"/>
          <w:szCs w:val="24"/>
          <w:highlight w:val="none"/>
        </w:rPr>
        <w:t>、</w:t>
      </w:r>
      <w:r>
        <w:rPr>
          <w:rFonts w:hint="eastAsia" w:eastAsia="宋体" w:cs="宋体"/>
          <w:b/>
          <w:bCs/>
          <w:color w:val="auto"/>
          <w:sz w:val="24"/>
          <w:szCs w:val="24"/>
          <w:highlight w:val="none"/>
        </w:rPr>
        <w:t>投标文件的提交</w:t>
      </w:r>
    </w:p>
    <w:p w14:paraId="69BA7AFC">
      <w:pPr>
        <w:spacing w:line="360" w:lineRule="auto"/>
        <w:ind w:firstLine="482"/>
        <w:contextualSpacing/>
        <w:rPr>
          <w:rFonts w:eastAsia="宋体"/>
          <w:b/>
          <w:bCs/>
          <w:color w:val="auto"/>
          <w:sz w:val="24"/>
          <w:szCs w:val="24"/>
          <w:highlight w:val="none"/>
        </w:rPr>
      </w:pPr>
      <w:r>
        <w:rPr>
          <w:rFonts w:hint="eastAsia" w:eastAsia="宋体"/>
          <w:bCs/>
          <w:color w:val="auto"/>
          <w:sz w:val="24"/>
          <w:szCs w:val="24"/>
          <w:highlight w:val="none"/>
        </w:rPr>
        <w:t>1.投标文件的提交</w:t>
      </w:r>
    </w:p>
    <w:p w14:paraId="739C194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1.1线上提交与接收地点：投标人应当通过“苏采云”系统提交数据电文形式的投标文件（即电子投标），“苏采云”系统自动接收。</w:t>
      </w:r>
    </w:p>
    <w:p w14:paraId="1FB4A010">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14:paraId="7A5A555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2.提交投标文件截止日期</w:t>
      </w:r>
    </w:p>
    <w:p w14:paraId="715191A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2.1 投标人上传电子投标文件的时间不得迟于公开招标公告中规定的投标文件提交截止时间。</w:t>
      </w:r>
    </w:p>
    <w:p w14:paraId="577A2D6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投标人应</w:t>
      </w:r>
      <w:r>
        <w:rPr>
          <w:rFonts w:hint="eastAsia" w:eastAsia="宋体"/>
          <w:bCs/>
          <w:color w:val="auto"/>
          <w:sz w:val="24"/>
          <w:szCs w:val="24"/>
          <w:highlight w:val="none"/>
          <w:lang w:eastAsia="zh-CN"/>
        </w:rPr>
        <w:t>充分考虑</w:t>
      </w:r>
      <w:r>
        <w:rPr>
          <w:rFonts w:hint="eastAsia" w:eastAsia="宋体"/>
          <w:bCs/>
          <w:color w:val="auto"/>
          <w:sz w:val="24"/>
          <w:szCs w:val="24"/>
          <w:highlight w:val="none"/>
        </w:rPr>
        <w:t>网络环境、网络带宽等风险因素，如因投标人自身原因造成的电子投标文件上传不成功由投标人自行承担全部责任。</w:t>
      </w:r>
    </w:p>
    <w:p w14:paraId="60221D3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2.2 招标人或招标代理机构可以按照规定，通过修改投标文件酌情延长投标文件提交截止日期，在此情况下，投标人的所有权利和义务以及投标人受制的截止日期均应以延长后新的截止日期为准。</w:t>
      </w:r>
    </w:p>
    <w:p w14:paraId="65C2B87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3.投标文件的密封（加密）要求：</w:t>
      </w:r>
    </w:p>
    <w:p w14:paraId="71FA285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3.1投标人应当按照招标文件和“苏采云”系统的要求编制并加密投标文件。本项目投标人须通过“苏采云”系统提供的政府采购客户端工具（使用“CA数字证书”）对其数据电文形式的投标文件加密。</w:t>
      </w:r>
    </w:p>
    <w:p w14:paraId="616E163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3.2投标人须通过“苏采云”系统提供的政府采购客户端工具（使用“CA数字证书”）加盖电子签章。</w:t>
      </w:r>
    </w:p>
    <w:p w14:paraId="22044AE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说明：投标人应用CA数字证书以及自备的能够登录“苏采云”系统的电脑，在达到开标时间后，使用CA数字证书解密各自投标文件。</w:t>
      </w:r>
    </w:p>
    <w:p w14:paraId="64A58EF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3.3投标人未按规定加密的投标文件，“苏采云”系统将拒收并提示。</w:t>
      </w:r>
    </w:p>
    <w:p w14:paraId="5426C9C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4.投标文件的拒收</w:t>
      </w:r>
    </w:p>
    <w:p w14:paraId="62E50C7E">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4.1 招标代理机构拒绝接收在其规定的投标文件提交截止时间后上传的任何投标文件。</w:t>
      </w:r>
    </w:p>
    <w:p w14:paraId="08AB41B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 投标文件的撤回和修改</w:t>
      </w:r>
    </w:p>
    <w:p w14:paraId="72ACC14E">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 投标文件的撤回</w:t>
      </w:r>
    </w:p>
    <w:p w14:paraId="65B897D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5.1.1 电子投标文件的撤回</w:t>
      </w:r>
    </w:p>
    <w:p w14:paraId="3B85995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投标人可在投标文件提交截止时间前，撤回其电子投标文件，具体操作方法见“苏采云”系统供应商操作手册。</w:t>
      </w:r>
    </w:p>
    <w:p w14:paraId="4FB0BE4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5.1.2 投标人撤回电子投标文件，则认为其不再参与本项目投标活动。</w:t>
      </w:r>
    </w:p>
    <w:p w14:paraId="37DF616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5.2 投标文件的修改</w:t>
      </w:r>
    </w:p>
    <w:p w14:paraId="3ADE2ED7">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投标人可在投标文件提交截止时间前，对其电子投标文件进行修改。具体操作方法见“苏采云”系统供应商操作手册。</w:t>
      </w:r>
    </w:p>
    <w:p w14:paraId="58F2AC7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5.3 在投标文件提交截止时间之后，投标人不得对其电子投标文件作任何修改。</w:t>
      </w:r>
    </w:p>
    <w:p w14:paraId="6754B68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5.4 在投标文件提交截止时间至招标文件中规定的投标有效期满之间的这段时间内，投标人不得撤回其投标文件。</w:t>
      </w:r>
    </w:p>
    <w:p w14:paraId="261834FC">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6.投标文件线上格式要求</w:t>
      </w:r>
    </w:p>
    <w:p w14:paraId="536E19A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6.1 供应商应当通过“苏采云”系统提交数据电文形式的投标文件（即电子投标）。</w:t>
      </w:r>
    </w:p>
    <w:p w14:paraId="0FCBE7B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6.2 通过“苏采云”系统提交政府采购客户端工具导出加密的投标文件（后缀名为zip）。响应文件不得超过150M!</w:t>
      </w:r>
    </w:p>
    <w:p w14:paraId="6784E03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6.3 本项目采用线上投标，即供应商投标文件从政府采购客户端工具制作通过“苏采云”系统提交，未提供线上投标文件的，投标无效。</w:t>
      </w:r>
    </w:p>
    <w:p w14:paraId="58E8AC3F">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lang w:val="en-US" w:eastAsia="zh-CN"/>
        </w:rPr>
        <w:t>五</w:t>
      </w:r>
      <w:r>
        <w:rPr>
          <w:rFonts w:eastAsia="宋体"/>
          <w:b/>
          <w:bCs/>
          <w:color w:val="auto"/>
          <w:sz w:val="24"/>
          <w:szCs w:val="24"/>
          <w:highlight w:val="none"/>
        </w:rPr>
        <w:t>、</w:t>
      </w:r>
      <w:r>
        <w:rPr>
          <w:rFonts w:hint="eastAsia" w:eastAsia="宋体"/>
          <w:b/>
          <w:bCs/>
          <w:color w:val="auto"/>
          <w:sz w:val="24"/>
          <w:szCs w:val="24"/>
          <w:highlight w:val="none"/>
        </w:rPr>
        <w:t>开标与评标</w:t>
      </w:r>
    </w:p>
    <w:p w14:paraId="54D9ABF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1.开标</w:t>
      </w:r>
    </w:p>
    <w:p w14:paraId="38FE8E0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1.1招标人或招标代理机构将在招标公告中规定的时间和地点组织公开开标。</w:t>
      </w:r>
      <w:r>
        <w:rPr>
          <w:rFonts w:hint="eastAsia" w:eastAsia="宋体"/>
          <w:color w:val="auto"/>
          <w:sz w:val="24"/>
          <w:szCs w:val="24"/>
          <w:highlight w:val="none"/>
        </w:rPr>
        <w:t>投标人应当按照</w:t>
      </w:r>
      <w:r>
        <w:rPr>
          <w:rFonts w:hint="eastAsia" w:eastAsia="宋体"/>
          <w:bCs/>
          <w:color w:val="auto"/>
          <w:sz w:val="24"/>
          <w:szCs w:val="24"/>
          <w:highlight w:val="none"/>
        </w:rPr>
        <w:t>“苏采云”系统供应商操作手册</w:t>
      </w:r>
      <w:r>
        <w:rPr>
          <w:rFonts w:hint="eastAsia" w:eastAsia="宋体"/>
          <w:color w:val="auto"/>
          <w:sz w:val="24"/>
          <w:szCs w:val="24"/>
          <w:highlight w:val="none"/>
        </w:rPr>
        <w:t>规定，参加开标活动，在</w:t>
      </w:r>
      <w:r>
        <w:rPr>
          <w:rFonts w:hint="eastAsia" w:eastAsia="宋体"/>
          <w:b/>
          <w:color w:val="auto"/>
          <w:sz w:val="24"/>
          <w:szCs w:val="24"/>
          <w:highlight w:val="none"/>
        </w:rPr>
        <w:t>开标后</w:t>
      </w:r>
      <w:r>
        <w:rPr>
          <w:rFonts w:hint="eastAsia" w:eastAsia="宋体"/>
          <w:b/>
          <w:color w:val="auto"/>
          <w:sz w:val="24"/>
          <w:szCs w:val="24"/>
          <w:highlight w:val="none"/>
          <w:u w:val="single"/>
        </w:rPr>
        <w:t>30分钟</w:t>
      </w:r>
      <w:r>
        <w:rPr>
          <w:rFonts w:hint="eastAsia" w:eastAsia="宋体"/>
          <w:b/>
          <w:color w:val="auto"/>
          <w:sz w:val="24"/>
          <w:szCs w:val="24"/>
          <w:highlight w:val="none"/>
        </w:rPr>
        <w:t>之内</w:t>
      </w:r>
      <w:r>
        <w:rPr>
          <w:rFonts w:hint="eastAsia" w:eastAsia="宋体"/>
          <w:color w:val="auto"/>
          <w:sz w:val="24"/>
          <w:szCs w:val="24"/>
          <w:highlight w:val="none"/>
        </w:rPr>
        <w:t>对投标文件进行解密。</w:t>
      </w:r>
    </w:p>
    <w:p w14:paraId="30506050">
      <w:pPr>
        <w:spacing w:line="360" w:lineRule="auto"/>
        <w:ind w:firstLine="480"/>
        <w:contextualSpacing/>
        <w:rPr>
          <w:rFonts w:eastAsia="宋体"/>
          <w:b/>
          <w:color w:val="auto"/>
          <w:sz w:val="24"/>
          <w:szCs w:val="24"/>
          <w:highlight w:val="none"/>
        </w:rPr>
      </w:pPr>
      <w:r>
        <w:rPr>
          <w:rFonts w:hint="eastAsia" w:eastAsia="宋体"/>
          <w:b/>
          <w:color w:val="auto"/>
          <w:sz w:val="24"/>
          <w:szCs w:val="24"/>
          <w:highlight w:val="none"/>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auto"/>
          <w:sz w:val="24"/>
          <w:szCs w:val="24"/>
          <w:highlight w:val="none"/>
        </w:rPr>
        <w:t>因招标人（或招标代理机构）原因或网上招投标平台发生故障，导致无法按时完成投标文件解密或开、评标工作无法进行的，可根据实际情况相应延迟解密时间或调整开、评标时间。</w:t>
      </w:r>
    </w:p>
    <w:p w14:paraId="616A037D">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1.2</w:t>
      </w:r>
      <w:r>
        <w:rPr>
          <w:rFonts w:hint="eastAsia" w:eastAsia="宋体"/>
          <w:color w:val="auto"/>
          <w:sz w:val="24"/>
          <w:szCs w:val="24"/>
          <w:highlight w:val="none"/>
        </w:rPr>
        <w:t>开标仪式由</w:t>
      </w:r>
      <w:r>
        <w:rPr>
          <w:rFonts w:hint="eastAsia" w:eastAsia="宋体"/>
          <w:bCs/>
          <w:color w:val="auto"/>
          <w:sz w:val="24"/>
          <w:szCs w:val="24"/>
          <w:highlight w:val="none"/>
        </w:rPr>
        <w:t>招标代理机构</w:t>
      </w:r>
      <w:r>
        <w:rPr>
          <w:rFonts w:hint="eastAsia" w:eastAsia="宋体"/>
          <w:color w:val="auto"/>
          <w:sz w:val="24"/>
          <w:szCs w:val="24"/>
          <w:highlight w:val="none"/>
        </w:rPr>
        <w:t>组织。苏采云系统将自动对项目进行开标，并宣布各投标人名称和投标价格。</w:t>
      </w:r>
    </w:p>
    <w:p w14:paraId="4E2807D2">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1.3投标人在开标过程中涉及到的投标文件解密、开标结果确认等工作，应按照“苏采云”系统供应商操作手册规定执行。</w:t>
      </w:r>
    </w:p>
    <w:p w14:paraId="66A20CAA">
      <w:pPr>
        <w:spacing w:line="360" w:lineRule="auto"/>
        <w:ind w:firstLine="482"/>
        <w:contextualSpacing/>
        <w:rPr>
          <w:rFonts w:eastAsia="宋体"/>
          <w:b/>
          <w:color w:val="auto"/>
          <w:sz w:val="24"/>
          <w:szCs w:val="24"/>
          <w:highlight w:val="none"/>
        </w:rPr>
      </w:pPr>
      <w:r>
        <w:rPr>
          <w:rFonts w:hint="eastAsia" w:eastAsia="宋体"/>
          <w:color w:val="auto"/>
          <w:sz w:val="24"/>
          <w:szCs w:val="24"/>
          <w:highlight w:val="none"/>
        </w:rPr>
        <w:t>1.4投标人如果对开标过程和开标记录有疑义，应当根据</w:t>
      </w:r>
      <w:r>
        <w:rPr>
          <w:rFonts w:hint="eastAsia" w:eastAsia="宋体"/>
          <w:bCs/>
          <w:color w:val="auto"/>
          <w:sz w:val="24"/>
          <w:szCs w:val="24"/>
          <w:highlight w:val="none"/>
        </w:rPr>
        <w:t>“苏采云”系统供应商操作手册</w:t>
      </w:r>
      <w:r>
        <w:rPr>
          <w:rFonts w:hint="eastAsia" w:eastAsia="宋体"/>
          <w:color w:val="auto"/>
          <w:sz w:val="24"/>
          <w:szCs w:val="24"/>
          <w:highlight w:val="none"/>
        </w:rPr>
        <w:t>规定提出，如苏采云系统中《开标记录表》宣布后5分钟内未提出的，视同认可开标结果。</w:t>
      </w:r>
    </w:p>
    <w:p w14:paraId="4ED40D65">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2.评标委员会</w:t>
      </w:r>
    </w:p>
    <w:p w14:paraId="2DC87F00">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2.1开标后，招标代理机构将立即组织评标委员会（以下简称评委会）进行评审。</w:t>
      </w:r>
    </w:p>
    <w:p w14:paraId="02FD0214">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2.2评委会由招标人代表和有关技术、经济等方面的专家组成，且人员构成符合政府采购有关规定。</w:t>
      </w:r>
    </w:p>
    <w:p w14:paraId="02FDB8D7">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2.3评标委员会独立工作，负责评审所有投标文件并确定中标候选人。</w:t>
      </w:r>
    </w:p>
    <w:p w14:paraId="3624A5EE">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 评审过程的保密与公正</w:t>
      </w:r>
    </w:p>
    <w:p w14:paraId="404B5123">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3.1评标委员会、招标人或招标代理机构、相关监督人员等与评审工作有关的人员，对评审情况以及在评审过程中获悉的国家秘密、商业秘密负有保密责任。</w:t>
      </w:r>
    </w:p>
    <w:p w14:paraId="1C022913">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3.2在评审过程中，投标人不得以任何行为影响评审过程，否则其投标文件将被作为无效投标文件。</w:t>
      </w:r>
    </w:p>
    <w:p w14:paraId="26D80BC3">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3.3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1139C6C0">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3.4凡是与审查、澄清、评价和比较投标的有关资料以及授标建议等，招标人、评标委员会、招标代理机构均不得向投标人或与评标无关的其他人员透露。</w:t>
      </w:r>
    </w:p>
    <w:p w14:paraId="4C41698F">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3.5在评审期间，招标代理机构将设专门人员与投标人联系。</w:t>
      </w:r>
    </w:p>
    <w:p w14:paraId="163A9EFB">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3.6招标人、招标代理机构和评标委员会不向未中标的投标人解释未中标原因，也不公布评审过程中的相关细节。</w:t>
      </w:r>
    </w:p>
    <w:p w14:paraId="77EF33AD">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3.7 采用综合评分法的项目，未中标的投标人可于中标结果公告期限届满之日起通过苏采云系统查看自己的评审得分及排序情况。</w:t>
      </w:r>
    </w:p>
    <w:p w14:paraId="42405C5F">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4.投标文件的澄清</w:t>
      </w:r>
    </w:p>
    <w:p w14:paraId="234D9285">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14:paraId="4036C681">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61063367">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4.3 接到评标委员会澄清、说明和更正要求的投标人如未按规定</w:t>
      </w:r>
      <w:r>
        <w:rPr>
          <w:rFonts w:hint="eastAsia" w:eastAsia="宋体"/>
          <w:color w:val="auto"/>
          <w:sz w:val="24"/>
          <w:szCs w:val="24"/>
          <w:highlight w:val="none"/>
          <w:lang w:eastAsia="zh-CN"/>
        </w:rPr>
        <w:t>作出</w:t>
      </w:r>
      <w:r>
        <w:rPr>
          <w:rFonts w:hint="eastAsia" w:eastAsia="宋体"/>
          <w:color w:val="auto"/>
          <w:sz w:val="24"/>
          <w:szCs w:val="24"/>
          <w:highlight w:val="none"/>
        </w:rPr>
        <w:t>澄清、说明和 更正，其风险由投标人自行承担。</w:t>
      </w:r>
    </w:p>
    <w:p w14:paraId="606E5AF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5.对投标文件的审查</w:t>
      </w:r>
    </w:p>
    <w:p w14:paraId="4C07CD1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5.1投标文件初审分为资格性审查和符合性审查。</w:t>
      </w:r>
    </w:p>
    <w:p w14:paraId="4BD9A68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5.1.1资格性检查：依据法律法规和招标文件的规定，由招标人对投标文件中的资格证明文件进行审查。资格审查的结论，招标人以书面形式向评委会进行反馈。</w:t>
      </w:r>
    </w:p>
    <w:p w14:paraId="0589D06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在进行资格性审查的同时，</w:t>
      </w:r>
      <w:r>
        <w:rPr>
          <w:rFonts w:hint="eastAsia" w:eastAsia="宋体"/>
          <w:bCs/>
          <w:color w:val="auto"/>
          <w:sz w:val="24"/>
          <w:szCs w:val="24"/>
          <w:highlight w:val="none"/>
          <w:lang w:val="en-US" w:eastAsia="zh-CN"/>
        </w:rPr>
        <w:t>代理机构</w:t>
      </w:r>
      <w:r>
        <w:rPr>
          <w:rFonts w:hint="eastAsia" w:eastAsia="宋体"/>
          <w:bCs/>
          <w:color w:val="auto"/>
          <w:sz w:val="24"/>
          <w:szCs w:val="24"/>
          <w:highlight w:val="none"/>
        </w:rPr>
        <w:t>将在“信用中国”网站查询投标人的信用记录，以确定投标人是否具备投标资格，查询结果留存并归档。</w:t>
      </w:r>
    </w:p>
    <w:p w14:paraId="4BE4902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eastAsia="宋体"/>
          <w:bCs/>
          <w:color w:val="auto"/>
          <w:sz w:val="24"/>
          <w:szCs w:val="24"/>
          <w:highlight w:val="none"/>
          <w:lang w:eastAsia="zh-CN"/>
        </w:rPr>
        <w:t>（</w:t>
      </w:r>
      <w:r>
        <w:rPr>
          <w:rFonts w:hint="eastAsia" w:eastAsia="宋体"/>
          <w:bCs/>
          <w:color w:val="auto"/>
          <w:sz w:val="24"/>
          <w:szCs w:val="24"/>
          <w:highlight w:val="none"/>
          <w:lang w:val="en-US" w:eastAsia="zh-CN"/>
        </w:rPr>
        <w:t>本项目不适用）</w:t>
      </w:r>
      <w:r>
        <w:rPr>
          <w:rFonts w:hint="eastAsia" w:eastAsia="宋体"/>
          <w:bCs/>
          <w:color w:val="auto"/>
          <w:sz w:val="24"/>
          <w:szCs w:val="24"/>
          <w:highlight w:val="none"/>
        </w:rPr>
        <w:t>。</w:t>
      </w:r>
    </w:p>
    <w:p w14:paraId="7B3E2F1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5.1.2符合性审查：依据招标文件的规定，由评标委员会从投标文件的有效性、完整性和对招标文件的响应程度进行审查，以确定是否对招标文件的实质性要求作出响应。</w:t>
      </w:r>
    </w:p>
    <w:p w14:paraId="26F55BA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5.1.3未通过资格审查或符合性审查的投标人，招标代理机构将在</w:t>
      </w:r>
      <w:r>
        <w:rPr>
          <w:rFonts w:hint="eastAsia" w:eastAsia="宋体"/>
          <w:color w:val="auto"/>
          <w:sz w:val="24"/>
          <w:szCs w:val="24"/>
          <w:highlight w:val="none"/>
        </w:rPr>
        <w:t>苏采云系统</w:t>
      </w:r>
      <w:r>
        <w:rPr>
          <w:rFonts w:hint="eastAsia" w:eastAsia="宋体"/>
          <w:bCs/>
          <w:color w:val="auto"/>
          <w:sz w:val="24"/>
          <w:szCs w:val="24"/>
          <w:highlight w:val="none"/>
        </w:rPr>
        <w:t>中告知未通过资格审查或符合性审查的原因，评审结束后，招标代理机构将不再告知未通过资格审查或符合性审查的原因。</w:t>
      </w:r>
    </w:p>
    <w:p w14:paraId="2CDE298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5.2</w:t>
      </w:r>
      <w:r>
        <w:rPr>
          <w:rFonts w:hint="eastAsia" w:eastAsia="宋体"/>
          <w:color w:val="auto"/>
          <w:sz w:val="24"/>
          <w:szCs w:val="24"/>
          <w:highlight w:val="none"/>
        </w:rPr>
        <w:t>在详细评审之前</w:t>
      </w:r>
      <w:r>
        <w:rPr>
          <w:rFonts w:hint="eastAsia" w:eastAsia="宋体"/>
          <w:bCs/>
          <w:color w:val="auto"/>
          <w:sz w:val="24"/>
          <w:szCs w:val="24"/>
          <w:highlight w:val="none"/>
        </w:rPr>
        <w:t>，评标委员会将首先审查每份投标文件是否实质性响应了招标文件的要求。实质性响应的投标文件</w:t>
      </w:r>
      <w:r>
        <w:rPr>
          <w:rFonts w:hint="eastAsia" w:eastAsia="宋体"/>
          <w:bCs/>
          <w:color w:val="auto"/>
          <w:sz w:val="24"/>
          <w:szCs w:val="24"/>
          <w:highlight w:val="none"/>
          <w:lang w:eastAsia="zh-CN"/>
        </w:rPr>
        <w:t>应该</w:t>
      </w:r>
      <w:r>
        <w:rPr>
          <w:rFonts w:hint="eastAsia" w:eastAsia="宋体"/>
          <w:bCs/>
          <w:color w:val="auto"/>
          <w:sz w:val="24"/>
          <w:szCs w:val="24"/>
          <w:highlight w:val="none"/>
        </w:rPr>
        <w:t>与招标文件要求的全部条款、条件和规格相符，没有重大负偏离或保留。</w:t>
      </w:r>
    </w:p>
    <w:p w14:paraId="5C55D54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auto"/>
          <w:sz w:val="24"/>
          <w:szCs w:val="24"/>
          <w:highlight w:val="none"/>
        </w:rPr>
        <w:t>重大偏离的认定需经过评委会以少数服从多数的原则作出结论</w:t>
      </w:r>
      <w:r>
        <w:rPr>
          <w:rFonts w:hint="eastAsia" w:eastAsia="宋体"/>
          <w:bCs/>
          <w:color w:val="auto"/>
          <w:sz w:val="24"/>
          <w:szCs w:val="24"/>
          <w:highlight w:val="none"/>
        </w:rPr>
        <w:t>。评标委员会决定投标文件的响应性只根据投标文件本身的内容，而不寻求外部的证据。</w:t>
      </w:r>
    </w:p>
    <w:p w14:paraId="6631418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5.3如果投标文件实质上没有响应招标文件的要求，评标委员会将予以拒绝，投标人不得通过修改或撤销</w:t>
      </w:r>
      <w:r>
        <w:rPr>
          <w:rFonts w:hint="eastAsia" w:eastAsia="宋体"/>
          <w:bCs/>
          <w:color w:val="auto"/>
          <w:sz w:val="24"/>
          <w:szCs w:val="24"/>
          <w:highlight w:val="none"/>
          <w:lang w:eastAsia="zh-CN"/>
        </w:rPr>
        <w:t>不符</w:t>
      </w:r>
      <w:r>
        <w:rPr>
          <w:rFonts w:hint="eastAsia" w:eastAsia="宋体"/>
          <w:bCs/>
          <w:color w:val="auto"/>
          <w:sz w:val="24"/>
          <w:szCs w:val="24"/>
          <w:highlight w:val="none"/>
        </w:rPr>
        <w:t>合要求的偏离或保留而使其投标文件成为实质性响应的文件。</w:t>
      </w:r>
    </w:p>
    <w:p w14:paraId="0642DF6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5.4评标委员会将对确定为实质性响应的文件进行进一步审核，看其是否有计算上或累加上的算术错误，修正错误的原则如下：</w:t>
      </w:r>
    </w:p>
    <w:p w14:paraId="0B708E3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（1）投标文件中开标一览表内容与投标文件中相应内容不一致的，以开标一览表为准。</w:t>
      </w:r>
    </w:p>
    <w:p w14:paraId="47076CE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（2）大写金额和小写金额不一致的，以大写金额为准。</w:t>
      </w:r>
    </w:p>
    <w:p w14:paraId="7212EBDE">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（3）单价金额小数点或者百分比有明显错位的，以开标一览表的总价为准，并修改单价。</w:t>
      </w:r>
    </w:p>
    <w:p w14:paraId="27EE1BC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（4）总价金额与按单价汇总金额不一致的，以单价金额计算结果为准。</w:t>
      </w:r>
    </w:p>
    <w:p w14:paraId="7D61DF4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同时出现两种以上错误的，按照前款规定的顺序修正。</w:t>
      </w:r>
    </w:p>
    <w:p w14:paraId="56E313E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5.5评标委员会将按上述修正错误的方法调整投标文件中的报价，通过“苏采云系统”告知投标人，调整后的价格</w:t>
      </w:r>
      <w:r>
        <w:rPr>
          <w:rFonts w:hint="eastAsia" w:eastAsia="宋体"/>
          <w:bCs/>
          <w:color w:val="auto"/>
          <w:sz w:val="24"/>
          <w:szCs w:val="24"/>
          <w:highlight w:val="none"/>
          <w:lang w:eastAsia="zh-CN"/>
        </w:rPr>
        <w:t>对</w:t>
      </w:r>
      <w:r>
        <w:rPr>
          <w:rFonts w:hint="eastAsia" w:eastAsia="宋体"/>
          <w:bCs/>
          <w:color w:val="auto"/>
          <w:sz w:val="24"/>
          <w:szCs w:val="24"/>
          <w:highlight w:val="none"/>
        </w:rPr>
        <w:t>投标人具有约束力。如果投标人不接受修正后的价格，则其投标文件将被拒绝。</w:t>
      </w:r>
    </w:p>
    <w:p w14:paraId="6257A08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5.6评标委员会将允许修正投标文件中不构成重大偏离的、微小的、非正规的、不一致的或不规则的地方，但这些修改不能影响任何投标人相应的名次排列。</w:t>
      </w:r>
    </w:p>
    <w:p w14:paraId="0655158E">
      <w:pPr>
        <w:spacing w:line="360" w:lineRule="auto"/>
        <w:ind w:firstLine="482"/>
        <w:contextualSpacing/>
        <w:rPr>
          <w:rFonts w:hint="eastAsia" w:eastAsia="宋体"/>
          <w:bCs/>
          <w:color w:val="auto"/>
          <w:sz w:val="24"/>
          <w:szCs w:val="24"/>
          <w:highlight w:val="none"/>
          <w:lang w:val="en-US" w:eastAsia="zh-CN"/>
        </w:rPr>
      </w:pPr>
      <w:r>
        <w:rPr>
          <w:rFonts w:hint="eastAsia" w:eastAsia="宋体"/>
          <w:bCs/>
          <w:color w:val="auto"/>
          <w:sz w:val="24"/>
          <w:szCs w:val="24"/>
          <w:highlight w:val="none"/>
        </w:rPr>
        <w:t xml:space="preserve">5.7 </w:t>
      </w:r>
      <w:r>
        <w:rPr>
          <w:rFonts w:hint="eastAsia" w:eastAsia="宋体"/>
          <w:bCs/>
          <w:color w:val="auto"/>
          <w:sz w:val="24"/>
          <w:szCs w:val="24"/>
          <w:highlight w:val="none"/>
          <w:lang w:val="en-US" w:eastAsia="zh-CN"/>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7A3CFA4">
      <w:pPr>
        <w:spacing w:line="360" w:lineRule="auto"/>
        <w:ind w:firstLine="482"/>
        <w:contextualSpacing/>
        <w:rPr>
          <w:rFonts w:hint="eastAsia" w:eastAsia="宋体"/>
          <w:b/>
          <w:bCs w:val="0"/>
          <w:color w:val="auto"/>
          <w:sz w:val="24"/>
          <w:szCs w:val="24"/>
          <w:highlight w:val="none"/>
          <w:u w:val="single"/>
          <w:lang w:val="en-US" w:eastAsia="zh-CN"/>
        </w:rPr>
      </w:pPr>
      <w:r>
        <w:rPr>
          <w:rFonts w:hint="eastAsia" w:eastAsia="宋体"/>
          <w:b/>
          <w:bCs w:val="0"/>
          <w:color w:val="auto"/>
          <w:sz w:val="24"/>
          <w:szCs w:val="24"/>
          <w:highlight w:val="none"/>
          <w:u w:val="single"/>
          <w:lang w:val="en-US"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70D4306">
      <w:pPr>
        <w:spacing w:line="360" w:lineRule="auto"/>
        <w:ind w:firstLine="482"/>
        <w:contextualSpacing/>
        <w:rPr>
          <w:rFonts w:hint="eastAsia" w:eastAsia="宋体"/>
          <w:b/>
          <w:bCs w:val="0"/>
          <w:color w:val="auto"/>
          <w:sz w:val="24"/>
          <w:szCs w:val="24"/>
          <w:highlight w:val="none"/>
        </w:rPr>
      </w:pPr>
      <w:r>
        <w:rPr>
          <w:rFonts w:hint="eastAsia" w:eastAsia="宋体"/>
          <w:b/>
          <w:bCs w:val="0"/>
          <w:color w:val="auto"/>
          <w:sz w:val="24"/>
          <w:szCs w:val="24"/>
          <w:highlight w:val="none"/>
          <w:lang w:val="en-US" w:eastAsia="zh-CN"/>
        </w:rPr>
        <w:t>非单一产品采购项目，招标文件中将载明其中的核心产品。多家投标人提供的核心产品品牌相同的，按前两款规定处理。</w:t>
      </w:r>
    </w:p>
    <w:p w14:paraId="22DBF020">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lang w:val="en-US" w:eastAsia="zh-CN"/>
        </w:rPr>
        <w:t>5.8</w:t>
      </w:r>
      <w:r>
        <w:rPr>
          <w:rFonts w:hint="eastAsia" w:eastAsia="宋体"/>
          <w:color w:val="auto"/>
          <w:sz w:val="24"/>
          <w:szCs w:val="24"/>
          <w:highlight w:val="none"/>
        </w:rPr>
        <w:t>投标人在开、评标全过程中应保持通讯畅通，及时登录苏采云系统查阅、答复相关信息</w:t>
      </w:r>
      <w:r>
        <w:rPr>
          <w:rFonts w:hint="eastAsia" w:eastAsia="宋体"/>
          <w:bCs/>
          <w:color w:val="auto"/>
          <w:sz w:val="24"/>
          <w:szCs w:val="24"/>
          <w:highlight w:val="none"/>
        </w:rPr>
        <w:t>，并安排专人与招标人或招标代理机构及评标委员会联系</w:t>
      </w:r>
      <w:r>
        <w:rPr>
          <w:rFonts w:hint="eastAsia" w:eastAsia="宋体"/>
          <w:color w:val="auto"/>
          <w:sz w:val="24"/>
          <w:szCs w:val="24"/>
          <w:highlight w:val="none"/>
        </w:rPr>
        <w:t>。</w:t>
      </w:r>
    </w:p>
    <w:p w14:paraId="74240F35">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lang w:val="en-US" w:eastAsia="zh-CN"/>
        </w:rPr>
        <w:t>六</w:t>
      </w:r>
      <w:r>
        <w:rPr>
          <w:rFonts w:eastAsia="宋体"/>
          <w:b/>
          <w:bCs/>
          <w:color w:val="auto"/>
          <w:sz w:val="24"/>
          <w:szCs w:val="24"/>
          <w:highlight w:val="none"/>
        </w:rPr>
        <w:t>、</w:t>
      </w:r>
      <w:r>
        <w:rPr>
          <w:rFonts w:hint="eastAsia" w:eastAsia="宋体"/>
          <w:b/>
          <w:bCs/>
          <w:color w:val="auto"/>
          <w:sz w:val="24"/>
          <w:szCs w:val="24"/>
          <w:highlight w:val="none"/>
        </w:rPr>
        <w:t>无效投标条款</w:t>
      </w:r>
    </w:p>
    <w:p w14:paraId="7C24021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1.同一投标人提交两个（含两个）以上不同的投标报价的。</w:t>
      </w:r>
    </w:p>
    <w:p w14:paraId="5F3B367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2.投标人不具备招标文件中规定资格要求的。</w:t>
      </w:r>
    </w:p>
    <w:p w14:paraId="42AA66EE">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3.投标人的报价超过了采购预算或最高限价的。</w:t>
      </w:r>
    </w:p>
    <w:p w14:paraId="459BFF0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4.未通过符合性审查的。</w:t>
      </w:r>
    </w:p>
    <w:p w14:paraId="7A5AA47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5.不符合招标文件中规定的实质性要求和条件的。</w:t>
      </w:r>
    </w:p>
    <w:p w14:paraId="079E4A7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5B1EED67">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7.投标文件含有招标人不能接受的附加条件的。</w:t>
      </w:r>
    </w:p>
    <w:p w14:paraId="50F028C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171B9D5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9.本项目采购产品被财政部、</w:t>
      </w:r>
      <w:r>
        <w:rPr>
          <w:rFonts w:hint="eastAsia" w:eastAsia="宋体"/>
          <w:bCs/>
          <w:color w:val="auto"/>
          <w:sz w:val="24"/>
          <w:szCs w:val="24"/>
          <w:highlight w:val="none"/>
          <w:lang w:eastAsia="zh-CN"/>
        </w:rPr>
        <w:t>国家发展改革委</w:t>
      </w:r>
      <w:r>
        <w:rPr>
          <w:rFonts w:hint="eastAsia" w:eastAsia="宋体"/>
          <w:bCs/>
          <w:color w:val="auto"/>
          <w:sz w:val="24"/>
          <w:szCs w:val="24"/>
          <w:highlight w:val="none"/>
        </w:rPr>
        <w:t>、生态环境部等列入“节能产品品目清单</w:t>
      </w:r>
      <w:r>
        <w:rPr>
          <w:rFonts w:hint="eastAsia" w:eastAsia="宋体"/>
          <w:bCs/>
          <w:color w:val="auto"/>
          <w:sz w:val="24"/>
          <w:szCs w:val="24"/>
          <w:highlight w:val="none"/>
          <w:lang w:eastAsia="zh-CN"/>
        </w:rPr>
        <w:t>”“</w:t>
      </w:r>
      <w:r>
        <w:rPr>
          <w:rFonts w:hint="eastAsia" w:eastAsia="宋体"/>
          <w:bCs/>
          <w:color w:val="auto"/>
          <w:sz w:val="24"/>
          <w:szCs w:val="24"/>
          <w:highlight w:val="none"/>
        </w:rPr>
        <w:t>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p>
    <w:p w14:paraId="2A52136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10.投标文件未按照招标文件要求加盖CA电子公章的。</w:t>
      </w:r>
    </w:p>
    <w:p w14:paraId="3317DF2F">
      <w:pPr>
        <w:spacing w:line="360" w:lineRule="auto"/>
        <w:ind w:firstLine="482"/>
        <w:contextualSpacing/>
        <w:rPr>
          <w:rFonts w:hint="eastAsia" w:eastAsia="宋体"/>
          <w:bCs/>
          <w:color w:val="auto"/>
          <w:sz w:val="24"/>
          <w:szCs w:val="24"/>
          <w:highlight w:val="none"/>
        </w:rPr>
      </w:pPr>
      <w:r>
        <w:rPr>
          <w:rFonts w:hint="eastAsia" w:eastAsia="宋体"/>
          <w:b/>
          <w:bCs w:val="0"/>
          <w:color w:val="auto"/>
          <w:sz w:val="24"/>
          <w:szCs w:val="24"/>
          <w:highlight w:val="none"/>
        </w:rPr>
        <w:t>凡是</w:t>
      </w:r>
      <w:r>
        <w:rPr>
          <w:rFonts w:hint="eastAsia" w:eastAsia="宋体"/>
          <w:b/>
          <w:bCs w:val="0"/>
          <w:color w:val="auto"/>
          <w:sz w:val="24"/>
          <w:szCs w:val="24"/>
          <w:highlight w:val="none"/>
          <w:lang w:val="en-US" w:eastAsia="zh-CN"/>
        </w:rPr>
        <w:t>投标</w:t>
      </w:r>
      <w:r>
        <w:rPr>
          <w:rFonts w:hint="eastAsia" w:eastAsia="宋体"/>
          <w:b/>
          <w:bCs w:val="0"/>
          <w:color w:val="auto"/>
          <w:sz w:val="24"/>
          <w:szCs w:val="24"/>
          <w:highlight w:val="none"/>
        </w:rPr>
        <w:t>文件中涉及供应商资信认证、人员证书、业绩荣誉等复印件，和要求法定代表人或授权委托人签字，和以供应商名称落款并注明需要盖章的，均需相应盖章或签字。</w:t>
      </w:r>
    </w:p>
    <w:p w14:paraId="0F93B0B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11.投标人的商务技术部分得分相差悬殊，评标委员会一致认为得分畸低者有可能影响产品质量或者不能诚信履约的。</w:t>
      </w:r>
    </w:p>
    <w:p w14:paraId="5953F30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12.投标人在苏采云系统规定的时间内未成功解密电子投标文件的。</w:t>
      </w:r>
    </w:p>
    <w:p w14:paraId="4E71CCA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13.投标人未按照招标文件要求上传电子投标文件的，或上传的文件打不开的。</w:t>
      </w:r>
    </w:p>
    <w:p w14:paraId="19F2FA2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14.不同的投标人投标文件制作机器码、文件创建标识码一致的。</w:t>
      </w:r>
    </w:p>
    <w:p w14:paraId="6574BBD7">
      <w:pPr>
        <w:spacing w:line="360" w:lineRule="auto"/>
        <w:ind w:firstLine="482"/>
        <w:contextualSpacing/>
        <w:rPr>
          <w:rFonts w:eastAsia="宋体" w:cs="宋体"/>
          <w:color w:val="auto"/>
          <w:sz w:val="24"/>
          <w:szCs w:val="24"/>
          <w:highlight w:val="none"/>
        </w:rPr>
      </w:pPr>
      <w:r>
        <w:rPr>
          <w:rFonts w:hint="eastAsia" w:eastAsia="宋体"/>
          <w:bCs/>
          <w:color w:val="auto"/>
          <w:sz w:val="24"/>
          <w:szCs w:val="24"/>
          <w:highlight w:val="none"/>
        </w:rPr>
        <w:t>15.其他</w:t>
      </w:r>
      <w:r>
        <w:rPr>
          <w:rFonts w:hint="eastAsia" w:eastAsia="宋体"/>
          <w:bCs/>
          <w:color w:val="auto"/>
          <w:sz w:val="24"/>
          <w:szCs w:val="24"/>
          <w:highlight w:val="none"/>
          <w:lang w:eastAsia="zh-CN"/>
        </w:rPr>
        <w:t>法律法规</w:t>
      </w:r>
      <w:r>
        <w:rPr>
          <w:rFonts w:hint="eastAsia" w:eastAsia="宋体"/>
          <w:bCs/>
          <w:color w:val="auto"/>
          <w:sz w:val="24"/>
          <w:szCs w:val="24"/>
          <w:highlight w:val="none"/>
        </w:rPr>
        <w:t>及本招标文件规定的</w:t>
      </w:r>
      <w:r>
        <w:rPr>
          <w:rFonts w:hint="eastAsia" w:eastAsia="宋体"/>
          <w:bCs/>
          <w:color w:val="auto"/>
          <w:sz w:val="24"/>
          <w:szCs w:val="24"/>
          <w:highlight w:val="none"/>
          <w:lang w:eastAsia="zh-CN"/>
        </w:rPr>
        <w:t>属于</w:t>
      </w:r>
      <w:r>
        <w:rPr>
          <w:rFonts w:hint="eastAsia" w:eastAsia="宋体"/>
          <w:bCs/>
          <w:color w:val="auto"/>
          <w:sz w:val="24"/>
          <w:szCs w:val="24"/>
          <w:highlight w:val="none"/>
        </w:rPr>
        <w:t>无效投标的情形</w:t>
      </w:r>
      <w:r>
        <w:rPr>
          <w:rFonts w:hint="eastAsia" w:eastAsia="宋体" w:cs="宋体"/>
          <w:color w:val="auto"/>
          <w:sz w:val="24"/>
          <w:szCs w:val="24"/>
          <w:highlight w:val="none"/>
        </w:rPr>
        <w:t>。</w:t>
      </w:r>
    </w:p>
    <w:p w14:paraId="650C52E5">
      <w:pPr>
        <w:spacing w:line="360" w:lineRule="auto"/>
        <w:ind w:firstLine="480"/>
        <w:contextualSpacing/>
        <w:rPr>
          <w:rFonts w:eastAsia="宋体" w:cs="宋体"/>
          <w:b/>
          <w:bCs/>
          <w:color w:val="auto"/>
          <w:sz w:val="24"/>
          <w:szCs w:val="24"/>
          <w:highlight w:val="none"/>
        </w:rPr>
      </w:pPr>
      <w:r>
        <w:rPr>
          <w:rFonts w:hint="eastAsia" w:eastAsia="宋体" w:cs="宋体"/>
          <w:b/>
          <w:bCs/>
          <w:color w:val="auto"/>
          <w:sz w:val="24"/>
          <w:szCs w:val="24"/>
          <w:highlight w:val="none"/>
          <w:lang w:val="en-US" w:eastAsia="zh-CN"/>
        </w:rPr>
        <w:t>七</w:t>
      </w:r>
      <w:r>
        <w:rPr>
          <w:rFonts w:eastAsia="宋体" w:cs="宋体"/>
          <w:b/>
          <w:bCs/>
          <w:color w:val="auto"/>
          <w:sz w:val="24"/>
          <w:szCs w:val="24"/>
          <w:highlight w:val="none"/>
        </w:rPr>
        <w:t>、</w:t>
      </w:r>
      <w:r>
        <w:rPr>
          <w:rFonts w:hint="eastAsia" w:eastAsia="宋体" w:cs="宋体"/>
          <w:b/>
          <w:bCs/>
          <w:color w:val="auto"/>
          <w:sz w:val="24"/>
          <w:szCs w:val="24"/>
          <w:highlight w:val="none"/>
        </w:rPr>
        <w:t>废标条款</w:t>
      </w:r>
    </w:p>
    <w:p w14:paraId="66B75065">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1.符合专业条件的供应商或者对招标文件作实质响应的供应商不足三家的（含不同投标人提供</w:t>
      </w:r>
      <w:r>
        <w:rPr>
          <w:rFonts w:hint="eastAsia" w:eastAsia="宋体"/>
          <w:color w:val="auto"/>
          <w:sz w:val="24"/>
          <w:szCs w:val="24"/>
          <w:highlight w:val="none"/>
          <w:lang w:val="en-US" w:eastAsia="zh-CN"/>
        </w:rPr>
        <w:t>的核心产品</w:t>
      </w:r>
      <w:r>
        <w:rPr>
          <w:rFonts w:hint="eastAsia" w:eastAsia="宋体"/>
          <w:color w:val="auto"/>
          <w:sz w:val="24"/>
          <w:szCs w:val="24"/>
          <w:highlight w:val="none"/>
        </w:rPr>
        <w:t>品牌不足三个的）。</w:t>
      </w:r>
    </w:p>
    <w:p w14:paraId="1F473D98">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2.出现影响采购公正的违法、违规行为的。</w:t>
      </w:r>
    </w:p>
    <w:p w14:paraId="23212B9A">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3.因重大变故，采购任务取消的。</w:t>
      </w:r>
    </w:p>
    <w:p w14:paraId="17492D4E">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4.评标委员会认定招标文件存在歧义、重大缺陷导致评审工作无法进行。</w:t>
      </w:r>
    </w:p>
    <w:p w14:paraId="7F35C5E2">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rPr>
        <w:t>5.因苏采云系统系统故障原因造成开标不成功的。</w:t>
      </w:r>
    </w:p>
    <w:p w14:paraId="68F5B032">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6.投标截止时间结束后参加投标的供应商不足三家的处理：</w:t>
      </w:r>
    </w:p>
    <w:p w14:paraId="12E90B3D">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6.1如出现投标截止时间结束后参加投标的供应商或者在评标期间对招标文件做出实质响应的供应商不足三家情况，按政府采购相关规定执行。</w:t>
      </w:r>
    </w:p>
    <w:p w14:paraId="68B4CC9A">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lang w:val="en-US" w:eastAsia="zh-CN"/>
        </w:rPr>
        <w:t>八</w:t>
      </w:r>
      <w:r>
        <w:rPr>
          <w:rFonts w:eastAsia="宋体"/>
          <w:b/>
          <w:bCs/>
          <w:color w:val="auto"/>
          <w:sz w:val="24"/>
          <w:szCs w:val="24"/>
          <w:highlight w:val="none"/>
          <w:lang w:val="zh-CN"/>
        </w:rPr>
        <w:t>、</w:t>
      </w:r>
      <w:r>
        <w:rPr>
          <w:rFonts w:hint="eastAsia" w:eastAsia="宋体" w:cs="宋体"/>
          <w:b/>
          <w:bCs/>
          <w:color w:val="auto"/>
          <w:sz w:val="24"/>
          <w:szCs w:val="24"/>
          <w:highlight w:val="none"/>
        </w:rPr>
        <w:t>定标</w:t>
      </w:r>
    </w:p>
    <w:p w14:paraId="1566CB2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1.确定中标单位</w:t>
      </w:r>
    </w:p>
    <w:p w14:paraId="19E572A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1.1中标候选人的选取原则和数量见招标文件第四章规定。</w:t>
      </w:r>
    </w:p>
    <w:p w14:paraId="3A4EA6C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1.2招标人应根据评委会推荐的中标候选人确定中标人。</w:t>
      </w:r>
    </w:p>
    <w:p w14:paraId="2776F65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1.3 招标代理机构将在“江苏政府采购网”发布中标结果公告，公告期限为1个工作日。</w:t>
      </w:r>
    </w:p>
    <w:p w14:paraId="7464120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 若有充分证据证明，中标人出现下列情况之一的，一经查实，将被取消中标资格：</w:t>
      </w:r>
    </w:p>
    <w:p w14:paraId="159DA537">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1.4.1提供虚假材料谋取中标的。</w:t>
      </w:r>
    </w:p>
    <w:p w14:paraId="5E13701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1.4.2向招标人或招标代理机构行贿或者评审专家提供其他不正当利益的。</w:t>
      </w:r>
    </w:p>
    <w:p w14:paraId="7048B60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1.4.3恶意竞争，报价明显低于其自身合理成本且又无法提供证明的。</w:t>
      </w:r>
    </w:p>
    <w:p w14:paraId="4EDAF65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1.4.4属于本文件规定的无效条件，但在评审过程中又未被评标委员会发现的。</w:t>
      </w:r>
    </w:p>
    <w:p w14:paraId="46EB202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1.4.5与评审专家、招标人、其他投标人或者招标代理机构工作人员恶意串通的。</w:t>
      </w:r>
    </w:p>
    <w:p w14:paraId="77D53C6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1.4.6采取不正当手段诋毁、排挤其他投标人的。</w:t>
      </w:r>
    </w:p>
    <w:p w14:paraId="4354509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1.4.7中标后无正当理由拒不与招标人签订政府采购合同或者未按照招标文件确定的事项签订政府采购合同的。</w:t>
      </w:r>
    </w:p>
    <w:p w14:paraId="2570AC2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1.4.8将政府采购合同转包的。</w:t>
      </w:r>
    </w:p>
    <w:p w14:paraId="4FAA86C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1.5.有下列情形之一的，视为投标人串通参与投标，投标无效：</w:t>
      </w:r>
    </w:p>
    <w:p w14:paraId="0F86B36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1.5.1不同投标人的投标文件由同一单位或者个人编制；</w:t>
      </w:r>
    </w:p>
    <w:p w14:paraId="060ED02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1.5.2不同投标人委托同一单位或者个人办理投标事宜；</w:t>
      </w:r>
    </w:p>
    <w:p w14:paraId="507DAE8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1.5.3不同投标人的投标文件载明的项目管理成员或者联系人员为同一人；</w:t>
      </w:r>
    </w:p>
    <w:p w14:paraId="65368E1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1.5.4不同投标人的投标文件异常一致或者响应报价呈规律性差异；</w:t>
      </w:r>
    </w:p>
    <w:p w14:paraId="6DE5511E">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1.5.5不同投标人的投标文件相互混装。</w:t>
      </w:r>
    </w:p>
    <w:p w14:paraId="05D345C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2.质疑处理</w:t>
      </w:r>
    </w:p>
    <w:p w14:paraId="3D5802D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2.1 提出质疑的投标人应当是参与所质疑项目采购活动的投标人。潜在投标人依法获取其可质疑的招标文件的，可以对招标文件提出质疑。</w:t>
      </w:r>
    </w:p>
    <w:p w14:paraId="1AB0791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2.2投标人认为招标文件、采购过程和采购结果使自己的权益受到损害的，可以在知道或应知其权益受到损害之日起七个工作日内，以书面形式向招标人或招标代理机构提出质疑。上述应知其权益受到损害之日，是指：</w:t>
      </w:r>
    </w:p>
    <w:p w14:paraId="072B38D3">
      <w:pPr>
        <w:spacing w:line="360" w:lineRule="auto"/>
        <w:ind w:firstLine="482"/>
        <w:contextualSpacing/>
        <w:rPr>
          <w:rFonts w:eastAsia="宋体"/>
          <w:b/>
          <w:bCs w:val="0"/>
          <w:color w:val="auto"/>
          <w:sz w:val="24"/>
          <w:szCs w:val="24"/>
          <w:highlight w:val="none"/>
        </w:rPr>
      </w:pPr>
      <w:r>
        <w:rPr>
          <w:rFonts w:hint="eastAsia" w:eastAsia="宋体"/>
          <w:b/>
          <w:bCs w:val="0"/>
          <w:color w:val="auto"/>
          <w:sz w:val="24"/>
          <w:szCs w:val="24"/>
          <w:highlight w:val="none"/>
        </w:rPr>
        <w:t>2.2.1对可以质疑的招标文件提出质疑的，为收到招标文件之日或者招标文件公告期限届满之日；</w:t>
      </w:r>
    </w:p>
    <w:p w14:paraId="33856112">
      <w:pPr>
        <w:spacing w:line="360" w:lineRule="auto"/>
        <w:ind w:firstLine="482"/>
        <w:contextualSpacing/>
        <w:rPr>
          <w:rFonts w:eastAsia="宋体"/>
          <w:b/>
          <w:bCs w:val="0"/>
          <w:color w:val="auto"/>
          <w:sz w:val="24"/>
          <w:szCs w:val="24"/>
          <w:highlight w:val="none"/>
        </w:rPr>
      </w:pPr>
      <w:r>
        <w:rPr>
          <w:rFonts w:hint="eastAsia" w:eastAsia="宋体"/>
          <w:b/>
          <w:bCs w:val="0"/>
          <w:color w:val="auto"/>
          <w:sz w:val="24"/>
          <w:szCs w:val="24"/>
          <w:highlight w:val="none"/>
        </w:rPr>
        <w:t>2.2.2对采购过程提出质疑的，为各采购程序环节结束之日；</w:t>
      </w:r>
    </w:p>
    <w:p w14:paraId="26E6FA3F">
      <w:pPr>
        <w:spacing w:line="360" w:lineRule="auto"/>
        <w:ind w:firstLine="482"/>
        <w:contextualSpacing/>
        <w:rPr>
          <w:rFonts w:eastAsia="宋体"/>
          <w:b/>
          <w:bCs w:val="0"/>
          <w:color w:val="auto"/>
          <w:sz w:val="24"/>
          <w:szCs w:val="24"/>
          <w:highlight w:val="none"/>
        </w:rPr>
      </w:pPr>
      <w:r>
        <w:rPr>
          <w:rFonts w:hint="eastAsia" w:eastAsia="宋体"/>
          <w:b/>
          <w:bCs w:val="0"/>
          <w:color w:val="auto"/>
          <w:sz w:val="24"/>
          <w:szCs w:val="24"/>
          <w:highlight w:val="none"/>
        </w:rPr>
        <w:t>2.2.3对中标结果提出质疑的，为中标结果公告期限届满之日。</w:t>
      </w:r>
    </w:p>
    <w:p w14:paraId="43B2D19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投标人应当在法定质疑期内一次性提出针对同一采购程序环节的质疑。投标人如在法定期限内对同一采购程序环节提出多次质疑的，招标人、招标代理机构将只对投标人第一次质疑作出答复。</w:t>
      </w:r>
    </w:p>
    <w:p w14:paraId="7F096AA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2.3质疑函必须按照本招标文件中《质疑函范本》要求的格式和内容进行填写。投标人如组成联合体参加投标，</w:t>
      </w:r>
      <w:r>
        <w:rPr>
          <w:rFonts w:hint="eastAsia" w:eastAsia="宋体"/>
          <w:bCs/>
          <w:color w:val="auto"/>
          <w:sz w:val="24"/>
          <w:szCs w:val="24"/>
          <w:highlight w:val="none"/>
          <w:lang w:eastAsia="zh-CN"/>
        </w:rPr>
        <w:t>则在</w:t>
      </w:r>
      <w:r>
        <w:rPr>
          <w:rFonts w:hint="eastAsia" w:eastAsia="宋体"/>
          <w:bCs/>
          <w:color w:val="auto"/>
          <w:sz w:val="24"/>
          <w:szCs w:val="24"/>
          <w:highlight w:val="none"/>
        </w:rPr>
        <w:t>《质疑函范本》中要求签字、盖章、加盖公章之处，联合体各方均须按要求签字、盖章、加盖公章。</w:t>
      </w:r>
    </w:p>
    <w:p w14:paraId="37C644B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2.4质疑答复依据《政府采购质疑和投诉办法》（财政部令第94号）。</w:t>
      </w:r>
    </w:p>
    <w:p w14:paraId="5B52362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招标人或招标代理机构质疑接收人及联系方式，见招标文件第一章。</w:t>
      </w:r>
    </w:p>
    <w:p w14:paraId="3597F53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2.5 以下情形的质疑不予受理</w:t>
      </w:r>
    </w:p>
    <w:p w14:paraId="5D6CF1C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2.5.1 内容不符合《政府采购质疑和投诉办法》第十二条规定的质疑。</w:t>
      </w:r>
    </w:p>
    <w:p w14:paraId="35EA3D6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2.5.2 超出政府采购法定期限的质疑。</w:t>
      </w:r>
    </w:p>
    <w:p w14:paraId="76D067A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2.5.3 未参加投标活动的投标人或在投标活动中自身权益未受到损害的投标人所提出的质疑。</w:t>
      </w:r>
    </w:p>
    <w:p w14:paraId="0DC18267">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2.5.4投标人组成联合体参加投标，联合体中任何一方或多方未按要求签字、盖章、加盖公章的质疑。</w:t>
      </w:r>
    </w:p>
    <w:p w14:paraId="19F3353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p>
    <w:p w14:paraId="5D85A056">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lang w:val="en-US" w:eastAsia="zh-CN"/>
        </w:rPr>
        <w:t>九</w:t>
      </w:r>
      <w:r>
        <w:rPr>
          <w:rFonts w:eastAsia="宋体"/>
          <w:b/>
          <w:bCs/>
          <w:color w:val="auto"/>
          <w:sz w:val="24"/>
          <w:szCs w:val="24"/>
          <w:highlight w:val="none"/>
          <w:lang w:val="zh-CN"/>
        </w:rPr>
        <w:t>、</w:t>
      </w:r>
      <w:r>
        <w:rPr>
          <w:rFonts w:hint="eastAsia" w:eastAsia="宋体"/>
          <w:b/>
          <w:bCs/>
          <w:color w:val="auto"/>
          <w:sz w:val="24"/>
          <w:szCs w:val="24"/>
          <w:highlight w:val="none"/>
        </w:rPr>
        <w:t>中标通知书</w:t>
      </w:r>
    </w:p>
    <w:p w14:paraId="5DBABA9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9F71B1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2.中标通知书将是合同的一个组成部分。对招标人和中标人均具有法律效力。中标通知书发出后，招标人改变中标结果的，或者中标人放弃中标项目的，应当依法承担法律责任。</w:t>
      </w:r>
    </w:p>
    <w:p w14:paraId="32CD5589">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特别说明：中标人在下载或收到中标通知书后须提供3套加盖</w:t>
      </w:r>
      <w:r>
        <w:rPr>
          <w:rFonts w:hint="eastAsia" w:eastAsia="宋体"/>
          <w:b/>
          <w:bCs/>
          <w:color w:val="auto"/>
          <w:sz w:val="24"/>
          <w:szCs w:val="24"/>
          <w:highlight w:val="none"/>
          <w:lang w:eastAsia="zh-CN"/>
        </w:rPr>
        <w:t>公章</w:t>
      </w:r>
      <w:r>
        <w:rPr>
          <w:rFonts w:hint="eastAsia" w:eastAsia="宋体"/>
          <w:b/>
          <w:bCs/>
          <w:color w:val="auto"/>
          <w:sz w:val="24"/>
          <w:szCs w:val="24"/>
          <w:highlight w:val="none"/>
        </w:rPr>
        <w:t>的系统内打印的纸质投标文件交给招标代理机构存档。</w:t>
      </w:r>
    </w:p>
    <w:p w14:paraId="26BED0C0">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十、</w:t>
      </w:r>
      <w:r>
        <w:rPr>
          <w:rFonts w:eastAsia="宋体"/>
          <w:b/>
          <w:bCs/>
          <w:color w:val="auto"/>
          <w:sz w:val="24"/>
          <w:szCs w:val="24"/>
          <w:highlight w:val="none"/>
          <w:lang w:val="zh-CN"/>
        </w:rPr>
        <w:t>履约保证金</w:t>
      </w:r>
    </w:p>
    <w:p w14:paraId="1736B9FD">
      <w:pPr>
        <w:spacing w:line="360" w:lineRule="auto"/>
        <w:ind w:firstLine="480"/>
        <w:rPr>
          <w:rFonts w:eastAsia="宋体" w:cs="宋体"/>
          <w:bCs/>
          <w:color w:val="auto"/>
          <w:sz w:val="24"/>
          <w:szCs w:val="22"/>
          <w:highlight w:val="none"/>
        </w:rPr>
      </w:pPr>
      <w:r>
        <w:rPr>
          <w:rFonts w:hint="eastAsia" w:eastAsia="宋体" w:cs="宋体"/>
          <w:bCs/>
          <w:color w:val="auto"/>
          <w:sz w:val="24"/>
          <w:szCs w:val="22"/>
          <w:highlight w:val="none"/>
          <w:lang w:eastAsia="zh-CN"/>
        </w:rPr>
        <w:t>1.</w:t>
      </w:r>
      <w:r>
        <w:rPr>
          <w:rFonts w:hint="eastAsia" w:eastAsia="宋体" w:cs="宋体"/>
          <w:bCs/>
          <w:color w:val="auto"/>
          <w:sz w:val="24"/>
          <w:szCs w:val="22"/>
          <w:highlight w:val="none"/>
        </w:rPr>
        <w:t>本项目中标后的履约保证金为合同总价的</w:t>
      </w:r>
      <w:r>
        <w:rPr>
          <w:rFonts w:hint="eastAsia" w:eastAsia="宋体" w:cs="宋体"/>
          <w:bCs/>
          <w:color w:val="auto"/>
          <w:sz w:val="24"/>
          <w:szCs w:val="22"/>
          <w:highlight w:val="none"/>
          <w:lang w:val="en-US" w:eastAsia="zh-CN"/>
        </w:rPr>
        <w:t>5</w:t>
      </w:r>
      <w:r>
        <w:rPr>
          <w:rFonts w:hint="eastAsia" w:eastAsia="宋体" w:cs="宋体"/>
          <w:bCs/>
          <w:color w:val="auto"/>
          <w:sz w:val="24"/>
          <w:szCs w:val="22"/>
          <w:highlight w:val="none"/>
        </w:rPr>
        <w:t>%，中标人可以选择以支票、汇票、本票、</w:t>
      </w:r>
      <w:r>
        <w:rPr>
          <w:rFonts w:hint="eastAsia" w:eastAsia="宋体" w:cs="宋体"/>
          <w:bCs/>
          <w:color w:val="auto"/>
          <w:sz w:val="24"/>
          <w:szCs w:val="22"/>
          <w:highlight w:val="none"/>
          <w:lang w:val="en-US" w:eastAsia="zh-CN"/>
        </w:rPr>
        <w:t>银行</w:t>
      </w:r>
      <w:r>
        <w:rPr>
          <w:rFonts w:hint="eastAsia" w:eastAsia="宋体" w:cs="宋体"/>
          <w:bCs/>
          <w:color w:val="auto"/>
          <w:sz w:val="24"/>
          <w:szCs w:val="22"/>
          <w:highlight w:val="none"/>
        </w:rPr>
        <w:t>保函等非现金形式缴纳。</w:t>
      </w:r>
    </w:p>
    <w:p w14:paraId="64E477A4">
      <w:pPr>
        <w:spacing w:line="360" w:lineRule="auto"/>
        <w:ind w:firstLine="480"/>
        <w:rPr>
          <w:rFonts w:eastAsia="宋体" w:cs="宋体"/>
          <w:bCs/>
          <w:color w:val="auto"/>
          <w:sz w:val="24"/>
          <w:szCs w:val="22"/>
          <w:highlight w:val="none"/>
        </w:rPr>
      </w:pPr>
      <w:r>
        <w:rPr>
          <w:rFonts w:hint="eastAsia" w:eastAsia="宋体" w:cs="宋体"/>
          <w:bCs/>
          <w:color w:val="auto"/>
          <w:sz w:val="24"/>
          <w:szCs w:val="22"/>
          <w:highlight w:val="none"/>
          <w:lang w:eastAsia="zh-CN"/>
        </w:rPr>
        <w:t>2.</w:t>
      </w:r>
      <w:r>
        <w:rPr>
          <w:rFonts w:hint="eastAsia" w:eastAsia="宋体" w:cs="宋体"/>
          <w:bCs/>
          <w:color w:val="auto"/>
          <w:sz w:val="24"/>
          <w:szCs w:val="22"/>
          <w:highlight w:val="none"/>
        </w:rPr>
        <w:t>中标人的履约保证金须在签订合同前缴纳，中标人需在中标通知书发出之日起的</w:t>
      </w:r>
      <w:r>
        <w:rPr>
          <w:rFonts w:hint="eastAsia" w:eastAsia="宋体"/>
          <w:bCs/>
          <w:color w:val="auto"/>
          <w:sz w:val="24"/>
          <w:szCs w:val="24"/>
          <w:highlight w:val="none"/>
        </w:rPr>
        <w:t>30日内</w:t>
      </w:r>
      <w:r>
        <w:rPr>
          <w:rFonts w:hint="eastAsia" w:eastAsia="宋体" w:cs="宋体"/>
          <w:bCs/>
          <w:color w:val="auto"/>
          <w:sz w:val="24"/>
          <w:szCs w:val="22"/>
          <w:highlight w:val="none"/>
        </w:rPr>
        <w:t>凭中标通知书及履约保证金缴纳证明按照采购文件确定的事项与采购单位签订合同。超期或未有协商，则视为自动放弃中标资格。</w:t>
      </w:r>
    </w:p>
    <w:p w14:paraId="0F40F12A">
      <w:pPr>
        <w:spacing w:line="360" w:lineRule="auto"/>
        <w:ind w:firstLine="480"/>
        <w:rPr>
          <w:rFonts w:eastAsia="宋体" w:cs="宋体"/>
          <w:bCs/>
          <w:color w:val="auto"/>
          <w:sz w:val="24"/>
          <w:szCs w:val="22"/>
          <w:highlight w:val="none"/>
        </w:rPr>
      </w:pPr>
      <w:r>
        <w:rPr>
          <w:rFonts w:hint="eastAsia" w:eastAsia="宋体" w:cs="宋体"/>
          <w:bCs/>
          <w:color w:val="auto"/>
          <w:sz w:val="24"/>
          <w:szCs w:val="22"/>
          <w:highlight w:val="none"/>
          <w:lang w:eastAsia="zh-CN"/>
        </w:rPr>
        <w:t>3.中标人</w:t>
      </w:r>
      <w:r>
        <w:rPr>
          <w:rFonts w:hint="eastAsia" w:eastAsia="宋体" w:cs="宋体"/>
          <w:bCs/>
          <w:color w:val="auto"/>
          <w:sz w:val="24"/>
          <w:szCs w:val="22"/>
          <w:highlight w:val="none"/>
        </w:rPr>
        <w:t>全部</w:t>
      </w:r>
      <w:r>
        <w:rPr>
          <w:rFonts w:hint="eastAsia" w:eastAsia="宋体" w:cs="宋体"/>
          <w:bCs/>
          <w:color w:val="auto"/>
          <w:sz w:val="24"/>
          <w:szCs w:val="22"/>
          <w:highlight w:val="none"/>
          <w:lang w:eastAsia="zh-CN"/>
        </w:rPr>
        <w:t>履行合同</w:t>
      </w:r>
      <w:r>
        <w:rPr>
          <w:rFonts w:hint="eastAsia" w:eastAsia="宋体" w:cs="宋体"/>
          <w:bCs/>
          <w:color w:val="auto"/>
          <w:sz w:val="24"/>
          <w:szCs w:val="22"/>
          <w:highlight w:val="none"/>
        </w:rPr>
        <w:t>义务，经采购单位验收合格无质量、进度等问题的，在所有</w:t>
      </w:r>
      <w:r>
        <w:rPr>
          <w:rFonts w:hint="eastAsia" w:eastAsia="宋体" w:cs="宋体"/>
          <w:bCs/>
          <w:color w:val="auto"/>
          <w:sz w:val="24"/>
          <w:szCs w:val="22"/>
          <w:highlight w:val="none"/>
          <w:lang w:val="en-US" w:eastAsia="zh-CN"/>
        </w:rPr>
        <w:t>货物</w:t>
      </w:r>
      <w:r>
        <w:rPr>
          <w:rFonts w:hint="eastAsia" w:eastAsia="宋体" w:cs="宋体"/>
          <w:bCs/>
          <w:color w:val="auto"/>
          <w:sz w:val="24"/>
          <w:szCs w:val="22"/>
          <w:highlight w:val="none"/>
        </w:rPr>
        <w:t>验收合格之日起，</w:t>
      </w:r>
      <w:r>
        <w:rPr>
          <w:rFonts w:hint="eastAsia" w:eastAsia="宋体" w:cs="宋体"/>
          <w:bCs/>
          <w:color w:val="auto"/>
          <w:sz w:val="24"/>
          <w:szCs w:val="22"/>
          <w:highlight w:val="none"/>
          <w:lang w:val="en-US" w:eastAsia="zh-CN"/>
        </w:rPr>
        <w:t>经中标人申请，采购人</w:t>
      </w:r>
      <w:r>
        <w:rPr>
          <w:rFonts w:hint="eastAsia" w:eastAsia="宋体" w:cs="宋体"/>
          <w:bCs/>
          <w:color w:val="auto"/>
          <w:sz w:val="24"/>
          <w:szCs w:val="22"/>
          <w:highlight w:val="none"/>
        </w:rPr>
        <w:t>在30个工作日内一次性退还履约保证金；</w:t>
      </w:r>
      <w:r>
        <w:rPr>
          <w:rFonts w:eastAsia="宋体" w:cs="宋体"/>
          <w:color w:val="auto"/>
          <w:sz w:val="24"/>
          <w:highlight w:val="none"/>
        </w:rPr>
        <w:t>如采购人迟于约定时间退还履约保证金，除不可抗力因素外，自超过付款期限之日起，</w:t>
      </w:r>
      <w:r>
        <w:rPr>
          <w:rFonts w:hint="eastAsia" w:eastAsia="宋体" w:cs="宋体"/>
          <w:color w:val="auto"/>
          <w:sz w:val="24"/>
          <w:highlight w:val="none"/>
        </w:rPr>
        <w:t>按照逾期部分的每日0.01%支付违约金</w:t>
      </w:r>
      <w:r>
        <w:rPr>
          <w:rFonts w:eastAsia="宋体" w:cs="宋体"/>
          <w:color w:val="auto"/>
          <w:sz w:val="24"/>
          <w:highlight w:val="none"/>
        </w:rPr>
        <w:t>。</w:t>
      </w:r>
    </w:p>
    <w:p w14:paraId="269D7C5E">
      <w:pPr>
        <w:spacing w:line="360" w:lineRule="auto"/>
        <w:ind w:firstLine="480"/>
        <w:rPr>
          <w:rFonts w:eastAsia="宋体" w:cs="宋体"/>
          <w:color w:val="auto"/>
          <w:sz w:val="24"/>
          <w:szCs w:val="24"/>
          <w:highlight w:val="none"/>
        </w:rPr>
      </w:pPr>
      <w:r>
        <w:rPr>
          <w:rFonts w:hint="eastAsia" w:eastAsia="宋体" w:cs="宋体"/>
          <w:color w:val="auto"/>
          <w:sz w:val="24"/>
          <w:szCs w:val="22"/>
          <w:highlight w:val="none"/>
          <w:lang w:eastAsia="zh-CN"/>
        </w:rPr>
        <w:t>4.</w:t>
      </w:r>
      <w:r>
        <w:rPr>
          <w:rFonts w:hint="eastAsia" w:eastAsia="宋体" w:cs="宋体"/>
          <w:color w:val="auto"/>
          <w:sz w:val="24"/>
          <w:szCs w:val="22"/>
          <w:highlight w:val="none"/>
        </w:rPr>
        <w:t>发生以下情况的，履约保证金不予退还或部分退还：</w:t>
      </w:r>
    </w:p>
    <w:p w14:paraId="0214B4B2">
      <w:pPr>
        <w:spacing w:line="360" w:lineRule="auto"/>
        <w:ind w:firstLine="480"/>
        <w:rPr>
          <w:rFonts w:eastAsia="宋体" w:cs="宋体"/>
          <w:color w:val="auto"/>
          <w:sz w:val="24"/>
          <w:szCs w:val="24"/>
          <w:highlight w:val="none"/>
        </w:rPr>
      </w:pPr>
      <w:r>
        <w:rPr>
          <w:rFonts w:hint="eastAsia" w:eastAsia="宋体" w:cs="宋体"/>
          <w:color w:val="auto"/>
          <w:sz w:val="24"/>
          <w:szCs w:val="22"/>
          <w:highlight w:val="none"/>
        </w:rPr>
        <w:t>（1）签订合同后，</w:t>
      </w:r>
      <w:r>
        <w:rPr>
          <w:rFonts w:hint="eastAsia" w:eastAsia="宋体" w:cs="宋体"/>
          <w:color w:val="auto"/>
          <w:sz w:val="24"/>
          <w:szCs w:val="22"/>
          <w:highlight w:val="none"/>
          <w:lang w:eastAsia="zh-CN"/>
        </w:rPr>
        <w:t>中标人</w:t>
      </w:r>
      <w:r>
        <w:rPr>
          <w:rFonts w:hint="eastAsia" w:eastAsia="宋体" w:cs="宋体"/>
          <w:color w:val="auto"/>
          <w:sz w:val="24"/>
          <w:szCs w:val="22"/>
          <w:highlight w:val="none"/>
        </w:rPr>
        <w:t>不履行合同义务的，采购人有权全额扣除履约保证金，全额不予退还，同时采购人亦有权终止合同，</w:t>
      </w:r>
      <w:r>
        <w:rPr>
          <w:rFonts w:hint="eastAsia" w:eastAsia="宋体" w:cs="宋体"/>
          <w:color w:val="auto"/>
          <w:sz w:val="24"/>
          <w:szCs w:val="22"/>
          <w:highlight w:val="none"/>
          <w:lang w:eastAsia="zh-CN"/>
        </w:rPr>
        <w:t>中标人</w:t>
      </w:r>
      <w:r>
        <w:rPr>
          <w:rFonts w:hint="eastAsia" w:eastAsia="宋体" w:cs="宋体"/>
          <w:color w:val="auto"/>
          <w:sz w:val="24"/>
          <w:szCs w:val="22"/>
          <w:highlight w:val="none"/>
        </w:rPr>
        <w:t>还须承担相应的法律赔偿责任。</w:t>
      </w:r>
    </w:p>
    <w:p w14:paraId="5C1AC1B1">
      <w:pPr>
        <w:spacing w:line="360" w:lineRule="auto"/>
        <w:ind w:firstLine="480"/>
        <w:rPr>
          <w:rFonts w:eastAsia="宋体" w:cs="宋体"/>
          <w:color w:val="auto"/>
          <w:sz w:val="24"/>
          <w:szCs w:val="24"/>
          <w:highlight w:val="none"/>
        </w:rPr>
      </w:pPr>
      <w:r>
        <w:rPr>
          <w:rFonts w:hint="eastAsia" w:eastAsia="宋体" w:cs="宋体"/>
          <w:color w:val="auto"/>
          <w:sz w:val="24"/>
          <w:szCs w:val="22"/>
          <w:highlight w:val="none"/>
        </w:rPr>
        <w:t>（2）</w:t>
      </w:r>
      <w:r>
        <w:rPr>
          <w:rFonts w:hint="eastAsia" w:eastAsia="宋体" w:cs="宋体"/>
          <w:color w:val="auto"/>
          <w:sz w:val="24"/>
          <w:szCs w:val="22"/>
          <w:highlight w:val="none"/>
          <w:lang w:eastAsia="zh-CN"/>
        </w:rPr>
        <w:t>中标人</w:t>
      </w:r>
      <w:r>
        <w:rPr>
          <w:rFonts w:hint="eastAsia" w:eastAsia="宋体" w:cs="宋体"/>
          <w:color w:val="auto"/>
          <w:sz w:val="24"/>
          <w:szCs w:val="22"/>
          <w:highlight w:val="none"/>
        </w:rPr>
        <w:t>在履约过程中发生违约行为，给采购人造成损失的，采购人有权在</w:t>
      </w:r>
      <w:r>
        <w:rPr>
          <w:rFonts w:hint="eastAsia" w:eastAsia="宋体" w:cs="宋体"/>
          <w:color w:val="auto"/>
          <w:sz w:val="24"/>
          <w:szCs w:val="22"/>
          <w:highlight w:val="none"/>
          <w:lang w:eastAsia="zh-CN"/>
        </w:rPr>
        <w:t>中标人</w:t>
      </w:r>
      <w:r>
        <w:rPr>
          <w:rFonts w:hint="eastAsia" w:eastAsia="宋体" w:cs="宋体"/>
          <w:color w:val="auto"/>
          <w:sz w:val="24"/>
          <w:szCs w:val="22"/>
          <w:highlight w:val="none"/>
        </w:rPr>
        <w:t>缴纳的履约保证金中予以扣款，以弥补采购人经济损失，不足的部分</w:t>
      </w:r>
      <w:r>
        <w:rPr>
          <w:rFonts w:hint="eastAsia" w:eastAsia="宋体" w:cs="宋体"/>
          <w:color w:val="auto"/>
          <w:sz w:val="24"/>
          <w:szCs w:val="22"/>
          <w:highlight w:val="none"/>
          <w:lang w:eastAsia="zh-CN"/>
        </w:rPr>
        <w:t>中标人</w:t>
      </w:r>
      <w:r>
        <w:rPr>
          <w:rFonts w:hint="eastAsia" w:eastAsia="宋体" w:cs="宋体"/>
          <w:color w:val="auto"/>
          <w:sz w:val="24"/>
          <w:szCs w:val="22"/>
          <w:highlight w:val="none"/>
        </w:rPr>
        <w:t>另外补齐。</w:t>
      </w:r>
    </w:p>
    <w:p w14:paraId="7CD9F6C7">
      <w:pPr>
        <w:spacing w:line="360" w:lineRule="auto"/>
        <w:ind w:firstLine="480"/>
        <w:contextualSpacing/>
        <w:jc w:val="left"/>
        <w:rPr>
          <w:rFonts w:eastAsia="宋体"/>
          <w:b/>
          <w:bCs/>
          <w:color w:val="auto"/>
          <w:sz w:val="24"/>
          <w:szCs w:val="24"/>
          <w:highlight w:val="none"/>
        </w:rPr>
      </w:pPr>
      <w:r>
        <w:rPr>
          <w:rFonts w:hint="eastAsia" w:eastAsia="宋体"/>
          <w:b/>
          <w:bCs/>
          <w:color w:val="auto"/>
          <w:sz w:val="24"/>
          <w:szCs w:val="24"/>
          <w:highlight w:val="none"/>
          <w:lang w:eastAsia="zh-CN"/>
        </w:rPr>
        <w:t>5.</w:t>
      </w:r>
      <w:r>
        <w:rPr>
          <w:rFonts w:hint="eastAsia" w:eastAsia="宋体"/>
          <w:b/>
          <w:bCs/>
          <w:color w:val="auto"/>
          <w:sz w:val="24"/>
          <w:szCs w:val="24"/>
          <w:highlight w:val="none"/>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14953702">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十</w:t>
      </w:r>
      <w:r>
        <w:rPr>
          <w:rFonts w:hint="eastAsia" w:eastAsia="宋体"/>
          <w:b/>
          <w:bCs/>
          <w:color w:val="auto"/>
          <w:sz w:val="24"/>
          <w:szCs w:val="24"/>
          <w:highlight w:val="none"/>
          <w:lang w:val="en-US" w:eastAsia="zh-CN"/>
        </w:rPr>
        <w:t>一</w:t>
      </w:r>
      <w:r>
        <w:rPr>
          <w:rFonts w:hint="eastAsia" w:eastAsia="宋体"/>
          <w:b/>
          <w:bCs/>
          <w:color w:val="auto"/>
          <w:sz w:val="24"/>
          <w:szCs w:val="24"/>
          <w:highlight w:val="none"/>
        </w:rPr>
        <w:t>、授予合同</w:t>
      </w:r>
    </w:p>
    <w:p w14:paraId="70931DC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1.签订合同</w:t>
      </w:r>
    </w:p>
    <w:p w14:paraId="6A456D9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1.l中标人应当在中标通知书发出之日起三十日内，按照招标文件确定的事项与招标人签订政府采购合同。</w:t>
      </w:r>
    </w:p>
    <w:p w14:paraId="4420FCA7">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1.2招标文件、中标人的投标文件及投标过程中有关澄清、承诺文件均应作为合同附件。</w:t>
      </w:r>
    </w:p>
    <w:p w14:paraId="1FC7997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1.3签订合同后，</w:t>
      </w:r>
      <w:r>
        <w:rPr>
          <w:rFonts w:hint="eastAsia" w:eastAsia="宋体"/>
          <w:bCs/>
          <w:color w:val="auto"/>
          <w:sz w:val="24"/>
          <w:szCs w:val="24"/>
          <w:highlight w:val="none"/>
          <w:u w:val="single"/>
        </w:rPr>
        <w:t>中标人不得将合同标的进行转包</w:t>
      </w:r>
      <w:r>
        <w:rPr>
          <w:rFonts w:hint="eastAsia" w:eastAsia="宋体"/>
          <w:bCs/>
          <w:color w:val="auto"/>
          <w:sz w:val="24"/>
          <w:szCs w:val="24"/>
          <w:highlight w:val="none"/>
        </w:rPr>
        <w:t>。未经招标人同意，中标人也不得采用分包形式履行合同，否则招标人有权终止合同。转包或分包造成招标人损失的，中标人应承担相应赔偿责任。</w:t>
      </w:r>
    </w:p>
    <w:p w14:paraId="1BC2653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2.标的物的追加</w:t>
      </w:r>
    </w:p>
    <w:p w14:paraId="23B76E4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p>
    <w:p w14:paraId="32ED0E1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2.2采购结束后，招标人若由于各种客观原因，必须对采购项目所牵涉的货物和服务进行适当的减少时，在双方协商一致的前提下，可以按照招标采购时的价格水平做相应的调减，并据此签订补充合同。</w:t>
      </w:r>
    </w:p>
    <w:p w14:paraId="1E7FB067">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3. 政府采购合同信用融资扶持政策</w:t>
      </w:r>
    </w:p>
    <w:p w14:paraId="03487E3B">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p>
    <w:p w14:paraId="65102BE7">
      <w:pPr>
        <w:spacing w:line="360" w:lineRule="auto"/>
        <w:ind w:firstLine="480"/>
        <w:contextualSpacing/>
        <w:rPr>
          <w:rFonts w:hint="eastAsia" w:eastAsia="宋体"/>
          <w:b/>
          <w:bCs/>
          <w:color w:val="auto"/>
          <w:sz w:val="24"/>
          <w:szCs w:val="24"/>
          <w:highlight w:val="none"/>
          <w:lang w:val="en-US" w:eastAsia="zh-CN"/>
        </w:rPr>
      </w:pPr>
      <w:r>
        <w:rPr>
          <w:rFonts w:hint="eastAsia" w:eastAsia="宋体"/>
          <w:b/>
          <w:bCs/>
          <w:color w:val="auto"/>
          <w:sz w:val="24"/>
          <w:szCs w:val="24"/>
          <w:highlight w:val="none"/>
        </w:rPr>
        <w:t>十</w:t>
      </w:r>
      <w:r>
        <w:rPr>
          <w:rFonts w:hint="eastAsia" w:eastAsia="宋体"/>
          <w:b/>
          <w:bCs/>
          <w:color w:val="auto"/>
          <w:sz w:val="24"/>
          <w:szCs w:val="24"/>
          <w:highlight w:val="none"/>
          <w:lang w:val="en-US" w:eastAsia="zh-CN"/>
        </w:rPr>
        <w:t>二</w:t>
      </w:r>
      <w:r>
        <w:rPr>
          <w:rFonts w:hint="eastAsia" w:eastAsia="宋体"/>
          <w:b/>
          <w:bCs/>
          <w:color w:val="auto"/>
          <w:sz w:val="24"/>
          <w:szCs w:val="24"/>
          <w:highlight w:val="none"/>
        </w:rPr>
        <w:t>、</w:t>
      </w:r>
      <w:r>
        <w:rPr>
          <w:rFonts w:hint="eastAsia" w:eastAsia="宋体"/>
          <w:b/>
          <w:bCs/>
          <w:color w:val="auto"/>
          <w:sz w:val="24"/>
          <w:szCs w:val="24"/>
          <w:highlight w:val="none"/>
          <w:lang w:val="en-US" w:eastAsia="zh-CN"/>
        </w:rPr>
        <w:t>验收</w:t>
      </w:r>
    </w:p>
    <w:p w14:paraId="53552D94">
      <w:pPr>
        <w:spacing w:line="360" w:lineRule="auto"/>
        <w:ind w:firstLine="480"/>
        <w:contextualSpacing/>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p>
    <w:p w14:paraId="123D031B">
      <w:pPr>
        <w:spacing w:line="360" w:lineRule="auto"/>
        <w:ind w:firstLine="480"/>
        <w:contextualSpacing/>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2.采购人可以邀请参加本项目的其他投标人或者第三方机构参与验收。参与验收的投标人或者第三方机构的意见作为验收书的参考资料一并存档。</w:t>
      </w:r>
    </w:p>
    <w:p w14:paraId="329758A9">
      <w:pPr>
        <w:spacing w:line="360" w:lineRule="auto"/>
        <w:ind w:firstLine="480"/>
        <w:contextualSpacing/>
        <w:rPr>
          <w:rFonts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06E0F6AD">
      <w:pPr>
        <w:spacing w:line="360" w:lineRule="auto"/>
        <w:ind w:firstLine="480"/>
        <w:contextualSpacing/>
        <w:rPr>
          <w:rFonts w:hint="eastAsia" w:eastAsia="宋体"/>
          <w:b/>
          <w:bCs/>
          <w:color w:val="auto"/>
          <w:sz w:val="24"/>
          <w:szCs w:val="24"/>
          <w:highlight w:val="none"/>
        </w:rPr>
      </w:pPr>
      <w:r>
        <w:rPr>
          <w:rFonts w:hint="eastAsia" w:eastAsia="宋体"/>
          <w:b w:val="0"/>
          <w:bCs w:val="0"/>
          <w:color w:val="auto"/>
          <w:sz w:val="24"/>
          <w:szCs w:val="24"/>
          <w:highlight w:val="none"/>
          <w:lang w:val="en-US" w:eastAsia="zh-CN"/>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2E033011">
      <w:pPr>
        <w:spacing w:line="360" w:lineRule="auto"/>
        <w:ind w:firstLine="480"/>
        <w:contextualSpacing/>
        <w:rPr>
          <w:rFonts w:hint="eastAsia" w:eastAsia="宋体"/>
          <w:b/>
          <w:bCs/>
          <w:color w:val="auto"/>
          <w:sz w:val="24"/>
          <w:szCs w:val="24"/>
          <w:highlight w:val="none"/>
          <w:lang w:val="en-US" w:eastAsia="zh-CN"/>
        </w:rPr>
      </w:pPr>
      <w:r>
        <w:rPr>
          <w:rFonts w:hint="eastAsia" w:eastAsia="宋体"/>
          <w:b/>
          <w:bCs/>
          <w:color w:val="auto"/>
          <w:sz w:val="24"/>
          <w:szCs w:val="24"/>
          <w:highlight w:val="none"/>
          <w:lang w:val="en-US" w:eastAsia="zh-CN"/>
        </w:rPr>
        <w:t>十三、采购本国产品的支持政策</w:t>
      </w:r>
    </w:p>
    <w:p w14:paraId="671DC788">
      <w:pPr>
        <w:spacing w:line="360" w:lineRule="auto"/>
        <w:ind w:firstLine="480"/>
        <w:contextualSpacing/>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1.本项目政府采购活动中既有本国产品又有非本国产品参与竞争的，依法对本国产品给予价格评审优惠，对本国产品的报价给予20%的价格扣除，用扣除后的价格参与评审。</w:t>
      </w:r>
    </w:p>
    <w:p w14:paraId="66D97C1F">
      <w:pPr>
        <w:spacing w:line="360" w:lineRule="auto"/>
        <w:ind w:firstLine="480"/>
        <w:contextualSpacing/>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2.当采购项目或者采购包中含有多种产品，供应商为该采购项目或者采购包提供的符合本国产品标准的产品成本之和占该供应商提供的全部产品成本之和的比例达到80%以上时（供应商需在“第八章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6567AFB">
      <w:pPr>
        <w:spacing w:line="360" w:lineRule="auto"/>
        <w:ind w:firstLine="480"/>
        <w:contextualSpacing/>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3.供应商需按照招标文件的要求提供《关于符合本国产品标准的声明函》（以下简称《声明函》），如不提供将不享受本国产品价格评审优惠。</w:t>
      </w:r>
    </w:p>
    <w:p w14:paraId="66559DCF">
      <w:pPr>
        <w:spacing w:line="360" w:lineRule="auto"/>
        <w:ind w:firstLine="480"/>
        <w:contextualSpacing/>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400F56C">
      <w:pPr>
        <w:spacing w:line="360" w:lineRule="auto"/>
        <w:ind w:firstLine="480"/>
        <w:contextualSpacing/>
        <w:rPr>
          <w:rFonts w:hint="eastAsia" w:eastAsia="宋体"/>
          <w:b/>
          <w:bCs/>
          <w:color w:val="auto"/>
          <w:sz w:val="24"/>
          <w:szCs w:val="24"/>
          <w:highlight w:val="none"/>
          <w:lang w:val="en-US" w:eastAsia="zh-CN"/>
        </w:rPr>
      </w:pPr>
      <w:r>
        <w:rPr>
          <w:rFonts w:hint="eastAsia" w:eastAsia="宋体"/>
          <w:b w:val="0"/>
          <w:bCs w:val="0"/>
          <w:color w:val="auto"/>
          <w:sz w:val="24"/>
          <w:szCs w:val="24"/>
          <w:highlight w:val="none"/>
          <w:lang w:val="en-US"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83DCF11">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lang w:val="en-US" w:eastAsia="zh-CN"/>
        </w:rPr>
        <w:t>十四、</w:t>
      </w:r>
      <w:r>
        <w:rPr>
          <w:rFonts w:hint="eastAsia" w:eastAsia="宋体"/>
          <w:b/>
          <w:bCs/>
          <w:color w:val="auto"/>
          <w:sz w:val="24"/>
          <w:szCs w:val="24"/>
          <w:highlight w:val="none"/>
        </w:rPr>
        <w:t>电子招标投标交易平台</w:t>
      </w:r>
    </w:p>
    <w:p w14:paraId="4DB0316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电子招标投标交易平台（即“苏采云”系统，网址：</w:t>
      </w:r>
      <w:r>
        <w:rPr>
          <w:color w:val="auto"/>
          <w:highlight w:val="none"/>
        </w:rPr>
        <w:fldChar w:fldCharType="begin"/>
      </w:r>
      <w:r>
        <w:rPr>
          <w:color w:val="auto"/>
          <w:highlight w:val="none"/>
        </w:rPr>
        <w:instrText xml:space="preserve"> HYPERLINK "http://jszfcg.jsczt.cn/）相关要求是本招标文件的组成部分。" \o "http://jszfcg.jsczt.cn/）相关要求是本招标文件的组成部分。" </w:instrText>
      </w:r>
      <w:r>
        <w:rPr>
          <w:color w:val="auto"/>
          <w:highlight w:val="none"/>
        </w:rPr>
        <w:fldChar w:fldCharType="separate"/>
      </w:r>
      <w:r>
        <w:rPr>
          <w:rStyle w:val="163"/>
          <w:rFonts w:hint="eastAsia" w:eastAsia="宋体"/>
          <w:bCs/>
          <w:color w:val="auto"/>
          <w:sz w:val="24"/>
          <w:szCs w:val="24"/>
          <w:highlight w:val="none"/>
        </w:rPr>
        <w:t>http://jszfcg.jsczt.cn/）相关要求是本招标文件的组成部分。</w:t>
      </w:r>
      <w:r>
        <w:rPr>
          <w:rStyle w:val="163"/>
          <w:rFonts w:hint="eastAsia" w:eastAsia="宋体"/>
          <w:bCs/>
          <w:color w:val="auto"/>
          <w:sz w:val="24"/>
          <w:szCs w:val="24"/>
          <w:highlight w:val="none"/>
        </w:rPr>
        <w:fldChar w:fldCharType="end"/>
      </w:r>
    </w:p>
    <w:p w14:paraId="1741BDCE">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十</w:t>
      </w:r>
      <w:r>
        <w:rPr>
          <w:rFonts w:hint="eastAsia" w:eastAsia="宋体"/>
          <w:b/>
          <w:bCs/>
          <w:color w:val="auto"/>
          <w:sz w:val="24"/>
          <w:szCs w:val="24"/>
          <w:highlight w:val="none"/>
          <w:lang w:val="en-US" w:eastAsia="zh-CN"/>
        </w:rPr>
        <w:t>五</w:t>
      </w:r>
      <w:r>
        <w:rPr>
          <w:rFonts w:hint="eastAsia" w:eastAsia="宋体"/>
          <w:b/>
          <w:bCs/>
          <w:color w:val="auto"/>
          <w:sz w:val="24"/>
          <w:szCs w:val="24"/>
          <w:highlight w:val="none"/>
        </w:rPr>
        <w:t>、</w:t>
      </w:r>
      <w:r>
        <w:rPr>
          <w:rFonts w:eastAsia="宋体"/>
          <w:b/>
          <w:bCs/>
          <w:color w:val="auto"/>
          <w:sz w:val="24"/>
          <w:szCs w:val="24"/>
          <w:highlight w:val="none"/>
        </w:rPr>
        <w:t>未尽事宜</w:t>
      </w:r>
    </w:p>
    <w:p w14:paraId="62963365">
      <w:pPr>
        <w:spacing w:line="360" w:lineRule="auto"/>
        <w:ind w:firstLine="482"/>
        <w:contextualSpacing/>
        <w:jc w:val="left"/>
        <w:rPr>
          <w:rFonts w:eastAsia="宋体"/>
          <w:b/>
          <w:bCs/>
          <w:color w:val="auto"/>
          <w:sz w:val="21"/>
          <w:szCs w:val="21"/>
          <w:highlight w:val="none"/>
        </w:rPr>
        <w:sectPr>
          <w:headerReference r:id="rId9" w:type="default"/>
          <w:pgSz w:w="11906" w:h="16838"/>
          <w:pgMar w:top="1588" w:right="1418" w:bottom="1418" w:left="1701" w:header="851" w:footer="850" w:gutter="0"/>
          <w:pgBorders>
            <w:top w:val="none" w:sz="0" w:space="0"/>
            <w:left w:val="none" w:sz="0" w:space="0"/>
            <w:bottom w:val="none" w:sz="0" w:space="0"/>
            <w:right w:val="none" w:sz="0" w:space="0"/>
          </w:pgBorders>
          <w:cols w:space="1701" w:num="1"/>
          <w:docGrid w:linePitch="360" w:charSpace="0"/>
        </w:sectPr>
      </w:pPr>
      <w:r>
        <w:rPr>
          <w:rFonts w:hint="eastAsia" w:eastAsia="宋体"/>
          <w:color w:val="auto"/>
          <w:sz w:val="24"/>
          <w:szCs w:val="24"/>
          <w:highlight w:val="none"/>
        </w:rPr>
        <w:t>按《中华人民共和国政府采购法》及其他有关法律法规的规定执行。</w:t>
      </w:r>
    </w:p>
    <w:p w14:paraId="76DAB8F3">
      <w:pPr>
        <w:spacing w:line="360" w:lineRule="auto"/>
        <w:jc w:val="center"/>
        <w:rPr>
          <w:rFonts w:eastAsia="宋体" w:cs="宋体"/>
          <w:b/>
          <w:color w:val="auto"/>
          <w:sz w:val="36"/>
          <w:szCs w:val="36"/>
          <w:highlight w:val="none"/>
        </w:rPr>
      </w:pPr>
      <w:r>
        <w:rPr>
          <w:rFonts w:hint="eastAsia" w:eastAsia="宋体" w:cs="宋体"/>
          <w:b/>
          <w:color w:val="auto"/>
          <w:sz w:val="36"/>
          <w:szCs w:val="36"/>
          <w:highlight w:val="none"/>
        </w:rPr>
        <w:t>第三章 项目需求</w:t>
      </w:r>
    </w:p>
    <w:p w14:paraId="2D8E1B6C">
      <w:pPr>
        <w:pStyle w:val="80"/>
        <w:spacing w:line="360" w:lineRule="auto"/>
        <w:ind w:firstLine="480"/>
        <w:rPr>
          <w:rFonts w:ascii="Times New Roman" w:hAnsi="Times New Roman" w:eastAsia="宋体" w:cs="宋体"/>
          <w:b w:val="0"/>
          <w:color w:val="auto"/>
          <w:sz w:val="24"/>
          <w:szCs w:val="24"/>
          <w:highlight w:val="none"/>
        </w:rPr>
      </w:pPr>
      <w:bookmarkStart w:id="7" w:name="_Toc182848996"/>
      <w:r>
        <w:rPr>
          <w:rFonts w:hint="eastAsia" w:ascii="Times New Roman" w:hAnsi="Times New Roman" w:eastAsia="宋体" w:cs="宋体"/>
          <w:b w:val="0"/>
          <w:color w:val="auto"/>
          <w:sz w:val="24"/>
          <w:szCs w:val="24"/>
          <w:highlight w:val="none"/>
          <w:lang w:val="zh-CN"/>
        </w:rPr>
        <w:t>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p>
    <w:p w14:paraId="7E10D933">
      <w:pPr>
        <w:pStyle w:val="80"/>
        <w:keepNext w:val="0"/>
        <w:keepLines w:val="0"/>
        <w:spacing w:line="360" w:lineRule="auto"/>
        <w:ind w:firstLine="480"/>
        <w:rPr>
          <w:rFonts w:ascii="Times New Roman" w:hAnsi="Times New Roman" w:eastAsia="宋体" w:cs="宋体"/>
          <w:b w:val="0"/>
          <w:color w:val="auto"/>
          <w:sz w:val="24"/>
          <w:szCs w:val="24"/>
          <w:highlight w:val="none"/>
        </w:rPr>
      </w:pPr>
      <w:r>
        <w:rPr>
          <w:rFonts w:hint="eastAsia" w:ascii="Times New Roman" w:hAnsi="Times New Roman" w:eastAsia="宋体" w:cs="宋体"/>
          <w:b w:val="0"/>
          <w:color w:val="auto"/>
          <w:sz w:val="24"/>
          <w:szCs w:val="24"/>
          <w:highlight w:val="none"/>
          <w:lang w:val="zh-CN"/>
        </w:rPr>
        <w:t>供应商不能简单照搬照抄采购文件项目需求说明中的技术、商务要求，必须作实事求是的响应。如供应商提供的货物和服务同采购人提出的项目需求说明中的技术、商务要求不同的，必须进行必要的说明。</w:t>
      </w:r>
    </w:p>
    <w:p w14:paraId="7ACD6C42">
      <w:pPr>
        <w:spacing w:line="360" w:lineRule="auto"/>
        <w:ind w:firstLine="482"/>
        <w:contextualSpacing/>
        <w:rPr>
          <w:rFonts w:eastAsia="宋体" w:cs="宋体"/>
          <w:b/>
          <w:bCs/>
          <w:color w:val="auto"/>
          <w:sz w:val="24"/>
          <w:szCs w:val="24"/>
          <w:highlight w:val="none"/>
        </w:rPr>
      </w:pPr>
      <w:r>
        <w:rPr>
          <w:rFonts w:hint="eastAsia" w:eastAsia="宋体" w:cs="宋体"/>
          <w:b/>
          <w:bCs/>
          <w:color w:val="auto"/>
          <w:sz w:val="24"/>
          <w:szCs w:val="24"/>
          <w:highlight w:val="none"/>
        </w:rPr>
        <w:t>一、需求总则</w:t>
      </w:r>
    </w:p>
    <w:p w14:paraId="70435AFD">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1.关于优先采购：</w:t>
      </w:r>
    </w:p>
    <w:p w14:paraId="368851A5">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1）政府采购优先采购节能产品和环境标志产品。节能产品是指列入财政部、国家发展和改革委员会制定的《节能产品政府采购清单》。环境标志产品是指财政部、国家环保总局制定的《环境标志产品政府采购清单》。</w:t>
      </w:r>
    </w:p>
    <w:p w14:paraId="6C7036EF">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（2）本次招标采购涉及产品如列入节能产品、环境标志产品实施品目清单的，各</w:t>
      </w:r>
      <w:r>
        <w:rPr>
          <w:rFonts w:hint="eastAsia" w:eastAsia="宋体" w:cs="宋体"/>
          <w:bCs/>
          <w:color w:val="auto"/>
          <w:sz w:val="24"/>
          <w:szCs w:val="24"/>
          <w:highlight w:val="none"/>
          <w:lang w:eastAsia="zh-CN"/>
        </w:rPr>
        <w:t>投标人</w:t>
      </w:r>
      <w:r>
        <w:rPr>
          <w:rFonts w:hint="eastAsia" w:eastAsia="宋体" w:cs="宋体"/>
          <w:bCs/>
          <w:color w:val="auto"/>
          <w:sz w:val="24"/>
          <w:szCs w:val="24"/>
          <w:highlight w:val="none"/>
        </w:rPr>
        <w:t>应提供国家确定的认证机构出具的、处于有效期之内的节能产品、环境标志产品认证证书。</w:t>
      </w:r>
    </w:p>
    <w:p w14:paraId="67AB9AF8">
      <w:pPr>
        <w:spacing w:line="360" w:lineRule="auto"/>
        <w:ind w:firstLine="480"/>
        <w:contextualSpacing/>
        <w:rPr>
          <w:rFonts w:hint="eastAsia" w:eastAsia="宋体" w:cs="宋体"/>
          <w:bCs/>
          <w:color w:val="auto"/>
          <w:sz w:val="24"/>
          <w:szCs w:val="24"/>
          <w:highlight w:val="none"/>
        </w:rPr>
      </w:pPr>
      <w:r>
        <w:rPr>
          <w:rFonts w:hint="eastAsia" w:eastAsia="宋体" w:cs="宋体"/>
          <w:bCs/>
          <w:color w:val="auto"/>
          <w:sz w:val="24"/>
          <w:szCs w:val="24"/>
          <w:highlight w:val="none"/>
        </w:rPr>
        <w:t>2.绿色采购</w:t>
      </w:r>
    </w:p>
    <w:p w14:paraId="04EB508D">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2.1本次采购需切实履行绿色采购。</w:t>
      </w:r>
    </w:p>
    <w:p w14:paraId="63F03155">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2.1.1商品包装环保要求：应当按《关于印发〈商品包装政府采购需求标准（试行）〉、〈快递包装政府采购需求标准（试行）〉的通知》（财办库〔2020〕123号）文件执行。</w:t>
      </w:r>
    </w:p>
    <w:p w14:paraId="54244132">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（1）商品包装层数不得超过 3 层，空隙率不大于 40%；</w:t>
      </w:r>
    </w:p>
    <w:p w14:paraId="3F60B29E">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（2）商品包装尽可能使用单一材质的包装材料，如因功能需求必须使用不同材质，不同材质间应便于分离；</w:t>
      </w:r>
    </w:p>
    <w:p w14:paraId="190AE60C">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（3）商品包装中铅、汞、镉、六价铬的总含量应不大于100mg/kg；</w:t>
      </w:r>
    </w:p>
    <w:p w14:paraId="7B2042B1">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（4）商品包装印刷使用的油墨中挥发性有机化合物（VOCs）含量应不大于 5%（以重量计）；</w:t>
      </w:r>
    </w:p>
    <w:p w14:paraId="610BAF8B">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（5）塑料材质商品包装上呈现的印刷颜色不得超过 6 色；</w:t>
      </w:r>
    </w:p>
    <w:p w14:paraId="11C28244">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（6）纸质商品包装应使用 75%以上的可再生纤维原料生产；</w:t>
      </w:r>
    </w:p>
    <w:p w14:paraId="35779F8A">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（7）木质商品包装的原料应来源于可持续性森林。</w:t>
      </w:r>
    </w:p>
    <w:p w14:paraId="380C40D0">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2.1.2快递包装环保要求：</w:t>
      </w:r>
    </w:p>
    <w:p w14:paraId="50073433">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（1）快递包装中重金属（铅、汞、镉、六价铬）总量应不大于 100mg/kg；</w:t>
      </w:r>
    </w:p>
    <w:p w14:paraId="0B6CD409">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（2）快递包装印刷使用的油墨中不应添加邻苯二甲酸酯，其挥发性有机化合物（VOCs）含量应不大于5%（以重量计）；</w:t>
      </w:r>
    </w:p>
    <w:p w14:paraId="2C1DD475">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（3）快递包装中使用纸基材的包装材料，纸基材中的有机氯的含量应不大于 150 mg/kg；</w:t>
      </w:r>
    </w:p>
    <w:p w14:paraId="590D87F4">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47FE1C73">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（5）快递中使用的塑料包装袋不得使用聚氯乙烯作为原料，且原料应为单一材质制成，生物分解率大于60%；</w:t>
      </w:r>
    </w:p>
    <w:p w14:paraId="50832232">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（6）快递中使用的充气类填充物不得使用聚氯乙烯作为原料，且原料为单一材质制成，生物分解率大于60%；</w:t>
      </w:r>
    </w:p>
    <w:p w14:paraId="694A32A5">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（7）快递中使用的集装袋应为单一材质制成，其重复使用次数应不小于 80 次；</w:t>
      </w:r>
    </w:p>
    <w:p w14:paraId="60EB6083">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（8）快递中应使用幅宽不大于45mm 的生物降解胶带；</w:t>
      </w:r>
    </w:p>
    <w:p w14:paraId="1ABC883A">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（9）快递包装中不得使用溶剂型胶粘剂；</w:t>
      </w:r>
    </w:p>
    <w:p w14:paraId="07A2B064">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（11）快递应使用电子面单；</w:t>
      </w:r>
    </w:p>
    <w:p w14:paraId="67E0FB8E">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（12）直接使用商品包装作为快递包装的商品，其商品包装满足《商品包装政府采购需求标准（试行）》即可；</w:t>
      </w:r>
    </w:p>
    <w:p w14:paraId="1941658D">
      <w:pPr>
        <w:spacing w:line="360" w:lineRule="auto"/>
        <w:ind w:firstLine="480"/>
        <w:contextualSpacing/>
        <w:rPr>
          <w:rFonts w:hint="eastAsia" w:eastAsia="宋体" w:cs="宋体"/>
          <w:bCs/>
          <w:color w:val="auto"/>
          <w:sz w:val="24"/>
          <w:szCs w:val="24"/>
          <w:highlight w:val="none"/>
        </w:rPr>
      </w:pPr>
      <w:r>
        <w:rPr>
          <w:rFonts w:hint="eastAsia" w:eastAsia="宋体" w:cs="宋体"/>
          <w:bCs/>
          <w:color w:val="auto"/>
          <w:sz w:val="24"/>
          <w:szCs w:val="24"/>
          <w:highlight w:val="none"/>
          <w:lang w:val="en-US" w:eastAsia="zh-CN"/>
        </w:rPr>
        <w:t>（13）快递包装产品质量和封装方式应符合相关国家或行业标准技术指标要求。</w:t>
      </w:r>
    </w:p>
    <w:p w14:paraId="6614803A">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lang w:val="en-US" w:eastAsia="zh-CN"/>
        </w:rPr>
        <w:t>3.</w:t>
      </w:r>
      <w:r>
        <w:rPr>
          <w:rFonts w:hint="eastAsia" w:eastAsia="宋体" w:cs="宋体"/>
          <w:bCs/>
          <w:color w:val="auto"/>
          <w:sz w:val="24"/>
          <w:szCs w:val="24"/>
          <w:highlight w:val="none"/>
        </w:rPr>
        <w:t>关于招标项目涉及产品：</w:t>
      </w:r>
    </w:p>
    <w:p w14:paraId="0F18F05B">
      <w:pPr>
        <w:spacing w:line="360" w:lineRule="auto"/>
        <w:ind w:firstLine="480"/>
        <w:contextualSpacing/>
        <w:rPr>
          <w:rFonts w:eastAsia="宋体" w:cs="宋体"/>
          <w:b/>
          <w:bCs/>
          <w:color w:val="auto"/>
          <w:sz w:val="24"/>
          <w:szCs w:val="24"/>
          <w:highlight w:val="none"/>
        </w:rPr>
      </w:pPr>
      <w:r>
        <w:rPr>
          <w:rFonts w:hint="eastAsia" w:eastAsia="宋体" w:cs="宋体"/>
          <w:bCs/>
          <w:color w:val="auto"/>
          <w:sz w:val="24"/>
          <w:szCs w:val="24"/>
          <w:highlight w:val="none"/>
        </w:rPr>
        <w:t>（1）产品必须是全新、未使用过的原装合格正品，完全符合采购文件规定的质量、规格和性能的要求，达到国家或行业规定的标准，实行生产许可证制度的，应提供生产许可证；属于国家强制认证的产品，必须通过认证。</w:t>
      </w:r>
    </w:p>
    <w:p w14:paraId="11B79B1F">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（2）若竞标产品涉及政府采购协议供货目录内的产品则必须选择目录内产品（型号及参数），产品报价不得超过江苏省省级或南通市最新一期的政府采购协议供货价格。</w:t>
      </w:r>
    </w:p>
    <w:p w14:paraId="40678C7A">
      <w:pPr>
        <w:spacing w:line="360" w:lineRule="auto"/>
        <w:ind w:firstLine="480"/>
        <w:contextualSpacing/>
        <w:rPr>
          <w:rFonts w:hint="eastAsia" w:eastAsia="宋体" w:cs="宋体"/>
          <w:bCs/>
          <w:color w:val="auto"/>
          <w:sz w:val="24"/>
          <w:szCs w:val="24"/>
          <w:highlight w:val="none"/>
        </w:rPr>
      </w:pPr>
      <w:r>
        <w:rPr>
          <w:rFonts w:hint="eastAsia" w:eastAsia="宋体" w:cs="宋体"/>
          <w:bCs/>
          <w:color w:val="auto"/>
          <w:sz w:val="24"/>
          <w:szCs w:val="24"/>
          <w:highlight w:val="none"/>
        </w:rPr>
        <w:t>（3）本次采购不接受负偏离产品应标。</w:t>
      </w:r>
    </w:p>
    <w:p w14:paraId="6637DF52">
      <w:pPr>
        <w:spacing w:line="360" w:lineRule="auto"/>
        <w:ind w:firstLine="480"/>
        <w:contextualSpacing/>
        <w:rPr>
          <w:rFonts w:hint="eastAsia" w:eastAsia="宋体" w:cs="宋体"/>
          <w:bCs/>
          <w:color w:val="auto"/>
          <w:sz w:val="24"/>
          <w:szCs w:val="24"/>
          <w:highlight w:val="none"/>
          <w:lang w:eastAsia="zh-CN"/>
        </w:rPr>
      </w:pPr>
      <w:r>
        <w:rPr>
          <w:rFonts w:hint="eastAsia" w:eastAsia="宋体" w:cs="宋体"/>
          <w:bCs/>
          <w:color w:val="auto"/>
          <w:sz w:val="24"/>
          <w:szCs w:val="24"/>
          <w:highlight w:val="none"/>
          <w:lang w:eastAsia="zh-CN"/>
        </w:rPr>
        <w:t>（</w:t>
      </w:r>
      <w:r>
        <w:rPr>
          <w:rFonts w:hint="eastAsia" w:eastAsia="宋体" w:cs="宋体"/>
          <w:bCs/>
          <w:color w:val="auto"/>
          <w:sz w:val="24"/>
          <w:szCs w:val="24"/>
          <w:highlight w:val="none"/>
          <w:lang w:val="en-US" w:eastAsia="zh-CN"/>
        </w:rPr>
        <w:t>4</w:t>
      </w:r>
      <w:r>
        <w:rPr>
          <w:rFonts w:hint="eastAsia" w:eastAsia="宋体" w:cs="宋体"/>
          <w:bCs/>
          <w:color w:val="auto"/>
          <w:sz w:val="24"/>
          <w:szCs w:val="24"/>
          <w:highlight w:val="none"/>
          <w:lang w:eastAsia="zh-CN"/>
        </w:rPr>
        <w:t>）</w:t>
      </w:r>
      <w:r>
        <w:rPr>
          <w:rFonts w:hint="eastAsia" w:eastAsia="宋体" w:cs="宋体"/>
          <w:bCs/>
          <w:color w:val="auto"/>
          <w:sz w:val="24"/>
          <w:szCs w:val="24"/>
          <w:highlight w:val="none"/>
        </w:rPr>
        <w:t>本项目采购不接受全进口</w:t>
      </w:r>
      <w:r>
        <w:rPr>
          <w:rFonts w:hint="eastAsia" w:eastAsia="宋体" w:cs="宋体"/>
          <w:bCs/>
          <w:color w:val="auto"/>
          <w:sz w:val="24"/>
          <w:szCs w:val="24"/>
          <w:highlight w:val="none"/>
          <w:lang w:val="en-US" w:eastAsia="zh-CN"/>
        </w:rPr>
        <w:t>产品</w:t>
      </w:r>
      <w:r>
        <w:rPr>
          <w:rFonts w:hint="eastAsia" w:eastAsia="宋体" w:cs="宋体"/>
          <w:bCs/>
          <w:color w:val="auto"/>
          <w:sz w:val="24"/>
          <w:szCs w:val="24"/>
          <w:highlight w:val="none"/>
        </w:rPr>
        <w:t>的投标。进口产品的定义为：指通过中国海关报关验收进入中国境内且产自境外的产品，具体按照苏财购〔2008〕14号江苏省财政厅转发财政部办公厅关于政府采购进口产品管理有关问题的通知的规定。</w:t>
      </w:r>
    </w:p>
    <w:p w14:paraId="2B88E7B4">
      <w:pPr>
        <w:spacing w:line="360" w:lineRule="auto"/>
        <w:ind w:firstLine="482"/>
        <w:contextualSpacing/>
        <w:rPr>
          <w:rFonts w:eastAsia="宋体" w:cs="宋体"/>
          <w:b/>
          <w:bCs/>
          <w:color w:val="auto"/>
          <w:sz w:val="24"/>
          <w:szCs w:val="24"/>
          <w:highlight w:val="none"/>
        </w:rPr>
      </w:pPr>
      <w:r>
        <w:rPr>
          <w:rFonts w:hint="eastAsia" w:eastAsia="宋体" w:cs="宋体"/>
          <w:b/>
          <w:bCs/>
          <w:color w:val="auto"/>
          <w:sz w:val="24"/>
          <w:szCs w:val="24"/>
          <w:highlight w:val="none"/>
        </w:rPr>
        <w:t>二、项目公开招标响应说明</w:t>
      </w:r>
    </w:p>
    <w:p w14:paraId="3D4CB38C">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lang w:eastAsia="zh-CN"/>
        </w:rPr>
        <w:t>投标人</w:t>
      </w:r>
      <w:r>
        <w:rPr>
          <w:rFonts w:hint="eastAsia" w:eastAsia="宋体" w:cs="宋体"/>
          <w:bCs/>
          <w:color w:val="auto"/>
          <w:sz w:val="24"/>
          <w:szCs w:val="24"/>
          <w:highlight w:val="none"/>
        </w:rPr>
        <w:t>不能简单照搬照抄招标项目需求说明中的技术要求，必须作实事求是的响应：</w:t>
      </w:r>
    </w:p>
    <w:p w14:paraId="62D084D5">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1.照搬照抄项目需求说明中的技术要求，一旦中标，在与采购人签订合同和履约环节中不得提出异议，一切后果和损失</w:t>
      </w:r>
      <w:r>
        <w:rPr>
          <w:rFonts w:hint="eastAsia" w:eastAsia="宋体" w:cs="宋体"/>
          <w:bCs/>
          <w:color w:val="auto"/>
          <w:sz w:val="24"/>
          <w:szCs w:val="24"/>
          <w:highlight w:val="none"/>
          <w:lang w:eastAsia="zh-CN"/>
        </w:rPr>
        <w:t>由</w:t>
      </w:r>
      <w:r>
        <w:rPr>
          <w:rFonts w:hint="eastAsia" w:eastAsia="宋体" w:cs="宋体"/>
          <w:bCs/>
          <w:color w:val="auto"/>
          <w:sz w:val="24"/>
          <w:szCs w:val="24"/>
          <w:highlight w:val="none"/>
        </w:rPr>
        <w:t>中标人承担。</w:t>
      </w:r>
    </w:p>
    <w:p w14:paraId="565157FC">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2.</w:t>
      </w:r>
      <w:r>
        <w:rPr>
          <w:rFonts w:hint="eastAsia" w:eastAsia="宋体" w:cs="宋体"/>
          <w:bCs/>
          <w:color w:val="auto"/>
          <w:sz w:val="24"/>
          <w:szCs w:val="24"/>
          <w:highlight w:val="none"/>
          <w:lang w:eastAsia="zh-CN"/>
        </w:rPr>
        <w:t>投标人</w:t>
      </w:r>
      <w:r>
        <w:rPr>
          <w:rFonts w:hint="eastAsia" w:eastAsia="宋体" w:cs="宋体"/>
          <w:bCs/>
          <w:color w:val="auto"/>
          <w:sz w:val="24"/>
          <w:szCs w:val="24"/>
          <w:highlight w:val="none"/>
        </w:rPr>
        <w:t>提供的货物和服务与采购人提出的项目需求说明中的技术要求不同，必</w:t>
      </w:r>
      <w:bookmarkStart w:id="8" w:name="_Hlk69896050"/>
      <w:r>
        <w:rPr>
          <w:rFonts w:hint="eastAsia" w:eastAsia="宋体" w:cs="宋体"/>
          <w:bCs/>
          <w:color w:val="auto"/>
          <w:sz w:val="24"/>
          <w:szCs w:val="24"/>
          <w:highlight w:val="none"/>
        </w:rPr>
        <w:t>须在逐一逐条响应的《技术条款响应正负偏离表》上明示偏离的部分。</w:t>
      </w:r>
      <w:bookmarkEnd w:id="8"/>
    </w:p>
    <w:p w14:paraId="25518EF3">
      <w:pPr>
        <w:spacing w:line="360" w:lineRule="auto"/>
        <w:ind w:firstLine="482"/>
        <w:contextualSpacing/>
        <w:rPr>
          <w:rFonts w:eastAsia="宋体" w:cs="宋体"/>
          <w:b/>
          <w:color w:val="auto"/>
          <w:sz w:val="24"/>
          <w:szCs w:val="24"/>
          <w:highlight w:val="none"/>
        </w:rPr>
      </w:pPr>
      <w:r>
        <w:rPr>
          <w:rFonts w:hint="eastAsia" w:eastAsia="宋体" w:cs="宋体"/>
          <w:b/>
          <w:color w:val="auto"/>
          <w:sz w:val="24"/>
          <w:szCs w:val="24"/>
          <w:highlight w:val="none"/>
        </w:rPr>
        <w:t>三、项目采购</w:t>
      </w:r>
    </w:p>
    <w:p w14:paraId="0100A2E7">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1.项目概况</w:t>
      </w:r>
    </w:p>
    <w:p w14:paraId="78DC66AC">
      <w:pPr>
        <w:spacing w:line="360" w:lineRule="auto"/>
        <w:ind w:firstLine="480"/>
        <w:contextualSpacing/>
        <w:rPr>
          <w:rFonts w:hint="eastAsia" w:eastAsia="宋体" w:cs="宋体"/>
          <w:bCs/>
          <w:color w:val="auto"/>
          <w:sz w:val="24"/>
          <w:szCs w:val="24"/>
          <w:highlight w:val="none"/>
          <w:lang w:eastAsia="zh-CN"/>
        </w:rPr>
      </w:pPr>
      <w:r>
        <w:rPr>
          <w:rFonts w:hint="eastAsia" w:eastAsia="宋体" w:cs="宋体"/>
          <w:bCs/>
          <w:color w:val="auto"/>
          <w:sz w:val="24"/>
          <w:szCs w:val="24"/>
          <w:highlight w:val="none"/>
        </w:rPr>
        <w:t>本</w:t>
      </w:r>
      <w:r>
        <w:rPr>
          <w:rFonts w:hint="eastAsia" w:eastAsia="宋体" w:cs="宋体"/>
          <w:bCs/>
          <w:color w:val="auto"/>
          <w:sz w:val="24"/>
          <w:szCs w:val="24"/>
          <w:highlight w:val="none"/>
          <w:lang w:val="en-US" w:eastAsia="zh-CN"/>
        </w:rPr>
        <w:t>项目</w:t>
      </w:r>
      <w:r>
        <w:rPr>
          <w:rFonts w:hint="eastAsia" w:eastAsia="宋体" w:cs="宋体"/>
          <w:bCs/>
          <w:color w:val="auto"/>
          <w:sz w:val="24"/>
          <w:szCs w:val="24"/>
          <w:highlight w:val="none"/>
        </w:rPr>
        <w:t>是为</w:t>
      </w:r>
      <w:r>
        <w:rPr>
          <w:rFonts w:hint="eastAsia" w:eastAsia="宋体" w:cs="宋体"/>
          <w:bCs/>
          <w:color w:val="auto"/>
          <w:sz w:val="24"/>
          <w:szCs w:val="24"/>
          <w:highlight w:val="none"/>
          <w:lang w:eastAsia="zh-CN"/>
        </w:rPr>
        <w:t>南通市体育运动学校</w:t>
      </w:r>
      <w:r>
        <w:rPr>
          <w:rFonts w:hint="eastAsia" w:eastAsia="宋体" w:cs="宋体"/>
          <w:bCs/>
          <w:color w:val="auto"/>
          <w:sz w:val="24"/>
          <w:szCs w:val="24"/>
          <w:highlight w:val="none"/>
          <w:lang w:val="en-US" w:eastAsia="zh-CN"/>
        </w:rPr>
        <w:t>采购</w:t>
      </w:r>
      <w:r>
        <w:rPr>
          <w:rFonts w:hint="eastAsia" w:eastAsia="宋体" w:cs="宋体"/>
          <w:bCs/>
          <w:color w:val="auto"/>
          <w:sz w:val="24"/>
          <w:szCs w:val="24"/>
          <w:highlight w:val="none"/>
          <w:lang w:eastAsia="zh-CN"/>
        </w:rPr>
        <w:t>2026年上半年训练器材，</w:t>
      </w:r>
      <w:r>
        <w:rPr>
          <w:rFonts w:hint="eastAsia" w:eastAsia="宋体" w:cs="宋体"/>
          <w:b/>
          <w:bCs w:val="0"/>
          <w:color w:val="auto"/>
          <w:sz w:val="24"/>
          <w:szCs w:val="24"/>
          <w:highlight w:val="none"/>
          <w:lang w:val="en-US" w:eastAsia="zh-CN"/>
        </w:rPr>
        <w:t>用于省运会训练、比赛器材</w:t>
      </w:r>
      <w:r>
        <w:rPr>
          <w:rFonts w:hint="eastAsia" w:eastAsia="宋体" w:cs="宋体"/>
          <w:b/>
          <w:bCs w:val="0"/>
          <w:color w:val="auto"/>
          <w:sz w:val="24"/>
          <w:szCs w:val="24"/>
          <w:highlight w:val="none"/>
          <w:lang w:eastAsia="zh-CN"/>
        </w:rPr>
        <w:t>。</w:t>
      </w:r>
    </w:p>
    <w:p w14:paraId="1406E8D2">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2.采购范围及采购清单</w:t>
      </w:r>
    </w:p>
    <w:p w14:paraId="04D2F577">
      <w:pPr>
        <w:spacing w:line="360" w:lineRule="auto"/>
        <w:ind w:firstLine="480"/>
        <w:contextualSpacing/>
        <w:rPr>
          <w:rFonts w:hint="eastAsia" w:eastAsia="宋体" w:cs="宋体"/>
          <w:bCs/>
          <w:color w:val="auto"/>
          <w:sz w:val="24"/>
          <w:szCs w:val="24"/>
          <w:highlight w:val="none"/>
        </w:rPr>
      </w:pPr>
      <w:r>
        <w:rPr>
          <w:rFonts w:hint="eastAsia" w:eastAsia="宋体" w:cs="宋体"/>
          <w:bCs/>
          <w:color w:val="auto"/>
          <w:sz w:val="24"/>
          <w:szCs w:val="24"/>
          <w:highlight w:val="none"/>
        </w:rPr>
        <w:t>项目需求的设备产品的规格、材质、数量、技术要求、设计和制造标准均为技术先进、产品优质的全新合格产品，并且</w:t>
      </w:r>
      <w:r>
        <w:rPr>
          <w:rFonts w:hint="eastAsia" w:eastAsia="宋体" w:cs="宋体"/>
          <w:bCs/>
          <w:color w:val="auto"/>
          <w:sz w:val="24"/>
          <w:szCs w:val="24"/>
          <w:highlight w:val="none"/>
          <w:lang w:eastAsia="zh-CN"/>
        </w:rPr>
        <w:t>从</w:t>
      </w:r>
      <w:r>
        <w:rPr>
          <w:rFonts w:hint="eastAsia" w:eastAsia="宋体" w:cs="宋体"/>
          <w:bCs/>
          <w:color w:val="auto"/>
          <w:sz w:val="24"/>
          <w:szCs w:val="24"/>
          <w:highlight w:val="none"/>
        </w:rPr>
        <w:t>设计、制造、包装、运输到采购人指定地点、负责安装、调试、验收直至最后交付使用及质保的完整性产品项目。</w:t>
      </w:r>
    </w:p>
    <w:p w14:paraId="636F5FAA">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需求产品的设备清单及技术规格参数要求</w:t>
      </w:r>
      <w:r>
        <w:rPr>
          <w:rFonts w:hint="eastAsia" w:ascii="宋体" w:hAnsi="宋体" w:eastAsia="宋体" w:cs="宋体"/>
          <w:bCs/>
          <w:color w:val="auto"/>
          <w:sz w:val="24"/>
          <w:szCs w:val="24"/>
          <w:highlight w:val="none"/>
          <w:lang w:val="en-US" w:eastAsia="zh-CN"/>
        </w:rPr>
        <w:t>一览表</w:t>
      </w:r>
      <w:r>
        <w:rPr>
          <w:rFonts w:hint="eastAsia" w:ascii="宋体" w:hAnsi="宋体" w:eastAsia="宋体" w:cs="宋体"/>
          <w:b/>
          <w:bCs w:val="0"/>
          <w:color w:val="auto"/>
          <w:sz w:val="24"/>
          <w:szCs w:val="24"/>
          <w:highlight w:val="none"/>
        </w:rPr>
        <w:t>（核心产品为</w:t>
      </w:r>
      <w:r>
        <w:rPr>
          <w:rFonts w:hint="eastAsia" w:ascii="宋体" w:hAnsi="宋体" w:eastAsia="宋体" w:cs="宋体"/>
          <w:b/>
          <w:bCs w:val="0"/>
          <w:color w:val="auto"/>
          <w:sz w:val="24"/>
          <w:szCs w:val="24"/>
          <w:highlight w:val="none"/>
          <w:lang w:eastAsia="zh-CN"/>
        </w:rPr>
        <w:t>：柔道垫子</w:t>
      </w:r>
      <w:r>
        <w:rPr>
          <w:rFonts w:hint="eastAsia" w:ascii="宋体" w:hAnsi="宋体" w:eastAsia="宋体" w:cs="宋体"/>
          <w:b/>
          <w:bCs w:val="0"/>
          <w:color w:val="auto"/>
          <w:sz w:val="24"/>
          <w:szCs w:val="24"/>
          <w:highlight w:val="none"/>
        </w:rPr>
        <w:t>）</w:t>
      </w:r>
    </w:p>
    <w:tbl>
      <w:tblPr>
        <w:tblStyle w:val="33"/>
        <w:tblpPr w:leftFromText="180" w:rightFromText="180" w:vertAnchor="text" w:horzAnchor="page" w:tblpX="1559" w:tblpY="461"/>
        <w:tblW w:w="93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8"/>
        <w:gridCol w:w="864"/>
        <w:gridCol w:w="1378"/>
        <w:gridCol w:w="531"/>
        <w:gridCol w:w="641"/>
        <w:gridCol w:w="1501"/>
        <w:gridCol w:w="3829"/>
      </w:tblGrid>
      <w:tr w14:paraId="6AE7D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1" w:hRule="atLeast"/>
        </w:trPr>
        <w:tc>
          <w:tcPr>
            <w:tcW w:w="568" w:type="dxa"/>
            <w:shd w:val="clear" w:color="auto" w:fill="FFFFFF"/>
            <w:noWrap w:val="0"/>
            <w:vAlign w:val="center"/>
          </w:tcPr>
          <w:p w14:paraId="0C8C1DB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bookmarkStart w:id="9" w:name="OLE_LINK10"/>
            <w:r>
              <w:rPr>
                <w:rFonts w:hint="eastAsia" w:ascii="宋体" w:hAnsi="宋体" w:eastAsia="宋体" w:cs="宋体"/>
                <w:i w:val="0"/>
                <w:iCs w:val="0"/>
                <w:color w:val="auto"/>
                <w:sz w:val="24"/>
                <w:szCs w:val="24"/>
                <w:highlight w:val="none"/>
                <w:u w:val="none"/>
                <w:lang w:val="en-US" w:eastAsia="zh-CN" w:bidi="ar"/>
              </w:rPr>
              <w:t>序号</w:t>
            </w:r>
          </w:p>
        </w:tc>
        <w:tc>
          <w:tcPr>
            <w:tcW w:w="864" w:type="dxa"/>
            <w:shd w:val="clear" w:color="auto" w:fill="FFFFFF"/>
            <w:noWrap w:val="0"/>
            <w:vAlign w:val="center"/>
          </w:tcPr>
          <w:p w14:paraId="505F83D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名称</w:t>
            </w:r>
          </w:p>
        </w:tc>
        <w:tc>
          <w:tcPr>
            <w:tcW w:w="1378" w:type="dxa"/>
            <w:shd w:val="clear" w:color="auto" w:fill="FFFFFF"/>
            <w:noWrap w:val="0"/>
            <w:vAlign w:val="center"/>
          </w:tcPr>
          <w:p w14:paraId="1DAAF00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型号</w:t>
            </w:r>
          </w:p>
        </w:tc>
        <w:tc>
          <w:tcPr>
            <w:tcW w:w="531" w:type="dxa"/>
            <w:shd w:val="clear" w:color="auto" w:fill="FFFFFF"/>
            <w:noWrap w:val="0"/>
            <w:vAlign w:val="center"/>
          </w:tcPr>
          <w:p w14:paraId="5F93560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单位</w:t>
            </w:r>
          </w:p>
        </w:tc>
        <w:tc>
          <w:tcPr>
            <w:tcW w:w="641" w:type="dxa"/>
            <w:shd w:val="clear" w:color="auto" w:fill="FFFFFF"/>
            <w:noWrap w:val="0"/>
            <w:vAlign w:val="center"/>
          </w:tcPr>
          <w:p w14:paraId="0DCF58E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数量</w:t>
            </w:r>
          </w:p>
        </w:tc>
        <w:tc>
          <w:tcPr>
            <w:tcW w:w="1501" w:type="dxa"/>
            <w:shd w:val="clear" w:color="auto" w:fill="FFFFFF"/>
            <w:noWrap w:val="0"/>
            <w:vAlign w:val="center"/>
          </w:tcPr>
          <w:p w14:paraId="785681B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单价最高限价</w:t>
            </w:r>
          </w:p>
        </w:tc>
        <w:tc>
          <w:tcPr>
            <w:tcW w:w="3829" w:type="dxa"/>
            <w:shd w:val="clear" w:color="auto" w:fill="FFFFFF"/>
            <w:noWrap w:val="0"/>
            <w:vAlign w:val="center"/>
          </w:tcPr>
          <w:p w14:paraId="04B4DAC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技术参数</w:t>
            </w:r>
          </w:p>
        </w:tc>
      </w:tr>
      <w:tr w14:paraId="379F0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9312" w:type="dxa"/>
            <w:gridSpan w:val="7"/>
            <w:noWrap w:val="0"/>
            <w:vAlign w:val="center"/>
          </w:tcPr>
          <w:p w14:paraId="653F1650">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一、击剑</w:t>
            </w:r>
          </w:p>
        </w:tc>
      </w:tr>
      <w:tr w14:paraId="23917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568" w:type="dxa"/>
            <w:noWrap w:val="0"/>
            <w:vAlign w:val="center"/>
          </w:tcPr>
          <w:p w14:paraId="2A443C3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w:t>
            </w:r>
          </w:p>
        </w:tc>
        <w:tc>
          <w:tcPr>
            <w:tcW w:w="864" w:type="dxa"/>
            <w:noWrap w:val="0"/>
            <w:vAlign w:val="center"/>
          </w:tcPr>
          <w:p w14:paraId="1B47250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重剑</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手套</w:t>
            </w:r>
          </w:p>
        </w:tc>
        <w:tc>
          <w:tcPr>
            <w:tcW w:w="1378" w:type="dxa"/>
            <w:noWrap w:val="0"/>
            <w:vAlign w:val="center"/>
          </w:tcPr>
          <w:p w14:paraId="0FB2CB1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8.5（ 右手15只）8.5（左手5只）</w:t>
            </w:r>
          </w:p>
        </w:tc>
        <w:tc>
          <w:tcPr>
            <w:tcW w:w="531" w:type="dxa"/>
            <w:noWrap w:val="0"/>
            <w:vAlign w:val="center"/>
          </w:tcPr>
          <w:p w14:paraId="3EACBBD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只</w:t>
            </w:r>
          </w:p>
        </w:tc>
        <w:tc>
          <w:tcPr>
            <w:tcW w:w="641" w:type="dxa"/>
            <w:noWrap w:val="0"/>
            <w:vAlign w:val="center"/>
          </w:tcPr>
          <w:p w14:paraId="3F6164B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290BDCB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SA"/>
              </w:rPr>
              <w:t>100</w:t>
            </w:r>
          </w:p>
        </w:tc>
        <w:tc>
          <w:tcPr>
            <w:tcW w:w="3829" w:type="dxa"/>
            <w:noWrap w:val="0"/>
            <w:vAlign w:val="center"/>
          </w:tcPr>
          <w:p w14:paraId="701CBB0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1、主料：优质超纤，辅料：海绵+棉布。 </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2、性能：柔软舒适，耐磨，牢固耐用。</w:t>
            </w:r>
          </w:p>
        </w:tc>
      </w:tr>
      <w:tr w14:paraId="3073D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15" w:hRule="atLeast"/>
        </w:trPr>
        <w:tc>
          <w:tcPr>
            <w:tcW w:w="568" w:type="dxa"/>
            <w:noWrap w:val="0"/>
            <w:vAlign w:val="center"/>
          </w:tcPr>
          <w:p w14:paraId="13C114E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w:t>
            </w:r>
          </w:p>
        </w:tc>
        <w:tc>
          <w:tcPr>
            <w:tcW w:w="864" w:type="dxa"/>
            <w:noWrap w:val="0"/>
            <w:vAlign w:val="center"/>
          </w:tcPr>
          <w:p w14:paraId="72510AE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重剑成人剑</w:t>
            </w:r>
          </w:p>
        </w:tc>
        <w:tc>
          <w:tcPr>
            <w:tcW w:w="1378" w:type="dxa"/>
            <w:noWrap w:val="0"/>
            <w:vAlign w:val="center"/>
          </w:tcPr>
          <w:p w14:paraId="435E9B8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5号剑（右手25，左手5）</w:t>
            </w:r>
          </w:p>
        </w:tc>
        <w:tc>
          <w:tcPr>
            <w:tcW w:w="531" w:type="dxa"/>
            <w:noWrap w:val="0"/>
            <w:vAlign w:val="center"/>
          </w:tcPr>
          <w:p w14:paraId="4D7C9CC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把</w:t>
            </w:r>
          </w:p>
        </w:tc>
        <w:tc>
          <w:tcPr>
            <w:tcW w:w="641" w:type="dxa"/>
            <w:noWrap w:val="0"/>
            <w:vAlign w:val="center"/>
          </w:tcPr>
          <w:p w14:paraId="0843243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w:t>
            </w:r>
          </w:p>
        </w:tc>
        <w:tc>
          <w:tcPr>
            <w:tcW w:w="1501" w:type="dxa"/>
            <w:noWrap w:val="0"/>
            <w:vAlign w:val="center"/>
          </w:tcPr>
          <w:p w14:paraId="792AF03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SA"/>
              </w:rPr>
              <w:t>200</w:t>
            </w:r>
          </w:p>
        </w:tc>
        <w:tc>
          <w:tcPr>
            <w:tcW w:w="3829" w:type="dxa"/>
            <w:noWrap w:val="0"/>
            <w:vAlign w:val="center"/>
          </w:tcPr>
          <w:p w14:paraId="3D3FB353">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成人、总重量≤770克；总长度≤110厘米；剑身顶端弯曲度最小不得低于4.0厘米，最大不得高于7厘米，通过国际剑联认证，并符合中国击剑协会和国际剑联标准</w:t>
            </w:r>
          </w:p>
        </w:tc>
      </w:tr>
      <w:tr w14:paraId="04C1C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15" w:hRule="atLeast"/>
        </w:trPr>
        <w:tc>
          <w:tcPr>
            <w:tcW w:w="568" w:type="dxa"/>
            <w:noWrap w:val="0"/>
            <w:vAlign w:val="center"/>
          </w:tcPr>
          <w:p w14:paraId="760E259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w:t>
            </w:r>
          </w:p>
        </w:tc>
        <w:tc>
          <w:tcPr>
            <w:tcW w:w="864" w:type="dxa"/>
            <w:noWrap w:val="0"/>
            <w:vAlign w:val="center"/>
          </w:tcPr>
          <w:p w14:paraId="6A6F1B6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重剑成人剑条</w:t>
            </w:r>
          </w:p>
        </w:tc>
        <w:tc>
          <w:tcPr>
            <w:tcW w:w="1378" w:type="dxa"/>
            <w:noWrap w:val="0"/>
            <w:vAlign w:val="center"/>
          </w:tcPr>
          <w:p w14:paraId="2667E78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5号</w:t>
            </w:r>
          </w:p>
        </w:tc>
        <w:tc>
          <w:tcPr>
            <w:tcW w:w="531" w:type="dxa"/>
            <w:noWrap w:val="0"/>
            <w:vAlign w:val="center"/>
          </w:tcPr>
          <w:p w14:paraId="4BD0512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444EC0E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w:t>
            </w:r>
          </w:p>
        </w:tc>
        <w:tc>
          <w:tcPr>
            <w:tcW w:w="1501" w:type="dxa"/>
            <w:noWrap w:val="0"/>
            <w:vAlign w:val="center"/>
          </w:tcPr>
          <w:p w14:paraId="3BB33C0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SA"/>
              </w:rPr>
              <w:t>125</w:t>
            </w:r>
          </w:p>
        </w:tc>
        <w:tc>
          <w:tcPr>
            <w:tcW w:w="3829" w:type="dxa"/>
            <w:noWrap w:val="0"/>
            <w:vAlign w:val="center"/>
          </w:tcPr>
          <w:p w14:paraId="6472719D">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成人，满足专业训练及专业比赛使用需求，通过国际剑联认证，并符合中国击剑协会和国际剑联标准</w:t>
            </w:r>
          </w:p>
        </w:tc>
      </w:tr>
      <w:tr w14:paraId="3BD35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15" w:hRule="atLeast"/>
        </w:trPr>
        <w:tc>
          <w:tcPr>
            <w:tcW w:w="568" w:type="dxa"/>
            <w:noWrap w:val="0"/>
            <w:vAlign w:val="center"/>
          </w:tcPr>
          <w:p w14:paraId="7B70A41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4</w:t>
            </w:r>
          </w:p>
        </w:tc>
        <w:tc>
          <w:tcPr>
            <w:tcW w:w="864" w:type="dxa"/>
            <w:noWrap w:val="0"/>
            <w:vAlign w:val="center"/>
          </w:tcPr>
          <w:p w14:paraId="7E50A5D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重剑面罩</w:t>
            </w:r>
          </w:p>
        </w:tc>
        <w:tc>
          <w:tcPr>
            <w:tcW w:w="1378" w:type="dxa"/>
            <w:noWrap w:val="0"/>
            <w:vAlign w:val="center"/>
          </w:tcPr>
          <w:p w14:paraId="7986F168">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M码</w:t>
            </w:r>
          </w:p>
        </w:tc>
        <w:tc>
          <w:tcPr>
            <w:tcW w:w="531" w:type="dxa"/>
            <w:noWrap w:val="0"/>
            <w:vAlign w:val="center"/>
          </w:tcPr>
          <w:p w14:paraId="5D1FF01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21B4DCD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w:t>
            </w:r>
          </w:p>
        </w:tc>
        <w:tc>
          <w:tcPr>
            <w:tcW w:w="1501" w:type="dxa"/>
            <w:noWrap w:val="0"/>
            <w:vAlign w:val="center"/>
          </w:tcPr>
          <w:p w14:paraId="4483743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SA"/>
              </w:rPr>
              <w:t>750</w:t>
            </w:r>
          </w:p>
        </w:tc>
        <w:tc>
          <w:tcPr>
            <w:tcW w:w="3829" w:type="dxa"/>
            <w:noWrap w:val="0"/>
            <w:vAlign w:val="center"/>
          </w:tcPr>
          <w:p w14:paraId="1D5CA31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1、满足专业训练及专业比赛使用需求，通过国际剑联认证，并符合中国击剑协会和国际剑联标准，抗压能力≥1600N；</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2、面罩由金属网制成，表面不喷漆，网眼（金属丝之间的孔）≤2.1毫米，金属丝直径≥1毫米。</w:t>
            </w:r>
          </w:p>
        </w:tc>
      </w:tr>
      <w:tr w14:paraId="4B87F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6DFD04B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5</w:t>
            </w:r>
          </w:p>
        </w:tc>
        <w:tc>
          <w:tcPr>
            <w:tcW w:w="864" w:type="dxa"/>
            <w:noWrap w:val="0"/>
            <w:vAlign w:val="center"/>
          </w:tcPr>
          <w:p w14:paraId="016FF87B">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重剑教练员代课皮护腿</w:t>
            </w:r>
          </w:p>
        </w:tc>
        <w:tc>
          <w:tcPr>
            <w:tcW w:w="1378" w:type="dxa"/>
            <w:noWrap w:val="0"/>
            <w:vAlign w:val="center"/>
          </w:tcPr>
          <w:p w14:paraId="0F0680B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531" w:type="dxa"/>
            <w:noWrap w:val="0"/>
            <w:vAlign w:val="center"/>
          </w:tcPr>
          <w:p w14:paraId="504A2B5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64790B7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w:t>
            </w:r>
          </w:p>
        </w:tc>
        <w:tc>
          <w:tcPr>
            <w:tcW w:w="1501" w:type="dxa"/>
            <w:shd w:val="clear" w:color="auto" w:fill="FFFFFF"/>
            <w:noWrap w:val="0"/>
            <w:vAlign w:val="center"/>
          </w:tcPr>
          <w:p w14:paraId="6ACFEB8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SA"/>
              </w:rPr>
              <w:t>600</w:t>
            </w:r>
          </w:p>
        </w:tc>
        <w:tc>
          <w:tcPr>
            <w:tcW w:w="3829" w:type="dxa"/>
            <w:noWrap w:val="0"/>
            <w:vAlign w:val="center"/>
          </w:tcPr>
          <w:p w14:paraId="6A4D0A5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优质超纤，根据重剑训练需求设计，针对运动员刺腿训练的设备防刺性强，保护性好，穿戴方便，舒适灵活。</w:t>
            </w:r>
          </w:p>
        </w:tc>
      </w:tr>
      <w:tr w14:paraId="3A8DF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47" w:hRule="atLeast"/>
        </w:trPr>
        <w:tc>
          <w:tcPr>
            <w:tcW w:w="568" w:type="dxa"/>
            <w:noWrap w:val="0"/>
            <w:vAlign w:val="center"/>
          </w:tcPr>
          <w:p w14:paraId="3B89721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6</w:t>
            </w:r>
          </w:p>
        </w:tc>
        <w:tc>
          <w:tcPr>
            <w:tcW w:w="864" w:type="dxa"/>
            <w:noWrap w:val="0"/>
            <w:vAlign w:val="center"/>
          </w:tcPr>
          <w:p w14:paraId="1886D73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佩剑保护服</w:t>
            </w:r>
          </w:p>
        </w:tc>
        <w:tc>
          <w:tcPr>
            <w:tcW w:w="1378" w:type="dxa"/>
            <w:noWrap w:val="0"/>
            <w:vAlign w:val="center"/>
          </w:tcPr>
          <w:p w14:paraId="7D9ACFD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男4套44码；女1套46码</w:t>
            </w:r>
          </w:p>
        </w:tc>
        <w:tc>
          <w:tcPr>
            <w:tcW w:w="531" w:type="dxa"/>
            <w:noWrap w:val="0"/>
            <w:vAlign w:val="center"/>
          </w:tcPr>
          <w:p w14:paraId="512A7DF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697FB49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noWrap w:val="0"/>
            <w:vAlign w:val="center"/>
          </w:tcPr>
          <w:p w14:paraId="27AD362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3651</w:t>
            </w:r>
          </w:p>
        </w:tc>
        <w:tc>
          <w:tcPr>
            <w:tcW w:w="3829" w:type="dxa"/>
            <w:noWrap w:val="0"/>
            <w:vAlign w:val="center"/>
          </w:tcPr>
          <w:p w14:paraId="4F52A11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1、满足专业训练及专业比赛使用需求，▲通过国际剑联FIE认证（提供认证证书），抗压能力≥800N；</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2、主料：高分子聚乙烯纤维+强力化纤+尼龙丝。</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辅料：高强度尼龙织带。</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3、技术说明：符合CE2级标准，符合国际比赛标准，符合保护区域验证标准，符合人体工程学验证标准，全弹性抗菌材料制作，吸湿排汗，全拉伸，排除异味，具有超透气功能。袖口有松紧带，上衣收腰，颈部有保护设计。</w:t>
            </w:r>
          </w:p>
        </w:tc>
      </w:tr>
      <w:tr w14:paraId="557C2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6E1F776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7</w:t>
            </w:r>
          </w:p>
        </w:tc>
        <w:tc>
          <w:tcPr>
            <w:tcW w:w="864" w:type="dxa"/>
            <w:noWrap w:val="0"/>
            <w:vAlign w:val="center"/>
          </w:tcPr>
          <w:p w14:paraId="51F96E9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佩剑金属衣</w:t>
            </w:r>
          </w:p>
        </w:tc>
        <w:tc>
          <w:tcPr>
            <w:tcW w:w="1378" w:type="dxa"/>
            <w:noWrap w:val="0"/>
            <w:vAlign w:val="center"/>
          </w:tcPr>
          <w:p w14:paraId="5238518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可水洗</w:t>
            </w:r>
          </w:p>
          <w:p w14:paraId="1A9970B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男8件，44、46码各4件；</w:t>
            </w:r>
          </w:p>
          <w:p w14:paraId="7BFFF5F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女2件46码</w:t>
            </w:r>
          </w:p>
        </w:tc>
        <w:tc>
          <w:tcPr>
            <w:tcW w:w="531" w:type="dxa"/>
            <w:noWrap w:val="0"/>
            <w:vAlign w:val="center"/>
          </w:tcPr>
          <w:p w14:paraId="2795C90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件</w:t>
            </w:r>
          </w:p>
        </w:tc>
        <w:tc>
          <w:tcPr>
            <w:tcW w:w="641" w:type="dxa"/>
            <w:noWrap w:val="0"/>
            <w:vAlign w:val="center"/>
          </w:tcPr>
          <w:p w14:paraId="24016E4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1501" w:type="dxa"/>
            <w:noWrap w:val="0"/>
            <w:vAlign w:val="center"/>
          </w:tcPr>
          <w:p w14:paraId="1D228D2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550</w:t>
            </w:r>
          </w:p>
        </w:tc>
        <w:tc>
          <w:tcPr>
            <w:tcW w:w="3829" w:type="dxa"/>
            <w:noWrap w:val="0"/>
            <w:vAlign w:val="center"/>
          </w:tcPr>
          <w:p w14:paraId="16834C7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1、满足专业训练及专业比赛使用需求，符合中国击剑协会和国际剑联标准；</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2、面料：超导金属丝，超薄面料。</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3、符合保护区域验证标准，符合人体工程学验证标</w:t>
            </w:r>
            <w:r>
              <w:rPr>
                <w:rFonts w:hint="eastAsia" w:ascii="宋体" w:hAnsi="宋体" w:eastAsia="宋体" w:cs="宋体"/>
                <w:color w:val="auto"/>
                <w:szCs w:val="20"/>
                <w:highlight w:val="none"/>
                <w:lang w:eastAsia="zh-CN"/>
              </w:rPr>
              <w:t>准</w:t>
            </w:r>
            <w:r>
              <w:rPr>
                <w:rFonts w:hint="eastAsia" w:ascii="宋体" w:hAnsi="宋体" w:eastAsia="宋体" w:cs="宋体"/>
                <w:i w:val="0"/>
                <w:iCs w:val="0"/>
                <w:color w:val="auto"/>
                <w:sz w:val="24"/>
                <w:szCs w:val="24"/>
                <w:highlight w:val="none"/>
                <w:u w:val="none"/>
                <w:lang w:val="en-US" w:eastAsia="zh-CN" w:bidi="ar"/>
              </w:rPr>
              <w:t>，整体导电性≤5欧姆。</w:t>
            </w:r>
          </w:p>
        </w:tc>
      </w:tr>
      <w:tr w14:paraId="25406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6E14E38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8</w:t>
            </w:r>
          </w:p>
        </w:tc>
        <w:tc>
          <w:tcPr>
            <w:tcW w:w="864" w:type="dxa"/>
            <w:noWrap w:val="0"/>
            <w:vAlign w:val="center"/>
          </w:tcPr>
          <w:p w14:paraId="1A0D308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佩剑</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手套</w:t>
            </w:r>
          </w:p>
        </w:tc>
        <w:tc>
          <w:tcPr>
            <w:tcW w:w="1378" w:type="dxa"/>
            <w:noWrap w:val="0"/>
            <w:vAlign w:val="center"/>
          </w:tcPr>
          <w:p w14:paraId="5DA5F2F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7号6个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7.5号6个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8号8个</w:t>
            </w:r>
          </w:p>
        </w:tc>
        <w:tc>
          <w:tcPr>
            <w:tcW w:w="531" w:type="dxa"/>
            <w:noWrap w:val="0"/>
            <w:vAlign w:val="center"/>
          </w:tcPr>
          <w:p w14:paraId="5AA3E75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只</w:t>
            </w:r>
          </w:p>
        </w:tc>
        <w:tc>
          <w:tcPr>
            <w:tcW w:w="641" w:type="dxa"/>
            <w:noWrap w:val="0"/>
            <w:vAlign w:val="center"/>
          </w:tcPr>
          <w:p w14:paraId="781F754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3B1CF7D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100</w:t>
            </w:r>
          </w:p>
        </w:tc>
        <w:tc>
          <w:tcPr>
            <w:tcW w:w="3829" w:type="dxa"/>
            <w:noWrap w:val="0"/>
            <w:vAlign w:val="center"/>
          </w:tcPr>
          <w:p w14:paraId="72C8A5A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1、主料：优质超纤，超强导电布；辅料：海绵＋棉布。 </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2、性能：柔软舒适，耐磨，牢固耐用，金属导电护手部分电阻&lt;5 欧姆。</w:t>
            </w:r>
          </w:p>
        </w:tc>
      </w:tr>
      <w:tr w14:paraId="73156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0" w:hRule="atLeast"/>
        </w:trPr>
        <w:tc>
          <w:tcPr>
            <w:tcW w:w="568" w:type="dxa"/>
            <w:noWrap w:val="0"/>
            <w:vAlign w:val="center"/>
          </w:tcPr>
          <w:p w14:paraId="1FD95FA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9</w:t>
            </w:r>
          </w:p>
        </w:tc>
        <w:tc>
          <w:tcPr>
            <w:tcW w:w="864" w:type="dxa"/>
            <w:noWrap w:val="0"/>
            <w:vAlign w:val="center"/>
          </w:tcPr>
          <w:p w14:paraId="1C5F67F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佩剑面罩</w:t>
            </w:r>
          </w:p>
        </w:tc>
        <w:tc>
          <w:tcPr>
            <w:tcW w:w="1378" w:type="dxa"/>
            <w:noWrap w:val="0"/>
            <w:vAlign w:val="center"/>
          </w:tcPr>
          <w:p w14:paraId="69203C7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M码3个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S码2个</w:t>
            </w:r>
          </w:p>
        </w:tc>
        <w:tc>
          <w:tcPr>
            <w:tcW w:w="531" w:type="dxa"/>
            <w:noWrap w:val="0"/>
            <w:vAlign w:val="center"/>
          </w:tcPr>
          <w:p w14:paraId="7E039AA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6116D23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noWrap w:val="0"/>
            <w:vAlign w:val="center"/>
          </w:tcPr>
          <w:p w14:paraId="6AE1E27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750</w:t>
            </w:r>
          </w:p>
        </w:tc>
        <w:tc>
          <w:tcPr>
            <w:tcW w:w="3829" w:type="dxa"/>
            <w:noWrap w:val="0"/>
            <w:vAlign w:val="center"/>
          </w:tcPr>
          <w:p w14:paraId="27F2C60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1、满足专业训练及专业比赛使用需求，通过国际剑联认证，并符合中国击剑协会和国际剑联标准，抗压能力≥1600N；</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2、面罩由金属网制成，表面不喷漆，网眼（金属丝之间的孔）≤2.1毫米，金属丝直径≥1毫米；</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3、护舌部分由金属织物制成，内垫海绵，外表金属导电层覆盖，电阻≤5欧姆。</w:t>
            </w:r>
          </w:p>
        </w:tc>
      </w:tr>
      <w:tr w14:paraId="0F880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7" w:hRule="atLeast"/>
        </w:trPr>
        <w:tc>
          <w:tcPr>
            <w:tcW w:w="568" w:type="dxa"/>
            <w:noWrap w:val="0"/>
            <w:vAlign w:val="center"/>
          </w:tcPr>
          <w:p w14:paraId="4890673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10</w:t>
            </w:r>
          </w:p>
        </w:tc>
        <w:tc>
          <w:tcPr>
            <w:tcW w:w="864" w:type="dxa"/>
            <w:noWrap w:val="0"/>
            <w:vAlign w:val="center"/>
          </w:tcPr>
          <w:p w14:paraId="51316AC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佩剑面罩</w:t>
            </w:r>
          </w:p>
        </w:tc>
        <w:tc>
          <w:tcPr>
            <w:tcW w:w="1378" w:type="dxa"/>
            <w:noWrap w:val="0"/>
            <w:vAlign w:val="center"/>
          </w:tcPr>
          <w:p w14:paraId="443F3D9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M码3个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S码2个</w:t>
            </w:r>
          </w:p>
        </w:tc>
        <w:tc>
          <w:tcPr>
            <w:tcW w:w="531" w:type="dxa"/>
            <w:noWrap w:val="0"/>
            <w:vAlign w:val="center"/>
          </w:tcPr>
          <w:p w14:paraId="7D63321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2365FBA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noWrap w:val="0"/>
            <w:vAlign w:val="center"/>
          </w:tcPr>
          <w:p w14:paraId="4DE763E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380</w:t>
            </w:r>
          </w:p>
        </w:tc>
        <w:tc>
          <w:tcPr>
            <w:tcW w:w="3829" w:type="dxa"/>
            <w:noWrap w:val="0"/>
            <w:vAlign w:val="center"/>
          </w:tcPr>
          <w:p w14:paraId="1B67145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1、满足专业训练及专业比赛使用需求，通过中国击剑协会认证，抗压能力≥900N；</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2、面罩由金属网制成，表面不喷漆，网眼（金属丝之间的孔）≤2.1毫米，金属丝直径≥1毫米；</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3、护舌部分由金属织物制成，内垫海绵，外表金属导电层覆盖，电阻≤5欧姆。</w:t>
            </w:r>
          </w:p>
        </w:tc>
      </w:tr>
      <w:tr w14:paraId="7B0E5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004BB7A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11</w:t>
            </w:r>
          </w:p>
        </w:tc>
        <w:tc>
          <w:tcPr>
            <w:tcW w:w="864" w:type="dxa"/>
            <w:noWrap w:val="0"/>
            <w:vAlign w:val="center"/>
          </w:tcPr>
          <w:p w14:paraId="6AC7138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成人剑（佩剑）</w:t>
            </w:r>
          </w:p>
        </w:tc>
        <w:tc>
          <w:tcPr>
            <w:tcW w:w="1378" w:type="dxa"/>
            <w:noWrap w:val="0"/>
            <w:vAlign w:val="center"/>
          </w:tcPr>
          <w:p w14:paraId="4E1735F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5号剑（右手）</w:t>
            </w:r>
          </w:p>
        </w:tc>
        <w:tc>
          <w:tcPr>
            <w:tcW w:w="531" w:type="dxa"/>
            <w:noWrap w:val="0"/>
            <w:vAlign w:val="center"/>
          </w:tcPr>
          <w:p w14:paraId="78FF1FF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把</w:t>
            </w:r>
          </w:p>
        </w:tc>
        <w:tc>
          <w:tcPr>
            <w:tcW w:w="641" w:type="dxa"/>
            <w:noWrap w:val="0"/>
            <w:vAlign w:val="center"/>
          </w:tcPr>
          <w:p w14:paraId="36C0CC4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78042A7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200</w:t>
            </w:r>
          </w:p>
        </w:tc>
        <w:tc>
          <w:tcPr>
            <w:tcW w:w="3829" w:type="dxa"/>
            <w:noWrap w:val="0"/>
            <w:vAlign w:val="center"/>
          </w:tcPr>
          <w:p w14:paraId="30DB233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1、满足专业训练及专业比赛使用需求，通过国际剑联认证，并符合中国击剑协会和国际剑联标准；</w:t>
            </w:r>
          </w:p>
          <w:p w14:paraId="5241539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2、材质：优质弹簧钢；</w:t>
            </w:r>
          </w:p>
          <w:p w14:paraId="299340B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3、标准：总重量≤ 500 克；总长度≤105 厘米；剑身顶端弯曲度</w:t>
            </w:r>
            <w:r>
              <w:rPr>
                <w:rFonts w:hint="eastAsia" w:ascii="宋体" w:hAnsi="宋体" w:eastAsia="宋体" w:cs="宋体"/>
                <w:color w:val="auto"/>
                <w:sz w:val="24"/>
                <w:szCs w:val="24"/>
                <w:highlight w:val="none"/>
                <w:u w:val="none"/>
                <w:lang w:val="en-US" w:eastAsia="zh-CN" w:bidi="ar"/>
              </w:rPr>
              <w:t>最小不得低于4厘米，最大不得高于7厘米</w:t>
            </w:r>
            <w:r>
              <w:rPr>
                <w:rFonts w:hint="eastAsia" w:ascii="宋体" w:hAnsi="宋体" w:eastAsia="宋体" w:cs="宋体"/>
                <w:i w:val="0"/>
                <w:iCs w:val="0"/>
                <w:color w:val="auto"/>
                <w:sz w:val="24"/>
                <w:szCs w:val="24"/>
                <w:highlight w:val="none"/>
                <w:u w:val="none"/>
                <w:lang w:val="en-US" w:eastAsia="zh-CN" w:bidi="ar"/>
              </w:rPr>
              <w:t>。</w:t>
            </w:r>
          </w:p>
        </w:tc>
      </w:tr>
      <w:tr w14:paraId="3C3FF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30BC7CD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12</w:t>
            </w:r>
          </w:p>
        </w:tc>
        <w:tc>
          <w:tcPr>
            <w:tcW w:w="864" w:type="dxa"/>
            <w:noWrap w:val="0"/>
            <w:vAlign w:val="center"/>
          </w:tcPr>
          <w:p w14:paraId="3763A1A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儿童剑（佩剑）</w:t>
            </w:r>
          </w:p>
        </w:tc>
        <w:tc>
          <w:tcPr>
            <w:tcW w:w="1378" w:type="dxa"/>
            <w:noWrap w:val="0"/>
            <w:vAlign w:val="center"/>
          </w:tcPr>
          <w:p w14:paraId="77DB9DF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0号剑(右手）</w:t>
            </w:r>
          </w:p>
        </w:tc>
        <w:tc>
          <w:tcPr>
            <w:tcW w:w="531" w:type="dxa"/>
            <w:noWrap w:val="0"/>
            <w:vAlign w:val="center"/>
          </w:tcPr>
          <w:p w14:paraId="4C77C93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把</w:t>
            </w:r>
          </w:p>
        </w:tc>
        <w:tc>
          <w:tcPr>
            <w:tcW w:w="641" w:type="dxa"/>
            <w:noWrap w:val="0"/>
            <w:vAlign w:val="center"/>
          </w:tcPr>
          <w:p w14:paraId="205A3D9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7E628B6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200</w:t>
            </w:r>
          </w:p>
        </w:tc>
        <w:tc>
          <w:tcPr>
            <w:tcW w:w="3829" w:type="dxa"/>
            <w:noWrap w:val="0"/>
            <w:vAlign w:val="center"/>
          </w:tcPr>
          <w:p w14:paraId="7B0CFCF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1、满足专业训练及专业比赛使用需求，通过国际剑联认证，并符合中国击剑协会和国际剑联标准；</w:t>
            </w:r>
          </w:p>
          <w:p w14:paraId="6405EB4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2、材质：优质弹簧钢；</w:t>
            </w:r>
          </w:p>
          <w:p w14:paraId="53FDC44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3、标准：总重量≤ 500 克；总长度≤95厘米；剑身顶端弯曲度</w:t>
            </w:r>
            <w:r>
              <w:rPr>
                <w:rFonts w:hint="eastAsia" w:ascii="宋体" w:hAnsi="宋体" w:eastAsia="宋体" w:cs="宋体"/>
                <w:color w:val="auto"/>
                <w:sz w:val="24"/>
                <w:szCs w:val="24"/>
                <w:highlight w:val="none"/>
                <w:u w:val="none"/>
                <w:lang w:val="en-US" w:eastAsia="zh-CN" w:bidi="ar"/>
              </w:rPr>
              <w:t>最小不得低于4厘米，最大不得高于7厘米</w:t>
            </w:r>
            <w:r>
              <w:rPr>
                <w:rFonts w:hint="eastAsia" w:ascii="宋体" w:hAnsi="宋体" w:eastAsia="宋体" w:cs="宋体"/>
                <w:i w:val="0"/>
                <w:iCs w:val="0"/>
                <w:color w:val="auto"/>
                <w:sz w:val="24"/>
                <w:szCs w:val="24"/>
                <w:highlight w:val="none"/>
                <w:u w:val="none"/>
                <w:lang w:val="en-US" w:eastAsia="zh-CN" w:bidi="ar"/>
              </w:rPr>
              <w:t>。</w:t>
            </w:r>
          </w:p>
        </w:tc>
      </w:tr>
      <w:tr w14:paraId="7E932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35853B6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13</w:t>
            </w:r>
          </w:p>
        </w:tc>
        <w:tc>
          <w:tcPr>
            <w:tcW w:w="864" w:type="dxa"/>
            <w:noWrap w:val="0"/>
            <w:vAlign w:val="center"/>
          </w:tcPr>
          <w:p w14:paraId="658F8A2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帽夹</w:t>
            </w:r>
          </w:p>
        </w:tc>
        <w:tc>
          <w:tcPr>
            <w:tcW w:w="1378" w:type="dxa"/>
            <w:noWrap w:val="0"/>
            <w:vAlign w:val="center"/>
          </w:tcPr>
          <w:p w14:paraId="03AFCB3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531" w:type="dxa"/>
            <w:noWrap w:val="0"/>
            <w:vAlign w:val="center"/>
          </w:tcPr>
          <w:p w14:paraId="17BF09A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6FB0EFE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50</w:t>
            </w:r>
          </w:p>
        </w:tc>
        <w:tc>
          <w:tcPr>
            <w:tcW w:w="1501" w:type="dxa"/>
            <w:noWrap w:val="0"/>
            <w:vAlign w:val="center"/>
          </w:tcPr>
          <w:p w14:paraId="56E05D5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25</w:t>
            </w:r>
          </w:p>
        </w:tc>
        <w:tc>
          <w:tcPr>
            <w:tcW w:w="3829" w:type="dxa"/>
            <w:noWrap w:val="0"/>
            <w:vAlign w:val="center"/>
          </w:tcPr>
          <w:p w14:paraId="7CC78AA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主要参数：材料：加粗铜芯+PVC材质+电镀黄鱼夹。</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性能：有伸缩性，导电性好，电阻不大于5欧姆，连接牢固，可很好地连接面罩。</w:t>
            </w:r>
          </w:p>
        </w:tc>
      </w:tr>
      <w:tr w14:paraId="5EA56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15B7F6C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14</w:t>
            </w:r>
          </w:p>
        </w:tc>
        <w:tc>
          <w:tcPr>
            <w:tcW w:w="864" w:type="dxa"/>
            <w:noWrap w:val="0"/>
            <w:vAlign w:val="center"/>
          </w:tcPr>
          <w:p w14:paraId="162BFA0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教练员带课剑（花剑成人剑）</w:t>
            </w:r>
          </w:p>
        </w:tc>
        <w:tc>
          <w:tcPr>
            <w:tcW w:w="1378" w:type="dxa"/>
            <w:noWrap w:val="0"/>
            <w:vAlign w:val="center"/>
          </w:tcPr>
          <w:p w14:paraId="069B04A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79A8BAF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把</w:t>
            </w:r>
          </w:p>
        </w:tc>
        <w:tc>
          <w:tcPr>
            <w:tcW w:w="641" w:type="dxa"/>
            <w:noWrap w:val="0"/>
            <w:vAlign w:val="center"/>
          </w:tcPr>
          <w:p w14:paraId="12C8359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noWrap w:val="0"/>
            <w:vAlign w:val="center"/>
          </w:tcPr>
          <w:p w14:paraId="227EFD3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200</w:t>
            </w:r>
          </w:p>
        </w:tc>
        <w:tc>
          <w:tcPr>
            <w:tcW w:w="3829" w:type="dxa"/>
            <w:noWrap w:val="0"/>
            <w:vAlign w:val="center"/>
          </w:tcPr>
          <w:p w14:paraId="073C9C4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主要参数：</w:t>
            </w:r>
          </w:p>
          <w:p w14:paraId="57E38F6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1、材料：优质弹簧钢； </w:t>
            </w:r>
          </w:p>
          <w:p w14:paraId="32AB9DD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2、标准：总长度≤110厘米；截面呈四角形，棱边应不锋利，削棱斜面应呈45°±5°，每边0.5㎜±0.1㎜。</w:t>
            </w:r>
          </w:p>
          <w:p w14:paraId="746EAD50">
            <w:pPr>
              <w:pStyle w:val="60"/>
              <w:keepNext w:val="0"/>
              <w:keepLines w:val="0"/>
              <w:suppressLineNumbers w:val="0"/>
              <w:spacing w:before="0" w:beforeAutospacing="0" w:afterAutospacing="0"/>
              <w:rPr>
                <w:color w:val="auto"/>
                <w:szCs w:val="20"/>
                <w:highlight w:val="none"/>
                <w:lang w:val="en-US" w:eastAsia="zh-CN"/>
              </w:rPr>
            </w:pPr>
            <w:r>
              <w:rPr>
                <w:rFonts w:hint="eastAsia" w:ascii="宋体" w:hAnsi="宋体" w:eastAsia="宋体" w:cs="宋体"/>
                <w:i w:val="0"/>
                <w:iCs w:val="0"/>
                <w:color w:val="auto"/>
                <w:sz w:val="24"/>
                <w:szCs w:val="24"/>
                <w:highlight w:val="none"/>
                <w:u w:val="none"/>
                <w:lang w:val="en-US" w:eastAsia="zh-CN" w:bidi="ar"/>
              </w:rPr>
              <w:t>3、通过国际剑联认证，并符合中国击剑协会和国际剑联标准</w:t>
            </w:r>
          </w:p>
        </w:tc>
      </w:tr>
      <w:tr w14:paraId="5377B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23201CF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15</w:t>
            </w:r>
          </w:p>
        </w:tc>
        <w:tc>
          <w:tcPr>
            <w:tcW w:w="864" w:type="dxa"/>
            <w:noWrap w:val="0"/>
            <w:vAlign w:val="center"/>
          </w:tcPr>
          <w:p w14:paraId="427C70E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教练员带课剑（花剑儿童剑）</w:t>
            </w:r>
          </w:p>
        </w:tc>
        <w:tc>
          <w:tcPr>
            <w:tcW w:w="1378" w:type="dxa"/>
            <w:noWrap w:val="0"/>
            <w:vAlign w:val="center"/>
          </w:tcPr>
          <w:p w14:paraId="2F265B4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51316B2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把</w:t>
            </w:r>
          </w:p>
        </w:tc>
        <w:tc>
          <w:tcPr>
            <w:tcW w:w="641" w:type="dxa"/>
            <w:noWrap w:val="0"/>
            <w:vAlign w:val="center"/>
          </w:tcPr>
          <w:p w14:paraId="603FAD6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noWrap w:val="0"/>
            <w:vAlign w:val="center"/>
          </w:tcPr>
          <w:p w14:paraId="6C0EB85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200</w:t>
            </w:r>
          </w:p>
        </w:tc>
        <w:tc>
          <w:tcPr>
            <w:tcW w:w="3829" w:type="dxa"/>
            <w:noWrap w:val="0"/>
            <w:vAlign w:val="center"/>
          </w:tcPr>
          <w:p w14:paraId="36195E7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主要参数：</w:t>
            </w:r>
          </w:p>
          <w:p w14:paraId="4F686DB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1、材料：优质弹簧钢； </w:t>
            </w:r>
          </w:p>
          <w:p w14:paraId="004C0CA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2、标准：总长度≤90厘米；截面呈四角形，棱边应不锋利，削棱斜面应呈45°±5°，每边0.5㎜±0.1㎜。</w:t>
            </w:r>
          </w:p>
          <w:p w14:paraId="5E7998F5">
            <w:pPr>
              <w:pStyle w:val="60"/>
              <w:keepNext w:val="0"/>
              <w:keepLines w:val="0"/>
              <w:suppressLineNumbers w:val="0"/>
              <w:spacing w:before="0" w:beforeAutospacing="0" w:afterAutospacing="0"/>
              <w:rPr>
                <w:color w:val="auto"/>
                <w:szCs w:val="20"/>
                <w:highlight w:val="none"/>
                <w:lang w:val="en-US" w:eastAsia="zh-CN"/>
              </w:rPr>
            </w:pPr>
            <w:r>
              <w:rPr>
                <w:rFonts w:hint="eastAsia" w:ascii="宋体" w:hAnsi="宋体" w:eastAsia="宋体" w:cs="宋体"/>
                <w:i w:val="0"/>
                <w:iCs w:val="0"/>
                <w:color w:val="auto"/>
                <w:sz w:val="24"/>
                <w:szCs w:val="24"/>
                <w:highlight w:val="none"/>
                <w:u w:val="none"/>
                <w:lang w:val="en-US" w:eastAsia="zh-CN" w:bidi="ar"/>
              </w:rPr>
              <w:t>3、通过国际剑联认证，并符合中国击剑协会和国际剑联标准</w:t>
            </w:r>
          </w:p>
        </w:tc>
      </w:tr>
      <w:tr w14:paraId="07951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6583C62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16</w:t>
            </w:r>
          </w:p>
        </w:tc>
        <w:tc>
          <w:tcPr>
            <w:tcW w:w="864" w:type="dxa"/>
            <w:noWrap w:val="0"/>
            <w:vAlign w:val="center"/>
          </w:tcPr>
          <w:p w14:paraId="0EE844A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教练员花剑</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代课服</w:t>
            </w:r>
          </w:p>
        </w:tc>
        <w:tc>
          <w:tcPr>
            <w:tcW w:w="1378" w:type="dxa"/>
            <w:noWrap w:val="0"/>
            <w:vAlign w:val="center"/>
          </w:tcPr>
          <w:p w14:paraId="52825F2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1348300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件</w:t>
            </w:r>
          </w:p>
        </w:tc>
        <w:tc>
          <w:tcPr>
            <w:tcW w:w="641" w:type="dxa"/>
            <w:noWrap w:val="0"/>
            <w:vAlign w:val="center"/>
          </w:tcPr>
          <w:p w14:paraId="69E3816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shd w:val="clear" w:color="auto" w:fill="FFFFFF"/>
            <w:noWrap w:val="0"/>
            <w:vAlign w:val="center"/>
          </w:tcPr>
          <w:p w14:paraId="0CFD88B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800</w:t>
            </w:r>
          </w:p>
        </w:tc>
        <w:tc>
          <w:tcPr>
            <w:tcW w:w="3829" w:type="dxa"/>
            <w:noWrap w:val="0"/>
            <w:vAlign w:val="center"/>
          </w:tcPr>
          <w:p w14:paraId="24898B1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牛皮（无袖）</w:t>
            </w:r>
          </w:p>
        </w:tc>
      </w:tr>
      <w:tr w14:paraId="7C5F5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233C411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17</w:t>
            </w:r>
          </w:p>
        </w:tc>
        <w:tc>
          <w:tcPr>
            <w:tcW w:w="864" w:type="dxa"/>
            <w:noWrap w:val="0"/>
            <w:vAlign w:val="center"/>
          </w:tcPr>
          <w:p w14:paraId="7E3E514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花剑头夹线</w:t>
            </w:r>
          </w:p>
        </w:tc>
        <w:tc>
          <w:tcPr>
            <w:tcW w:w="1378" w:type="dxa"/>
            <w:noWrap w:val="0"/>
            <w:vAlign w:val="center"/>
          </w:tcPr>
          <w:p w14:paraId="28640CC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6CE0934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39D9505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50</w:t>
            </w:r>
          </w:p>
        </w:tc>
        <w:tc>
          <w:tcPr>
            <w:tcW w:w="1501" w:type="dxa"/>
            <w:shd w:val="clear" w:color="auto" w:fill="FFFFFF"/>
            <w:noWrap w:val="0"/>
            <w:vAlign w:val="center"/>
          </w:tcPr>
          <w:p w14:paraId="6A2E26F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25</w:t>
            </w:r>
          </w:p>
        </w:tc>
        <w:tc>
          <w:tcPr>
            <w:tcW w:w="3829" w:type="dxa"/>
            <w:noWrap w:val="0"/>
            <w:vAlign w:val="center"/>
          </w:tcPr>
          <w:p w14:paraId="17DF118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主要参数：材料：加粗铜芯+PVC材质+电镀黄鱼夹。</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性能：有伸缩性，导电性好，电阻不大于5欧姆，连接牢固，可很好地连接面罩。</w:t>
            </w:r>
          </w:p>
        </w:tc>
      </w:tr>
      <w:tr w14:paraId="3C2A7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26473F7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18</w:t>
            </w:r>
          </w:p>
        </w:tc>
        <w:tc>
          <w:tcPr>
            <w:tcW w:w="864" w:type="dxa"/>
            <w:noWrap w:val="0"/>
            <w:vAlign w:val="center"/>
          </w:tcPr>
          <w:p w14:paraId="39A448C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花剑</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剑条（5号）</w:t>
            </w:r>
          </w:p>
        </w:tc>
        <w:tc>
          <w:tcPr>
            <w:tcW w:w="1378" w:type="dxa"/>
            <w:noWrap w:val="0"/>
            <w:vAlign w:val="center"/>
          </w:tcPr>
          <w:p w14:paraId="47E64B6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6784966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7367E8D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25</w:t>
            </w:r>
          </w:p>
        </w:tc>
        <w:tc>
          <w:tcPr>
            <w:tcW w:w="1501" w:type="dxa"/>
            <w:shd w:val="clear" w:color="auto" w:fill="FFFFFF"/>
            <w:noWrap w:val="0"/>
            <w:vAlign w:val="center"/>
          </w:tcPr>
          <w:p w14:paraId="4AF6A56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120</w:t>
            </w:r>
          </w:p>
        </w:tc>
        <w:tc>
          <w:tcPr>
            <w:tcW w:w="3829" w:type="dxa"/>
            <w:noWrap w:val="0"/>
            <w:vAlign w:val="center"/>
          </w:tcPr>
          <w:p w14:paraId="718C134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总长度≤90厘米；截面呈四角形，棱边应不锋利，削棱斜面应呈45°±5°，每边0.5㎜±0.1㎜。满足专业训练及专业比赛使用需求，通过国际剑联认证，并符合中国击剑协会和国际剑联标准</w:t>
            </w:r>
          </w:p>
        </w:tc>
      </w:tr>
      <w:tr w14:paraId="018BC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131699C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19</w:t>
            </w:r>
          </w:p>
        </w:tc>
        <w:tc>
          <w:tcPr>
            <w:tcW w:w="864" w:type="dxa"/>
            <w:noWrap w:val="0"/>
            <w:vAlign w:val="center"/>
          </w:tcPr>
          <w:p w14:paraId="2EFEB9F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花剑</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剑条（0号）</w:t>
            </w:r>
          </w:p>
        </w:tc>
        <w:tc>
          <w:tcPr>
            <w:tcW w:w="1378" w:type="dxa"/>
            <w:noWrap w:val="0"/>
            <w:vAlign w:val="center"/>
          </w:tcPr>
          <w:p w14:paraId="3CAFD5A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19C85D6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529A252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25</w:t>
            </w:r>
          </w:p>
        </w:tc>
        <w:tc>
          <w:tcPr>
            <w:tcW w:w="1501" w:type="dxa"/>
            <w:shd w:val="clear" w:color="auto" w:fill="FFFFFF"/>
            <w:noWrap w:val="0"/>
            <w:vAlign w:val="center"/>
          </w:tcPr>
          <w:p w14:paraId="5093202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115</w:t>
            </w:r>
          </w:p>
        </w:tc>
        <w:tc>
          <w:tcPr>
            <w:tcW w:w="3829" w:type="dxa"/>
            <w:noWrap w:val="0"/>
            <w:vAlign w:val="center"/>
          </w:tcPr>
          <w:p w14:paraId="39081C0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总长度≤78厘米；截面呈四角形，棱边应不锋利，削棱斜面应呈45°±5°，每边0.5㎜±0.1㎜。满足专业训练及专业比赛使用需求，通过国际剑联认证，并符合中国击剑协会和国际剑联标准</w:t>
            </w:r>
          </w:p>
        </w:tc>
      </w:tr>
      <w:tr w14:paraId="7E1C6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54" w:hRule="atLeast"/>
        </w:trPr>
        <w:tc>
          <w:tcPr>
            <w:tcW w:w="568" w:type="dxa"/>
            <w:noWrap w:val="0"/>
            <w:vAlign w:val="center"/>
          </w:tcPr>
          <w:p w14:paraId="67E4903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20</w:t>
            </w:r>
          </w:p>
        </w:tc>
        <w:tc>
          <w:tcPr>
            <w:tcW w:w="864" w:type="dxa"/>
            <w:noWrap w:val="0"/>
            <w:vAlign w:val="center"/>
          </w:tcPr>
          <w:p w14:paraId="7CA2A9F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花剑金属衣</w:t>
            </w:r>
          </w:p>
        </w:tc>
        <w:tc>
          <w:tcPr>
            <w:tcW w:w="1378" w:type="dxa"/>
            <w:noWrap w:val="0"/>
            <w:vAlign w:val="center"/>
          </w:tcPr>
          <w:p w14:paraId="6BB8748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男</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42号X1</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44号X1</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46号X2</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48号X2</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女</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38号X4</w:t>
            </w:r>
          </w:p>
        </w:tc>
        <w:tc>
          <w:tcPr>
            <w:tcW w:w="531" w:type="dxa"/>
            <w:noWrap w:val="0"/>
            <w:vAlign w:val="center"/>
          </w:tcPr>
          <w:p w14:paraId="142EF14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件</w:t>
            </w:r>
          </w:p>
        </w:tc>
        <w:tc>
          <w:tcPr>
            <w:tcW w:w="641" w:type="dxa"/>
            <w:noWrap w:val="0"/>
            <w:vAlign w:val="center"/>
          </w:tcPr>
          <w:p w14:paraId="25FD1E7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1501" w:type="dxa"/>
            <w:shd w:val="clear" w:color="auto" w:fill="FFFFFF"/>
            <w:noWrap w:val="0"/>
            <w:vAlign w:val="center"/>
          </w:tcPr>
          <w:p w14:paraId="02D163E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300</w:t>
            </w:r>
          </w:p>
        </w:tc>
        <w:tc>
          <w:tcPr>
            <w:tcW w:w="3829" w:type="dxa"/>
            <w:noWrap w:val="0"/>
            <w:vAlign w:val="center"/>
          </w:tcPr>
          <w:p w14:paraId="5FD2A53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主要参数：</w:t>
            </w:r>
          </w:p>
          <w:p w14:paraId="5A4EBDA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1、满足专业训练及专业比赛使用需求，通过国际剑联认证，并符合中国击剑协会和国际剑联标准 </w:t>
            </w:r>
          </w:p>
          <w:p w14:paraId="75741D7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2、面料：导电金属丝和织物；结带：高强度腈纶结带。 </w:t>
            </w:r>
          </w:p>
          <w:p w14:paraId="1B73BF4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3、符合保护区域验证标准，符合人体工程学验证标准，整体导电性≤5欧姆。</w:t>
            </w:r>
          </w:p>
        </w:tc>
      </w:tr>
      <w:tr w14:paraId="126BA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63" w:hRule="atLeast"/>
        </w:trPr>
        <w:tc>
          <w:tcPr>
            <w:tcW w:w="568" w:type="dxa"/>
            <w:noWrap w:val="0"/>
            <w:vAlign w:val="center"/>
          </w:tcPr>
          <w:p w14:paraId="4BF7EAB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21</w:t>
            </w:r>
          </w:p>
        </w:tc>
        <w:tc>
          <w:tcPr>
            <w:tcW w:w="864" w:type="dxa"/>
            <w:noWrap w:val="0"/>
            <w:vAlign w:val="center"/>
          </w:tcPr>
          <w:p w14:paraId="32E4330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教练员代课</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面罩（花剑）</w:t>
            </w:r>
          </w:p>
        </w:tc>
        <w:tc>
          <w:tcPr>
            <w:tcW w:w="1378" w:type="dxa"/>
            <w:noWrap w:val="0"/>
            <w:vAlign w:val="center"/>
          </w:tcPr>
          <w:p w14:paraId="0D104F5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尺寸：XL</w:t>
            </w:r>
          </w:p>
        </w:tc>
        <w:tc>
          <w:tcPr>
            <w:tcW w:w="531" w:type="dxa"/>
            <w:noWrap w:val="0"/>
            <w:vAlign w:val="center"/>
          </w:tcPr>
          <w:p w14:paraId="1D496A6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69415D6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w:t>
            </w:r>
          </w:p>
        </w:tc>
        <w:tc>
          <w:tcPr>
            <w:tcW w:w="1501" w:type="dxa"/>
            <w:shd w:val="clear" w:color="auto" w:fill="FFFFFF"/>
            <w:noWrap w:val="0"/>
            <w:vAlign w:val="center"/>
          </w:tcPr>
          <w:p w14:paraId="5EE0311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1780</w:t>
            </w:r>
          </w:p>
        </w:tc>
        <w:tc>
          <w:tcPr>
            <w:tcW w:w="3829" w:type="dxa"/>
            <w:noWrap w:val="0"/>
            <w:vAlign w:val="center"/>
          </w:tcPr>
          <w:p w14:paraId="6167F63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主要参数：面罩由金属网制成，表面不喷漆，网眼（金属丝之间的孔）≤2.1毫米，金属丝直径≥1毫米；护舌部分由黑色帆布制成，内垫海绵。</w:t>
            </w:r>
          </w:p>
        </w:tc>
      </w:tr>
      <w:tr w14:paraId="24F1D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63" w:hRule="atLeast"/>
        </w:trPr>
        <w:tc>
          <w:tcPr>
            <w:tcW w:w="568" w:type="dxa"/>
            <w:noWrap w:val="0"/>
            <w:vAlign w:val="center"/>
          </w:tcPr>
          <w:p w14:paraId="21B108A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22</w:t>
            </w:r>
          </w:p>
        </w:tc>
        <w:tc>
          <w:tcPr>
            <w:tcW w:w="864" w:type="dxa"/>
            <w:noWrap w:val="0"/>
            <w:vAlign w:val="center"/>
          </w:tcPr>
          <w:p w14:paraId="594EBE0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击剑靶人</w:t>
            </w:r>
          </w:p>
        </w:tc>
        <w:tc>
          <w:tcPr>
            <w:tcW w:w="1378" w:type="dxa"/>
            <w:noWrap w:val="0"/>
            <w:vAlign w:val="center"/>
          </w:tcPr>
          <w:p w14:paraId="673691C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p>
        </w:tc>
        <w:tc>
          <w:tcPr>
            <w:tcW w:w="531" w:type="dxa"/>
            <w:noWrap w:val="0"/>
            <w:vAlign w:val="center"/>
          </w:tcPr>
          <w:p w14:paraId="6DA1E15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1F64D35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w:t>
            </w:r>
          </w:p>
        </w:tc>
        <w:tc>
          <w:tcPr>
            <w:tcW w:w="1501" w:type="dxa"/>
            <w:noWrap w:val="0"/>
            <w:vAlign w:val="center"/>
          </w:tcPr>
          <w:p w14:paraId="0CCFC32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2000</w:t>
            </w:r>
          </w:p>
        </w:tc>
        <w:tc>
          <w:tcPr>
            <w:tcW w:w="3829" w:type="dxa"/>
            <w:noWrap w:val="0"/>
            <w:vAlign w:val="center"/>
          </w:tcPr>
          <w:p w14:paraId="7C3C3F0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形状：有手有脚</w:t>
            </w:r>
          </w:p>
          <w:p w14:paraId="3DD733F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材料：高级超纤+填充材料，钢架轮廓。 </w:t>
            </w:r>
          </w:p>
          <w:p w14:paraId="6F5A451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规格：高度可调节。</w:t>
            </w:r>
          </w:p>
          <w:p w14:paraId="00AB3D1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性能：1、设计结构合理，使用于各剑种训练。  2、牢固耐用，美观大方。</w:t>
            </w:r>
          </w:p>
          <w:p w14:paraId="455995B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0"/>
                <w:highlight w:val="none"/>
                <w:lang w:val="en-US" w:eastAsia="zh-CN"/>
              </w:rPr>
            </w:pPr>
            <w:r>
              <w:rPr>
                <w:rFonts w:hint="eastAsia" w:ascii="宋体" w:hAnsi="宋体" w:eastAsia="宋体" w:cs="宋体"/>
                <w:i w:val="0"/>
                <w:iCs w:val="0"/>
                <w:color w:val="auto"/>
                <w:sz w:val="24"/>
                <w:szCs w:val="24"/>
                <w:highlight w:val="none"/>
                <w:u w:val="none"/>
                <w:lang w:val="en-US" w:eastAsia="zh-CN" w:bidi="ar"/>
              </w:rPr>
              <w:t>3、钢架结构，稳固，底座有万向轮方便搬运。</w:t>
            </w:r>
          </w:p>
        </w:tc>
      </w:tr>
      <w:tr w14:paraId="32A7F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0" w:hRule="atLeast"/>
        </w:trPr>
        <w:tc>
          <w:tcPr>
            <w:tcW w:w="9312" w:type="dxa"/>
            <w:gridSpan w:val="7"/>
            <w:noWrap w:val="0"/>
            <w:vAlign w:val="center"/>
          </w:tcPr>
          <w:p w14:paraId="042D6CF8">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二、跆拳道</w:t>
            </w:r>
          </w:p>
        </w:tc>
      </w:tr>
      <w:tr w14:paraId="4AEE6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03" w:hRule="atLeast"/>
        </w:trPr>
        <w:tc>
          <w:tcPr>
            <w:tcW w:w="568" w:type="dxa"/>
            <w:noWrap w:val="0"/>
            <w:vAlign w:val="center"/>
          </w:tcPr>
          <w:p w14:paraId="070957F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23</w:t>
            </w:r>
          </w:p>
        </w:tc>
        <w:tc>
          <w:tcPr>
            <w:tcW w:w="864" w:type="dxa"/>
            <w:noWrap w:val="0"/>
            <w:vAlign w:val="center"/>
          </w:tcPr>
          <w:p w14:paraId="226E7C8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跆拳道脚靶</w:t>
            </w:r>
          </w:p>
        </w:tc>
        <w:tc>
          <w:tcPr>
            <w:tcW w:w="1378" w:type="dxa"/>
            <w:noWrap w:val="0"/>
            <w:vAlign w:val="center"/>
          </w:tcPr>
          <w:p w14:paraId="7539668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成人-皮革-双叶靶</w:t>
            </w:r>
          </w:p>
        </w:tc>
        <w:tc>
          <w:tcPr>
            <w:tcW w:w="531" w:type="dxa"/>
            <w:noWrap w:val="0"/>
            <w:vAlign w:val="center"/>
          </w:tcPr>
          <w:p w14:paraId="75479F2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副</w:t>
            </w:r>
          </w:p>
        </w:tc>
        <w:tc>
          <w:tcPr>
            <w:tcW w:w="641" w:type="dxa"/>
            <w:noWrap w:val="0"/>
            <w:vAlign w:val="center"/>
          </w:tcPr>
          <w:p w14:paraId="19354E4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5F3449F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157</w:t>
            </w:r>
          </w:p>
        </w:tc>
        <w:tc>
          <w:tcPr>
            <w:tcW w:w="3829" w:type="dxa"/>
            <w:noWrap w:val="0"/>
            <w:vAlign w:val="center"/>
          </w:tcPr>
          <w:p w14:paraId="00369B2E">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B款：皮革面料车缝 。      </w:t>
            </w:r>
          </w:p>
          <w:p w14:paraId="23E8DE79">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内胆：泡沫pp材质手柄。</w:t>
            </w:r>
          </w:p>
        </w:tc>
      </w:tr>
      <w:tr w14:paraId="2989E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09" w:hRule="atLeast"/>
        </w:trPr>
        <w:tc>
          <w:tcPr>
            <w:tcW w:w="568" w:type="dxa"/>
            <w:noWrap w:val="0"/>
            <w:vAlign w:val="center"/>
          </w:tcPr>
          <w:p w14:paraId="4F5390D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24</w:t>
            </w:r>
          </w:p>
        </w:tc>
        <w:tc>
          <w:tcPr>
            <w:tcW w:w="864" w:type="dxa"/>
            <w:noWrap w:val="0"/>
            <w:vAlign w:val="center"/>
          </w:tcPr>
          <w:p w14:paraId="21EB99F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跆拳道伊朗靶</w:t>
            </w:r>
          </w:p>
        </w:tc>
        <w:tc>
          <w:tcPr>
            <w:tcW w:w="1378" w:type="dxa"/>
            <w:noWrap w:val="0"/>
            <w:vAlign w:val="center"/>
          </w:tcPr>
          <w:p w14:paraId="59F2DE6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2B7B6D8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37D7408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555E1FF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152</w:t>
            </w:r>
          </w:p>
        </w:tc>
        <w:tc>
          <w:tcPr>
            <w:tcW w:w="3829" w:type="dxa"/>
            <w:noWrap w:val="0"/>
            <w:vAlign w:val="center"/>
          </w:tcPr>
          <w:p w14:paraId="557C7E2E">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B1款：皮革面料 内胆：泡沫。</w:t>
            </w:r>
          </w:p>
        </w:tc>
      </w:tr>
      <w:tr w14:paraId="44083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984" w:hRule="atLeast"/>
        </w:trPr>
        <w:tc>
          <w:tcPr>
            <w:tcW w:w="568" w:type="dxa"/>
            <w:noWrap w:val="0"/>
            <w:vAlign w:val="center"/>
          </w:tcPr>
          <w:p w14:paraId="0553025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25</w:t>
            </w:r>
          </w:p>
        </w:tc>
        <w:tc>
          <w:tcPr>
            <w:tcW w:w="864" w:type="dxa"/>
            <w:noWrap w:val="0"/>
            <w:vAlign w:val="center"/>
          </w:tcPr>
          <w:p w14:paraId="7AAD9FA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跆拳道护腿</w:t>
            </w:r>
          </w:p>
        </w:tc>
        <w:tc>
          <w:tcPr>
            <w:tcW w:w="1378" w:type="dxa"/>
            <w:noWrap w:val="0"/>
            <w:vAlign w:val="center"/>
          </w:tcPr>
          <w:p w14:paraId="7BB2E93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  M码：10副 L码：10副  </w:t>
            </w:r>
          </w:p>
        </w:tc>
        <w:tc>
          <w:tcPr>
            <w:tcW w:w="531" w:type="dxa"/>
            <w:noWrap w:val="0"/>
            <w:vAlign w:val="center"/>
          </w:tcPr>
          <w:p w14:paraId="56D2A48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副</w:t>
            </w:r>
          </w:p>
        </w:tc>
        <w:tc>
          <w:tcPr>
            <w:tcW w:w="641" w:type="dxa"/>
            <w:noWrap w:val="0"/>
            <w:vAlign w:val="center"/>
          </w:tcPr>
          <w:p w14:paraId="33A62EA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513A428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179</w:t>
            </w:r>
          </w:p>
        </w:tc>
        <w:tc>
          <w:tcPr>
            <w:tcW w:w="3829" w:type="dxa"/>
            <w:noWrap w:val="0"/>
            <w:vAlign w:val="center"/>
          </w:tcPr>
          <w:p w14:paraId="54F8D271">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WT(世界跆拳道联盟）官方认定，表皮耐用pu皮革，抗打性佳特殊吸震内胆。</w:t>
            </w:r>
          </w:p>
        </w:tc>
      </w:tr>
      <w:tr w14:paraId="6CDEA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09" w:hRule="atLeast"/>
        </w:trPr>
        <w:tc>
          <w:tcPr>
            <w:tcW w:w="568" w:type="dxa"/>
            <w:noWrap w:val="0"/>
            <w:vAlign w:val="center"/>
          </w:tcPr>
          <w:p w14:paraId="2C8BF2B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26</w:t>
            </w:r>
          </w:p>
        </w:tc>
        <w:tc>
          <w:tcPr>
            <w:tcW w:w="864" w:type="dxa"/>
            <w:noWrap w:val="0"/>
            <w:vAlign w:val="center"/>
          </w:tcPr>
          <w:p w14:paraId="645725E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环形弹力带</w:t>
            </w:r>
          </w:p>
        </w:tc>
        <w:tc>
          <w:tcPr>
            <w:tcW w:w="1378" w:type="dxa"/>
            <w:noWrap w:val="0"/>
            <w:vAlign w:val="center"/>
          </w:tcPr>
          <w:p w14:paraId="476953D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30磅</w:t>
            </w:r>
          </w:p>
        </w:tc>
        <w:tc>
          <w:tcPr>
            <w:tcW w:w="531" w:type="dxa"/>
            <w:noWrap w:val="0"/>
            <w:vAlign w:val="center"/>
          </w:tcPr>
          <w:p w14:paraId="70E9A37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条</w:t>
            </w:r>
          </w:p>
        </w:tc>
        <w:tc>
          <w:tcPr>
            <w:tcW w:w="641" w:type="dxa"/>
            <w:noWrap w:val="0"/>
            <w:vAlign w:val="center"/>
          </w:tcPr>
          <w:p w14:paraId="283C6DC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shd w:val="clear" w:color="auto" w:fill="FFFFFF"/>
            <w:noWrap w:val="0"/>
            <w:vAlign w:val="center"/>
          </w:tcPr>
          <w:p w14:paraId="05A9CFF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50</w:t>
            </w:r>
          </w:p>
        </w:tc>
        <w:tc>
          <w:tcPr>
            <w:tcW w:w="3829" w:type="dxa"/>
            <w:noWrap w:val="0"/>
            <w:vAlign w:val="center"/>
          </w:tcPr>
          <w:p w14:paraId="7E5FBBA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弹力乳胶圈</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训练使用</w:t>
            </w:r>
          </w:p>
        </w:tc>
      </w:tr>
      <w:tr w14:paraId="7079C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09" w:hRule="atLeast"/>
        </w:trPr>
        <w:tc>
          <w:tcPr>
            <w:tcW w:w="568" w:type="dxa"/>
            <w:noWrap w:val="0"/>
            <w:vAlign w:val="center"/>
          </w:tcPr>
          <w:p w14:paraId="606C92A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27</w:t>
            </w:r>
          </w:p>
        </w:tc>
        <w:tc>
          <w:tcPr>
            <w:tcW w:w="864" w:type="dxa"/>
            <w:noWrap w:val="0"/>
            <w:vAlign w:val="center"/>
          </w:tcPr>
          <w:p w14:paraId="32340CA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环形弹力带</w:t>
            </w:r>
          </w:p>
        </w:tc>
        <w:tc>
          <w:tcPr>
            <w:tcW w:w="1378" w:type="dxa"/>
            <w:noWrap w:val="0"/>
            <w:vAlign w:val="center"/>
          </w:tcPr>
          <w:p w14:paraId="5294EDB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40磅</w:t>
            </w:r>
          </w:p>
        </w:tc>
        <w:tc>
          <w:tcPr>
            <w:tcW w:w="531" w:type="dxa"/>
            <w:noWrap w:val="0"/>
            <w:vAlign w:val="center"/>
          </w:tcPr>
          <w:p w14:paraId="0932617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条</w:t>
            </w:r>
          </w:p>
        </w:tc>
        <w:tc>
          <w:tcPr>
            <w:tcW w:w="641" w:type="dxa"/>
            <w:noWrap w:val="0"/>
            <w:vAlign w:val="center"/>
          </w:tcPr>
          <w:p w14:paraId="5FAD26A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shd w:val="clear" w:color="auto" w:fill="FFFFFF"/>
            <w:noWrap w:val="0"/>
            <w:vAlign w:val="center"/>
          </w:tcPr>
          <w:p w14:paraId="7E61013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55</w:t>
            </w:r>
          </w:p>
        </w:tc>
        <w:tc>
          <w:tcPr>
            <w:tcW w:w="3829" w:type="dxa"/>
            <w:noWrap w:val="0"/>
            <w:vAlign w:val="center"/>
          </w:tcPr>
          <w:p w14:paraId="15BF4DD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弹力乳胶圈</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训练使用</w:t>
            </w:r>
          </w:p>
        </w:tc>
      </w:tr>
      <w:tr w14:paraId="4F698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09" w:hRule="atLeast"/>
        </w:trPr>
        <w:tc>
          <w:tcPr>
            <w:tcW w:w="568" w:type="dxa"/>
            <w:noWrap w:val="0"/>
            <w:vAlign w:val="center"/>
          </w:tcPr>
          <w:p w14:paraId="2E3A13E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28</w:t>
            </w:r>
          </w:p>
        </w:tc>
        <w:tc>
          <w:tcPr>
            <w:tcW w:w="864" w:type="dxa"/>
            <w:noWrap w:val="0"/>
            <w:vAlign w:val="center"/>
          </w:tcPr>
          <w:p w14:paraId="40DFAB5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环形弹力带</w:t>
            </w:r>
          </w:p>
        </w:tc>
        <w:tc>
          <w:tcPr>
            <w:tcW w:w="1378" w:type="dxa"/>
            <w:noWrap w:val="0"/>
            <w:vAlign w:val="center"/>
          </w:tcPr>
          <w:p w14:paraId="5D2B533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50磅</w:t>
            </w:r>
          </w:p>
        </w:tc>
        <w:tc>
          <w:tcPr>
            <w:tcW w:w="531" w:type="dxa"/>
            <w:noWrap w:val="0"/>
            <w:vAlign w:val="center"/>
          </w:tcPr>
          <w:p w14:paraId="30CAEAE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条</w:t>
            </w:r>
          </w:p>
        </w:tc>
        <w:tc>
          <w:tcPr>
            <w:tcW w:w="641" w:type="dxa"/>
            <w:noWrap w:val="0"/>
            <w:vAlign w:val="center"/>
          </w:tcPr>
          <w:p w14:paraId="5C02054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shd w:val="clear" w:color="auto" w:fill="FFFFFF"/>
            <w:noWrap w:val="0"/>
            <w:vAlign w:val="center"/>
          </w:tcPr>
          <w:p w14:paraId="7CCBA49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60</w:t>
            </w:r>
          </w:p>
        </w:tc>
        <w:tc>
          <w:tcPr>
            <w:tcW w:w="3829" w:type="dxa"/>
            <w:noWrap w:val="0"/>
            <w:vAlign w:val="center"/>
          </w:tcPr>
          <w:p w14:paraId="2204996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弹力乳胶圈</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训练使用</w:t>
            </w:r>
          </w:p>
        </w:tc>
      </w:tr>
      <w:tr w14:paraId="42D51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09" w:hRule="atLeast"/>
        </w:trPr>
        <w:tc>
          <w:tcPr>
            <w:tcW w:w="568" w:type="dxa"/>
            <w:noWrap w:val="0"/>
            <w:vAlign w:val="center"/>
          </w:tcPr>
          <w:p w14:paraId="775D3CE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29</w:t>
            </w:r>
          </w:p>
        </w:tc>
        <w:tc>
          <w:tcPr>
            <w:tcW w:w="864" w:type="dxa"/>
            <w:noWrap w:val="0"/>
            <w:vAlign w:val="center"/>
          </w:tcPr>
          <w:p w14:paraId="592CFC9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引体向上弹力带</w:t>
            </w:r>
          </w:p>
        </w:tc>
        <w:tc>
          <w:tcPr>
            <w:tcW w:w="1378" w:type="dxa"/>
            <w:noWrap w:val="0"/>
            <w:vAlign w:val="center"/>
          </w:tcPr>
          <w:p w14:paraId="280E065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25磅</w:t>
            </w:r>
          </w:p>
        </w:tc>
        <w:tc>
          <w:tcPr>
            <w:tcW w:w="531" w:type="dxa"/>
            <w:noWrap w:val="0"/>
            <w:vAlign w:val="center"/>
          </w:tcPr>
          <w:p w14:paraId="5D918BA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条</w:t>
            </w:r>
          </w:p>
        </w:tc>
        <w:tc>
          <w:tcPr>
            <w:tcW w:w="641" w:type="dxa"/>
            <w:noWrap w:val="0"/>
            <w:vAlign w:val="center"/>
          </w:tcPr>
          <w:p w14:paraId="0425946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shd w:val="clear" w:color="auto" w:fill="FFFFFF"/>
            <w:noWrap w:val="0"/>
            <w:vAlign w:val="center"/>
          </w:tcPr>
          <w:p w14:paraId="40CEAC5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50</w:t>
            </w:r>
          </w:p>
        </w:tc>
        <w:tc>
          <w:tcPr>
            <w:tcW w:w="3829" w:type="dxa"/>
            <w:noWrap w:val="0"/>
            <w:vAlign w:val="center"/>
          </w:tcPr>
          <w:p w14:paraId="3FF6887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引体向上</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配金属门扣</w:t>
            </w:r>
          </w:p>
        </w:tc>
      </w:tr>
      <w:tr w14:paraId="2EF14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09" w:hRule="atLeast"/>
        </w:trPr>
        <w:tc>
          <w:tcPr>
            <w:tcW w:w="568" w:type="dxa"/>
            <w:noWrap w:val="0"/>
            <w:vAlign w:val="center"/>
          </w:tcPr>
          <w:p w14:paraId="79674B3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w:t>
            </w:r>
          </w:p>
        </w:tc>
        <w:tc>
          <w:tcPr>
            <w:tcW w:w="864" w:type="dxa"/>
            <w:noWrap w:val="0"/>
            <w:vAlign w:val="center"/>
          </w:tcPr>
          <w:p w14:paraId="207AA5D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引体向上弹力带</w:t>
            </w:r>
          </w:p>
        </w:tc>
        <w:tc>
          <w:tcPr>
            <w:tcW w:w="1378" w:type="dxa"/>
            <w:noWrap w:val="0"/>
            <w:vAlign w:val="center"/>
          </w:tcPr>
          <w:p w14:paraId="3376F2F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35磅</w:t>
            </w:r>
          </w:p>
        </w:tc>
        <w:tc>
          <w:tcPr>
            <w:tcW w:w="531" w:type="dxa"/>
            <w:noWrap w:val="0"/>
            <w:vAlign w:val="center"/>
          </w:tcPr>
          <w:p w14:paraId="6518ACF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条</w:t>
            </w:r>
          </w:p>
        </w:tc>
        <w:tc>
          <w:tcPr>
            <w:tcW w:w="641" w:type="dxa"/>
            <w:noWrap w:val="0"/>
            <w:vAlign w:val="center"/>
          </w:tcPr>
          <w:p w14:paraId="123033B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shd w:val="clear" w:color="auto" w:fill="FFFFFF"/>
            <w:noWrap w:val="0"/>
            <w:vAlign w:val="center"/>
          </w:tcPr>
          <w:p w14:paraId="37E7497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60</w:t>
            </w:r>
          </w:p>
        </w:tc>
        <w:tc>
          <w:tcPr>
            <w:tcW w:w="3829" w:type="dxa"/>
            <w:noWrap w:val="0"/>
            <w:vAlign w:val="center"/>
          </w:tcPr>
          <w:p w14:paraId="1C36B10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引体向上</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配金属门扣</w:t>
            </w:r>
          </w:p>
        </w:tc>
      </w:tr>
      <w:tr w14:paraId="68F88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09" w:hRule="atLeast"/>
        </w:trPr>
        <w:tc>
          <w:tcPr>
            <w:tcW w:w="568" w:type="dxa"/>
            <w:noWrap w:val="0"/>
            <w:vAlign w:val="center"/>
          </w:tcPr>
          <w:p w14:paraId="48F9A81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31</w:t>
            </w:r>
          </w:p>
        </w:tc>
        <w:tc>
          <w:tcPr>
            <w:tcW w:w="864" w:type="dxa"/>
            <w:noWrap w:val="0"/>
            <w:vAlign w:val="center"/>
          </w:tcPr>
          <w:p w14:paraId="0559C5B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引体向上弹力带</w:t>
            </w:r>
          </w:p>
        </w:tc>
        <w:tc>
          <w:tcPr>
            <w:tcW w:w="1378" w:type="dxa"/>
            <w:noWrap w:val="0"/>
            <w:vAlign w:val="center"/>
          </w:tcPr>
          <w:p w14:paraId="1A4538A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50磅</w:t>
            </w:r>
          </w:p>
        </w:tc>
        <w:tc>
          <w:tcPr>
            <w:tcW w:w="531" w:type="dxa"/>
            <w:noWrap w:val="0"/>
            <w:vAlign w:val="center"/>
          </w:tcPr>
          <w:p w14:paraId="634EDF1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条</w:t>
            </w:r>
          </w:p>
        </w:tc>
        <w:tc>
          <w:tcPr>
            <w:tcW w:w="641" w:type="dxa"/>
            <w:noWrap w:val="0"/>
            <w:vAlign w:val="center"/>
          </w:tcPr>
          <w:p w14:paraId="7E89B1F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shd w:val="clear" w:color="auto" w:fill="FFFFFF"/>
            <w:noWrap w:val="0"/>
            <w:vAlign w:val="center"/>
          </w:tcPr>
          <w:p w14:paraId="4A3D675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70</w:t>
            </w:r>
          </w:p>
        </w:tc>
        <w:tc>
          <w:tcPr>
            <w:tcW w:w="3829" w:type="dxa"/>
            <w:noWrap w:val="0"/>
            <w:vAlign w:val="center"/>
          </w:tcPr>
          <w:p w14:paraId="0FF8168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引体向上</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配金属门扣</w:t>
            </w:r>
          </w:p>
        </w:tc>
      </w:tr>
      <w:tr w14:paraId="0EDC6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42" w:hRule="atLeast"/>
        </w:trPr>
        <w:tc>
          <w:tcPr>
            <w:tcW w:w="568" w:type="dxa"/>
            <w:noWrap w:val="0"/>
            <w:vAlign w:val="center"/>
          </w:tcPr>
          <w:p w14:paraId="1B503D9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32</w:t>
            </w:r>
          </w:p>
        </w:tc>
        <w:tc>
          <w:tcPr>
            <w:tcW w:w="864" w:type="dxa"/>
            <w:noWrap w:val="0"/>
            <w:vAlign w:val="center"/>
          </w:tcPr>
          <w:p w14:paraId="266CE5E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跆拳道</w:t>
            </w:r>
          </w:p>
        </w:tc>
        <w:tc>
          <w:tcPr>
            <w:tcW w:w="1378" w:type="dxa"/>
            <w:noWrap w:val="0"/>
            <w:vAlign w:val="center"/>
          </w:tcPr>
          <w:p w14:paraId="6A8915D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7A56A5E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块</w:t>
            </w:r>
          </w:p>
        </w:tc>
        <w:tc>
          <w:tcPr>
            <w:tcW w:w="641" w:type="dxa"/>
            <w:noWrap w:val="0"/>
            <w:vAlign w:val="center"/>
          </w:tcPr>
          <w:p w14:paraId="59E57E9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300</w:t>
            </w:r>
          </w:p>
        </w:tc>
        <w:tc>
          <w:tcPr>
            <w:tcW w:w="1501" w:type="dxa"/>
            <w:shd w:val="clear" w:color="auto" w:fill="FFFFFF"/>
            <w:noWrap w:val="0"/>
            <w:vAlign w:val="center"/>
          </w:tcPr>
          <w:p w14:paraId="1573293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130</w:t>
            </w:r>
          </w:p>
        </w:tc>
        <w:tc>
          <w:tcPr>
            <w:tcW w:w="3829" w:type="dxa"/>
            <w:noWrap w:val="0"/>
            <w:vAlign w:val="center"/>
          </w:tcPr>
          <w:p w14:paraId="3E6D6762">
            <w:pPr>
              <w:pStyle w:val="52"/>
              <w:keepNext w:val="0"/>
              <w:keepLines w:val="0"/>
              <w:suppressLineNumbers w:val="0"/>
              <w:spacing w:before="0" w:beforeAutospacing="0" w:after="0" w:afterAutospacing="0"/>
              <w:ind w:left="0" w:right="0"/>
              <w:rPr>
                <w:rFonts w:eastAsia="楷体_GB2312"/>
                <w:color w:val="auto"/>
                <w:szCs w:val="20"/>
                <w:highlight w:val="none"/>
                <w:lang w:val="en-US" w:eastAsia="zh-CN"/>
              </w:rPr>
            </w:pPr>
            <w:r>
              <w:rPr>
                <w:rFonts w:hint="eastAsia" w:ascii="宋体" w:hAnsi="宋体" w:eastAsia="宋体" w:cs="宋体"/>
                <w:i w:val="0"/>
                <w:iCs w:val="0"/>
                <w:color w:val="auto"/>
                <w:sz w:val="24"/>
                <w:szCs w:val="24"/>
                <w:highlight w:val="none"/>
                <w:u w:val="none"/>
                <w:lang w:val="en-US" w:eastAsia="zh-CN" w:bidi="ar"/>
              </w:rPr>
              <w:t>▲材质:复合材料，</w:t>
            </w:r>
            <w:r>
              <w:rPr>
                <w:rFonts w:hint="eastAsia" w:ascii="宋体" w:hAnsi="宋体" w:eastAsia="宋体" w:cs="宋体"/>
                <w:color w:val="auto"/>
                <w:sz w:val="24"/>
                <w:szCs w:val="24"/>
                <w:highlight w:val="none"/>
                <w:lang w:val="en-US" w:eastAsia="zh-CN"/>
              </w:rPr>
              <w:t>提供所投产品第三方权威检测机构出具的有效质量检测报告。</w:t>
            </w:r>
          </w:p>
          <w:p w14:paraId="37F4690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尺寸：100cmX100cm。</w:t>
            </w:r>
          </w:p>
          <w:p w14:paraId="00AB4C9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厚度：2.5cm。</w:t>
            </w:r>
          </w:p>
          <w:p w14:paraId="453728C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纹路：菱形花纹。</w:t>
            </w:r>
          </w:p>
          <w:p w14:paraId="78D77D0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颜色：红蓝色。</w:t>
            </w:r>
          </w:p>
          <w:p w14:paraId="15EC397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四角为直角，表面平整，无皱折，色泽一致。表面层不得有对视觉干扰的图案或标志。</w:t>
            </w:r>
          </w:p>
        </w:tc>
      </w:tr>
      <w:tr w14:paraId="73CF4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09" w:hRule="atLeast"/>
        </w:trPr>
        <w:tc>
          <w:tcPr>
            <w:tcW w:w="568" w:type="dxa"/>
            <w:noWrap w:val="0"/>
            <w:vAlign w:val="center"/>
          </w:tcPr>
          <w:p w14:paraId="4AF7957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33</w:t>
            </w:r>
          </w:p>
        </w:tc>
        <w:tc>
          <w:tcPr>
            <w:tcW w:w="864" w:type="dxa"/>
            <w:noWrap w:val="0"/>
            <w:vAlign w:val="center"/>
          </w:tcPr>
          <w:p w14:paraId="2EAFADD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跆拳道道鞋</w:t>
            </w:r>
          </w:p>
        </w:tc>
        <w:tc>
          <w:tcPr>
            <w:tcW w:w="1378" w:type="dxa"/>
            <w:noWrap w:val="0"/>
            <w:vAlign w:val="center"/>
          </w:tcPr>
          <w:p w14:paraId="471FF3B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  37-45码各两双</w:t>
            </w:r>
          </w:p>
        </w:tc>
        <w:tc>
          <w:tcPr>
            <w:tcW w:w="531" w:type="dxa"/>
            <w:noWrap w:val="0"/>
            <w:vAlign w:val="center"/>
          </w:tcPr>
          <w:p w14:paraId="651F255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双</w:t>
            </w:r>
          </w:p>
        </w:tc>
        <w:tc>
          <w:tcPr>
            <w:tcW w:w="641" w:type="dxa"/>
            <w:noWrap w:val="0"/>
            <w:vAlign w:val="center"/>
          </w:tcPr>
          <w:p w14:paraId="20BE3C2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18</w:t>
            </w:r>
          </w:p>
        </w:tc>
        <w:tc>
          <w:tcPr>
            <w:tcW w:w="1501" w:type="dxa"/>
            <w:shd w:val="clear" w:color="auto" w:fill="FFFFFF"/>
            <w:noWrap w:val="0"/>
            <w:vAlign w:val="center"/>
          </w:tcPr>
          <w:p w14:paraId="05005E7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188</w:t>
            </w:r>
          </w:p>
        </w:tc>
        <w:tc>
          <w:tcPr>
            <w:tcW w:w="3829" w:type="dxa"/>
            <w:noWrap w:val="0"/>
            <w:vAlign w:val="center"/>
          </w:tcPr>
          <w:p w14:paraId="6A2EFB4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PU+TPU 黑白色。</w:t>
            </w:r>
          </w:p>
        </w:tc>
      </w:tr>
      <w:tr w14:paraId="2E1B2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5" w:hRule="atLeast"/>
        </w:trPr>
        <w:tc>
          <w:tcPr>
            <w:tcW w:w="9312" w:type="dxa"/>
            <w:gridSpan w:val="7"/>
            <w:noWrap w:val="0"/>
            <w:vAlign w:val="center"/>
          </w:tcPr>
          <w:p w14:paraId="391B13A5">
            <w:pPr>
              <w:keepNext w:val="0"/>
              <w:keepLines w:val="0"/>
              <w:widowControl/>
              <w:suppressLineNumbers w:val="0"/>
              <w:spacing w:before="0" w:beforeAutospacing="0" w:after="0" w:afterAutospacing="0"/>
              <w:ind w:left="0" w:right="0"/>
              <w:jc w:val="left"/>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三、柔道</w:t>
            </w:r>
          </w:p>
        </w:tc>
      </w:tr>
      <w:tr w14:paraId="49CDC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82" w:hRule="atLeast"/>
        </w:trPr>
        <w:tc>
          <w:tcPr>
            <w:tcW w:w="568" w:type="dxa"/>
            <w:noWrap w:val="0"/>
            <w:vAlign w:val="center"/>
          </w:tcPr>
          <w:p w14:paraId="3CBD880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34</w:t>
            </w:r>
          </w:p>
        </w:tc>
        <w:tc>
          <w:tcPr>
            <w:tcW w:w="864" w:type="dxa"/>
            <w:noWrap w:val="0"/>
            <w:vAlign w:val="center"/>
          </w:tcPr>
          <w:p w14:paraId="400C7AC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785D50A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0号</w:t>
            </w:r>
          </w:p>
        </w:tc>
        <w:tc>
          <w:tcPr>
            <w:tcW w:w="531" w:type="dxa"/>
            <w:noWrap w:val="0"/>
            <w:vAlign w:val="center"/>
          </w:tcPr>
          <w:p w14:paraId="262B401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175C77F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w:t>
            </w:r>
          </w:p>
        </w:tc>
        <w:tc>
          <w:tcPr>
            <w:tcW w:w="1501" w:type="dxa"/>
            <w:shd w:val="clear" w:color="auto" w:fill="FFFFFF"/>
            <w:noWrap w:val="0"/>
            <w:vAlign w:val="center"/>
          </w:tcPr>
          <w:p w14:paraId="5985F68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restart"/>
            <w:noWrap w:val="0"/>
            <w:vAlign w:val="center"/>
          </w:tcPr>
          <w:p w14:paraId="0F0E22D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颜色：白色</w:t>
            </w:r>
          </w:p>
          <w:p w14:paraId="2278D9D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900克-950克柔道服 </w:t>
            </w:r>
          </w:p>
          <w:p w14:paraId="17243A5B">
            <w:pPr>
              <w:pStyle w:val="52"/>
              <w:keepNext w:val="0"/>
              <w:keepLines w:val="0"/>
              <w:suppressLineNumbers w:val="0"/>
              <w:spacing w:before="0" w:beforeAutospacing="0" w:after="0" w:afterAutospacing="0"/>
              <w:ind w:left="0" w:right="0"/>
              <w:rPr>
                <w:rFonts w:eastAsia="楷体_GB2312"/>
                <w:color w:val="auto"/>
                <w:szCs w:val="20"/>
                <w:highlight w:val="none"/>
                <w:lang w:val="en-US" w:eastAsia="zh-CN"/>
              </w:rPr>
            </w:pPr>
            <w:r>
              <w:rPr>
                <w:rFonts w:hint="eastAsia" w:ascii="宋体" w:hAnsi="宋体" w:eastAsia="宋体" w:cs="宋体"/>
                <w:i w:val="0"/>
                <w:iCs w:val="0"/>
                <w:color w:val="auto"/>
                <w:sz w:val="24"/>
                <w:szCs w:val="24"/>
                <w:highlight w:val="none"/>
                <w:u w:val="none"/>
                <w:lang w:val="en-US" w:eastAsia="zh-CN" w:bidi="ar"/>
              </w:rPr>
              <w:t>1、▲上衣材质：全棉梭织/不起绒（</w:t>
            </w:r>
            <w:r>
              <w:rPr>
                <w:rFonts w:hint="eastAsia" w:ascii="宋体" w:hAnsi="宋体" w:eastAsia="宋体" w:cs="宋体"/>
                <w:color w:val="auto"/>
                <w:sz w:val="24"/>
                <w:szCs w:val="24"/>
                <w:highlight w:val="none"/>
                <w:lang w:val="en-US" w:eastAsia="zh-CN"/>
              </w:rPr>
              <w:t>提供所投产品第三方权威检测机构出具的有效质量检测报告。</w:t>
            </w:r>
          </w:p>
          <w:p w14:paraId="419F2D6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w:t>
            </w:r>
          </w:p>
          <w:p w14:paraId="2D03EDF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2、上衣克重：900克＜上衣净重＜950克</w:t>
            </w:r>
          </w:p>
          <w:p w14:paraId="6F3BC21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3、裤子材质：≥80%棉≤20聚酯纤维/梭织/不起绒</w:t>
            </w:r>
          </w:p>
          <w:p w14:paraId="42B12E1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4、裤子克重：裤子克重≥310克</w:t>
            </w:r>
          </w:p>
          <w:p w14:paraId="503CEE7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5、功能：</w:t>
            </w:r>
          </w:p>
          <w:p w14:paraId="6028203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柔道服上衣要求竹节布加菱形布，纱支为10/6+10/2×10/2；密度是26+52×60平方米，克重550克车格布纱支10/4+21/2×21/2,密度是16+84×84，蓝色上衣为蓝白色Logo肩条，白色上衣为橙黄色Logo肩条。</w:t>
            </w:r>
          </w:p>
          <w:p w14:paraId="40A4399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6、工艺：</w:t>
            </w:r>
          </w:p>
          <w:p w14:paraId="0BEE405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前幅后背内有原身布贴，后中三针锁链底线，压线顺直平整；袖口高3cm内贴有斜纹梳织布车三行线，上下中腰内分别用斜纹梳织布贴布车平顺，压三行线，压线均匀； 下节两侧而开叉，叉边是斜纹梳织拉捆包边，车三角形固定加固防止撕裂；上衣门襟由</w:t>
            </w:r>
          </w:p>
          <w:p w14:paraId="2FA25D6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层布加固，门襟4cm宽，车线4条，压线均匀平直。裤子前腰有一个原身布耳仔，裤头高3cm单针返折压线，裤头穿绳，前幅由两内贴，两边各压两条直线，防止走位及外形自然舒适，脚口内贴由原身布拉捆压线，显示脚口有型不就变型。</w:t>
            </w:r>
          </w:p>
          <w:p w14:paraId="14F0484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7、腰带：腰带采用黑色斜纹,100%纯棉里料填充。内层由棉与三层布缝合而成，车线为10条直线压线面成，压线直而顺，顶端一头车商标。</w:t>
            </w:r>
          </w:p>
        </w:tc>
      </w:tr>
      <w:tr w14:paraId="34A12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20" w:hRule="atLeast"/>
        </w:trPr>
        <w:tc>
          <w:tcPr>
            <w:tcW w:w="568" w:type="dxa"/>
            <w:noWrap w:val="0"/>
            <w:vAlign w:val="center"/>
          </w:tcPr>
          <w:p w14:paraId="4F740C4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35</w:t>
            </w:r>
          </w:p>
        </w:tc>
        <w:tc>
          <w:tcPr>
            <w:tcW w:w="864" w:type="dxa"/>
            <w:noWrap w:val="0"/>
            <w:vAlign w:val="center"/>
          </w:tcPr>
          <w:p w14:paraId="5C9210B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42D92EE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1号</w:t>
            </w:r>
          </w:p>
        </w:tc>
        <w:tc>
          <w:tcPr>
            <w:tcW w:w="531" w:type="dxa"/>
            <w:noWrap w:val="0"/>
            <w:vAlign w:val="center"/>
          </w:tcPr>
          <w:p w14:paraId="5380258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44EA25F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w:t>
            </w:r>
          </w:p>
        </w:tc>
        <w:tc>
          <w:tcPr>
            <w:tcW w:w="1501" w:type="dxa"/>
            <w:shd w:val="clear" w:color="auto" w:fill="FFFFFF"/>
            <w:noWrap w:val="0"/>
            <w:vAlign w:val="center"/>
          </w:tcPr>
          <w:p w14:paraId="2103E18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continue"/>
            <w:noWrap w:val="0"/>
            <w:vAlign w:val="center"/>
          </w:tcPr>
          <w:p w14:paraId="4F87DC2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769FA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35" w:hRule="atLeast"/>
        </w:trPr>
        <w:tc>
          <w:tcPr>
            <w:tcW w:w="568" w:type="dxa"/>
            <w:noWrap w:val="0"/>
            <w:vAlign w:val="center"/>
          </w:tcPr>
          <w:p w14:paraId="1A21672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36</w:t>
            </w:r>
          </w:p>
        </w:tc>
        <w:tc>
          <w:tcPr>
            <w:tcW w:w="864" w:type="dxa"/>
            <w:noWrap w:val="0"/>
            <w:vAlign w:val="center"/>
          </w:tcPr>
          <w:p w14:paraId="2A3F0C9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34B06B7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1.5号</w:t>
            </w:r>
          </w:p>
        </w:tc>
        <w:tc>
          <w:tcPr>
            <w:tcW w:w="531" w:type="dxa"/>
            <w:noWrap w:val="0"/>
            <w:vAlign w:val="center"/>
          </w:tcPr>
          <w:p w14:paraId="5080BAE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78906B1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shd w:val="clear" w:color="auto" w:fill="FFFFFF"/>
            <w:noWrap w:val="0"/>
            <w:vAlign w:val="center"/>
          </w:tcPr>
          <w:p w14:paraId="07F61BB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continue"/>
            <w:noWrap w:val="0"/>
            <w:vAlign w:val="center"/>
          </w:tcPr>
          <w:p w14:paraId="312539C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66E13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35" w:hRule="atLeast"/>
        </w:trPr>
        <w:tc>
          <w:tcPr>
            <w:tcW w:w="568" w:type="dxa"/>
            <w:noWrap w:val="0"/>
            <w:vAlign w:val="center"/>
          </w:tcPr>
          <w:p w14:paraId="366FACC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37</w:t>
            </w:r>
          </w:p>
        </w:tc>
        <w:tc>
          <w:tcPr>
            <w:tcW w:w="864" w:type="dxa"/>
            <w:noWrap w:val="0"/>
            <w:vAlign w:val="center"/>
          </w:tcPr>
          <w:p w14:paraId="1E6CB79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176A365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2号</w:t>
            </w:r>
          </w:p>
        </w:tc>
        <w:tc>
          <w:tcPr>
            <w:tcW w:w="531" w:type="dxa"/>
            <w:noWrap w:val="0"/>
            <w:vAlign w:val="center"/>
          </w:tcPr>
          <w:p w14:paraId="746B915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0BE8397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w:t>
            </w:r>
          </w:p>
        </w:tc>
        <w:tc>
          <w:tcPr>
            <w:tcW w:w="1501" w:type="dxa"/>
            <w:shd w:val="clear" w:color="auto" w:fill="FFFFFF"/>
            <w:noWrap w:val="0"/>
            <w:vAlign w:val="center"/>
          </w:tcPr>
          <w:p w14:paraId="2BAF967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continue"/>
            <w:noWrap w:val="0"/>
            <w:vAlign w:val="center"/>
          </w:tcPr>
          <w:p w14:paraId="327F24C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3816B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35" w:hRule="atLeast"/>
        </w:trPr>
        <w:tc>
          <w:tcPr>
            <w:tcW w:w="568" w:type="dxa"/>
            <w:noWrap w:val="0"/>
            <w:vAlign w:val="center"/>
          </w:tcPr>
          <w:p w14:paraId="6F796D0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38</w:t>
            </w:r>
          </w:p>
        </w:tc>
        <w:tc>
          <w:tcPr>
            <w:tcW w:w="864" w:type="dxa"/>
            <w:noWrap w:val="0"/>
            <w:vAlign w:val="center"/>
          </w:tcPr>
          <w:p w14:paraId="4502213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2A3DA43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2.5号</w:t>
            </w:r>
          </w:p>
        </w:tc>
        <w:tc>
          <w:tcPr>
            <w:tcW w:w="531" w:type="dxa"/>
            <w:noWrap w:val="0"/>
            <w:vAlign w:val="center"/>
          </w:tcPr>
          <w:p w14:paraId="647AD28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74BC7C8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shd w:val="clear" w:color="auto" w:fill="FFFFFF"/>
            <w:noWrap w:val="0"/>
            <w:vAlign w:val="center"/>
          </w:tcPr>
          <w:p w14:paraId="4421EAE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continue"/>
            <w:noWrap w:val="0"/>
            <w:vAlign w:val="center"/>
          </w:tcPr>
          <w:p w14:paraId="3ED3D2D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4C9C3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35" w:hRule="atLeast"/>
        </w:trPr>
        <w:tc>
          <w:tcPr>
            <w:tcW w:w="568" w:type="dxa"/>
            <w:noWrap w:val="0"/>
            <w:vAlign w:val="center"/>
          </w:tcPr>
          <w:p w14:paraId="796B4F0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39</w:t>
            </w:r>
          </w:p>
        </w:tc>
        <w:tc>
          <w:tcPr>
            <w:tcW w:w="864" w:type="dxa"/>
            <w:noWrap w:val="0"/>
            <w:vAlign w:val="center"/>
          </w:tcPr>
          <w:p w14:paraId="26ECA75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1255787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3号</w:t>
            </w:r>
          </w:p>
        </w:tc>
        <w:tc>
          <w:tcPr>
            <w:tcW w:w="531" w:type="dxa"/>
            <w:noWrap w:val="0"/>
            <w:vAlign w:val="center"/>
          </w:tcPr>
          <w:p w14:paraId="0C95B73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631A0BC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w:t>
            </w:r>
          </w:p>
        </w:tc>
        <w:tc>
          <w:tcPr>
            <w:tcW w:w="1501" w:type="dxa"/>
            <w:shd w:val="clear" w:color="auto" w:fill="FFFFFF"/>
            <w:noWrap w:val="0"/>
            <w:vAlign w:val="center"/>
          </w:tcPr>
          <w:p w14:paraId="4EEAF68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continue"/>
            <w:noWrap w:val="0"/>
            <w:vAlign w:val="center"/>
          </w:tcPr>
          <w:p w14:paraId="1FF9256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5EFEE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78" w:hRule="atLeast"/>
        </w:trPr>
        <w:tc>
          <w:tcPr>
            <w:tcW w:w="568" w:type="dxa"/>
            <w:noWrap w:val="0"/>
            <w:vAlign w:val="center"/>
          </w:tcPr>
          <w:p w14:paraId="46D725A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40</w:t>
            </w:r>
          </w:p>
        </w:tc>
        <w:tc>
          <w:tcPr>
            <w:tcW w:w="864" w:type="dxa"/>
            <w:noWrap w:val="0"/>
            <w:vAlign w:val="center"/>
          </w:tcPr>
          <w:p w14:paraId="15BF15E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10AB6DE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3.5号</w:t>
            </w:r>
          </w:p>
        </w:tc>
        <w:tc>
          <w:tcPr>
            <w:tcW w:w="531" w:type="dxa"/>
            <w:noWrap w:val="0"/>
            <w:vAlign w:val="center"/>
          </w:tcPr>
          <w:p w14:paraId="5C85E62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656F9B4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w:t>
            </w:r>
          </w:p>
        </w:tc>
        <w:tc>
          <w:tcPr>
            <w:tcW w:w="1501" w:type="dxa"/>
            <w:shd w:val="clear" w:color="auto" w:fill="FFFFFF"/>
            <w:noWrap w:val="0"/>
            <w:vAlign w:val="center"/>
          </w:tcPr>
          <w:p w14:paraId="0D2AF66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continue"/>
            <w:noWrap w:val="0"/>
            <w:vAlign w:val="center"/>
          </w:tcPr>
          <w:p w14:paraId="748D6F1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77E5C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35" w:hRule="atLeast"/>
        </w:trPr>
        <w:tc>
          <w:tcPr>
            <w:tcW w:w="568" w:type="dxa"/>
            <w:noWrap w:val="0"/>
            <w:vAlign w:val="center"/>
          </w:tcPr>
          <w:p w14:paraId="45F2D8D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41</w:t>
            </w:r>
          </w:p>
        </w:tc>
        <w:tc>
          <w:tcPr>
            <w:tcW w:w="864" w:type="dxa"/>
            <w:noWrap w:val="0"/>
            <w:vAlign w:val="center"/>
          </w:tcPr>
          <w:p w14:paraId="5E8F68B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13CD0C7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0号</w:t>
            </w:r>
          </w:p>
        </w:tc>
        <w:tc>
          <w:tcPr>
            <w:tcW w:w="531" w:type="dxa"/>
            <w:noWrap w:val="0"/>
            <w:vAlign w:val="center"/>
          </w:tcPr>
          <w:p w14:paraId="76EDAF7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287BD10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w:t>
            </w:r>
          </w:p>
        </w:tc>
        <w:tc>
          <w:tcPr>
            <w:tcW w:w="1501" w:type="dxa"/>
            <w:shd w:val="clear" w:color="auto" w:fill="FFFFFF"/>
            <w:noWrap w:val="0"/>
            <w:vAlign w:val="center"/>
          </w:tcPr>
          <w:p w14:paraId="0E8146B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restart"/>
            <w:noWrap w:val="0"/>
            <w:vAlign w:val="center"/>
          </w:tcPr>
          <w:p w14:paraId="6D4038E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颜色：蓝色</w:t>
            </w:r>
          </w:p>
          <w:p w14:paraId="67DA596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900克-950克柔道服 </w:t>
            </w:r>
          </w:p>
          <w:p w14:paraId="742E733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1、上衣材质：全棉梭织/不起绒</w:t>
            </w:r>
          </w:p>
          <w:p w14:paraId="0A4463A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2、上衣克重：上衣净重：900克＜上衣净重＜950克</w:t>
            </w:r>
          </w:p>
          <w:p w14:paraId="3E4DB9D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3、裤子材质：≥80%棉≤20聚酯纤维/梭织/不起绒</w:t>
            </w:r>
          </w:p>
          <w:p w14:paraId="4413B6A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4、裤子克重：裤子克重≥310克</w:t>
            </w:r>
          </w:p>
          <w:p w14:paraId="6D46855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5、功能：</w:t>
            </w:r>
          </w:p>
          <w:p w14:paraId="4ABD8E3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柔道服上衣要求竹节布加菱形布，纱支为10/6+10/2×10/2；密度是26+52×60平方米，克重550克车格布纱支10/4+21/2×21/2,密度是16+84×84，蓝色上衣为蓝白色Logo肩条，白色上衣为橙黄色Logo肩条。</w:t>
            </w:r>
          </w:p>
          <w:p w14:paraId="5271008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6、工艺：</w:t>
            </w:r>
          </w:p>
          <w:p w14:paraId="345D8B2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前幅后背内有原身布贴，后中三针锁链底线，压线顺直平整；袖口高3cm内贴有斜纹梳织布车三行线，上下中腰内分别用斜纹梳织布贴布车平顺，压三行线，压线均匀； 下节两侧而开叉，叉边是斜纹梳织拉捆包边，车三角形固定加固防止撕裂；上衣门襟由</w:t>
            </w:r>
          </w:p>
          <w:p w14:paraId="06560AB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层布加固，门襟4cm宽，车线4条，压线均匀平直。裤子前腰有一个原身布耳仔，裤头高3cm单针返折压线，裤头穿绳，前幅由两内贴，两边各压两条直线，防止走位及外形自然舒适，脚口内贴由原身布拉捆压线，显示脚口有型不就变型。</w:t>
            </w:r>
          </w:p>
          <w:p w14:paraId="4CE7C21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7、腰带：腰带采用黑色斜纹,100%纯棉里料填充。内层由棉与三层布缝合而成，车线为10条直线压线面成，压线直而顺，顶端一头车商标。</w:t>
            </w:r>
          </w:p>
        </w:tc>
      </w:tr>
      <w:tr w14:paraId="137C4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35" w:hRule="atLeast"/>
        </w:trPr>
        <w:tc>
          <w:tcPr>
            <w:tcW w:w="568" w:type="dxa"/>
            <w:noWrap w:val="0"/>
            <w:vAlign w:val="center"/>
          </w:tcPr>
          <w:p w14:paraId="506ABF3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42</w:t>
            </w:r>
          </w:p>
        </w:tc>
        <w:tc>
          <w:tcPr>
            <w:tcW w:w="864" w:type="dxa"/>
            <w:noWrap w:val="0"/>
            <w:vAlign w:val="center"/>
          </w:tcPr>
          <w:p w14:paraId="4C68033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0938F6E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1号</w:t>
            </w:r>
          </w:p>
        </w:tc>
        <w:tc>
          <w:tcPr>
            <w:tcW w:w="531" w:type="dxa"/>
            <w:noWrap w:val="0"/>
            <w:vAlign w:val="center"/>
          </w:tcPr>
          <w:p w14:paraId="3412716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35C1631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w:t>
            </w:r>
          </w:p>
        </w:tc>
        <w:tc>
          <w:tcPr>
            <w:tcW w:w="1501" w:type="dxa"/>
            <w:shd w:val="clear" w:color="auto" w:fill="FFFFFF"/>
            <w:noWrap w:val="0"/>
            <w:vAlign w:val="center"/>
          </w:tcPr>
          <w:p w14:paraId="678186A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continue"/>
            <w:noWrap w:val="0"/>
            <w:vAlign w:val="center"/>
          </w:tcPr>
          <w:p w14:paraId="692F95C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2D6E4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35" w:hRule="atLeast"/>
        </w:trPr>
        <w:tc>
          <w:tcPr>
            <w:tcW w:w="568" w:type="dxa"/>
            <w:noWrap w:val="0"/>
            <w:vAlign w:val="center"/>
          </w:tcPr>
          <w:p w14:paraId="12AA51B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43</w:t>
            </w:r>
          </w:p>
        </w:tc>
        <w:tc>
          <w:tcPr>
            <w:tcW w:w="864" w:type="dxa"/>
            <w:noWrap w:val="0"/>
            <w:vAlign w:val="center"/>
          </w:tcPr>
          <w:p w14:paraId="71E7C7D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59C6A2A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1.5号</w:t>
            </w:r>
          </w:p>
        </w:tc>
        <w:tc>
          <w:tcPr>
            <w:tcW w:w="531" w:type="dxa"/>
            <w:noWrap w:val="0"/>
            <w:vAlign w:val="center"/>
          </w:tcPr>
          <w:p w14:paraId="17566CF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0B1B962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shd w:val="clear" w:color="auto" w:fill="FFFFFF"/>
            <w:noWrap w:val="0"/>
            <w:vAlign w:val="center"/>
          </w:tcPr>
          <w:p w14:paraId="667E8ED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continue"/>
            <w:noWrap w:val="0"/>
            <w:vAlign w:val="center"/>
          </w:tcPr>
          <w:p w14:paraId="0C5C1CD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502E9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35" w:hRule="atLeast"/>
        </w:trPr>
        <w:tc>
          <w:tcPr>
            <w:tcW w:w="568" w:type="dxa"/>
            <w:noWrap w:val="0"/>
            <w:vAlign w:val="center"/>
          </w:tcPr>
          <w:p w14:paraId="78923C6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44</w:t>
            </w:r>
          </w:p>
        </w:tc>
        <w:tc>
          <w:tcPr>
            <w:tcW w:w="864" w:type="dxa"/>
            <w:noWrap w:val="0"/>
            <w:vAlign w:val="center"/>
          </w:tcPr>
          <w:p w14:paraId="2235550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6C6C4E6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2号</w:t>
            </w:r>
          </w:p>
        </w:tc>
        <w:tc>
          <w:tcPr>
            <w:tcW w:w="531" w:type="dxa"/>
            <w:noWrap w:val="0"/>
            <w:vAlign w:val="center"/>
          </w:tcPr>
          <w:p w14:paraId="1A38BF8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1AA3502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w:t>
            </w:r>
          </w:p>
        </w:tc>
        <w:tc>
          <w:tcPr>
            <w:tcW w:w="1501" w:type="dxa"/>
            <w:shd w:val="clear" w:color="auto" w:fill="FFFFFF"/>
            <w:noWrap w:val="0"/>
            <w:vAlign w:val="center"/>
          </w:tcPr>
          <w:p w14:paraId="5E8BA8D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continue"/>
            <w:noWrap w:val="0"/>
            <w:vAlign w:val="center"/>
          </w:tcPr>
          <w:p w14:paraId="62C4C39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58A86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35" w:hRule="atLeast"/>
        </w:trPr>
        <w:tc>
          <w:tcPr>
            <w:tcW w:w="568" w:type="dxa"/>
            <w:noWrap w:val="0"/>
            <w:vAlign w:val="center"/>
          </w:tcPr>
          <w:p w14:paraId="5874F1C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45</w:t>
            </w:r>
          </w:p>
        </w:tc>
        <w:tc>
          <w:tcPr>
            <w:tcW w:w="864" w:type="dxa"/>
            <w:noWrap w:val="0"/>
            <w:vAlign w:val="center"/>
          </w:tcPr>
          <w:p w14:paraId="28ABD4F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77C73B0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2.5号</w:t>
            </w:r>
          </w:p>
        </w:tc>
        <w:tc>
          <w:tcPr>
            <w:tcW w:w="531" w:type="dxa"/>
            <w:noWrap w:val="0"/>
            <w:vAlign w:val="center"/>
          </w:tcPr>
          <w:p w14:paraId="11F1769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5E9D25F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shd w:val="clear" w:color="auto" w:fill="FFFFFF"/>
            <w:noWrap w:val="0"/>
            <w:vAlign w:val="center"/>
          </w:tcPr>
          <w:p w14:paraId="03EA613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continue"/>
            <w:noWrap w:val="0"/>
            <w:vAlign w:val="center"/>
          </w:tcPr>
          <w:p w14:paraId="249B89E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34522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35" w:hRule="atLeast"/>
        </w:trPr>
        <w:tc>
          <w:tcPr>
            <w:tcW w:w="568" w:type="dxa"/>
            <w:noWrap w:val="0"/>
            <w:vAlign w:val="center"/>
          </w:tcPr>
          <w:p w14:paraId="7E8BD65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46</w:t>
            </w:r>
          </w:p>
        </w:tc>
        <w:tc>
          <w:tcPr>
            <w:tcW w:w="864" w:type="dxa"/>
            <w:noWrap w:val="0"/>
            <w:vAlign w:val="center"/>
          </w:tcPr>
          <w:p w14:paraId="060AA55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75DD7E7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3号</w:t>
            </w:r>
          </w:p>
        </w:tc>
        <w:tc>
          <w:tcPr>
            <w:tcW w:w="531" w:type="dxa"/>
            <w:noWrap w:val="0"/>
            <w:vAlign w:val="center"/>
          </w:tcPr>
          <w:p w14:paraId="2665758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04F234A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w:t>
            </w:r>
          </w:p>
        </w:tc>
        <w:tc>
          <w:tcPr>
            <w:tcW w:w="1501" w:type="dxa"/>
            <w:shd w:val="clear" w:color="auto" w:fill="FFFFFF"/>
            <w:noWrap w:val="0"/>
            <w:vAlign w:val="center"/>
          </w:tcPr>
          <w:p w14:paraId="5BBED05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continue"/>
            <w:noWrap w:val="0"/>
            <w:vAlign w:val="center"/>
          </w:tcPr>
          <w:p w14:paraId="7E249F7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0A26F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35" w:hRule="atLeast"/>
        </w:trPr>
        <w:tc>
          <w:tcPr>
            <w:tcW w:w="568" w:type="dxa"/>
            <w:noWrap w:val="0"/>
            <w:vAlign w:val="center"/>
          </w:tcPr>
          <w:p w14:paraId="11A45D2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47</w:t>
            </w:r>
          </w:p>
        </w:tc>
        <w:tc>
          <w:tcPr>
            <w:tcW w:w="864" w:type="dxa"/>
            <w:noWrap w:val="0"/>
            <w:vAlign w:val="center"/>
          </w:tcPr>
          <w:p w14:paraId="690B509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柔道服</w:t>
            </w:r>
          </w:p>
        </w:tc>
        <w:tc>
          <w:tcPr>
            <w:tcW w:w="1378" w:type="dxa"/>
            <w:noWrap w:val="0"/>
            <w:vAlign w:val="center"/>
          </w:tcPr>
          <w:p w14:paraId="225E3FF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3.5号</w:t>
            </w:r>
          </w:p>
        </w:tc>
        <w:tc>
          <w:tcPr>
            <w:tcW w:w="531" w:type="dxa"/>
            <w:noWrap w:val="0"/>
            <w:vAlign w:val="center"/>
          </w:tcPr>
          <w:p w14:paraId="66B4C25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3EFA812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w:t>
            </w:r>
          </w:p>
        </w:tc>
        <w:tc>
          <w:tcPr>
            <w:tcW w:w="1501" w:type="dxa"/>
            <w:shd w:val="clear" w:color="auto" w:fill="FFFFFF"/>
            <w:noWrap w:val="0"/>
            <w:vAlign w:val="center"/>
          </w:tcPr>
          <w:p w14:paraId="093258B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vMerge w:val="continue"/>
            <w:noWrap w:val="0"/>
            <w:vAlign w:val="center"/>
          </w:tcPr>
          <w:p w14:paraId="2CE2C29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4C105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84" w:hRule="atLeast"/>
        </w:trPr>
        <w:tc>
          <w:tcPr>
            <w:tcW w:w="568" w:type="dxa"/>
            <w:noWrap w:val="0"/>
            <w:vAlign w:val="center"/>
          </w:tcPr>
          <w:p w14:paraId="1E4EAA9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48</w:t>
            </w:r>
          </w:p>
        </w:tc>
        <w:tc>
          <w:tcPr>
            <w:tcW w:w="864" w:type="dxa"/>
            <w:noWrap w:val="0"/>
            <w:vAlign w:val="center"/>
          </w:tcPr>
          <w:p w14:paraId="3F9D9F0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柔道垫子</w:t>
            </w:r>
            <w:r>
              <w:rPr>
                <w:rFonts w:hint="eastAsia" w:ascii="宋体" w:hAnsi="宋体" w:eastAsia="宋体" w:cs="宋体"/>
                <w:b/>
                <w:bCs/>
                <w:i w:val="0"/>
                <w:iCs w:val="0"/>
                <w:color w:val="auto"/>
                <w:sz w:val="24"/>
                <w:szCs w:val="24"/>
                <w:highlight w:val="none"/>
                <w:u w:val="none"/>
                <w:lang w:val="en-US" w:eastAsia="zh-CN" w:bidi="ar"/>
              </w:rPr>
              <w:t>（核心产品）</w:t>
            </w:r>
          </w:p>
        </w:tc>
        <w:tc>
          <w:tcPr>
            <w:tcW w:w="1378" w:type="dxa"/>
            <w:noWrap w:val="0"/>
            <w:vAlign w:val="center"/>
          </w:tcPr>
          <w:p w14:paraId="4BB49D3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2m×1m×6cm</w:t>
            </w:r>
          </w:p>
        </w:tc>
        <w:tc>
          <w:tcPr>
            <w:tcW w:w="531" w:type="dxa"/>
            <w:noWrap w:val="0"/>
            <w:vAlign w:val="center"/>
          </w:tcPr>
          <w:p w14:paraId="4D3B780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张</w:t>
            </w:r>
          </w:p>
        </w:tc>
        <w:tc>
          <w:tcPr>
            <w:tcW w:w="641" w:type="dxa"/>
            <w:noWrap w:val="0"/>
            <w:vAlign w:val="center"/>
          </w:tcPr>
          <w:p w14:paraId="4D6F7DA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90</w:t>
            </w:r>
          </w:p>
        </w:tc>
        <w:tc>
          <w:tcPr>
            <w:tcW w:w="1501" w:type="dxa"/>
            <w:shd w:val="clear" w:color="auto" w:fill="FFFFFF"/>
            <w:noWrap w:val="0"/>
            <w:vAlign w:val="center"/>
          </w:tcPr>
          <w:p w14:paraId="27FB4C8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1100</w:t>
            </w:r>
          </w:p>
        </w:tc>
        <w:tc>
          <w:tcPr>
            <w:tcW w:w="3829" w:type="dxa"/>
            <w:noWrap w:val="0"/>
            <w:vAlign w:val="center"/>
          </w:tcPr>
          <w:p w14:paraId="6770183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单块垫子：2m×1m×0.06m；</w:t>
            </w:r>
          </w:p>
          <w:p w14:paraId="5769706D">
            <w:pPr>
              <w:pStyle w:val="52"/>
              <w:keepNext w:val="0"/>
              <w:keepLines w:val="0"/>
              <w:suppressLineNumbers w:val="0"/>
              <w:spacing w:before="0" w:beforeAutospacing="0" w:after="0" w:afterAutospacing="0"/>
              <w:ind w:left="0" w:right="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产品由压缩海绵、EVA、复合草席纹PVC革、橡胶防滑材料复合而成：  </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1、▲2cm 压缩海绵；（</w:t>
            </w:r>
            <w:r>
              <w:rPr>
                <w:rFonts w:hint="eastAsia" w:ascii="宋体" w:hAnsi="宋体" w:eastAsia="宋体" w:cs="宋体"/>
                <w:color w:val="auto"/>
                <w:sz w:val="24"/>
                <w:szCs w:val="24"/>
                <w:highlight w:val="none"/>
                <w:lang w:val="en-US" w:eastAsia="zh-CN"/>
              </w:rPr>
              <w:t>提供所投产品第三方权威检测机构出具的有效质量检测报告。</w:t>
            </w:r>
            <w:r>
              <w:rPr>
                <w:rFonts w:hint="eastAsia" w:ascii="宋体" w:hAnsi="宋体" w:eastAsia="宋体" w:cs="宋体"/>
                <w:i w:val="0"/>
                <w:iCs w:val="0"/>
                <w:color w:val="auto"/>
                <w:sz w:val="24"/>
                <w:szCs w:val="24"/>
                <w:highlight w:val="none"/>
                <w:u w:val="none"/>
                <w:lang w:val="en-US" w:eastAsia="zh-CN" w:bidi="ar"/>
              </w:rPr>
              <w:t>硬度：≥30度； 拉伸强度：≥0.150MPa；表观密度：≥190kg/m3；压缩永久变形：≤18%)</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2、▲4cm EVA；（</w:t>
            </w:r>
            <w:r>
              <w:rPr>
                <w:rFonts w:hint="eastAsia" w:ascii="宋体" w:hAnsi="宋体" w:eastAsia="宋体" w:cs="宋体"/>
                <w:color w:val="auto"/>
                <w:sz w:val="24"/>
                <w:szCs w:val="24"/>
                <w:highlight w:val="none"/>
                <w:lang w:val="en-US" w:eastAsia="zh-CN"/>
              </w:rPr>
              <w:t>提供所投产品第三方权威检测机构出具的有效质量检测报告。</w:t>
            </w:r>
            <w:r>
              <w:rPr>
                <w:rFonts w:hint="eastAsia" w:ascii="宋体" w:hAnsi="宋体" w:eastAsia="宋体" w:cs="宋体"/>
                <w:i w:val="0"/>
                <w:iCs w:val="0"/>
                <w:color w:val="auto"/>
                <w:sz w:val="24"/>
                <w:szCs w:val="24"/>
                <w:highlight w:val="none"/>
                <w:u w:val="none"/>
                <w:lang w:val="en-US" w:eastAsia="zh-CN" w:bidi="ar"/>
              </w:rPr>
              <w:t>环保无毒；硬度：≥18度；表观密度：≥22kg/m3；拉伸强度：≥0.170MPa;压缩永久变形：≤55%）</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3、▲复合草席纹PVC革；（</w:t>
            </w:r>
            <w:r>
              <w:rPr>
                <w:rFonts w:hint="eastAsia" w:ascii="宋体" w:hAnsi="宋体" w:eastAsia="宋体" w:cs="宋体"/>
                <w:color w:val="auto"/>
                <w:sz w:val="24"/>
                <w:szCs w:val="24"/>
                <w:highlight w:val="none"/>
                <w:lang w:val="en-US" w:eastAsia="zh-CN"/>
              </w:rPr>
              <w:t>提供所投产品第三方权威检测机构出具的有效质量检测报告。</w:t>
            </w:r>
            <w:r>
              <w:rPr>
                <w:rFonts w:hint="eastAsia" w:ascii="宋体" w:hAnsi="宋体" w:eastAsia="宋体" w:cs="宋体"/>
                <w:i w:val="0"/>
                <w:iCs w:val="0"/>
                <w:color w:val="auto"/>
                <w:sz w:val="24"/>
                <w:szCs w:val="24"/>
                <w:highlight w:val="none"/>
                <w:u w:val="none"/>
                <w:lang w:val="en-US" w:eastAsia="zh-CN" w:bidi="ar"/>
              </w:rPr>
              <w:t>剥离力：纵向≥18N,横向≥14N; 撕裂强度：纵向≥80KN/M,横向≥95KN/M)</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4、底部橡胶防滑材料;</w:t>
            </w:r>
          </w:p>
          <w:p w14:paraId="7A70D7E0">
            <w:pPr>
              <w:pStyle w:val="60"/>
              <w:keepNext w:val="0"/>
              <w:keepLines w:val="0"/>
              <w:suppressLineNumbers w:val="0"/>
              <w:spacing w:before="0" w:beforeAutospacing="0" w:afterAutospacing="0"/>
              <w:rPr>
                <w:rFonts w:hint="eastAsia" w:eastAsia="宋体"/>
                <w:color w:val="auto"/>
                <w:szCs w:val="20"/>
                <w:highlight w:val="none"/>
                <w:u w:val="single"/>
                <w:lang w:val="en-US" w:eastAsia="zh-CN"/>
              </w:rPr>
            </w:pPr>
            <w:r>
              <w:rPr>
                <w:rFonts w:hint="eastAsia" w:ascii="宋体" w:hAnsi="宋体" w:eastAsia="宋体" w:cs="宋体"/>
                <w:i w:val="0"/>
                <w:iCs w:val="0"/>
                <w:color w:val="auto"/>
                <w:sz w:val="24"/>
                <w:szCs w:val="24"/>
                <w:highlight w:val="none"/>
                <w:u w:val="none"/>
                <w:lang w:val="en-US" w:eastAsia="zh-CN" w:bidi="ar"/>
              </w:rPr>
              <w:t>5、所提供的产品厚度及颜色必须跟学校现有场地的垫子相符合。</w:t>
            </w:r>
          </w:p>
          <w:p w14:paraId="497ACC8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370AA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0" w:hRule="atLeast"/>
        </w:trPr>
        <w:tc>
          <w:tcPr>
            <w:tcW w:w="9312" w:type="dxa"/>
            <w:gridSpan w:val="7"/>
            <w:noWrap w:val="0"/>
            <w:vAlign w:val="center"/>
          </w:tcPr>
          <w:p w14:paraId="750C9484">
            <w:pPr>
              <w:keepNext w:val="0"/>
              <w:keepLines w:val="0"/>
              <w:widowControl/>
              <w:suppressLineNumbers w:val="0"/>
              <w:spacing w:before="0" w:beforeAutospacing="0" w:after="0" w:afterAutospacing="0"/>
              <w:ind w:left="0" w:right="0"/>
              <w:jc w:val="left"/>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四、足球</w:t>
            </w:r>
          </w:p>
        </w:tc>
      </w:tr>
      <w:tr w14:paraId="6E6BE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73" w:hRule="atLeast"/>
        </w:trPr>
        <w:tc>
          <w:tcPr>
            <w:tcW w:w="568" w:type="dxa"/>
            <w:noWrap w:val="0"/>
            <w:vAlign w:val="center"/>
          </w:tcPr>
          <w:p w14:paraId="1D68E16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49</w:t>
            </w:r>
          </w:p>
        </w:tc>
        <w:tc>
          <w:tcPr>
            <w:tcW w:w="864" w:type="dxa"/>
            <w:noWrap w:val="0"/>
            <w:vAlign w:val="center"/>
          </w:tcPr>
          <w:p w14:paraId="44B2996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泡沫滚轴＋瑜伽垫</w:t>
            </w:r>
          </w:p>
        </w:tc>
        <w:tc>
          <w:tcPr>
            <w:tcW w:w="1378" w:type="dxa"/>
            <w:noWrap w:val="0"/>
            <w:vAlign w:val="center"/>
          </w:tcPr>
          <w:p w14:paraId="3A1FA78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45cm实心泡沫轴          瑜伽垫185CMX80CMX0.6</w:t>
            </w:r>
            <w:r>
              <w:rPr>
                <w:rFonts w:hint="eastAsia" w:ascii="宋体" w:hAnsi="宋体" w:eastAsia="宋体" w:cs="宋体"/>
                <w:color w:val="auto"/>
                <w:sz w:val="24"/>
                <w:szCs w:val="24"/>
                <w:highlight w:val="none"/>
                <w:u w:val="none"/>
                <w:lang w:val="en-US" w:eastAsia="zh-CN" w:bidi="ar"/>
              </w:rPr>
              <w:t>CM</w:t>
            </w:r>
          </w:p>
        </w:tc>
        <w:tc>
          <w:tcPr>
            <w:tcW w:w="531" w:type="dxa"/>
            <w:noWrap w:val="0"/>
            <w:vAlign w:val="center"/>
          </w:tcPr>
          <w:p w14:paraId="0E8F565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张</w:t>
            </w:r>
          </w:p>
        </w:tc>
        <w:tc>
          <w:tcPr>
            <w:tcW w:w="641" w:type="dxa"/>
            <w:noWrap w:val="0"/>
            <w:vAlign w:val="center"/>
          </w:tcPr>
          <w:p w14:paraId="2116A9A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w:t>
            </w:r>
          </w:p>
        </w:tc>
        <w:tc>
          <w:tcPr>
            <w:tcW w:w="1501" w:type="dxa"/>
            <w:noWrap w:val="0"/>
            <w:vAlign w:val="center"/>
          </w:tcPr>
          <w:p w14:paraId="62963E6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152</w:t>
            </w:r>
          </w:p>
        </w:tc>
        <w:tc>
          <w:tcPr>
            <w:tcW w:w="3829" w:type="dxa"/>
            <w:noWrap w:val="0"/>
            <w:vAlign w:val="center"/>
          </w:tcPr>
          <w:p w14:paraId="21042E4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泡沫轴           </w:t>
            </w:r>
          </w:p>
          <w:p w14:paraId="1B18B6B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颜色：质雅灰</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材质：Eva     </w:t>
            </w:r>
          </w:p>
          <w:p w14:paraId="57BE03B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瑜伽垫 深灰，       </w:t>
            </w:r>
          </w:p>
          <w:p w14:paraId="6D702EA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 高密度环保TPE</w:t>
            </w:r>
          </w:p>
        </w:tc>
      </w:tr>
      <w:tr w14:paraId="36CEC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73" w:hRule="atLeast"/>
        </w:trPr>
        <w:tc>
          <w:tcPr>
            <w:tcW w:w="568" w:type="dxa"/>
            <w:noWrap w:val="0"/>
            <w:vAlign w:val="center"/>
          </w:tcPr>
          <w:p w14:paraId="7DE1ACF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50</w:t>
            </w:r>
          </w:p>
        </w:tc>
        <w:tc>
          <w:tcPr>
            <w:tcW w:w="864" w:type="dxa"/>
            <w:noWrap w:val="0"/>
            <w:vAlign w:val="center"/>
          </w:tcPr>
          <w:p w14:paraId="5CE63AA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阻力带</w:t>
            </w:r>
          </w:p>
        </w:tc>
        <w:tc>
          <w:tcPr>
            <w:tcW w:w="1378" w:type="dxa"/>
            <w:noWrap w:val="0"/>
            <w:vAlign w:val="center"/>
          </w:tcPr>
          <w:p w14:paraId="52052EB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20磅，长208宽0.7高0.45cm</w:t>
            </w:r>
          </w:p>
        </w:tc>
        <w:tc>
          <w:tcPr>
            <w:tcW w:w="531" w:type="dxa"/>
            <w:noWrap w:val="0"/>
            <w:vAlign w:val="center"/>
          </w:tcPr>
          <w:p w14:paraId="73DE814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5A306A6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w:t>
            </w:r>
          </w:p>
        </w:tc>
        <w:tc>
          <w:tcPr>
            <w:tcW w:w="1501" w:type="dxa"/>
            <w:noWrap w:val="0"/>
            <w:vAlign w:val="center"/>
          </w:tcPr>
          <w:p w14:paraId="03A499C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32</w:t>
            </w:r>
          </w:p>
        </w:tc>
        <w:tc>
          <w:tcPr>
            <w:tcW w:w="3829" w:type="dxa"/>
            <w:noWrap w:val="0"/>
            <w:vAlign w:val="center"/>
          </w:tcPr>
          <w:p w14:paraId="510D62A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材质：天然乳胶  蓝色</w:t>
            </w:r>
          </w:p>
        </w:tc>
      </w:tr>
      <w:tr w14:paraId="05A93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73" w:hRule="atLeast"/>
        </w:trPr>
        <w:tc>
          <w:tcPr>
            <w:tcW w:w="568" w:type="dxa"/>
            <w:noWrap w:val="0"/>
            <w:vAlign w:val="center"/>
          </w:tcPr>
          <w:p w14:paraId="1D480DD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51</w:t>
            </w:r>
          </w:p>
        </w:tc>
        <w:tc>
          <w:tcPr>
            <w:tcW w:w="864" w:type="dxa"/>
            <w:noWrap w:val="0"/>
            <w:vAlign w:val="center"/>
          </w:tcPr>
          <w:p w14:paraId="48F701D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训练球袋</w:t>
            </w:r>
          </w:p>
        </w:tc>
        <w:tc>
          <w:tcPr>
            <w:tcW w:w="1378" w:type="dxa"/>
            <w:noWrap w:val="0"/>
            <w:vAlign w:val="center"/>
          </w:tcPr>
          <w:p w14:paraId="06ADC1A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4A9EF1F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684B55C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w:t>
            </w:r>
          </w:p>
        </w:tc>
        <w:tc>
          <w:tcPr>
            <w:tcW w:w="1501" w:type="dxa"/>
            <w:noWrap w:val="0"/>
            <w:vAlign w:val="center"/>
          </w:tcPr>
          <w:p w14:paraId="02A79B4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135</w:t>
            </w:r>
          </w:p>
        </w:tc>
        <w:tc>
          <w:tcPr>
            <w:tcW w:w="3829" w:type="dxa"/>
            <w:noWrap w:val="0"/>
            <w:vAlign w:val="center"/>
          </w:tcPr>
          <w:p w14:paraId="3B03EF3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材质：纺织织物</w:t>
            </w:r>
          </w:p>
        </w:tc>
      </w:tr>
      <w:tr w14:paraId="039BA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73" w:hRule="atLeast"/>
        </w:trPr>
        <w:tc>
          <w:tcPr>
            <w:tcW w:w="568" w:type="dxa"/>
            <w:noWrap w:val="0"/>
            <w:vAlign w:val="center"/>
          </w:tcPr>
          <w:p w14:paraId="5227F50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52</w:t>
            </w:r>
          </w:p>
        </w:tc>
        <w:tc>
          <w:tcPr>
            <w:tcW w:w="864" w:type="dxa"/>
            <w:noWrap w:val="0"/>
            <w:vAlign w:val="center"/>
          </w:tcPr>
          <w:p w14:paraId="5BB63AE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足球</w:t>
            </w:r>
          </w:p>
        </w:tc>
        <w:tc>
          <w:tcPr>
            <w:tcW w:w="1378" w:type="dxa"/>
            <w:noWrap w:val="0"/>
            <w:vAlign w:val="center"/>
          </w:tcPr>
          <w:p w14:paraId="41BD99C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p w14:paraId="6C43E62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五号</w:t>
            </w:r>
          </w:p>
        </w:tc>
        <w:tc>
          <w:tcPr>
            <w:tcW w:w="531" w:type="dxa"/>
            <w:noWrap w:val="0"/>
            <w:vAlign w:val="center"/>
          </w:tcPr>
          <w:p w14:paraId="18A6B4C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2724815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60</w:t>
            </w:r>
          </w:p>
        </w:tc>
        <w:tc>
          <w:tcPr>
            <w:tcW w:w="1501" w:type="dxa"/>
            <w:noWrap w:val="0"/>
            <w:vAlign w:val="center"/>
          </w:tcPr>
          <w:p w14:paraId="4C55743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210</w:t>
            </w:r>
          </w:p>
        </w:tc>
        <w:tc>
          <w:tcPr>
            <w:tcW w:w="3829" w:type="dxa"/>
            <w:noWrap w:val="0"/>
            <w:vAlign w:val="center"/>
          </w:tcPr>
          <w:p w14:paraId="6CBB1620">
            <w:pPr>
              <w:keepNext w:val="0"/>
              <w:keepLines w:val="0"/>
              <w:widowControl/>
              <w:suppressLineNumbers w:val="0"/>
              <w:spacing w:before="0" w:beforeAutospacing="0" w:after="0" w:afterAutospacing="0"/>
              <w:ind w:left="0" w:right="0"/>
              <w:jc w:val="both"/>
              <w:rPr>
                <w:rFonts w:hint="eastAsia" w:ascii="宋体" w:hAnsi="宋体" w:eastAsia="楷体_GB2312"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满足专业训练及专业比赛使用需求，符合省运会比赛要求。</w:t>
            </w:r>
          </w:p>
          <w:p w14:paraId="058E487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高档PU贴皮 </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材质/橡胶内胆</w:t>
            </w:r>
          </w:p>
          <w:p w14:paraId="3FBA343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3FFE2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60" w:hRule="atLeast"/>
        </w:trPr>
        <w:tc>
          <w:tcPr>
            <w:tcW w:w="9312" w:type="dxa"/>
            <w:gridSpan w:val="7"/>
            <w:noWrap w:val="0"/>
            <w:vAlign w:val="center"/>
          </w:tcPr>
          <w:p w14:paraId="0968B404">
            <w:pPr>
              <w:keepNext w:val="0"/>
              <w:keepLines w:val="0"/>
              <w:widowControl/>
              <w:suppressLineNumbers w:val="0"/>
              <w:spacing w:before="0" w:beforeAutospacing="0" w:after="0" w:afterAutospacing="0"/>
              <w:ind w:left="0" w:right="0"/>
              <w:jc w:val="both"/>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五、武术</w:t>
            </w:r>
          </w:p>
        </w:tc>
      </w:tr>
      <w:tr w14:paraId="43E54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87" w:hRule="atLeast"/>
        </w:trPr>
        <w:tc>
          <w:tcPr>
            <w:tcW w:w="568" w:type="dxa"/>
            <w:noWrap w:val="0"/>
            <w:vAlign w:val="center"/>
          </w:tcPr>
          <w:p w14:paraId="71E34B2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53</w:t>
            </w:r>
          </w:p>
        </w:tc>
        <w:tc>
          <w:tcPr>
            <w:tcW w:w="864" w:type="dxa"/>
            <w:noWrap w:val="0"/>
            <w:vAlign w:val="center"/>
          </w:tcPr>
          <w:p w14:paraId="00C9239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专业训练脚靶</w:t>
            </w:r>
          </w:p>
        </w:tc>
        <w:tc>
          <w:tcPr>
            <w:tcW w:w="1378" w:type="dxa"/>
            <w:noWrap w:val="0"/>
            <w:vAlign w:val="center"/>
          </w:tcPr>
          <w:p w14:paraId="0102D36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  加厚</w:t>
            </w:r>
          </w:p>
        </w:tc>
        <w:tc>
          <w:tcPr>
            <w:tcW w:w="531" w:type="dxa"/>
            <w:noWrap w:val="0"/>
            <w:vAlign w:val="center"/>
          </w:tcPr>
          <w:p w14:paraId="4887DFA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只</w:t>
            </w:r>
          </w:p>
        </w:tc>
        <w:tc>
          <w:tcPr>
            <w:tcW w:w="641" w:type="dxa"/>
            <w:noWrap w:val="0"/>
            <w:vAlign w:val="center"/>
          </w:tcPr>
          <w:p w14:paraId="1076E4A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16</w:t>
            </w:r>
          </w:p>
        </w:tc>
        <w:tc>
          <w:tcPr>
            <w:tcW w:w="1501" w:type="dxa"/>
            <w:noWrap w:val="0"/>
            <w:vAlign w:val="center"/>
          </w:tcPr>
          <w:p w14:paraId="500FF2D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300</w:t>
            </w:r>
          </w:p>
        </w:tc>
        <w:tc>
          <w:tcPr>
            <w:tcW w:w="3829" w:type="dxa"/>
            <w:noWrap w:val="0"/>
            <w:vAlign w:val="center"/>
          </w:tcPr>
          <w:p w14:paraId="112AC2BF">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颜色：红黑</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材质：13CM，超纤面料，EVA倍粘合泡沫。</w:t>
            </w:r>
          </w:p>
        </w:tc>
      </w:tr>
      <w:tr w14:paraId="46526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38" w:hRule="atLeast"/>
        </w:trPr>
        <w:tc>
          <w:tcPr>
            <w:tcW w:w="568" w:type="dxa"/>
            <w:noWrap w:val="0"/>
            <w:vAlign w:val="center"/>
          </w:tcPr>
          <w:p w14:paraId="6FFF9D9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54</w:t>
            </w:r>
          </w:p>
        </w:tc>
        <w:tc>
          <w:tcPr>
            <w:tcW w:w="864" w:type="dxa"/>
            <w:noWrap w:val="0"/>
            <w:vAlign w:val="center"/>
          </w:tcPr>
          <w:p w14:paraId="591A697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缠手绷带</w:t>
            </w:r>
          </w:p>
        </w:tc>
        <w:tc>
          <w:tcPr>
            <w:tcW w:w="1378" w:type="dxa"/>
            <w:noWrap w:val="0"/>
            <w:vAlign w:val="center"/>
          </w:tcPr>
          <w:p w14:paraId="65A2813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4m*5cm，15卷；  5m*5cm</w:t>
            </w:r>
            <w:r>
              <w:rPr>
                <w:rFonts w:hint="eastAsia" w:ascii="宋体" w:hAnsi="宋体" w:eastAsia="宋体" w:cs="宋体"/>
                <w:color w:val="auto"/>
                <w:szCs w:val="20"/>
                <w:highlight w:val="none"/>
                <w:lang w:eastAsia="zh-CN"/>
              </w:rPr>
              <w:t>，</w:t>
            </w:r>
            <w:r>
              <w:rPr>
                <w:rFonts w:hint="eastAsia" w:ascii="宋体" w:hAnsi="宋体" w:eastAsia="宋体" w:cs="宋体"/>
                <w:color w:val="auto"/>
                <w:sz w:val="24"/>
                <w:szCs w:val="24"/>
                <w:highlight w:val="none"/>
                <w:u w:val="none"/>
                <w:lang w:val="en-US" w:eastAsia="zh-CN" w:bidi="ar"/>
              </w:rPr>
              <w:t>15卷</w:t>
            </w:r>
          </w:p>
        </w:tc>
        <w:tc>
          <w:tcPr>
            <w:tcW w:w="531" w:type="dxa"/>
            <w:noWrap w:val="0"/>
            <w:vAlign w:val="center"/>
          </w:tcPr>
          <w:p w14:paraId="07811A2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卷</w:t>
            </w:r>
          </w:p>
        </w:tc>
        <w:tc>
          <w:tcPr>
            <w:tcW w:w="641" w:type="dxa"/>
            <w:noWrap w:val="0"/>
            <w:vAlign w:val="center"/>
          </w:tcPr>
          <w:p w14:paraId="2D53A30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40</w:t>
            </w:r>
          </w:p>
        </w:tc>
        <w:tc>
          <w:tcPr>
            <w:tcW w:w="1501" w:type="dxa"/>
            <w:noWrap w:val="0"/>
            <w:vAlign w:val="center"/>
          </w:tcPr>
          <w:p w14:paraId="31D611E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30</w:t>
            </w:r>
          </w:p>
        </w:tc>
        <w:tc>
          <w:tcPr>
            <w:tcW w:w="3829" w:type="dxa"/>
            <w:noWrap w:val="0"/>
            <w:vAlign w:val="center"/>
          </w:tcPr>
          <w:p w14:paraId="09E4F968">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颜色：红、蓝色  材质：弹力棉</w:t>
            </w:r>
          </w:p>
        </w:tc>
      </w:tr>
      <w:tr w14:paraId="6D71C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38" w:hRule="atLeast"/>
        </w:trPr>
        <w:tc>
          <w:tcPr>
            <w:tcW w:w="568" w:type="dxa"/>
            <w:noWrap w:val="0"/>
            <w:vAlign w:val="center"/>
          </w:tcPr>
          <w:p w14:paraId="7F1CF53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55</w:t>
            </w:r>
          </w:p>
        </w:tc>
        <w:tc>
          <w:tcPr>
            <w:tcW w:w="864" w:type="dxa"/>
            <w:noWrap w:val="0"/>
            <w:vAlign w:val="center"/>
          </w:tcPr>
          <w:p w14:paraId="53C60BA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降体重服</w:t>
            </w:r>
          </w:p>
        </w:tc>
        <w:tc>
          <w:tcPr>
            <w:tcW w:w="1378" w:type="dxa"/>
            <w:noWrap w:val="0"/>
            <w:vAlign w:val="center"/>
          </w:tcPr>
          <w:p w14:paraId="3DF5DA9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XL、2XL、3XL</w:t>
            </w:r>
          </w:p>
        </w:tc>
        <w:tc>
          <w:tcPr>
            <w:tcW w:w="531" w:type="dxa"/>
            <w:noWrap w:val="0"/>
            <w:vAlign w:val="center"/>
          </w:tcPr>
          <w:p w14:paraId="408A586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78E10D9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w:t>
            </w:r>
          </w:p>
        </w:tc>
        <w:tc>
          <w:tcPr>
            <w:tcW w:w="1501" w:type="dxa"/>
            <w:noWrap w:val="0"/>
            <w:vAlign w:val="center"/>
          </w:tcPr>
          <w:p w14:paraId="60D7847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380</w:t>
            </w:r>
          </w:p>
        </w:tc>
        <w:tc>
          <w:tcPr>
            <w:tcW w:w="3829" w:type="dxa"/>
            <w:noWrap w:val="0"/>
            <w:vAlign w:val="center"/>
          </w:tcPr>
          <w:p w14:paraId="5B2A4827">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材质：表面有机硅帆布，填充珍珠棉</w:t>
            </w:r>
          </w:p>
        </w:tc>
      </w:tr>
      <w:tr w14:paraId="72D9E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38" w:hRule="atLeast"/>
        </w:trPr>
        <w:tc>
          <w:tcPr>
            <w:tcW w:w="568" w:type="dxa"/>
            <w:noWrap w:val="0"/>
            <w:vAlign w:val="center"/>
          </w:tcPr>
          <w:p w14:paraId="44B90DD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56</w:t>
            </w:r>
          </w:p>
        </w:tc>
        <w:tc>
          <w:tcPr>
            <w:tcW w:w="864" w:type="dxa"/>
            <w:noWrap w:val="0"/>
            <w:vAlign w:val="center"/>
          </w:tcPr>
          <w:p w14:paraId="6AE54FF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护齿</w:t>
            </w:r>
          </w:p>
        </w:tc>
        <w:tc>
          <w:tcPr>
            <w:tcW w:w="1378" w:type="dxa"/>
            <w:noWrap w:val="0"/>
            <w:vAlign w:val="center"/>
          </w:tcPr>
          <w:p w14:paraId="556623B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1EB9EA4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63D69C9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w:t>
            </w:r>
          </w:p>
        </w:tc>
        <w:tc>
          <w:tcPr>
            <w:tcW w:w="1501" w:type="dxa"/>
            <w:noWrap w:val="0"/>
            <w:vAlign w:val="center"/>
          </w:tcPr>
          <w:p w14:paraId="366415D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30</w:t>
            </w:r>
          </w:p>
        </w:tc>
        <w:tc>
          <w:tcPr>
            <w:tcW w:w="3829" w:type="dxa"/>
            <w:noWrap w:val="0"/>
            <w:vAlign w:val="center"/>
          </w:tcPr>
          <w:p w14:paraId="548A4D75">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颜色：透明    材质：EVA、PS</w:t>
            </w:r>
          </w:p>
        </w:tc>
      </w:tr>
      <w:tr w14:paraId="25D68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11" w:hRule="atLeast"/>
        </w:trPr>
        <w:tc>
          <w:tcPr>
            <w:tcW w:w="568" w:type="dxa"/>
            <w:noWrap w:val="0"/>
            <w:vAlign w:val="center"/>
          </w:tcPr>
          <w:p w14:paraId="7604847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57</w:t>
            </w:r>
          </w:p>
        </w:tc>
        <w:tc>
          <w:tcPr>
            <w:tcW w:w="864" w:type="dxa"/>
            <w:noWrap w:val="0"/>
            <w:vAlign w:val="center"/>
          </w:tcPr>
          <w:p w14:paraId="3BC35BE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战绳</w:t>
            </w:r>
          </w:p>
        </w:tc>
        <w:tc>
          <w:tcPr>
            <w:tcW w:w="1378" w:type="dxa"/>
            <w:noWrap w:val="0"/>
            <w:vAlign w:val="center"/>
          </w:tcPr>
          <w:p w14:paraId="5CAD424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15米 重约36斤</w:t>
            </w:r>
          </w:p>
        </w:tc>
        <w:tc>
          <w:tcPr>
            <w:tcW w:w="531" w:type="dxa"/>
            <w:noWrap w:val="0"/>
            <w:vAlign w:val="center"/>
          </w:tcPr>
          <w:p w14:paraId="081A9FA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3E0F3F1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noWrap w:val="0"/>
            <w:vAlign w:val="center"/>
          </w:tcPr>
          <w:p w14:paraId="6F26A7C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540</w:t>
            </w:r>
          </w:p>
        </w:tc>
        <w:tc>
          <w:tcPr>
            <w:tcW w:w="3829" w:type="dxa"/>
            <w:noWrap w:val="0"/>
            <w:vAlign w:val="center"/>
          </w:tcPr>
          <w:p w14:paraId="3DC7A489">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绳粗：5CM+固定扣</w:t>
            </w:r>
          </w:p>
        </w:tc>
      </w:tr>
      <w:tr w14:paraId="263C9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59" w:hRule="atLeast"/>
        </w:trPr>
        <w:tc>
          <w:tcPr>
            <w:tcW w:w="568" w:type="dxa"/>
            <w:noWrap w:val="0"/>
            <w:vAlign w:val="center"/>
          </w:tcPr>
          <w:p w14:paraId="69C73D1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58</w:t>
            </w:r>
          </w:p>
        </w:tc>
        <w:tc>
          <w:tcPr>
            <w:tcW w:w="864" w:type="dxa"/>
            <w:noWrap w:val="0"/>
            <w:vAlign w:val="center"/>
          </w:tcPr>
          <w:p w14:paraId="7276766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护具全套</w:t>
            </w:r>
          </w:p>
        </w:tc>
        <w:tc>
          <w:tcPr>
            <w:tcW w:w="1378" w:type="dxa"/>
            <w:noWrap w:val="0"/>
            <w:vAlign w:val="center"/>
          </w:tcPr>
          <w:p w14:paraId="7B64866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L、XL、2XL</w:t>
            </w:r>
          </w:p>
        </w:tc>
        <w:tc>
          <w:tcPr>
            <w:tcW w:w="531" w:type="dxa"/>
            <w:noWrap w:val="0"/>
            <w:vAlign w:val="center"/>
          </w:tcPr>
          <w:p w14:paraId="2C8489A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3D374A1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12</w:t>
            </w:r>
          </w:p>
        </w:tc>
        <w:tc>
          <w:tcPr>
            <w:tcW w:w="1501" w:type="dxa"/>
            <w:noWrap w:val="0"/>
            <w:vAlign w:val="center"/>
          </w:tcPr>
          <w:p w14:paraId="79DF7D1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600</w:t>
            </w:r>
          </w:p>
        </w:tc>
        <w:tc>
          <w:tcPr>
            <w:tcW w:w="3829" w:type="dxa"/>
            <w:noWrap w:val="0"/>
            <w:vAlign w:val="center"/>
          </w:tcPr>
          <w:p w14:paraId="15C3DC9E">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颜色：蓝色、红色     </w:t>
            </w:r>
          </w:p>
          <w:p w14:paraId="1383117B">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材质：超纤面料、复合内胆</w:t>
            </w:r>
          </w:p>
        </w:tc>
      </w:tr>
      <w:tr w14:paraId="65EE6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5" w:hRule="atLeast"/>
        </w:trPr>
        <w:tc>
          <w:tcPr>
            <w:tcW w:w="9312" w:type="dxa"/>
            <w:gridSpan w:val="7"/>
            <w:noWrap w:val="0"/>
            <w:vAlign w:val="center"/>
          </w:tcPr>
          <w:p w14:paraId="5D784276">
            <w:pPr>
              <w:keepNext w:val="0"/>
              <w:keepLines w:val="0"/>
              <w:widowControl/>
              <w:suppressLineNumbers w:val="0"/>
              <w:spacing w:before="0" w:beforeAutospacing="0" w:after="0" w:afterAutospacing="0"/>
              <w:ind w:left="0" w:right="0"/>
              <w:jc w:val="left"/>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六、橄榄球</w:t>
            </w:r>
          </w:p>
        </w:tc>
      </w:tr>
      <w:tr w14:paraId="66F6F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35" w:hRule="atLeast"/>
        </w:trPr>
        <w:tc>
          <w:tcPr>
            <w:tcW w:w="568" w:type="dxa"/>
            <w:noWrap w:val="0"/>
            <w:vAlign w:val="center"/>
          </w:tcPr>
          <w:p w14:paraId="4859CEA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59</w:t>
            </w:r>
          </w:p>
        </w:tc>
        <w:tc>
          <w:tcPr>
            <w:tcW w:w="864" w:type="dxa"/>
            <w:noWrap w:val="0"/>
            <w:vAlign w:val="center"/>
          </w:tcPr>
          <w:p w14:paraId="619F388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橄榄球</w:t>
            </w:r>
          </w:p>
        </w:tc>
        <w:tc>
          <w:tcPr>
            <w:tcW w:w="1378" w:type="dxa"/>
            <w:noWrap w:val="0"/>
            <w:vAlign w:val="center"/>
          </w:tcPr>
          <w:p w14:paraId="4716036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5号球（重量为430-450g，球压是9.5-10.0 ）</w:t>
            </w:r>
          </w:p>
        </w:tc>
        <w:tc>
          <w:tcPr>
            <w:tcW w:w="531" w:type="dxa"/>
            <w:noWrap w:val="0"/>
            <w:vAlign w:val="center"/>
          </w:tcPr>
          <w:p w14:paraId="43630DE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6E3E4DF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7332630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230</w:t>
            </w:r>
          </w:p>
        </w:tc>
        <w:tc>
          <w:tcPr>
            <w:tcW w:w="3829" w:type="dxa"/>
            <w:noWrap w:val="0"/>
            <w:vAlign w:val="center"/>
          </w:tcPr>
          <w:p w14:paraId="0A0DE00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 功能用途：有利于提高队员传接球手感，更接近于比赛。产品标准：保护性好，不易受伤，有利于提高运动员手感。         </w:t>
            </w:r>
          </w:p>
        </w:tc>
      </w:tr>
      <w:tr w14:paraId="4A09D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35" w:hRule="atLeast"/>
        </w:trPr>
        <w:tc>
          <w:tcPr>
            <w:tcW w:w="568" w:type="dxa"/>
            <w:noWrap w:val="0"/>
            <w:vAlign w:val="center"/>
          </w:tcPr>
          <w:p w14:paraId="7BF74FC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60</w:t>
            </w:r>
          </w:p>
        </w:tc>
        <w:tc>
          <w:tcPr>
            <w:tcW w:w="864" w:type="dxa"/>
            <w:noWrap w:val="0"/>
            <w:vAlign w:val="center"/>
          </w:tcPr>
          <w:p w14:paraId="401F262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橄榄球护肩</w:t>
            </w:r>
          </w:p>
        </w:tc>
        <w:tc>
          <w:tcPr>
            <w:tcW w:w="1378" w:type="dxa"/>
            <w:noWrap w:val="0"/>
            <w:vAlign w:val="center"/>
          </w:tcPr>
          <w:p w14:paraId="2C8943E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S码6件，XS码6件</w:t>
            </w:r>
          </w:p>
        </w:tc>
        <w:tc>
          <w:tcPr>
            <w:tcW w:w="531" w:type="dxa"/>
            <w:noWrap w:val="0"/>
            <w:vAlign w:val="center"/>
          </w:tcPr>
          <w:p w14:paraId="0355D4F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件</w:t>
            </w:r>
          </w:p>
        </w:tc>
        <w:tc>
          <w:tcPr>
            <w:tcW w:w="641" w:type="dxa"/>
            <w:noWrap w:val="0"/>
            <w:vAlign w:val="center"/>
          </w:tcPr>
          <w:p w14:paraId="0E05110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12</w:t>
            </w:r>
          </w:p>
        </w:tc>
        <w:tc>
          <w:tcPr>
            <w:tcW w:w="1501" w:type="dxa"/>
            <w:noWrap w:val="0"/>
            <w:vAlign w:val="center"/>
          </w:tcPr>
          <w:p w14:paraId="58DCFE0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330</w:t>
            </w:r>
          </w:p>
        </w:tc>
        <w:tc>
          <w:tcPr>
            <w:tcW w:w="3829" w:type="dxa"/>
            <w:vMerge w:val="restart"/>
            <w:noWrap w:val="0"/>
            <w:vAlign w:val="center"/>
          </w:tcPr>
          <w:p w14:paraId="338FFB7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材质工艺：1、运动防撞护头帽；高密度泡棉，热压海绵。</w:t>
            </w:r>
          </w:p>
          <w:p w14:paraId="7AF853D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功能用途：橄榄球训练、专业比赛使用，保护运动员训练、比赛中对抗下头部受伤，避免训练受伤，穿戴舒适，透气。</w:t>
            </w:r>
          </w:p>
          <w:p w14:paraId="1739405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产品标准：舒适合体，便于运动员技术发挥，符合橄榄球专业训练、专业比赛器材标准。</w:t>
            </w:r>
          </w:p>
        </w:tc>
      </w:tr>
      <w:tr w14:paraId="10587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40" w:hRule="atLeast"/>
        </w:trPr>
        <w:tc>
          <w:tcPr>
            <w:tcW w:w="568" w:type="dxa"/>
            <w:noWrap w:val="0"/>
            <w:vAlign w:val="center"/>
          </w:tcPr>
          <w:p w14:paraId="6C7A3FF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61</w:t>
            </w:r>
          </w:p>
        </w:tc>
        <w:tc>
          <w:tcPr>
            <w:tcW w:w="864" w:type="dxa"/>
            <w:noWrap w:val="0"/>
            <w:vAlign w:val="center"/>
          </w:tcPr>
          <w:p w14:paraId="6647966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橄榄球护头       </w:t>
            </w:r>
          </w:p>
        </w:tc>
        <w:tc>
          <w:tcPr>
            <w:tcW w:w="1378" w:type="dxa"/>
            <w:noWrap w:val="0"/>
            <w:vAlign w:val="center"/>
          </w:tcPr>
          <w:p w14:paraId="7019287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S码6件，XS码6件</w:t>
            </w:r>
          </w:p>
        </w:tc>
        <w:tc>
          <w:tcPr>
            <w:tcW w:w="531" w:type="dxa"/>
            <w:noWrap w:val="0"/>
            <w:vAlign w:val="center"/>
          </w:tcPr>
          <w:p w14:paraId="5F048DD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只</w:t>
            </w:r>
          </w:p>
        </w:tc>
        <w:tc>
          <w:tcPr>
            <w:tcW w:w="641" w:type="dxa"/>
            <w:noWrap w:val="0"/>
            <w:vAlign w:val="center"/>
          </w:tcPr>
          <w:p w14:paraId="071B715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12</w:t>
            </w:r>
          </w:p>
        </w:tc>
        <w:tc>
          <w:tcPr>
            <w:tcW w:w="1501" w:type="dxa"/>
            <w:noWrap w:val="0"/>
            <w:vAlign w:val="center"/>
          </w:tcPr>
          <w:p w14:paraId="22CC3BA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350</w:t>
            </w:r>
          </w:p>
        </w:tc>
        <w:tc>
          <w:tcPr>
            <w:tcW w:w="3829" w:type="dxa"/>
            <w:vMerge w:val="continue"/>
            <w:noWrap w:val="0"/>
            <w:vAlign w:val="center"/>
          </w:tcPr>
          <w:p w14:paraId="6BF8986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72FF5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40" w:hRule="atLeast"/>
        </w:trPr>
        <w:tc>
          <w:tcPr>
            <w:tcW w:w="568" w:type="dxa"/>
            <w:noWrap w:val="0"/>
            <w:vAlign w:val="center"/>
          </w:tcPr>
          <w:p w14:paraId="7BB8380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62</w:t>
            </w:r>
          </w:p>
        </w:tc>
        <w:tc>
          <w:tcPr>
            <w:tcW w:w="864" w:type="dxa"/>
            <w:noWrap w:val="0"/>
            <w:vAlign w:val="center"/>
          </w:tcPr>
          <w:p w14:paraId="5318104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足球鞋</w:t>
            </w:r>
          </w:p>
        </w:tc>
        <w:tc>
          <w:tcPr>
            <w:tcW w:w="1378" w:type="dxa"/>
            <w:noWrap w:val="0"/>
            <w:vAlign w:val="center"/>
          </w:tcPr>
          <w:p w14:paraId="76F3BAC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39.5码2双</w:t>
            </w:r>
            <w:r>
              <w:rPr>
                <w:rFonts w:hint="eastAsia" w:ascii="宋体" w:hAnsi="宋体" w:eastAsia="宋体" w:cs="宋体"/>
                <w:color w:val="auto"/>
                <w:sz w:val="24"/>
                <w:szCs w:val="24"/>
                <w:highlight w:val="none"/>
                <w:lang w:val="en-US" w:eastAsia="zh-CN"/>
              </w:rPr>
              <w:t>，</w:t>
            </w:r>
            <w:r>
              <w:rPr>
                <w:rFonts w:hint="eastAsia" w:ascii="宋体" w:hAnsi="宋体" w:eastAsia="宋体" w:cs="宋体"/>
                <w:i w:val="0"/>
                <w:iCs w:val="0"/>
                <w:color w:val="auto"/>
                <w:sz w:val="24"/>
                <w:szCs w:val="24"/>
                <w:highlight w:val="none"/>
                <w:u w:val="none"/>
                <w:lang w:val="en-US" w:eastAsia="zh-CN" w:bidi="ar"/>
              </w:rPr>
              <w:t>40码6双,40.5码2双</w:t>
            </w:r>
          </w:p>
        </w:tc>
        <w:tc>
          <w:tcPr>
            <w:tcW w:w="531" w:type="dxa"/>
            <w:noWrap w:val="0"/>
            <w:vAlign w:val="center"/>
          </w:tcPr>
          <w:p w14:paraId="3E978DB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双</w:t>
            </w:r>
          </w:p>
        </w:tc>
        <w:tc>
          <w:tcPr>
            <w:tcW w:w="641" w:type="dxa"/>
            <w:noWrap w:val="0"/>
            <w:vAlign w:val="center"/>
          </w:tcPr>
          <w:p w14:paraId="1B176F8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1501" w:type="dxa"/>
            <w:noWrap w:val="0"/>
            <w:vAlign w:val="center"/>
          </w:tcPr>
          <w:p w14:paraId="3077933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500</w:t>
            </w:r>
          </w:p>
        </w:tc>
        <w:tc>
          <w:tcPr>
            <w:tcW w:w="3829" w:type="dxa"/>
            <w:noWrap w:val="0"/>
            <w:vAlign w:val="center"/>
          </w:tcPr>
          <w:p w14:paraId="17FD8D7B">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合成革TPU 减震耐磨</w:t>
            </w:r>
          </w:p>
          <w:p w14:paraId="2D6AE39F">
            <w:pPr>
              <w:keepNext w:val="0"/>
              <w:keepLines w:val="0"/>
              <w:widowControl/>
              <w:suppressLineNumbers w:val="0"/>
              <w:spacing w:before="0" w:beforeAutospacing="0" w:after="0" w:afterAutospacing="0"/>
              <w:ind w:left="0" w:right="0"/>
              <w:jc w:val="both"/>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颜色：供货前，需与采购人确定颜色，且经采购人认可。</w:t>
            </w:r>
          </w:p>
          <w:p w14:paraId="54F8CE13">
            <w:pPr>
              <w:keepNext w:val="0"/>
              <w:keepLines w:val="0"/>
              <w:widowControl/>
              <w:suppressLineNumbers w:val="0"/>
              <w:spacing w:before="0" w:beforeAutospacing="0" w:after="0" w:afterAutospacing="0"/>
              <w:ind w:left="0" w:right="0"/>
              <w:jc w:val="both"/>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满足专业训练及专业比赛使用需求,符合省运会比赛要求</w:t>
            </w:r>
          </w:p>
        </w:tc>
      </w:tr>
      <w:tr w14:paraId="71652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8" w:hRule="atLeast"/>
        </w:trPr>
        <w:tc>
          <w:tcPr>
            <w:tcW w:w="9312" w:type="dxa"/>
            <w:gridSpan w:val="7"/>
            <w:noWrap w:val="0"/>
            <w:vAlign w:val="center"/>
          </w:tcPr>
          <w:p w14:paraId="473511AF">
            <w:pPr>
              <w:pStyle w:val="60"/>
              <w:keepNext w:val="0"/>
              <w:keepLines w:val="0"/>
              <w:suppressLineNumbers w:val="0"/>
              <w:spacing w:before="0" w:beforeAutospacing="0" w:afterAutospacing="0"/>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七、射箭</w:t>
            </w:r>
          </w:p>
        </w:tc>
      </w:tr>
      <w:tr w14:paraId="2358E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78" w:hRule="atLeast"/>
        </w:trPr>
        <w:tc>
          <w:tcPr>
            <w:tcW w:w="568" w:type="dxa"/>
            <w:noWrap w:val="0"/>
            <w:vAlign w:val="center"/>
          </w:tcPr>
          <w:p w14:paraId="125F141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63</w:t>
            </w:r>
          </w:p>
        </w:tc>
        <w:tc>
          <w:tcPr>
            <w:tcW w:w="864" w:type="dxa"/>
            <w:noWrap w:val="0"/>
            <w:vAlign w:val="center"/>
          </w:tcPr>
          <w:p w14:paraId="2B5F9D6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碳铝箭</w:t>
            </w:r>
          </w:p>
        </w:tc>
        <w:tc>
          <w:tcPr>
            <w:tcW w:w="1378" w:type="dxa"/>
            <w:noWrap w:val="0"/>
            <w:vAlign w:val="center"/>
          </w:tcPr>
          <w:p w14:paraId="6FB66E2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700X3打   </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650X5打</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600X5打</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550X5打</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500X4打</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450X4打</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410X4打750X4打830X4打</w:t>
            </w:r>
          </w:p>
        </w:tc>
        <w:tc>
          <w:tcPr>
            <w:tcW w:w="531" w:type="dxa"/>
            <w:noWrap w:val="0"/>
            <w:vAlign w:val="center"/>
          </w:tcPr>
          <w:p w14:paraId="69ED9DF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打</w:t>
            </w:r>
          </w:p>
        </w:tc>
        <w:tc>
          <w:tcPr>
            <w:tcW w:w="641" w:type="dxa"/>
            <w:noWrap w:val="0"/>
            <w:vAlign w:val="center"/>
          </w:tcPr>
          <w:p w14:paraId="557C8A2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38</w:t>
            </w:r>
          </w:p>
        </w:tc>
        <w:tc>
          <w:tcPr>
            <w:tcW w:w="1501" w:type="dxa"/>
            <w:shd w:val="clear" w:color="auto" w:fill="FFFFFF"/>
            <w:noWrap w:val="0"/>
            <w:vAlign w:val="center"/>
          </w:tcPr>
          <w:p w14:paraId="3B64307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2180</w:t>
            </w:r>
          </w:p>
        </w:tc>
        <w:tc>
          <w:tcPr>
            <w:tcW w:w="3829" w:type="dxa"/>
            <w:noWrap w:val="0"/>
            <w:vAlign w:val="center"/>
          </w:tcPr>
          <w:p w14:paraId="6158AF6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基本参数：3.2碳铝直度千一     型号区间：S1-S3 </w:t>
            </w:r>
          </w:p>
          <w:p w14:paraId="478236E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ascii="宋体" w:hAnsi="宋体" w:eastAsia="宋体" w:cs="宋体"/>
                <w:i w:val="0"/>
                <w:iCs w:val="0"/>
                <w:color w:val="auto"/>
                <w:sz w:val="24"/>
                <w:szCs w:val="24"/>
                <w:highlight w:val="none"/>
                <w:u w:val="none"/>
                <w:lang w:val="en-US" w:eastAsia="zh-CN" w:bidi="ar"/>
              </w:rPr>
              <w:t>1.</w:t>
            </w:r>
            <w:r>
              <w:rPr>
                <w:rFonts w:hint="eastAsia" w:ascii="宋体" w:hAnsi="宋体" w:eastAsia="宋体" w:cs="宋体"/>
                <w:i w:val="0"/>
                <w:iCs w:val="0"/>
                <w:color w:val="auto"/>
                <w:sz w:val="24"/>
                <w:szCs w:val="24"/>
                <w:highlight w:val="none"/>
                <w:u w:val="none"/>
                <w:lang w:val="en-US" w:eastAsia="zh-CN" w:bidi="ar"/>
              </w:rPr>
              <w:t>主要原材料：高强度碳纤维表层，内置铝管</w:t>
            </w:r>
          </w:p>
          <w:p w14:paraId="5864BD5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技术指标：1.M40J⾼模量碳纤维和7075铝合金管结合碳铝复合材料。</w:t>
            </w:r>
          </w:p>
          <w:p w14:paraId="60D9079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2.尾部4.5mm头部4.7mm外径的梭形外部形状。  </w:t>
            </w:r>
          </w:p>
          <w:p w14:paraId="7B8AB40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3.内 径 3 . 23 m m，超微细直径梭形箭杆</w:t>
            </w:r>
          </w:p>
          <w:p w14:paraId="5D4009C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4.直 度 值 ： ⼟ . 0 0 1 5 "</w:t>
            </w:r>
          </w:p>
          <w:p w14:paraId="103E90E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5.重 量 公 差 ： + / - 0 . 5 g r。</w:t>
            </w:r>
          </w:p>
          <w:p w14:paraId="37C1CA0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6.出厂佩戴尾部带有箭尾钉。</w:t>
            </w:r>
          </w:p>
          <w:p w14:paraId="0E8C7CC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7.产品含高硬度（45度以上）不锈钢箭头和防打钉及对称外套尾。</w:t>
            </w:r>
          </w:p>
          <w:p w14:paraId="4C0654C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8.一打含杆、头、防打钉、各12件。</w:t>
            </w:r>
          </w:p>
          <w:p w14:paraId="0ABB6B50">
            <w:pPr>
              <w:pStyle w:val="60"/>
              <w:keepNext w:val="0"/>
              <w:keepLines w:val="0"/>
              <w:suppressLineNumbers w:val="0"/>
              <w:spacing w:before="0" w:beforeAutospacing="0" w:afterAutospacing="0"/>
              <w:rPr>
                <w:rFonts w:hint="eastAsia" w:ascii="宋体" w:hAnsi="宋体" w:eastAsia="宋体" w:cs="宋体"/>
                <w:i w:val="0"/>
                <w:iCs w:val="0"/>
                <w:color w:val="auto"/>
                <w:sz w:val="24"/>
                <w:szCs w:val="24"/>
                <w:highlight w:val="none"/>
                <w:u w:val="none"/>
                <w:lang w:val="en-US" w:eastAsia="zh-CN" w:bidi="ar"/>
              </w:rPr>
            </w:pPr>
            <w:r>
              <w:rPr>
                <w:rFonts w:ascii="宋体" w:hAnsi="宋体" w:eastAsia="宋体" w:cs="宋体"/>
                <w:i w:val="0"/>
                <w:iCs w:val="0"/>
                <w:color w:val="auto"/>
                <w:sz w:val="24"/>
                <w:szCs w:val="24"/>
                <w:highlight w:val="none"/>
                <w:u w:val="none"/>
                <w:lang w:val="en-US" w:eastAsia="zh-CN" w:bidi="ar"/>
              </w:rPr>
              <w:t>9.</w:t>
            </w:r>
            <w:r>
              <w:rPr>
                <w:rFonts w:hint="eastAsia" w:ascii="宋体" w:hAnsi="宋体" w:eastAsia="宋体" w:cs="宋体"/>
                <w:i w:val="0"/>
                <w:iCs w:val="0"/>
                <w:color w:val="auto"/>
                <w:sz w:val="24"/>
                <w:szCs w:val="24"/>
                <w:highlight w:val="none"/>
                <w:u w:val="none"/>
                <w:lang w:val="en-US" w:eastAsia="zh-CN" w:bidi="ar"/>
              </w:rPr>
              <w:t>满足专业训练及专业比赛使用需求，符合省运会比赛要求。</w:t>
            </w:r>
          </w:p>
          <w:p w14:paraId="0002FBF2">
            <w:pPr>
              <w:pStyle w:val="52"/>
              <w:keepNext w:val="0"/>
              <w:keepLines w:val="0"/>
              <w:suppressLineNumbers w:val="0"/>
              <w:spacing w:before="0" w:beforeAutospacing="0" w:after="0" w:afterAutospacing="0"/>
              <w:ind w:left="0" w:right="0"/>
              <w:rPr>
                <w:rFonts w:eastAsia="楷体_GB2312"/>
                <w:color w:val="auto"/>
                <w:szCs w:val="20"/>
                <w:highlight w:val="none"/>
                <w:lang w:val="en-US" w:eastAsia="zh-CN"/>
              </w:rPr>
            </w:pPr>
            <w:r>
              <w:rPr>
                <w:rFonts w:hint="eastAsia" w:ascii="宋体" w:hAnsi="宋体" w:eastAsia="宋体" w:cs="宋体"/>
                <w:i w:val="0"/>
                <w:iCs w:val="0"/>
                <w:color w:val="auto"/>
                <w:sz w:val="24"/>
                <w:szCs w:val="24"/>
                <w:highlight w:val="none"/>
                <w:u w:val="none"/>
                <w:lang w:val="en-US" w:eastAsia="zh-CN" w:bidi="ar"/>
              </w:rPr>
              <w:t>10、▲（</w:t>
            </w:r>
            <w:r>
              <w:rPr>
                <w:rFonts w:hint="eastAsia" w:ascii="宋体" w:hAnsi="宋体" w:eastAsia="宋体" w:cs="宋体"/>
                <w:color w:val="auto"/>
                <w:sz w:val="24"/>
                <w:szCs w:val="24"/>
                <w:highlight w:val="none"/>
                <w:lang w:val="en-US" w:eastAsia="zh-CN"/>
              </w:rPr>
              <w:t>提供所投产品第三方权威检测机构出具的有效质量检测报告。</w:t>
            </w:r>
          </w:p>
          <w:p w14:paraId="77D91FE0">
            <w:pPr>
              <w:rPr>
                <w:color w:val="auto"/>
                <w:highlight w:val="none"/>
                <w:lang w:val="en-US" w:eastAsia="zh-CN"/>
              </w:rPr>
            </w:pPr>
            <w:r>
              <w:rPr>
                <w:rFonts w:hint="eastAsia" w:ascii="宋体" w:hAnsi="宋体" w:eastAsia="宋体" w:cs="宋体"/>
                <w:i w:val="0"/>
                <w:iCs w:val="0"/>
                <w:color w:val="auto"/>
                <w:sz w:val="24"/>
                <w:szCs w:val="24"/>
                <w:highlight w:val="none"/>
                <w:u w:val="none"/>
                <w:lang w:val="en-US" w:eastAsia="zh-CN" w:bidi="ar"/>
              </w:rPr>
              <w:t>）。</w:t>
            </w:r>
          </w:p>
        </w:tc>
      </w:tr>
      <w:tr w14:paraId="71747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9" w:hRule="atLeast"/>
        </w:trPr>
        <w:tc>
          <w:tcPr>
            <w:tcW w:w="568" w:type="dxa"/>
            <w:noWrap w:val="0"/>
            <w:vAlign w:val="center"/>
          </w:tcPr>
          <w:p w14:paraId="3EBCC26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64</w:t>
            </w:r>
          </w:p>
        </w:tc>
        <w:tc>
          <w:tcPr>
            <w:tcW w:w="864" w:type="dxa"/>
            <w:noWrap w:val="0"/>
            <w:vAlign w:val="center"/>
          </w:tcPr>
          <w:p w14:paraId="4BE3E57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箭袋</w:t>
            </w:r>
          </w:p>
        </w:tc>
        <w:tc>
          <w:tcPr>
            <w:tcW w:w="1378" w:type="dxa"/>
            <w:noWrap w:val="0"/>
            <w:vAlign w:val="center"/>
          </w:tcPr>
          <w:p w14:paraId="1A16324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红色5个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蓝色5个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灰色5个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黑色5个</w:t>
            </w:r>
          </w:p>
        </w:tc>
        <w:tc>
          <w:tcPr>
            <w:tcW w:w="531" w:type="dxa"/>
            <w:noWrap w:val="0"/>
            <w:vAlign w:val="center"/>
          </w:tcPr>
          <w:p w14:paraId="03F6E5C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634CA58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shd w:val="clear" w:color="auto" w:fill="FFFFFF"/>
            <w:noWrap w:val="0"/>
            <w:vAlign w:val="center"/>
          </w:tcPr>
          <w:p w14:paraId="54A4BD0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200</w:t>
            </w:r>
          </w:p>
        </w:tc>
        <w:tc>
          <w:tcPr>
            <w:tcW w:w="3829" w:type="dxa"/>
            <w:noWrap w:val="0"/>
            <w:vAlign w:val="center"/>
          </w:tcPr>
          <w:p w14:paraId="11207742">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1、材质：</w:t>
            </w:r>
            <w:r>
              <w:rPr>
                <w:rFonts w:hint="eastAsia" w:ascii="宋体" w:hAnsi="宋体" w:eastAsia="宋体" w:cs="宋体"/>
                <w:color w:val="auto"/>
                <w:sz w:val="24"/>
                <w:szCs w:val="24"/>
                <w:highlight w:val="none"/>
                <w:lang w:bidi="ar"/>
              </w:rPr>
              <w:t>竞技正向箭壶高品质织物轻质耐磨尼龙纤维面料侧边拉链大口袋大卡扣背带可调节</w:t>
            </w:r>
            <w:r>
              <w:rPr>
                <w:rFonts w:hint="eastAsia" w:ascii="宋体" w:hAnsi="宋体" w:eastAsia="宋体" w:cs="宋体"/>
                <w:color w:val="auto"/>
                <w:sz w:val="24"/>
                <w:szCs w:val="24"/>
                <w:highlight w:val="none"/>
                <w:lang w:bidi="ar"/>
              </w:rPr>
              <w:br w:type="textWrapping" w:clear="all"/>
            </w:r>
            <w:r>
              <w:rPr>
                <w:rFonts w:hint="eastAsia" w:ascii="宋体" w:hAnsi="宋体" w:eastAsia="宋体" w:cs="宋体"/>
                <w:color w:val="auto"/>
                <w:sz w:val="24"/>
                <w:szCs w:val="24"/>
                <w:highlight w:val="none"/>
                <w:lang w:bidi="ar"/>
              </w:rPr>
              <w:t>2、规格：腰系式，全长45cm,大容量轻松装20-30支箭</w:t>
            </w:r>
            <w:r>
              <w:rPr>
                <w:rFonts w:hint="eastAsia" w:ascii="宋体" w:hAnsi="宋体" w:eastAsia="宋体" w:cs="宋体"/>
                <w:color w:val="auto"/>
                <w:sz w:val="24"/>
                <w:szCs w:val="24"/>
                <w:highlight w:val="none"/>
                <w:lang w:bidi="ar"/>
              </w:rPr>
              <w:br w:type="textWrapping" w:clear="all"/>
            </w:r>
            <w:r>
              <w:rPr>
                <w:rFonts w:hint="eastAsia" w:ascii="宋体" w:hAnsi="宋体" w:eastAsia="宋体" w:cs="宋体"/>
                <w:color w:val="auto"/>
                <w:sz w:val="24"/>
                <w:szCs w:val="24"/>
                <w:highlight w:val="none"/>
                <w:lang w:bidi="ar"/>
              </w:rPr>
              <w:t>重量</w:t>
            </w:r>
            <w:r>
              <w:rPr>
                <w:rFonts w:hint="eastAsia" w:ascii="宋体" w:hAnsi="宋体" w:eastAsia="宋体" w:cs="宋体"/>
                <w:color w:val="auto"/>
                <w:sz w:val="24"/>
                <w:szCs w:val="24"/>
                <w:highlight w:val="none"/>
                <w:lang w:eastAsia="zh-CN" w:bidi="ar"/>
              </w:rPr>
              <w:t>约</w:t>
            </w:r>
            <w:r>
              <w:rPr>
                <w:rFonts w:hint="eastAsia" w:ascii="宋体" w:hAnsi="宋体" w:eastAsia="宋体" w:cs="宋体"/>
                <w:color w:val="auto"/>
                <w:sz w:val="24"/>
                <w:szCs w:val="24"/>
                <w:highlight w:val="none"/>
                <w:lang w:bidi="ar"/>
              </w:rPr>
              <w:t>460g</w:t>
            </w:r>
          </w:p>
        </w:tc>
      </w:tr>
      <w:tr w14:paraId="7FECA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568" w:type="dxa"/>
            <w:noWrap w:val="0"/>
            <w:vAlign w:val="center"/>
          </w:tcPr>
          <w:p w14:paraId="23E2CA7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65</w:t>
            </w:r>
          </w:p>
        </w:tc>
        <w:tc>
          <w:tcPr>
            <w:tcW w:w="864" w:type="dxa"/>
            <w:noWrap w:val="0"/>
            <w:vAlign w:val="center"/>
          </w:tcPr>
          <w:p w14:paraId="26C6825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弓片</w:t>
            </w:r>
          </w:p>
        </w:tc>
        <w:tc>
          <w:tcPr>
            <w:tcW w:w="1378" w:type="dxa"/>
            <w:noWrap w:val="0"/>
            <w:vAlign w:val="center"/>
          </w:tcPr>
          <w:p w14:paraId="13C08C0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68-38磅（5副）</w:t>
            </w:r>
          </w:p>
          <w:p w14:paraId="2AB1186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68-40磅（5副）</w:t>
            </w:r>
          </w:p>
          <w:p w14:paraId="3C75E4B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68-42磅（2副）</w:t>
            </w:r>
          </w:p>
          <w:p w14:paraId="78FB626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70-36磅（1副）</w:t>
            </w:r>
          </w:p>
          <w:p w14:paraId="6FC942B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70-38磅（5副）</w:t>
            </w:r>
          </w:p>
          <w:p w14:paraId="04EBD1A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70-42磅（2副）</w:t>
            </w:r>
          </w:p>
        </w:tc>
        <w:tc>
          <w:tcPr>
            <w:tcW w:w="531" w:type="dxa"/>
            <w:noWrap w:val="0"/>
            <w:vAlign w:val="center"/>
          </w:tcPr>
          <w:p w14:paraId="6B44C93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副</w:t>
            </w:r>
          </w:p>
        </w:tc>
        <w:tc>
          <w:tcPr>
            <w:tcW w:w="641" w:type="dxa"/>
            <w:noWrap w:val="0"/>
            <w:vAlign w:val="center"/>
          </w:tcPr>
          <w:p w14:paraId="500BD07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shd w:val="clear" w:color="auto" w:fill="FFFFFF"/>
            <w:noWrap w:val="0"/>
            <w:vAlign w:val="center"/>
          </w:tcPr>
          <w:p w14:paraId="7BD9A89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4000</w:t>
            </w:r>
          </w:p>
        </w:tc>
        <w:tc>
          <w:tcPr>
            <w:tcW w:w="3829" w:type="dxa"/>
            <w:noWrap w:val="0"/>
            <w:vAlign w:val="center"/>
          </w:tcPr>
          <w:p w14:paraId="205EE1C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石墨烯3K碳泡沫芯层压弓片</w:t>
            </w:r>
          </w:p>
          <w:p w14:paraId="2BE04DC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磅数区间：28-48磅</w:t>
            </w:r>
          </w:p>
          <w:p w14:paraId="420304E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材质：碳纤维和石墨烯、陶瓷片9层层压组成，外观质量表面光滑，无毛刺，颜色均匀，字迹清晰；国际通用插口，石墨烯层压泡沫核心，减震复合材料，多层高模量碳层压而成，从插口端到弓梢端慢慢变窄。升级钛合金金属配件。</w:t>
            </w:r>
          </w:p>
          <w:p w14:paraId="31F36D1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2、参数：尺寸：66”/68”/70”(可定制72寸）规格：弓片长度为592mm，最大宽度40mm，最小宽度8.2mm。</w:t>
            </w:r>
          </w:p>
          <w:p w14:paraId="7F46C768">
            <w:pPr>
              <w:pStyle w:val="60"/>
              <w:keepNext w:val="0"/>
              <w:keepLines w:val="0"/>
              <w:suppressLineNumbers w:val="0"/>
              <w:spacing w:before="0" w:beforeAutospacing="0" w:afterAutospacing="0"/>
              <w:rPr>
                <w:color w:val="auto"/>
                <w:szCs w:val="20"/>
                <w:highlight w:val="none"/>
                <w:lang w:val="en-US" w:eastAsia="zh-CN"/>
              </w:rPr>
            </w:pPr>
            <w:r>
              <w:rPr>
                <w:rFonts w:hint="eastAsia" w:ascii="宋体" w:hAnsi="宋体" w:eastAsia="宋体" w:cs="宋体"/>
                <w:i w:val="0"/>
                <w:iCs w:val="0"/>
                <w:color w:val="auto"/>
                <w:sz w:val="24"/>
                <w:szCs w:val="24"/>
                <w:highlight w:val="none"/>
                <w:u w:val="none"/>
                <w:lang w:val="en-US" w:eastAsia="zh-CN" w:bidi="ar"/>
              </w:rPr>
              <w:t>3、符合专业队比赛训练使用。</w:t>
            </w:r>
          </w:p>
        </w:tc>
      </w:tr>
      <w:tr w14:paraId="418EA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7" w:hRule="atLeast"/>
        </w:trPr>
        <w:tc>
          <w:tcPr>
            <w:tcW w:w="568" w:type="dxa"/>
            <w:noWrap w:val="0"/>
            <w:vAlign w:val="center"/>
          </w:tcPr>
          <w:p w14:paraId="413F303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66</w:t>
            </w:r>
          </w:p>
        </w:tc>
        <w:tc>
          <w:tcPr>
            <w:tcW w:w="864" w:type="dxa"/>
            <w:noWrap w:val="0"/>
            <w:vAlign w:val="center"/>
          </w:tcPr>
          <w:p w14:paraId="11D17C8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靶架</w:t>
            </w:r>
          </w:p>
        </w:tc>
        <w:tc>
          <w:tcPr>
            <w:tcW w:w="1378" w:type="dxa"/>
            <w:noWrap w:val="0"/>
            <w:vAlign w:val="center"/>
          </w:tcPr>
          <w:p w14:paraId="54A990D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4616E72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7979E78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1501" w:type="dxa"/>
            <w:shd w:val="clear" w:color="auto" w:fill="FFFFFF"/>
            <w:noWrap w:val="0"/>
            <w:vAlign w:val="center"/>
          </w:tcPr>
          <w:p w14:paraId="6D681F2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650</w:t>
            </w:r>
          </w:p>
        </w:tc>
        <w:tc>
          <w:tcPr>
            <w:tcW w:w="3829" w:type="dxa"/>
            <w:noWrap w:val="0"/>
            <w:vAlign w:val="center"/>
          </w:tcPr>
          <w:p w14:paraId="1D22D46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1、材质：采用红松木材质，设计按照国际射箭联合会的射箭规则要求，保证靶面的角度和高度，在地面上摆放稳固，带有固定装置，靶架阴雨天气不变形，保证箭靶面的斜度不变，不影响运动员的视线。</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2、规格：1950*1250*120mm，采用红松木材质</w:t>
            </w:r>
          </w:p>
        </w:tc>
      </w:tr>
      <w:tr w14:paraId="7CD13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81" w:hRule="atLeast"/>
        </w:trPr>
        <w:tc>
          <w:tcPr>
            <w:tcW w:w="568" w:type="dxa"/>
            <w:noWrap w:val="0"/>
            <w:vAlign w:val="center"/>
          </w:tcPr>
          <w:p w14:paraId="66311D5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67</w:t>
            </w:r>
          </w:p>
        </w:tc>
        <w:tc>
          <w:tcPr>
            <w:tcW w:w="864" w:type="dxa"/>
            <w:noWrap w:val="0"/>
            <w:vAlign w:val="center"/>
          </w:tcPr>
          <w:p w14:paraId="39618F8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草靶</w:t>
            </w:r>
          </w:p>
        </w:tc>
        <w:tc>
          <w:tcPr>
            <w:tcW w:w="1378" w:type="dxa"/>
            <w:noWrap w:val="0"/>
            <w:vAlign w:val="center"/>
          </w:tcPr>
          <w:p w14:paraId="2F58F7C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0D6AE19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7A92B29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60</w:t>
            </w:r>
          </w:p>
        </w:tc>
        <w:tc>
          <w:tcPr>
            <w:tcW w:w="1501" w:type="dxa"/>
            <w:shd w:val="clear" w:color="auto" w:fill="FFFFFF"/>
            <w:noWrap w:val="0"/>
            <w:vAlign w:val="center"/>
          </w:tcPr>
          <w:p w14:paraId="49000F6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600</w:t>
            </w:r>
          </w:p>
        </w:tc>
        <w:tc>
          <w:tcPr>
            <w:tcW w:w="3829" w:type="dxa"/>
            <w:noWrap w:val="0"/>
            <w:vAlign w:val="center"/>
          </w:tcPr>
          <w:p w14:paraId="2ED76AD4">
            <w:pPr>
              <w:pStyle w:val="52"/>
              <w:keepNext w:val="0"/>
              <w:keepLines w:val="0"/>
              <w:suppressLineNumbers w:val="0"/>
              <w:spacing w:before="0" w:beforeAutospacing="0" w:after="0" w:afterAutospacing="0"/>
              <w:ind w:left="0" w:right="0"/>
              <w:rPr>
                <w:rFonts w:eastAsia="楷体_GB2312"/>
                <w:color w:val="auto"/>
                <w:szCs w:val="20"/>
                <w:highlight w:val="none"/>
                <w:lang w:val="en-US" w:eastAsia="zh-CN"/>
              </w:rPr>
            </w:pPr>
            <w:r>
              <w:rPr>
                <w:rFonts w:hint="eastAsia" w:ascii="宋体" w:hAnsi="宋体" w:eastAsia="宋体" w:cs="宋体"/>
                <w:i w:val="0"/>
                <w:iCs w:val="0"/>
                <w:color w:val="auto"/>
                <w:sz w:val="24"/>
                <w:szCs w:val="24"/>
                <w:highlight w:val="none"/>
                <w:u w:val="none"/>
                <w:lang w:val="en-US" w:eastAsia="zh-CN" w:bidi="ar"/>
              </w:rPr>
              <w:t>1、材质：整体型箭靶，正方形，中间加有箭支缓冲垫，防止箭支穿透，打穿箭靶。外包装采用白色哑光编织袋包装，抗紫外线照射，抗氧化，防雨.保证箭靶不穿箭，不弹箭，不伤箭。内部材质为采用熏蒸消毒的优质稻草，靶面前加8mm±2mm的PCE板，保证靶面的平度,使箭既易射入不受损又不易穿透或反弹、脱落.</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2、规格：128*128*18cm整体型箭靶，边长128厘米，厚度18厘米，草板行距2.0厘米，列距1.5厘米，压力150公斤符合最新修订的《射箭竞赛规则》（2021版）规定之要求。</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3、▲要求：（</w:t>
            </w:r>
            <w:r>
              <w:rPr>
                <w:rFonts w:hint="eastAsia" w:ascii="宋体" w:hAnsi="宋体" w:eastAsia="宋体" w:cs="宋体"/>
                <w:color w:val="auto"/>
                <w:sz w:val="24"/>
                <w:szCs w:val="24"/>
                <w:highlight w:val="none"/>
                <w:lang w:val="en-US" w:eastAsia="zh-CN"/>
              </w:rPr>
              <w:t>提供所投产品第三方权威检测机构出具的有效质量检测报告。</w:t>
            </w:r>
          </w:p>
          <w:p w14:paraId="3936798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w:t>
            </w:r>
          </w:p>
        </w:tc>
      </w:tr>
      <w:tr w14:paraId="4734F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81" w:hRule="atLeast"/>
        </w:trPr>
        <w:tc>
          <w:tcPr>
            <w:tcW w:w="568" w:type="dxa"/>
            <w:noWrap w:val="0"/>
            <w:vAlign w:val="center"/>
          </w:tcPr>
          <w:p w14:paraId="732CFDE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68</w:t>
            </w:r>
          </w:p>
        </w:tc>
        <w:tc>
          <w:tcPr>
            <w:tcW w:w="864" w:type="dxa"/>
            <w:noWrap w:val="0"/>
            <w:vAlign w:val="center"/>
          </w:tcPr>
          <w:p w14:paraId="40BEC30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平衡减震杆</w:t>
            </w:r>
          </w:p>
        </w:tc>
        <w:tc>
          <w:tcPr>
            <w:tcW w:w="1378" w:type="dxa"/>
            <w:noWrap w:val="0"/>
            <w:vAlign w:val="center"/>
          </w:tcPr>
          <w:p w14:paraId="3BE0A74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167F42A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160B172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16</w:t>
            </w:r>
          </w:p>
        </w:tc>
        <w:tc>
          <w:tcPr>
            <w:tcW w:w="1501" w:type="dxa"/>
            <w:shd w:val="clear" w:color="auto" w:fill="FFFFFF"/>
            <w:noWrap w:val="0"/>
            <w:vAlign w:val="center"/>
          </w:tcPr>
          <w:p w14:paraId="4717D6A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2000</w:t>
            </w:r>
          </w:p>
        </w:tc>
        <w:tc>
          <w:tcPr>
            <w:tcW w:w="3829" w:type="dxa"/>
            <w:noWrap w:val="0"/>
            <w:vAlign w:val="center"/>
          </w:tcPr>
          <w:p w14:paraId="7B4DBBA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套装</w:t>
            </w:r>
            <w:r>
              <w:rPr>
                <w:rFonts w:hint="eastAsia" w:ascii="宋体" w:hAnsi="宋体" w:eastAsia="宋体" w:cs="宋体"/>
                <w:color w:val="auto"/>
                <w:sz w:val="24"/>
                <w:szCs w:val="24"/>
                <w:highlight w:val="none"/>
                <w:lang w:bidi="ar"/>
              </w:rPr>
              <w:br w:type="textWrapping" w:clear="all"/>
            </w:r>
            <w:r>
              <w:rPr>
                <w:rFonts w:hint="eastAsia" w:ascii="宋体" w:hAnsi="宋体" w:eastAsia="宋体" w:cs="宋体"/>
                <w:color w:val="auto"/>
                <w:sz w:val="24"/>
                <w:szCs w:val="24"/>
                <w:highlight w:val="none"/>
                <w:lang w:bidi="ar"/>
              </w:rPr>
              <w:t>1、材质：高强度碳纤维</w:t>
            </w:r>
            <w:r>
              <w:rPr>
                <w:rFonts w:hint="eastAsia" w:ascii="宋体" w:hAnsi="宋体" w:eastAsia="宋体" w:cs="宋体"/>
                <w:color w:val="auto"/>
                <w:sz w:val="24"/>
                <w:szCs w:val="24"/>
                <w:highlight w:val="none"/>
                <w:lang w:bidi="ar"/>
              </w:rPr>
              <w:br w:type="textWrapping" w:clear="all"/>
            </w:r>
            <w:r>
              <w:rPr>
                <w:rFonts w:hint="eastAsia" w:ascii="宋体" w:hAnsi="宋体" w:eastAsia="宋体" w:cs="宋体"/>
                <w:color w:val="auto"/>
                <w:sz w:val="24"/>
                <w:szCs w:val="24"/>
                <w:highlight w:val="none"/>
                <w:lang w:bidi="ar"/>
              </w:rPr>
              <w:t>2、规格： 主杆30寸、两根侧杆15寸、一根延长杆4寸、45度铝制V座直径：14mm</w:t>
            </w:r>
            <w:r>
              <w:rPr>
                <w:rFonts w:hint="eastAsia" w:ascii="宋体" w:hAnsi="宋体" w:eastAsia="宋体" w:cs="宋体"/>
                <w:color w:val="auto"/>
                <w:sz w:val="24"/>
                <w:szCs w:val="24"/>
                <w:highlight w:val="none"/>
                <w:lang w:bidi="ar"/>
              </w:rPr>
              <w:br w:type="textWrapping" w:clear="all"/>
            </w:r>
            <w:r>
              <w:rPr>
                <w:rFonts w:hint="eastAsia" w:ascii="宋体" w:hAnsi="宋体" w:eastAsia="宋体" w:cs="宋体"/>
                <w:color w:val="auto"/>
                <w:sz w:val="24"/>
                <w:szCs w:val="24"/>
                <w:highlight w:val="none"/>
                <w:lang w:bidi="ar"/>
              </w:rPr>
              <w:t>碳杆内置橡胶减震塞</w:t>
            </w:r>
            <w:r>
              <w:rPr>
                <w:rFonts w:hint="eastAsia" w:ascii="宋体" w:hAnsi="宋体" w:eastAsia="宋体" w:cs="宋体"/>
                <w:color w:val="auto"/>
                <w:sz w:val="24"/>
                <w:szCs w:val="24"/>
                <w:highlight w:val="none"/>
                <w:lang w:bidi="ar"/>
              </w:rPr>
              <w:br w:type="textWrapping" w:clear="all"/>
            </w:r>
            <w:r>
              <w:rPr>
                <w:rFonts w:hint="eastAsia" w:ascii="宋体" w:hAnsi="宋体" w:eastAsia="宋体" w:cs="宋体"/>
                <w:color w:val="auto"/>
                <w:sz w:val="24"/>
                <w:szCs w:val="24"/>
                <w:highlight w:val="none"/>
                <w:lang w:bidi="ar"/>
              </w:rPr>
              <w:t>配新款铝套，含4盎司配重+橡胶减震球（赠品）</w:t>
            </w:r>
          </w:p>
        </w:tc>
      </w:tr>
      <w:tr w14:paraId="50A0C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81" w:hRule="atLeast"/>
        </w:trPr>
        <w:tc>
          <w:tcPr>
            <w:tcW w:w="568" w:type="dxa"/>
            <w:noWrap w:val="0"/>
            <w:vAlign w:val="center"/>
          </w:tcPr>
          <w:p w14:paraId="44CD900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69</w:t>
            </w:r>
          </w:p>
        </w:tc>
        <w:tc>
          <w:tcPr>
            <w:tcW w:w="864" w:type="dxa"/>
            <w:noWrap w:val="0"/>
            <w:vAlign w:val="center"/>
          </w:tcPr>
          <w:p w14:paraId="0223C1E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螺旋羽毛</w:t>
            </w:r>
          </w:p>
        </w:tc>
        <w:tc>
          <w:tcPr>
            <w:tcW w:w="1378" w:type="dxa"/>
            <w:noWrap w:val="0"/>
            <w:vAlign w:val="center"/>
          </w:tcPr>
          <w:p w14:paraId="07E05C3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白色10包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红色10包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蓝色10包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黄色10包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绿色10包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粉色10包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紫色10包</w:t>
            </w:r>
          </w:p>
        </w:tc>
        <w:tc>
          <w:tcPr>
            <w:tcW w:w="531" w:type="dxa"/>
            <w:noWrap w:val="0"/>
            <w:vAlign w:val="center"/>
          </w:tcPr>
          <w:p w14:paraId="783432F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包</w:t>
            </w:r>
          </w:p>
        </w:tc>
        <w:tc>
          <w:tcPr>
            <w:tcW w:w="641" w:type="dxa"/>
            <w:noWrap w:val="0"/>
            <w:vAlign w:val="center"/>
          </w:tcPr>
          <w:p w14:paraId="6E29F7D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70</w:t>
            </w:r>
          </w:p>
        </w:tc>
        <w:tc>
          <w:tcPr>
            <w:tcW w:w="1501" w:type="dxa"/>
            <w:shd w:val="clear" w:color="auto" w:fill="FFFFFF"/>
            <w:noWrap w:val="0"/>
            <w:vAlign w:val="center"/>
          </w:tcPr>
          <w:p w14:paraId="2F27DD7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180</w:t>
            </w:r>
          </w:p>
        </w:tc>
        <w:tc>
          <w:tcPr>
            <w:tcW w:w="3829" w:type="dxa"/>
            <w:noWrap w:val="0"/>
            <w:vAlign w:val="center"/>
          </w:tcPr>
          <w:p w14:paraId="7D70707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1、材质：通常采用高强度塑料制成。这种材质使其既轻便又耐用，在飞行过程中能够减少空气阻力，提升箭矢的稳定性和射程。</w:t>
            </w:r>
          </w:p>
          <w:p w14:paraId="209440A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2、规格：1-3/4（1.75英寸）每包50片</w:t>
            </w:r>
          </w:p>
        </w:tc>
      </w:tr>
      <w:tr w14:paraId="74F0E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81" w:hRule="atLeast"/>
        </w:trPr>
        <w:tc>
          <w:tcPr>
            <w:tcW w:w="568" w:type="dxa"/>
            <w:noWrap w:val="0"/>
            <w:vAlign w:val="center"/>
          </w:tcPr>
          <w:p w14:paraId="00AF070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70</w:t>
            </w:r>
          </w:p>
        </w:tc>
        <w:tc>
          <w:tcPr>
            <w:tcW w:w="864" w:type="dxa"/>
            <w:noWrap w:val="0"/>
            <w:vAlign w:val="center"/>
          </w:tcPr>
          <w:p w14:paraId="00F84D1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护指</w:t>
            </w:r>
          </w:p>
        </w:tc>
        <w:tc>
          <w:tcPr>
            <w:tcW w:w="1378" w:type="dxa"/>
            <w:noWrap w:val="0"/>
            <w:vAlign w:val="center"/>
          </w:tcPr>
          <w:p w14:paraId="510DD18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红色尖头（18个）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红色平头（2个）</w:t>
            </w:r>
          </w:p>
        </w:tc>
        <w:tc>
          <w:tcPr>
            <w:tcW w:w="531" w:type="dxa"/>
            <w:noWrap w:val="0"/>
            <w:vAlign w:val="center"/>
          </w:tcPr>
          <w:p w14:paraId="7D474C1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3354AFD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shd w:val="clear" w:color="auto" w:fill="FFFFFF"/>
            <w:noWrap w:val="0"/>
            <w:vAlign w:val="center"/>
          </w:tcPr>
          <w:p w14:paraId="22F3468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450</w:t>
            </w:r>
          </w:p>
        </w:tc>
        <w:tc>
          <w:tcPr>
            <w:tcW w:w="3829" w:type="dxa"/>
            <w:noWrap w:val="0"/>
            <w:vAlign w:val="center"/>
          </w:tcPr>
          <w:p w14:paraId="400B0CA0">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color w:val="auto"/>
                <w:sz w:val="20"/>
                <w:szCs w:val="20"/>
                <w:highlight w:val="none"/>
                <w:lang w:val="en-US" w:eastAsia="zh-CN" w:bidi="ar-SA"/>
              </w:rPr>
            </w:pPr>
            <w:r>
              <w:rPr>
                <w:rFonts w:hint="eastAsia" w:ascii="宋体" w:hAnsi="宋体" w:eastAsia="宋体" w:cs="宋体"/>
                <w:color w:val="auto"/>
                <w:sz w:val="24"/>
                <w:szCs w:val="24"/>
                <w:highlight w:val="none"/>
                <w:lang w:bidi="ar"/>
              </w:rPr>
              <w:t>1、材质：表皮﹣优质马臀皮厚实耐用，纹理细密，结实耐用、衬皮﹣超纤维皮料，耐用舒适、护指扣﹣内部橡胶外部硅胶材料分指器，肌肤般舒适、托腮﹣根据人体腮边弧线，弧度设计，稳定舒适、底板﹣可调型铝合金底板保护指皮，增加使用寿命、指勾﹣符合人体工学设计</w:t>
            </w:r>
          </w:p>
        </w:tc>
      </w:tr>
      <w:tr w14:paraId="321BD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81" w:hRule="atLeast"/>
        </w:trPr>
        <w:tc>
          <w:tcPr>
            <w:tcW w:w="568" w:type="dxa"/>
            <w:noWrap w:val="0"/>
            <w:vAlign w:val="center"/>
          </w:tcPr>
          <w:p w14:paraId="44DD8A8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71</w:t>
            </w:r>
          </w:p>
        </w:tc>
        <w:tc>
          <w:tcPr>
            <w:tcW w:w="864" w:type="dxa"/>
            <w:noWrap w:val="0"/>
            <w:vAlign w:val="center"/>
          </w:tcPr>
          <w:p w14:paraId="6D30C38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外套箭尾</w:t>
            </w:r>
          </w:p>
        </w:tc>
        <w:tc>
          <w:tcPr>
            <w:tcW w:w="1378" w:type="dxa"/>
            <w:noWrap w:val="0"/>
            <w:vAlign w:val="center"/>
          </w:tcPr>
          <w:p w14:paraId="1C1DB5B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红色2包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黄色2包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天蓝2包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荧光黄2包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紫色2包</w:t>
            </w:r>
          </w:p>
        </w:tc>
        <w:tc>
          <w:tcPr>
            <w:tcW w:w="531" w:type="dxa"/>
            <w:noWrap w:val="0"/>
            <w:vAlign w:val="center"/>
          </w:tcPr>
          <w:p w14:paraId="53FD4D6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包</w:t>
            </w:r>
          </w:p>
        </w:tc>
        <w:tc>
          <w:tcPr>
            <w:tcW w:w="641" w:type="dxa"/>
            <w:noWrap w:val="0"/>
            <w:vAlign w:val="center"/>
          </w:tcPr>
          <w:p w14:paraId="053DF97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1501" w:type="dxa"/>
            <w:shd w:val="clear" w:color="auto" w:fill="FFFFFF"/>
            <w:noWrap w:val="0"/>
            <w:vAlign w:val="center"/>
          </w:tcPr>
          <w:p w14:paraId="787A58B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1200</w:t>
            </w:r>
          </w:p>
        </w:tc>
        <w:tc>
          <w:tcPr>
            <w:tcW w:w="3829" w:type="dxa"/>
            <w:noWrap w:val="0"/>
            <w:vAlign w:val="center"/>
          </w:tcPr>
          <w:p w14:paraId="6FBC40F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1、材质：其采用高品质的聚碳酸酯原料，通过精密注塑成型，具有强度高、韧性好、耐用度高的特点，能承受机械张力和应力，同时重量较轻，一体式注塑成型 。</w:t>
            </w:r>
          </w:p>
        </w:tc>
      </w:tr>
      <w:tr w14:paraId="3086B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81" w:hRule="atLeast"/>
        </w:trPr>
        <w:tc>
          <w:tcPr>
            <w:tcW w:w="568" w:type="dxa"/>
            <w:noWrap w:val="0"/>
            <w:vAlign w:val="center"/>
          </w:tcPr>
          <w:p w14:paraId="600FDDF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72</w:t>
            </w:r>
          </w:p>
        </w:tc>
        <w:tc>
          <w:tcPr>
            <w:tcW w:w="864" w:type="dxa"/>
            <w:noWrap w:val="0"/>
            <w:vAlign w:val="center"/>
          </w:tcPr>
          <w:p w14:paraId="6552FD1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弓把</w:t>
            </w:r>
          </w:p>
        </w:tc>
        <w:tc>
          <w:tcPr>
            <w:tcW w:w="1378" w:type="dxa"/>
            <w:noWrap w:val="0"/>
            <w:vAlign w:val="center"/>
          </w:tcPr>
          <w:p w14:paraId="1D4AF3C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颜色</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黑X1</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蓝X1</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紫X1</w:t>
            </w:r>
          </w:p>
        </w:tc>
        <w:tc>
          <w:tcPr>
            <w:tcW w:w="531" w:type="dxa"/>
            <w:noWrap w:val="0"/>
            <w:vAlign w:val="center"/>
          </w:tcPr>
          <w:p w14:paraId="13287BB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把</w:t>
            </w:r>
          </w:p>
        </w:tc>
        <w:tc>
          <w:tcPr>
            <w:tcW w:w="641" w:type="dxa"/>
            <w:noWrap w:val="0"/>
            <w:vAlign w:val="center"/>
          </w:tcPr>
          <w:p w14:paraId="182692A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w:t>
            </w:r>
          </w:p>
        </w:tc>
        <w:tc>
          <w:tcPr>
            <w:tcW w:w="1501" w:type="dxa"/>
            <w:shd w:val="clear" w:color="auto" w:fill="FFFFFF"/>
            <w:noWrap w:val="0"/>
            <w:vAlign w:val="center"/>
          </w:tcPr>
          <w:p w14:paraId="36C1767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3000</w:t>
            </w:r>
          </w:p>
        </w:tc>
        <w:tc>
          <w:tcPr>
            <w:tcW w:w="3829" w:type="dxa"/>
            <w:noWrap w:val="0"/>
            <w:vAlign w:val="center"/>
          </w:tcPr>
          <w:p w14:paraId="3603086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弓把25英寸，采用6061-T6铝合金材质，纯CNC加工；阳极氧化表面，有红色/蓝色/紫色/绿色/粉色/黑色/银色可选；上下有可调节配重系统，重量在1280克-1360克可调节；带刻度响片座；人体力学木质推把。</w:t>
            </w:r>
          </w:p>
        </w:tc>
      </w:tr>
      <w:tr w14:paraId="6521B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3" w:hRule="atLeast"/>
        </w:trPr>
        <w:tc>
          <w:tcPr>
            <w:tcW w:w="9312" w:type="dxa"/>
            <w:gridSpan w:val="7"/>
            <w:noWrap w:val="0"/>
            <w:vAlign w:val="center"/>
          </w:tcPr>
          <w:p w14:paraId="246F9B1B">
            <w:pPr>
              <w:keepNext w:val="0"/>
              <w:keepLines w:val="0"/>
              <w:widowControl/>
              <w:suppressLineNumbers w:val="0"/>
              <w:spacing w:before="0" w:beforeAutospacing="0" w:after="0" w:afterAutospacing="0"/>
              <w:ind w:left="0" w:right="0"/>
              <w:jc w:val="left"/>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八、摔跤</w:t>
            </w:r>
          </w:p>
        </w:tc>
      </w:tr>
      <w:tr w14:paraId="13E5D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43" w:hRule="atLeast"/>
        </w:trPr>
        <w:tc>
          <w:tcPr>
            <w:tcW w:w="568" w:type="dxa"/>
            <w:noWrap w:val="0"/>
            <w:vAlign w:val="center"/>
          </w:tcPr>
          <w:p w14:paraId="3CF262E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73</w:t>
            </w:r>
          </w:p>
        </w:tc>
        <w:tc>
          <w:tcPr>
            <w:tcW w:w="864" w:type="dxa"/>
            <w:noWrap w:val="0"/>
            <w:vAlign w:val="center"/>
          </w:tcPr>
          <w:p w14:paraId="0A6B11D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布人</w:t>
            </w:r>
          </w:p>
        </w:tc>
        <w:tc>
          <w:tcPr>
            <w:tcW w:w="1378" w:type="dxa"/>
            <w:noWrap w:val="0"/>
            <w:vAlign w:val="center"/>
          </w:tcPr>
          <w:p w14:paraId="77C67CFA">
            <w:pPr>
              <w:pStyle w:val="171"/>
              <w:keepNext w:val="0"/>
              <w:keepLines w:val="0"/>
              <w:pageBreakBefore w:val="0"/>
              <w:widowControl w:val="0"/>
              <w:suppressLineNumbers w:val="0"/>
              <w:spacing w:before="0" w:beforeAutospacing="0" w:after="0" w:afterAutospacing="0" w:line="240" w:lineRule="auto"/>
              <w:ind w:left="0" w:right="0" w:firstLine="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(15KG4个,</w:t>
            </w:r>
          </w:p>
          <w:p w14:paraId="0AB8C82E">
            <w:pPr>
              <w:pStyle w:val="171"/>
              <w:keepNext w:val="0"/>
              <w:keepLines w:val="0"/>
              <w:pageBreakBefore w:val="0"/>
              <w:widowControl w:val="0"/>
              <w:suppressLineNumbers w:val="0"/>
              <w:spacing w:before="0" w:beforeAutospacing="0" w:after="0" w:afterAutospacing="0" w:line="240" w:lineRule="auto"/>
              <w:ind w:left="0" w:right="0" w:firstLine="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20KG4个,</w:t>
            </w:r>
          </w:p>
          <w:p w14:paraId="5CF8B480">
            <w:pPr>
              <w:pStyle w:val="171"/>
              <w:keepNext w:val="0"/>
              <w:keepLines w:val="0"/>
              <w:pageBreakBefore w:val="0"/>
              <w:widowControl w:val="0"/>
              <w:suppressLineNumbers w:val="0"/>
              <w:spacing w:before="0" w:beforeAutospacing="0" w:after="0" w:afterAutospacing="0" w:line="240" w:lineRule="auto"/>
              <w:ind w:left="0" w:right="0" w:firstLine="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30KG2个。)</w:t>
            </w:r>
          </w:p>
        </w:tc>
        <w:tc>
          <w:tcPr>
            <w:tcW w:w="531" w:type="dxa"/>
            <w:noWrap w:val="0"/>
            <w:vAlign w:val="center"/>
          </w:tcPr>
          <w:p w14:paraId="3FC1274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6239F3D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1501" w:type="dxa"/>
            <w:noWrap w:val="0"/>
            <w:vAlign w:val="center"/>
          </w:tcPr>
          <w:p w14:paraId="2D3B766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1000</w:t>
            </w:r>
          </w:p>
        </w:tc>
        <w:tc>
          <w:tcPr>
            <w:tcW w:w="3829" w:type="dxa"/>
            <w:noWrap w:val="0"/>
            <w:vAlign w:val="center"/>
          </w:tcPr>
          <w:p w14:paraId="0D56098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超纤布人：内置高级碎步片，外包高级PU，一体成型</w:t>
            </w:r>
          </w:p>
        </w:tc>
      </w:tr>
      <w:tr w14:paraId="679F5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06" w:hRule="atLeast"/>
        </w:trPr>
        <w:tc>
          <w:tcPr>
            <w:tcW w:w="568" w:type="dxa"/>
            <w:noWrap w:val="0"/>
            <w:vAlign w:val="center"/>
          </w:tcPr>
          <w:p w14:paraId="1AFC589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74</w:t>
            </w:r>
          </w:p>
        </w:tc>
        <w:tc>
          <w:tcPr>
            <w:tcW w:w="864" w:type="dxa"/>
            <w:noWrap w:val="0"/>
            <w:vAlign w:val="center"/>
          </w:tcPr>
          <w:p w14:paraId="4E8C779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布袋</w:t>
            </w:r>
          </w:p>
        </w:tc>
        <w:tc>
          <w:tcPr>
            <w:tcW w:w="1378" w:type="dxa"/>
            <w:noWrap w:val="0"/>
            <w:vAlign w:val="center"/>
          </w:tcPr>
          <w:p w14:paraId="0AD6725B">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(40KG2个,(50KG2个，(60KG2个，(70KG2个，80KG2个,</w:t>
            </w:r>
          </w:p>
          <w:p w14:paraId="22C8585B">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90KG2个。)</w:t>
            </w:r>
          </w:p>
        </w:tc>
        <w:tc>
          <w:tcPr>
            <w:tcW w:w="531" w:type="dxa"/>
            <w:noWrap w:val="0"/>
            <w:vAlign w:val="center"/>
          </w:tcPr>
          <w:p w14:paraId="41AD988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2598378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12</w:t>
            </w:r>
          </w:p>
        </w:tc>
        <w:tc>
          <w:tcPr>
            <w:tcW w:w="1501" w:type="dxa"/>
            <w:noWrap w:val="0"/>
            <w:vAlign w:val="center"/>
          </w:tcPr>
          <w:p w14:paraId="5096E59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1300</w:t>
            </w:r>
          </w:p>
        </w:tc>
        <w:tc>
          <w:tcPr>
            <w:tcW w:w="3829" w:type="dxa"/>
            <w:noWrap w:val="0"/>
            <w:vAlign w:val="center"/>
          </w:tcPr>
          <w:p w14:paraId="607EBC7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超纤布人：内置高级碎步片，外包高级PU，一体成型</w:t>
            </w:r>
          </w:p>
        </w:tc>
      </w:tr>
      <w:tr w14:paraId="4943C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7" w:hRule="atLeast"/>
        </w:trPr>
        <w:tc>
          <w:tcPr>
            <w:tcW w:w="568" w:type="dxa"/>
            <w:vMerge w:val="restart"/>
            <w:noWrap w:val="0"/>
            <w:vAlign w:val="center"/>
          </w:tcPr>
          <w:p w14:paraId="43502EB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75</w:t>
            </w:r>
          </w:p>
        </w:tc>
        <w:tc>
          <w:tcPr>
            <w:tcW w:w="864" w:type="dxa"/>
            <w:vMerge w:val="restart"/>
            <w:noWrap w:val="0"/>
            <w:vAlign w:val="center"/>
          </w:tcPr>
          <w:p w14:paraId="6029B18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超级训练带</w:t>
            </w:r>
          </w:p>
        </w:tc>
        <w:tc>
          <w:tcPr>
            <w:tcW w:w="1378" w:type="dxa"/>
            <w:noWrap w:val="0"/>
            <w:vAlign w:val="center"/>
          </w:tcPr>
          <w:p w14:paraId="1F8CB6B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1米*1.9公分*5 毫米</w:t>
            </w:r>
          </w:p>
        </w:tc>
        <w:tc>
          <w:tcPr>
            <w:tcW w:w="531" w:type="dxa"/>
            <w:noWrap w:val="0"/>
            <w:vAlign w:val="center"/>
          </w:tcPr>
          <w:p w14:paraId="6EC660E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733613B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noWrap w:val="0"/>
            <w:vAlign w:val="center"/>
          </w:tcPr>
          <w:p w14:paraId="2E20653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SA"/>
              </w:rPr>
              <w:t>210</w:t>
            </w:r>
          </w:p>
        </w:tc>
        <w:tc>
          <w:tcPr>
            <w:tcW w:w="3829" w:type="dxa"/>
            <w:vMerge w:val="restart"/>
            <w:noWrap w:val="0"/>
            <w:vAlign w:val="center"/>
          </w:tcPr>
          <w:p w14:paraId="0456766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最大承受值45磅</w:t>
            </w:r>
          </w:p>
        </w:tc>
      </w:tr>
      <w:tr w14:paraId="3208C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7" w:hRule="atLeast"/>
        </w:trPr>
        <w:tc>
          <w:tcPr>
            <w:tcW w:w="568" w:type="dxa"/>
            <w:vMerge w:val="continue"/>
            <w:noWrap w:val="0"/>
            <w:vAlign w:val="center"/>
          </w:tcPr>
          <w:p w14:paraId="4BDF2625">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64" w:type="dxa"/>
            <w:vMerge w:val="continue"/>
            <w:noWrap w:val="0"/>
            <w:vAlign w:val="center"/>
          </w:tcPr>
          <w:p w14:paraId="0BEC4CD1">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378" w:type="dxa"/>
            <w:noWrap w:val="0"/>
            <w:vAlign w:val="center"/>
          </w:tcPr>
          <w:p w14:paraId="58D0B13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2.1米*2.9公分*5 毫米</w:t>
            </w:r>
          </w:p>
        </w:tc>
        <w:tc>
          <w:tcPr>
            <w:tcW w:w="531" w:type="dxa"/>
            <w:noWrap w:val="0"/>
            <w:vAlign w:val="center"/>
          </w:tcPr>
          <w:p w14:paraId="23C458E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4A8F6F8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noWrap w:val="0"/>
            <w:vAlign w:val="center"/>
          </w:tcPr>
          <w:p w14:paraId="52ED746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310</w:t>
            </w:r>
          </w:p>
        </w:tc>
        <w:tc>
          <w:tcPr>
            <w:tcW w:w="3829" w:type="dxa"/>
            <w:vMerge w:val="continue"/>
            <w:noWrap w:val="0"/>
            <w:vAlign w:val="center"/>
          </w:tcPr>
          <w:p w14:paraId="470CB70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r>
      <w:tr w14:paraId="7A905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48" w:hRule="atLeast"/>
        </w:trPr>
        <w:tc>
          <w:tcPr>
            <w:tcW w:w="568" w:type="dxa"/>
            <w:noWrap w:val="0"/>
            <w:vAlign w:val="center"/>
          </w:tcPr>
          <w:p w14:paraId="2664557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76</w:t>
            </w:r>
          </w:p>
        </w:tc>
        <w:tc>
          <w:tcPr>
            <w:tcW w:w="864" w:type="dxa"/>
            <w:noWrap w:val="0"/>
            <w:vAlign w:val="center"/>
          </w:tcPr>
          <w:p w14:paraId="5CDC215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牛角包</w:t>
            </w:r>
          </w:p>
        </w:tc>
        <w:tc>
          <w:tcPr>
            <w:tcW w:w="1378" w:type="dxa"/>
            <w:noWrap w:val="0"/>
            <w:vAlign w:val="center"/>
          </w:tcPr>
          <w:p w14:paraId="4864EF8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15KG</w:t>
            </w:r>
          </w:p>
        </w:tc>
        <w:tc>
          <w:tcPr>
            <w:tcW w:w="531" w:type="dxa"/>
            <w:noWrap w:val="0"/>
            <w:vAlign w:val="center"/>
          </w:tcPr>
          <w:p w14:paraId="18B3C3C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45BEE66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w:t>
            </w:r>
          </w:p>
        </w:tc>
        <w:tc>
          <w:tcPr>
            <w:tcW w:w="1501" w:type="dxa"/>
            <w:noWrap w:val="0"/>
            <w:vAlign w:val="center"/>
          </w:tcPr>
          <w:p w14:paraId="40336F4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580</w:t>
            </w:r>
          </w:p>
        </w:tc>
        <w:tc>
          <w:tcPr>
            <w:tcW w:w="3829" w:type="dxa"/>
            <w:noWrap w:val="0"/>
            <w:vAlign w:val="center"/>
          </w:tcPr>
          <w:p w14:paraId="6D20484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材质：PVC</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填充物：铁砂+pp棉</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可以控有耳把设计</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改进款牛角包，独特设计，</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更加便于使用，主要用于核心力量等训练。</w:t>
            </w:r>
          </w:p>
        </w:tc>
      </w:tr>
      <w:tr w14:paraId="696C7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60" w:hRule="atLeast"/>
        </w:trPr>
        <w:tc>
          <w:tcPr>
            <w:tcW w:w="568" w:type="dxa"/>
            <w:vMerge w:val="restart"/>
            <w:noWrap w:val="0"/>
            <w:vAlign w:val="center"/>
          </w:tcPr>
          <w:p w14:paraId="103A215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77</w:t>
            </w:r>
          </w:p>
        </w:tc>
        <w:tc>
          <w:tcPr>
            <w:tcW w:w="864" w:type="dxa"/>
            <w:vMerge w:val="restart"/>
            <w:noWrap w:val="0"/>
            <w:vAlign w:val="center"/>
          </w:tcPr>
          <w:p w14:paraId="3969C3A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经典款实心药球</w:t>
            </w:r>
          </w:p>
        </w:tc>
        <w:tc>
          <w:tcPr>
            <w:tcW w:w="1378" w:type="dxa"/>
            <w:noWrap w:val="0"/>
            <w:vAlign w:val="center"/>
          </w:tcPr>
          <w:p w14:paraId="5B183B79">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5KG</w:t>
            </w:r>
          </w:p>
        </w:tc>
        <w:tc>
          <w:tcPr>
            <w:tcW w:w="531" w:type="dxa"/>
            <w:noWrap w:val="0"/>
            <w:vAlign w:val="center"/>
          </w:tcPr>
          <w:p w14:paraId="3E36008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177D65D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w:t>
            </w:r>
          </w:p>
        </w:tc>
        <w:tc>
          <w:tcPr>
            <w:tcW w:w="1501" w:type="dxa"/>
            <w:noWrap w:val="0"/>
            <w:vAlign w:val="center"/>
          </w:tcPr>
          <w:p w14:paraId="0A0A5F2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147</w:t>
            </w:r>
          </w:p>
        </w:tc>
        <w:tc>
          <w:tcPr>
            <w:tcW w:w="3829" w:type="dxa"/>
            <w:vMerge w:val="restart"/>
            <w:noWrap w:val="0"/>
            <w:vAlign w:val="center"/>
          </w:tcPr>
          <w:p w14:paraId="20CD0B2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采用纯天然橡胶加工而成，高弹力，可以与同伴一起训练，也可进行单人训练。药球训练，在结合项目的体能训练和循环训练中，可以被用来提高力量和能量。药球也被职业拳击选手用来提高腹部肌肉的力量。药球还常被受伤的运动员用来进行损伤恢复和康复治疗。是健身房、工作室和康复中心的必配工具。</w:t>
            </w:r>
          </w:p>
        </w:tc>
      </w:tr>
      <w:tr w14:paraId="48CB0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60" w:hRule="atLeast"/>
        </w:trPr>
        <w:tc>
          <w:tcPr>
            <w:tcW w:w="568" w:type="dxa"/>
            <w:vMerge w:val="continue"/>
            <w:noWrap w:val="0"/>
            <w:vAlign w:val="center"/>
          </w:tcPr>
          <w:p w14:paraId="515F620F">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color w:val="auto"/>
                <w:szCs w:val="20"/>
                <w:highlight w:val="none"/>
              </w:rPr>
            </w:pPr>
          </w:p>
        </w:tc>
        <w:tc>
          <w:tcPr>
            <w:tcW w:w="864" w:type="dxa"/>
            <w:vMerge w:val="continue"/>
            <w:noWrap w:val="0"/>
            <w:vAlign w:val="center"/>
          </w:tcPr>
          <w:p w14:paraId="7B203FBB">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color w:val="auto"/>
                <w:szCs w:val="20"/>
                <w:highlight w:val="none"/>
              </w:rPr>
            </w:pPr>
          </w:p>
        </w:tc>
        <w:tc>
          <w:tcPr>
            <w:tcW w:w="1378" w:type="dxa"/>
            <w:noWrap w:val="0"/>
            <w:vAlign w:val="center"/>
          </w:tcPr>
          <w:p w14:paraId="4D41217C">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6KG</w:t>
            </w:r>
          </w:p>
        </w:tc>
        <w:tc>
          <w:tcPr>
            <w:tcW w:w="531" w:type="dxa"/>
            <w:noWrap w:val="0"/>
            <w:vAlign w:val="center"/>
          </w:tcPr>
          <w:p w14:paraId="15969E9A">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33320BE5">
            <w:pPr>
              <w:keepNext w:val="0"/>
              <w:keepLines w:val="0"/>
              <w:pageBreakBefore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w:t>
            </w:r>
          </w:p>
        </w:tc>
        <w:tc>
          <w:tcPr>
            <w:tcW w:w="1501" w:type="dxa"/>
            <w:noWrap w:val="0"/>
            <w:vAlign w:val="center"/>
          </w:tcPr>
          <w:p w14:paraId="45903346">
            <w:pPr>
              <w:keepNext w:val="0"/>
              <w:keepLines w:val="0"/>
              <w:pageBreakBefore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170</w:t>
            </w:r>
          </w:p>
        </w:tc>
        <w:tc>
          <w:tcPr>
            <w:tcW w:w="3829" w:type="dxa"/>
            <w:vMerge w:val="continue"/>
            <w:noWrap w:val="0"/>
            <w:vAlign w:val="center"/>
          </w:tcPr>
          <w:p w14:paraId="337DEA5B">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7B289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60" w:hRule="atLeast"/>
        </w:trPr>
        <w:tc>
          <w:tcPr>
            <w:tcW w:w="568" w:type="dxa"/>
            <w:vMerge w:val="continue"/>
            <w:noWrap w:val="0"/>
            <w:vAlign w:val="center"/>
          </w:tcPr>
          <w:p w14:paraId="275F712E">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c>
          <w:tcPr>
            <w:tcW w:w="864" w:type="dxa"/>
            <w:vMerge w:val="continue"/>
            <w:noWrap w:val="0"/>
            <w:vAlign w:val="center"/>
          </w:tcPr>
          <w:p w14:paraId="44C09065">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c>
          <w:tcPr>
            <w:tcW w:w="1378" w:type="dxa"/>
            <w:noWrap w:val="0"/>
            <w:vAlign w:val="center"/>
          </w:tcPr>
          <w:p w14:paraId="7FD1E6BB">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8KG</w:t>
            </w:r>
          </w:p>
        </w:tc>
        <w:tc>
          <w:tcPr>
            <w:tcW w:w="531" w:type="dxa"/>
            <w:noWrap w:val="0"/>
            <w:vAlign w:val="center"/>
          </w:tcPr>
          <w:p w14:paraId="095BE921">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7B729379">
            <w:pPr>
              <w:keepNext w:val="0"/>
              <w:keepLines w:val="0"/>
              <w:pageBreakBefore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noWrap w:val="0"/>
            <w:vAlign w:val="center"/>
          </w:tcPr>
          <w:p w14:paraId="63A8D406">
            <w:pPr>
              <w:keepNext w:val="0"/>
              <w:keepLines w:val="0"/>
              <w:pageBreakBefore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216</w:t>
            </w:r>
          </w:p>
        </w:tc>
        <w:tc>
          <w:tcPr>
            <w:tcW w:w="3829" w:type="dxa"/>
            <w:vMerge w:val="continue"/>
            <w:noWrap w:val="0"/>
            <w:vAlign w:val="center"/>
          </w:tcPr>
          <w:p w14:paraId="0A1110B9">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r>
      <w:tr w14:paraId="0B07D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51" w:hRule="atLeast"/>
        </w:trPr>
        <w:tc>
          <w:tcPr>
            <w:tcW w:w="568" w:type="dxa"/>
            <w:noWrap w:val="0"/>
            <w:vAlign w:val="center"/>
          </w:tcPr>
          <w:p w14:paraId="49BC01F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78</w:t>
            </w:r>
          </w:p>
        </w:tc>
        <w:tc>
          <w:tcPr>
            <w:tcW w:w="864" w:type="dxa"/>
            <w:noWrap w:val="0"/>
            <w:vAlign w:val="center"/>
          </w:tcPr>
          <w:p w14:paraId="66C544D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卧拉架</w:t>
            </w:r>
          </w:p>
        </w:tc>
        <w:tc>
          <w:tcPr>
            <w:tcW w:w="1378" w:type="dxa"/>
            <w:noWrap w:val="0"/>
            <w:vAlign w:val="center"/>
          </w:tcPr>
          <w:p w14:paraId="54F239B9">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6CE0C6E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付</w:t>
            </w:r>
          </w:p>
        </w:tc>
        <w:tc>
          <w:tcPr>
            <w:tcW w:w="641" w:type="dxa"/>
            <w:noWrap w:val="0"/>
            <w:vAlign w:val="center"/>
          </w:tcPr>
          <w:p w14:paraId="4D2A99E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w:t>
            </w:r>
          </w:p>
        </w:tc>
        <w:tc>
          <w:tcPr>
            <w:tcW w:w="1501" w:type="dxa"/>
            <w:noWrap w:val="0"/>
            <w:vAlign w:val="center"/>
          </w:tcPr>
          <w:p w14:paraId="06C9EA1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1800</w:t>
            </w:r>
          </w:p>
        </w:tc>
        <w:tc>
          <w:tcPr>
            <w:tcW w:w="3829" w:type="dxa"/>
            <w:noWrap w:val="0"/>
            <w:vAlign w:val="center"/>
          </w:tcPr>
          <w:p w14:paraId="2479412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长：1600毫米</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宽：1200毫米</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高：900毫米</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方管5*5，厚度3mm，黑色烤漆；</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木板是松木（油漆），厚度2公分</w:t>
            </w:r>
          </w:p>
        </w:tc>
      </w:tr>
      <w:tr w14:paraId="2E0B1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8" w:hRule="atLeast"/>
        </w:trPr>
        <w:tc>
          <w:tcPr>
            <w:tcW w:w="568" w:type="dxa"/>
            <w:noWrap w:val="0"/>
            <w:vAlign w:val="center"/>
          </w:tcPr>
          <w:p w14:paraId="14DA70F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79</w:t>
            </w:r>
          </w:p>
        </w:tc>
        <w:tc>
          <w:tcPr>
            <w:tcW w:w="864" w:type="dxa"/>
            <w:noWrap w:val="0"/>
            <w:vAlign w:val="center"/>
          </w:tcPr>
          <w:p w14:paraId="2B7FF1E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跨栏小栏架</w:t>
            </w:r>
          </w:p>
        </w:tc>
        <w:tc>
          <w:tcPr>
            <w:tcW w:w="1378" w:type="dxa"/>
            <w:noWrap w:val="0"/>
            <w:vAlign w:val="center"/>
          </w:tcPr>
          <w:p w14:paraId="3BA0F8D6">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23CM10个</w:t>
            </w:r>
          </w:p>
          <w:p w14:paraId="3AD96998">
            <w:pPr>
              <w:keepNext w:val="0"/>
              <w:keepLines w:val="0"/>
              <w:pageBreakBefore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30CM10个</w:t>
            </w:r>
          </w:p>
        </w:tc>
        <w:tc>
          <w:tcPr>
            <w:tcW w:w="531" w:type="dxa"/>
            <w:noWrap w:val="0"/>
            <w:vAlign w:val="center"/>
          </w:tcPr>
          <w:p w14:paraId="3F00560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7B4976D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004FC04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14</w:t>
            </w:r>
          </w:p>
        </w:tc>
        <w:tc>
          <w:tcPr>
            <w:tcW w:w="3829" w:type="dxa"/>
            <w:noWrap w:val="0"/>
            <w:vAlign w:val="center"/>
          </w:tcPr>
          <w:p w14:paraId="0593662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规格：15 23 30 40 50CM</w:t>
            </w:r>
          </w:p>
        </w:tc>
      </w:tr>
      <w:tr w14:paraId="3E58C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1" w:hRule="atLeast"/>
        </w:trPr>
        <w:tc>
          <w:tcPr>
            <w:tcW w:w="9312" w:type="dxa"/>
            <w:gridSpan w:val="7"/>
            <w:noWrap w:val="0"/>
            <w:vAlign w:val="center"/>
          </w:tcPr>
          <w:p w14:paraId="4C7B6AB8">
            <w:pPr>
              <w:keepNext w:val="0"/>
              <w:keepLines w:val="0"/>
              <w:widowControl/>
              <w:suppressLineNumbers w:val="0"/>
              <w:spacing w:before="0" w:beforeAutospacing="0" w:after="0" w:afterAutospacing="0"/>
              <w:ind w:left="0" w:right="0"/>
              <w:jc w:val="both"/>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九、篮球</w:t>
            </w:r>
          </w:p>
        </w:tc>
      </w:tr>
      <w:tr w14:paraId="403FD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41" w:hRule="atLeast"/>
        </w:trPr>
        <w:tc>
          <w:tcPr>
            <w:tcW w:w="568" w:type="dxa"/>
            <w:noWrap w:val="0"/>
            <w:vAlign w:val="center"/>
          </w:tcPr>
          <w:p w14:paraId="2A6E8BD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80</w:t>
            </w:r>
          </w:p>
        </w:tc>
        <w:tc>
          <w:tcPr>
            <w:tcW w:w="864" w:type="dxa"/>
            <w:noWrap w:val="0"/>
            <w:vAlign w:val="center"/>
          </w:tcPr>
          <w:p w14:paraId="71EEAF7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篮球</w:t>
            </w:r>
          </w:p>
        </w:tc>
        <w:tc>
          <w:tcPr>
            <w:tcW w:w="1378" w:type="dxa"/>
            <w:noWrap w:val="0"/>
            <w:vAlign w:val="center"/>
          </w:tcPr>
          <w:p w14:paraId="5ACB389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7号球</w:t>
            </w:r>
          </w:p>
        </w:tc>
        <w:tc>
          <w:tcPr>
            <w:tcW w:w="531" w:type="dxa"/>
            <w:noWrap w:val="0"/>
            <w:vAlign w:val="center"/>
          </w:tcPr>
          <w:p w14:paraId="7D067C7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45F3466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100</w:t>
            </w:r>
          </w:p>
        </w:tc>
        <w:tc>
          <w:tcPr>
            <w:tcW w:w="1501" w:type="dxa"/>
            <w:noWrap w:val="0"/>
            <w:vAlign w:val="center"/>
          </w:tcPr>
          <w:p w14:paraId="404FFB5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356</w:t>
            </w:r>
          </w:p>
        </w:tc>
        <w:tc>
          <w:tcPr>
            <w:tcW w:w="3829" w:type="dxa"/>
            <w:noWrap w:val="0"/>
            <w:vAlign w:val="center"/>
          </w:tcPr>
          <w:p w14:paraId="749C1FDB">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材质: 高级PU  丁基内胆，颜色分类: 7号篮球，专业队训练比赛用球</w:t>
            </w:r>
          </w:p>
        </w:tc>
      </w:tr>
      <w:tr w14:paraId="2F6DA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0" w:hRule="atLeast"/>
        </w:trPr>
        <w:tc>
          <w:tcPr>
            <w:tcW w:w="9312" w:type="dxa"/>
            <w:gridSpan w:val="7"/>
            <w:noWrap w:val="0"/>
            <w:vAlign w:val="center"/>
          </w:tcPr>
          <w:p w14:paraId="2EA15AC2">
            <w:pPr>
              <w:keepNext w:val="0"/>
              <w:keepLines w:val="0"/>
              <w:widowControl/>
              <w:suppressLineNumbers w:val="0"/>
              <w:spacing w:before="0" w:beforeAutospacing="0" w:after="0" w:afterAutospacing="0"/>
              <w:ind w:left="0" w:right="0"/>
              <w:jc w:val="left"/>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十、射击步枪</w:t>
            </w:r>
          </w:p>
        </w:tc>
      </w:tr>
      <w:tr w14:paraId="4CFA9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0" w:hRule="atLeast"/>
        </w:trPr>
        <w:tc>
          <w:tcPr>
            <w:tcW w:w="568" w:type="dxa"/>
            <w:noWrap w:val="0"/>
            <w:vAlign w:val="center"/>
          </w:tcPr>
          <w:p w14:paraId="01EB029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81</w:t>
            </w:r>
          </w:p>
        </w:tc>
        <w:tc>
          <w:tcPr>
            <w:tcW w:w="864" w:type="dxa"/>
            <w:noWrap w:val="0"/>
            <w:vAlign w:val="center"/>
          </w:tcPr>
          <w:p w14:paraId="15C6E7F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射击服</w:t>
            </w:r>
          </w:p>
        </w:tc>
        <w:tc>
          <w:tcPr>
            <w:tcW w:w="1378" w:type="dxa"/>
            <w:noWrap w:val="0"/>
            <w:vAlign w:val="center"/>
          </w:tcPr>
          <w:p w14:paraId="67DE2B0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定做</w:t>
            </w:r>
          </w:p>
        </w:tc>
        <w:tc>
          <w:tcPr>
            <w:tcW w:w="531" w:type="dxa"/>
            <w:noWrap w:val="0"/>
            <w:vAlign w:val="center"/>
          </w:tcPr>
          <w:p w14:paraId="366152C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63234EC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noWrap w:val="0"/>
            <w:vAlign w:val="center"/>
          </w:tcPr>
          <w:p w14:paraId="66270F9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8980</w:t>
            </w:r>
          </w:p>
        </w:tc>
        <w:tc>
          <w:tcPr>
            <w:tcW w:w="3829" w:type="dxa"/>
            <w:noWrap w:val="0"/>
            <w:vAlign w:val="center"/>
          </w:tcPr>
          <w:p w14:paraId="773761D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涤纶：75%</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牛皮：15%</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橡胶：5%</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其它：5%</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执行标准：GB/T21980-2008，符合 ISSF2023 确认版本中有关步枪射击服的相关规定</w:t>
            </w:r>
          </w:p>
        </w:tc>
      </w:tr>
      <w:tr w14:paraId="053E6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50" w:hRule="atLeast"/>
        </w:trPr>
        <w:tc>
          <w:tcPr>
            <w:tcW w:w="568" w:type="dxa"/>
            <w:noWrap w:val="0"/>
            <w:vAlign w:val="center"/>
          </w:tcPr>
          <w:p w14:paraId="5947695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82</w:t>
            </w:r>
          </w:p>
        </w:tc>
        <w:tc>
          <w:tcPr>
            <w:tcW w:w="864" w:type="dxa"/>
            <w:noWrap w:val="0"/>
            <w:vAlign w:val="center"/>
          </w:tcPr>
          <w:p w14:paraId="156C585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射击鞋</w:t>
            </w:r>
          </w:p>
        </w:tc>
        <w:tc>
          <w:tcPr>
            <w:tcW w:w="1378" w:type="dxa"/>
            <w:noWrap w:val="0"/>
            <w:vAlign w:val="center"/>
          </w:tcPr>
          <w:p w14:paraId="7730653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37码38码40码41码</w:t>
            </w:r>
          </w:p>
        </w:tc>
        <w:tc>
          <w:tcPr>
            <w:tcW w:w="531" w:type="dxa"/>
            <w:noWrap w:val="0"/>
            <w:vAlign w:val="center"/>
          </w:tcPr>
          <w:p w14:paraId="55A5EB3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双</w:t>
            </w:r>
          </w:p>
        </w:tc>
        <w:tc>
          <w:tcPr>
            <w:tcW w:w="641" w:type="dxa"/>
            <w:noWrap w:val="0"/>
            <w:vAlign w:val="center"/>
          </w:tcPr>
          <w:p w14:paraId="25298FE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noWrap w:val="0"/>
            <w:vAlign w:val="center"/>
          </w:tcPr>
          <w:p w14:paraId="08203DC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1980</w:t>
            </w:r>
          </w:p>
        </w:tc>
        <w:tc>
          <w:tcPr>
            <w:tcW w:w="3829" w:type="dxa"/>
            <w:noWrap w:val="0"/>
            <w:vAlign w:val="center"/>
          </w:tcPr>
          <w:p w14:paraId="425EF2E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颜色:黑色</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鞋面材质:合成皮革</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等级:合格品</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符合 ISSF2023 确认版本中有关步枪射击鞋的相关规定</w:t>
            </w:r>
          </w:p>
        </w:tc>
      </w:tr>
      <w:tr w14:paraId="54534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128" w:hRule="atLeast"/>
        </w:trPr>
        <w:tc>
          <w:tcPr>
            <w:tcW w:w="568" w:type="dxa"/>
            <w:noWrap w:val="0"/>
            <w:vAlign w:val="center"/>
          </w:tcPr>
          <w:p w14:paraId="6BCED3D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83</w:t>
            </w:r>
          </w:p>
        </w:tc>
        <w:tc>
          <w:tcPr>
            <w:tcW w:w="864" w:type="dxa"/>
            <w:noWrap w:val="0"/>
            <w:vAlign w:val="center"/>
          </w:tcPr>
          <w:p w14:paraId="4D8E978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枪衣</w:t>
            </w:r>
          </w:p>
        </w:tc>
        <w:tc>
          <w:tcPr>
            <w:tcW w:w="1378" w:type="dxa"/>
            <w:noWrap w:val="0"/>
            <w:vAlign w:val="center"/>
          </w:tcPr>
          <w:p w14:paraId="3A67EA1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短：13cm宽：22cm长：117cm</w:t>
            </w:r>
          </w:p>
        </w:tc>
        <w:tc>
          <w:tcPr>
            <w:tcW w:w="531" w:type="dxa"/>
            <w:noWrap w:val="0"/>
            <w:vAlign w:val="center"/>
          </w:tcPr>
          <w:p w14:paraId="04D418A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5D0CEF6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w:t>
            </w:r>
          </w:p>
        </w:tc>
        <w:tc>
          <w:tcPr>
            <w:tcW w:w="1501" w:type="dxa"/>
            <w:noWrap w:val="0"/>
            <w:vAlign w:val="center"/>
          </w:tcPr>
          <w:p w14:paraId="50F2AB7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860</w:t>
            </w:r>
          </w:p>
        </w:tc>
        <w:tc>
          <w:tcPr>
            <w:tcW w:w="3829" w:type="dxa"/>
            <w:noWrap w:val="0"/>
            <w:vAlign w:val="center"/>
          </w:tcPr>
          <w:p w14:paraId="70456DA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外部材质：100％尼龙混纺布；内胆填充物：内胆后泡海绵；规格：可装入一只步枪；颜色：迷彩或深色花纹</w:t>
            </w:r>
          </w:p>
        </w:tc>
      </w:tr>
      <w:tr w14:paraId="28060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905" w:hRule="atLeast"/>
        </w:trPr>
        <w:tc>
          <w:tcPr>
            <w:tcW w:w="568" w:type="dxa"/>
            <w:noWrap w:val="0"/>
            <w:vAlign w:val="center"/>
          </w:tcPr>
          <w:p w14:paraId="46C844C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84</w:t>
            </w:r>
          </w:p>
        </w:tc>
        <w:tc>
          <w:tcPr>
            <w:tcW w:w="864" w:type="dxa"/>
            <w:noWrap w:val="0"/>
            <w:vAlign w:val="center"/>
          </w:tcPr>
          <w:p w14:paraId="7BA2D8C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腰皮带</w:t>
            </w:r>
          </w:p>
        </w:tc>
        <w:tc>
          <w:tcPr>
            <w:tcW w:w="1378" w:type="dxa"/>
            <w:noWrap w:val="0"/>
            <w:vAlign w:val="center"/>
          </w:tcPr>
          <w:p w14:paraId="4C8508A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长度：100厘米1个、110厘米4个、120厘米1个。</w:t>
            </w:r>
          </w:p>
        </w:tc>
        <w:tc>
          <w:tcPr>
            <w:tcW w:w="531" w:type="dxa"/>
            <w:noWrap w:val="0"/>
            <w:vAlign w:val="center"/>
          </w:tcPr>
          <w:p w14:paraId="5900467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1936403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w:t>
            </w:r>
          </w:p>
        </w:tc>
        <w:tc>
          <w:tcPr>
            <w:tcW w:w="1501" w:type="dxa"/>
            <w:shd w:val="clear" w:color="auto" w:fill="FFFFFF"/>
            <w:noWrap w:val="0"/>
            <w:vAlign w:val="center"/>
          </w:tcPr>
          <w:p w14:paraId="35FC913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310</w:t>
            </w:r>
          </w:p>
        </w:tc>
        <w:tc>
          <w:tcPr>
            <w:tcW w:w="3829" w:type="dxa"/>
            <w:noWrap w:val="0"/>
            <w:vAlign w:val="center"/>
          </w:tcPr>
          <w:p w14:paraId="7A2A1C2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材质：PU。宽度：3.8厘米。</w:t>
            </w:r>
          </w:p>
        </w:tc>
      </w:tr>
      <w:tr w14:paraId="599AB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43" w:hRule="atLeast"/>
        </w:trPr>
        <w:tc>
          <w:tcPr>
            <w:tcW w:w="568" w:type="dxa"/>
            <w:noWrap w:val="0"/>
            <w:vAlign w:val="center"/>
          </w:tcPr>
          <w:p w14:paraId="0A1EC02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85</w:t>
            </w:r>
          </w:p>
        </w:tc>
        <w:tc>
          <w:tcPr>
            <w:tcW w:w="864" w:type="dxa"/>
            <w:noWrap w:val="0"/>
            <w:vAlign w:val="center"/>
          </w:tcPr>
          <w:p w14:paraId="62DE382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校枪台</w:t>
            </w:r>
          </w:p>
        </w:tc>
        <w:tc>
          <w:tcPr>
            <w:tcW w:w="1378" w:type="dxa"/>
            <w:noWrap w:val="0"/>
            <w:vAlign w:val="center"/>
          </w:tcPr>
          <w:p w14:paraId="0FBB33D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（定制）</w:t>
            </w:r>
          </w:p>
        </w:tc>
        <w:tc>
          <w:tcPr>
            <w:tcW w:w="531" w:type="dxa"/>
            <w:noWrap w:val="0"/>
            <w:vAlign w:val="center"/>
          </w:tcPr>
          <w:p w14:paraId="4423D89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22FC527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w:t>
            </w:r>
          </w:p>
        </w:tc>
        <w:tc>
          <w:tcPr>
            <w:tcW w:w="1501" w:type="dxa"/>
            <w:shd w:val="clear" w:color="auto" w:fill="FFFFFF"/>
            <w:noWrap w:val="0"/>
            <w:vAlign w:val="center"/>
          </w:tcPr>
          <w:p w14:paraId="3D49BB8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9570</w:t>
            </w:r>
          </w:p>
        </w:tc>
        <w:tc>
          <w:tcPr>
            <w:tcW w:w="3829" w:type="dxa"/>
            <w:noWrap w:val="0"/>
            <w:vAlign w:val="center"/>
          </w:tcPr>
          <w:p w14:paraId="47B5B39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校试平台，</w:t>
            </w:r>
          </w:p>
          <w:p w14:paraId="0AC5DBE9">
            <w:pPr>
              <w:keepNext w:val="0"/>
              <w:keepLines w:val="0"/>
              <w:widowControl/>
              <w:numPr>
                <w:ilvl w:val="0"/>
                <w:numId w:val="3"/>
              </w:numPr>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名称：校枪台钳，技术参数：1、平口钳及转接板。2、平口钳夹持方式，精度高且能更好的匹配现有的校枪夹具。   </w:t>
            </w:r>
          </w:p>
          <w:p w14:paraId="59FD5F7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二、名称：底座，技术参数：用于固定校枪夹具套装，使其更稳定，尺寸高700mm x宽420mm x深420米mm（含台钳）</w:t>
            </w:r>
          </w:p>
        </w:tc>
      </w:tr>
      <w:tr w14:paraId="73FFF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6" w:hRule="atLeast"/>
        </w:trPr>
        <w:tc>
          <w:tcPr>
            <w:tcW w:w="9312" w:type="dxa"/>
            <w:gridSpan w:val="7"/>
            <w:noWrap w:val="0"/>
            <w:vAlign w:val="center"/>
          </w:tcPr>
          <w:p w14:paraId="59AB8CB9">
            <w:pPr>
              <w:keepNext w:val="0"/>
              <w:keepLines w:val="0"/>
              <w:widowControl/>
              <w:suppressLineNumbers w:val="0"/>
              <w:spacing w:before="0" w:beforeAutospacing="0" w:after="0" w:afterAutospacing="0"/>
              <w:ind w:left="0" w:right="0"/>
              <w:jc w:val="left"/>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十一、射击</w:t>
            </w:r>
          </w:p>
        </w:tc>
      </w:tr>
      <w:tr w14:paraId="6172D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40" w:hRule="atLeast"/>
        </w:trPr>
        <w:tc>
          <w:tcPr>
            <w:tcW w:w="568" w:type="dxa"/>
            <w:noWrap w:val="0"/>
            <w:vAlign w:val="center"/>
          </w:tcPr>
          <w:p w14:paraId="559004B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86</w:t>
            </w:r>
          </w:p>
        </w:tc>
        <w:tc>
          <w:tcPr>
            <w:tcW w:w="864" w:type="dxa"/>
            <w:noWrap w:val="0"/>
            <w:vAlign w:val="center"/>
          </w:tcPr>
          <w:p w14:paraId="5429CD0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碟靶</w:t>
            </w:r>
          </w:p>
        </w:tc>
        <w:tc>
          <w:tcPr>
            <w:tcW w:w="1378" w:type="dxa"/>
            <w:noWrap w:val="0"/>
            <w:vAlign w:val="center"/>
          </w:tcPr>
          <w:p w14:paraId="3063858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飞碟射击训练及竞赛使用，（训练比赛型）。</w:t>
            </w:r>
          </w:p>
        </w:tc>
        <w:tc>
          <w:tcPr>
            <w:tcW w:w="531" w:type="dxa"/>
            <w:noWrap w:val="0"/>
            <w:vAlign w:val="center"/>
          </w:tcPr>
          <w:p w14:paraId="40523DF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4034159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120000</w:t>
            </w:r>
          </w:p>
        </w:tc>
        <w:tc>
          <w:tcPr>
            <w:tcW w:w="1501" w:type="dxa"/>
            <w:noWrap w:val="0"/>
            <w:vAlign w:val="center"/>
          </w:tcPr>
          <w:p w14:paraId="20D1F1C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0.76</w:t>
            </w:r>
          </w:p>
        </w:tc>
        <w:tc>
          <w:tcPr>
            <w:tcW w:w="3829" w:type="dxa"/>
            <w:noWrap w:val="0"/>
            <w:vAlign w:val="center"/>
          </w:tcPr>
          <w:p w14:paraId="47BA56F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1、外形尺寸：符合国际射联总技术规则的要求；</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底圈直径110mm（±1mm）,中圈直径95mm~98mm，全高25mm~26mm，底圈高11mm（±1mm），中圈高7mm（±1mm），底圈和中圈高18mm（±1mm）</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2、碟靶的质量为：105g（±5g）。</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3、碟靶的颜色为：橙色，或按国际射联总技术规则确定颜色。</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4、碟靶的强度：碟靶被抛出后，能够完整无损的飞行，碎靶率小于5%。按国际射联总技术规则被子弹击中时，碟靶应容易被击碎。</w:t>
            </w:r>
          </w:p>
        </w:tc>
      </w:tr>
      <w:tr w14:paraId="6492A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40" w:hRule="atLeast"/>
        </w:trPr>
        <w:tc>
          <w:tcPr>
            <w:tcW w:w="568" w:type="dxa"/>
            <w:noWrap w:val="0"/>
            <w:vAlign w:val="center"/>
          </w:tcPr>
          <w:p w14:paraId="4958811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87</w:t>
            </w:r>
          </w:p>
        </w:tc>
        <w:tc>
          <w:tcPr>
            <w:tcW w:w="864" w:type="dxa"/>
            <w:noWrap w:val="0"/>
            <w:vAlign w:val="center"/>
          </w:tcPr>
          <w:p w14:paraId="447C81F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双耳药球双抓口</w:t>
            </w:r>
          </w:p>
        </w:tc>
        <w:tc>
          <w:tcPr>
            <w:tcW w:w="1378" w:type="dxa"/>
            <w:noWrap w:val="0"/>
            <w:vAlign w:val="center"/>
          </w:tcPr>
          <w:p w14:paraId="30C53A6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双耳药球3-10KG</w:t>
            </w:r>
          </w:p>
        </w:tc>
        <w:tc>
          <w:tcPr>
            <w:tcW w:w="531" w:type="dxa"/>
            <w:noWrap w:val="0"/>
            <w:vAlign w:val="center"/>
          </w:tcPr>
          <w:p w14:paraId="5759B8D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套</w:t>
            </w:r>
          </w:p>
        </w:tc>
        <w:tc>
          <w:tcPr>
            <w:tcW w:w="641" w:type="dxa"/>
            <w:noWrap w:val="0"/>
            <w:vAlign w:val="center"/>
          </w:tcPr>
          <w:p w14:paraId="6B3C13E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noWrap w:val="0"/>
            <w:vAlign w:val="center"/>
          </w:tcPr>
          <w:p w14:paraId="5AF45EA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1300</w:t>
            </w:r>
          </w:p>
        </w:tc>
        <w:tc>
          <w:tcPr>
            <w:tcW w:w="3829" w:type="dxa"/>
            <w:noWrap w:val="0"/>
            <w:vAlign w:val="center"/>
          </w:tcPr>
          <w:p w14:paraId="3F095C39">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橡胶材质，双抓口,3-10KG8个为一套</w:t>
            </w:r>
          </w:p>
        </w:tc>
      </w:tr>
      <w:tr w14:paraId="30ABF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6" w:hRule="atLeast"/>
        </w:trPr>
        <w:tc>
          <w:tcPr>
            <w:tcW w:w="9312" w:type="dxa"/>
            <w:gridSpan w:val="7"/>
            <w:noWrap w:val="0"/>
            <w:vAlign w:val="center"/>
          </w:tcPr>
          <w:p w14:paraId="6DE6C08E">
            <w:pPr>
              <w:keepNext w:val="0"/>
              <w:keepLines w:val="0"/>
              <w:widowControl/>
              <w:suppressLineNumbers w:val="0"/>
              <w:spacing w:before="0" w:beforeAutospacing="0" w:after="0" w:afterAutospacing="0"/>
              <w:ind w:left="0" w:right="0"/>
              <w:jc w:val="left"/>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十二、田径</w:t>
            </w:r>
          </w:p>
        </w:tc>
      </w:tr>
      <w:tr w14:paraId="73600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63" w:hRule="atLeast"/>
        </w:trPr>
        <w:tc>
          <w:tcPr>
            <w:tcW w:w="568" w:type="dxa"/>
            <w:noWrap w:val="0"/>
            <w:vAlign w:val="center"/>
          </w:tcPr>
          <w:p w14:paraId="08C7E77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88</w:t>
            </w:r>
          </w:p>
        </w:tc>
        <w:tc>
          <w:tcPr>
            <w:tcW w:w="864" w:type="dxa"/>
            <w:noWrap w:val="0"/>
            <w:vAlign w:val="center"/>
          </w:tcPr>
          <w:p w14:paraId="682BF95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铅球</w:t>
            </w:r>
          </w:p>
        </w:tc>
        <w:tc>
          <w:tcPr>
            <w:tcW w:w="1378" w:type="dxa"/>
            <w:noWrap w:val="0"/>
            <w:vAlign w:val="center"/>
          </w:tcPr>
          <w:p w14:paraId="540532C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3公斤99毫米、</w:t>
            </w:r>
          </w:p>
          <w:p w14:paraId="31D26E3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3公斤100毫米（各4个）</w:t>
            </w:r>
          </w:p>
        </w:tc>
        <w:tc>
          <w:tcPr>
            <w:tcW w:w="531" w:type="dxa"/>
            <w:noWrap w:val="0"/>
            <w:vAlign w:val="center"/>
          </w:tcPr>
          <w:p w14:paraId="6E53B8E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只</w:t>
            </w:r>
          </w:p>
        </w:tc>
        <w:tc>
          <w:tcPr>
            <w:tcW w:w="641" w:type="dxa"/>
            <w:noWrap w:val="0"/>
            <w:vAlign w:val="center"/>
          </w:tcPr>
          <w:p w14:paraId="2622DE8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w:t>
            </w:r>
          </w:p>
        </w:tc>
        <w:tc>
          <w:tcPr>
            <w:tcW w:w="1501" w:type="dxa"/>
            <w:noWrap w:val="0"/>
            <w:vAlign w:val="center"/>
          </w:tcPr>
          <w:p w14:paraId="0BA8051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430</w:t>
            </w:r>
          </w:p>
        </w:tc>
        <w:tc>
          <w:tcPr>
            <w:tcW w:w="3829" w:type="dxa"/>
            <w:noWrap w:val="0"/>
            <w:vAlign w:val="center"/>
          </w:tcPr>
          <w:p w14:paraId="3C62A71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碳钢合金彩色</w:t>
            </w:r>
          </w:p>
        </w:tc>
      </w:tr>
      <w:tr w14:paraId="5415A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091016E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89</w:t>
            </w:r>
          </w:p>
        </w:tc>
        <w:tc>
          <w:tcPr>
            <w:tcW w:w="864" w:type="dxa"/>
            <w:noWrap w:val="0"/>
            <w:vAlign w:val="center"/>
          </w:tcPr>
          <w:p w14:paraId="4ABF1E8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跳远鞋</w:t>
            </w:r>
          </w:p>
        </w:tc>
        <w:tc>
          <w:tcPr>
            <w:tcW w:w="1378" w:type="dxa"/>
            <w:noWrap w:val="0"/>
            <w:vAlign w:val="center"/>
          </w:tcPr>
          <w:p w14:paraId="0DCFA46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38码2双，41码1双，42码1双</w:t>
            </w:r>
          </w:p>
        </w:tc>
        <w:tc>
          <w:tcPr>
            <w:tcW w:w="531" w:type="dxa"/>
            <w:noWrap w:val="0"/>
            <w:vAlign w:val="center"/>
          </w:tcPr>
          <w:p w14:paraId="077A82D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双</w:t>
            </w:r>
          </w:p>
        </w:tc>
        <w:tc>
          <w:tcPr>
            <w:tcW w:w="641" w:type="dxa"/>
            <w:noWrap w:val="0"/>
            <w:vAlign w:val="center"/>
          </w:tcPr>
          <w:p w14:paraId="147979A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w:t>
            </w:r>
          </w:p>
        </w:tc>
        <w:tc>
          <w:tcPr>
            <w:tcW w:w="1501" w:type="dxa"/>
            <w:noWrap w:val="0"/>
            <w:vAlign w:val="center"/>
          </w:tcPr>
          <w:p w14:paraId="23B7E76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noWrap w:val="0"/>
            <w:vAlign w:val="center"/>
          </w:tcPr>
          <w:p w14:paraId="387E4C0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材质：中底泡棉中底，有效缓震。鞋面前足覆盖层+编制鞋面 包裹/耐穿，轻盈透气，齿状鞋带，防止滑落，交叉固定带，稳固双足。柔韧回弹，前掌气垫，回弹缓震，碳纤维板，稳定推进，冲击波底纹外底，增强抓地力。 </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颜色：供货前，需与采购人确定颜色，且经采购人认可。</w:t>
            </w:r>
          </w:p>
          <w:p w14:paraId="11313DD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满足专业训练及专业比赛使用需求，,符合省运会比赛要求。</w:t>
            </w:r>
          </w:p>
        </w:tc>
      </w:tr>
      <w:tr w14:paraId="028E5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48EFD93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90</w:t>
            </w:r>
          </w:p>
        </w:tc>
        <w:tc>
          <w:tcPr>
            <w:tcW w:w="864" w:type="dxa"/>
            <w:noWrap w:val="0"/>
            <w:vAlign w:val="center"/>
          </w:tcPr>
          <w:p w14:paraId="096EB2F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投掷鞋</w:t>
            </w:r>
          </w:p>
        </w:tc>
        <w:tc>
          <w:tcPr>
            <w:tcW w:w="1378" w:type="dxa"/>
            <w:noWrap w:val="0"/>
            <w:vAlign w:val="center"/>
          </w:tcPr>
          <w:p w14:paraId="5571C6D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（38.5码1双，40.5码1双，41码2双，42码1双，43码2双，44码1双，46码2双）</w:t>
            </w:r>
          </w:p>
        </w:tc>
        <w:tc>
          <w:tcPr>
            <w:tcW w:w="531" w:type="dxa"/>
            <w:noWrap w:val="0"/>
            <w:vAlign w:val="center"/>
          </w:tcPr>
          <w:p w14:paraId="66099C9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双</w:t>
            </w:r>
          </w:p>
        </w:tc>
        <w:tc>
          <w:tcPr>
            <w:tcW w:w="641" w:type="dxa"/>
            <w:noWrap w:val="0"/>
            <w:vAlign w:val="center"/>
          </w:tcPr>
          <w:p w14:paraId="67BE20D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1501" w:type="dxa"/>
            <w:noWrap w:val="0"/>
            <w:vAlign w:val="center"/>
          </w:tcPr>
          <w:p w14:paraId="4C03106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noWrap w:val="0"/>
            <w:vAlign w:val="center"/>
          </w:tcPr>
          <w:p w14:paraId="3A38CC4B">
            <w:pPr>
              <w:pStyle w:val="60"/>
              <w:keepNext w:val="0"/>
              <w:keepLines w:val="0"/>
              <w:suppressLineNumbers w:val="0"/>
              <w:spacing w:before="0" w:beforeAutospacing="0" w:afterAutospacing="0"/>
              <w:rPr>
                <w:rFonts w:hint="eastAsia"/>
                <w:color w:val="auto"/>
                <w:szCs w:val="20"/>
                <w:highlight w:val="none"/>
                <w:lang w:val="en-US" w:eastAsia="zh-CN"/>
              </w:rPr>
            </w:pPr>
            <w:r>
              <w:rPr>
                <w:rFonts w:hint="eastAsia" w:ascii="宋体" w:hAnsi="宋体" w:eastAsia="宋体" w:cs="宋体"/>
                <w:i w:val="0"/>
                <w:iCs w:val="0"/>
                <w:color w:val="auto"/>
                <w:sz w:val="24"/>
                <w:szCs w:val="24"/>
                <w:highlight w:val="none"/>
                <w:u w:val="none"/>
                <w:lang w:val="en-US" w:eastAsia="zh-CN" w:bidi="ar"/>
              </w:rPr>
              <w:t>鞋面：织物与合成材质组合，中底：泡棉中底，前足：橡胶外底</w:t>
            </w:r>
          </w:p>
          <w:p w14:paraId="7EB7798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防滑耐磨，稳定跟脚</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颜色：供货前，需与采购人确定颜色，且经采购人认可。</w:t>
            </w:r>
          </w:p>
          <w:p w14:paraId="5D7B716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满足专业训练及专业比赛使用需求，符合省运会比赛要求。</w:t>
            </w:r>
          </w:p>
        </w:tc>
      </w:tr>
      <w:tr w14:paraId="3A927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66" w:hRule="atLeast"/>
        </w:trPr>
        <w:tc>
          <w:tcPr>
            <w:tcW w:w="568" w:type="dxa"/>
            <w:noWrap w:val="0"/>
            <w:vAlign w:val="center"/>
          </w:tcPr>
          <w:p w14:paraId="6B0DF00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91</w:t>
            </w:r>
          </w:p>
        </w:tc>
        <w:tc>
          <w:tcPr>
            <w:tcW w:w="864" w:type="dxa"/>
            <w:noWrap w:val="0"/>
            <w:vAlign w:val="center"/>
          </w:tcPr>
          <w:p w14:paraId="3221982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短跑钉鞋</w:t>
            </w:r>
          </w:p>
        </w:tc>
        <w:tc>
          <w:tcPr>
            <w:tcW w:w="1378" w:type="dxa"/>
            <w:noWrap w:val="0"/>
            <w:vAlign w:val="center"/>
          </w:tcPr>
          <w:p w14:paraId="6951B44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（36.5码2双，40码2双，42.5码1双）</w:t>
            </w:r>
          </w:p>
        </w:tc>
        <w:tc>
          <w:tcPr>
            <w:tcW w:w="531" w:type="dxa"/>
            <w:noWrap w:val="0"/>
            <w:vAlign w:val="center"/>
          </w:tcPr>
          <w:p w14:paraId="50F7378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双</w:t>
            </w:r>
          </w:p>
        </w:tc>
        <w:tc>
          <w:tcPr>
            <w:tcW w:w="641" w:type="dxa"/>
            <w:noWrap w:val="0"/>
            <w:vAlign w:val="center"/>
          </w:tcPr>
          <w:p w14:paraId="3976136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1501" w:type="dxa"/>
            <w:noWrap w:val="0"/>
            <w:vAlign w:val="center"/>
          </w:tcPr>
          <w:p w14:paraId="6ACFDB0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3829" w:type="dxa"/>
            <w:noWrap w:val="0"/>
            <w:vAlign w:val="center"/>
          </w:tcPr>
          <w:p w14:paraId="5D8FA13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材质:轻质舒适减震，透气回弹，稳定性强。</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颜色：供货前，需与采购人确定颜色，且经采购人认可。</w:t>
            </w:r>
          </w:p>
          <w:p w14:paraId="4D07C3E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满足专业训练及专业比赛使用需求，符合省运会比赛要求。</w:t>
            </w:r>
          </w:p>
        </w:tc>
      </w:tr>
      <w:tr w14:paraId="58AC8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792A0A7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92</w:t>
            </w:r>
          </w:p>
        </w:tc>
        <w:tc>
          <w:tcPr>
            <w:tcW w:w="864" w:type="dxa"/>
            <w:noWrap w:val="0"/>
            <w:vAlign w:val="center"/>
          </w:tcPr>
          <w:p w14:paraId="0752287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安全性多功能训练栏架  </w:t>
            </w:r>
          </w:p>
        </w:tc>
        <w:tc>
          <w:tcPr>
            <w:tcW w:w="1378" w:type="dxa"/>
            <w:noWrap w:val="0"/>
            <w:vAlign w:val="center"/>
          </w:tcPr>
          <w:p w14:paraId="1D9F78C1">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（长400mm，宽8mm,高350mm（250mm-350mm连续可调），</w:t>
            </w:r>
          </w:p>
        </w:tc>
        <w:tc>
          <w:tcPr>
            <w:tcW w:w="531" w:type="dxa"/>
            <w:noWrap w:val="0"/>
            <w:vAlign w:val="center"/>
          </w:tcPr>
          <w:p w14:paraId="3C6D1CA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58462A2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50</w:t>
            </w:r>
          </w:p>
        </w:tc>
        <w:tc>
          <w:tcPr>
            <w:tcW w:w="1501" w:type="dxa"/>
            <w:noWrap w:val="0"/>
            <w:vAlign w:val="center"/>
          </w:tcPr>
          <w:p w14:paraId="4187FEE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330</w:t>
            </w:r>
          </w:p>
        </w:tc>
        <w:tc>
          <w:tcPr>
            <w:tcW w:w="3829" w:type="dxa"/>
            <w:noWrap w:val="0"/>
            <w:vAlign w:val="center"/>
          </w:tcPr>
          <w:p w14:paraId="362903D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材质不锈钢.铝合金.高密海棉，产品外观全部为孤形设计中间横杆可360度旋转，特点，本产品使用应安全，便捷</w:t>
            </w:r>
          </w:p>
        </w:tc>
      </w:tr>
      <w:tr w14:paraId="0E943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217DB2E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93</w:t>
            </w:r>
          </w:p>
        </w:tc>
        <w:tc>
          <w:tcPr>
            <w:tcW w:w="864" w:type="dxa"/>
            <w:noWrap w:val="0"/>
            <w:vAlign w:val="center"/>
          </w:tcPr>
          <w:p w14:paraId="68513BD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低栏</w:t>
            </w:r>
          </w:p>
        </w:tc>
        <w:tc>
          <w:tcPr>
            <w:tcW w:w="1378" w:type="dxa"/>
            <w:noWrap w:val="0"/>
            <w:vAlign w:val="center"/>
          </w:tcPr>
          <w:p w14:paraId="61C6DBA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（长400mm，宽8mm,高350mm（250mm-350mm连续可调）</w:t>
            </w:r>
          </w:p>
        </w:tc>
        <w:tc>
          <w:tcPr>
            <w:tcW w:w="531" w:type="dxa"/>
            <w:noWrap w:val="0"/>
            <w:vAlign w:val="center"/>
          </w:tcPr>
          <w:p w14:paraId="6EEF004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63FDE63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w:t>
            </w:r>
          </w:p>
        </w:tc>
        <w:tc>
          <w:tcPr>
            <w:tcW w:w="1501" w:type="dxa"/>
            <w:noWrap w:val="0"/>
            <w:vAlign w:val="center"/>
          </w:tcPr>
          <w:p w14:paraId="28C2517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280</w:t>
            </w:r>
          </w:p>
        </w:tc>
        <w:tc>
          <w:tcPr>
            <w:tcW w:w="3829" w:type="dxa"/>
            <w:noWrap w:val="0"/>
            <w:vAlign w:val="center"/>
          </w:tcPr>
          <w:p w14:paraId="595A62E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材质不锈钢.铝合金.高密海棉，产品外观全部为孤形设计中间横杆可360度旋转，特点，本产品使用应安全，便捷</w:t>
            </w:r>
          </w:p>
        </w:tc>
      </w:tr>
      <w:tr w14:paraId="60D1D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0506F64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94</w:t>
            </w:r>
          </w:p>
        </w:tc>
        <w:tc>
          <w:tcPr>
            <w:tcW w:w="864" w:type="dxa"/>
            <w:noWrap w:val="0"/>
            <w:vAlign w:val="center"/>
          </w:tcPr>
          <w:p w14:paraId="60E4C3A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节奏栏</w:t>
            </w:r>
          </w:p>
        </w:tc>
        <w:tc>
          <w:tcPr>
            <w:tcW w:w="1378" w:type="dxa"/>
            <w:noWrap w:val="0"/>
            <w:vAlign w:val="center"/>
          </w:tcPr>
          <w:p w14:paraId="238A17B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（长400㎜,宽800㎜,高130㎜）</w:t>
            </w:r>
          </w:p>
        </w:tc>
        <w:tc>
          <w:tcPr>
            <w:tcW w:w="531" w:type="dxa"/>
            <w:noWrap w:val="0"/>
            <w:vAlign w:val="center"/>
          </w:tcPr>
          <w:p w14:paraId="68927ED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5A10346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w:t>
            </w:r>
          </w:p>
        </w:tc>
        <w:tc>
          <w:tcPr>
            <w:tcW w:w="1501" w:type="dxa"/>
            <w:noWrap w:val="0"/>
            <w:vAlign w:val="center"/>
          </w:tcPr>
          <w:p w14:paraId="5BEFFC2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280</w:t>
            </w:r>
          </w:p>
        </w:tc>
        <w:tc>
          <w:tcPr>
            <w:tcW w:w="3829" w:type="dxa"/>
            <w:noWrap w:val="0"/>
            <w:vAlign w:val="center"/>
          </w:tcPr>
          <w:p w14:paraId="19E58A1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材质铝合金，不锈钢，及高密海棉，适用于田径跑，跳，投等项目</w:t>
            </w:r>
          </w:p>
        </w:tc>
      </w:tr>
      <w:tr w14:paraId="46E5F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19FC194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95</w:t>
            </w:r>
          </w:p>
        </w:tc>
        <w:tc>
          <w:tcPr>
            <w:tcW w:w="864" w:type="dxa"/>
            <w:noWrap w:val="0"/>
            <w:vAlign w:val="center"/>
          </w:tcPr>
          <w:p w14:paraId="42D9EFC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比赛栏架</w:t>
            </w:r>
          </w:p>
        </w:tc>
        <w:tc>
          <w:tcPr>
            <w:tcW w:w="1378" w:type="dxa"/>
            <w:noWrap w:val="0"/>
            <w:vAlign w:val="center"/>
          </w:tcPr>
          <w:p w14:paraId="4D0946A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专业跨栏架</w:t>
            </w:r>
          </w:p>
        </w:tc>
        <w:tc>
          <w:tcPr>
            <w:tcW w:w="531" w:type="dxa"/>
            <w:noWrap w:val="0"/>
            <w:vAlign w:val="center"/>
          </w:tcPr>
          <w:p w14:paraId="6A33EA1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11AA415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w:t>
            </w:r>
          </w:p>
        </w:tc>
        <w:tc>
          <w:tcPr>
            <w:tcW w:w="1501" w:type="dxa"/>
            <w:noWrap w:val="0"/>
            <w:vAlign w:val="center"/>
          </w:tcPr>
          <w:p w14:paraId="784EA24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550</w:t>
            </w:r>
          </w:p>
        </w:tc>
        <w:tc>
          <w:tcPr>
            <w:tcW w:w="3829" w:type="dxa"/>
            <w:noWrap w:val="0"/>
            <w:vAlign w:val="center"/>
          </w:tcPr>
          <w:p w14:paraId="70594E0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材质铝合金，不锈钢，及高密海棉，适用于田径跑，跳，投等项目。</w:t>
            </w:r>
          </w:p>
          <w:p w14:paraId="5F540F29">
            <w:pPr>
              <w:pStyle w:val="60"/>
              <w:keepNext w:val="0"/>
              <w:keepLines w:val="0"/>
              <w:suppressLineNumbers w:val="0"/>
              <w:spacing w:before="0" w:beforeAutospacing="0" w:afterAutospacing="0"/>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栏架宽度：1.18米-1.20米；</w:t>
            </w:r>
          </w:p>
          <w:p w14:paraId="21F48D35">
            <w:pPr>
              <w:pStyle w:val="60"/>
              <w:keepNext w:val="0"/>
              <w:keepLines w:val="0"/>
              <w:suppressLineNumbers w:val="0"/>
              <w:spacing w:before="0" w:beforeAutospacing="0" w:afterAutospacing="0"/>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底座长度：≤0.70米；</w:t>
            </w:r>
          </w:p>
          <w:p w14:paraId="05E7A3FA">
            <w:pPr>
              <w:pStyle w:val="60"/>
              <w:keepNext w:val="0"/>
              <w:keepLines w:val="0"/>
              <w:suppressLineNumbers w:val="0"/>
              <w:spacing w:before="0" w:beforeAutospacing="0" w:afterAutospacing="0"/>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总重量：≥10千克；</w:t>
            </w:r>
          </w:p>
          <w:p w14:paraId="157D268F">
            <w:pPr>
              <w:pStyle w:val="60"/>
              <w:keepNext w:val="0"/>
              <w:keepLines w:val="0"/>
              <w:suppressLineNumbers w:val="0"/>
              <w:spacing w:before="0" w:beforeAutospacing="0" w:afterAutospacing="0"/>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栏板宽度：70毫米±1毫米；</w:t>
            </w:r>
          </w:p>
          <w:p w14:paraId="51795495">
            <w:pPr>
              <w:pStyle w:val="60"/>
              <w:keepNext w:val="0"/>
              <w:keepLines w:val="0"/>
              <w:suppressLineNumbers w:val="0"/>
              <w:spacing w:before="0" w:beforeAutospacing="0" w:afterAutospacing="0"/>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栏板厚度：10毫米-25毫米；</w:t>
            </w:r>
          </w:p>
          <w:p w14:paraId="51E9A09F">
            <w:pPr>
              <w:pStyle w:val="52"/>
              <w:keepNext w:val="0"/>
              <w:keepLines w:val="0"/>
              <w:suppressLineNumbers w:val="0"/>
              <w:spacing w:before="0" w:beforeAutospacing="0" w:after="0" w:afterAutospacing="0"/>
              <w:ind w:left="0" w:right="0"/>
              <w:rPr>
                <w:rFonts w:eastAsia="楷体_GB2312"/>
                <w:color w:val="auto"/>
                <w:szCs w:val="20"/>
                <w:highlight w:val="none"/>
                <w:lang w:val="en-US" w:eastAsia="zh-CN"/>
              </w:rPr>
            </w:pPr>
            <w:r>
              <w:rPr>
                <w:rFonts w:hint="eastAsia" w:ascii="宋体" w:hAnsi="宋体" w:eastAsia="宋体" w:cs="宋体"/>
                <w:color w:val="auto"/>
                <w:sz w:val="24"/>
                <w:szCs w:val="24"/>
                <w:highlight w:val="none"/>
                <w:u w:val="none"/>
                <w:lang w:val="en-US" w:eastAsia="zh-CN" w:bidi="ar"/>
              </w:rPr>
              <w:t>翻倒力：在栏板顶端中央水平施加3.6-4千克 的力时，</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color w:val="auto"/>
                <w:sz w:val="24"/>
                <w:szCs w:val="24"/>
                <w:highlight w:val="none"/>
                <w:u w:val="none"/>
                <w:lang w:val="en-US" w:eastAsia="zh-CN" w:bidi="ar"/>
              </w:rPr>
              <w:t>栏架应(安全设计)提供中国田联或国际田联认证证明并（</w:t>
            </w:r>
            <w:r>
              <w:rPr>
                <w:rFonts w:hint="eastAsia" w:ascii="宋体" w:hAnsi="宋体" w:eastAsia="宋体" w:cs="宋体"/>
                <w:color w:val="auto"/>
                <w:sz w:val="24"/>
                <w:szCs w:val="24"/>
                <w:highlight w:val="none"/>
                <w:lang w:val="en-US" w:eastAsia="zh-CN"/>
              </w:rPr>
              <w:t>提供所投产品第三方权威检测机构出具的有效质量检测报告。</w:t>
            </w:r>
          </w:p>
          <w:p w14:paraId="5B1EF305">
            <w:pPr>
              <w:pStyle w:val="60"/>
              <w:keepNext w:val="0"/>
              <w:keepLines w:val="0"/>
              <w:suppressLineNumbers w:val="0"/>
              <w:spacing w:before="0" w:beforeAutospacing="0" w:afterAutospacing="0"/>
              <w:rPr>
                <w:color w:val="auto"/>
                <w:szCs w:val="20"/>
                <w:highlight w:val="none"/>
                <w:lang w:val="en-US" w:eastAsia="zh-CN"/>
              </w:rPr>
            </w:pPr>
            <w:r>
              <w:rPr>
                <w:rFonts w:hint="eastAsia" w:ascii="宋体" w:hAnsi="宋体" w:eastAsia="宋体" w:cs="宋体"/>
                <w:color w:val="auto"/>
                <w:sz w:val="24"/>
                <w:szCs w:val="24"/>
                <w:highlight w:val="none"/>
                <w:u w:val="none"/>
                <w:lang w:val="en-US" w:eastAsia="zh-CN" w:bidi="ar"/>
              </w:rPr>
              <w:t>）</w:t>
            </w:r>
          </w:p>
        </w:tc>
      </w:tr>
      <w:tr w14:paraId="3325F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7F3551E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96</w:t>
            </w:r>
          </w:p>
        </w:tc>
        <w:tc>
          <w:tcPr>
            <w:tcW w:w="864" w:type="dxa"/>
            <w:noWrap w:val="0"/>
            <w:vAlign w:val="center"/>
          </w:tcPr>
          <w:p w14:paraId="6E8CB7B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训练跨栏架</w:t>
            </w:r>
          </w:p>
        </w:tc>
        <w:tc>
          <w:tcPr>
            <w:tcW w:w="1378" w:type="dxa"/>
            <w:noWrap w:val="0"/>
            <w:vAlign w:val="center"/>
          </w:tcPr>
          <w:p w14:paraId="1510F6D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专业跨栏架</w:t>
            </w:r>
          </w:p>
        </w:tc>
        <w:tc>
          <w:tcPr>
            <w:tcW w:w="531" w:type="dxa"/>
            <w:noWrap w:val="0"/>
            <w:vAlign w:val="center"/>
          </w:tcPr>
          <w:p w14:paraId="036AB61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7FEE21C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w:t>
            </w:r>
          </w:p>
        </w:tc>
        <w:tc>
          <w:tcPr>
            <w:tcW w:w="1501" w:type="dxa"/>
            <w:noWrap w:val="0"/>
            <w:vAlign w:val="center"/>
          </w:tcPr>
          <w:p w14:paraId="6A3B7F7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480</w:t>
            </w:r>
          </w:p>
        </w:tc>
        <w:tc>
          <w:tcPr>
            <w:tcW w:w="3829" w:type="dxa"/>
            <w:noWrap w:val="0"/>
            <w:vAlign w:val="center"/>
          </w:tcPr>
          <w:p w14:paraId="64A5BE9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材质铝合金，不锈钢，及高密海棉，适用于田径跑，跳，投等项目</w:t>
            </w:r>
            <w:r>
              <w:rPr>
                <w:rFonts w:hint="eastAsia" w:ascii="宋体" w:hAnsi="宋体" w:eastAsia="宋体" w:cs="宋体"/>
                <w:color w:val="auto"/>
                <w:sz w:val="24"/>
                <w:szCs w:val="24"/>
                <w:highlight w:val="none"/>
                <w:u w:val="none"/>
                <w:lang w:val="en-US" w:eastAsia="zh-CN" w:bidi="ar"/>
              </w:rPr>
              <w:t>符合国际田联认证</w:t>
            </w:r>
          </w:p>
        </w:tc>
      </w:tr>
      <w:tr w14:paraId="0C548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61916D9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97</w:t>
            </w:r>
          </w:p>
        </w:tc>
        <w:tc>
          <w:tcPr>
            <w:tcW w:w="864" w:type="dxa"/>
            <w:noWrap w:val="0"/>
            <w:vAlign w:val="center"/>
          </w:tcPr>
          <w:p w14:paraId="62EB215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链球防护手套（左手）</w:t>
            </w:r>
          </w:p>
        </w:tc>
        <w:tc>
          <w:tcPr>
            <w:tcW w:w="1378" w:type="dxa"/>
            <w:noWrap w:val="0"/>
            <w:vAlign w:val="center"/>
          </w:tcPr>
          <w:p w14:paraId="41CD008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分指护掌训练手套</w:t>
            </w:r>
          </w:p>
        </w:tc>
        <w:tc>
          <w:tcPr>
            <w:tcW w:w="531" w:type="dxa"/>
            <w:noWrap w:val="0"/>
            <w:vAlign w:val="center"/>
          </w:tcPr>
          <w:p w14:paraId="774047C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支</w:t>
            </w:r>
          </w:p>
        </w:tc>
        <w:tc>
          <w:tcPr>
            <w:tcW w:w="641" w:type="dxa"/>
            <w:noWrap w:val="0"/>
            <w:vAlign w:val="center"/>
          </w:tcPr>
          <w:p w14:paraId="2C03459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4B2858C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360</w:t>
            </w:r>
          </w:p>
        </w:tc>
        <w:tc>
          <w:tcPr>
            <w:tcW w:w="3829" w:type="dxa"/>
            <w:noWrap w:val="0"/>
            <w:vAlign w:val="center"/>
          </w:tcPr>
          <w:p w14:paraId="4E76BC9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穿戴舒适、防滑、增强抓握力耐磨损，有效保护手掌</w:t>
            </w:r>
          </w:p>
        </w:tc>
      </w:tr>
      <w:tr w14:paraId="59BDC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164D8A6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98</w:t>
            </w:r>
          </w:p>
        </w:tc>
        <w:tc>
          <w:tcPr>
            <w:tcW w:w="864" w:type="dxa"/>
            <w:noWrap w:val="0"/>
            <w:vAlign w:val="center"/>
          </w:tcPr>
          <w:p w14:paraId="177F101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链球把手</w:t>
            </w:r>
          </w:p>
        </w:tc>
        <w:tc>
          <w:tcPr>
            <w:tcW w:w="1378" w:type="dxa"/>
            <w:noWrap w:val="0"/>
            <w:vAlign w:val="center"/>
          </w:tcPr>
          <w:p w14:paraId="7C9E4A3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训练用</w:t>
            </w:r>
          </w:p>
        </w:tc>
        <w:tc>
          <w:tcPr>
            <w:tcW w:w="531" w:type="dxa"/>
            <w:noWrap w:val="0"/>
            <w:vAlign w:val="center"/>
          </w:tcPr>
          <w:p w14:paraId="2429E5F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支</w:t>
            </w:r>
          </w:p>
        </w:tc>
        <w:tc>
          <w:tcPr>
            <w:tcW w:w="641" w:type="dxa"/>
            <w:noWrap w:val="0"/>
            <w:vAlign w:val="center"/>
          </w:tcPr>
          <w:p w14:paraId="2F064AF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71C87FE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52</w:t>
            </w:r>
          </w:p>
        </w:tc>
        <w:tc>
          <w:tcPr>
            <w:tcW w:w="3829" w:type="dxa"/>
            <w:noWrap w:val="0"/>
            <w:vAlign w:val="center"/>
          </w:tcPr>
          <w:p w14:paraId="2AE25183">
            <w:pPr>
              <w:keepNext w:val="0"/>
              <w:keepLines w:val="0"/>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符合世界田径联合会对链球器材的统一标准</w:t>
            </w:r>
          </w:p>
        </w:tc>
      </w:tr>
      <w:tr w14:paraId="16D2D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6" w:hRule="atLeast"/>
        </w:trPr>
        <w:tc>
          <w:tcPr>
            <w:tcW w:w="568" w:type="dxa"/>
            <w:vMerge w:val="restart"/>
            <w:noWrap w:val="0"/>
            <w:vAlign w:val="center"/>
          </w:tcPr>
          <w:p w14:paraId="24F158F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99</w:t>
            </w:r>
          </w:p>
        </w:tc>
        <w:tc>
          <w:tcPr>
            <w:tcW w:w="864" w:type="dxa"/>
            <w:vMerge w:val="restart"/>
            <w:noWrap w:val="0"/>
            <w:vAlign w:val="center"/>
          </w:tcPr>
          <w:p w14:paraId="12B5F9D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链球链子</w:t>
            </w:r>
          </w:p>
        </w:tc>
        <w:tc>
          <w:tcPr>
            <w:tcW w:w="1378" w:type="dxa"/>
            <w:noWrap w:val="0"/>
            <w:vAlign w:val="center"/>
          </w:tcPr>
          <w:p w14:paraId="7198CE5C">
            <w:pPr>
              <w:keepNext w:val="0"/>
              <w:keepLines w:val="0"/>
              <w:widowControl/>
              <w:suppressLineNumbers w:val="0"/>
              <w:spacing w:before="0" w:beforeAutospacing="0" w:after="0" w:afterAutospacing="0"/>
              <w:ind w:left="0" w:right="0"/>
              <w:jc w:val="center"/>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3kg</w:t>
            </w:r>
          </w:p>
        </w:tc>
        <w:tc>
          <w:tcPr>
            <w:tcW w:w="531" w:type="dxa"/>
            <w:noWrap w:val="0"/>
            <w:vAlign w:val="center"/>
          </w:tcPr>
          <w:p w14:paraId="5CFD7D1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3B17B1A3">
            <w:pPr>
              <w:keepNext w:val="0"/>
              <w:keepLines w:val="0"/>
              <w:widowControl/>
              <w:suppressLineNumbers w:val="0"/>
              <w:spacing w:before="0" w:beforeAutospacing="0" w:after="0" w:afterAutospacing="0"/>
              <w:ind w:left="0" w:right="0"/>
              <w:jc w:val="center"/>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1501" w:type="dxa"/>
            <w:noWrap w:val="0"/>
            <w:vAlign w:val="center"/>
          </w:tcPr>
          <w:p w14:paraId="5F9F3ED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35</w:t>
            </w:r>
          </w:p>
        </w:tc>
        <w:tc>
          <w:tcPr>
            <w:tcW w:w="3829" w:type="dxa"/>
            <w:noWrap w:val="0"/>
            <w:vAlign w:val="center"/>
          </w:tcPr>
          <w:p w14:paraId="78075C5A">
            <w:pPr>
              <w:keepNext w:val="0"/>
              <w:keepLines w:val="0"/>
              <w:suppressLineNumbers w:val="0"/>
              <w:spacing w:before="0" w:beforeAutospacing="0" w:after="0" w:afterAutospacing="0"/>
              <w:ind w:left="0" w:right="0"/>
              <w:jc w:val="left"/>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链球最大全长1195mm</w:t>
            </w:r>
          </w:p>
        </w:tc>
      </w:tr>
      <w:tr w14:paraId="5031A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6" w:hRule="atLeast"/>
        </w:trPr>
        <w:tc>
          <w:tcPr>
            <w:tcW w:w="568" w:type="dxa"/>
            <w:vMerge w:val="continue"/>
            <w:noWrap w:val="0"/>
            <w:vAlign w:val="center"/>
          </w:tcPr>
          <w:p w14:paraId="101890E2">
            <w:pPr>
              <w:keepNext w:val="0"/>
              <w:keepLines w:val="0"/>
              <w:widowControl/>
              <w:suppressLineNumbers w:val="0"/>
              <w:spacing w:before="0" w:beforeAutospacing="0" w:after="0" w:afterAutospacing="0"/>
              <w:ind w:left="0" w:right="0"/>
              <w:jc w:val="center"/>
              <w:rPr>
                <w:color w:val="auto"/>
                <w:szCs w:val="20"/>
                <w:highlight w:val="none"/>
              </w:rPr>
            </w:pPr>
          </w:p>
        </w:tc>
        <w:tc>
          <w:tcPr>
            <w:tcW w:w="864" w:type="dxa"/>
            <w:vMerge w:val="continue"/>
            <w:noWrap w:val="0"/>
            <w:vAlign w:val="center"/>
          </w:tcPr>
          <w:p w14:paraId="420A10D7">
            <w:pPr>
              <w:keepNext w:val="0"/>
              <w:keepLines w:val="0"/>
              <w:widowControl/>
              <w:suppressLineNumbers w:val="0"/>
              <w:spacing w:before="0" w:beforeAutospacing="0" w:after="0" w:afterAutospacing="0"/>
              <w:ind w:left="0" w:right="0"/>
              <w:jc w:val="center"/>
              <w:rPr>
                <w:color w:val="auto"/>
                <w:szCs w:val="20"/>
                <w:highlight w:val="none"/>
              </w:rPr>
            </w:pPr>
          </w:p>
        </w:tc>
        <w:tc>
          <w:tcPr>
            <w:tcW w:w="1378" w:type="dxa"/>
            <w:noWrap w:val="0"/>
            <w:vAlign w:val="center"/>
          </w:tcPr>
          <w:p w14:paraId="32166C37">
            <w:pPr>
              <w:keepNext w:val="0"/>
              <w:keepLines w:val="0"/>
              <w:widowControl/>
              <w:suppressLineNumbers w:val="0"/>
              <w:spacing w:before="0" w:beforeAutospacing="0" w:after="0" w:afterAutospacing="0"/>
              <w:ind w:left="0" w:right="0"/>
              <w:jc w:val="center"/>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4kg</w:t>
            </w:r>
          </w:p>
        </w:tc>
        <w:tc>
          <w:tcPr>
            <w:tcW w:w="531" w:type="dxa"/>
            <w:noWrap w:val="0"/>
            <w:vAlign w:val="center"/>
          </w:tcPr>
          <w:p w14:paraId="6CF2D8D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695288D0">
            <w:pPr>
              <w:keepNext w:val="0"/>
              <w:keepLines w:val="0"/>
              <w:widowControl/>
              <w:suppressLineNumbers w:val="0"/>
              <w:spacing w:before="0" w:beforeAutospacing="0" w:after="0" w:afterAutospacing="0"/>
              <w:ind w:left="0" w:right="0"/>
              <w:jc w:val="center"/>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7A36E8B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35</w:t>
            </w:r>
          </w:p>
        </w:tc>
        <w:tc>
          <w:tcPr>
            <w:tcW w:w="3829" w:type="dxa"/>
            <w:noWrap w:val="0"/>
            <w:vAlign w:val="center"/>
          </w:tcPr>
          <w:p w14:paraId="534189C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链球最大全长1195mm</w:t>
            </w:r>
          </w:p>
        </w:tc>
      </w:tr>
      <w:tr w14:paraId="67885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6" w:hRule="atLeast"/>
        </w:trPr>
        <w:tc>
          <w:tcPr>
            <w:tcW w:w="568" w:type="dxa"/>
            <w:vMerge w:val="continue"/>
            <w:noWrap w:val="0"/>
            <w:vAlign w:val="center"/>
          </w:tcPr>
          <w:p w14:paraId="4E0F985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864" w:type="dxa"/>
            <w:vMerge w:val="continue"/>
            <w:noWrap w:val="0"/>
            <w:vAlign w:val="center"/>
          </w:tcPr>
          <w:p w14:paraId="0019891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1378" w:type="dxa"/>
            <w:noWrap w:val="0"/>
            <w:vAlign w:val="center"/>
          </w:tcPr>
          <w:p w14:paraId="6866A9C0">
            <w:pPr>
              <w:keepNext w:val="0"/>
              <w:keepLines w:val="0"/>
              <w:widowControl/>
              <w:suppressLineNumbers w:val="0"/>
              <w:spacing w:before="0" w:beforeAutospacing="0" w:after="0" w:afterAutospacing="0"/>
              <w:ind w:left="0" w:right="0"/>
              <w:jc w:val="center"/>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5kg</w:t>
            </w:r>
          </w:p>
        </w:tc>
        <w:tc>
          <w:tcPr>
            <w:tcW w:w="531" w:type="dxa"/>
            <w:noWrap w:val="0"/>
            <w:vAlign w:val="center"/>
          </w:tcPr>
          <w:p w14:paraId="07ECDAF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7107E1FC">
            <w:pPr>
              <w:keepNext w:val="0"/>
              <w:keepLines w:val="0"/>
              <w:widowControl/>
              <w:suppressLineNumbers w:val="0"/>
              <w:spacing w:before="0" w:beforeAutospacing="0" w:after="0" w:afterAutospacing="0"/>
              <w:ind w:left="0" w:right="0"/>
              <w:jc w:val="center"/>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753988D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35</w:t>
            </w:r>
          </w:p>
        </w:tc>
        <w:tc>
          <w:tcPr>
            <w:tcW w:w="3829" w:type="dxa"/>
            <w:noWrap w:val="0"/>
            <w:vAlign w:val="center"/>
          </w:tcPr>
          <w:p w14:paraId="714F832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链球最大全长1200mm</w:t>
            </w:r>
          </w:p>
        </w:tc>
      </w:tr>
      <w:tr w14:paraId="5E8FE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5345730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100</w:t>
            </w:r>
          </w:p>
        </w:tc>
        <w:tc>
          <w:tcPr>
            <w:tcW w:w="864" w:type="dxa"/>
            <w:noWrap w:val="0"/>
            <w:vAlign w:val="center"/>
          </w:tcPr>
          <w:p w14:paraId="17690E7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举重拉力带</w:t>
            </w:r>
          </w:p>
        </w:tc>
        <w:tc>
          <w:tcPr>
            <w:tcW w:w="1378" w:type="dxa"/>
            <w:noWrap w:val="0"/>
            <w:vAlign w:val="center"/>
          </w:tcPr>
          <w:p w14:paraId="6B50730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2347243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副</w:t>
            </w:r>
          </w:p>
        </w:tc>
        <w:tc>
          <w:tcPr>
            <w:tcW w:w="641" w:type="dxa"/>
            <w:noWrap w:val="0"/>
            <w:vAlign w:val="center"/>
          </w:tcPr>
          <w:p w14:paraId="2E0348C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055B67A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50</w:t>
            </w:r>
          </w:p>
        </w:tc>
        <w:tc>
          <w:tcPr>
            <w:tcW w:w="3829" w:type="dxa"/>
            <w:noWrap w:val="0"/>
            <w:vAlign w:val="center"/>
          </w:tcPr>
          <w:p w14:paraId="2941D93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增强握力，防至手腕受伤</w:t>
            </w:r>
          </w:p>
        </w:tc>
      </w:tr>
      <w:tr w14:paraId="41BA1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4CA7507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101</w:t>
            </w:r>
          </w:p>
        </w:tc>
        <w:tc>
          <w:tcPr>
            <w:tcW w:w="864" w:type="dxa"/>
            <w:noWrap w:val="0"/>
            <w:vAlign w:val="center"/>
          </w:tcPr>
          <w:p w14:paraId="49C05C5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举重护腕</w:t>
            </w:r>
          </w:p>
        </w:tc>
        <w:tc>
          <w:tcPr>
            <w:tcW w:w="1378" w:type="dxa"/>
            <w:noWrap w:val="0"/>
            <w:vAlign w:val="center"/>
          </w:tcPr>
          <w:p w14:paraId="1098A07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531" w:type="dxa"/>
            <w:noWrap w:val="0"/>
            <w:vAlign w:val="center"/>
          </w:tcPr>
          <w:p w14:paraId="78515EB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副</w:t>
            </w:r>
          </w:p>
        </w:tc>
        <w:tc>
          <w:tcPr>
            <w:tcW w:w="641" w:type="dxa"/>
            <w:noWrap w:val="0"/>
            <w:vAlign w:val="center"/>
          </w:tcPr>
          <w:p w14:paraId="39ABD97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6B8BBBF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100</w:t>
            </w:r>
          </w:p>
        </w:tc>
        <w:tc>
          <w:tcPr>
            <w:tcW w:w="3829" w:type="dxa"/>
            <w:noWrap w:val="0"/>
            <w:vAlign w:val="center"/>
          </w:tcPr>
          <w:p w14:paraId="105AD53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支撑性强，固定保护关节部位，辅助支撑</w:t>
            </w:r>
          </w:p>
        </w:tc>
      </w:tr>
      <w:tr w14:paraId="0299B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17111DD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101</w:t>
            </w:r>
          </w:p>
        </w:tc>
        <w:tc>
          <w:tcPr>
            <w:tcW w:w="864" w:type="dxa"/>
            <w:noWrap w:val="0"/>
            <w:vAlign w:val="center"/>
          </w:tcPr>
          <w:p w14:paraId="310002F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秒表</w:t>
            </w:r>
          </w:p>
        </w:tc>
        <w:tc>
          <w:tcPr>
            <w:tcW w:w="1378" w:type="dxa"/>
            <w:noWrap w:val="0"/>
            <w:vAlign w:val="center"/>
          </w:tcPr>
          <w:p w14:paraId="487994F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秒表</w:t>
            </w:r>
          </w:p>
        </w:tc>
        <w:tc>
          <w:tcPr>
            <w:tcW w:w="531" w:type="dxa"/>
            <w:noWrap w:val="0"/>
            <w:vAlign w:val="center"/>
          </w:tcPr>
          <w:p w14:paraId="009112F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5D95246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1501" w:type="dxa"/>
            <w:noWrap w:val="0"/>
            <w:vAlign w:val="center"/>
          </w:tcPr>
          <w:p w14:paraId="19B7FB5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500</w:t>
            </w:r>
          </w:p>
        </w:tc>
        <w:tc>
          <w:tcPr>
            <w:tcW w:w="3829" w:type="dxa"/>
            <w:noWrap w:val="0"/>
            <w:vAlign w:val="center"/>
          </w:tcPr>
          <w:p w14:paraId="69ED6AA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轻便小巧，2行显示总段、分段时间，10跑道记忆，能以1/100秒为单位测量至100小时，可在操作中提取记忆，时间、日历显示，防水10米，闹铃功能</w:t>
            </w:r>
          </w:p>
        </w:tc>
      </w:tr>
      <w:tr w14:paraId="54753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9" w:hRule="atLeast"/>
        </w:trPr>
        <w:tc>
          <w:tcPr>
            <w:tcW w:w="9312" w:type="dxa"/>
            <w:gridSpan w:val="7"/>
            <w:noWrap w:val="0"/>
            <w:vAlign w:val="center"/>
          </w:tcPr>
          <w:p w14:paraId="053393C1">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十三、综合馆</w:t>
            </w:r>
          </w:p>
        </w:tc>
      </w:tr>
      <w:tr w14:paraId="513BE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7C0A4A0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102</w:t>
            </w:r>
          </w:p>
        </w:tc>
        <w:tc>
          <w:tcPr>
            <w:tcW w:w="864" w:type="dxa"/>
            <w:noWrap w:val="0"/>
            <w:vAlign w:val="center"/>
          </w:tcPr>
          <w:p w14:paraId="328BFC2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瑞士球</w:t>
            </w:r>
          </w:p>
        </w:tc>
        <w:tc>
          <w:tcPr>
            <w:tcW w:w="1378" w:type="dxa"/>
            <w:noWrap w:val="0"/>
            <w:vAlign w:val="center"/>
          </w:tcPr>
          <w:p w14:paraId="3F4699FC">
            <w:pPr>
              <w:keepNext w:val="0"/>
              <w:keepLines w:val="0"/>
              <w:pageBreakBefore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75cm，10个；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65cm，10个</w:t>
            </w:r>
            <w:r>
              <w:rPr>
                <w:rFonts w:hint="eastAsia" w:ascii="宋体" w:hAnsi="宋体" w:eastAsia="宋体" w:cs="宋体"/>
                <w:i w:val="0"/>
                <w:iCs w:val="0"/>
                <w:color w:val="auto"/>
                <w:sz w:val="24"/>
                <w:szCs w:val="24"/>
                <w:highlight w:val="none"/>
                <w:u w:val="none"/>
                <w:lang w:val="en-US" w:eastAsia="zh-CN" w:bidi="ar"/>
              </w:rPr>
              <w:br w:type="textWrapping" w:clear="all"/>
            </w:r>
          </w:p>
        </w:tc>
        <w:tc>
          <w:tcPr>
            <w:tcW w:w="531" w:type="dxa"/>
            <w:noWrap w:val="0"/>
            <w:vAlign w:val="center"/>
          </w:tcPr>
          <w:p w14:paraId="064E9D9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641" w:type="dxa"/>
            <w:noWrap w:val="0"/>
            <w:vAlign w:val="center"/>
          </w:tcPr>
          <w:p w14:paraId="76CA65E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1501" w:type="dxa"/>
            <w:noWrap w:val="0"/>
            <w:vAlign w:val="center"/>
          </w:tcPr>
          <w:p w14:paraId="40EDA50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70</w:t>
            </w:r>
          </w:p>
        </w:tc>
        <w:tc>
          <w:tcPr>
            <w:tcW w:w="3829" w:type="dxa"/>
            <w:noWrap w:val="0"/>
            <w:vAlign w:val="center"/>
          </w:tcPr>
          <w:p w14:paraId="08F6272D">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环保PVC，超强抗压承重</w:t>
            </w:r>
          </w:p>
        </w:tc>
      </w:tr>
      <w:tr w14:paraId="6C2E8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9" w:hRule="atLeast"/>
        </w:trPr>
        <w:tc>
          <w:tcPr>
            <w:tcW w:w="9312" w:type="dxa"/>
            <w:gridSpan w:val="7"/>
            <w:noWrap w:val="0"/>
            <w:vAlign w:val="center"/>
          </w:tcPr>
          <w:p w14:paraId="41AC9A9B">
            <w:pPr>
              <w:keepNext w:val="0"/>
              <w:keepLines w:val="0"/>
              <w:widowControl/>
              <w:suppressLineNumbers w:val="0"/>
              <w:spacing w:before="0" w:beforeAutospacing="0" w:after="0" w:afterAutospacing="0"/>
              <w:ind w:left="0" w:right="0"/>
              <w:jc w:val="left"/>
              <w:rPr>
                <w:rFonts w:hint="eastAsia" w:ascii="宋体" w:hAnsi="宋体" w:eastAsia="宋体" w:cs="宋体"/>
                <w:b/>
                <w:bCs/>
                <w:i w:val="0"/>
                <w:iCs w:val="0"/>
                <w:color w:val="auto"/>
                <w:sz w:val="24"/>
                <w:szCs w:val="24"/>
                <w:highlight w:val="none"/>
                <w:u w:val="single"/>
                <w:lang w:val="en-US" w:eastAsia="zh-CN" w:bidi="ar"/>
              </w:rPr>
            </w:pPr>
            <w:r>
              <w:rPr>
                <w:rFonts w:hint="eastAsia" w:ascii="宋体" w:hAnsi="宋体" w:eastAsia="宋体" w:cs="宋体"/>
                <w:b/>
                <w:bCs/>
                <w:i w:val="0"/>
                <w:iCs w:val="0"/>
                <w:color w:val="auto"/>
                <w:sz w:val="24"/>
                <w:szCs w:val="24"/>
                <w:highlight w:val="none"/>
                <w:u w:val="none"/>
                <w:lang w:val="en-US" w:eastAsia="zh-CN" w:bidi="ar"/>
              </w:rPr>
              <w:t>十四、举重</w:t>
            </w:r>
          </w:p>
        </w:tc>
      </w:tr>
      <w:tr w14:paraId="094A2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7EA28E8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103</w:t>
            </w:r>
          </w:p>
        </w:tc>
        <w:tc>
          <w:tcPr>
            <w:tcW w:w="864" w:type="dxa"/>
            <w:noWrap w:val="0"/>
            <w:vAlign w:val="center"/>
          </w:tcPr>
          <w:p w14:paraId="0318F0A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杠铃片</w:t>
            </w:r>
          </w:p>
        </w:tc>
        <w:tc>
          <w:tcPr>
            <w:tcW w:w="1378" w:type="dxa"/>
            <w:noWrap w:val="0"/>
            <w:vAlign w:val="center"/>
          </w:tcPr>
          <w:p w14:paraId="2D81006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2.5KG</w:t>
            </w:r>
          </w:p>
        </w:tc>
        <w:tc>
          <w:tcPr>
            <w:tcW w:w="531" w:type="dxa"/>
            <w:noWrap w:val="0"/>
            <w:vAlign w:val="center"/>
          </w:tcPr>
          <w:p w14:paraId="0D72F21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片</w:t>
            </w:r>
          </w:p>
        </w:tc>
        <w:tc>
          <w:tcPr>
            <w:tcW w:w="641" w:type="dxa"/>
            <w:noWrap w:val="0"/>
            <w:vAlign w:val="center"/>
          </w:tcPr>
          <w:p w14:paraId="62B43CF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1501" w:type="dxa"/>
            <w:noWrap w:val="0"/>
            <w:vAlign w:val="center"/>
          </w:tcPr>
          <w:p w14:paraId="09C515C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139</w:t>
            </w:r>
          </w:p>
        </w:tc>
        <w:tc>
          <w:tcPr>
            <w:tcW w:w="3829" w:type="dxa"/>
            <w:noWrap w:val="0"/>
            <w:vAlign w:val="center"/>
          </w:tcPr>
          <w:p w14:paraId="01859CCB">
            <w:pPr>
              <w:pStyle w:val="52"/>
              <w:keepNext w:val="0"/>
              <w:keepLines w:val="0"/>
              <w:suppressLineNumbers w:val="0"/>
              <w:spacing w:before="0" w:beforeAutospacing="0" w:after="0" w:afterAutospacing="0"/>
              <w:ind w:left="0" w:right="0"/>
              <w:rPr>
                <w:rFonts w:eastAsia="楷体_GB2312"/>
                <w:color w:val="auto"/>
                <w:szCs w:val="20"/>
                <w:highlight w:val="none"/>
                <w:lang w:val="en-US" w:eastAsia="zh-CN"/>
              </w:rPr>
            </w:pPr>
            <w:r>
              <w:rPr>
                <w:rFonts w:hint="eastAsia" w:ascii="宋体" w:hAnsi="宋体" w:eastAsia="宋体" w:cs="宋体"/>
                <w:color w:val="auto"/>
                <w:sz w:val="24"/>
                <w:szCs w:val="24"/>
                <w:highlight w:val="none"/>
              </w:rPr>
              <w:t>GB/T 23177-2008 标准，颜色为</w:t>
            </w:r>
            <w:r>
              <w:rPr>
                <w:rFonts w:hint="eastAsia" w:ascii="宋体" w:hAnsi="宋体" w:eastAsia="宋体" w:cs="宋体"/>
                <w:color w:val="auto"/>
                <w:sz w:val="24"/>
                <w:szCs w:val="24"/>
                <w:highlight w:val="none"/>
                <w:lang w:val="en-US" w:eastAsia="zh-CN"/>
              </w:rPr>
              <w:t>红</w:t>
            </w:r>
            <w:r>
              <w:rPr>
                <w:rFonts w:hint="eastAsia" w:ascii="宋体" w:hAnsi="宋体" w:eastAsia="宋体" w:cs="宋体"/>
                <w:color w:val="auto"/>
                <w:sz w:val="24"/>
                <w:szCs w:val="24"/>
                <w:highlight w:val="none"/>
              </w:rPr>
              <w:t>色，</w:t>
            </w:r>
            <w:r>
              <w:rPr>
                <w:rFonts w:hint="eastAsia" w:ascii="宋体" w:hAnsi="宋体" w:eastAsia="宋体" w:cs="宋体"/>
                <w:color w:val="auto"/>
                <w:sz w:val="24"/>
                <w:szCs w:val="24"/>
                <w:highlight w:val="none"/>
                <w:lang w:val="en-US" w:eastAsia="zh-CN"/>
              </w:rPr>
              <w:t>橡胶包胶，</w:t>
            </w:r>
            <w:r>
              <w:rPr>
                <w:rFonts w:hint="eastAsia" w:ascii="宋体" w:hAnsi="宋体" w:eastAsia="宋体" w:cs="宋体"/>
                <w:color w:val="auto"/>
                <w:sz w:val="24"/>
                <w:szCs w:val="24"/>
                <w:highlight w:val="none"/>
              </w:rPr>
              <w:t>铃片两侧标明质量，质量</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5kg（极限偏差0g～+10g）。</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color w:val="auto"/>
                <w:sz w:val="24"/>
                <w:szCs w:val="24"/>
                <w:highlight w:val="none"/>
                <w:lang w:val="en-US" w:eastAsia="zh-CN"/>
              </w:rPr>
              <w:t>提供所投产品第三方权威检测机构出具的有效质量检测报告。</w:t>
            </w:r>
          </w:p>
          <w:p w14:paraId="59FD09B9">
            <w:pPr>
              <w:pStyle w:val="52"/>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满足专业训练及专业比赛使用需求,符合省运会比赛要求。</w:t>
            </w:r>
          </w:p>
          <w:p w14:paraId="67C8A02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single"/>
                <w:lang w:val="en-US" w:eastAsia="zh-CN" w:bidi="ar"/>
              </w:rPr>
              <w:t>不同重量的杠铃片应为同一品牌。</w:t>
            </w:r>
          </w:p>
        </w:tc>
      </w:tr>
      <w:tr w14:paraId="6F29F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0" w:hRule="atLeast"/>
        </w:trPr>
        <w:tc>
          <w:tcPr>
            <w:tcW w:w="568" w:type="dxa"/>
            <w:noWrap w:val="0"/>
            <w:vAlign w:val="center"/>
          </w:tcPr>
          <w:p w14:paraId="3031421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104</w:t>
            </w:r>
          </w:p>
        </w:tc>
        <w:tc>
          <w:tcPr>
            <w:tcW w:w="864" w:type="dxa"/>
            <w:noWrap w:val="0"/>
            <w:vAlign w:val="center"/>
          </w:tcPr>
          <w:p w14:paraId="244D891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杠铃片</w:t>
            </w:r>
          </w:p>
        </w:tc>
        <w:tc>
          <w:tcPr>
            <w:tcW w:w="1378" w:type="dxa"/>
            <w:noWrap w:val="0"/>
            <w:vAlign w:val="center"/>
          </w:tcPr>
          <w:p w14:paraId="534F039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5KG</w:t>
            </w:r>
          </w:p>
        </w:tc>
        <w:tc>
          <w:tcPr>
            <w:tcW w:w="531" w:type="dxa"/>
            <w:noWrap w:val="0"/>
            <w:vAlign w:val="center"/>
          </w:tcPr>
          <w:p w14:paraId="509C7A8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片</w:t>
            </w:r>
          </w:p>
        </w:tc>
        <w:tc>
          <w:tcPr>
            <w:tcW w:w="641" w:type="dxa"/>
            <w:noWrap w:val="0"/>
            <w:vAlign w:val="center"/>
          </w:tcPr>
          <w:p w14:paraId="652325B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1501" w:type="dxa"/>
            <w:shd w:val="clear" w:color="auto" w:fill="FFFFFF"/>
            <w:noWrap w:val="0"/>
            <w:vAlign w:val="center"/>
          </w:tcPr>
          <w:p w14:paraId="072BA96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219</w:t>
            </w:r>
          </w:p>
        </w:tc>
        <w:tc>
          <w:tcPr>
            <w:tcW w:w="3829" w:type="dxa"/>
            <w:noWrap w:val="0"/>
            <w:vAlign w:val="center"/>
          </w:tcPr>
          <w:p w14:paraId="3B2B8729">
            <w:pPr>
              <w:keepNext w:val="0"/>
              <w:keepLines w:val="0"/>
              <w:suppressLineNumbers w:val="0"/>
              <w:spacing w:before="0" w:beforeAutospacing="0" w:after="0" w:afterAutospacing="0"/>
              <w:ind w:left="0" w:right="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GB/T 23177-2008 标准，颜色为白色，</w:t>
            </w:r>
            <w:r>
              <w:rPr>
                <w:rFonts w:hint="eastAsia" w:ascii="宋体" w:hAnsi="宋体" w:eastAsia="宋体" w:cs="宋体"/>
                <w:color w:val="auto"/>
                <w:sz w:val="24"/>
                <w:szCs w:val="24"/>
                <w:highlight w:val="none"/>
                <w:lang w:val="en-US" w:eastAsia="zh-CN"/>
              </w:rPr>
              <w:t>橡胶包胶，</w:t>
            </w:r>
            <w:r>
              <w:rPr>
                <w:rFonts w:hint="eastAsia" w:ascii="宋体" w:hAnsi="宋体" w:eastAsia="宋体" w:cs="宋体"/>
                <w:color w:val="auto"/>
                <w:sz w:val="24"/>
                <w:szCs w:val="24"/>
                <w:highlight w:val="none"/>
              </w:rPr>
              <w:t>铃片两侧标明质量，质量5kg（极限偏差0g～+10g）。</w:t>
            </w:r>
            <w:r>
              <w:rPr>
                <w:rFonts w:hint="eastAsia" w:ascii="宋体" w:hAnsi="宋体" w:eastAsia="宋体" w:cs="宋体"/>
                <w:b/>
                <w:bCs/>
                <w:i w:val="0"/>
                <w:iCs w:val="0"/>
                <w:color w:val="auto"/>
                <w:sz w:val="24"/>
                <w:szCs w:val="24"/>
                <w:highlight w:val="none"/>
                <w:u w:val="single"/>
                <w:lang w:val="en-US" w:eastAsia="zh-CN" w:bidi="ar"/>
              </w:rPr>
              <w:t>不同重量的杠铃片应为同一品牌。</w:t>
            </w:r>
          </w:p>
        </w:tc>
      </w:tr>
      <w:tr w14:paraId="09A8D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7856EFD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105</w:t>
            </w:r>
          </w:p>
        </w:tc>
        <w:tc>
          <w:tcPr>
            <w:tcW w:w="864" w:type="dxa"/>
            <w:noWrap w:val="0"/>
            <w:vAlign w:val="center"/>
          </w:tcPr>
          <w:p w14:paraId="1FFB0B8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杠铃片</w:t>
            </w:r>
          </w:p>
        </w:tc>
        <w:tc>
          <w:tcPr>
            <w:tcW w:w="1378" w:type="dxa"/>
            <w:noWrap w:val="0"/>
            <w:vAlign w:val="center"/>
          </w:tcPr>
          <w:p w14:paraId="4413FA7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10KG</w:t>
            </w:r>
          </w:p>
        </w:tc>
        <w:tc>
          <w:tcPr>
            <w:tcW w:w="531" w:type="dxa"/>
            <w:noWrap w:val="0"/>
            <w:vAlign w:val="center"/>
          </w:tcPr>
          <w:p w14:paraId="2DDE26A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片</w:t>
            </w:r>
          </w:p>
        </w:tc>
        <w:tc>
          <w:tcPr>
            <w:tcW w:w="641" w:type="dxa"/>
            <w:noWrap w:val="0"/>
            <w:vAlign w:val="center"/>
          </w:tcPr>
          <w:p w14:paraId="29878D8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12</w:t>
            </w:r>
          </w:p>
        </w:tc>
        <w:tc>
          <w:tcPr>
            <w:tcW w:w="1501" w:type="dxa"/>
            <w:shd w:val="clear" w:color="auto" w:fill="FFFFFF"/>
            <w:noWrap w:val="0"/>
            <w:vAlign w:val="center"/>
          </w:tcPr>
          <w:p w14:paraId="3BB9231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499</w:t>
            </w:r>
          </w:p>
        </w:tc>
        <w:tc>
          <w:tcPr>
            <w:tcW w:w="3829" w:type="dxa"/>
            <w:noWrap w:val="0"/>
            <w:vAlign w:val="center"/>
          </w:tcPr>
          <w:p w14:paraId="0D98591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GB/T 23177-2008 标准，颜色为</w:t>
            </w:r>
            <w:r>
              <w:rPr>
                <w:rFonts w:hint="eastAsia" w:ascii="宋体" w:hAnsi="宋体" w:eastAsia="宋体" w:cs="宋体"/>
                <w:color w:val="auto"/>
                <w:sz w:val="24"/>
                <w:szCs w:val="24"/>
                <w:highlight w:val="none"/>
                <w:lang w:val="en-US" w:eastAsia="zh-CN"/>
              </w:rPr>
              <w:t>绿</w:t>
            </w:r>
            <w:r>
              <w:rPr>
                <w:rFonts w:hint="eastAsia" w:ascii="宋体" w:hAnsi="宋体" w:eastAsia="宋体" w:cs="宋体"/>
                <w:color w:val="auto"/>
                <w:sz w:val="24"/>
                <w:szCs w:val="24"/>
                <w:highlight w:val="none"/>
              </w:rPr>
              <w:t>色，</w:t>
            </w:r>
            <w:r>
              <w:rPr>
                <w:rFonts w:hint="eastAsia" w:ascii="宋体" w:hAnsi="宋体" w:eastAsia="宋体" w:cs="宋体"/>
                <w:color w:val="auto"/>
                <w:sz w:val="24"/>
                <w:szCs w:val="24"/>
                <w:highlight w:val="none"/>
                <w:lang w:val="en-US" w:eastAsia="zh-CN"/>
              </w:rPr>
              <w:t>橡胶包胶，</w:t>
            </w:r>
            <w:r>
              <w:rPr>
                <w:rFonts w:hint="eastAsia" w:ascii="宋体" w:hAnsi="宋体" w:eastAsia="宋体" w:cs="宋体"/>
                <w:color w:val="auto"/>
                <w:sz w:val="24"/>
                <w:szCs w:val="24"/>
                <w:highlight w:val="none"/>
              </w:rPr>
              <w:t>铃片两侧标明质量，质量</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kg（极限偏差</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w:t>
            </w:r>
            <w:r>
              <w:rPr>
                <w:rFonts w:hint="eastAsia" w:ascii="宋体" w:hAnsi="宋体" w:eastAsia="宋体" w:cs="宋体"/>
                <w:b/>
                <w:bCs/>
                <w:i w:val="0"/>
                <w:iCs w:val="0"/>
                <w:color w:val="auto"/>
                <w:sz w:val="24"/>
                <w:szCs w:val="24"/>
                <w:highlight w:val="none"/>
                <w:u w:val="single"/>
                <w:lang w:val="en-US" w:eastAsia="zh-CN" w:bidi="ar"/>
              </w:rPr>
              <w:t>不同重量的杠铃片应为同一品牌。</w:t>
            </w:r>
          </w:p>
        </w:tc>
      </w:tr>
      <w:tr w14:paraId="50DE7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1D25B75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106</w:t>
            </w:r>
          </w:p>
        </w:tc>
        <w:tc>
          <w:tcPr>
            <w:tcW w:w="864" w:type="dxa"/>
            <w:noWrap w:val="0"/>
            <w:vAlign w:val="center"/>
          </w:tcPr>
          <w:p w14:paraId="7A5100E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杠铃片</w:t>
            </w:r>
          </w:p>
        </w:tc>
        <w:tc>
          <w:tcPr>
            <w:tcW w:w="1378" w:type="dxa"/>
            <w:noWrap w:val="0"/>
            <w:vAlign w:val="center"/>
          </w:tcPr>
          <w:p w14:paraId="4134200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20KG</w:t>
            </w:r>
          </w:p>
        </w:tc>
        <w:tc>
          <w:tcPr>
            <w:tcW w:w="531" w:type="dxa"/>
            <w:noWrap w:val="0"/>
            <w:vAlign w:val="center"/>
          </w:tcPr>
          <w:p w14:paraId="053241E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片</w:t>
            </w:r>
          </w:p>
        </w:tc>
        <w:tc>
          <w:tcPr>
            <w:tcW w:w="641" w:type="dxa"/>
            <w:noWrap w:val="0"/>
            <w:vAlign w:val="center"/>
          </w:tcPr>
          <w:p w14:paraId="6B06A6B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12</w:t>
            </w:r>
          </w:p>
        </w:tc>
        <w:tc>
          <w:tcPr>
            <w:tcW w:w="1501" w:type="dxa"/>
            <w:shd w:val="clear" w:color="auto" w:fill="FFFFFF"/>
            <w:noWrap w:val="0"/>
            <w:vAlign w:val="center"/>
          </w:tcPr>
          <w:p w14:paraId="252BECF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799</w:t>
            </w:r>
          </w:p>
        </w:tc>
        <w:tc>
          <w:tcPr>
            <w:tcW w:w="3829" w:type="dxa"/>
            <w:noWrap w:val="0"/>
            <w:vAlign w:val="center"/>
          </w:tcPr>
          <w:p w14:paraId="5BDD1AC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GB/T 23177-2008 标准，颜色为</w:t>
            </w:r>
            <w:r>
              <w:rPr>
                <w:rFonts w:hint="eastAsia" w:ascii="宋体" w:hAnsi="宋体" w:eastAsia="宋体" w:cs="宋体"/>
                <w:color w:val="auto"/>
                <w:sz w:val="24"/>
                <w:szCs w:val="24"/>
                <w:highlight w:val="none"/>
                <w:lang w:val="en-US" w:eastAsia="zh-CN"/>
              </w:rPr>
              <w:t>黄</w:t>
            </w:r>
            <w:r>
              <w:rPr>
                <w:rFonts w:hint="eastAsia" w:ascii="宋体" w:hAnsi="宋体" w:eastAsia="宋体" w:cs="宋体"/>
                <w:color w:val="auto"/>
                <w:sz w:val="24"/>
                <w:szCs w:val="24"/>
                <w:highlight w:val="none"/>
              </w:rPr>
              <w:t>色，</w:t>
            </w:r>
            <w:r>
              <w:rPr>
                <w:rFonts w:hint="eastAsia" w:ascii="宋体" w:hAnsi="宋体" w:eastAsia="宋体" w:cs="宋体"/>
                <w:color w:val="auto"/>
                <w:sz w:val="24"/>
                <w:szCs w:val="24"/>
                <w:highlight w:val="none"/>
                <w:lang w:val="en-US" w:eastAsia="zh-CN"/>
              </w:rPr>
              <w:t>橡胶包胶，</w:t>
            </w:r>
            <w:r>
              <w:rPr>
                <w:rFonts w:hint="eastAsia" w:ascii="宋体" w:hAnsi="宋体" w:eastAsia="宋体" w:cs="宋体"/>
                <w:color w:val="auto"/>
                <w:sz w:val="24"/>
                <w:szCs w:val="24"/>
                <w:highlight w:val="none"/>
              </w:rPr>
              <w:t>铃片两侧标明质量，质量</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kg（极限偏差</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w:t>
            </w:r>
            <w:r>
              <w:rPr>
                <w:rFonts w:hint="eastAsia" w:ascii="宋体" w:hAnsi="宋体" w:eastAsia="宋体" w:cs="宋体"/>
                <w:b/>
                <w:bCs/>
                <w:i w:val="0"/>
                <w:iCs w:val="0"/>
                <w:color w:val="auto"/>
                <w:sz w:val="24"/>
                <w:szCs w:val="24"/>
                <w:highlight w:val="none"/>
                <w:u w:val="single"/>
                <w:lang w:val="en-US" w:eastAsia="zh-CN" w:bidi="ar"/>
              </w:rPr>
              <w:t>不同重量的杠铃片应为同一品牌。</w:t>
            </w:r>
          </w:p>
        </w:tc>
      </w:tr>
      <w:tr w14:paraId="2CFC8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3AE3C34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107</w:t>
            </w:r>
          </w:p>
        </w:tc>
        <w:tc>
          <w:tcPr>
            <w:tcW w:w="864" w:type="dxa"/>
            <w:noWrap w:val="0"/>
            <w:vAlign w:val="center"/>
          </w:tcPr>
          <w:p w14:paraId="0D8A6AB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杠铃杠</w:t>
            </w:r>
          </w:p>
        </w:tc>
        <w:tc>
          <w:tcPr>
            <w:tcW w:w="1378" w:type="dxa"/>
            <w:noWrap w:val="0"/>
            <w:vAlign w:val="center"/>
          </w:tcPr>
          <w:p w14:paraId="4129B14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15kg</w:t>
            </w:r>
          </w:p>
        </w:tc>
        <w:tc>
          <w:tcPr>
            <w:tcW w:w="531" w:type="dxa"/>
            <w:noWrap w:val="0"/>
            <w:vAlign w:val="center"/>
          </w:tcPr>
          <w:p w14:paraId="1A7372C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3B34B88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shd w:val="clear" w:color="auto" w:fill="FFFFFF"/>
            <w:noWrap w:val="0"/>
            <w:vAlign w:val="center"/>
          </w:tcPr>
          <w:p w14:paraId="0E08CCA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2980</w:t>
            </w:r>
          </w:p>
        </w:tc>
        <w:tc>
          <w:tcPr>
            <w:tcW w:w="3829" w:type="dxa"/>
            <w:noWrap w:val="0"/>
            <w:vAlign w:val="center"/>
          </w:tcPr>
          <w:p w14:paraId="116858B8">
            <w:pPr>
              <w:pStyle w:val="52"/>
              <w:keepNext w:val="0"/>
              <w:keepLines w:val="0"/>
              <w:suppressLineNumbers w:val="0"/>
              <w:spacing w:before="0" w:beforeAutospacing="0" w:after="0" w:afterAutospacing="0"/>
              <w:ind w:left="0" w:right="0"/>
              <w:rPr>
                <w:rFonts w:eastAsia="楷体_GB2312"/>
                <w:color w:val="auto"/>
                <w:szCs w:val="20"/>
                <w:highlight w:val="none"/>
                <w:lang w:val="en-US" w:eastAsia="zh-CN"/>
              </w:rPr>
            </w:pPr>
            <w:r>
              <w:rPr>
                <w:rFonts w:hint="eastAsia" w:ascii="宋体" w:hAnsi="宋体" w:eastAsia="宋体" w:cs="宋体"/>
                <w:i w:val="0"/>
                <w:iCs w:val="0"/>
                <w:color w:val="auto"/>
                <w:sz w:val="24"/>
                <w:szCs w:val="24"/>
                <w:highlight w:val="none"/>
                <w:u w:val="none"/>
                <w:lang w:val="en-US" w:eastAsia="zh-CN" w:bidi="ar"/>
              </w:rPr>
              <w:t>女式杠长</w:t>
            </w:r>
            <w:r>
              <w:rPr>
                <w:rFonts w:hint="eastAsia" w:ascii="宋体" w:hAnsi="宋体" w:eastAsia="宋体" w:cs="宋体"/>
                <w:color w:val="auto"/>
                <w:sz w:val="24"/>
                <w:szCs w:val="24"/>
                <w:highlight w:val="none"/>
              </w:rPr>
              <w:t>GB/T 23177-2008 标准，杠铃杆总长2010±1.00mm，两套筒内侧距离1310±0.05mm，杠铃杆直径（光滑处）25±0.03mm，套筒外径49.8～50mm，套筒台肩宽度30±0.50mm，杠铃杆重量15kg（极限偏差-0.05%～+0.10%）。</w:t>
            </w:r>
            <w:r>
              <w:rPr>
                <w:rFonts w:hint="eastAsia" w:ascii="宋体" w:hAnsi="宋体" w:eastAsia="宋体" w:cs="宋体"/>
                <w:color w:val="auto"/>
                <w:sz w:val="24"/>
                <w:szCs w:val="24"/>
                <w:highlight w:val="none"/>
                <w:lang w:val="en-US" w:eastAsia="zh-CN"/>
              </w:rPr>
              <w:t>网纹滚花清晰一致，滚花位置及间断处的尺寸为245mm、420mm、5mm。杠铃端部应有黄色标记。</w:t>
            </w:r>
            <w:r>
              <w:rPr>
                <w:rFonts w:hint="eastAsia" w:ascii="宋体" w:hAnsi="宋体" w:eastAsia="宋体" w:cs="宋体"/>
                <w:color w:val="auto"/>
                <w:sz w:val="24"/>
                <w:szCs w:val="24"/>
                <w:highlight w:val="none"/>
              </w:rPr>
              <w:t>安全性能及要求：杠铃杆（受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800N静载2min）后圆跳动≤0.6mm。</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color w:val="auto"/>
                <w:sz w:val="24"/>
                <w:szCs w:val="24"/>
                <w:highlight w:val="none"/>
                <w:lang w:val="en-US" w:eastAsia="zh-CN"/>
              </w:rPr>
              <w:t>提供所投产品第三方权威检测机构出具的有效质量检测报告。</w:t>
            </w:r>
          </w:p>
          <w:p w14:paraId="342E222A">
            <w:pPr>
              <w:keepNext w:val="0"/>
              <w:keepLines w:val="0"/>
              <w:suppressLineNumbers w:val="0"/>
              <w:spacing w:before="0" w:beforeAutospacing="0" w:after="0" w:afterAutospacing="0"/>
              <w:ind w:left="0" w:right="0"/>
              <w:rPr>
                <w:rFonts w:hint="eastAsia" w:ascii="宋体" w:hAnsi="宋体" w:eastAsia="宋体" w:cs="宋体"/>
                <w:i w:val="0"/>
                <w:iCs w:val="0"/>
                <w:color w:val="auto"/>
                <w:sz w:val="24"/>
                <w:szCs w:val="24"/>
                <w:highlight w:val="none"/>
                <w:u w:val="none"/>
                <w:lang w:val="en-US" w:eastAsia="zh-CN" w:bidi="ar"/>
              </w:rPr>
            </w:pPr>
            <w:r>
              <w:rPr>
                <w:rFonts w:hint="eastAsia"/>
                <w:color w:val="auto"/>
                <w:szCs w:val="20"/>
                <w:highlight w:val="none"/>
                <w:lang w:eastAsia="zh-CN"/>
              </w:rPr>
              <w:t>满</w:t>
            </w:r>
            <w:r>
              <w:rPr>
                <w:rFonts w:hint="eastAsia" w:ascii="宋体" w:hAnsi="宋体" w:eastAsia="宋体" w:cs="宋体"/>
                <w:i w:val="0"/>
                <w:iCs w:val="0"/>
                <w:color w:val="auto"/>
                <w:sz w:val="24"/>
                <w:szCs w:val="24"/>
                <w:highlight w:val="none"/>
                <w:u w:val="none"/>
                <w:lang w:val="en-US" w:eastAsia="zh-CN" w:bidi="ar"/>
              </w:rPr>
              <w:t>足专业训练及专业比赛使用需求，符合省运会比赛要求。</w:t>
            </w:r>
          </w:p>
          <w:p w14:paraId="3B1C3BB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single"/>
                <w:lang w:val="en-US" w:eastAsia="zh-CN" w:bidi="ar"/>
              </w:rPr>
              <w:t>不同重量的杠铃杠应为同一品牌。</w:t>
            </w:r>
          </w:p>
        </w:tc>
      </w:tr>
      <w:tr w14:paraId="7A7ED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6" w:hRule="atLeast"/>
        </w:trPr>
        <w:tc>
          <w:tcPr>
            <w:tcW w:w="568" w:type="dxa"/>
            <w:noWrap w:val="0"/>
            <w:vAlign w:val="center"/>
          </w:tcPr>
          <w:p w14:paraId="174D64C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108</w:t>
            </w:r>
          </w:p>
        </w:tc>
        <w:tc>
          <w:tcPr>
            <w:tcW w:w="864" w:type="dxa"/>
            <w:noWrap w:val="0"/>
            <w:vAlign w:val="center"/>
          </w:tcPr>
          <w:p w14:paraId="3EF3DCE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杠铃杠</w:t>
            </w:r>
          </w:p>
        </w:tc>
        <w:tc>
          <w:tcPr>
            <w:tcW w:w="1378" w:type="dxa"/>
            <w:noWrap w:val="0"/>
            <w:vAlign w:val="center"/>
          </w:tcPr>
          <w:p w14:paraId="452B1F6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20kg</w:t>
            </w:r>
          </w:p>
        </w:tc>
        <w:tc>
          <w:tcPr>
            <w:tcW w:w="531" w:type="dxa"/>
            <w:noWrap w:val="0"/>
            <w:vAlign w:val="center"/>
          </w:tcPr>
          <w:p w14:paraId="0390374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641" w:type="dxa"/>
            <w:noWrap w:val="0"/>
            <w:vAlign w:val="center"/>
          </w:tcPr>
          <w:p w14:paraId="769C1E0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501" w:type="dxa"/>
            <w:shd w:val="clear" w:color="auto" w:fill="FFFFFF"/>
            <w:noWrap w:val="0"/>
            <w:vAlign w:val="center"/>
          </w:tcPr>
          <w:p w14:paraId="6A4938A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3180</w:t>
            </w:r>
          </w:p>
        </w:tc>
        <w:tc>
          <w:tcPr>
            <w:tcW w:w="3829" w:type="dxa"/>
            <w:noWrap w:val="0"/>
            <w:vAlign w:val="center"/>
          </w:tcPr>
          <w:p w14:paraId="012C6C6E">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GB/T 23177-2008 标准，杠铃杆总长2200±1.00mm，两套筒内侧距离1310±0.05mm，杠铃杆直径（光滑处）28±0.03mm，套筒外径49.8-50mm，套筒台肩宽度30±0.50mm，杠铃杆重量20kg（极限偏差-0.05%～+0.10%）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网纹滚花清晰一致，滚花位置及间断处的尺寸为245mm、420mm、120mm、150mm、5mm。杠铃端部应有蓝色标记。</w:t>
            </w:r>
            <w:r>
              <w:rPr>
                <w:rFonts w:hint="eastAsia" w:ascii="宋体" w:hAnsi="宋体" w:eastAsia="宋体" w:cs="宋体"/>
                <w:color w:val="auto"/>
                <w:sz w:val="24"/>
                <w:szCs w:val="24"/>
                <w:highlight w:val="none"/>
              </w:rPr>
              <w:t>安全性能及要求：杠铃杆（受3800N静载2min）后圆跳动≤0.6mm。</w:t>
            </w:r>
          </w:p>
          <w:p w14:paraId="70FCF0C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single"/>
                <w:lang w:val="en-US" w:eastAsia="zh-CN" w:bidi="ar"/>
              </w:rPr>
              <w:t>不同重量的杠铃杠应为同一品牌。</w:t>
            </w:r>
          </w:p>
        </w:tc>
      </w:tr>
      <w:bookmarkEnd w:id="9"/>
    </w:tbl>
    <w:p w14:paraId="2318A84C">
      <w:pPr>
        <w:spacing w:line="360" w:lineRule="auto"/>
        <w:ind w:firstLine="480"/>
        <w:contextualSpacing/>
        <w:rPr>
          <w:rFonts w:hint="eastAsia" w:eastAsia="宋体" w:cs="宋体"/>
          <w:b/>
          <w:bCs w:val="0"/>
          <w:color w:val="auto"/>
          <w:sz w:val="24"/>
          <w:szCs w:val="24"/>
          <w:highlight w:val="none"/>
        </w:rPr>
      </w:pPr>
      <w:r>
        <w:rPr>
          <w:rFonts w:hint="eastAsia" w:eastAsia="宋体" w:cs="宋体"/>
          <w:b/>
          <w:bCs w:val="0"/>
          <w:color w:val="auto"/>
          <w:sz w:val="24"/>
          <w:szCs w:val="24"/>
          <w:highlight w:val="none"/>
        </w:rPr>
        <w:t>注：</w:t>
      </w:r>
    </w:p>
    <w:p w14:paraId="789F59AD">
      <w:pPr>
        <w:spacing w:line="360" w:lineRule="auto"/>
        <w:ind w:firstLine="480"/>
        <w:contextualSpacing/>
        <w:rPr>
          <w:rFonts w:hint="eastAsia" w:eastAsia="宋体" w:cs="宋体"/>
          <w:b/>
          <w:bCs w:val="0"/>
          <w:color w:val="auto"/>
          <w:sz w:val="24"/>
          <w:szCs w:val="24"/>
          <w:highlight w:val="none"/>
        </w:rPr>
      </w:pPr>
      <w:r>
        <w:rPr>
          <w:rFonts w:hint="eastAsia" w:eastAsia="宋体" w:cs="宋体"/>
          <w:b/>
          <w:bCs w:val="0"/>
          <w:color w:val="auto"/>
          <w:sz w:val="24"/>
          <w:szCs w:val="24"/>
          <w:highlight w:val="none"/>
        </w:rPr>
        <w:t>1.本项目核心产品为：“柔道垫子”。</w:t>
      </w:r>
    </w:p>
    <w:p w14:paraId="512A6CBD">
      <w:pPr>
        <w:spacing w:line="360" w:lineRule="auto"/>
        <w:ind w:firstLine="480"/>
        <w:contextualSpacing/>
        <w:rPr>
          <w:rFonts w:hint="eastAsia" w:eastAsia="宋体" w:cs="宋体"/>
          <w:b/>
          <w:bCs w:val="0"/>
          <w:color w:val="auto"/>
          <w:sz w:val="24"/>
          <w:szCs w:val="24"/>
          <w:highlight w:val="none"/>
        </w:rPr>
      </w:pPr>
      <w:r>
        <w:rPr>
          <w:rFonts w:hint="eastAsia" w:eastAsia="宋体" w:cs="宋体"/>
          <w:b/>
          <w:bCs w:val="0"/>
          <w:color w:val="auto"/>
          <w:sz w:val="24"/>
          <w:szCs w:val="24"/>
          <w:highlight w:val="none"/>
        </w:rPr>
        <w:t>2.投标人提供的核心产品品牌相同且通过资格审查、符合性审查的不同投标人参加同一合同项下响应的，按一家投标人计算，评审后得分最高的同品牌投标人获得中标候选人推荐资格；评审得分相同的，由采购人或者采购人委托评标委员会按照招标文件规定的方式确定一个投标人获得中标候选人推荐资格，招标文件未规定的采取随机抽取方式确定，其他同品牌投标人不作为中标候选人。</w:t>
      </w:r>
    </w:p>
    <w:p w14:paraId="69691880">
      <w:pPr>
        <w:spacing w:line="360" w:lineRule="auto"/>
        <w:ind w:firstLine="480"/>
        <w:contextualSpacing/>
        <w:rPr>
          <w:rFonts w:hint="eastAsia" w:eastAsia="宋体" w:cs="宋体"/>
          <w:b/>
          <w:bCs w:val="0"/>
          <w:color w:val="auto"/>
          <w:sz w:val="24"/>
          <w:szCs w:val="24"/>
          <w:highlight w:val="none"/>
        </w:rPr>
      </w:pPr>
      <w:r>
        <w:rPr>
          <w:rFonts w:hint="eastAsia" w:eastAsia="宋体" w:cs="宋体"/>
          <w:b/>
          <w:bCs w:val="0"/>
          <w:color w:val="auto"/>
          <w:sz w:val="24"/>
          <w:szCs w:val="24"/>
          <w:highlight w:val="none"/>
        </w:rPr>
        <w:t>核心产品品牌必须满足至少三个不同品牌，否则本项目作终止处理。</w:t>
      </w:r>
    </w:p>
    <w:p w14:paraId="7724C16B">
      <w:pPr>
        <w:numPr>
          <w:ilvl w:val="0"/>
          <w:numId w:val="4"/>
        </w:numPr>
        <w:spacing w:line="360" w:lineRule="auto"/>
        <w:ind w:firstLine="482"/>
        <w:outlineLvl w:val="1"/>
        <w:rPr>
          <w:rFonts w:hint="eastAsia" w:eastAsia="宋体" w:cs="宋体"/>
          <w:b/>
          <w:bCs w:val="0"/>
          <w:color w:val="auto"/>
          <w:sz w:val="24"/>
          <w:szCs w:val="24"/>
          <w:highlight w:val="none"/>
        </w:rPr>
      </w:pPr>
      <w:r>
        <w:rPr>
          <w:rFonts w:hint="eastAsia" w:eastAsia="宋体" w:cs="宋体"/>
          <w:b/>
          <w:bCs w:val="0"/>
          <w:color w:val="auto"/>
          <w:sz w:val="24"/>
          <w:szCs w:val="24"/>
          <w:highlight w:val="none"/>
        </w:rPr>
        <w:t>投标人根据以上需求自主报价，充分考虑采购方的需求</w:t>
      </w:r>
      <w:r>
        <w:rPr>
          <w:rFonts w:hint="eastAsia" w:eastAsia="宋体" w:cs="宋体"/>
          <w:b/>
          <w:bCs w:val="0"/>
          <w:color w:val="auto"/>
          <w:sz w:val="24"/>
          <w:szCs w:val="24"/>
          <w:highlight w:val="none"/>
          <w:lang w:val="en-US" w:eastAsia="zh-CN"/>
        </w:rPr>
        <w:t>描述</w:t>
      </w:r>
      <w:r>
        <w:rPr>
          <w:rFonts w:hint="eastAsia" w:eastAsia="宋体" w:cs="宋体"/>
          <w:b/>
          <w:bCs w:val="0"/>
          <w:color w:val="auto"/>
          <w:sz w:val="24"/>
          <w:szCs w:val="24"/>
          <w:highlight w:val="none"/>
        </w:rPr>
        <w:t>，如所投产品技术条件与采购清单中参数条款不符，应在《技术条款响应正负偏离表》中注明，并给予解释。</w:t>
      </w:r>
    </w:p>
    <w:p w14:paraId="0F1FD35E">
      <w:pPr>
        <w:numPr>
          <w:ilvl w:val="0"/>
          <w:numId w:val="0"/>
        </w:numPr>
        <w:spacing w:line="360" w:lineRule="auto"/>
        <w:ind w:firstLine="480"/>
        <w:outlineLvl w:val="1"/>
        <w:rPr>
          <w:rFonts w:eastAsia="宋体" w:cs="宋体"/>
          <w:b/>
          <w:bCs/>
          <w:color w:val="auto"/>
          <w:sz w:val="24"/>
          <w:szCs w:val="24"/>
          <w:highlight w:val="none"/>
        </w:rPr>
      </w:pPr>
      <w:r>
        <w:rPr>
          <w:rFonts w:hint="eastAsia" w:eastAsia="宋体" w:cs="宋体"/>
          <w:b/>
          <w:color w:val="auto"/>
          <w:sz w:val="24"/>
          <w:szCs w:val="24"/>
          <w:highlight w:val="none"/>
          <w:lang w:val="en-US" w:eastAsia="zh-CN"/>
        </w:rPr>
        <w:t>四</w:t>
      </w:r>
      <w:r>
        <w:rPr>
          <w:rFonts w:hint="eastAsia" w:eastAsia="宋体" w:cs="宋体"/>
          <w:b/>
          <w:color w:val="auto"/>
          <w:sz w:val="24"/>
          <w:szCs w:val="24"/>
          <w:highlight w:val="none"/>
        </w:rPr>
        <w:t>、产品的质量要求</w:t>
      </w:r>
    </w:p>
    <w:p w14:paraId="2DA8EFBD">
      <w:pPr>
        <w:spacing w:line="360" w:lineRule="auto"/>
        <w:ind w:firstLine="480"/>
        <w:contextualSpacing/>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1.投标人应保证货物是全新、未使用过的原厂合格产品，并完全符合招标文件规定的质量、规格和参数的要求。验收过程中发现产品不符合上述要求的，将视作不合格产品，采购人有权终止合同，造成的一切损失由投标人承担。 </w:t>
      </w:r>
    </w:p>
    <w:p w14:paraId="3E80FCE5">
      <w:pPr>
        <w:spacing w:line="360" w:lineRule="auto"/>
        <w:ind w:firstLine="480"/>
        <w:contextualSpacing/>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2</w:t>
      </w:r>
      <w:r>
        <w:rPr>
          <w:rFonts w:eastAsia="宋体" w:cs="宋体"/>
          <w:b w:val="0"/>
          <w:bCs/>
          <w:color w:val="auto"/>
          <w:sz w:val="24"/>
          <w:szCs w:val="24"/>
          <w:highlight w:val="none"/>
          <w:lang w:val="en-US" w:eastAsia="zh-CN"/>
        </w:rPr>
        <w:t>.</w:t>
      </w:r>
      <w:r>
        <w:rPr>
          <w:rFonts w:hint="eastAsia" w:eastAsia="宋体" w:cs="宋体"/>
          <w:b w:val="0"/>
          <w:bCs/>
          <w:color w:val="auto"/>
          <w:sz w:val="24"/>
          <w:szCs w:val="24"/>
          <w:highlight w:val="none"/>
          <w:lang w:val="en-US" w:eastAsia="zh-CN"/>
        </w:rPr>
        <w:t>投标产品的技术标准按国家标准执行，无国家标准的，按行业标准执行，无国家和行业标准的，按企业标准执行；但在招标文件中有特别要求的，按招标文件中规定的要求执行，并且符合相关法律、法规规定的要求。</w:t>
      </w:r>
    </w:p>
    <w:p w14:paraId="313A4899">
      <w:pPr>
        <w:spacing w:line="360" w:lineRule="auto"/>
        <w:ind w:firstLine="480"/>
        <w:contextualSpacing/>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3</w:t>
      </w:r>
      <w:r>
        <w:rPr>
          <w:rFonts w:eastAsia="宋体" w:cs="宋体"/>
          <w:b w:val="0"/>
          <w:bCs/>
          <w:color w:val="auto"/>
          <w:sz w:val="24"/>
          <w:szCs w:val="24"/>
          <w:highlight w:val="none"/>
          <w:lang w:val="en-US" w:eastAsia="zh-CN"/>
        </w:rPr>
        <w:t>.</w:t>
      </w:r>
      <w:r>
        <w:rPr>
          <w:rFonts w:hint="eastAsia" w:eastAsia="宋体" w:cs="宋体"/>
          <w:b w:val="0"/>
          <w:bCs/>
          <w:color w:val="auto"/>
          <w:sz w:val="24"/>
          <w:szCs w:val="24"/>
          <w:highlight w:val="none"/>
          <w:lang w:val="en-US" w:eastAsia="zh-CN"/>
        </w:rPr>
        <w:t>产品的包装，国家或行业主管部门有规定的，按规定执行。</w:t>
      </w:r>
    </w:p>
    <w:p w14:paraId="0EF37DBA">
      <w:pPr>
        <w:spacing w:line="360" w:lineRule="auto"/>
        <w:ind w:firstLine="480"/>
        <w:contextualSpacing/>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4</w:t>
      </w:r>
      <w:r>
        <w:rPr>
          <w:rFonts w:eastAsia="宋体" w:cs="宋体"/>
          <w:b w:val="0"/>
          <w:bCs/>
          <w:color w:val="auto"/>
          <w:sz w:val="24"/>
          <w:szCs w:val="24"/>
          <w:highlight w:val="none"/>
          <w:lang w:val="en-US" w:eastAsia="zh-CN"/>
        </w:rPr>
        <w:t>.</w:t>
      </w:r>
      <w:r>
        <w:rPr>
          <w:rFonts w:hint="eastAsia" w:eastAsia="宋体" w:cs="宋体"/>
          <w:b w:val="0"/>
          <w:bCs/>
          <w:color w:val="auto"/>
          <w:sz w:val="24"/>
          <w:szCs w:val="24"/>
          <w:highlight w:val="none"/>
          <w:lang w:val="en-US" w:eastAsia="zh-CN"/>
        </w:rPr>
        <w:t>投标人应保证提供的产品不得侵犯第三方专利权、商标权和设计权、版权等。否则，投标人应负全部责任，并承担由此引起的一切后果。</w:t>
      </w:r>
    </w:p>
    <w:p w14:paraId="4D0AC253">
      <w:pPr>
        <w:spacing w:line="360" w:lineRule="auto"/>
        <w:ind w:firstLine="480"/>
        <w:contextualSpacing/>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5</w:t>
      </w:r>
      <w:r>
        <w:rPr>
          <w:rFonts w:eastAsia="宋体" w:cs="宋体"/>
          <w:b w:val="0"/>
          <w:bCs/>
          <w:color w:val="auto"/>
          <w:sz w:val="24"/>
          <w:szCs w:val="24"/>
          <w:highlight w:val="none"/>
          <w:lang w:val="en-US" w:eastAsia="zh-CN"/>
        </w:rPr>
        <w:t>.</w:t>
      </w:r>
      <w:r>
        <w:rPr>
          <w:rFonts w:hint="eastAsia" w:eastAsia="宋体" w:cs="宋体"/>
          <w:b w:val="0"/>
          <w:bCs/>
          <w:color w:val="auto"/>
          <w:sz w:val="24"/>
          <w:szCs w:val="24"/>
          <w:highlight w:val="none"/>
          <w:lang w:val="en-US" w:eastAsia="zh-CN"/>
        </w:rPr>
        <w:t>投标人应保证其货物在正确安装、正常使用下，在其使用寿命期内应具有满意的性能。</w:t>
      </w:r>
    </w:p>
    <w:p w14:paraId="1477786F">
      <w:pPr>
        <w:spacing w:line="360" w:lineRule="auto"/>
        <w:ind w:firstLine="480"/>
        <w:contextualSpacing/>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6</w:t>
      </w:r>
      <w:r>
        <w:rPr>
          <w:rFonts w:eastAsia="宋体" w:cs="宋体"/>
          <w:b w:val="0"/>
          <w:bCs/>
          <w:color w:val="auto"/>
          <w:sz w:val="24"/>
          <w:szCs w:val="24"/>
          <w:highlight w:val="none"/>
          <w:lang w:val="en-US" w:eastAsia="zh-CN"/>
        </w:rPr>
        <w:t>.</w:t>
      </w:r>
      <w:r>
        <w:rPr>
          <w:rFonts w:hint="eastAsia" w:eastAsia="宋体" w:cs="宋体"/>
          <w:b w:val="0"/>
          <w:bCs/>
          <w:color w:val="auto"/>
          <w:sz w:val="24"/>
          <w:szCs w:val="24"/>
          <w:highlight w:val="none"/>
          <w:lang w:val="en-US" w:eastAsia="zh-CN"/>
        </w:rPr>
        <w:t>投标人应采取必要的安全措施保证货物的运输及安装的安全，并承担货物的运输及安装过程中产生的风险。</w:t>
      </w:r>
    </w:p>
    <w:p w14:paraId="022358A8">
      <w:pPr>
        <w:spacing w:line="360" w:lineRule="auto"/>
        <w:ind w:firstLine="480"/>
        <w:contextualSpacing/>
        <w:rPr>
          <w:rFonts w:hint="eastAsia" w:eastAsia="宋体" w:cs="宋体"/>
          <w:b w:val="0"/>
          <w:bCs/>
          <w:color w:val="auto"/>
          <w:sz w:val="24"/>
          <w:szCs w:val="24"/>
          <w:highlight w:val="none"/>
          <w:lang w:val="en-US" w:eastAsia="zh-CN"/>
        </w:rPr>
      </w:pPr>
      <w:r>
        <w:rPr>
          <w:rFonts w:eastAsia="宋体" w:cs="宋体"/>
          <w:b w:val="0"/>
          <w:bCs/>
          <w:color w:val="auto"/>
          <w:sz w:val="24"/>
          <w:szCs w:val="24"/>
          <w:highlight w:val="none"/>
          <w:lang w:val="en-US" w:eastAsia="zh-CN"/>
        </w:rPr>
        <w:t>7.</w:t>
      </w:r>
      <w:r>
        <w:rPr>
          <w:rFonts w:hint="eastAsia" w:eastAsia="宋体" w:cs="宋体"/>
          <w:b w:val="0"/>
          <w:bCs/>
          <w:color w:val="auto"/>
          <w:sz w:val="24"/>
          <w:szCs w:val="24"/>
          <w:highlight w:val="none"/>
          <w:lang w:val="en-US" w:eastAsia="zh-CN"/>
        </w:rPr>
        <w:t>投标人必须保证所提供的产品符合国家相应质量要求。</w:t>
      </w:r>
    </w:p>
    <w:p w14:paraId="4E42FBE9">
      <w:pPr>
        <w:pStyle w:val="60"/>
        <w:rPr>
          <w:color w:val="auto"/>
          <w:highlight w:val="none"/>
          <w:lang w:val="en-US" w:eastAsia="zh-CN"/>
        </w:rPr>
      </w:pPr>
      <w:r>
        <w:rPr>
          <w:rFonts w:hint="eastAsia" w:eastAsia="宋体" w:cs="宋体"/>
          <w:b w:val="0"/>
          <w:bCs/>
          <w:color w:val="auto"/>
          <w:sz w:val="24"/>
          <w:szCs w:val="24"/>
          <w:highlight w:val="none"/>
          <w:lang w:val="en-US" w:eastAsia="zh-CN"/>
        </w:rPr>
        <w:t xml:space="preserve">    8.投标人必须保证所投标产品必须满足本项目训练器材技术参数要求，其中明确满足专业训练和专业比赛使用需求或省运会比赛需求，投标人必须充分响应，如不满足必须免费按要求更换。</w:t>
      </w:r>
    </w:p>
    <w:p w14:paraId="531EE6A1">
      <w:pPr>
        <w:spacing w:line="360" w:lineRule="auto"/>
        <w:ind w:firstLine="480"/>
        <w:contextualSpacing/>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9</w:t>
      </w:r>
      <w:r>
        <w:rPr>
          <w:rFonts w:eastAsia="宋体" w:cs="宋体"/>
          <w:b w:val="0"/>
          <w:bCs/>
          <w:color w:val="auto"/>
          <w:sz w:val="24"/>
          <w:szCs w:val="24"/>
          <w:highlight w:val="none"/>
          <w:lang w:val="en-US" w:eastAsia="zh-CN"/>
        </w:rPr>
        <w:t>.</w:t>
      </w:r>
      <w:r>
        <w:rPr>
          <w:rFonts w:hint="eastAsia" w:eastAsia="宋体" w:cs="宋体"/>
          <w:b w:val="0"/>
          <w:bCs/>
          <w:color w:val="auto"/>
          <w:sz w:val="24"/>
          <w:szCs w:val="24"/>
          <w:highlight w:val="none"/>
          <w:lang w:val="en-US" w:eastAsia="zh-CN"/>
        </w:rPr>
        <w:t>除特别约定外，合同条款内项目（标的物）的质保期均自项目（标的物）通过最终验收之日起计算，质保期按投标承诺。</w:t>
      </w:r>
    </w:p>
    <w:p w14:paraId="580DFBB5">
      <w:pPr>
        <w:spacing w:line="360" w:lineRule="auto"/>
        <w:ind w:firstLine="480"/>
        <w:contextualSpacing/>
        <w:rPr>
          <w:rFonts w:eastAsia="宋体" w:cs="宋体"/>
          <w:b/>
          <w:color w:val="auto"/>
          <w:sz w:val="24"/>
          <w:szCs w:val="24"/>
          <w:highlight w:val="none"/>
        </w:rPr>
      </w:pPr>
      <w:r>
        <w:rPr>
          <w:rFonts w:hint="eastAsia" w:eastAsia="宋体" w:cs="宋体"/>
          <w:b/>
          <w:color w:val="auto"/>
          <w:sz w:val="24"/>
          <w:szCs w:val="24"/>
          <w:highlight w:val="none"/>
          <w:lang w:val="en-US" w:eastAsia="zh-CN"/>
        </w:rPr>
        <w:t>五</w:t>
      </w:r>
      <w:r>
        <w:rPr>
          <w:rFonts w:hint="eastAsia" w:eastAsia="宋体" w:cs="宋体"/>
          <w:b/>
          <w:color w:val="auto"/>
          <w:sz w:val="24"/>
          <w:szCs w:val="24"/>
          <w:highlight w:val="none"/>
        </w:rPr>
        <w:t>、项目实施要求</w:t>
      </w:r>
    </w:p>
    <w:p w14:paraId="082838DC">
      <w:pPr>
        <w:spacing w:line="360" w:lineRule="auto"/>
        <w:ind w:firstLine="480"/>
        <w:contextualSpacing/>
        <w:rPr>
          <w:rFonts w:eastAsia="宋体" w:cs="宋体"/>
          <w:bCs/>
          <w:color w:val="auto"/>
          <w:sz w:val="24"/>
          <w:szCs w:val="24"/>
          <w:highlight w:val="none"/>
        </w:rPr>
      </w:pPr>
      <w:r>
        <w:rPr>
          <w:rFonts w:hint="eastAsia" w:eastAsia="宋体" w:cs="宋体"/>
          <w:b/>
          <w:bCs/>
          <w:color w:val="auto"/>
          <w:sz w:val="24"/>
          <w:szCs w:val="24"/>
          <w:highlight w:val="none"/>
        </w:rPr>
        <w:t>1.项目履约期限</w:t>
      </w:r>
      <w:r>
        <w:rPr>
          <w:rFonts w:hint="eastAsia" w:eastAsia="宋体" w:cs="宋体"/>
          <w:bCs/>
          <w:color w:val="auto"/>
          <w:sz w:val="24"/>
          <w:szCs w:val="24"/>
          <w:highlight w:val="none"/>
        </w:rPr>
        <w:t>：合同签订生效后的30日历天完成项目的供货、安装和验收。</w:t>
      </w:r>
    </w:p>
    <w:p w14:paraId="4B588125">
      <w:pPr>
        <w:spacing w:line="360" w:lineRule="auto"/>
        <w:ind w:firstLine="482"/>
        <w:contextualSpacing/>
        <w:rPr>
          <w:rFonts w:eastAsia="宋体" w:cs="宋体"/>
          <w:b/>
          <w:bCs/>
          <w:color w:val="auto"/>
          <w:sz w:val="24"/>
          <w:szCs w:val="24"/>
          <w:highlight w:val="none"/>
        </w:rPr>
      </w:pPr>
      <w:r>
        <w:rPr>
          <w:rFonts w:hint="eastAsia" w:eastAsia="宋体" w:cs="宋体"/>
          <w:b/>
          <w:bCs/>
          <w:color w:val="auto"/>
          <w:sz w:val="24"/>
          <w:szCs w:val="24"/>
          <w:highlight w:val="none"/>
        </w:rPr>
        <w:t>2.产品设备交付</w:t>
      </w:r>
    </w:p>
    <w:p w14:paraId="4A3EA9E8">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（1）交货地点：采购人指定地点。</w:t>
      </w:r>
    </w:p>
    <w:p w14:paraId="4D3046A8">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（2）货物装卸、运输涉及到的保险，其费用包含在合同总价中。</w:t>
      </w:r>
    </w:p>
    <w:p w14:paraId="03F71E7D">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（3）合同项目涉及到的需求产品交货时，外包装应完整无破损。</w:t>
      </w:r>
    </w:p>
    <w:p w14:paraId="2CBFD017">
      <w:pPr>
        <w:spacing w:line="360" w:lineRule="auto"/>
        <w:ind w:firstLine="482"/>
        <w:outlineLvl w:val="1"/>
        <w:rPr>
          <w:rFonts w:eastAsia="宋体" w:cs="宋体"/>
          <w:b/>
          <w:color w:val="auto"/>
          <w:sz w:val="24"/>
          <w:szCs w:val="24"/>
          <w:highlight w:val="none"/>
        </w:rPr>
      </w:pPr>
      <w:bookmarkStart w:id="10" w:name="_Hlk74904365"/>
      <w:r>
        <w:rPr>
          <w:rFonts w:hint="eastAsia" w:eastAsia="宋体" w:cs="宋体"/>
          <w:b/>
          <w:color w:val="auto"/>
          <w:sz w:val="24"/>
          <w:szCs w:val="24"/>
          <w:highlight w:val="none"/>
          <w:lang w:val="en-US" w:eastAsia="zh-CN"/>
        </w:rPr>
        <w:t>六</w:t>
      </w:r>
      <w:r>
        <w:rPr>
          <w:rFonts w:hint="eastAsia" w:eastAsia="宋体" w:cs="宋体"/>
          <w:b/>
          <w:color w:val="auto"/>
          <w:sz w:val="24"/>
          <w:szCs w:val="24"/>
          <w:highlight w:val="none"/>
        </w:rPr>
        <w:t>、验收</w:t>
      </w:r>
    </w:p>
    <w:p w14:paraId="3B6C35D2">
      <w:pPr>
        <w:spacing w:line="360" w:lineRule="auto"/>
        <w:ind w:firstLine="480"/>
        <w:outlineLvl w:val="1"/>
        <w:rPr>
          <w:rFonts w:eastAsia="宋体" w:cs="宋体"/>
          <w:bCs/>
          <w:color w:val="auto"/>
          <w:sz w:val="24"/>
          <w:szCs w:val="24"/>
          <w:highlight w:val="none"/>
        </w:rPr>
      </w:pPr>
      <w:r>
        <w:rPr>
          <w:rFonts w:hint="eastAsia" w:eastAsia="宋体" w:cs="宋体"/>
          <w:bCs/>
          <w:color w:val="auto"/>
          <w:sz w:val="24"/>
          <w:szCs w:val="24"/>
          <w:highlight w:val="none"/>
        </w:rPr>
        <w:t>1.投标人须明确验收标准，验收标准须符合国家相关行业标准。</w:t>
      </w:r>
    </w:p>
    <w:p w14:paraId="0960D995">
      <w:pPr>
        <w:spacing w:line="360" w:lineRule="auto"/>
        <w:ind w:firstLine="480"/>
        <w:outlineLvl w:val="1"/>
        <w:rPr>
          <w:rFonts w:eastAsia="宋体" w:cs="宋体"/>
          <w:bCs/>
          <w:color w:val="auto"/>
          <w:sz w:val="24"/>
          <w:szCs w:val="24"/>
          <w:highlight w:val="none"/>
          <w:lang w:val="en-US"/>
        </w:rPr>
      </w:pPr>
      <w:r>
        <w:rPr>
          <w:rFonts w:hint="eastAsia" w:eastAsia="宋体" w:cs="宋体"/>
          <w:bCs/>
          <w:color w:val="auto"/>
          <w:sz w:val="24"/>
          <w:szCs w:val="24"/>
          <w:highlight w:val="none"/>
        </w:rPr>
        <w:t>2.货物到达招标人指定现场前，应提前3天通知招标人做好准备，由招标人会同有关单位和人员根据投标人提供的货物装备清单，进行现场验收</w:t>
      </w:r>
      <w:r>
        <w:rPr>
          <w:rFonts w:eastAsia="宋体" w:cs="宋体"/>
          <w:bCs/>
          <w:color w:val="auto"/>
          <w:sz w:val="24"/>
          <w:szCs w:val="24"/>
          <w:highlight w:val="none"/>
          <w:lang w:val="en-US"/>
        </w:rPr>
        <w:t>.</w:t>
      </w:r>
    </w:p>
    <w:p w14:paraId="7FF8483F">
      <w:pPr>
        <w:spacing w:line="360" w:lineRule="auto"/>
        <w:ind w:firstLine="480"/>
        <w:outlineLvl w:val="1"/>
        <w:rPr>
          <w:rFonts w:hint="eastAsia" w:eastAsia="宋体" w:cs="宋体"/>
          <w:color w:val="auto"/>
          <w:sz w:val="24"/>
          <w:szCs w:val="24"/>
          <w:highlight w:val="none"/>
          <w:lang w:eastAsia="zh-CN"/>
        </w:rPr>
      </w:pPr>
      <w:r>
        <w:rPr>
          <w:rFonts w:hint="eastAsia" w:eastAsia="宋体" w:cs="宋体"/>
          <w:color w:val="auto"/>
          <w:sz w:val="24"/>
          <w:szCs w:val="24"/>
          <w:highlight w:val="none"/>
          <w:lang w:eastAsia="zh-CN"/>
        </w:rPr>
        <w:t>3</w:t>
      </w:r>
      <w:r>
        <w:rPr>
          <w:rFonts w:eastAsia="宋体" w:cs="宋体"/>
          <w:color w:val="auto"/>
          <w:sz w:val="24"/>
          <w:szCs w:val="24"/>
          <w:highlight w:val="none"/>
          <w:lang w:val="en-US" w:eastAsia="zh-CN"/>
        </w:rPr>
        <w:t>.</w:t>
      </w:r>
      <w:r>
        <w:rPr>
          <w:rFonts w:hint="eastAsia" w:eastAsia="宋体" w:cs="宋体"/>
          <w:color w:val="auto"/>
          <w:sz w:val="24"/>
          <w:szCs w:val="24"/>
          <w:highlight w:val="none"/>
          <w:lang w:eastAsia="zh-CN"/>
        </w:rPr>
        <w:t>中标供应商在完成项目后，若经采购人验收不合格，中标供应商承担所有责任。</w:t>
      </w:r>
    </w:p>
    <w:p w14:paraId="09A94B4F">
      <w:pPr>
        <w:spacing w:line="360" w:lineRule="auto"/>
        <w:ind w:firstLine="482"/>
        <w:outlineLvl w:val="1"/>
        <w:rPr>
          <w:rFonts w:eastAsia="宋体" w:cs="宋体"/>
          <w:b/>
          <w:color w:val="auto"/>
          <w:sz w:val="24"/>
          <w:szCs w:val="24"/>
          <w:highlight w:val="none"/>
        </w:rPr>
      </w:pPr>
      <w:r>
        <w:rPr>
          <w:rFonts w:hint="eastAsia" w:eastAsia="宋体" w:cs="宋体"/>
          <w:b/>
          <w:color w:val="auto"/>
          <w:sz w:val="24"/>
          <w:szCs w:val="24"/>
          <w:highlight w:val="none"/>
          <w:lang w:val="en-US" w:eastAsia="zh-CN"/>
        </w:rPr>
        <w:t>七</w:t>
      </w:r>
      <w:r>
        <w:rPr>
          <w:rFonts w:hint="eastAsia" w:eastAsia="宋体" w:cs="宋体"/>
          <w:b/>
          <w:color w:val="auto"/>
          <w:sz w:val="24"/>
          <w:szCs w:val="24"/>
          <w:highlight w:val="none"/>
        </w:rPr>
        <w:t>、</w:t>
      </w:r>
      <w:r>
        <w:rPr>
          <w:rFonts w:hint="eastAsia" w:eastAsia="宋体" w:cs="宋体"/>
          <w:b/>
          <w:bCs/>
          <w:color w:val="auto"/>
          <w:sz w:val="24"/>
          <w:szCs w:val="24"/>
          <w:highlight w:val="none"/>
        </w:rPr>
        <w:t>质保期</w:t>
      </w:r>
    </w:p>
    <w:p w14:paraId="68B34A75">
      <w:pPr>
        <w:spacing w:line="360" w:lineRule="auto"/>
        <w:ind w:firstLine="482"/>
        <w:rPr>
          <w:rFonts w:hint="eastAsia" w:eastAsia="宋体" w:cs="宋体"/>
          <w:color w:val="auto"/>
          <w:sz w:val="24"/>
          <w:szCs w:val="24"/>
          <w:highlight w:val="none"/>
        </w:rPr>
      </w:pPr>
      <w:r>
        <w:rPr>
          <w:rFonts w:eastAsia="宋体" w:cs="宋体"/>
          <w:b/>
          <w:bCs/>
          <w:color w:val="auto"/>
          <w:sz w:val="24"/>
          <w:szCs w:val="24"/>
          <w:highlight w:val="none"/>
          <w:lang w:val="en-US"/>
        </w:rPr>
        <w:t>1.</w:t>
      </w:r>
      <w:r>
        <w:rPr>
          <w:rFonts w:hint="eastAsia" w:eastAsia="宋体" w:cs="宋体"/>
          <w:color w:val="auto"/>
          <w:sz w:val="24"/>
          <w:szCs w:val="24"/>
          <w:highlight w:val="none"/>
        </w:rPr>
        <w:t>质保期限：本次采购项目提供</w:t>
      </w:r>
      <w:r>
        <w:rPr>
          <w:rFonts w:hint="eastAsia" w:eastAsia="宋体" w:cs="宋体"/>
          <w:color w:val="auto"/>
          <w:sz w:val="24"/>
          <w:szCs w:val="24"/>
          <w:highlight w:val="none"/>
          <w:lang w:val="en-US" w:eastAsia="zh-CN"/>
        </w:rPr>
        <w:t>至少</w:t>
      </w:r>
      <w:r>
        <w:rPr>
          <w:rFonts w:hint="eastAsia" w:eastAsia="宋体" w:cs="宋体"/>
          <w:color w:val="auto"/>
          <w:sz w:val="24"/>
          <w:szCs w:val="24"/>
          <w:highlight w:val="none"/>
        </w:rPr>
        <w:t>壹年（易损耗品叁个月）的免费质保</w:t>
      </w:r>
      <w:r>
        <w:rPr>
          <w:rFonts w:hint="eastAsia" w:eastAsia="宋体" w:cs="宋体"/>
          <w:color w:val="auto"/>
          <w:sz w:val="24"/>
          <w:szCs w:val="24"/>
          <w:highlight w:val="none"/>
          <w:lang w:val="en-US" w:eastAsia="zh-CN"/>
        </w:rPr>
        <w:t>期</w:t>
      </w:r>
      <w:r>
        <w:rPr>
          <w:rFonts w:hint="eastAsia" w:eastAsia="宋体" w:cs="宋体"/>
          <w:color w:val="auto"/>
          <w:sz w:val="24"/>
          <w:szCs w:val="24"/>
          <w:highlight w:val="none"/>
        </w:rPr>
        <w:t>（从项目通过最终验收之日起计</w:t>
      </w:r>
      <w:r>
        <w:rPr>
          <w:rFonts w:hint="eastAsia" w:eastAsia="宋体" w:cs="宋体"/>
          <w:color w:val="auto"/>
          <w:sz w:val="24"/>
          <w:szCs w:val="24"/>
          <w:highlight w:val="none"/>
          <w:lang w:eastAsia="zh-CN"/>
        </w:rPr>
        <w:t>，</w:t>
      </w:r>
      <w:r>
        <w:rPr>
          <w:rFonts w:hint="eastAsia" w:eastAsia="宋体" w:cs="宋体"/>
          <w:color w:val="auto"/>
          <w:sz w:val="24"/>
          <w:szCs w:val="24"/>
          <w:highlight w:val="none"/>
          <w:lang w:val="en-US" w:eastAsia="zh-CN"/>
        </w:rPr>
        <w:t>具体以投标文件承诺为准</w:t>
      </w:r>
      <w:r>
        <w:rPr>
          <w:rFonts w:hint="eastAsia" w:eastAsia="宋体" w:cs="宋体"/>
          <w:color w:val="auto"/>
          <w:sz w:val="24"/>
          <w:szCs w:val="24"/>
          <w:highlight w:val="none"/>
        </w:rPr>
        <w:t>）。</w:t>
      </w:r>
    </w:p>
    <w:p w14:paraId="0B889968">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2</w:t>
      </w:r>
      <w:r>
        <w:rPr>
          <w:rFonts w:eastAsia="宋体" w:cs="宋体"/>
          <w:color w:val="auto"/>
          <w:sz w:val="24"/>
          <w:szCs w:val="24"/>
          <w:highlight w:val="none"/>
          <w:lang w:val="en-US"/>
        </w:rPr>
        <w:t>.</w:t>
      </w:r>
      <w:r>
        <w:rPr>
          <w:rFonts w:hint="eastAsia" w:eastAsia="宋体" w:cs="宋体"/>
          <w:color w:val="auto"/>
          <w:sz w:val="24"/>
          <w:szCs w:val="24"/>
          <w:highlight w:val="none"/>
        </w:rPr>
        <w:t>质保期验收合格之日起开始计算，质保期内免费提供更换（维修）服务，保修期内所有质量问题均由供应商免费包退、包修、包换。</w:t>
      </w:r>
    </w:p>
    <w:p w14:paraId="2F7D1775">
      <w:pPr>
        <w:spacing w:line="360" w:lineRule="auto"/>
        <w:ind w:firstLine="482"/>
        <w:outlineLvl w:val="1"/>
        <w:rPr>
          <w:rFonts w:eastAsia="宋体" w:cs="宋体"/>
          <w:color w:val="auto"/>
          <w:sz w:val="24"/>
          <w:szCs w:val="24"/>
          <w:highlight w:val="none"/>
        </w:rPr>
      </w:pPr>
      <w:r>
        <w:rPr>
          <w:rFonts w:hint="eastAsia" w:eastAsia="宋体" w:cs="宋体"/>
          <w:b/>
          <w:color w:val="auto"/>
          <w:sz w:val="24"/>
          <w:szCs w:val="24"/>
          <w:highlight w:val="none"/>
          <w:lang w:val="en-US" w:eastAsia="zh-CN"/>
        </w:rPr>
        <w:t>八</w:t>
      </w:r>
      <w:r>
        <w:rPr>
          <w:rFonts w:hint="eastAsia" w:eastAsia="宋体" w:cs="宋体"/>
          <w:b/>
          <w:color w:val="auto"/>
          <w:sz w:val="24"/>
          <w:szCs w:val="24"/>
          <w:highlight w:val="none"/>
        </w:rPr>
        <w:t>、售后服务要求</w:t>
      </w:r>
      <w:bookmarkEnd w:id="10"/>
    </w:p>
    <w:p w14:paraId="57948730">
      <w:pPr>
        <w:spacing w:line="360" w:lineRule="auto"/>
        <w:ind w:firstLine="482"/>
        <w:outlineLvl w:val="1"/>
        <w:rPr>
          <w:rFonts w:hint="eastAsia" w:eastAsia="宋体" w:cs="宋体"/>
          <w:bCs/>
          <w:color w:val="auto"/>
          <w:sz w:val="24"/>
          <w:szCs w:val="24"/>
          <w:highlight w:val="none"/>
        </w:rPr>
      </w:pPr>
      <w:r>
        <w:rPr>
          <w:rFonts w:hint="eastAsia" w:eastAsia="宋体" w:cs="宋体"/>
          <w:bCs/>
          <w:color w:val="auto"/>
          <w:sz w:val="24"/>
          <w:szCs w:val="24"/>
          <w:highlight w:val="none"/>
        </w:rPr>
        <w:t>中标人接到采购人售后服务通知后1小时内响应，48小时内进行维修。</w:t>
      </w:r>
    </w:p>
    <w:p w14:paraId="3CBE2D2D">
      <w:pPr>
        <w:spacing w:line="360" w:lineRule="auto"/>
        <w:ind w:firstLine="482"/>
        <w:outlineLvl w:val="1"/>
        <w:rPr>
          <w:rFonts w:eastAsia="宋体" w:cs="宋体"/>
          <w:b/>
          <w:bCs/>
          <w:color w:val="auto"/>
          <w:sz w:val="24"/>
          <w:szCs w:val="24"/>
          <w:highlight w:val="none"/>
        </w:rPr>
      </w:pPr>
      <w:r>
        <w:rPr>
          <w:rFonts w:hint="eastAsia" w:eastAsia="宋体" w:cs="宋体"/>
          <w:b/>
          <w:bCs/>
          <w:color w:val="auto"/>
          <w:sz w:val="24"/>
          <w:szCs w:val="24"/>
          <w:highlight w:val="none"/>
          <w:lang w:val="en-US" w:eastAsia="zh-CN"/>
        </w:rPr>
        <w:t>九</w:t>
      </w:r>
      <w:r>
        <w:rPr>
          <w:rFonts w:hint="eastAsia" w:eastAsia="宋体" w:cs="宋体"/>
          <w:b/>
          <w:bCs/>
          <w:color w:val="auto"/>
          <w:sz w:val="24"/>
          <w:szCs w:val="24"/>
          <w:highlight w:val="none"/>
        </w:rPr>
        <w:t>、技术响应要求</w:t>
      </w:r>
    </w:p>
    <w:p w14:paraId="6DD90127">
      <w:pPr>
        <w:spacing w:line="360" w:lineRule="auto"/>
        <w:ind w:firstLine="480"/>
        <w:outlineLvl w:val="1"/>
        <w:rPr>
          <w:rFonts w:eastAsia="宋体" w:cs="宋体"/>
          <w:bCs/>
          <w:color w:val="auto"/>
          <w:sz w:val="24"/>
          <w:szCs w:val="24"/>
          <w:highlight w:val="none"/>
        </w:rPr>
      </w:pPr>
      <w:r>
        <w:rPr>
          <w:rFonts w:hint="eastAsia" w:eastAsia="宋体" w:cs="宋体"/>
          <w:bCs/>
          <w:color w:val="auto"/>
          <w:sz w:val="24"/>
          <w:szCs w:val="24"/>
          <w:highlight w:val="none"/>
        </w:rPr>
        <w:t>1.供应商应明确投标产品的制造商、产品品牌、型号、规格，并提供详细的技术参数及性能说明。</w:t>
      </w:r>
    </w:p>
    <w:p w14:paraId="29FFA19D">
      <w:pPr>
        <w:spacing w:line="360" w:lineRule="auto"/>
        <w:ind w:firstLine="480"/>
        <w:outlineLvl w:val="1"/>
        <w:rPr>
          <w:rFonts w:eastAsia="宋体" w:cs="宋体"/>
          <w:bCs/>
          <w:color w:val="auto"/>
          <w:sz w:val="24"/>
          <w:szCs w:val="24"/>
          <w:highlight w:val="none"/>
        </w:rPr>
      </w:pPr>
      <w:r>
        <w:rPr>
          <w:rFonts w:hint="eastAsia" w:eastAsia="宋体" w:cs="宋体"/>
          <w:bCs/>
          <w:color w:val="auto"/>
          <w:sz w:val="24"/>
          <w:szCs w:val="24"/>
          <w:highlight w:val="none"/>
        </w:rPr>
        <w:t>2.供应商需按照上述项目需求货物清单一览表中所有产品清单数量严谨报价，不得缺项、漏项，凡缺项、漏项的视作赠送。</w:t>
      </w:r>
    </w:p>
    <w:p w14:paraId="31710935">
      <w:pPr>
        <w:widowControl/>
        <w:shd w:val="clear" w:color="auto" w:fill="FFFFFF"/>
        <w:spacing w:line="360" w:lineRule="auto"/>
        <w:ind w:firstLine="472"/>
        <w:jc w:val="left"/>
        <w:rPr>
          <w:rFonts w:eastAsia="宋体" w:cs="宋体"/>
          <w:b/>
          <w:bCs/>
          <w:color w:val="auto"/>
          <w:sz w:val="24"/>
          <w:szCs w:val="24"/>
          <w:highlight w:val="none"/>
        </w:rPr>
      </w:pPr>
      <w:r>
        <w:rPr>
          <w:rFonts w:hint="eastAsia" w:eastAsia="宋体" w:cs="宋体"/>
          <w:b/>
          <w:bCs/>
          <w:color w:val="auto"/>
          <w:sz w:val="24"/>
          <w:szCs w:val="24"/>
          <w:highlight w:val="none"/>
        </w:rPr>
        <w:t>十、</w:t>
      </w:r>
      <w:r>
        <w:rPr>
          <w:rFonts w:hint="eastAsia" w:eastAsia="宋体" w:cs="宋体"/>
          <w:b/>
          <w:bCs/>
          <w:color w:val="auto"/>
          <w:sz w:val="24"/>
          <w:szCs w:val="24"/>
          <w:highlight w:val="none"/>
          <w:shd w:val="clear" w:color="auto" w:fill="FFFFFF"/>
        </w:rPr>
        <w:t>产品抽样检测的约定</w:t>
      </w:r>
    </w:p>
    <w:p w14:paraId="0E8E8E57">
      <w:pPr>
        <w:spacing w:line="360" w:lineRule="auto"/>
        <w:ind w:firstLine="480"/>
        <w:outlineLvl w:val="1"/>
        <w:rPr>
          <w:rFonts w:hint="eastAsia" w:eastAsia="宋体" w:cs="宋体"/>
          <w:bCs/>
          <w:color w:val="auto"/>
          <w:sz w:val="24"/>
          <w:szCs w:val="24"/>
          <w:highlight w:val="none"/>
        </w:rPr>
      </w:pPr>
      <w:r>
        <w:rPr>
          <w:rFonts w:hint="eastAsia" w:eastAsia="宋体" w:cs="宋体"/>
          <w:bCs/>
          <w:color w:val="auto"/>
          <w:sz w:val="24"/>
          <w:szCs w:val="24"/>
          <w:highlight w:val="none"/>
          <w:lang w:val="en-US" w:eastAsia="zh-CN"/>
        </w:rPr>
        <w:t>1.</w:t>
      </w:r>
      <w:r>
        <w:rPr>
          <w:rFonts w:hint="eastAsia" w:eastAsia="宋体" w:cs="宋体"/>
          <w:bCs/>
          <w:color w:val="auto"/>
          <w:sz w:val="24"/>
          <w:szCs w:val="24"/>
          <w:highlight w:val="none"/>
        </w:rPr>
        <w:t>中标人应对所有供货产品按照有关规定进行严格把关，提供相应合格证或检测合格报告。如因产品出现的质量和安全事故由中标人负全责，并赔偿相应损失。</w:t>
      </w:r>
    </w:p>
    <w:p w14:paraId="45C14F3D">
      <w:pPr>
        <w:spacing w:line="360" w:lineRule="auto"/>
        <w:ind w:firstLine="480"/>
        <w:outlineLvl w:val="1"/>
        <w:rPr>
          <w:rFonts w:eastAsia="宋体" w:cs="宋体"/>
          <w:bCs/>
          <w:color w:val="auto"/>
          <w:sz w:val="24"/>
          <w:szCs w:val="24"/>
          <w:highlight w:val="none"/>
        </w:rPr>
      </w:pPr>
      <w:r>
        <w:rPr>
          <w:rFonts w:hint="eastAsia" w:eastAsia="宋体" w:cs="宋体"/>
          <w:bCs/>
          <w:color w:val="auto"/>
          <w:sz w:val="24"/>
          <w:szCs w:val="24"/>
          <w:highlight w:val="none"/>
          <w:lang w:val="en-US" w:eastAsia="zh-CN"/>
        </w:rPr>
        <w:t>2.</w:t>
      </w:r>
      <w:r>
        <w:rPr>
          <w:rFonts w:hint="eastAsia" w:eastAsia="宋体" w:cs="宋体"/>
          <w:bCs/>
          <w:color w:val="auto"/>
          <w:sz w:val="24"/>
          <w:szCs w:val="24"/>
          <w:highlight w:val="none"/>
        </w:rPr>
        <w:t>货物到达指定地点后采购人有权利随机抽取成品进行破坏性检测，中标人应予以积极配合。对不符合设计要求及验收规范的货物，有权终止使用，发生的一切损失和费用由中标人承担。【抽检货品（由采购人自行选择）须由中标供应商另外提供，不包括在采购数量内】。</w:t>
      </w:r>
    </w:p>
    <w:p w14:paraId="50379C59">
      <w:pPr>
        <w:widowControl/>
        <w:shd w:val="clear" w:color="auto" w:fill="FFFFFF"/>
        <w:spacing w:line="360" w:lineRule="auto"/>
        <w:ind w:firstLine="472"/>
        <w:jc w:val="left"/>
        <w:rPr>
          <w:rFonts w:eastAsia="宋体" w:cs="宋体"/>
          <w:b/>
          <w:bCs/>
          <w:color w:val="auto"/>
          <w:sz w:val="24"/>
          <w:szCs w:val="24"/>
          <w:highlight w:val="none"/>
        </w:rPr>
      </w:pPr>
      <w:r>
        <w:rPr>
          <w:rFonts w:hint="eastAsia" w:eastAsia="宋体" w:cs="宋体"/>
          <w:b/>
          <w:bCs/>
          <w:color w:val="auto"/>
          <w:sz w:val="24"/>
          <w:szCs w:val="24"/>
          <w:highlight w:val="none"/>
        </w:rPr>
        <w:t>十</w:t>
      </w:r>
      <w:r>
        <w:rPr>
          <w:rFonts w:hint="eastAsia" w:eastAsia="宋体" w:cs="宋体"/>
          <w:b/>
          <w:bCs/>
          <w:color w:val="auto"/>
          <w:sz w:val="24"/>
          <w:szCs w:val="24"/>
          <w:highlight w:val="none"/>
          <w:lang w:val="en-US" w:eastAsia="zh-CN"/>
        </w:rPr>
        <w:t>一</w:t>
      </w:r>
      <w:r>
        <w:rPr>
          <w:rFonts w:hint="eastAsia" w:eastAsia="宋体" w:cs="宋体"/>
          <w:b/>
          <w:bCs/>
          <w:color w:val="auto"/>
          <w:sz w:val="24"/>
          <w:szCs w:val="24"/>
          <w:highlight w:val="none"/>
        </w:rPr>
        <w:t>、其他</w:t>
      </w:r>
    </w:p>
    <w:p w14:paraId="53E51CD3">
      <w:pPr>
        <w:spacing w:line="360" w:lineRule="auto"/>
        <w:ind w:firstLine="480"/>
        <w:outlineLvl w:val="1"/>
        <w:rPr>
          <w:rFonts w:eastAsia="宋体" w:cs="宋体"/>
          <w:bCs/>
          <w:color w:val="auto"/>
          <w:sz w:val="24"/>
          <w:szCs w:val="24"/>
          <w:highlight w:val="none"/>
        </w:rPr>
      </w:pPr>
      <w:r>
        <w:rPr>
          <w:rFonts w:hint="eastAsia" w:eastAsia="宋体" w:cs="宋体"/>
          <w:bCs/>
          <w:color w:val="auto"/>
          <w:sz w:val="24"/>
          <w:szCs w:val="24"/>
          <w:highlight w:val="none"/>
        </w:rPr>
        <w:t>1.货物送达后，经验证为</w:t>
      </w:r>
      <w:r>
        <w:rPr>
          <w:rFonts w:hint="eastAsia" w:eastAsia="宋体" w:cs="宋体"/>
          <w:bCs/>
          <w:color w:val="auto"/>
          <w:sz w:val="24"/>
          <w:szCs w:val="24"/>
          <w:highlight w:val="none"/>
          <w:lang w:val="en-US" w:eastAsia="zh-CN"/>
        </w:rPr>
        <w:t>假冒伪劣产品</w:t>
      </w:r>
      <w:r>
        <w:rPr>
          <w:rFonts w:hint="eastAsia" w:eastAsia="宋体" w:cs="宋体"/>
          <w:bCs/>
          <w:color w:val="auto"/>
          <w:sz w:val="24"/>
          <w:szCs w:val="24"/>
          <w:highlight w:val="none"/>
        </w:rPr>
        <w:t>的一律不付款。</w:t>
      </w:r>
    </w:p>
    <w:p w14:paraId="563AEF5A">
      <w:pPr>
        <w:spacing w:line="360" w:lineRule="auto"/>
        <w:ind w:firstLine="480"/>
        <w:outlineLvl w:val="1"/>
        <w:rPr>
          <w:rFonts w:eastAsia="宋体" w:cs="宋体"/>
          <w:bCs/>
          <w:color w:val="auto"/>
          <w:sz w:val="24"/>
          <w:szCs w:val="24"/>
          <w:highlight w:val="none"/>
        </w:rPr>
      </w:pPr>
      <w:r>
        <w:rPr>
          <w:rFonts w:hint="eastAsia" w:eastAsia="宋体" w:cs="宋体"/>
          <w:bCs/>
          <w:color w:val="auto"/>
          <w:sz w:val="24"/>
          <w:szCs w:val="24"/>
          <w:highlight w:val="none"/>
        </w:rPr>
        <w:t>2.投标人请认真核对采购品种，包括但不限于款式、型号、供货数量、供货时间等。如有疑问，可在报价前咨询采购人，投标报价后不得以任何理由推迟交货或变更采购型号等。</w:t>
      </w:r>
    </w:p>
    <w:p w14:paraId="3882B025">
      <w:pPr>
        <w:spacing w:line="360" w:lineRule="auto"/>
        <w:ind w:firstLine="482"/>
        <w:outlineLvl w:val="1"/>
        <w:rPr>
          <w:rFonts w:eastAsia="宋体" w:cs="宋体"/>
          <w:b/>
          <w:bCs/>
          <w:color w:val="auto"/>
          <w:sz w:val="24"/>
          <w:szCs w:val="24"/>
          <w:highlight w:val="none"/>
        </w:rPr>
      </w:pPr>
      <w:r>
        <w:rPr>
          <w:rFonts w:hint="eastAsia" w:eastAsia="宋体" w:cs="宋体"/>
          <w:b/>
          <w:bCs/>
          <w:color w:val="auto"/>
          <w:sz w:val="24"/>
          <w:szCs w:val="24"/>
          <w:highlight w:val="none"/>
        </w:rPr>
        <w:t>十</w:t>
      </w:r>
      <w:r>
        <w:rPr>
          <w:rFonts w:hint="eastAsia" w:eastAsia="宋体" w:cs="宋体"/>
          <w:b/>
          <w:bCs/>
          <w:color w:val="auto"/>
          <w:sz w:val="24"/>
          <w:szCs w:val="24"/>
          <w:highlight w:val="none"/>
          <w:lang w:val="en-US" w:eastAsia="zh-CN"/>
        </w:rPr>
        <w:t>二</w:t>
      </w:r>
      <w:r>
        <w:rPr>
          <w:rFonts w:hint="eastAsia" w:eastAsia="宋体" w:cs="宋体"/>
          <w:b/>
          <w:bCs/>
          <w:color w:val="auto"/>
          <w:sz w:val="24"/>
          <w:szCs w:val="24"/>
          <w:highlight w:val="none"/>
        </w:rPr>
        <w:t>、付款方式</w:t>
      </w:r>
    </w:p>
    <w:p w14:paraId="455D67B5">
      <w:pPr>
        <w:spacing w:line="360" w:lineRule="auto"/>
        <w:ind w:firstLine="482"/>
        <w:rPr>
          <w:rFonts w:hint="eastAsia" w:eastAsia="宋体" w:cs="宋体"/>
          <w:b w:val="0"/>
          <w:bCs w:val="0"/>
          <w:color w:val="auto"/>
          <w:sz w:val="24"/>
          <w:szCs w:val="24"/>
          <w:highlight w:val="none"/>
        </w:rPr>
      </w:pPr>
      <w:bookmarkStart w:id="11" w:name="_Hlk74927746"/>
      <w:r>
        <w:rPr>
          <w:rFonts w:hint="eastAsia" w:eastAsia="宋体" w:cs="宋体"/>
          <w:b w:val="0"/>
          <w:bCs w:val="0"/>
          <w:color w:val="auto"/>
          <w:sz w:val="24"/>
          <w:szCs w:val="24"/>
          <w:highlight w:val="none"/>
        </w:rPr>
        <w:t>所有产品送达指定地点</w:t>
      </w:r>
      <w:r>
        <w:rPr>
          <w:rFonts w:hint="eastAsia" w:eastAsia="宋体" w:cs="宋体"/>
          <w:b w:val="0"/>
          <w:bCs w:val="0"/>
          <w:color w:val="auto"/>
          <w:sz w:val="24"/>
          <w:szCs w:val="24"/>
          <w:highlight w:val="none"/>
          <w:lang w:val="en-US" w:eastAsia="zh-CN"/>
        </w:rPr>
        <w:t>且</w:t>
      </w:r>
      <w:r>
        <w:rPr>
          <w:rFonts w:hint="eastAsia" w:eastAsia="宋体" w:cs="宋体"/>
          <w:b w:val="0"/>
          <w:bCs w:val="0"/>
          <w:color w:val="auto"/>
          <w:sz w:val="24"/>
          <w:szCs w:val="24"/>
          <w:highlight w:val="none"/>
        </w:rPr>
        <w:t>验收合格后付至合同价款的100%</w:t>
      </w:r>
      <w:bookmarkEnd w:id="11"/>
      <w:r>
        <w:rPr>
          <w:rFonts w:hint="eastAsia" w:eastAsia="宋体" w:cs="宋体"/>
          <w:b w:val="0"/>
          <w:bCs w:val="0"/>
          <w:color w:val="auto"/>
          <w:sz w:val="24"/>
          <w:szCs w:val="24"/>
          <w:highlight w:val="none"/>
        </w:rPr>
        <w:t>。</w:t>
      </w:r>
    </w:p>
    <w:p w14:paraId="14EA01EA">
      <w:pPr>
        <w:spacing w:line="360" w:lineRule="auto"/>
        <w:ind w:firstLine="482"/>
        <w:rPr>
          <w:rFonts w:hint="eastAsia" w:eastAsia="宋体"/>
          <w:color w:val="auto"/>
          <w:highlight w:val="none"/>
          <w:lang w:val="en-US" w:eastAsia="zh-CN"/>
        </w:rPr>
      </w:pPr>
      <w:r>
        <w:rPr>
          <w:rFonts w:hint="eastAsia" w:eastAsia="宋体" w:cs="宋体"/>
          <w:b/>
          <w:bCs/>
          <w:color w:val="auto"/>
          <w:sz w:val="24"/>
          <w:szCs w:val="24"/>
          <w:highlight w:val="none"/>
          <w:lang w:val="en-US" w:eastAsia="zh-CN"/>
        </w:rPr>
        <w:t>十三、</w:t>
      </w:r>
      <w:r>
        <w:rPr>
          <w:rFonts w:hint="eastAsia" w:eastAsia="宋体" w:cs="宋体"/>
          <w:b/>
          <w:color w:val="auto"/>
          <w:sz w:val="24"/>
          <w:szCs w:val="24"/>
          <w:highlight w:val="none"/>
        </w:rPr>
        <w:t>采购需求中必须满足的实质性要求</w:t>
      </w:r>
    </w:p>
    <w:p w14:paraId="704D157C">
      <w:pPr>
        <w:spacing w:line="360" w:lineRule="auto"/>
        <w:ind w:firstLine="482"/>
        <w:rPr>
          <w:rFonts w:eastAsia="宋体" w:cs="宋体"/>
          <w:b w:val="0"/>
          <w:bCs w:val="0"/>
          <w:color w:val="auto"/>
          <w:sz w:val="24"/>
          <w:szCs w:val="24"/>
          <w:highlight w:val="none"/>
        </w:rPr>
      </w:pPr>
      <w:r>
        <w:rPr>
          <w:rFonts w:hint="eastAsia" w:eastAsia="宋体" w:cs="宋体"/>
          <w:b w:val="0"/>
          <w:bCs w:val="0"/>
          <w:color w:val="auto"/>
          <w:sz w:val="24"/>
          <w:szCs w:val="24"/>
          <w:highlight w:val="none"/>
        </w:rPr>
        <w:t>本项目“</w:t>
      </w:r>
      <w:r>
        <w:rPr>
          <w:rFonts w:hint="eastAsia" w:eastAsia="宋体" w:cs="宋体"/>
          <w:b w:val="0"/>
          <w:bCs w:val="0"/>
          <w:color w:val="auto"/>
          <w:sz w:val="24"/>
          <w:szCs w:val="24"/>
          <w:highlight w:val="none"/>
          <w:lang w:val="en-US" w:eastAsia="zh-CN"/>
        </w:rPr>
        <w:t>三、</w:t>
      </w:r>
      <w:r>
        <w:rPr>
          <w:rFonts w:hint="eastAsia" w:eastAsia="宋体" w:cs="宋体"/>
          <w:b w:val="0"/>
          <w:bCs w:val="0"/>
          <w:color w:val="auto"/>
          <w:sz w:val="24"/>
          <w:szCs w:val="24"/>
          <w:highlight w:val="none"/>
        </w:rPr>
        <w:t>项目采购”</w:t>
      </w:r>
      <w:r>
        <w:rPr>
          <w:rFonts w:hint="eastAsia" w:eastAsia="宋体" w:cs="宋体"/>
          <w:b w:val="0"/>
          <w:bCs w:val="0"/>
          <w:color w:val="auto"/>
          <w:sz w:val="24"/>
          <w:szCs w:val="24"/>
          <w:highlight w:val="none"/>
          <w:lang w:val="en-US" w:eastAsia="zh-CN"/>
        </w:rPr>
        <w:t>中</w:t>
      </w:r>
      <w:r>
        <w:rPr>
          <w:rFonts w:hint="eastAsia" w:eastAsia="宋体" w:cs="宋体"/>
          <w:b w:val="0"/>
          <w:bCs w:val="0"/>
          <w:color w:val="auto"/>
          <w:sz w:val="24"/>
          <w:szCs w:val="24"/>
          <w:highlight w:val="none"/>
          <w:lang w:eastAsia="zh-CN"/>
        </w:rPr>
        <w:t>“</w:t>
      </w:r>
      <w:r>
        <w:rPr>
          <w:rFonts w:hint="eastAsia" w:eastAsia="宋体" w:cs="宋体"/>
          <w:b w:val="0"/>
          <w:bCs w:val="0"/>
          <w:color w:val="auto"/>
          <w:sz w:val="24"/>
          <w:szCs w:val="24"/>
          <w:highlight w:val="none"/>
        </w:rPr>
        <w:t>需求产品的设备清单及技术规格参数要求</w:t>
      </w:r>
      <w:r>
        <w:rPr>
          <w:rFonts w:hint="eastAsia" w:eastAsia="宋体" w:cs="宋体"/>
          <w:b w:val="0"/>
          <w:bCs w:val="0"/>
          <w:color w:val="auto"/>
          <w:sz w:val="24"/>
          <w:szCs w:val="24"/>
          <w:highlight w:val="none"/>
          <w:lang w:val="en-US" w:eastAsia="zh-CN"/>
        </w:rPr>
        <w:t>一览表”</w:t>
      </w:r>
      <w:r>
        <w:rPr>
          <w:rFonts w:hint="eastAsia" w:eastAsia="宋体" w:cs="宋体"/>
          <w:b w:val="0"/>
          <w:bCs w:val="0"/>
          <w:color w:val="auto"/>
          <w:sz w:val="24"/>
          <w:szCs w:val="24"/>
          <w:highlight w:val="none"/>
        </w:rPr>
        <w:t>为实质性响应条款，不接受负偏离。供应商需提供《技术条款响应正负偏离表》（格式见第八章）。存在负偏离或未提供《技术条款响应正负偏离表》</w:t>
      </w:r>
      <w:r>
        <w:rPr>
          <w:rFonts w:hint="eastAsia" w:eastAsia="宋体" w:cs="宋体"/>
          <w:b w:val="0"/>
          <w:bCs w:val="0"/>
          <w:color w:val="auto"/>
          <w:sz w:val="24"/>
          <w:szCs w:val="24"/>
          <w:highlight w:val="none"/>
          <w:lang w:val="en-US" w:eastAsia="zh-CN"/>
        </w:rPr>
        <w:t>或提供不全</w:t>
      </w:r>
      <w:r>
        <w:rPr>
          <w:rFonts w:hint="eastAsia" w:eastAsia="宋体" w:cs="宋体"/>
          <w:b w:val="0"/>
          <w:bCs w:val="0"/>
          <w:color w:val="auto"/>
          <w:sz w:val="24"/>
          <w:szCs w:val="24"/>
          <w:highlight w:val="none"/>
        </w:rPr>
        <w:t>的视为无效投标。</w:t>
      </w:r>
    </w:p>
    <w:p w14:paraId="600E343B">
      <w:pPr>
        <w:spacing w:line="360" w:lineRule="auto"/>
        <w:jc w:val="center"/>
        <w:rPr>
          <w:rFonts w:eastAsia="宋体" w:cs="宋体"/>
          <w:color w:val="auto"/>
          <w:highlight w:val="none"/>
        </w:rPr>
      </w:pPr>
      <w:r>
        <w:rPr>
          <w:rFonts w:eastAsia="宋体" w:cs="宋体"/>
          <w:bCs/>
          <w:color w:val="auto"/>
          <w:sz w:val="24"/>
          <w:szCs w:val="24"/>
          <w:highlight w:val="none"/>
        </w:rPr>
        <w:br w:type="page" w:clear="all"/>
      </w:r>
      <w:r>
        <w:rPr>
          <w:rFonts w:hint="eastAsia" w:eastAsia="宋体" w:cs="宋体"/>
          <w:b/>
          <w:color w:val="auto"/>
          <w:sz w:val="36"/>
          <w:szCs w:val="36"/>
          <w:highlight w:val="none"/>
        </w:rPr>
        <w:t>第四章  评审方法和程序</w:t>
      </w:r>
      <w:bookmarkEnd w:id="7"/>
    </w:p>
    <w:p w14:paraId="24E0988C">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rPr>
        <w:t>一、招标人委托招标代理机构组织招标</w:t>
      </w:r>
    </w:p>
    <w:p w14:paraId="2C3F56F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成立评标委员会小组，评标委员会由招标人代表和评审专家组成，成员人数应当为5人以上单数，其中评审专家不得少于成员总数的三分之二。</w:t>
      </w:r>
    </w:p>
    <w:p w14:paraId="0026278B">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rPr>
        <w:t>二、开标</w:t>
      </w:r>
    </w:p>
    <w:p w14:paraId="3053AEA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bCs/>
          <w:color w:val="auto"/>
          <w:sz w:val="24"/>
          <w:szCs w:val="24"/>
          <w:highlight w:val="none"/>
        </w:rPr>
        <w:t>不见面远程开标模式：开标当天各投标人在各自地点通过苏采云系统及时登录不见面开标大厅，参加投标活动。</w:t>
      </w:r>
    </w:p>
    <w:p w14:paraId="34B79478">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招标代理机构主持开标并记录，及时处理投标人代表提出的询问或者回避申请。</w:t>
      </w:r>
    </w:p>
    <w:p w14:paraId="67202BA8">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投标人不足3家的不得开标。</w:t>
      </w:r>
    </w:p>
    <w:p w14:paraId="3BD7327F">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rPr>
        <w:t>三、资格审查</w:t>
      </w:r>
    </w:p>
    <w:p w14:paraId="6981E727">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开标后，招标人</w:t>
      </w:r>
      <w:r>
        <w:rPr>
          <w:rFonts w:hint="eastAsia" w:eastAsia="宋体" w:cs="宋体"/>
          <w:color w:val="auto"/>
          <w:sz w:val="24"/>
          <w:szCs w:val="24"/>
          <w:highlight w:val="none"/>
          <w:lang w:val="en-US" w:eastAsia="zh-CN"/>
        </w:rPr>
        <w:t>将</w:t>
      </w:r>
      <w:r>
        <w:rPr>
          <w:rFonts w:hint="eastAsia" w:eastAsia="宋体" w:cs="宋体"/>
          <w:color w:val="auto"/>
          <w:sz w:val="24"/>
          <w:szCs w:val="24"/>
          <w:highlight w:val="none"/>
        </w:rPr>
        <w:t>依据相关法律政策的规定，根据招标文件载明的资格审查要求，对投标人的资格进行审查。</w:t>
      </w:r>
    </w:p>
    <w:p w14:paraId="2AFB1F7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资格审查合格的投标人进入评标。</w:t>
      </w:r>
    </w:p>
    <w:p w14:paraId="169CF802">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合格投标人不足3家的，不得评标。</w:t>
      </w:r>
    </w:p>
    <w:p w14:paraId="6B8A98C8">
      <w:pPr>
        <w:spacing w:line="360" w:lineRule="auto"/>
        <w:ind w:firstLine="480"/>
        <w:contextualSpacing/>
        <w:outlineLvl w:val="1"/>
        <w:rPr>
          <w:rFonts w:eastAsia="宋体" w:cs="宋体"/>
          <w:b/>
          <w:color w:val="auto"/>
          <w:sz w:val="24"/>
          <w:szCs w:val="24"/>
          <w:highlight w:val="none"/>
        </w:rPr>
      </w:pPr>
      <w:r>
        <w:rPr>
          <w:rFonts w:hint="eastAsia" w:eastAsia="宋体" w:cs="宋体"/>
          <w:b/>
          <w:color w:val="auto"/>
          <w:sz w:val="24"/>
          <w:szCs w:val="24"/>
          <w:highlight w:val="none"/>
        </w:rPr>
        <w:t>四、评标</w:t>
      </w:r>
    </w:p>
    <w:p w14:paraId="58DC1092">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评标时间</w:t>
      </w:r>
      <w:r>
        <w:rPr>
          <w:rFonts w:hint="eastAsia" w:eastAsia="宋体" w:cs="宋体"/>
          <w:b/>
          <w:color w:val="auto"/>
          <w:sz w:val="24"/>
          <w:szCs w:val="24"/>
          <w:highlight w:val="none"/>
        </w:rPr>
        <w:t>：资格审查结束以后。</w:t>
      </w:r>
    </w:p>
    <w:p w14:paraId="0381C783">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招标代理机构负责组织评标工作，并履行下列职责：</w:t>
      </w:r>
    </w:p>
    <w:p w14:paraId="4FFCC5AD">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（1）核对评审专家身份和招标人代表授权函，对评审专家在招标采购活动中的职责履行情况予以记录，并及时将有关违法违规行为向相关部门报告。</w:t>
      </w:r>
    </w:p>
    <w:p w14:paraId="76520DEA">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（2）宣布评标纪律。</w:t>
      </w:r>
    </w:p>
    <w:p w14:paraId="2C064F41">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（3）公布投标人名单，告知评审专家应当回避的情形。</w:t>
      </w:r>
    </w:p>
    <w:p w14:paraId="58352B1A">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（4）组织评标委员会推选评标组长，招标人代表不得担任组长。</w:t>
      </w:r>
    </w:p>
    <w:p w14:paraId="0F61C2F1">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（5）在评标期间采取必要的通讯管理措施，保证评标活动不受外界干扰；除招标人代表、评标现场组织人员外，招标人的其他工作人员以及与评标工作无关的人员不得进入评标现场。</w:t>
      </w:r>
    </w:p>
    <w:p w14:paraId="7976C218">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（6）根据评标委员会的要求介绍采购相关政策法规、招标文件。</w:t>
      </w:r>
    </w:p>
    <w:p w14:paraId="172088E8">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p>
    <w:p w14:paraId="47A2AB6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（8）核对评标结果，有下列规定情形的，要求评标委员会复核或者书面说明理由，评标委员会拒绝的，则予以书面记录并向本级相关部门报告：</w:t>
      </w:r>
    </w:p>
    <w:p w14:paraId="77D5DC14">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① 分值汇总计算错误的；</w:t>
      </w:r>
    </w:p>
    <w:p w14:paraId="14B9566C">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② 分项评分超出评分标准范围的；</w:t>
      </w:r>
    </w:p>
    <w:p w14:paraId="2CD2EF0C">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③ 评标委员会成员对客观评审因素评分不一致的；</w:t>
      </w:r>
    </w:p>
    <w:p w14:paraId="439BA6F6">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④ 经评标委员会认定评分畸高、畸低的。</w:t>
      </w:r>
    </w:p>
    <w:p w14:paraId="555A6F40">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（9）评审工作完成后，按照规定向评审专家支付劳务报酬和异地评审差旅费，不得向评审专家以外的其他人员支付评审劳务报酬；</w:t>
      </w:r>
    </w:p>
    <w:p w14:paraId="70060DD6">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（10）处理与评标有关的其他事项。</w:t>
      </w:r>
    </w:p>
    <w:p w14:paraId="11B4A207">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评标委员会负责具体评标事务：</w:t>
      </w:r>
    </w:p>
    <w:p w14:paraId="35263940">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176B5B09">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769DCE60">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p>
    <w:p w14:paraId="4C739FAA">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评标委员会成员独立履行以下职责与义务：</w:t>
      </w:r>
    </w:p>
    <w:p w14:paraId="7A46BA3F">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（1）遵纪守法，客观、公正、廉洁地履行职责；</w:t>
      </w:r>
    </w:p>
    <w:p w14:paraId="5F460861">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（2）审查合格投标人的投标文件是否实质性响应招标文件要求，并</w:t>
      </w:r>
      <w:r>
        <w:rPr>
          <w:rFonts w:hint="eastAsia" w:eastAsia="宋体" w:cs="宋体"/>
          <w:color w:val="auto"/>
          <w:sz w:val="24"/>
          <w:szCs w:val="24"/>
          <w:highlight w:val="none"/>
          <w:lang w:eastAsia="zh-CN"/>
        </w:rPr>
        <w:t>作出评价</w:t>
      </w:r>
      <w:r>
        <w:rPr>
          <w:rFonts w:hint="eastAsia" w:eastAsia="宋体" w:cs="宋体"/>
          <w:color w:val="auto"/>
          <w:sz w:val="24"/>
          <w:szCs w:val="24"/>
          <w:highlight w:val="none"/>
        </w:rPr>
        <w:t>；</w:t>
      </w:r>
    </w:p>
    <w:p w14:paraId="43B9EFDF">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（3）按照招标文件规定的评标办法和评标标准进行评标，对评审意见承担个人责任；</w:t>
      </w:r>
    </w:p>
    <w:p w14:paraId="40F1B1D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（4）可以要求投标人对投标文件有关事项</w:t>
      </w:r>
      <w:r>
        <w:rPr>
          <w:rFonts w:hint="eastAsia" w:eastAsia="宋体" w:cs="宋体"/>
          <w:color w:val="auto"/>
          <w:sz w:val="24"/>
          <w:szCs w:val="24"/>
          <w:highlight w:val="none"/>
          <w:lang w:eastAsia="zh-CN"/>
        </w:rPr>
        <w:t>作出解释</w:t>
      </w:r>
      <w:r>
        <w:rPr>
          <w:rFonts w:hint="eastAsia" w:eastAsia="宋体" w:cs="宋体"/>
          <w:color w:val="auto"/>
          <w:sz w:val="24"/>
          <w:szCs w:val="24"/>
          <w:highlight w:val="none"/>
        </w:rPr>
        <w:t>或澄清；</w:t>
      </w:r>
    </w:p>
    <w:p w14:paraId="3181A25D">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（5）对评标过程和结果，以及投标人的商业秘密保密；</w:t>
      </w:r>
    </w:p>
    <w:p w14:paraId="31089DA1">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（6）配合相关部门的投诉处理工作；</w:t>
      </w:r>
    </w:p>
    <w:p w14:paraId="13C06AC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（7）配合招标人或招标代理机构答复投标人提出的质疑。</w:t>
      </w:r>
    </w:p>
    <w:p w14:paraId="5B5987BA">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5.</w:t>
      </w:r>
      <w:r>
        <w:rPr>
          <w:rFonts w:hint="eastAsia" w:eastAsia="宋体" w:cs="宋体"/>
          <w:color w:val="auto"/>
          <w:sz w:val="24"/>
          <w:szCs w:val="24"/>
          <w:highlight w:val="none"/>
        </w:rPr>
        <w:t>除招标人代表、评标现场组织人员外，招标人的其他工作人员以及与评标工作无关的人员不得进入评标现场；有关人员对评标情况以及在评标过程中获悉的国家秘密、商业秘密负有保密责任。</w:t>
      </w:r>
    </w:p>
    <w:p w14:paraId="3E0F25A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6.</w:t>
      </w:r>
      <w:r>
        <w:rPr>
          <w:rFonts w:hint="eastAsia" w:eastAsia="宋体" w:cs="宋体"/>
          <w:color w:val="auto"/>
          <w:sz w:val="24"/>
          <w:szCs w:val="24"/>
          <w:highlight w:val="none"/>
        </w:rPr>
        <w:t>开标后直到公告项目中标结果发出中标通知书并授予中标人合同为止，凡属于评审、澄清、评价和比较投标的所有资料及有关授予合同等的相关信息，都不应向投标人或与评标无关的其他人泄露。</w:t>
      </w:r>
    </w:p>
    <w:p w14:paraId="7B42A036">
      <w:pPr>
        <w:spacing w:line="360" w:lineRule="auto"/>
        <w:ind w:firstLine="482"/>
        <w:rPr>
          <w:rFonts w:eastAsia="宋体" w:cs="宋体"/>
          <w:b/>
          <w:color w:val="auto"/>
          <w:sz w:val="24"/>
          <w:szCs w:val="24"/>
          <w:highlight w:val="none"/>
        </w:rPr>
      </w:pPr>
      <w:r>
        <w:rPr>
          <w:rFonts w:hint="eastAsia" w:eastAsia="宋体" w:cs="宋体"/>
          <w:color w:val="auto"/>
          <w:sz w:val="24"/>
          <w:szCs w:val="24"/>
          <w:highlight w:val="none"/>
          <w:lang w:eastAsia="zh-CN"/>
        </w:rPr>
        <w:t>7.</w:t>
      </w:r>
      <w:r>
        <w:rPr>
          <w:rFonts w:hint="eastAsia" w:eastAsia="宋体" w:cs="宋体"/>
          <w:color w:val="auto"/>
          <w:sz w:val="24"/>
          <w:szCs w:val="24"/>
          <w:highlight w:val="none"/>
        </w:rPr>
        <w:t>评审期间，合格投标人的投标文件仍有可能被评标委员会根据规定判为无效投标。</w:t>
      </w:r>
    </w:p>
    <w:p w14:paraId="1B856363">
      <w:pPr>
        <w:spacing w:line="360" w:lineRule="auto"/>
        <w:ind w:firstLine="482"/>
        <w:rPr>
          <w:rFonts w:eastAsia="宋体" w:cs="宋体"/>
          <w:b/>
          <w:color w:val="auto"/>
          <w:sz w:val="24"/>
          <w:szCs w:val="24"/>
          <w:highlight w:val="none"/>
        </w:rPr>
      </w:pPr>
      <w:r>
        <w:rPr>
          <w:rFonts w:hint="eastAsia" w:eastAsia="宋体" w:cs="宋体"/>
          <w:color w:val="auto"/>
          <w:sz w:val="24"/>
          <w:szCs w:val="24"/>
          <w:highlight w:val="none"/>
          <w:lang w:eastAsia="zh-CN"/>
        </w:rPr>
        <w:t>8.</w:t>
      </w:r>
      <w:r>
        <w:rPr>
          <w:rFonts w:hint="eastAsia" w:eastAsia="宋体" w:cs="宋体"/>
          <w:color w:val="auto"/>
          <w:sz w:val="24"/>
          <w:szCs w:val="24"/>
          <w:highlight w:val="none"/>
        </w:rPr>
        <w:t>在投标文件的评审、澄清、评价和比较以及授予合同的过程中，投标人对招标人和评标委员会成员有施加影响的任何行为，都将取消其可能的中标资格。</w:t>
      </w:r>
    </w:p>
    <w:p w14:paraId="588FE88D">
      <w:pPr>
        <w:spacing w:line="360" w:lineRule="auto"/>
        <w:ind w:firstLine="480"/>
        <w:rPr>
          <w:rFonts w:eastAsia="宋体" w:cs="宋体"/>
          <w:b/>
          <w:bCs/>
          <w:color w:val="auto"/>
          <w:sz w:val="24"/>
          <w:szCs w:val="24"/>
          <w:highlight w:val="none"/>
        </w:rPr>
      </w:pPr>
      <w:r>
        <w:rPr>
          <w:rFonts w:hint="eastAsia" w:eastAsia="宋体" w:cs="宋体"/>
          <w:b/>
          <w:bCs/>
          <w:color w:val="auto"/>
          <w:sz w:val="24"/>
          <w:szCs w:val="24"/>
          <w:highlight w:val="none"/>
        </w:rPr>
        <w:t>五、评审原则</w:t>
      </w:r>
    </w:p>
    <w:p w14:paraId="3582793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本项目采用</w:t>
      </w:r>
      <w:r>
        <w:rPr>
          <w:rFonts w:hint="eastAsia" w:eastAsia="宋体" w:cs="宋体"/>
          <w:color w:val="auto"/>
          <w:sz w:val="24"/>
          <w:szCs w:val="24"/>
          <w:highlight w:val="none"/>
          <w:u w:val="single"/>
        </w:rPr>
        <w:t xml:space="preserve">  </w:t>
      </w:r>
      <w:r>
        <w:rPr>
          <w:rFonts w:hint="eastAsia" w:eastAsia="宋体" w:cs="宋体"/>
          <w:b/>
          <w:color w:val="auto"/>
          <w:sz w:val="24"/>
          <w:szCs w:val="24"/>
          <w:highlight w:val="none"/>
          <w:u w:val="single"/>
        </w:rPr>
        <w:t>综合评分法</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，即指投标文件满足本项目招标文件全部实质性要求，且按照评审因素的量化指标，经评审后得分最高的投标人推荐为中标人的评标方法。</w:t>
      </w:r>
    </w:p>
    <w:p w14:paraId="67DA9101">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14:paraId="0A1070F9">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评标委员会严格按照招标文件规定的要求、条件、评分标准，对投标人所提供的完整计划标的物的科学性、可行性、产品质量、服务质量的保证及承诺等实质性响应内容进行比较评价。</w:t>
      </w:r>
    </w:p>
    <w:p w14:paraId="37193834">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对投标文件的评审判定，只依据投标文件内容本身，不依靠开标后任何外来证明文件。</w:t>
      </w:r>
    </w:p>
    <w:p w14:paraId="0FF16B64">
      <w:pPr>
        <w:spacing w:line="360" w:lineRule="auto"/>
        <w:ind w:firstLine="480"/>
        <w:rPr>
          <w:rFonts w:eastAsia="宋体" w:cs="宋体"/>
          <w:b/>
          <w:bCs/>
          <w:color w:val="auto"/>
          <w:sz w:val="24"/>
          <w:szCs w:val="24"/>
          <w:highlight w:val="none"/>
        </w:rPr>
      </w:pPr>
      <w:r>
        <w:rPr>
          <w:rFonts w:hint="eastAsia" w:eastAsia="宋体" w:cs="宋体"/>
          <w:b/>
          <w:bCs/>
          <w:color w:val="auto"/>
          <w:sz w:val="24"/>
          <w:szCs w:val="24"/>
          <w:highlight w:val="none"/>
        </w:rPr>
        <w:t>六、评审方法</w:t>
      </w:r>
    </w:p>
    <w:p w14:paraId="490777BA">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评标程序：</w:t>
      </w:r>
    </w:p>
    <w:p w14:paraId="3C234C12">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资格符合性评审——商务技术标评审——价格标评审——确定中标候选人。</w:t>
      </w:r>
    </w:p>
    <w:p w14:paraId="29934D0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本次资格审查采用资格后审，各投标人资格审查通过后方能进入商务技术标的开标。先开商务技术标，商务技术标打分结束后再开价格标。</w:t>
      </w:r>
    </w:p>
    <w:p w14:paraId="72636DC8">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评标委员会将仅对按本招标文件载明的方法与规定，为实质上响应招标文件要求的投标文件评审并进行评价和比较。</w:t>
      </w:r>
    </w:p>
    <w:p w14:paraId="05E0CEE4">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本次项目的商务技术标和价格标评审总分值为100分。两部分评审因素比重如下：</w:t>
      </w:r>
    </w:p>
    <w:p w14:paraId="0A1F509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商务技术标分值占总分值的比重为</w:t>
      </w:r>
      <w:r>
        <w:rPr>
          <w:rFonts w:hint="eastAsia" w:eastAsia="宋体" w:cs="宋体"/>
          <w:b/>
          <w:color w:val="auto"/>
          <w:sz w:val="24"/>
          <w:szCs w:val="24"/>
          <w:highlight w:val="none"/>
          <w:u w:val="single"/>
          <w:lang w:val="en-US" w:eastAsia="zh-CN"/>
        </w:rPr>
        <w:t>70</w:t>
      </w:r>
      <w:r>
        <w:rPr>
          <w:rFonts w:hint="eastAsia" w:eastAsia="宋体" w:cs="宋体"/>
          <w:b/>
          <w:color w:val="auto"/>
          <w:sz w:val="24"/>
          <w:szCs w:val="24"/>
          <w:highlight w:val="none"/>
          <w:u w:val="single"/>
        </w:rPr>
        <w:t>%</w:t>
      </w:r>
      <w:r>
        <w:rPr>
          <w:rFonts w:hint="eastAsia" w:eastAsia="宋体" w:cs="宋体"/>
          <w:b/>
          <w:color w:val="auto"/>
          <w:sz w:val="24"/>
          <w:szCs w:val="24"/>
          <w:highlight w:val="none"/>
        </w:rPr>
        <w:t>（权重）</w:t>
      </w:r>
      <w:r>
        <w:rPr>
          <w:rFonts w:hint="eastAsia" w:eastAsia="宋体" w:cs="宋体"/>
          <w:color w:val="auto"/>
          <w:sz w:val="24"/>
          <w:szCs w:val="24"/>
          <w:highlight w:val="none"/>
        </w:rPr>
        <w:t>（计算结果均四舍五入保留两位小数）；</w:t>
      </w:r>
    </w:p>
    <w:p w14:paraId="376B3B1A">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价格标分值占总分值的比重为</w:t>
      </w:r>
      <w:r>
        <w:rPr>
          <w:rFonts w:hint="eastAsia" w:eastAsia="宋体" w:cs="宋体"/>
          <w:b/>
          <w:color w:val="auto"/>
          <w:sz w:val="24"/>
          <w:szCs w:val="24"/>
          <w:highlight w:val="none"/>
          <w:u w:val="single"/>
          <w:lang w:val="en-US" w:eastAsia="zh-CN"/>
        </w:rPr>
        <w:t>30</w:t>
      </w:r>
      <w:r>
        <w:rPr>
          <w:rFonts w:hint="eastAsia" w:eastAsia="宋体" w:cs="宋体"/>
          <w:b/>
          <w:color w:val="auto"/>
          <w:sz w:val="24"/>
          <w:szCs w:val="24"/>
          <w:highlight w:val="none"/>
          <w:u w:val="single"/>
        </w:rPr>
        <w:t>%</w:t>
      </w:r>
      <w:r>
        <w:rPr>
          <w:rFonts w:hint="eastAsia" w:eastAsia="宋体" w:cs="宋体"/>
          <w:b/>
          <w:color w:val="auto"/>
          <w:sz w:val="24"/>
          <w:szCs w:val="24"/>
          <w:highlight w:val="none"/>
        </w:rPr>
        <w:t>（权重）</w:t>
      </w:r>
      <w:r>
        <w:rPr>
          <w:rFonts w:hint="eastAsia" w:eastAsia="宋体" w:cs="宋体"/>
          <w:color w:val="auto"/>
          <w:sz w:val="24"/>
          <w:szCs w:val="24"/>
          <w:highlight w:val="none"/>
        </w:rPr>
        <w:t xml:space="preserve">（计算结果均四舍五入保留两位小数）； </w:t>
      </w:r>
    </w:p>
    <w:p w14:paraId="5F1A6FE6">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评标委员会严格按照招标文件的要求、条件、评分标准，对投标人所提供服务的先进性、可靠性、售后服务承诺、质量保证承诺等实质性响应内容进行比较。</w:t>
      </w:r>
    </w:p>
    <w:p w14:paraId="613D77E5">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5.</w:t>
      </w:r>
      <w:r>
        <w:rPr>
          <w:rFonts w:hint="eastAsia" w:eastAsia="宋体" w:cs="宋体"/>
          <w:color w:val="auto"/>
          <w:sz w:val="24"/>
          <w:szCs w:val="24"/>
          <w:highlight w:val="none"/>
        </w:rPr>
        <w:t>评标专家确定方式：在专家库中随机抽取。评标委员会各成员独立对每个进入打分程序的有效投标人的投标文件的商务技术部分以打分的形式进行评审和评价。</w:t>
      </w:r>
    </w:p>
    <w:p w14:paraId="7E09806A">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6.</w:t>
      </w:r>
      <w:r>
        <w:rPr>
          <w:rFonts w:hint="eastAsia" w:eastAsia="宋体" w:cs="宋体"/>
          <w:color w:val="auto"/>
          <w:sz w:val="24"/>
          <w:szCs w:val="24"/>
          <w:highlight w:val="none"/>
        </w:rPr>
        <w:t>商务技术分按评委的算术平均值计算（计算结果均四舍五入保留两位小数）。</w:t>
      </w:r>
    </w:p>
    <w:p w14:paraId="313A821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7.</w:t>
      </w:r>
      <w:r>
        <w:rPr>
          <w:rFonts w:hint="eastAsia" w:eastAsia="宋体" w:cs="宋体"/>
          <w:color w:val="auto"/>
          <w:sz w:val="24"/>
          <w:szCs w:val="24"/>
          <w:highlight w:val="none"/>
        </w:rPr>
        <w:t>开启投标人的价格报价标，现场唱标后由投标人代表在苏采云系统确认。</w:t>
      </w:r>
    </w:p>
    <w:p w14:paraId="75280AE9">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8.</w:t>
      </w:r>
      <w:r>
        <w:rPr>
          <w:rFonts w:hint="eastAsia" w:eastAsia="宋体" w:cs="宋体"/>
          <w:color w:val="auto"/>
          <w:sz w:val="24"/>
          <w:szCs w:val="24"/>
          <w:highlight w:val="none"/>
        </w:rPr>
        <w:t>投标人的价格标评审得分直接计算取得，并与其商务技术标得分相加为该投标人的综合得分（计算结果均四舍五入保留两位小数）。</w:t>
      </w:r>
    </w:p>
    <w:p w14:paraId="361CCB4D">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9.</w:t>
      </w:r>
      <w:r>
        <w:rPr>
          <w:rFonts w:hint="eastAsia" w:eastAsia="宋体"/>
          <w:color w:val="auto"/>
          <w:sz w:val="24"/>
          <w:szCs w:val="24"/>
          <w:highlight w:val="none"/>
        </w:rPr>
        <w:t>评标结果按评审后得分由高到低顺序排列。</w:t>
      </w:r>
      <w:r>
        <w:rPr>
          <w:rFonts w:eastAsia="宋体"/>
          <w:color w:val="auto"/>
          <w:sz w:val="24"/>
          <w:szCs w:val="24"/>
          <w:highlight w:val="none"/>
        </w:rPr>
        <w:t>评得分相同的，按投标报价由低到高顺序排列</w:t>
      </w:r>
      <w:r>
        <w:rPr>
          <w:rFonts w:hint="eastAsia" w:eastAsia="宋体"/>
          <w:color w:val="auto"/>
          <w:sz w:val="24"/>
          <w:szCs w:val="24"/>
          <w:highlight w:val="none"/>
        </w:rPr>
        <w:t>。得分且投标报价相同的并列。投标文件满足招标文件全部实质性要求，且按照评审因素的量化指标评审得分最高的投标人为排名第一的中标候选人</w:t>
      </w:r>
      <w:r>
        <w:rPr>
          <w:rFonts w:hint="eastAsia" w:eastAsia="宋体" w:cs="宋体"/>
          <w:color w:val="auto"/>
          <w:sz w:val="24"/>
          <w:szCs w:val="24"/>
          <w:highlight w:val="none"/>
        </w:rPr>
        <w:t>。</w:t>
      </w:r>
    </w:p>
    <w:p w14:paraId="1EAF74A8">
      <w:pPr>
        <w:spacing w:line="360" w:lineRule="auto"/>
        <w:ind w:firstLine="480"/>
        <w:rPr>
          <w:rFonts w:eastAsia="宋体" w:cs="宋体"/>
          <w:b/>
          <w:bCs/>
          <w:color w:val="auto"/>
          <w:sz w:val="24"/>
          <w:szCs w:val="24"/>
          <w:highlight w:val="none"/>
        </w:rPr>
      </w:pPr>
      <w:r>
        <w:rPr>
          <w:rFonts w:hint="eastAsia" w:eastAsia="宋体" w:cs="宋体"/>
          <w:b/>
          <w:bCs/>
          <w:color w:val="auto"/>
          <w:sz w:val="24"/>
          <w:szCs w:val="24"/>
          <w:highlight w:val="none"/>
        </w:rPr>
        <w:t>七、关于投标价格评审</w:t>
      </w:r>
    </w:p>
    <w:p w14:paraId="09A357D2">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lang w:eastAsia="zh-CN"/>
        </w:rPr>
        <w:t>1.</w:t>
      </w:r>
      <w:r>
        <w:rPr>
          <w:rFonts w:hint="eastAsia" w:eastAsia="宋体" w:cs="宋体"/>
          <w:b/>
          <w:color w:val="auto"/>
          <w:sz w:val="24"/>
          <w:szCs w:val="24"/>
          <w:highlight w:val="none"/>
        </w:rPr>
        <w:t>针对投标价格实质响应的评审</w:t>
      </w:r>
    </w:p>
    <w:p w14:paraId="4306B810">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auto"/>
          <w:sz w:val="24"/>
          <w:szCs w:val="24"/>
          <w:highlight w:val="none"/>
        </w:rPr>
        <w:t xml:space="preserve"> </w:t>
      </w:r>
      <w:r>
        <w:rPr>
          <w:rFonts w:hint="eastAsia" w:eastAsia="宋体" w:cs="宋体"/>
          <w:color w:val="auto"/>
          <w:sz w:val="24"/>
          <w:szCs w:val="24"/>
          <w:highlight w:val="none"/>
        </w:rPr>
        <w:t xml:space="preserve">，则按无效投标处理。 </w:t>
      </w:r>
    </w:p>
    <w:p w14:paraId="34E0ABD7">
      <w:pPr>
        <w:spacing w:line="360" w:lineRule="auto"/>
        <w:ind w:firstLine="480"/>
        <w:outlineLvl w:val="0"/>
        <w:rPr>
          <w:rFonts w:hint="eastAsia" w:eastAsia="宋体" w:cs="宋体"/>
          <w:b/>
          <w:color w:val="auto"/>
          <w:sz w:val="24"/>
          <w:szCs w:val="24"/>
          <w:highlight w:val="none"/>
        </w:rPr>
      </w:pPr>
      <w:r>
        <w:rPr>
          <w:rFonts w:hint="eastAsia" w:eastAsia="宋体" w:cs="宋体"/>
          <w:b/>
          <w:color w:val="auto"/>
          <w:sz w:val="24"/>
          <w:szCs w:val="24"/>
          <w:highlight w:val="none"/>
          <w:lang w:eastAsia="zh-CN"/>
        </w:rPr>
        <w:t>2.</w:t>
      </w:r>
      <w:r>
        <w:rPr>
          <w:rFonts w:hint="eastAsia" w:eastAsia="宋体" w:cs="宋体"/>
          <w:b/>
          <w:color w:val="auto"/>
          <w:sz w:val="24"/>
          <w:szCs w:val="24"/>
          <w:highlight w:val="none"/>
        </w:rPr>
        <w:t>针对响应价格异常低价的审查</w:t>
      </w:r>
    </w:p>
    <w:p w14:paraId="7CB1A3FC">
      <w:pPr>
        <w:spacing w:line="360" w:lineRule="auto"/>
        <w:ind w:firstLine="480"/>
        <w:outlineLvl w:val="0"/>
        <w:rPr>
          <w:rFonts w:hint="eastAsia" w:eastAsia="宋体" w:cs="宋体"/>
          <w:b w:val="0"/>
          <w:bCs/>
          <w:color w:val="auto"/>
          <w:sz w:val="24"/>
          <w:szCs w:val="24"/>
          <w:highlight w:val="none"/>
        </w:rPr>
      </w:pPr>
      <w:r>
        <w:rPr>
          <w:rFonts w:hint="eastAsia" w:eastAsia="宋体" w:cs="宋体"/>
          <w:b w:val="0"/>
          <w:bCs/>
          <w:color w:val="auto"/>
          <w:sz w:val="24"/>
          <w:szCs w:val="24"/>
          <w:highlight w:val="none"/>
        </w:rPr>
        <w:t>2.1评审过程中出现下列情形之一的，评标委员会应当启动异常低价投标（响应）审查程序：</w:t>
      </w:r>
    </w:p>
    <w:p w14:paraId="594939FA">
      <w:pPr>
        <w:spacing w:line="360" w:lineRule="auto"/>
        <w:ind w:firstLine="480"/>
        <w:rPr>
          <w:rFonts w:hint="eastAsia" w:eastAsia="宋体" w:cs="宋体"/>
          <w:b/>
          <w:bCs w:val="0"/>
          <w:color w:val="auto"/>
          <w:sz w:val="24"/>
          <w:szCs w:val="24"/>
          <w:highlight w:val="none"/>
        </w:rPr>
      </w:pPr>
      <w:r>
        <w:rPr>
          <w:rFonts w:hint="eastAsia" w:eastAsia="宋体" w:cs="宋体"/>
          <w:b/>
          <w:bCs w:val="0"/>
          <w:color w:val="auto"/>
          <w:sz w:val="24"/>
          <w:szCs w:val="24"/>
          <w:highlight w:val="none"/>
        </w:rPr>
        <w:t>（1）响应报价低于全部通过符合性审查供应商响应报价平均值50%的，即响应报价&lt;全部通过符合性审查供应商响应报价平均值×50%；</w:t>
      </w:r>
    </w:p>
    <w:p w14:paraId="79D48A37">
      <w:pPr>
        <w:spacing w:line="360" w:lineRule="auto"/>
        <w:ind w:firstLine="480"/>
        <w:rPr>
          <w:rFonts w:hint="eastAsia" w:eastAsia="宋体" w:cs="宋体"/>
          <w:b/>
          <w:bCs w:val="0"/>
          <w:color w:val="auto"/>
          <w:sz w:val="24"/>
          <w:szCs w:val="24"/>
          <w:highlight w:val="none"/>
        </w:rPr>
      </w:pPr>
      <w:r>
        <w:rPr>
          <w:rFonts w:hint="eastAsia" w:eastAsia="宋体" w:cs="宋体"/>
          <w:b/>
          <w:bCs w:val="0"/>
          <w:color w:val="auto"/>
          <w:sz w:val="24"/>
          <w:szCs w:val="24"/>
          <w:highlight w:val="none"/>
        </w:rPr>
        <w:t>（2）响应报价低于通过符合性审查次低报价供应商响应报价50%的，即响应报价&lt;通过符合性审查次低报价供应商响应报价×50%；</w:t>
      </w:r>
    </w:p>
    <w:p w14:paraId="32C34B80">
      <w:pPr>
        <w:spacing w:line="360" w:lineRule="auto"/>
        <w:ind w:firstLine="480"/>
        <w:rPr>
          <w:rFonts w:hint="eastAsia" w:eastAsia="宋体" w:cs="宋体"/>
          <w:b/>
          <w:bCs w:val="0"/>
          <w:color w:val="auto"/>
          <w:sz w:val="24"/>
          <w:szCs w:val="24"/>
          <w:highlight w:val="none"/>
        </w:rPr>
      </w:pPr>
      <w:r>
        <w:rPr>
          <w:rFonts w:hint="eastAsia" w:eastAsia="宋体" w:cs="宋体"/>
          <w:b/>
          <w:bCs w:val="0"/>
          <w:color w:val="auto"/>
          <w:sz w:val="24"/>
          <w:szCs w:val="24"/>
          <w:highlight w:val="none"/>
        </w:rPr>
        <w:t>（3）响应报价低于采购项目最高限价45%的，即响应报价&lt;采购项目最高限价×45%；</w:t>
      </w:r>
    </w:p>
    <w:p w14:paraId="66BFE595">
      <w:pPr>
        <w:spacing w:line="360" w:lineRule="auto"/>
        <w:ind w:firstLine="480"/>
        <w:rPr>
          <w:rFonts w:hint="eastAsia" w:eastAsia="宋体" w:cs="宋体"/>
          <w:b/>
          <w:bCs w:val="0"/>
          <w:color w:val="auto"/>
          <w:sz w:val="24"/>
          <w:szCs w:val="24"/>
          <w:highlight w:val="none"/>
        </w:rPr>
      </w:pPr>
      <w:r>
        <w:rPr>
          <w:rFonts w:hint="eastAsia" w:eastAsia="宋体" w:cs="宋体"/>
          <w:b/>
          <w:bCs w:val="0"/>
          <w:color w:val="auto"/>
          <w:sz w:val="24"/>
          <w:szCs w:val="24"/>
          <w:highlight w:val="none"/>
        </w:rPr>
        <w:t>（4）评标委员会基于专业判断，认为供应商报价过低、有可能影响产品质量或者不能诚信履约的其他情形。</w:t>
      </w:r>
    </w:p>
    <w:p w14:paraId="30C1ADA0">
      <w:pPr>
        <w:spacing w:line="360" w:lineRule="auto"/>
        <w:ind w:firstLine="480"/>
        <w:rPr>
          <w:rFonts w:hint="eastAsia" w:eastAsia="宋体" w:cs="宋体"/>
          <w:b w:val="0"/>
          <w:bCs/>
          <w:color w:val="auto"/>
          <w:sz w:val="24"/>
          <w:szCs w:val="24"/>
          <w:highlight w:val="none"/>
        </w:rPr>
      </w:pPr>
      <w:r>
        <w:rPr>
          <w:rFonts w:hint="eastAsia" w:eastAsia="宋体" w:cs="宋体"/>
          <w:b w:val="0"/>
          <w:bCs/>
          <w:color w:val="auto"/>
          <w:sz w:val="24"/>
          <w:szCs w:val="24"/>
          <w:highlight w:val="none"/>
        </w:rPr>
        <w:t>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p>
    <w:p w14:paraId="66522E05">
      <w:pPr>
        <w:spacing w:line="360" w:lineRule="auto"/>
        <w:ind w:firstLine="480"/>
        <w:rPr>
          <w:rFonts w:hint="eastAsia" w:eastAsia="宋体" w:cs="宋体"/>
          <w:b w:val="0"/>
          <w:bCs/>
          <w:color w:val="auto"/>
          <w:sz w:val="24"/>
          <w:szCs w:val="24"/>
          <w:highlight w:val="none"/>
        </w:rPr>
      </w:pPr>
      <w:r>
        <w:rPr>
          <w:rFonts w:hint="eastAsia" w:eastAsia="宋体" w:cs="宋体"/>
          <w:b w:val="0"/>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p>
    <w:p w14:paraId="709EBDEF">
      <w:pPr>
        <w:spacing w:line="360" w:lineRule="auto"/>
        <w:ind w:firstLine="480"/>
        <w:rPr>
          <w:rFonts w:eastAsia="宋体" w:cs="宋体"/>
          <w:b w:val="0"/>
          <w:bCs/>
          <w:color w:val="auto"/>
          <w:sz w:val="24"/>
          <w:szCs w:val="24"/>
          <w:highlight w:val="none"/>
        </w:rPr>
      </w:pPr>
      <w:r>
        <w:rPr>
          <w:rFonts w:hint="eastAsia" w:eastAsia="宋体" w:cs="宋体"/>
          <w:b w:val="0"/>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A596EA4">
      <w:pPr>
        <w:spacing w:line="360" w:lineRule="auto"/>
        <w:ind w:firstLine="480"/>
        <w:rPr>
          <w:rFonts w:eastAsia="宋体" w:cs="宋体"/>
          <w:color w:val="auto"/>
          <w:sz w:val="24"/>
          <w:szCs w:val="24"/>
          <w:highlight w:val="none"/>
        </w:rPr>
      </w:pPr>
      <w:r>
        <w:rPr>
          <w:rFonts w:hint="eastAsia" w:eastAsia="宋体" w:cs="宋体"/>
          <w:b/>
          <w:bCs/>
          <w:color w:val="auto"/>
          <w:sz w:val="24"/>
          <w:szCs w:val="24"/>
          <w:highlight w:val="none"/>
        </w:rPr>
        <w:t xml:space="preserve">八、评审评分项 </w:t>
      </w:r>
    </w:p>
    <w:p w14:paraId="37F08B91">
      <w:pPr>
        <w:spacing w:line="360" w:lineRule="auto"/>
        <w:ind w:firstLine="482"/>
        <w:rPr>
          <w:rFonts w:eastAsia="宋体" w:cs="宋体"/>
          <w:b/>
          <w:color w:val="auto"/>
          <w:sz w:val="24"/>
          <w:szCs w:val="24"/>
          <w:highlight w:val="none"/>
        </w:rPr>
      </w:pPr>
      <w:r>
        <w:rPr>
          <w:rFonts w:hint="eastAsia" w:eastAsia="宋体" w:cs="宋体"/>
          <w:b/>
          <w:color w:val="auto"/>
          <w:sz w:val="24"/>
          <w:szCs w:val="24"/>
          <w:highlight w:val="none"/>
        </w:rPr>
        <w:t>（一）商务技术标评分：（</w:t>
      </w:r>
      <w:r>
        <w:rPr>
          <w:rFonts w:hint="eastAsia" w:eastAsia="宋体" w:cs="宋体"/>
          <w:b/>
          <w:color w:val="auto"/>
          <w:sz w:val="24"/>
          <w:szCs w:val="24"/>
          <w:highlight w:val="none"/>
          <w:lang w:val="en-US" w:eastAsia="zh-CN"/>
        </w:rPr>
        <w:t>70</w:t>
      </w:r>
      <w:r>
        <w:rPr>
          <w:rFonts w:hint="eastAsia" w:eastAsia="宋体" w:cs="宋体"/>
          <w:b/>
          <w:color w:val="auto"/>
          <w:sz w:val="24"/>
          <w:szCs w:val="24"/>
          <w:highlight w:val="none"/>
        </w:rPr>
        <w:t>分）</w:t>
      </w:r>
    </w:p>
    <w:tbl>
      <w:tblPr>
        <w:tblStyle w:val="33"/>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0"/>
        <w:gridCol w:w="1215"/>
        <w:gridCol w:w="855"/>
        <w:gridCol w:w="6184"/>
      </w:tblGrid>
      <w:tr w14:paraId="2CEBD8DA">
        <w:trPr>
          <w:trHeight w:val="1017" w:hRule="atLeast"/>
          <w:jc w:val="center"/>
        </w:trPr>
        <w:tc>
          <w:tcPr>
            <w:tcW w:w="530" w:type="dxa"/>
            <w:noWrap/>
            <w:vAlign w:val="center"/>
          </w:tcPr>
          <w:p w14:paraId="7BED9299">
            <w:pPr>
              <w:keepNext w:val="0"/>
              <w:keepLines w:val="0"/>
              <w:suppressLineNumbers w:val="0"/>
              <w:spacing w:before="0" w:beforeAutospacing="0" w:after="0" w:afterAutospacing="0" w:line="360" w:lineRule="auto"/>
              <w:ind w:left="0" w:right="0"/>
              <w:jc w:val="center"/>
              <w:rPr>
                <w:rFonts w:eastAsia="宋体" w:cs="仿宋"/>
                <w:b/>
                <w:bCs/>
                <w:color w:val="auto"/>
                <w:sz w:val="21"/>
                <w:szCs w:val="21"/>
                <w:highlight w:val="none"/>
              </w:rPr>
            </w:pPr>
            <w:r>
              <w:rPr>
                <w:rFonts w:hint="eastAsia" w:eastAsia="宋体" w:cs="仿宋"/>
                <w:b/>
                <w:bCs/>
                <w:color w:val="auto"/>
                <w:sz w:val="21"/>
                <w:szCs w:val="21"/>
                <w:highlight w:val="none"/>
              </w:rPr>
              <w:t>序号</w:t>
            </w:r>
          </w:p>
        </w:tc>
        <w:tc>
          <w:tcPr>
            <w:tcW w:w="1215" w:type="dxa"/>
            <w:noWrap/>
            <w:vAlign w:val="center"/>
          </w:tcPr>
          <w:p w14:paraId="2921CEA8">
            <w:pPr>
              <w:keepNext w:val="0"/>
              <w:keepLines w:val="0"/>
              <w:suppressLineNumbers w:val="0"/>
              <w:spacing w:before="0" w:beforeAutospacing="0" w:after="0" w:afterAutospacing="0" w:line="360" w:lineRule="auto"/>
              <w:ind w:left="0" w:right="0"/>
              <w:jc w:val="center"/>
              <w:rPr>
                <w:rFonts w:eastAsia="宋体" w:cs="仿宋"/>
                <w:b/>
                <w:bCs/>
                <w:color w:val="auto"/>
                <w:sz w:val="21"/>
                <w:szCs w:val="21"/>
                <w:highlight w:val="none"/>
              </w:rPr>
            </w:pPr>
            <w:r>
              <w:rPr>
                <w:rFonts w:hint="eastAsia" w:eastAsia="宋体" w:cs="仿宋"/>
                <w:b/>
                <w:bCs/>
                <w:color w:val="auto"/>
                <w:sz w:val="21"/>
                <w:szCs w:val="21"/>
                <w:highlight w:val="none"/>
              </w:rPr>
              <w:t>评分因素</w:t>
            </w:r>
          </w:p>
        </w:tc>
        <w:tc>
          <w:tcPr>
            <w:tcW w:w="855" w:type="dxa"/>
            <w:noWrap/>
            <w:vAlign w:val="center"/>
          </w:tcPr>
          <w:p w14:paraId="5C898D65">
            <w:pPr>
              <w:keepNext w:val="0"/>
              <w:keepLines w:val="0"/>
              <w:suppressLineNumbers w:val="0"/>
              <w:spacing w:before="0" w:beforeAutospacing="0" w:after="0" w:afterAutospacing="0" w:line="360" w:lineRule="auto"/>
              <w:ind w:left="0" w:right="0"/>
              <w:jc w:val="center"/>
              <w:rPr>
                <w:rFonts w:eastAsia="宋体" w:cs="仿宋"/>
                <w:b/>
                <w:bCs/>
                <w:color w:val="auto"/>
                <w:sz w:val="21"/>
                <w:szCs w:val="21"/>
                <w:highlight w:val="none"/>
              </w:rPr>
            </w:pPr>
            <w:r>
              <w:rPr>
                <w:rFonts w:hint="eastAsia" w:eastAsia="宋体" w:cs="仿宋"/>
                <w:b/>
                <w:bCs/>
                <w:color w:val="auto"/>
                <w:sz w:val="21"/>
                <w:szCs w:val="21"/>
                <w:highlight w:val="none"/>
              </w:rPr>
              <w:t>分值</w:t>
            </w:r>
          </w:p>
        </w:tc>
        <w:tc>
          <w:tcPr>
            <w:tcW w:w="6184" w:type="dxa"/>
            <w:noWrap/>
            <w:vAlign w:val="center"/>
          </w:tcPr>
          <w:p w14:paraId="3C70678B">
            <w:pPr>
              <w:keepNext w:val="0"/>
              <w:keepLines w:val="0"/>
              <w:suppressLineNumbers w:val="0"/>
              <w:spacing w:before="0" w:beforeAutospacing="0" w:after="0" w:afterAutospacing="0" w:line="360" w:lineRule="auto"/>
              <w:ind w:left="0" w:right="0"/>
              <w:jc w:val="center"/>
              <w:rPr>
                <w:rFonts w:eastAsia="宋体" w:cs="仿宋"/>
                <w:b/>
                <w:bCs/>
                <w:color w:val="auto"/>
                <w:sz w:val="21"/>
                <w:szCs w:val="21"/>
                <w:highlight w:val="none"/>
              </w:rPr>
            </w:pPr>
            <w:r>
              <w:rPr>
                <w:rFonts w:hint="eastAsia" w:eastAsia="宋体" w:cs="仿宋"/>
                <w:b/>
                <w:bCs/>
                <w:color w:val="auto"/>
                <w:sz w:val="21"/>
                <w:szCs w:val="21"/>
                <w:highlight w:val="none"/>
              </w:rPr>
              <w:t>评分细则</w:t>
            </w:r>
          </w:p>
        </w:tc>
      </w:tr>
      <w:tr w14:paraId="4108A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447" w:hRule="atLeast"/>
          <w:jc w:val="center"/>
        </w:trPr>
        <w:tc>
          <w:tcPr>
            <w:tcW w:w="530" w:type="dxa"/>
            <w:noWrap/>
            <w:vAlign w:val="center"/>
          </w:tcPr>
          <w:p w14:paraId="3A9425A4">
            <w:pPr>
              <w:keepNext w:val="0"/>
              <w:keepLines w:val="0"/>
              <w:suppressLineNumbers w:val="0"/>
              <w:spacing w:before="0" w:beforeAutospacing="0" w:after="0" w:afterAutospacing="0" w:line="360" w:lineRule="auto"/>
              <w:ind w:left="0" w:right="0"/>
              <w:jc w:val="center"/>
              <w:rPr>
                <w:rFonts w:eastAsia="宋体" w:cs="宋体"/>
                <w:color w:val="auto"/>
                <w:sz w:val="21"/>
                <w:szCs w:val="21"/>
                <w:highlight w:val="none"/>
              </w:rPr>
            </w:pPr>
            <w:r>
              <w:rPr>
                <w:rFonts w:hint="eastAsia" w:eastAsia="宋体" w:cs="宋体"/>
                <w:color w:val="auto"/>
                <w:sz w:val="21"/>
                <w:szCs w:val="21"/>
                <w:highlight w:val="none"/>
              </w:rPr>
              <w:t>1</w:t>
            </w:r>
          </w:p>
        </w:tc>
        <w:tc>
          <w:tcPr>
            <w:tcW w:w="1215" w:type="dxa"/>
            <w:noWrap/>
            <w:vAlign w:val="center"/>
          </w:tcPr>
          <w:p w14:paraId="186B4EB1">
            <w:pPr>
              <w:keepNext w:val="0"/>
              <w:keepLines w:val="0"/>
              <w:suppressLineNumbers w:val="0"/>
              <w:spacing w:before="0" w:beforeAutospacing="0" w:after="0" w:afterAutospacing="0" w:line="360" w:lineRule="auto"/>
              <w:ind w:left="0" w:right="0"/>
              <w:jc w:val="center"/>
              <w:rPr>
                <w:rFonts w:eastAsia="宋体" w:cs="宋体"/>
                <w:color w:val="auto"/>
                <w:sz w:val="21"/>
                <w:szCs w:val="21"/>
                <w:highlight w:val="none"/>
              </w:rPr>
            </w:pPr>
            <w:r>
              <w:rPr>
                <w:rFonts w:hint="eastAsia" w:eastAsia="宋体" w:cs="宋体"/>
                <w:color w:val="auto"/>
                <w:sz w:val="21"/>
                <w:szCs w:val="21"/>
                <w:highlight w:val="none"/>
              </w:rPr>
              <w:t>类似项目业绩</w:t>
            </w:r>
          </w:p>
        </w:tc>
        <w:tc>
          <w:tcPr>
            <w:tcW w:w="855" w:type="dxa"/>
            <w:noWrap/>
            <w:vAlign w:val="center"/>
          </w:tcPr>
          <w:p w14:paraId="147B6DD2">
            <w:pPr>
              <w:keepNext w:val="0"/>
              <w:keepLines w:val="0"/>
              <w:suppressLineNumbers w:val="0"/>
              <w:spacing w:before="0" w:beforeAutospacing="0" w:after="0" w:afterAutospacing="0" w:line="360" w:lineRule="auto"/>
              <w:ind w:left="0" w:right="0"/>
              <w:jc w:val="center"/>
              <w:rPr>
                <w:rFonts w:eastAsia="宋体" w:cs="宋体"/>
                <w:color w:val="auto"/>
                <w:sz w:val="21"/>
                <w:szCs w:val="21"/>
                <w:highlight w:val="none"/>
                <w:lang w:val="en-US" w:eastAsia="zh-CN"/>
              </w:rPr>
            </w:pPr>
            <w:r>
              <w:rPr>
                <w:rFonts w:hint="eastAsia" w:eastAsia="宋体" w:cs="宋体"/>
                <w:color w:val="auto"/>
                <w:sz w:val="21"/>
                <w:szCs w:val="21"/>
                <w:highlight w:val="none"/>
                <w:lang w:val="en-US" w:eastAsia="zh-CN"/>
              </w:rPr>
              <w:t>10</w:t>
            </w:r>
          </w:p>
        </w:tc>
        <w:tc>
          <w:tcPr>
            <w:tcW w:w="6184" w:type="dxa"/>
            <w:noWrap/>
            <w:vAlign w:val="center"/>
          </w:tcPr>
          <w:p w14:paraId="656DD65B">
            <w:pPr>
              <w:keepNext w:val="0"/>
              <w:keepLines w:val="0"/>
              <w:suppressLineNumbers w:val="0"/>
              <w:spacing w:before="0" w:beforeAutospacing="0" w:after="0" w:afterAutospacing="0" w:line="360" w:lineRule="auto"/>
              <w:ind w:left="0" w:right="0"/>
              <w:rPr>
                <w:rFonts w:eastAsia="宋体" w:cs="宋体"/>
                <w:color w:val="auto"/>
                <w:sz w:val="21"/>
                <w:szCs w:val="21"/>
                <w:highlight w:val="none"/>
              </w:rPr>
            </w:pPr>
            <w:r>
              <w:rPr>
                <w:rFonts w:hint="eastAsia" w:eastAsia="宋体" w:cs="宋体"/>
                <w:color w:val="auto"/>
                <w:sz w:val="21"/>
                <w:szCs w:val="21"/>
                <w:highlight w:val="none"/>
              </w:rPr>
              <w:t>投标人提供自20</w:t>
            </w:r>
            <w:r>
              <w:rPr>
                <w:rFonts w:hint="eastAsia" w:eastAsia="宋体" w:cs="宋体"/>
                <w:color w:val="auto"/>
                <w:sz w:val="21"/>
                <w:szCs w:val="21"/>
                <w:highlight w:val="none"/>
                <w:lang w:val="en-US" w:eastAsia="zh-CN"/>
              </w:rPr>
              <w:t>23</w:t>
            </w:r>
            <w:r>
              <w:rPr>
                <w:rFonts w:hint="eastAsia" w:eastAsia="宋体" w:cs="宋体"/>
                <w:color w:val="auto"/>
                <w:sz w:val="21"/>
                <w:szCs w:val="21"/>
                <w:highlight w:val="none"/>
              </w:rPr>
              <w:t>年1月1日起至</w:t>
            </w:r>
            <w:r>
              <w:rPr>
                <w:rFonts w:hint="eastAsia" w:eastAsia="宋体" w:cs="宋体"/>
                <w:color w:val="auto"/>
                <w:sz w:val="21"/>
                <w:szCs w:val="21"/>
                <w:highlight w:val="none"/>
                <w:lang w:val="en-US" w:eastAsia="zh-CN"/>
              </w:rPr>
              <w:t>招标公告发布之</w:t>
            </w:r>
            <w:r>
              <w:rPr>
                <w:rFonts w:hint="eastAsia" w:eastAsia="宋体" w:cs="宋体"/>
                <w:color w:val="auto"/>
                <w:sz w:val="21"/>
                <w:szCs w:val="21"/>
                <w:highlight w:val="none"/>
              </w:rPr>
              <w:t>日止（以合同签订的时间为准）</w:t>
            </w:r>
            <w:r>
              <w:rPr>
                <w:rFonts w:hint="eastAsia" w:eastAsia="宋体" w:cs="宋体"/>
                <w:color w:val="auto"/>
                <w:sz w:val="21"/>
                <w:szCs w:val="21"/>
                <w:highlight w:val="none"/>
                <w:lang w:val="en-US" w:eastAsia="zh-CN"/>
              </w:rPr>
              <w:t>承接过的类似项目</w:t>
            </w:r>
            <w:r>
              <w:rPr>
                <w:rFonts w:hint="eastAsia" w:eastAsia="宋体" w:cs="宋体"/>
                <w:color w:val="auto"/>
                <w:sz w:val="21"/>
                <w:szCs w:val="21"/>
                <w:highlight w:val="none"/>
              </w:rPr>
              <w:t>的业绩情况，每提供1个得</w:t>
            </w:r>
            <w:r>
              <w:rPr>
                <w:rFonts w:hint="eastAsia" w:eastAsia="宋体" w:cs="宋体"/>
                <w:color w:val="auto"/>
                <w:sz w:val="21"/>
                <w:szCs w:val="21"/>
                <w:highlight w:val="none"/>
                <w:lang w:val="en-US" w:eastAsia="zh-CN"/>
              </w:rPr>
              <w:t>2</w:t>
            </w:r>
            <w:r>
              <w:rPr>
                <w:rFonts w:hint="eastAsia" w:eastAsia="宋体" w:cs="宋体"/>
                <w:color w:val="auto"/>
                <w:sz w:val="21"/>
                <w:szCs w:val="21"/>
                <w:highlight w:val="none"/>
              </w:rPr>
              <w:t>分，最多得</w:t>
            </w:r>
            <w:r>
              <w:rPr>
                <w:rFonts w:hint="eastAsia" w:eastAsia="宋体" w:cs="宋体"/>
                <w:color w:val="auto"/>
                <w:sz w:val="21"/>
                <w:szCs w:val="21"/>
                <w:highlight w:val="none"/>
                <w:lang w:val="en-US" w:eastAsia="zh-CN"/>
              </w:rPr>
              <w:t>10</w:t>
            </w:r>
            <w:r>
              <w:rPr>
                <w:rFonts w:hint="eastAsia" w:eastAsia="宋体" w:cs="宋体"/>
                <w:color w:val="auto"/>
                <w:sz w:val="21"/>
                <w:szCs w:val="21"/>
                <w:highlight w:val="none"/>
              </w:rPr>
              <w:t>分（</w:t>
            </w:r>
            <w:r>
              <w:rPr>
                <w:rFonts w:hint="eastAsia" w:eastAsia="宋体" w:cs="宋体"/>
                <w:color w:val="auto"/>
                <w:sz w:val="21"/>
                <w:szCs w:val="21"/>
                <w:highlight w:val="none"/>
                <w:lang w:val="en-US" w:eastAsia="zh-CN"/>
              </w:rPr>
              <w:t>同时</w:t>
            </w:r>
            <w:r>
              <w:rPr>
                <w:rFonts w:hint="eastAsia" w:eastAsia="宋体" w:cs="宋体"/>
                <w:color w:val="auto"/>
                <w:sz w:val="21"/>
                <w:szCs w:val="21"/>
                <w:highlight w:val="none"/>
              </w:rPr>
              <w:t>提供</w:t>
            </w:r>
            <w:r>
              <w:rPr>
                <w:rFonts w:ascii="Calibri" w:hAnsi="Calibri" w:eastAsia="宋体" w:cs="Calibri"/>
                <w:color w:val="auto"/>
                <w:sz w:val="21"/>
                <w:szCs w:val="21"/>
                <w:highlight w:val="none"/>
              </w:rPr>
              <w:t>①</w:t>
            </w:r>
            <w:r>
              <w:rPr>
                <w:rFonts w:hint="eastAsia" w:eastAsia="宋体" w:cs="宋体"/>
                <w:color w:val="auto"/>
                <w:sz w:val="21"/>
                <w:szCs w:val="21"/>
                <w:highlight w:val="none"/>
              </w:rPr>
              <w:t>采购合同</w:t>
            </w:r>
            <w:r>
              <w:rPr>
                <w:rFonts w:hint="eastAsia" w:eastAsia="宋体" w:cs="宋体"/>
                <w:color w:val="auto"/>
                <w:sz w:val="21"/>
                <w:szCs w:val="21"/>
                <w:highlight w:val="none"/>
                <w:lang w:eastAsia="zh-CN"/>
              </w:rPr>
              <w:t>；</w:t>
            </w:r>
            <w:r>
              <w:rPr>
                <w:rFonts w:ascii="Calibri" w:hAnsi="Calibri" w:eastAsia="宋体" w:cs="Calibri"/>
                <w:color w:val="auto"/>
                <w:sz w:val="21"/>
                <w:szCs w:val="21"/>
                <w:highlight w:val="none"/>
                <w:lang w:val="en-US" w:eastAsia="zh-CN"/>
              </w:rPr>
              <w:t>②</w:t>
            </w:r>
            <w:r>
              <w:rPr>
                <w:rFonts w:hint="eastAsia" w:ascii="Calibri" w:hAnsi="Calibri" w:eastAsia="宋体" w:cs="Calibri"/>
                <w:color w:val="auto"/>
                <w:sz w:val="21"/>
                <w:szCs w:val="21"/>
                <w:highlight w:val="none"/>
                <w:lang w:val="en-US" w:eastAsia="zh-CN"/>
              </w:rPr>
              <w:t>部分结算</w:t>
            </w:r>
            <w:r>
              <w:rPr>
                <w:rFonts w:hint="eastAsia" w:eastAsia="宋体" w:cs="宋体"/>
                <w:color w:val="auto"/>
                <w:sz w:val="21"/>
                <w:szCs w:val="21"/>
                <w:highlight w:val="none"/>
              </w:rPr>
              <w:t>发票等证明资料，证明资料须清晰可见采购单位、产品清单、签订日期等相应内容，否则不得分）。</w:t>
            </w:r>
          </w:p>
        </w:tc>
      </w:tr>
      <w:tr w14:paraId="2FDAE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93" w:hRule="atLeast"/>
          <w:jc w:val="center"/>
        </w:trPr>
        <w:tc>
          <w:tcPr>
            <w:tcW w:w="530" w:type="dxa"/>
            <w:noWrap/>
            <w:vAlign w:val="center"/>
          </w:tcPr>
          <w:p w14:paraId="7AE6608A">
            <w:pPr>
              <w:keepNext w:val="0"/>
              <w:keepLines w:val="0"/>
              <w:suppressLineNumbers w:val="0"/>
              <w:spacing w:before="0" w:beforeAutospacing="0" w:after="0" w:afterAutospacing="0" w:line="360" w:lineRule="auto"/>
              <w:ind w:left="0" w:right="0"/>
              <w:jc w:val="center"/>
              <w:rPr>
                <w:rFonts w:hint="eastAsia" w:eastAsia="宋体" w:cs="宋体"/>
                <w:color w:val="auto"/>
                <w:sz w:val="21"/>
                <w:szCs w:val="21"/>
                <w:highlight w:val="none"/>
                <w:lang w:val="en-US" w:eastAsia="zh-CN"/>
              </w:rPr>
            </w:pPr>
            <w:r>
              <w:rPr>
                <w:rFonts w:hint="eastAsia" w:eastAsia="宋体" w:cs="宋体"/>
                <w:color w:val="auto"/>
                <w:sz w:val="21"/>
                <w:szCs w:val="21"/>
                <w:highlight w:val="none"/>
                <w:lang w:val="en-US" w:eastAsia="zh-CN"/>
              </w:rPr>
              <w:t>2</w:t>
            </w:r>
          </w:p>
        </w:tc>
        <w:tc>
          <w:tcPr>
            <w:tcW w:w="1215" w:type="dxa"/>
            <w:noWrap/>
            <w:vAlign w:val="center"/>
          </w:tcPr>
          <w:p w14:paraId="17F0CBE2">
            <w:pPr>
              <w:keepNext w:val="0"/>
              <w:keepLines w:val="0"/>
              <w:suppressLineNumbers w:val="0"/>
              <w:spacing w:before="0" w:beforeAutospacing="0" w:after="0" w:afterAutospacing="0" w:line="360" w:lineRule="auto"/>
              <w:ind w:left="0" w:right="0"/>
              <w:jc w:val="center"/>
              <w:rPr>
                <w:rFonts w:eastAsia="宋体" w:cs="宋体"/>
                <w:color w:val="auto"/>
                <w:sz w:val="21"/>
                <w:szCs w:val="21"/>
                <w:highlight w:val="none"/>
                <w:lang w:val="en-US" w:eastAsia="zh-CN"/>
              </w:rPr>
            </w:pPr>
            <w:r>
              <w:rPr>
                <w:rFonts w:hint="eastAsia" w:eastAsia="宋体" w:cs="宋体"/>
                <w:color w:val="auto"/>
                <w:sz w:val="21"/>
                <w:szCs w:val="21"/>
                <w:highlight w:val="none"/>
                <w:lang w:val="en-US" w:eastAsia="zh-CN"/>
              </w:rPr>
              <w:t>对本项目的理解</w:t>
            </w:r>
          </w:p>
        </w:tc>
        <w:tc>
          <w:tcPr>
            <w:tcW w:w="855" w:type="dxa"/>
            <w:noWrap/>
            <w:vAlign w:val="center"/>
          </w:tcPr>
          <w:p w14:paraId="4FD9D3D2">
            <w:pPr>
              <w:keepNext w:val="0"/>
              <w:keepLines w:val="0"/>
              <w:suppressLineNumbers w:val="0"/>
              <w:spacing w:before="0" w:beforeAutospacing="0" w:after="0" w:afterAutospacing="0" w:line="360" w:lineRule="auto"/>
              <w:ind w:left="0" w:right="0"/>
              <w:jc w:val="center"/>
              <w:rPr>
                <w:rFonts w:eastAsia="宋体" w:cs="宋体"/>
                <w:color w:val="auto"/>
                <w:sz w:val="21"/>
                <w:szCs w:val="21"/>
                <w:highlight w:val="none"/>
                <w:lang w:val="en-US" w:eastAsia="zh-CN"/>
              </w:rPr>
            </w:pPr>
            <w:r>
              <w:rPr>
                <w:rFonts w:hint="eastAsia" w:eastAsia="宋体" w:cs="宋体"/>
                <w:color w:val="auto"/>
                <w:sz w:val="21"/>
                <w:szCs w:val="21"/>
                <w:highlight w:val="none"/>
                <w:lang w:val="en-US" w:eastAsia="zh-CN"/>
              </w:rPr>
              <w:t>15</w:t>
            </w:r>
          </w:p>
        </w:tc>
        <w:tc>
          <w:tcPr>
            <w:tcW w:w="6184" w:type="dxa"/>
            <w:noWrap/>
            <w:vAlign w:val="center"/>
          </w:tcPr>
          <w:p w14:paraId="1D6299D1">
            <w:pPr>
              <w:keepNext w:val="0"/>
              <w:keepLines w:val="0"/>
              <w:suppressLineNumbers w:val="0"/>
              <w:spacing w:before="0" w:beforeAutospacing="0" w:after="0" w:afterAutospacing="0" w:line="360" w:lineRule="auto"/>
              <w:ind w:left="0" w:right="0"/>
              <w:rPr>
                <w:rFonts w:hint="eastAsia" w:eastAsia="宋体" w:cs="宋体"/>
                <w:color w:val="auto"/>
                <w:sz w:val="21"/>
                <w:szCs w:val="21"/>
                <w:highlight w:val="none"/>
                <w:lang w:val="en-US" w:eastAsia="zh-CN"/>
              </w:rPr>
            </w:pPr>
            <w:r>
              <w:rPr>
                <w:rFonts w:hint="eastAsia" w:eastAsia="宋体" w:cs="宋体"/>
                <w:b/>
                <w:bCs/>
                <w:color w:val="auto"/>
                <w:sz w:val="21"/>
                <w:szCs w:val="21"/>
                <w:highlight w:val="none"/>
                <w:lang w:val="en-US" w:eastAsia="zh-CN"/>
              </w:rPr>
              <w:t>本项目用于省运会训练、比赛器材。</w:t>
            </w:r>
            <w:r>
              <w:rPr>
                <w:rFonts w:hint="eastAsia" w:eastAsia="宋体" w:cs="宋体"/>
                <w:color w:val="auto"/>
                <w:sz w:val="21"/>
                <w:szCs w:val="21"/>
                <w:highlight w:val="none"/>
                <w:lang w:val="en-US" w:eastAsia="zh-CN"/>
              </w:rPr>
              <w:t>投标人提供对本项目的理解，包括但不限于</w:t>
            </w:r>
            <w:r>
              <w:rPr>
                <w:rFonts w:ascii="Calibri" w:hAnsi="Calibri" w:eastAsia="宋体" w:cs="Calibri"/>
                <w:color w:val="auto"/>
                <w:sz w:val="21"/>
                <w:szCs w:val="21"/>
                <w:highlight w:val="none"/>
                <w:lang w:val="en-US" w:eastAsia="zh-CN"/>
              </w:rPr>
              <w:t>①</w:t>
            </w:r>
            <w:r>
              <w:rPr>
                <w:rFonts w:hint="eastAsia" w:eastAsia="宋体" w:cs="宋体"/>
                <w:color w:val="auto"/>
                <w:sz w:val="21"/>
                <w:szCs w:val="21"/>
                <w:highlight w:val="none"/>
                <w:lang w:val="en-US" w:eastAsia="zh-CN"/>
              </w:rPr>
              <w:t>产品品牌型号选择的说明、</w:t>
            </w:r>
            <w:r>
              <w:rPr>
                <w:rFonts w:ascii="Calibri" w:hAnsi="Calibri" w:eastAsia="宋体" w:cs="Calibri"/>
                <w:color w:val="auto"/>
                <w:sz w:val="21"/>
                <w:szCs w:val="21"/>
                <w:highlight w:val="none"/>
                <w:lang w:val="en-US" w:eastAsia="zh-CN"/>
              </w:rPr>
              <w:t>②</w:t>
            </w:r>
            <w:r>
              <w:rPr>
                <w:rFonts w:hint="eastAsia" w:eastAsia="宋体" w:cs="宋体"/>
                <w:color w:val="auto"/>
                <w:sz w:val="21"/>
                <w:szCs w:val="21"/>
                <w:highlight w:val="none"/>
                <w:lang w:val="en-US" w:eastAsia="zh-CN"/>
              </w:rPr>
              <w:t>与专业比赛、专业训练的契合度、</w:t>
            </w:r>
            <w:r>
              <w:rPr>
                <w:rFonts w:ascii="Calibri" w:hAnsi="Calibri" w:eastAsia="宋体" w:cs="Calibri"/>
                <w:color w:val="auto"/>
                <w:sz w:val="21"/>
                <w:szCs w:val="21"/>
                <w:highlight w:val="none"/>
                <w:lang w:val="en-US" w:eastAsia="zh-CN"/>
              </w:rPr>
              <w:t>③</w:t>
            </w:r>
            <w:r>
              <w:rPr>
                <w:rFonts w:hint="eastAsia" w:eastAsia="宋体" w:cs="宋体"/>
                <w:color w:val="auto"/>
                <w:sz w:val="21"/>
                <w:szCs w:val="21"/>
                <w:highlight w:val="none"/>
                <w:lang w:val="en-US" w:eastAsia="zh-CN"/>
              </w:rPr>
              <w:t>竞赛训练的合作保障、</w:t>
            </w:r>
            <w:r>
              <w:rPr>
                <w:rFonts w:hint="eastAsia" w:hAnsi="宋体" w:eastAsia="宋体" w:cs="宋体"/>
                <w:color w:val="auto"/>
                <w:sz w:val="21"/>
                <w:szCs w:val="21"/>
                <w:highlight w:val="none"/>
                <w:lang w:val="en-US" w:eastAsia="zh-CN"/>
              </w:rPr>
              <w:t>④多品牌多品类资源的整合能力</w:t>
            </w:r>
            <w:r>
              <w:rPr>
                <w:rFonts w:hint="eastAsia" w:eastAsia="宋体" w:cs="宋体"/>
                <w:color w:val="auto"/>
                <w:sz w:val="21"/>
                <w:szCs w:val="21"/>
                <w:highlight w:val="none"/>
                <w:lang w:val="en-US" w:eastAsia="zh-CN"/>
              </w:rPr>
              <w:t>等方面进行评审。</w:t>
            </w:r>
          </w:p>
          <w:p w14:paraId="50B68667">
            <w:pPr>
              <w:keepNext w:val="0"/>
              <w:keepLines w:val="0"/>
              <w:suppressLineNumbers w:val="0"/>
              <w:spacing w:before="0" w:beforeAutospacing="0" w:after="0" w:afterAutospacing="0" w:line="360" w:lineRule="auto"/>
              <w:ind w:left="0" w:right="0"/>
              <w:rPr>
                <w:rFonts w:eastAsia="宋体" w:cs="宋体"/>
                <w:color w:val="auto"/>
                <w:sz w:val="21"/>
                <w:szCs w:val="21"/>
                <w:highlight w:val="none"/>
              </w:rPr>
            </w:pPr>
            <w:r>
              <w:rPr>
                <w:rFonts w:hint="eastAsia" w:eastAsia="宋体" w:cs="宋体"/>
                <w:color w:val="auto"/>
                <w:sz w:val="21"/>
                <w:szCs w:val="21"/>
                <w:highlight w:val="none"/>
              </w:rPr>
              <w:t>以上</w:t>
            </w:r>
            <w:r>
              <w:rPr>
                <w:rFonts w:hint="eastAsia" w:eastAsia="宋体" w:cs="宋体"/>
                <w:color w:val="auto"/>
                <w:sz w:val="21"/>
                <w:szCs w:val="21"/>
                <w:highlight w:val="none"/>
                <w:lang w:val="en-US" w:eastAsia="zh-CN"/>
              </w:rPr>
              <w:t>4</w:t>
            </w:r>
            <w:r>
              <w:rPr>
                <w:rFonts w:hint="eastAsia" w:eastAsia="宋体" w:cs="宋体"/>
                <w:color w:val="auto"/>
                <w:sz w:val="21"/>
                <w:szCs w:val="21"/>
                <w:highlight w:val="none"/>
              </w:rPr>
              <w:t>项要点描述全面详细，完全满足或优于采购需求</w:t>
            </w:r>
            <w:r>
              <w:rPr>
                <w:rFonts w:hint="eastAsia" w:eastAsia="宋体" w:cs="宋体"/>
                <w:color w:val="auto"/>
                <w:sz w:val="21"/>
                <w:szCs w:val="21"/>
                <w:highlight w:val="none"/>
                <w:lang w:eastAsia="zh-CN"/>
              </w:rPr>
              <w:t>，</w:t>
            </w:r>
            <w:r>
              <w:rPr>
                <w:rFonts w:hint="eastAsia" w:eastAsia="宋体" w:cs="宋体"/>
                <w:color w:val="auto"/>
                <w:sz w:val="21"/>
                <w:szCs w:val="21"/>
                <w:highlight w:val="none"/>
                <w:lang w:val="en-US" w:eastAsia="zh-CN"/>
              </w:rPr>
              <w:t>与专业比赛、专业训练完全匹配</w:t>
            </w:r>
            <w:r>
              <w:rPr>
                <w:rFonts w:hint="eastAsia" w:eastAsia="宋体" w:cs="宋体"/>
                <w:color w:val="auto"/>
                <w:sz w:val="21"/>
                <w:szCs w:val="21"/>
                <w:highlight w:val="none"/>
              </w:rPr>
              <w:t>的得</w:t>
            </w:r>
            <w:r>
              <w:rPr>
                <w:rFonts w:hint="eastAsia" w:eastAsia="宋体" w:cs="宋体"/>
                <w:color w:val="auto"/>
                <w:sz w:val="21"/>
                <w:szCs w:val="21"/>
                <w:highlight w:val="none"/>
                <w:lang w:val="en-US" w:eastAsia="zh-CN"/>
              </w:rPr>
              <w:t>15</w:t>
            </w:r>
            <w:r>
              <w:rPr>
                <w:rFonts w:hint="eastAsia" w:eastAsia="宋体" w:cs="宋体"/>
                <w:color w:val="auto"/>
                <w:sz w:val="21"/>
                <w:szCs w:val="21"/>
                <w:highlight w:val="none"/>
              </w:rPr>
              <w:t>分；</w:t>
            </w:r>
          </w:p>
          <w:p w14:paraId="2F3DF888">
            <w:pPr>
              <w:keepNext w:val="0"/>
              <w:keepLines w:val="0"/>
              <w:suppressLineNumbers w:val="0"/>
              <w:spacing w:before="0" w:beforeAutospacing="0" w:after="0" w:afterAutospacing="0" w:line="360" w:lineRule="auto"/>
              <w:ind w:left="0" w:right="0"/>
              <w:rPr>
                <w:rFonts w:hint="eastAsia" w:eastAsia="宋体" w:cs="宋体"/>
                <w:color w:val="auto"/>
                <w:sz w:val="21"/>
                <w:szCs w:val="21"/>
                <w:highlight w:val="none"/>
                <w:lang w:eastAsia="zh-CN"/>
              </w:rPr>
            </w:pPr>
            <w:r>
              <w:rPr>
                <w:rFonts w:hint="eastAsia" w:eastAsia="宋体" w:cs="宋体"/>
                <w:color w:val="auto"/>
                <w:sz w:val="21"/>
                <w:szCs w:val="21"/>
                <w:highlight w:val="none"/>
              </w:rPr>
              <w:t>以上</w:t>
            </w:r>
            <w:r>
              <w:rPr>
                <w:rFonts w:hint="eastAsia" w:eastAsia="宋体" w:cs="宋体"/>
                <w:color w:val="auto"/>
                <w:sz w:val="21"/>
                <w:szCs w:val="21"/>
                <w:highlight w:val="none"/>
                <w:lang w:val="en-US" w:eastAsia="zh-CN"/>
              </w:rPr>
              <w:t>4</w:t>
            </w:r>
            <w:r>
              <w:rPr>
                <w:rFonts w:hint="eastAsia" w:eastAsia="宋体" w:cs="宋体"/>
                <w:color w:val="auto"/>
                <w:sz w:val="21"/>
                <w:szCs w:val="21"/>
                <w:highlight w:val="none"/>
              </w:rPr>
              <w:t>项要点描述存在</w:t>
            </w:r>
            <w:r>
              <w:rPr>
                <w:rFonts w:hint="eastAsia" w:eastAsia="宋体" w:cs="宋体"/>
                <w:color w:val="auto"/>
                <w:sz w:val="21"/>
                <w:szCs w:val="21"/>
                <w:highlight w:val="none"/>
                <w:lang w:val="en-US" w:eastAsia="zh-CN"/>
              </w:rPr>
              <w:t>较少</w:t>
            </w:r>
            <w:r>
              <w:rPr>
                <w:rFonts w:hint="eastAsia" w:eastAsia="宋体" w:cs="宋体"/>
                <w:color w:val="auto"/>
                <w:sz w:val="21"/>
                <w:szCs w:val="21"/>
                <w:highlight w:val="none"/>
              </w:rPr>
              <w:t>缺项、瑕疵，与项目采购需求有一定关联</w:t>
            </w:r>
            <w:r>
              <w:rPr>
                <w:rFonts w:hint="eastAsia" w:eastAsia="宋体" w:cs="宋体"/>
                <w:color w:val="auto"/>
                <w:sz w:val="21"/>
                <w:szCs w:val="21"/>
                <w:highlight w:val="none"/>
                <w:lang w:eastAsia="zh-CN"/>
              </w:rPr>
              <w:t>，</w:t>
            </w:r>
            <w:r>
              <w:rPr>
                <w:rFonts w:hint="eastAsia" w:eastAsia="宋体" w:cs="宋体"/>
                <w:color w:val="auto"/>
                <w:sz w:val="21"/>
                <w:szCs w:val="21"/>
                <w:highlight w:val="none"/>
                <w:lang w:val="en-US" w:eastAsia="zh-CN"/>
              </w:rPr>
              <w:t>与专业比赛、专业训练较匹配</w:t>
            </w:r>
            <w:r>
              <w:rPr>
                <w:rFonts w:hint="eastAsia" w:eastAsia="宋体" w:cs="宋体"/>
                <w:color w:val="auto"/>
                <w:sz w:val="21"/>
                <w:szCs w:val="21"/>
                <w:highlight w:val="none"/>
              </w:rPr>
              <w:t>得</w:t>
            </w:r>
            <w:r>
              <w:rPr>
                <w:rFonts w:hint="eastAsia" w:eastAsia="宋体" w:cs="宋体"/>
                <w:color w:val="auto"/>
                <w:sz w:val="21"/>
                <w:szCs w:val="21"/>
                <w:highlight w:val="none"/>
                <w:lang w:val="en-US" w:eastAsia="zh-CN"/>
              </w:rPr>
              <w:t>8</w:t>
            </w:r>
            <w:r>
              <w:rPr>
                <w:rFonts w:hint="eastAsia" w:eastAsia="宋体" w:cs="宋体"/>
                <w:color w:val="auto"/>
                <w:sz w:val="21"/>
                <w:szCs w:val="21"/>
                <w:highlight w:val="none"/>
              </w:rPr>
              <w:t>分；</w:t>
            </w:r>
            <w:r>
              <w:rPr>
                <w:rFonts w:hint="eastAsia" w:eastAsia="宋体" w:cs="宋体"/>
                <w:color w:val="auto"/>
                <w:sz w:val="21"/>
                <w:szCs w:val="21"/>
                <w:highlight w:val="none"/>
                <w:lang w:eastAsia="zh-CN"/>
              </w:rPr>
              <w:t>「</w:t>
            </w:r>
            <w:r>
              <w:rPr>
                <w:rFonts w:hint="eastAsia" w:eastAsia="宋体" w:cs="宋体"/>
                <w:color w:val="auto"/>
                <w:sz w:val="21"/>
                <w:szCs w:val="21"/>
                <w:highlight w:val="none"/>
              </w:rPr>
              <w:t>瑕疵是指项目名称错误、内容描述错误</w:t>
            </w:r>
            <w:r>
              <w:rPr>
                <w:rFonts w:hint="eastAsia" w:eastAsia="宋体" w:cs="宋体"/>
                <w:color w:val="auto"/>
                <w:sz w:val="21"/>
                <w:szCs w:val="21"/>
                <w:highlight w:val="none"/>
                <w:lang w:eastAsia="zh-CN"/>
              </w:rPr>
              <w:t>、</w:t>
            </w:r>
            <w:r>
              <w:rPr>
                <w:rFonts w:hint="eastAsia" w:eastAsia="宋体" w:cs="宋体"/>
                <w:color w:val="auto"/>
                <w:sz w:val="21"/>
                <w:szCs w:val="21"/>
                <w:highlight w:val="none"/>
              </w:rPr>
              <w:t>内容描述笼统粗略</w:t>
            </w:r>
            <w:r>
              <w:rPr>
                <w:rFonts w:hint="eastAsia" w:eastAsia="宋体" w:cs="宋体"/>
                <w:color w:val="auto"/>
                <w:sz w:val="21"/>
                <w:szCs w:val="21"/>
                <w:highlight w:val="none"/>
                <w:lang w:eastAsia="zh-CN"/>
              </w:rPr>
              <w:t>、</w:t>
            </w:r>
            <w:r>
              <w:rPr>
                <w:rFonts w:hint="eastAsia" w:eastAsia="宋体" w:cs="宋体"/>
                <w:color w:val="auto"/>
                <w:sz w:val="21"/>
                <w:szCs w:val="21"/>
                <w:highlight w:val="none"/>
              </w:rPr>
              <w:t>内容与采购文件内容不一致、内容存在与本项目不相关的内容</w:t>
            </w:r>
            <w:r>
              <w:rPr>
                <w:rFonts w:hint="eastAsia" w:eastAsia="宋体" w:cs="宋体"/>
                <w:color w:val="auto"/>
                <w:sz w:val="21"/>
                <w:szCs w:val="21"/>
                <w:highlight w:val="none"/>
                <w:lang w:eastAsia="zh-CN"/>
              </w:rPr>
              <w:t>（</w:t>
            </w:r>
            <w:r>
              <w:rPr>
                <w:rFonts w:hint="eastAsia" w:eastAsia="宋体" w:cs="宋体"/>
                <w:color w:val="auto"/>
                <w:sz w:val="21"/>
                <w:szCs w:val="21"/>
                <w:highlight w:val="none"/>
                <w:lang w:val="en-US" w:eastAsia="zh-CN"/>
              </w:rPr>
              <w:t>指提供的产品与训练竞赛的专业要求匹配不足、专业产品型号选择不当、论证不充分）</w:t>
            </w:r>
            <w:r>
              <w:rPr>
                <w:rFonts w:hint="eastAsia" w:eastAsia="宋体" w:cs="宋体"/>
                <w:color w:val="auto"/>
                <w:sz w:val="21"/>
                <w:szCs w:val="21"/>
                <w:highlight w:val="none"/>
                <w:lang w:eastAsia="zh-CN"/>
              </w:rPr>
              <w:t>、</w:t>
            </w:r>
            <w:r>
              <w:rPr>
                <w:rFonts w:hint="eastAsia" w:eastAsia="宋体" w:cs="宋体"/>
                <w:color w:val="auto"/>
                <w:sz w:val="21"/>
                <w:szCs w:val="21"/>
                <w:highlight w:val="none"/>
              </w:rPr>
              <w:t>内容存在与实际采购需求不相符的内容的情况。</w:t>
            </w:r>
            <w:r>
              <w:rPr>
                <w:rFonts w:hint="eastAsia" w:eastAsia="宋体" w:cs="宋体"/>
                <w:color w:val="auto"/>
                <w:sz w:val="21"/>
                <w:szCs w:val="21"/>
                <w:highlight w:val="none"/>
                <w:lang w:eastAsia="zh-CN"/>
              </w:rPr>
              <w:t>」</w:t>
            </w:r>
          </w:p>
          <w:p w14:paraId="1D09966E">
            <w:pPr>
              <w:keepNext w:val="0"/>
              <w:keepLines w:val="0"/>
              <w:suppressLineNumbers w:val="0"/>
              <w:spacing w:before="0" w:beforeAutospacing="0" w:after="0" w:afterAutospacing="0" w:line="360" w:lineRule="auto"/>
              <w:ind w:left="0" w:right="0"/>
              <w:rPr>
                <w:rFonts w:hint="eastAsia" w:eastAsia="宋体" w:cs="宋体"/>
                <w:color w:val="auto"/>
                <w:sz w:val="21"/>
                <w:szCs w:val="21"/>
                <w:highlight w:val="none"/>
              </w:rPr>
            </w:pPr>
            <w:r>
              <w:rPr>
                <w:rFonts w:hint="eastAsia" w:eastAsia="宋体" w:cs="宋体"/>
                <w:color w:val="auto"/>
                <w:sz w:val="21"/>
                <w:szCs w:val="21"/>
                <w:highlight w:val="none"/>
              </w:rPr>
              <w:t>以上</w:t>
            </w:r>
            <w:r>
              <w:rPr>
                <w:rFonts w:hint="eastAsia" w:eastAsia="宋体" w:cs="宋体"/>
                <w:color w:val="auto"/>
                <w:sz w:val="21"/>
                <w:szCs w:val="21"/>
                <w:highlight w:val="none"/>
                <w:lang w:val="en-US" w:eastAsia="zh-CN"/>
              </w:rPr>
              <w:t>4</w:t>
            </w:r>
            <w:r>
              <w:rPr>
                <w:rFonts w:hint="eastAsia" w:eastAsia="宋体" w:cs="宋体"/>
                <w:color w:val="auto"/>
                <w:sz w:val="21"/>
                <w:szCs w:val="21"/>
                <w:highlight w:val="none"/>
              </w:rPr>
              <w:t>项要点描述存在</w:t>
            </w:r>
            <w:r>
              <w:rPr>
                <w:rFonts w:hint="eastAsia" w:eastAsia="宋体" w:cs="宋体"/>
                <w:color w:val="auto"/>
                <w:sz w:val="21"/>
                <w:szCs w:val="21"/>
                <w:highlight w:val="none"/>
                <w:lang w:val="en-US" w:eastAsia="zh-CN"/>
              </w:rPr>
              <w:t>一些</w:t>
            </w:r>
            <w:r>
              <w:rPr>
                <w:rFonts w:hint="eastAsia" w:eastAsia="宋体" w:cs="宋体"/>
                <w:color w:val="auto"/>
                <w:sz w:val="21"/>
                <w:szCs w:val="21"/>
                <w:highlight w:val="none"/>
              </w:rPr>
              <w:t>缺项、瑕疵，与项目采购需求关联</w:t>
            </w:r>
            <w:r>
              <w:rPr>
                <w:rFonts w:hint="eastAsia" w:eastAsia="宋体" w:cs="宋体"/>
                <w:color w:val="auto"/>
                <w:sz w:val="21"/>
                <w:szCs w:val="21"/>
                <w:highlight w:val="none"/>
                <w:lang w:val="en-US" w:eastAsia="zh-CN"/>
              </w:rPr>
              <w:t>不多，与专业比赛、专业训练匹配度一般</w:t>
            </w:r>
            <w:r>
              <w:rPr>
                <w:rFonts w:hint="eastAsia" w:eastAsia="宋体" w:cs="宋体"/>
                <w:color w:val="auto"/>
                <w:sz w:val="21"/>
                <w:szCs w:val="21"/>
                <w:highlight w:val="none"/>
              </w:rPr>
              <w:t>的得</w:t>
            </w:r>
            <w:r>
              <w:rPr>
                <w:rFonts w:hint="eastAsia" w:eastAsia="宋体" w:cs="宋体"/>
                <w:color w:val="auto"/>
                <w:sz w:val="21"/>
                <w:szCs w:val="21"/>
                <w:highlight w:val="none"/>
                <w:lang w:val="en-US" w:eastAsia="zh-CN"/>
              </w:rPr>
              <w:t>5</w:t>
            </w:r>
            <w:r>
              <w:rPr>
                <w:rFonts w:hint="eastAsia" w:eastAsia="宋体" w:cs="宋体"/>
                <w:color w:val="auto"/>
                <w:sz w:val="21"/>
                <w:szCs w:val="21"/>
                <w:highlight w:val="none"/>
              </w:rPr>
              <w:t>分；</w:t>
            </w:r>
          </w:p>
          <w:p w14:paraId="66428FBC">
            <w:pPr>
              <w:keepNext w:val="0"/>
              <w:keepLines w:val="0"/>
              <w:suppressLineNumbers w:val="0"/>
              <w:spacing w:before="0" w:beforeAutospacing="0" w:after="0" w:afterAutospacing="0" w:line="360" w:lineRule="auto"/>
              <w:ind w:left="0" w:right="0"/>
              <w:rPr>
                <w:rFonts w:eastAsia="宋体" w:cs="宋体"/>
                <w:color w:val="auto"/>
                <w:sz w:val="21"/>
                <w:szCs w:val="21"/>
                <w:highlight w:val="none"/>
              </w:rPr>
            </w:pPr>
            <w:r>
              <w:rPr>
                <w:rFonts w:hint="eastAsia" w:eastAsia="宋体" w:cs="宋体"/>
                <w:color w:val="auto"/>
                <w:sz w:val="21"/>
                <w:szCs w:val="21"/>
                <w:highlight w:val="none"/>
              </w:rPr>
              <w:t>以上</w:t>
            </w:r>
            <w:r>
              <w:rPr>
                <w:rFonts w:hint="eastAsia" w:eastAsia="宋体" w:cs="宋体"/>
                <w:color w:val="auto"/>
                <w:sz w:val="21"/>
                <w:szCs w:val="21"/>
                <w:highlight w:val="none"/>
                <w:lang w:val="en-US" w:eastAsia="zh-CN"/>
              </w:rPr>
              <w:t>4</w:t>
            </w:r>
            <w:r>
              <w:rPr>
                <w:rFonts w:hint="eastAsia" w:eastAsia="宋体" w:cs="宋体"/>
                <w:color w:val="auto"/>
                <w:sz w:val="21"/>
                <w:szCs w:val="21"/>
                <w:highlight w:val="none"/>
              </w:rPr>
              <w:t>项要点描述</w:t>
            </w:r>
            <w:r>
              <w:rPr>
                <w:rFonts w:hint="eastAsia" w:eastAsia="宋体" w:cs="宋体"/>
                <w:color w:val="auto"/>
                <w:sz w:val="21"/>
                <w:szCs w:val="21"/>
                <w:highlight w:val="none"/>
                <w:lang w:val="en-US" w:eastAsia="zh-CN"/>
              </w:rPr>
              <w:t>不全或</w:t>
            </w:r>
            <w:r>
              <w:rPr>
                <w:rFonts w:hint="eastAsia" w:eastAsia="宋体" w:cs="宋体"/>
                <w:color w:val="auto"/>
                <w:sz w:val="21"/>
                <w:szCs w:val="21"/>
                <w:highlight w:val="none"/>
              </w:rPr>
              <w:t>不符合项目采购需求</w:t>
            </w:r>
            <w:r>
              <w:rPr>
                <w:rFonts w:hint="eastAsia" w:eastAsia="宋体" w:cs="宋体"/>
                <w:color w:val="auto"/>
                <w:sz w:val="21"/>
                <w:szCs w:val="21"/>
                <w:highlight w:val="none"/>
                <w:lang w:val="en-US" w:eastAsia="zh-CN"/>
              </w:rPr>
              <w:t>或与专业比赛、专业训练几乎不匹配</w:t>
            </w:r>
            <w:r>
              <w:rPr>
                <w:rFonts w:hint="eastAsia" w:eastAsia="宋体" w:cs="宋体"/>
                <w:color w:val="auto"/>
                <w:sz w:val="21"/>
                <w:szCs w:val="21"/>
                <w:highlight w:val="none"/>
              </w:rPr>
              <w:t>的得1分；</w:t>
            </w:r>
          </w:p>
          <w:p w14:paraId="0C1C239A">
            <w:pPr>
              <w:keepNext w:val="0"/>
              <w:keepLines w:val="0"/>
              <w:suppressLineNumbers w:val="0"/>
              <w:spacing w:before="0" w:beforeAutospacing="0" w:after="0" w:afterAutospacing="0" w:line="360" w:lineRule="auto"/>
              <w:ind w:left="0" w:right="0"/>
              <w:rPr>
                <w:rFonts w:eastAsia="宋体"/>
                <w:color w:val="auto"/>
                <w:szCs w:val="20"/>
                <w:highlight w:val="none"/>
                <w:lang w:val="en-US" w:eastAsia="zh-CN"/>
              </w:rPr>
            </w:pPr>
            <w:r>
              <w:rPr>
                <w:rFonts w:hint="eastAsia" w:eastAsia="宋体" w:cs="宋体"/>
                <w:color w:val="auto"/>
                <w:sz w:val="21"/>
                <w:szCs w:val="21"/>
                <w:highlight w:val="none"/>
              </w:rPr>
              <w:t>未提供的得0分。</w:t>
            </w:r>
          </w:p>
        </w:tc>
      </w:tr>
      <w:tr w14:paraId="348D0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51" w:hRule="atLeast"/>
          <w:jc w:val="center"/>
        </w:trPr>
        <w:tc>
          <w:tcPr>
            <w:tcW w:w="530" w:type="dxa"/>
            <w:noWrap/>
            <w:vAlign w:val="center"/>
          </w:tcPr>
          <w:p w14:paraId="259A9BBD">
            <w:pPr>
              <w:keepNext w:val="0"/>
              <w:keepLines w:val="0"/>
              <w:suppressLineNumbers w:val="0"/>
              <w:spacing w:before="0" w:beforeAutospacing="0" w:after="0" w:afterAutospacing="0" w:line="360" w:lineRule="auto"/>
              <w:ind w:left="0" w:right="0"/>
              <w:jc w:val="center"/>
              <w:rPr>
                <w:rFonts w:hint="eastAsia" w:eastAsia="宋体" w:cs="宋体"/>
                <w:color w:val="auto"/>
                <w:sz w:val="21"/>
                <w:szCs w:val="21"/>
                <w:highlight w:val="none"/>
                <w:lang w:eastAsia="zh-CN"/>
              </w:rPr>
            </w:pPr>
            <w:r>
              <w:rPr>
                <w:rFonts w:hint="eastAsia" w:eastAsia="宋体" w:cs="宋体"/>
                <w:color w:val="auto"/>
                <w:sz w:val="21"/>
                <w:szCs w:val="21"/>
                <w:highlight w:val="none"/>
                <w:lang w:val="en-US" w:eastAsia="zh-CN"/>
              </w:rPr>
              <w:t>3</w:t>
            </w:r>
          </w:p>
        </w:tc>
        <w:tc>
          <w:tcPr>
            <w:tcW w:w="1215" w:type="dxa"/>
            <w:noWrap/>
            <w:vAlign w:val="center"/>
          </w:tcPr>
          <w:p w14:paraId="0BD21868">
            <w:pPr>
              <w:keepNext w:val="0"/>
              <w:keepLines w:val="0"/>
              <w:suppressLineNumbers w:val="0"/>
              <w:spacing w:before="0" w:beforeAutospacing="0" w:after="0" w:afterAutospacing="0"/>
              <w:ind w:left="0" w:right="0"/>
              <w:rPr>
                <w:rFonts w:ascii="Times New Roman" w:hAnsi="Times New Roman" w:eastAsia="宋体" w:cs="宋体"/>
                <w:color w:val="auto"/>
                <w:sz w:val="21"/>
                <w:szCs w:val="21"/>
                <w:highlight w:val="none"/>
                <w:lang w:val="en-US" w:eastAsia="zh-CN" w:bidi="ar-SA"/>
              </w:rPr>
            </w:pPr>
            <w:r>
              <w:rPr>
                <w:rFonts w:hint="eastAsia" w:eastAsia="宋体" w:cs="宋体"/>
                <w:color w:val="auto"/>
                <w:sz w:val="21"/>
                <w:szCs w:val="21"/>
                <w:highlight w:val="none"/>
                <w:lang w:val="en-US" w:eastAsia="zh-CN"/>
              </w:rPr>
              <w:t>技术参数响应</w:t>
            </w:r>
          </w:p>
        </w:tc>
        <w:tc>
          <w:tcPr>
            <w:tcW w:w="855" w:type="dxa"/>
            <w:noWrap/>
            <w:vAlign w:val="center"/>
          </w:tcPr>
          <w:p w14:paraId="2E96751C">
            <w:pPr>
              <w:keepNext w:val="0"/>
              <w:keepLines w:val="0"/>
              <w:suppressLineNumbers w:val="0"/>
              <w:spacing w:before="0" w:beforeAutospacing="0" w:after="0" w:afterAutospacing="0" w:line="360" w:lineRule="auto"/>
              <w:ind w:left="0" w:right="0"/>
              <w:jc w:val="center"/>
              <w:rPr>
                <w:rFonts w:ascii="Times New Roman" w:hAnsi="Times New Roman" w:eastAsia="宋体" w:cs="宋体"/>
                <w:color w:val="auto"/>
                <w:sz w:val="21"/>
                <w:szCs w:val="21"/>
                <w:highlight w:val="none"/>
                <w:lang w:val="en-US" w:eastAsia="zh-CN" w:bidi="ar-SA"/>
              </w:rPr>
            </w:pPr>
            <w:r>
              <w:rPr>
                <w:rFonts w:hint="eastAsia" w:eastAsia="宋体" w:cs="宋体"/>
                <w:color w:val="auto"/>
                <w:sz w:val="21"/>
                <w:szCs w:val="21"/>
                <w:highlight w:val="none"/>
                <w:lang w:val="en-US" w:eastAsia="zh-CN"/>
              </w:rPr>
              <w:t>33</w:t>
            </w:r>
          </w:p>
        </w:tc>
        <w:tc>
          <w:tcPr>
            <w:tcW w:w="6184" w:type="dxa"/>
            <w:noWrap/>
            <w:vAlign w:val="center"/>
          </w:tcPr>
          <w:p w14:paraId="0455AEBC">
            <w:pPr>
              <w:keepNext w:val="0"/>
              <w:keepLines w:val="0"/>
              <w:suppressLineNumbers w:val="0"/>
              <w:spacing w:before="0" w:beforeAutospacing="0" w:after="0" w:afterAutospacing="0" w:line="360" w:lineRule="auto"/>
              <w:ind w:left="0" w:right="0"/>
              <w:rPr>
                <w:rFonts w:hint="eastAsia" w:eastAsia="宋体" w:cs="宋体"/>
                <w:color w:val="auto"/>
                <w:sz w:val="21"/>
                <w:szCs w:val="21"/>
                <w:highlight w:val="none"/>
                <w:lang w:val="en-US" w:eastAsia="zh-CN"/>
              </w:rPr>
            </w:pPr>
            <w:r>
              <w:rPr>
                <w:rFonts w:hint="eastAsia" w:eastAsia="宋体" w:cs="宋体"/>
                <w:color w:val="auto"/>
                <w:sz w:val="21"/>
                <w:szCs w:val="21"/>
                <w:highlight w:val="none"/>
                <w:lang w:val="en-US" w:eastAsia="zh-CN"/>
              </w:rPr>
              <w:t>评委根据投标文件技术参数响应情况进行评审：</w:t>
            </w:r>
          </w:p>
          <w:p w14:paraId="4E4FA914">
            <w:pPr>
              <w:keepNext w:val="0"/>
              <w:keepLines w:val="0"/>
              <w:suppressLineNumbers w:val="0"/>
              <w:spacing w:before="0" w:beforeAutospacing="0" w:after="0" w:afterAutospacing="0" w:line="360" w:lineRule="auto"/>
              <w:ind w:left="0" w:right="0"/>
              <w:rPr>
                <w:rFonts w:hint="eastAsia" w:ascii="Times New Roman" w:hAnsi="Times New Roman" w:eastAsia="宋体" w:cs="宋体"/>
                <w:color w:val="auto"/>
                <w:sz w:val="21"/>
                <w:szCs w:val="21"/>
                <w:highlight w:val="none"/>
                <w:lang w:val="en-US" w:eastAsia="zh-CN" w:bidi="ar-SA"/>
              </w:rPr>
            </w:pPr>
            <w:r>
              <w:rPr>
                <w:rFonts w:hint="eastAsia" w:eastAsia="宋体" w:cs="宋体"/>
                <w:color w:val="auto"/>
                <w:sz w:val="21"/>
                <w:szCs w:val="21"/>
                <w:highlight w:val="none"/>
                <w:lang w:val="en-US" w:eastAsia="zh-CN"/>
              </w:rPr>
              <w:t>项目需求中标注“▲”标志的为重要参数，有一项符合得3分，满分33分；须按要求提供证明材料，否则不得分。</w:t>
            </w:r>
          </w:p>
        </w:tc>
      </w:tr>
      <w:tr w14:paraId="7A65D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67" w:hRule="atLeast"/>
          <w:jc w:val="center"/>
        </w:trPr>
        <w:tc>
          <w:tcPr>
            <w:tcW w:w="530" w:type="dxa"/>
            <w:noWrap/>
            <w:vAlign w:val="center"/>
          </w:tcPr>
          <w:p w14:paraId="44271E0A">
            <w:pPr>
              <w:keepNext w:val="0"/>
              <w:keepLines w:val="0"/>
              <w:suppressLineNumbers w:val="0"/>
              <w:spacing w:before="0" w:beforeAutospacing="0" w:after="0" w:afterAutospacing="0" w:line="360" w:lineRule="auto"/>
              <w:ind w:left="0" w:right="0"/>
              <w:jc w:val="center"/>
              <w:rPr>
                <w:rFonts w:eastAsia="宋体" w:cs="宋体"/>
                <w:color w:val="auto"/>
                <w:sz w:val="21"/>
                <w:szCs w:val="21"/>
                <w:highlight w:val="none"/>
                <w:lang w:val="en-US" w:eastAsia="zh-CN"/>
              </w:rPr>
            </w:pPr>
            <w:r>
              <w:rPr>
                <w:rFonts w:hint="eastAsia" w:eastAsia="宋体" w:cs="宋体"/>
                <w:color w:val="auto"/>
                <w:sz w:val="21"/>
                <w:szCs w:val="21"/>
                <w:highlight w:val="none"/>
                <w:lang w:val="en-US" w:eastAsia="zh-CN"/>
              </w:rPr>
              <w:t>4</w:t>
            </w:r>
          </w:p>
        </w:tc>
        <w:tc>
          <w:tcPr>
            <w:tcW w:w="1215" w:type="dxa"/>
            <w:noWrap/>
            <w:vAlign w:val="center"/>
          </w:tcPr>
          <w:p w14:paraId="3C468DD3">
            <w:pPr>
              <w:keepNext w:val="0"/>
              <w:keepLines w:val="0"/>
              <w:suppressLineNumbers w:val="0"/>
              <w:spacing w:before="0" w:beforeAutospacing="0" w:after="0" w:afterAutospacing="0" w:line="360" w:lineRule="auto"/>
              <w:ind w:left="0" w:right="0"/>
              <w:jc w:val="center"/>
              <w:rPr>
                <w:rFonts w:ascii="Times New Roman" w:hAnsi="Times New Roman" w:eastAsia="宋体" w:cs="宋体"/>
                <w:color w:val="auto"/>
                <w:sz w:val="21"/>
                <w:szCs w:val="21"/>
                <w:highlight w:val="none"/>
                <w:lang w:val="en-US" w:eastAsia="zh-CN" w:bidi="ar-SA"/>
              </w:rPr>
            </w:pPr>
            <w:r>
              <w:rPr>
                <w:rFonts w:hint="eastAsia" w:eastAsia="宋体" w:cs="宋体"/>
                <w:color w:val="auto"/>
                <w:sz w:val="21"/>
                <w:szCs w:val="21"/>
                <w:highlight w:val="none"/>
              </w:rPr>
              <w:t>供货</w:t>
            </w:r>
            <w:r>
              <w:rPr>
                <w:rFonts w:hint="eastAsia" w:eastAsia="宋体" w:cs="宋体"/>
                <w:color w:val="auto"/>
                <w:sz w:val="21"/>
                <w:szCs w:val="21"/>
                <w:highlight w:val="none"/>
                <w:lang w:val="en-US" w:eastAsia="zh-CN"/>
              </w:rPr>
              <w:t>安装实施</w:t>
            </w:r>
            <w:r>
              <w:rPr>
                <w:rFonts w:hint="eastAsia" w:eastAsia="宋体" w:cs="宋体"/>
                <w:color w:val="auto"/>
                <w:sz w:val="21"/>
                <w:szCs w:val="21"/>
                <w:highlight w:val="none"/>
              </w:rPr>
              <w:t>方案</w:t>
            </w:r>
          </w:p>
        </w:tc>
        <w:tc>
          <w:tcPr>
            <w:tcW w:w="855" w:type="dxa"/>
            <w:noWrap/>
            <w:vAlign w:val="center"/>
          </w:tcPr>
          <w:p w14:paraId="57857B87">
            <w:pPr>
              <w:keepNext w:val="0"/>
              <w:keepLines w:val="0"/>
              <w:suppressLineNumbers w:val="0"/>
              <w:spacing w:before="0" w:beforeAutospacing="0" w:after="0" w:afterAutospacing="0" w:line="360" w:lineRule="auto"/>
              <w:ind w:left="0" w:right="0"/>
              <w:jc w:val="center"/>
              <w:rPr>
                <w:rFonts w:ascii="Times New Roman" w:hAnsi="Times New Roman" w:eastAsia="宋体" w:cs="宋体"/>
                <w:color w:val="auto"/>
                <w:sz w:val="21"/>
                <w:szCs w:val="21"/>
                <w:highlight w:val="none"/>
                <w:lang w:val="en-US" w:eastAsia="zh-CN" w:bidi="ar-SA"/>
              </w:rPr>
            </w:pPr>
            <w:r>
              <w:rPr>
                <w:rFonts w:hint="eastAsia" w:eastAsia="宋体" w:cs="宋体"/>
                <w:color w:val="auto"/>
                <w:sz w:val="21"/>
                <w:szCs w:val="21"/>
                <w:highlight w:val="none"/>
                <w:lang w:val="en-US" w:eastAsia="zh-CN"/>
              </w:rPr>
              <w:t>5</w:t>
            </w:r>
          </w:p>
        </w:tc>
        <w:tc>
          <w:tcPr>
            <w:tcW w:w="6184" w:type="dxa"/>
            <w:noWrap/>
            <w:vAlign w:val="center"/>
          </w:tcPr>
          <w:p w14:paraId="1146672B">
            <w:pPr>
              <w:keepNext w:val="0"/>
              <w:keepLines w:val="0"/>
              <w:suppressLineNumbers w:val="0"/>
              <w:spacing w:before="0" w:beforeAutospacing="0" w:after="0" w:afterAutospacing="0" w:line="360" w:lineRule="auto"/>
              <w:ind w:left="0" w:right="0"/>
              <w:rPr>
                <w:rFonts w:hint="eastAsia" w:eastAsia="宋体" w:cs="宋体"/>
                <w:color w:val="auto"/>
                <w:sz w:val="21"/>
                <w:szCs w:val="21"/>
                <w:highlight w:val="none"/>
              </w:rPr>
            </w:pPr>
            <w:bookmarkStart w:id="12" w:name="OLE_LINK24"/>
            <w:r>
              <w:rPr>
                <w:rFonts w:hint="eastAsia" w:eastAsia="宋体" w:cs="宋体"/>
                <w:color w:val="auto"/>
                <w:sz w:val="21"/>
                <w:szCs w:val="21"/>
                <w:highlight w:val="none"/>
                <w:lang w:val="en-US" w:eastAsia="zh-CN"/>
              </w:rPr>
              <w:t>1</w:t>
            </w:r>
            <w:r>
              <w:rPr>
                <w:rFonts w:hint="eastAsia" w:eastAsia="宋体" w:cs="宋体"/>
                <w:color w:val="auto"/>
                <w:sz w:val="21"/>
                <w:szCs w:val="21"/>
                <w:highlight w:val="none"/>
              </w:rPr>
              <w:t>根据供应商针对本项目的供货</w:t>
            </w:r>
            <w:r>
              <w:rPr>
                <w:rFonts w:hint="eastAsia" w:eastAsia="宋体" w:cs="宋体"/>
                <w:color w:val="auto"/>
                <w:sz w:val="21"/>
                <w:szCs w:val="21"/>
                <w:highlight w:val="none"/>
                <w:lang w:val="en-US" w:eastAsia="zh-CN"/>
              </w:rPr>
              <w:t>安装实施</w:t>
            </w:r>
            <w:r>
              <w:rPr>
                <w:rFonts w:hint="eastAsia" w:eastAsia="宋体" w:cs="宋体"/>
                <w:color w:val="auto"/>
                <w:sz w:val="21"/>
                <w:szCs w:val="21"/>
                <w:highlight w:val="none"/>
              </w:rPr>
              <w:t>方案</w:t>
            </w:r>
          </w:p>
          <w:p w14:paraId="2F8AAE6E">
            <w:pPr>
              <w:keepNext w:val="0"/>
              <w:keepLines w:val="0"/>
              <w:suppressLineNumbers w:val="0"/>
              <w:spacing w:before="0" w:beforeAutospacing="0" w:after="0" w:afterAutospacing="0" w:line="360" w:lineRule="auto"/>
              <w:ind w:left="0" w:right="0"/>
              <w:rPr>
                <w:rFonts w:eastAsia="宋体" w:cs="宋体"/>
                <w:color w:val="auto"/>
                <w:sz w:val="21"/>
                <w:szCs w:val="21"/>
                <w:highlight w:val="none"/>
              </w:rPr>
            </w:pPr>
            <w:r>
              <w:rPr>
                <w:rFonts w:hint="eastAsia" w:eastAsia="宋体" w:cs="宋体"/>
                <w:color w:val="auto"/>
                <w:sz w:val="21"/>
                <w:szCs w:val="21"/>
                <w:highlight w:val="none"/>
              </w:rPr>
              <w:t>（</w:t>
            </w:r>
            <w:r>
              <w:rPr>
                <w:rFonts w:hint="eastAsia" w:eastAsia="宋体" w:cs="宋体"/>
                <w:color w:val="auto"/>
                <w:sz w:val="21"/>
                <w:szCs w:val="21"/>
                <w:highlight w:val="none"/>
                <w:lang w:val="en-US" w:eastAsia="zh-CN"/>
              </w:rPr>
              <w:t>包含但不限于①</w:t>
            </w:r>
            <w:r>
              <w:rPr>
                <w:rFonts w:hAnsi="宋体" w:eastAsia="宋体" w:cs="宋体"/>
                <w:color w:val="auto"/>
                <w:sz w:val="21"/>
                <w:szCs w:val="21"/>
                <w:highlight w:val="none"/>
              </w:rPr>
              <w:t>项目总体实施计划</w:t>
            </w: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lang w:val="en-US" w:eastAsia="zh-CN"/>
              </w:rPr>
              <w:t>②运输方案、③供货</w:t>
            </w:r>
            <w:r>
              <w:rPr>
                <w:rFonts w:hAnsi="宋体" w:eastAsia="宋体" w:cs="宋体"/>
                <w:color w:val="auto"/>
                <w:sz w:val="21"/>
                <w:szCs w:val="21"/>
                <w:highlight w:val="none"/>
              </w:rPr>
              <w:t>进度</w:t>
            </w:r>
            <w:r>
              <w:rPr>
                <w:rFonts w:hint="eastAsia" w:hAnsi="宋体" w:eastAsia="宋体" w:cs="宋体"/>
                <w:color w:val="auto"/>
                <w:sz w:val="21"/>
                <w:szCs w:val="21"/>
                <w:highlight w:val="none"/>
                <w:lang w:val="en-US" w:eastAsia="zh-CN"/>
              </w:rPr>
              <w:t>及安装进度</w:t>
            </w:r>
            <w:r>
              <w:rPr>
                <w:rFonts w:hAnsi="宋体" w:eastAsia="宋体" w:cs="宋体"/>
                <w:color w:val="auto"/>
                <w:sz w:val="21"/>
                <w:szCs w:val="21"/>
                <w:highlight w:val="none"/>
              </w:rPr>
              <w:t>保障措施</w:t>
            </w: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lang w:val="en-US" w:eastAsia="zh-CN"/>
              </w:rPr>
              <w:t>④产品</w:t>
            </w:r>
            <w:r>
              <w:rPr>
                <w:rFonts w:hAnsi="宋体" w:eastAsia="宋体" w:cs="宋体"/>
                <w:color w:val="auto"/>
                <w:sz w:val="21"/>
                <w:szCs w:val="21"/>
                <w:highlight w:val="none"/>
              </w:rPr>
              <w:t>质量保证措施</w:t>
            </w: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lang w:val="en-US" w:eastAsia="zh-CN"/>
              </w:rPr>
              <w:t>⑤</w:t>
            </w:r>
            <w:r>
              <w:rPr>
                <w:rFonts w:hint="eastAsia" w:eastAsia="宋体" w:cs="宋体"/>
                <w:color w:val="auto"/>
                <w:sz w:val="21"/>
                <w:szCs w:val="21"/>
                <w:highlight w:val="none"/>
              </w:rPr>
              <w:t>验收方案等方面）进行</w:t>
            </w:r>
            <w:r>
              <w:rPr>
                <w:rFonts w:hint="eastAsia" w:eastAsia="宋体" w:cs="宋体"/>
                <w:color w:val="auto"/>
                <w:sz w:val="21"/>
                <w:szCs w:val="21"/>
                <w:highlight w:val="none"/>
                <w:lang w:val="en-US" w:eastAsia="zh-CN"/>
              </w:rPr>
              <w:t>评审</w:t>
            </w:r>
            <w:r>
              <w:rPr>
                <w:rFonts w:hint="eastAsia" w:eastAsia="宋体" w:cs="宋体"/>
                <w:color w:val="auto"/>
                <w:sz w:val="21"/>
                <w:szCs w:val="21"/>
                <w:highlight w:val="none"/>
              </w:rPr>
              <w:t>：</w:t>
            </w:r>
          </w:p>
          <w:p w14:paraId="42B9FDCC">
            <w:pPr>
              <w:keepNext w:val="0"/>
              <w:keepLines w:val="0"/>
              <w:suppressLineNumbers w:val="0"/>
              <w:spacing w:before="0" w:beforeAutospacing="0" w:after="0" w:afterAutospacing="0" w:line="360" w:lineRule="auto"/>
              <w:ind w:left="0" w:right="0"/>
              <w:rPr>
                <w:rFonts w:eastAsia="宋体" w:cs="宋体"/>
                <w:color w:val="auto"/>
                <w:sz w:val="21"/>
                <w:szCs w:val="21"/>
                <w:highlight w:val="none"/>
              </w:rPr>
            </w:pPr>
            <w:r>
              <w:rPr>
                <w:rFonts w:hint="eastAsia" w:eastAsia="宋体" w:cs="宋体"/>
                <w:color w:val="auto"/>
                <w:sz w:val="21"/>
                <w:szCs w:val="21"/>
                <w:highlight w:val="none"/>
              </w:rPr>
              <w:t>以上</w:t>
            </w:r>
            <w:r>
              <w:rPr>
                <w:rFonts w:hint="eastAsia" w:eastAsia="宋体" w:cs="宋体"/>
                <w:color w:val="auto"/>
                <w:sz w:val="21"/>
                <w:szCs w:val="21"/>
                <w:highlight w:val="none"/>
                <w:lang w:val="en-US" w:eastAsia="zh-CN"/>
              </w:rPr>
              <w:t>5</w:t>
            </w:r>
            <w:r>
              <w:rPr>
                <w:rFonts w:hint="eastAsia" w:eastAsia="宋体" w:cs="宋体"/>
                <w:color w:val="auto"/>
                <w:sz w:val="21"/>
                <w:szCs w:val="21"/>
                <w:highlight w:val="none"/>
              </w:rPr>
              <w:t>项要点描述全面详细，完全满足或优于采购需求的得</w:t>
            </w:r>
            <w:r>
              <w:rPr>
                <w:rFonts w:hint="eastAsia" w:eastAsia="宋体" w:cs="宋体"/>
                <w:color w:val="auto"/>
                <w:sz w:val="21"/>
                <w:szCs w:val="21"/>
                <w:highlight w:val="none"/>
                <w:lang w:val="en-US" w:eastAsia="zh-CN"/>
              </w:rPr>
              <w:t>5</w:t>
            </w:r>
            <w:r>
              <w:rPr>
                <w:rFonts w:hint="eastAsia" w:eastAsia="宋体" w:cs="宋体"/>
                <w:color w:val="auto"/>
                <w:sz w:val="21"/>
                <w:szCs w:val="21"/>
                <w:highlight w:val="none"/>
              </w:rPr>
              <w:t>分；</w:t>
            </w:r>
          </w:p>
          <w:p w14:paraId="07343E19">
            <w:pPr>
              <w:keepNext w:val="0"/>
              <w:keepLines w:val="0"/>
              <w:suppressLineNumbers w:val="0"/>
              <w:spacing w:before="0" w:beforeAutospacing="0" w:after="0" w:afterAutospacing="0" w:line="360" w:lineRule="auto"/>
              <w:ind w:left="0" w:right="0"/>
              <w:rPr>
                <w:rFonts w:eastAsia="宋体" w:cs="宋体"/>
                <w:color w:val="auto"/>
                <w:sz w:val="21"/>
                <w:szCs w:val="21"/>
                <w:highlight w:val="none"/>
              </w:rPr>
            </w:pPr>
            <w:r>
              <w:rPr>
                <w:rFonts w:hint="eastAsia" w:eastAsia="宋体" w:cs="宋体"/>
                <w:color w:val="auto"/>
                <w:sz w:val="21"/>
                <w:szCs w:val="21"/>
                <w:highlight w:val="none"/>
              </w:rPr>
              <w:t>以上</w:t>
            </w:r>
            <w:r>
              <w:rPr>
                <w:rFonts w:hint="eastAsia" w:eastAsia="宋体" w:cs="宋体"/>
                <w:color w:val="auto"/>
                <w:sz w:val="21"/>
                <w:szCs w:val="21"/>
                <w:highlight w:val="none"/>
                <w:lang w:val="en-US" w:eastAsia="zh-CN"/>
              </w:rPr>
              <w:t>5</w:t>
            </w:r>
            <w:r>
              <w:rPr>
                <w:rFonts w:hint="eastAsia" w:eastAsia="宋体" w:cs="宋体"/>
                <w:color w:val="auto"/>
                <w:sz w:val="21"/>
                <w:szCs w:val="21"/>
                <w:highlight w:val="none"/>
              </w:rPr>
              <w:t>项要点描述存在</w:t>
            </w:r>
            <w:r>
              <w:rPr>
                <w:rFonts w:hint="eastAsia" w:eastAsia="宋体" w:cs="宋体"/>
                <w:color w:val="auto"/>
                <w:sz w:val="21"/>
                <w:szCs w:val="21"/>
                <w:highlight w:val="none"/>
                <w:lang w:val="en-US" w:eastAsia="zh-CN"/>
              </w:rPr>
              <w:t>较少</w:t>
            </w:r>
            <w:r>
              <w:rPr>
                <w:rFonts w:hint="eastAsia" w:eastAsia="宋体" w:cs="宋体"/>
                <w:color w:val="auto"/>
                <w:sz w:val="21"/>
                <w:szCs w:val="21"/>
                <w:highlight w:val="none"/>
              </w:rPr>
              <w:t>缺项、瑕疵，与项目采购需求有一定关联的得</w:t>
            </w:r>
            <w:r>
              <w:rPr>
                <w:rFonts w:hint="eastAsia" w:eastAsia="宋体" w:cs="宋体"/>
                <w:color w:val="auto"/>
                <w:sz w:val="21"/>
                <w:szCs w:val="21"/>
                <w:highlight w:val="none"/>
                <w:lang w:val="en-US" w:eastAsia="zh-CN"/>
              </w:rPr>
              <w:t>3</w:t>
            </w:r>
            <w:r>
              <w:rPr>
                <w:rFonts w:hint="eastAsia" w:eastAsia="宋体" w:cs="宋体"/>
                <w:color w:val="auto"/>
                <w:sz w:val="21"/>
                <w:szCs w:val="21"/>
                <w:highlight w:val="none"/>
              </w:rPr>
              <w:t>分；（瑕疵是指项目名称错误、内容描述错误，内容描述笼统粗略，内容与采购文件内容不一致、内容存在与本项目不相关的内容，内容存在与实际采购需求不相符的内容的情况。）</w:t>
            </w:r>
          </w:p>
          <w:p w14:paraId="3285E924">
            <w:pPr>
              <w:keepNext w:val="0"/>
              <w:keepLines w:val="0"/>
              <w:suppressLineNumbers w:val="0"/>
              <w:spacing w:before="0" w:beforeAutospacing="0" w:after="0" w:afterAutospacing="0" w:line="360" w:lineRule="auto"/>
              <w:ind w:left="0" w:right="0"/>
              <w:rPr>
                <w:rFonts w:hint="eastAsia" w:eastAsia="宋体" w:cs="宋体"/>
                <w:color w:val="auto"/>
                <w:sz w:val="21"/>
                <w:szCs w:val="21"/>
                <w:highlight w:val="none"/>
              </w:rPr>
            </w:pPr>
            <w:r>
              <w:rPr>
                <w:rFonts w:hint="eastAsia" w:eastAsia="宋体" w:cs="宋体"/>
                <w:color w:val="auto"/>
                <w:sz w:val="21"/>
                <w:szCs w:val="21"/>
                <w:highlight w:val="none"/>
              </w:rPr>
              <w:t>以上</w:t>
            </w:r>
            <w:r>
              <w:rPr>
                <w:rFonts w:hint="eastAsia" w:eastAsia="宋体" w:cs="宋体"/>
                <w:color w:val="auto"/>
                <w:sz w:val="21"/>
                <w:szCs w:val="21"/>
                <w:highlight w:val="none"/>
                <w:lang w:val="en-US" w:eastAsia="zh-CN"/>
              </w:rPr>
              <w:t>5</w:t>
            </w:r>
            <w:r>
              <w:rPr>
                <w:rFonts w:hint="eastAsia" w:eastAsia="宋体" w:cs="宋体"/>
                <w:color w:val="auto"/>
                <w:sz w:val="21"/>
                <w:szCs w:val="21"/>
                <w:highlight w:val="none"/>
              </w:rPr>
              <w:t>项要点描述存在</w:t>
            </w:r>
            <w:r>
              <w:rPr>
                <w:rFonts w:hint="eastAsia" w:eastAsia="宋体" w:cs="宋体"/>
                <w:color w:val="auto"/>
                <w:sz w:val="21"/>
                <w:szCs w:val="21"/>
                <w:highlight w:val="none"/>
                <w:lang w:val="en-US" w:eastAsia="zh-CN"/>
              </w:rPr>
              <w:t>一些</w:t>
            </w:r>
            <w:r>
              <w:rPr>
                <w:rFonts w:hint="eastAsia" w:eastAsia="宋体" w:cs="宋体"/>
                <w:color w:val="auto"/>
                <w:sz w:val="21"/>
                <w:szCs w:val="21"/>
                <w:highlight w:val="none"/>
              </w:rPr>
              <w:t>缺项、瑕疵，与项目采购需求关联</w:t>
            </w:r>
            <w:r>
              <w:rPr>
                <w:rFonts w:hint="eastAsia" w:eastAsia="宋体" w:cs="宋体"/>
                <w:color w:val="auto"/>
                <w:sz w:val="21"/>
                <w:szCs w:val="21"/>
                <w:highlight w:val="none"/>
                <w:lang w:val="en-US" w:eastAsia="zh-CN"/>
              </w:rPr>
              <w:t>不多</w:t>
            </w:r>
            <w:r>
              <w:rPr>
                <w:rFonts w:hint="eastAsia" w:eastAsia="宋体" w:cs="宋体"/>
                <w:color w:val="auto"/>
                <w:sz w:val="21"/>
                <w:szCs w:val="21"/>
                <w:highlight w:val="none"/>
              </w:rPr>
              <w:t>的得</w:t>
            </w:r>
            <w:r>
              <w:rPr>
                <w:rFonts w:hint="eastAsia" w:eastAsia="宋体" w:cs="宋体"/>
                <w:color w:val="auto"/>
                <w:sz w:val="21"/>
                <w:szCs w:val="21"/>
                <w:highlight w:val="none"/>
                <w:lang w:val="en-US" w:eastAsia="zh-CN"/>
              </w:rPr>
              <w:t>2</w:t>
            </w:r>
            <w:r>
              <w:rPr>
                <w:rFonts w:hint="eastAsia" w:eastAsia="宋体" w:cs="宋体"/>
                <w:color w:val="auto"/>
                <w:sz w:val="21"/>
                <w:szCs w:val="21"/>
                <w:highlight w:val="none"/>
              </w:rPr>
              <w:t>分；</w:t>
            </w:r>
          </w:p>
          <w:p w14:paraId="321F9B95">
            <w:pPr>
              <w:keepNext w:val="0"/>
              <w:keepLines w:val="0"/>
              <w:suppressLineNumbers w:val="0"/>
              <w:spacing w:before="0" w:beforeAutospacing="0" w:after="0" w:afterAutospacing="0" w:line="360" w:lineRule="auto"/>
              <w:ind w:left="0" w:right="0"/>
              <w:rPr>
                <w:rFonts w:eastAsia="宋体" w:cs="宋体"/>
                <w:color w:val="auto"/>
                <w:sz w:val="21"/>
                <w:szCs w:val="21"/>
                <w:highlight w:val="none"/>
              </w:rPr>
            </w:pPr>
            <w:r>
              <w:rPr>
                <w:rFonts w:hint="eastAsia" w:eastAsia="宋体" w:cs="宋体"/>
                <w:color w:val="auto"/>
                <w:sz w:val="21"/>
                <w:szCs w:val="21"/>
                <w:highlight w:val="none"/>
              </w:rPr>
              <w:t>以上</w:t>
            </w:r>
            <w:r>
              <w:rPr>
                <w:rFonts w:hint="eastAsia" w:eastAsia="宋体" w:cs="宋体"/>
                <w:color w:val="auto"/>
                <w:sz w:val="21"/>
                <w:szCs w:val="21"/>
                <w:highlight w:val="none"/>
                <w:lang w:val="en-US" w:eastAsia="zh-CN"/>
              </w:rPr>
              <w:t>5</w:t>
            </w:r>
            <w:r>
              <w:rPr>
                <w:rFonts w:hint="eastAsia" w:eastAsia="宋体" w:cs="宋体"/>
                <w:color w:val="auto"/>
                <w:sz w:val="21"/>
                <w:szCs w:val="21"/>
                <w:highlight w:val="none"/>
              </w:rPr>
              <w:t>项要点描述</w:t>
            </w:r>
            <w:r>
              <w:rPr>
                <w:rFonts w:hint="eastAsia" w:eastAsia="宋体" w:cs="宋体"/>
                <w:color w:val="auto"/>
                <w:sz w:val="21"/>
                <w:szCs w:val="21"/>
                <w:highlight w:val="none"/>
                <w:lang w:val="en-US" w:eastAsia="zh-CN"/>
              </w:rPr>
              <w:t>不全或</w:t>
            </w:r>
            <w:r>
              <w:rPr>
                <w:rFonts w:hint="eastAsia" w:eastAsia="宋体" w:cs="宋体"/>
                <w:color w:val="auto"/>
                <w:sz w:val="21"/>
                <w:szCs w:val="21"/>
                <w:highlight w:val="none"/>
              </w:rPr>
              <w:t>不符合项目采购需求的得1分；</w:t>
            </w:r>
          </w:p>
          <w:p w14:paraId="7410DD34">
            <w:pPr>
              <w:keepNext w:val="0"/>
              <w:keepLines w:val="0"/>
              <w:suppressLineNumbers w:val="0"/>
              <w:spacing w:before="0" w:beforeAutospacing="0" w:after="0" w:afterAutospacing="0" w:line="360" w:lineRule="auto"/>
              <w:ind w:left="0" w:right="0"/>
              <w:rPr>
                <w:rFonts w:ascii="Times New Roman" w:hAnsi="Times New Roman" w:eastAsia="宋体" w:cs="Calibri"/>
                <w:color w:val="auto"/>
                <w:sz w:val="21"/>
                <w:szCs w:val="21"/>
                <w:highlight w:val="none"/>
                <w:lang w:val="en-US" w:eastAsia="zh-CN" w:bidi="ar-SA"/>
              </w:rPr>
            </w:pPr>
            <w:r>
              <w:rPr>
                <w:rFonts w:hint="eastAsia" w:eastAsia="宋体" w:cs="宋体"/>
                <w:color w:val="auto"/>
                <w:sz w:val="21"/>
                <w:szCs w:val="21"/>
                <w:highlight w:val="none"/>
              </w:rPr>
              <w:t>未提供的得0分。</w:t>
            </w:r>
            <w:bookmarkEnd w:id="12"/>
          </w:p>
        </w:tc>
      </w:tr>
      <w:tr w14:paraId="11004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30" w:type="dxa"/>
            <w:noWrap/>
            <w:vAlign w:val="center"/>
          </w:tcPr>
          <w:p w14:paraId="6759FE11">
            <w:pPr>
              <w:keepNext w:val="0"/>
              <w:keepLines w:val="0"/>
              <w:suppressLineNumbers w:val="0"/>
              <w:spacing w:before="0" w:beforeAutospacing="0" w:after="0" w:afterAutospacing="0" w:line="360" w:lineRule="auto"/>
              <w:ind w:left="0" w:right="0"/>
              <w:jc w:val="center"/>
              <w:rPr>
                <w:rFonts w:hint="eastAsia" w:eastAsia="宋体" w:cs="宋体"/>
                <w:color w:val="auto"/>
                <w:sz w:val="21"/>
                <w:szCs w:val="21"/>
                <w:highlight w:val="none"/>
                <w:lang w:eastAsia="zh-CN"/>
              </w:rPr>
            </w:pPr>
            <w:r>
              <w:rPr>
                <w:rFonts w:hint="eastAsia" w:eastAsia="宋体" w:cs="宋体"/>
                <w:color w:val="auto"/>
                <w:sz w:val="21"/>
                <w:szCs w:val="21"/>
                <w:highlight w:val="none"/>
                <w:lang w:val="en-US" w:eastAsia="zh-CN"/>
              </w:rPr>
              <w:t>5</w:t>
            </w:r>
          </w:p>
        </w:tc>
        <w:tc>
          <w:tcPr>
            <w:tcW w:w="1215" w:type="dxa"/>
            <w:noWrap/>
            <w:vAlign w:val="center"/>
          </w:tcPr>
          <w:p w14:paraId="37BEBB1F">
            <w:pPr>
              <w:keepNext w:val="0"/>
              <w:keepLines w:val="0"/>
              <w:suppressLineNumbers w:val="0"/>
              <w:spacing w:before="0" w:beforeAutospacing="0" w:after="0" w:afterAutospacing="0" w:line="360" w:lineRule="auto"/>
              <w:ind w:left="0" w:right="0"/>
              <w:jc w:val="center"/>
              <w:rPr>
                <w:rFonts w:ascii="Times New Roman" w:hAnsi="Times New Roman" w:eastAsia="宋体" w:cs="Calibri"/>
                <w:color w:val="auto"/>
                <w:sz w:val="21"/>
                <w:szCs w:val="21"/>
                <w:highlight w:val="none"/>
                <w:lang w:val="en-US" w:eastAsia="zh-CN" w:bidi="ar-SA"/>
              </w:rPr>
            </w:pPr>
            <w:r>
              <w:rPr>
                <w:rFonts w:hint="eastAsia" w:eastAsia="宋体" w:cs="宋体"/>
                <w:color w:val="auto"/>
                <w:sz w:val="21"/>
                <w:szCs w:val="21"/>
                <w:highlight w:val="none"/>
                <w:lang w:val="en-US" w:eastAsia="zh-CN"/>
              </w:rPr>
              <w:t>售后服务</w:t>
            </w:r>
            <w:r>
              <w:rPr>
                <w:rFonts w:hint="eastAsia" w:eastAsia="宋体" w:cs="宋体"/>
                <w:color w:val="auto"/>
                <w:sz w:val="21"/>
                <w:szCs w:val="21"/>
                <w:highlight w:val="none"/>
              </w:rPr>
              <w:t>方案</w:t>
            </w:r>
          </w:p>
        </w:tc>
        <w:tc>
          <w:tcPr>
            <w:tcW w:w="855" w:type="dxa"/>
            <w:noWrap/>
            <w:vAlign w:val="center"/>
          </w:tcPr>
          <w:p w14:paraId="51F794D2">
            <w:pPr>
              <w:keepNext w:val="0"/>
              <w:keepLines w:val="0"/>
              <w:suppressLineNumbers w:val="0"/>
              <w:spacing w:before="0" w:beforeAutospacing="0" w:after="0" w:afterAutospacing="0" w:line="360" w:lineRule="auto"/>
              <w:ind w:left="0" w:right="0"/>
              <w:jc w:val="center"/>
              <w:rPr>
                <w:rFonts w:ascii="Times New Roman" w:hAnsi="Times New Roman" w:eastAsia="宋体" w:cs="宋体"/>
                <w:color w:val="auto"/>
                <w:sz w:val="21"/>
                <w:szCs w:val="21"/>
                <w:highlight w:val="none"/>
                <w:lang w:val="en-US" w:eastAsia="zh-CN" w:bidi="ar-SA"/>
              </w:rPr>
            </w:pPr>
            <w:r>
              <w:rPr>
                <w:rFonts w:hint="eastAsia" w:eastAsia="宋体" w:cs="宋体"/>
                <w:color w:val="auto"/>
                <w:sz w:val="21"/>
                <w:szCs w:val="21"/>
                <w:highlight w:val="none"/>
                <w:lang w:val="en-US" w:eastAsia="zh-CN"/>
              </w:rPr>
              <w:t>5</w:t>
            </w:r>
          </w:p>
        </w:tc>
        <w:tc>
          <w:tcPr>
            <w:tcW w:w="6184" w:type="dxa"/>
            <w:noWrap/>
            <w:vAlign w:val="center"/>
          </w:tcPr>
          <w:p w14:paraId="43B30552">
            <w:pPr>
              <w:keepNext w:val="0"/>
              <w:keepLines w:val="0"/>
              <w:suppressLineNumbers w:val="0"/>
              <w:spacing w:before="0" w:beforeAutospacing="0" w:after="0" w:afterAutospacing="0" w:line="360" w:lineRule="auto"/>
              <w:ind w:left="0" w:right="0"/>
              <w:rPr>
                <w:rFonts w:hint="eastAsia" w:eastAsia="宋体" w:cs="宋体"/>
                <w:color w:val="auto"/>
                <w:sz w:val="21"/>
                <w:szCs w:val="21"/>
                <w:highlight w:val="none"/>
                <w:lang w:val="en-US" w:eastAsia="zh-CN"/>
              </w:rPr>
            </w:pPr>
            <w:bookmarkStart w:id="13" w:name="OLE_LINK1"/>
            <w:r>
              <w:rPr>
                <w:rFonts w:hint="eastAsia" w:eastAsia="宋体" w:cs="宋体"/>
                <w:color w:val="auto"/>
                <w:sz w:val="21"/>
                <w:szCs w:val="21"/>
                <w:highlight w:val="none"/>
              </w:rPr>
              <w:t>根据供应商针对本项目的售后服务</w:t>
            </w:r>
            <w:r>
              <w:rPr>
                <w:rFonts w:hint="eastAsia" w:eastAsia="宋体" w:cs="宋体"/>
                <w:color w:val="auto"/>
                <w:sz w:val="21"/>
                <w:szCs w:val="21"/>
                <w:highlight w:val="none"/>
                <w:lang w:val="en-US" w:eastAsia="zh-CN"/>
              </w:rPr>
              <w:t>方案</w:t>
            </w:r>
          </w:p>
          <w:p w14:paraId="64A4EAE4">
            <w:pPr>
              <w:keepNext w:val="0"/>
              <w:keepLines w:val="0"/>
              <w:suppressLineNumbers w:val="0"/>
              <w:spacing w:before="0" w:beforeAutospacing="0" w:after="0" w:afterAutospacing="0" w:line="360" w:lineRule="auto"/>
              <w:ind w:left="0" w:right="0"/>
              <w:rPr>
                <w:rFonts w:eastAsia="宋体" w:cs="宋体"/>
                <w:color w:val="auto"/>
                <w:sz w:val="21"/>
                <w:szCs w:val="21"/>
                <w:highlight w:val="none"/>
              </w:rPr>
            </w:pPr>
            <w:r>
              <w:rPr>
                <w:rFonts w:hint="eastAsia" w:eastAsia="宋体" w:cs="宋体"/>
                <w:color w:val="auto"/>
                <w:sz w:val="21"/>
                <w:szCs w:val="21"/>
                <w:highlight w:val="none"/>
                <w:lang w:val="en-US" w:eastAsia="zh-CN"/>
              </w:rPr>
              <w:t>（包含但不限于①售后服务保障措施、②售后服务人员配备、③售后服务响应时效、④故障解决方案等方面）</w:t>
            </w:r>
            <w:r>
              <w:rPr>
                <w:rFonts w:hint="eastAsia" w:eastAsia="宋体" w:cs="宋体"/>
                <w:color w:val="auto"/>
                <w:sz w:val="21"/>
                <w:szCs w:val="21"/>
                <w:highlight w:val="none"/>
              </w:rPr>
              <w:t>进行</w:t>
            </w:r>
            <w:r>
              <w:rPr>
                <w:rFonts w:hint="eastAsia" w:eastAsia="宋体" w:cs="宋体"/>
                <w:color w:val="auto"/>
                <w:sz w:val="21"/>
                <w:szCs w:val="21"/>
                <w:highlight w:val="none"/>
                <w:lang w:val="en-US" w:eastAsia="zh-CN"/>
              </w:rPr>
              <w:t>评审</w:t>
            </w:r>
            <w:r>
              <w:rPr>
                <w:rFonts w:hint="eastAsia" w:eastAsia="宋体" w:cs="宋体"/>
                <w:color w:val="auto"/>
                <w:sz w:val="21"/>
                <w:szCs w:val="21"/>
                <w:highlight w:val="none"/>
              </w:rPr>
              <w:t>：</w:t>
            </w:r>
          </w:p>
          <w:p w14:paraId="545457BB">
            <w:pPr>
              <w:keepNext w:val="0"/>
              <w:keepLines w:val="0"/>
              <w:suppressLineNumbers w:val="0"/>
              <w:spacing w:before="0" w:beforeAutospacing="0" w:after="0" w:afterAutospacing="0" w:line="360" w:lineRule="auto"/>
              <w:ind w:left="0" w:right="0"/>
              <w:rPr>
                <w:rFonts w:eastAsia="宋体" w:cs="宋体"/>
                <w:color w:val="auto"/>
                <w:sz w:val="21"/>
                <w:szCs w:val="21"/>
                <w:highlight w:val="none"/>
              </w:rPr>
            </w:pPr>
            <w:r>
              <w:rPr>
                <w:rFonts w:hint="eastAsia" w:eastAsia="宋体" w:cs="宋体"/>
                <w:color w:val="auto"/>
                <w:sz w:val="21"/>
                <w:szCs w:val="21"/>
                <w:highlight w:val="none"/>
              </w:rPr>
              <w:t>以上</w:t>
            </w:r>
            <w:r>
              <w:rPr>
                <w:rFonts w:hint="eastAsia" w:eastAsia="宋体" w:cs="宋体"/>
                <w:color w:val="auto"/>
                <w:sz w:val="21"/>
                <w:szCs w:val="21"/>
                <w:highlight w:val="none"/>
                <w:lang w:val="en-US" w:eastAsia="zh-CN"/>
              </w:rPr>
              <w:t>4</w:t>
            </w:r>
            <w:r>
              <w:rPr>
                <w:rFonts w:hint="eastAsia" w:eastAsia="宋体" w:cs="宋体"/>
                <w:color w:val="auto"/>
                <w:sz w:val="21"/>
                <w:szCs w:val="21"/>
                <w:highlight w:val="none"/>
              </w:rPr>
              <w:t>项要点描述全面详细，完全满足或优于采购需求的得</w:t>
            </w:r>
            <w:r>
              <w:rPr>
                <w:rFonts w:hint="eastAsia" w:eastAsia="宋体" w:cs="宋体"/>
                <w:color w:val="auto"/>
                <w:sz w:val="21"/>
                <w:szCs w:val="21"/>
                <w:highlight w:val="none"/>
                <w:lang w:val="en-US" w:eastAsia="zh-CN"/>
              </w:rPr>
              <w:t>5</w:t>
            </w:r>
            <w:r>
              <w:rPr>
                <w:rFonts w:hint="eastAsia" w:eastAsia="宋体" w:cs="宋体"/>
                <w:color w:val="auto"/>
                <w:sz w:val="21"/>
                <w:szCs w:val="21"/>
                <w:highlight w:val="none"/>
              </w:rPr>
              <w:t>分；</w:t>
            </w:r>
          </w:p>
          <w:p w14:paraId="5578F9FA">
            <w:pPr>
              <w:keepNext w:val="0"/>
              <w:keepLines w:val="0"/>
              <w:suppressLineNumbers w:val="0"/>
              <w:spacing w:before="0" w:beforeAutospacing="0" w:after="0" w:afterAutospacing="0" w:line="360" w:lineRule="auto"/>
              <w:ind w:left="0" w:right="0"/>
              <w:rPr>
                <w:rFonts w:eastAsia="宋体" w:cs="宋体"/>
                <w:color w:val="auto"/>
                <w:sz w:val="21"/>
                <w:szCs w:val="21"/>
                <w:highlight w:val="none"/>
              </w:rPr>
            </w:pPr>
            <w:r>
              <w:rPr>
                <w:rFonts w:hint="eastAsia" w:eastAsia="宋体" w:cs="宋体"/>
                <w:color w:val="auto"/>
                <w:sz w:val="21"/>
                <w:szCs w:val="21"/>
                <w:highlight w:val="none"/>
              </w:rPr>
              <w:t>以上</w:t>
            </w:r>
            <w:r>
              <w:rPr>
                <w:rFonts w:hint="eastAsia" w:eastAsia="宋体" w:cs="宋体"/>
                <w:color w:val="auto"/>
                <w:sz w:val="21"/>
                <w:szCs w:val="21"/>
                <w:highlight w:val="none"/>
                <w:lang w:val="en-US" w:eastAsia="zh-CN"/>
              </w:rPr>
              <w:t>4</w:t>
            </w:r>
            <w:r>
              <w:rPr>
                <w:rFonts w:hint="eastAsia" w:eastAsia="宋体" w:cs="宋体"/>
                <w:color w:val="auto"/>
                <w:sz w:val="21"/>
                <w:szCs w:val="21"/>
                <w:highlight w:val="none"/>
              </w:rPr>
              <w:t>项要点描述存在缺项、瑕疵，与项目采购需求有一定关联的得</w:t>
            </w:r>
            <w:r>
              <w:rPr>
                <w:rFonts w:hint="eastAsia" w:eastAsia="宋体" w:cs="宋体"/>
                <w:color w:val="auto"/>
                <w:sz w:val="21"/>
                <w:szCs w:val="21"/>
                <w:highlight w:val="none"/>
                <w:lang w:val="en-US" w:eastAsia="zh-CN"/>
              </w:rPr>
              <w:t>3</w:t>
            </w:r>
            <w:r>
              <w:rPr>
                <w:rFonts w:hint="eastAsia" w:eastAsia="宋体" w:cs="宋体"/>
                <w:color w:val="auto"/>
                <w:sz w:val="21"/>
                <w:szCs w:val="21"/>
                <w:highlight w:val="none"/>
              </w:rPr>
              <w:t>分；（瑕疵是指项目名称错误、内容描述错误，内容描述笼统粗略，内容与采购文件内容不一致、内容存在与本项目不相关的内容，内容存在与实际采购需求不相符的内容的情况。）</w:t>
            </w:r>
          </w:p>
          <w:p w14:paraId="324F2E8F">
            <w:pPr>
              <w:keepNext w:val="0"/>
              <w:keepLines w:val="0"/>
              <w:suppressLineNumbers w:val="0"/>
              <w:spacing w:before="0" w:beforeAutospacing="0" w:after="0" w:afterAutospacing="0" w:line="360" w:lineRule="auto"/>
              <w:ind w:left="0" w:right="0"/>
              <w:rPr>
                <w:rFonts w:hint="eastAsia" w:eastAsia="宋体" w:cs="宋体"/>
                <w:color w:val="auto"/>
                <w:sz w:val="21"/>
                <w:szCs w:val="21"/>
                <w:highlight w:val="none"/>
              </w:rPr>
            </w:pPr>
            <w:r>
              <w:rPr>
                <w:rFonts w:hint="eastAsia" w:eastAsia="宋体" w:cs="宋体"/>
                <w:color w:val="auto"/>
                <w:sz w:val="21"/>
                <w:szCs w:val="21"/>
                <w:highlight w:val="none"/>
              </w:rPr>
              <w:t>以上</w:t>
            </w:r>
            <w:r>
              <w:rPr>
                <w:rFonts w:hint="eastAsia" w:eastAsia="宋体" w:cs="宋体"/>
                <w:color w:val="auto"/>
                <w:sz w:val="21"/>
                <w:szCs w:val="21"/>
                <w:highlight w:val="none"/>
                <w:lang w:val="en-US" w:eastAsia="zh-CN"/>
              </w:rPr>
              <w:t>4</w:t>
            </w:r>
            <w:r>
              <w:rPr>
                <w:rFonts w:hint="eastAsia" w:eastAsia="宋体" w:cs="宋体"/>
                <w:color w:val="auto"/>
                <w:sz w:val="21"/>
                <w:szCs w:val="21"/>
                <w:highlight w:val="none"/>
              </w:rPr>
              <w:t>项要点描述存在</w:t>
            </w:r>
            <w:r>
              <w:rPr>
                <w:rFonts w:hint="eastAsia" w:eastAsia="宋体" w:cs="宋体"/>
                <w:color w:val="auto"/>
                <w:sz w:val="21"/>
                <w:szCs w:val="21"/>
                <w:highlight w:val="none"/>
                <w:lang w:val="en-US" w:eastAsia="zh-CN"/>
              </w:rPr>
              <w:t>一些</w:t>
            </w:r>
            <w:r>
              <w:rPr>
                <w:rFonts w:hint="eastAsia" w:eastAsia="宋体" w:cs="宋体"/>
                <w:color w:val="auto"/>
                <w:sz w:val="21"/>
                <w:szCs w:val="21"/>
                <w:highlight w:val="none"/>
              </w:rPr>
              <w:t>缺项、瑕疵，与项目采购需求关联</w:t>
            </w:r>
            <w:r>
              <w:rPr>
                <w:rFonts w:hint="eastAsia" w:eastAsia="宋体" w:cs="宋体"/>
                <w:color w:val="auto"/>
                <w:sz w:val="21"/>
                <w:szCs w:val="21"/>
                <w:highlight w:val="none"/>
                <w:lang w:val="en-US" w:eastAsia="zh-CN"/>
              </w:rPr>
              <w:t>不多</w:t>
            </w:r>
            <w:r>
              <w:rPr>
                <w:rFonts w:hint="eastAsia" w:eastAsia="宋体" w:cs="宋体"/>
                <w:color w:val="auto"/>
                <w:sz w:val="21"/>
                <w:szCs w:val="21"/>
                <w:highlight w:val="none"/>
              </w:rPr>
              <w:t>的得</w:t>
            </w:r>
            <w:r>
              <w:rPr>
                <w:rFonts w:hint="eastAsia" w:eastAsia="宋体" w:cs="宋体"/>
                <w:color w:val="auto"/>
                <w:sz w:val="21"/>
                <w:szCs w:val="21"/>
                <w:highlight w:val="none"/>
                <w:lang w:val="en-US" w:eastAsia="zh-CN"/>
              </w:rPr>
              <w:t>2</w:t>
            </w:r>
            <w:r>
              <w:rPr>
                <w:rFonts w:hint="eastAsia" w:eastAsia="宋体" w:cs="宋体"/>
                <w:color w:val="auto"/>
                <w:sz w:val="21"/>
                <w:szCs w:val="21"/>
                <w:highlight w:val="none"/>
              </w:rPr>
              <w:t>分；</w:t>
            </w:r>
          </w:p>
          <w:p w14:paraId="4FD24574">
            <w:pPr>
              <w:keepNext w:val="0"/>
              <w:keepLines w:val="0"/>
              <w:suppressLineNumbers w:val="0"/>
              <w:spacing w:before="0" w:beforeAutospacing="0" w:after="0" w:afterAutospacing="0" w:line="360" w:lineRule="auto"/>
              <w:ind w:left="0" w:right="0"/>
              <w:rPr>
                <w:rFonts w:eastAsia="宋体" w:cs="宋体"/>
                <w:color w:val="auto"/>
                <w:sz w:val="21"/>
                <w:szCs w:val="21"/>
                <w:highlight w:val="none"/>
              </w:rPr>
            </w:pPr>
            <w:r>
              <w:rPr>
                <w:rFonts w:hint="eastAsia" w:eastAsia="宋体" w:cs="宋体"/>
                <w:color w:val="auto"/>
                <w:sz w:val="21"/>
                <w:szCs w:val="21"/>
                <w:highlight w:val="none"/>
              </w:rPr>
              <w:t>以上</w:t>
            </w:r>
            <w:r>
              <w:rPr>
                <w:rFonts w:hint="eastAsia" w:eastAsia="宋体" w:cs="宋体"/>
                <w:color w:val="auto"/>
                <w:sz w:val="21"/>
                <w:szCs w:val="21"/>
                <w:highlight w:val="none"/>
                <w:lang w:val="en-US" w:eastAsia="zh-CN"/>
              </w:rPr>
              <w:t>4</w:t>
            </w:r>
            <w:r>
              <w:rPr>
                <w:rFonts w:hint="eastAsia" w:eastAsia="宋体" w:cs="宋体"/>
                <w:color w:val="auto"/>
                <w:sz w:val="21"/>
                <w:szCs w:val="21"/>
                <w:highlight w:val="none"/>
              </w:rPr>
              <w:t>项要点描述</w:t>
            </w:r>
            <w:r>
              <w:rPr>
                <w:rFonts w:hint="eastAsia" w:eastAsia="宋体" w:cs="宋体"/>
                <w:color w:val="auto"/>
                <w:sz w:val="21"/>
                <w:szCs w:val="21"/>
                <w:highlight w:val="none"/>
                <w:lang w:val="en-US" w:eastAsia="zh-CN"/>
              </w:rPr>
              <w:t>不全或</w:t>
            </w:r>
            <w:r>
              <w:rPr>
                <w:rFonts w:hint="eastAsia" w:eastAsia="宋体" w:cs="宋体"/>
                <w:color w:val="auto"/>
                <w:sz w:val="21"/>
                <w:szCs w:val="21"/>
                <w:highlight w:val="none"/>
              </w:rPr>
              <w:t>不符合项目采购需求的得</w:t>
            </w:r>
            <w:r>
              <w:rPr>
                <w:rFonts w:hint="eastAsia" w:eastAsia="宋体" w:cs="宋体"/>
                <w:color w:val="auto"/>
                <w:sz w:val="21"/>
                <w:szCs w:val="21"/>
                <w:highlight w:val="none"/>
                <w:lang w:val="en-US" w:eastAsia="zh-CN"/>
              </w:rPr>
              <w:t>1</w:t>
            </w:r>
            <w:r>
              <w:rPr>
                <w:rFonts w:hint="eastAsia" w:eastAsia="宋体" w:cs="宋体"/>
                <w:color w:val="auto"/>
                <w:sz w:val="21"/>
                <w:szCs w:val="21"/>
                <w:highlight w:val="none"/>
              </w:rPr>
              <w:t>分；</w:t>
            </w:r>
          </w:p>
          <w:p w14:paraId="1D7CDEBB">
            <w:pPr>
              <w:keepNext w:val="0"/>
              <w:keepLines w:val="0"/>
              <w:suppressLineNumbers w:val="0"/>
              <w:spacing w:before="0" w:beforeAutospacing="0" w:after="0" w:afterAutospacing="0" w:line="360" w:lineRule="auto"/>
              <w:ind w:left="0" w:right="0"/>
              <w:rPr>
                <w:rFonts w:hint="eastAsia" w:ascii="Times New Roman" w:hAnsi="Times New Roman" w:eastAsia="宋体" w:cs="宋体"/>
                <w:color w:val="auto"/>
                <w:sz w:val="21"/>
                <w:szCs w:val="21"/>
                <w:highlight w:val="none"/>
                <w:lang w:val="en-US" w:eastAsia="zh-CN" w:bidi="ar-SA"/>
              </w:rPr>
            </w:pPr>
            <w:r>
              <w:rPr>
                <w:rFonts w:hint="eastAsia" w:eastAsia="宋体" w:cs="宋体"/>
                <w:color w:val="auto"/>
                <w:sz w:val="21"/>
                <w:szCs w:val="21"/>
                <w:highlight w:val="none"/>
              </w:rPr>
              <w:t>未提供的得0分</w:t>
            </w:r>
            <w:r>
              <w:rPr>
                <w:rFonts w:hint="eastAsia" w:eastAsia="宋体" w:cs="宋体"/>
                <w:color w:val="auto"/>
                <w:sz w:val="21"/>
                <w:szCs w:val="21"/>
                <w:highlight w:val="none"/>
                <w:lang w:eastAsia="zh-CN"/>
              </w:rPr>
              <w:t>。</w:t>
            </w:r>
            <w:bookmarkEnd w:id="13"/>
          </w:p>
        </w:tc>
      </w:tr>
      <w:tr w14:paraId="36612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30" w:type="dxa"/>
            <w:noWrap/>
            <w:vAlign w:val="center"/>
          </w:tcPr>
          <w:p w14:paraId="04771E18">
            <w:pPr>
              <w:keepNext w:val="0"/>
              <w:keepLines w:val="0"/>
              <w:suppressLineNumbers w:val="0"/>
              <w:spacing w:before="0" w:beforeAutospacing="0" w:after="0" w:afterAutospacing="0" w:line="360" w:lineRule="auto"/>
              <w:ind w:left="0" w:right="0"/>
              <w:jc w:val="center"/>
              <w:rPr>
                <w:rFonts w:hint="eastAsia" w:eastAsia="宋体" w:cs="Calibri"/>
                <w:color w:val="auto"/>
                <w:sz w:val="21"/>
                <w:szCs w:val="21"/>
                <w:highlight w:val="none"/>
                <w:lang w:val="en-US" w:eastAsia="zh-CN"/>
              </w:rPr>
            </w:pPr>
            <w:r>
              <w:rPr>
                <w:rFonts w:hint="eastAsia" w:eastAsia="宋体" w:cs="Calibri"/>
                <w:color w:val="auto"/>
                <w:sz w:val="21"/>
                <w:szCs w:val="21"/>
                <w:highlight w:val="none"/>
                <w:lang w:val="en-US" w:eastAsia="zh-CN"/>
              </w:rPr>
              <w:t>6</w:t>
            </w:r>
          </w:p>
        </w:tc>
        <w:tc>
          <w:tcPr>
            <w:tcW w:w="1215" w:type="dxa"/>
            <w:noWrap/>
            <w:vAlign w:val="center"/>
          </w:tcPr>
          <w:p w14:paraId="169A5069">
            <w:pPr>
              <w:keepNext w:val="0"/>
              <w:keepLines w:val="0"/>
              <w:suppressLineNumbers w:val="0"/>
              <w:spacing w:before="0" w:beforeAutospacing="0" w:after="0" w:afterAutospacing="0" w:line="360" w:lineRule="auto"/>
              <w:ind w:left="0" w:right="0"/>
              <w:jc w:val="center"/>
              <w:rPr>
                <w:rFonts w:ascii="Times New Roman" w:hAnsi="Times New Roman" w:eastAsia="宋体" w:cs="宋体"/>
                <w:color w:val="auto"/>
                <w:sz w:val="21"/>
                <w:szCs w:val="21"/>
                <w:highlight w:val="none"/>
                <w:lang w:val="en-US" w:eastAsia="zh-CN" w:bidi="ar-SA"/>
              </w:rPr>
            </w:pPr>
            <w:r>
              <w:rPr>
                <w:rFonts w:hint="eastAsia" w:eastAsia="宋体" w:cs="宋体"/>
                <w:color w:val="auto"/>
                <w:sz w:val="21"/>
                <w:szCs w:val="21"/>
                <w:highlight w:val="none"/>
                <w:lang w:val="en-US" w:eastAsia="zh-CN"/>
              </w:rPr>
              <w:t>质保期</w:t>
            </w:r>
          </w:p>
        </w:tc>
        <w:tc>
          <w:tcPr>
            <w:tcW w:w="855" w:type="dxa"/>
            <w:noWrap/>
            <w:vAlign w:val="center"/>
          </w:tcPr>
          <w:p w14:paraId="56B4BA25">
            <w:pPr>
              <w:keepNext w:val="0"/>
              <w:keepLines w:val="0"/>
              <w:suppressLineNumbers w:val="0"/>
              <w:spacing w:before="0" w:beforeAutospacing="0" w:after="0" w:afterAutospacing="0" w:line="360" w:lineRule="auto"/>
              <w:ind w:left="0" w:right="0"/>
              <w:jc w:val="center"/>
              <w:rPr>
                <w:rFonts w:ascii="Times New Roman" w:hAnsi="Times New Roman" w:eastAsia="宋体" w:cs="宋体"/>
                <w:color w:val="auto"/>
                <w:sz w:val="21"/>
                <w:szCs w:val="21"/>
                <w:highlight w:val="none"/>
                <w:lang w:val="en-US" w:eastAsia="zh-CN" w:bidi="ar-SA"/>
              </w:rPr>
            </w:pPr>
            <w:r>
              <w:rPr>
                <w:rFonts w:hint="eastAsia" w:eastAsia="宋体" w:cs="宋体"/>
                <w:color w:val="auto"/>
                <w:sz w:val="21"/>
                <w:szCs w:val="21"/>
                <w:highlight w:val="none"/>
                <w:lang w:val="en-US" w:eastAsia="zh-CN"/>
              </w:rPr>
              <w:t>2</w:t>
            </w:r>
          </w:p>
        </w:tc>
        <w:tc>
          <w:tcPr>
            <w:tcW w:w="6184" w:type="dxa"/>
            <w:noWrap/>
            <w:vAlign w:val="center"/>
          </w:tcPr>
          <w:p w14:paraId="14F131AD">
            <w:pPr>
              <w:keepNext w:val="0"/>
              <w:keepLines w:val="0"/>
              <w:suppressLineNumbers w:val="0"/>
              <w:spacing w:before="0" w:beforeAutospacing="0" w:after="0" w:afterAutospacing="0" w:line="360" w:lineRule="auto"/>
              <w:ind w:left="0" w:right="0"/>
              <w:rPr>
                <w:rFonts w:hint="eastAsia" w:ascii="Times New Roman" w:hAnsi="Times New Roman" w:eastAsia="宋体" w:cs="宋体"/>
                <w:color w:val="auto"/>
                <w:sz w:val="21"/>
                <w:szCs w:val="21"/>
                <w:highlight w:val="none"/>
                <w:lang w:val="en-US" w:eastAsia="zh-CN" w:bidi="ar-SA"/>
              </w:rPr>
            </w:pPr>
            <w:r>
              <w:rPr>
                <w:rFonts w:hint="eastAsia" w:eastAsia="宋体" w:cs="宋体"/>
                <w:color w:val="auto"/>
                <w:sz w:val="21"/>
                <w:szCs w:val="21"/>
                <w:highlight w:val="none"/>
              </w:rPr>
              <w:t>提供免费质保</w:t>
            </w:r>
            <w:r>
              <w:rPr>
                <w:rFonts w:hint="eastAsia" w:eastAsia="宋体" w:cs="宋体"/>
                <w:color w:val="auto"/>
                <w:sz w:val="21"/>
                <w:szCs w:val="21"/>
                <w:highlight w:val="none"/>
                <w:lang w:val="en-US" w:eastAsia="zh-CN"/>
              </w:rPr>
              <w:t>壹年的基础之上</w:t>
            </w:r>
            <w:r>
              <w:rPr>
                <w:rFonts w:hint="eastAsia" w:eastAsia="宋体" w:cs="宋体"/>
                <w:color w:val="auto"/>
                <w:sz w:val="21"/>
                <w:szCs w:val="21"/>
                <w:highlight w:val="none"/>
              </w:rPr>
              <w:t>，</w:t>
            </w:r>
            <w:r>
              <w:rPr>
                <w:rFonts w:hint="eastAsia" w:eastAsia="宋体" w:cs="宋体"/>
                <w:color w:val="auto"/>
                <w:sz w:val="21"/>
                <w:szCs w:val="21"/>
                <w:highlight w:val="none"/>
                <w:lang w:val="en-US" w:eastAsia="zh-CN"/>
              </w:rPr>
              <w:t>每</w:t>
            </w:r>
            <w:r>
              <w:rPr>
                <w:rFonts w:hint="eastAsia" w:eastAsia="宋体" w:cs="宋体"/>
                <w:color w:val="auto"/>
                <w:sz w:val="21"/>
                <w:szCs w:val="21"/>
                <w:highlight w:val="none"/>
              </w:rPr>
              <w:t>增加一年质保</w:t>
            </w:r>
            <w:r>
              <w:rPr>
                <w:rFonts w:hint="eastAsia" w:eastAsia="宋体" w:cs="宋体"/>
                <w:color w:val="auto"/>
                <w:sz w:val="21"/>
                <w:szCs w:val="21"/>
                <w:highlight w:val="none"/>
                <w:lang w:val="en-US" w:eastAsia="zh-CN"/>
              </w:rPr>
              <w:t>的</w:t>
            </w:r>
            <w:r>
              <w:rPr>
                <w:rFonts w:hint="eastAsia" w:eastAsia="宋体" w:cs="宋体"/>
                <w:color w:val="auto"/>
                <w:sz w:val="21"/>
                <w:szCs w:val="21"/>
                <w:highlight w:val="none"/>
              </w:rPr>
              <w:t>得</w:t>
            </w:r>
            <w:r>
              <w:rPr>
                <w:rFonts w:hint="eastAsia" w:eastAsia="宋体" w:cs="宋体"/>
                <w:color w:val="auto"/>
                <w:sz w:val="21"/>
                <w:szCs w:val="21"/>
                <w:highlight w:val="none"/>
                <w:lang w:val="en-US" w:eastAsia="zh-CN"/>
              </w:rPr>
              <w:t>1</w:t>
            </w:r>
            <w:r>
              <w:rPr>
                <w:rFonts w:hint="eastAsia" w:eastAsia="宋体" w:cs="宋体"/>
                <w:color w:val="auto"/>
                <w:sz w:val="21"/>
                <w:szCs w:val="21"/>
                <w:highlight w:val="none"/>
              </w:rPr>
              <w:t>分，最高得</w:t>
            </w:r>
            <w:r>
              <w:rPr>
                <w:rFonts w:hint="eastAsia" w:eastAsia="宋体" w:cs="宋体"/>
                <w:color w:val="auto"/>
                <w:sz w:val="21"/>
                <w:szCs w:val="21"/>
                <w:highlight w:val="none"/>
                <w:lang w:val="en-US" w:eastAsia="zh-CN"/>
              </w:rPr>
              <w:t>2</w:t>
            </w:r>
            <w:r>
              <w:rPr>
                <w:rFonts w:hint="eastAsia" w:eastAsia="宋体" w:cs="宋体"/>
                <w:color w:val="auto"/>
                <w:sz w:val="21"/>
                <w:szCs w:val="21"/>
                <w:highlight w:val="none"/>
              </w:rPr>
              <w:t>分。提供</w:t>
            </w:r>
            <w:r>
              <w:rPr>
                <w:rFonts w:hint="eastAsia" w:eastAsia="宋体" w:cs="宋体"/>
                <w:color w:val="auto"/>
                <w:sz w:val="21"/>
                <w:szCs w:val="21"/>
                <w:highlight w:val="none"/>
                <w:lang w:val="en-US" w:eastAsia="zh-CN"/>
              </w:rPr>
              <w:t>质保期限</w:t>
            </w:r>
            <w:r>
              <w:rPr>
                <w:rFonts w:hint="eastAsia" w:eastAsia="宋体" w:cs="宋体"/>
                <w:color w:val="auto"/>
                <w:sz w:val="21"/>
                <w:szCs w:val="21"/>
                <w:highlight w:val="none"/>
              </w:rPr>
              <w:t>承诺书</w:t>
            </w:r>
            <w:r>
              <w:rPr>
                <w:rFonts w:hint="eastAsia" w:eastAsia="宋体" w:cs="宋体"/>
                <w:color w:val="auto"/>
                <w:sz w:val="21"/>
                <w:szCs w:val="21"/>
                <w:highlight w:val="none"/>
                <w:lang w:eastAsia="zh-CN"/>
              </w:rPr>
              <w:t>（</w:t>
            </w:r>
            <w:r>
              <w:rPr>
                <w:rFonts w:hint="eastAsia" w:eastAsia="宋体" w:cs="宋体"/>
                <w:color w:val="auto"/>
                <w:sz w:val="21"/>
                <w:szCs w:val="21"/>
                <w:highlight w:val="none"/>
                <w:lang w:val="en-US" w:eastAsia="zh-CN"/>
              </w:rPr>
              <w:t>格式自拟</w:t>
            </w:r>
            <w:r>
              <w:rPr>
                <w:rFonts w:hint="eastAsia" w:eastAsia="宋体" w:cs="宋体"/>
                <w:color w:val="auto"/>
                <w:sz w:val="21"/>
                <w:szCs w:val="21"/>
                <w:highlight w:val="none"/>
                <w:lang w:eastAsia="zh-CN"/>
              </w:rPr>
              <w:t>）。</w:t>
            </w:r>
          </w:p>
        </w:tc>
      </w:tr>
    </w:tbl>
    <w:p w14:paraId="4881E4F5">
      <w:pPr>
        <w:spacing w:line="360" w:lineRule="auto"/>
        <w:ind w:firstLine="482"/>
        <w:rPr>
          <w:rFonts w:eastAsia="宋体" w:cs="宋体"/>
          <w:b/>
          <w:bCs/>
          <w:color w:val="auto"/>
          <w:sz w:val="24"/>
          <w:szCs w:val="24"/>
          <w:highlight w:val="none"/>
        </w:rPr>
      </w:pPr>
      <w:r>
        <w:rPr>
          <w:rFonts w:hint="eastAsia" w:eastAsia="宋体" w:cs="宋体"/>
          <w:b/>
          <w:bCs/>
          <w:color w:val="auto"/>
          <w:sz w:val="24"/>
          <w:szCs w:val="24"/>
          <w:highlight w:val="none"/>
        </w:rPr>
        <w:t>注：1.以上所提供材料必须真实可靠，伪造证书证件、伪造合同等一切弄虚作假行为，一经发现和查实（含在本项目合同履行期间被查实），采购</w:t>
      </w:r>
      <w:r>
        <w:rPr>
          <w:rFonts w:hint="eastAsia" w:eastAsia="宋体" w:cs="宋体"/>
          <w:b/>
          <w:bCs/>
          <w:color w:val="auto"/>
          <w:sz w:val="24"/>
          <w:szCs w:val="24"/>
          <w:highlight w:val="none"/>
          <w:lang w:val="en-US" w:eastAsia="zh-CN"/>
        </w:rPr>
        <w:t>人</w:t>
      </w:r>
      <w:r>
        <w:rPr>
          <w:rFonts w:hint="eastAsia" w:eastAsia="宋体" w:cs="宋体"/>
          <w:b/>
          <w:bCs/>
          <w:color w:val="auto"/>
          <w:sz w:val="24"/>
          <w:szCs w:val="24"/>
          <w:highlight w:val="none"/>
        </w:rPr>
        <w:t>有权终止合同，没收履约保证金，并追究供应商经济和法律责任，同时上报有关部门列入诚信黑名单。</w:t>
      </w:r>
    </w:p>
    <w:p w14:paraId="1EE31AD0">
      <w:pPr>
        <w:spacing w:line="360" w:lineRule="auto"/>
        <w:ind w:firstLine="482"/>
        <w:rPr>
          <w:rFonts w:eastAsia="宋体" w:cs="宋体"/>
          <w:b/>
          <w:bCs/>
          <w:color w:val="auto"/>
          <w:sz w:val="24"/>
          <w:szCs w:val="24"/>
          <w:highlight w:val="none"/>
        </w:rPr>
      </w:pPr>
      <w:r>
        <w:rPr>
          <w:rFonts w:hint="eastAsia" w:eastAsia="宋体" w:cs="宋体"/>
          <w:b/>
          <w:bCs/>
          <w:color w:val="auto"/>
          <w:sz w:val="24"/>
          <w:szCs w:val="24"/>
          <w:highlight w:val="none"/>
        </w:rPr>
        <w:t>2.评委依据招标文件载明的方法评分，评分四舍五入精确到小数点后两位。</w:t>
      </w:r>
    </w:p>
    <w:p w14:paraId="695E9391">
      <w:pPr>
        <w:spacing w:line="360" w:lineRule="auto"/>
        <w:ind w:firstLine="482"/>
        <w:rPr>
          <w:rFonts w:eastAsia="宋体" w:cs="宋体"/>
          <w:b/>
          <w:color w:val="auto"/>
          <w:sz w:val="24"/>
          <w:szCs w:val="24"/>
          <w:highlight w:val="none"/>
        </w:rPr>
      </w:pPr>
      <w:r>
        <w:rPr>
          <w:rFonts w:hint="eastAsia" w:eastAsia="宋体" w:cs="宋体"/>
          <w:b/>
          <w:color w:val="auto"/>
          <w:sz w:val="24"/>
          <w:szCs w:val="24"/>
          <w:highlight w:val="none"/>
        </w:rPr>
        <w:t>（二）</w:t>
      </w:r>
      <w:r>
        <w:rPr>
          <w:rFonts w:hint="eastAsia" w:eastAsia="宋体" w:cs="宋体"/>
          <w:b/>
          <w:color w:val="auto"/>
          <w:sz w:val="24"/>
          <w:szCs w:val="24"/>
          <w:highlight w:val="none"/>
          <w:lang w:val="zh-CN"/>
        </w:rPr>
        <w:t>价格标</w:t>
      </w:r>
      <w:r>
        <w:rPr>
          <w:rFonts w:hint="eastAsia" w:eastAsia="宋体" w:cs="宋体"/>
          <w:b/>
          <w:color w:val="auto"/>
          <w:sz w:val="24"/>
          <w:szCs w:val="24"/>
          <w:highlight w:val="none"/>
        </w:rPr>
        <w:t>评分：</w:t>
      </w:r>
      <w:r>
        <w:rPr>
          <w:rFonts w:hint="eastAsia" w:eastAsia="宋体" w:cs="宋体"/>
          <w:b/>
          <w:color w:val="auto"/>
          <w:sz w:val="24"/>
          <w:szCs w:val="24"/>
          <w:highlight w:val="none"/>
          <w:lang w:val="en-US" w:eastAsia="zh-CN"/>
        </w:rPr>
        <w:t>30</w:t>
      </w:r>
      <w:r>
        <w:rPr>
          <w:rFonts w:hint="eastAsia" w:eastAsia="宋体" w:cs="宋体"/>
          <w:b/>
          <w:color w:val="auto"/>
          <w:sz w:val="24"/>
          <w:szCs w:val="24"/>
          <w:highlight w:val="none"/>
        </w:rPr>
        <w:t>分</w:t>
      </w:r>
    </w:p>
    <w:p w14:paraId="673F7075">
      <w:pPr>
        <w:spacing w:line="360" w:lineRule="auto"/>
        <w:ind w:firstLine="482"/>
        <w:contextualSpacing/>
        <w:rPr>
          <w:rFonts w:eastAsia="宋体"/>
          <w:b/>
          <w:bCs/>
          <w:color w:val="auto"/>
          <w:sz w:val="24"/>
          <w:szCs w:val="24"/>
          <w:highlight w:val="none"/>
        </w:rPr>
      </w:pPr>
      <w:r>
        <w:rPr>
          <w:rFonts w:hint="eastAsia" w:eastAsia="宋体" w:cs="宋体"/>
          <w:b/>
          <w:color w:val="auto"/>
          <w:sz w:val="24"/>
          <w:szCs w:val="24"/>
          <w:highlight w:val="none"/>
          <w:lang w:eastAsia="zh-CN"/>
        </w:rPr>
        <w:t>1.</w:t>
      </w:r>
      <w:r>
        <w:rPr>
          <w:rFonts w:hint="eastAsia" w:eastAsia="宋体" w:cs="宋体"/>
          <w:b/>
          <w:color w:val="auto"/>
          <w:sz w:val="24"/>
          <w:szCs w:val="24"/>
          <w:highlight w:val="none"/>
        </w:rPr>
        <w:t>本次项目最高限价：</w:t>
      </w:r>
      <w:r>
        <w:rPr>
          <w:rFonts w:hint="eastAsia" w:eastAsia="宋体" w:cs="宋体"/>
          <w:b/>
          <w:color w:val="auto"/>
          <w:sz w:val="24"/>
          <w:szCs w:val="24"/>
          <w:highlight w:val="none"/>
          <w:lang w:eastAsia="zh-CN"/>
        </w:rPr>
        <w:t>100万元</w:t>
      </w:r>
      <w:r>
        <w:rPr>
          <w:rFonts w:hint="eastAsia" w:eastAsia="宋体" w:cs="宋体"/>
          <w:b/>
          <w:color w:val="auto"/>
          <w:sz w:val="24"/>
          <w:szCs w:val="24"/>
          <w:highlight w:val="none"/>
        </w:rPr>
        <w:t>；超过限价作无效标处理。</w:t>
      </w:r>
    </w:p>
    <w:p w14:paraId="734DCF66">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满足招标文件要求且投标报价最低的报价为评标基准价，其商务标得分为满分。</w:t>
      </w:r>
    </w:p>
    <w:p w14:paraId="2633779C">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其他投标供应商的商务标得分按照下列公式计算：</w:t>
      </w:r>
    </w:p>
    <w:p w14:paraId="3D89A679">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商务标得分 =（评标基准价/投标报价）×</w:t>
      </w:r>
      <w:r>
        <w:rPr>
          <w:rFonts w:hint="eastAsia" w:eastAsia="宋体" w:cs="宋体"/>
          <w:color w:val="auto"/>
          <w:sz w:val="24"/>
          <w:szCs w:val="24"/>
          <w:highlight w:val="none"/>
          <w:lang w:val="en-US" w:eastAsia="zh-CN"/>
        </w:rPr>
        <w:t>30</w:t>
      </w:r>
      <w:r>
        <w:rPr>
          <w:rFonts w:hint="eastAsia" w:eastAsia="宋体" w:cs="宋体"/>
          <w:color w:val="auto"/>
          <w:sz w:val="24"/>
          <w:szCs w:val="24"/>
          <w:highlight w:val="none"/>
        </w:rPr>
        <w:t>%×100</w:t>
      </w:r>
    </w:p>
    <w:p w14:paraId="7A5B3181">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（三）政府采购政策功能落实 </w:t>
      </w:r>
    </w:p>
    <w:p w14:paraId="18A2D58F">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专门面向中小企业采购的项目或者采购包，不再执行价格评审优惠的扶持政策。</w:t>
      </w:r>
    </w:p>
    <w:bookmarkEnd w:id="6"/>
    <w:p w14:paraId="094D8AA3">
      <w:pPr>
        <w:spacing w:line="360" w:lineRule="auto"/>
        <w:ind w:firstLine="480"/>
        <w:rPr>
          <w:rFonts w:hint="eastAsia" w:ascii="宋体" w:hAnsi="宋体" w:eastAsia="宋体" w:cs="宋体"/>
          <w:b/>
          <w:color w:val="auto"/>
          <w:sz w:val="24"/>
          <w:szCs w:val="24"/>
          <w:highlight w:val="none"/>
        </w:rPr>
      </w:pPr>
      <w:bookmarkStart w:id="14" w:name="_Toc363573857"/>
      <w:r>
        <w:rPr>
          <w:rFonts w:hint="eastAsia" w:ascii="宋体" w:hAnsi="宋体" w:eastAsia="宋体" w:cs="宋体"/>
          <w:b/>
          <w:color w:val="auto"/>
          <w:sz w:val="24"/>
          <w:szCs w:val="24"/>
          <w:highlight w:val="none"/>
        </w:rPr>
        <w:t>（四）中标人的确定</w:t>
      </w:r>
    </w:p>
    <w:p w14:paraId="5822F1F1">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评委会汇总各评委评分后，按照综合得分从高到低的顺序推荐前三名中标候选人，</w:t>
      </w:r>
      <w:r>
        <w:rPr>
          <w:rFonts w:eastAsia="宋体"/>
          <w:color w:val="auto"/>
          <w:sz w:val="24"/>
          <w:szCs w:val="24"/>
          <w:highlight w:val="none"/>
        </w:rPr>
        <w:t>得分相同的，按投标报价由低到高顺序排列</w:t>
      </w:r>
      <w:r>
        <w:rPr>
          <w:rFonts w:hint="eastAsia" w:eastAsia="宋体"/>
          <w:color w:val="auto"/>
          <w:sz w:val="24"/>
          <w:szCs w:val="24"/>
          <w:highlight w:val="none"/>
        </w:rPr>
        <w:t>。得分且投标报价相同的并列。投标文件满足招标文件全部实质性要求，且按照评审因素的量化指标评审得分最高的投标人为排名第一的中标候选人，并编写评标报告。</w:t>
      </w:r>
    </w:p>
    <w:p w14:paraId="68A4EED1">
      <w:pPr>
        <w:spacing w:line="360" w:lineRule="auto"/>
        <w:ind w:firstLine="480"/>
        <w:rPr>
          <w:rFonts w:hint="eastAsia" w:eastAsia="宋体"/>
          <w:b/>
          <w:bCs/>
          <w:color w:val="auto"/>
          <w:sz w:val="24"/>
          <w:szCs w:val="24"/>
          <w:highlight w:val="none"/>
        </w:rPr>
      </w:pPr>
      <w:r>
        <w:rPr>
          <w:rFonts w:hint="eastAsia" w:eastAsia="宋体"/>
          <w:b/>
          <w:bCs/>
          <w:color w:val="auto"/>
          <w:sz w:val="24"/>
          <w:szCs w:val="24"/>
          <w:highlight w:val="none"/>
        </w:rPr>
        <w:t>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p>
    <w:p w14:paraId="239DEDD1">
      <w:pPr>
        <w:spacing w:line="360" w:lineRule="auto"/>
        <w:ind w:firstLine="480"/>
        <w:rPr>
          <w:rFonts w:eastAsia="宋体"/>
          <w:b/>
          <w:bCs/>
          <w:color w:val="auto"/>
          <w:sz w:val="24"/>
          <w:szCs w:val="24"/>
          <w:highlight w:val="none"/>
          <w:u w:val="single"/>
          <w:lang w:val="en-US" w:eastAsia="zh-CN"/>
        </w:rPr>
      </w:pPr>
      <w:r>
        <w:rPr>
          <w:rFonts w:hint="eastAsia" w:eastAsia="宋体"/>
          <w:b/>
          <w:bCs/>
          <w:color w:val="auto"/>
          <w:sz w:val="24"/>
          <w:szCs w:val="24"/>
          <w:highlight w:val="none"/>
          <w:u w:val="single"/>
          <w:lang w:val="en-US" w:eastAsia="zh-CN"/>
        </w:rPr>
        <w:t>注：</w:t>
      </w:r>
      <w:r>
        <w:rPr>
          <w:rFonts w:hint="eastAsia" w:eastAsia="宋体"/>
          <w:b/>
          <w:bCs/>
          <w:color w:val="auto"/>
          <w:sz w:val="24"/>
          <w:szCs w:val="24"/>
          <w:highlight w:val="none"/>
          <w:u w:val="single"/>
        </w:rPr>
        <w:t>中标候选人</w:t>
      </w:r>
      <w:r>
        <w:rPr>
          <w:rFonts w:hint="eastAsia" w:eastAsia="宋体"/>
          <w:b/>
          <w:bCs/>
          <w:color w:val="auto"/>
          <w:sz w:val="24"/>
          <w:szCs w:val="24"/>
          <w:highlight w:val="none"/>
          <w:u w:val="single"/>
          <w:lang w:val="en-US" w:eastAsia="zh-CN"/>
        </w:rPr>
        <w:t>无故</w:t>
      </w:r>
      <w:r>
        <w:rPr>
          <w:rFonts w:hint="eastAsia" w:eastAsia="宋体"/>
          <w:b/>
          <w:bCs/>
          <w:color w:val="auto"/>
          <w:sz w:val="24"/>
          <w:szCs w:val="24"/>
          <w:highlight w:val="none"/>
          <w:u w:val="single"/>
        </w:rPr>
        <w:t>放弃中标</w:t>
      </w:r>
      <w:r>
        <w:rPr>
          <w:rFonts w:hint="eastAsia" w:eastAsia="宋体"/>
          <w:b/>
          <w:bCs/>
          <w:color w:val="auto"/>
          <w:sz w:val="24"/>
          <w:szCs w:val="24"/>
          <w:highlight w:val="none"/>
          <w:u w:val="single"/>
          <w:lang w:val="en-US" w:eastAsia="zh-CN"/>
        </w:rPr>
        <w:t>的，采购人将上报南通市体育局，列入不良行为供应商名单，禁止其后续参加南通市体育系统招投标活动，同时上报财政部门。</w:t>
      </w:r>
    </w:p>
    <w:p w14:paraId="4589E9CC">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rPr>
        <w:t>九、评标争议</w:t>
      </w:r>
    </w:p>
    <w:p w14:paraId="2B61DF50">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评标时评委对评标的细则若有争议，由评标委员会评委集体讨论确定，并对未尽情况有最终解释权。</w:t>
      </w:r>
    </w:p>
    <w:p w14:paraId="51E8E226">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rPr>
        <w:t>十、落标原因</w:t>
      </w:r>
    </w:p>
    <w:p w14:paraId="16A5AC91">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评标委员会不对落标的投标人做落标原因的解释。</w:t>
      </w:r>
    </w:p>
    <w:p w14:paraId="407A83CC">
      <w:pPr>
        <w:spacing w:line="360" w:lineRule="auto"/>
        <w:ind w:firstLine="723"/>
        <w:jc w:val="center"/>
        <w:rPr>
          <w:rFonts w:eastAsia="宋体" w:cs="宋体"/>
          <w:b/>
          <w:color w:val="auto"/>
          <w:sz w:val="36"/>
          <w:szCs w:val="36"/>
          <w:highlight w:val="none"/>
        </w:rPr>
      </w:pPr>
      <w:r>
        <w:rPr>
          <w:rFonts w:hint="eastAsia" w:eastAsia="宋体" w:cs="宋体"/>
          <w:b/>
          <w:color w:val="auto"/>
          <w:sz w:val="36"/>
          <w:szCs w:val="36"/>
          <w:highlight w:val="none"/>
        </w:rPr>
        <w:br w:type="page" w:clear="all"/>
      </w:r>
      <w:r>
        <w:rPr>
          <w:rFonts w:hint="eastAsia" w:eastAsia="宋体" w:cs="宋体"/>
          <w:b/>
          <w:color w:val="auto"/>
          <w:sz w:val="36"/>
          <w:szCs w:val="36"/>
          <w:highlight w:val="none"/>
        </w:rPr>
        <w:t>第五章 合同主要条款</w:t>
      </w:r>
    </w:p>
    <w:p w14:paraId="2D5248D3">
      <w:pPr>
        <w:spacing w:line="360" w:lineRule="auto"/>
        <w:ind w:firstLine="562"/>
        <w:jc w:val="center"/>
        <w:rPr>
          <w:rFonts w:hint="eastAsia" w:eastAsia="宋体" w:cs="宋体"/>
          <w:b/>
          <w:bCs/>
          <w:color w:val="auto"/>
          <w:sz w:val="28"/>
          <w:szCs w:val="44"/>
          <w:highlight w:val="none"/>
          <w:lang w:eastAsia="zh-CN"/>
        </w:rPr>
      </w:pPr>
      <w:r>
        <w:rPr>
          <w:rFonts w:hint="eastAsia" w:eastAsia="宋体" w:cs="宋体"/>
          <w:b/>
          <w:bCs/>
          <w:color w:val="auto"/>
          <w:sz w:val="28"/>
          <w:szCs w:val="44"/>
          <w:highlight w:val="none"/>
          <w:lang w:eastAsia="zh-CN"/>
        </w:rPr>
        <w:t>南通市体育运动学校2026年上半年训练器材采购项目（第二次）</w:t>
      </w:r>
    </w:p>
    <w:p w14:paraId="3E44DD87">
      <w:pPr>
        <w:keepNext/>
        <w:keepLines/>
        <w:spacing w:line="400" w:lineRule="exact"/>
        <w:jc w:val="center"/>
        <w:outlineLvl w:val="1"/>
        <w:rPr>
          <w:rFonts w:eastAsia="宋体"/>
          <w:color w:val="auto"/>
          <w:sz w:val="28"/>
          <w:szCs w:val="28"/>
          <w:highlight w:val="none"/>
        </w:rPr>
      </w:pPr>
      <w:r>
        <w:rPr>
          <w:rFonts w:hint="eastAsia" w:eastAsia="宋体"/>
          <w:color w:val="auto"/>
          <w:sz w:val="28"/>
          <w:szCs w:val="28"/>
          <w:highlight w:val="none"/>
        </w:rPr>
        <w:t>第一节 政府采购合同协议书</w:t>
      </w:r>
    </w:p>
    <w:p w14:paraId="18786147">
      <w:pPr>
        <w:keepNext/>
        <w:keepLines/>
        <w:spacing w:line="400" w:lineRule="exact"/>
        <w:jc w:val="center"/>
        <w:outlineLvl w:val="1"/>
        <w:rPr>
          <w:rFonts w:eastAsia="宋体"/>
          <w:color w:val="auto"/>
          <w:sz w:val="28"/>
          <w:szCs w:val="28"/>
          <w:highlight w:val="none"/>
        </w:rPr>
      </w:pPr>
    </w:p>
    <w:p w14:paraId="28D95C81">
      <w:pPr>
        <w:spacing w:line="400" w:lineRule="exact"/>
        <w:ind w:firstLine="480"/>
        <w:rPr>
          <w:rFonts w:eastAsia="宋体"/>
          <w:color w:val="auto"/>
          <w:sz w:val="24"/>
          <w:szCs w:val="24"/>
          <w:highlight w:val="none"/>
        </w:rPr>
      </w:pPr>
      <w:r>
        <w:rPr>
          <w:rFonts w:hint="eastAsia" w:eastAsia="宋体"/>
          <w:color w:val="auto"/>
          <w:sz w:val="24"/>
          <w:szCs w:val="24"/>
          <w:highlight w:val="none"/>
        </w:rPr>
        <w:t>甲方（全称）：</w:t>
      </w:r>
      <w:r>
        <w:rPr>
          <w:rFonts w:hint="eastAsia" w:eastAsia="宋体"/>
          <w:color w:val="auto"/>
          <w:sz w:val="24"/>
          <w:szCs w:val="24"/>
          <w:highlight w:val="none"/>
          <w:u w:val="single"/>
        </w:rPr>
        <w:t xml:space="preserve">                        </w:t>
      </w:r>
      <w:r>
        <w:rPr>
          <w:rFonts w:hint="eastAsia" w:eastAsia="宋体"/>
          <w:color w:val="auto"/>
          <w:sz w:val="24"/>
          <w:szCs w:val="24"/>
          <w:highlight w:val="none"/>
        </w:rPr>
        <w:t>（采购人、受采购人委托签订合同的单位或采购文件约定的合同甲方）</w:t>
      </w:r>
    </w:p>
    <w:p w14:paraId="28A8E195">
      <w:pPr>
        <w:spacing w:line="400" w:lineRule="exact"/>
        <w:ind w:firstLine="480"/>
        <w:rPr>
          <w:rFonts w:eastAsia="宋体"/>
          <w:color w:val="auto"/>
          <w:sz w:val="24"/>
          <w:szCs w:val="24"/>
          <w:highlight w:val="none"/>
        </w:rPr>
      </w:pPr>
      <w:r>
        <w:rPr>
          <w:rFonts w:hint="eastAsia" w:eastAsia="宋体"/>
          <w:color w:val="auto"/>
          <w:sz w:val="24"/>
          <w:szCs w:val="24"/>
          <w:highlight w:val="none"/>
        </w:rPr>
        <w:t>乙方1（全称）：</w:t>
      </w:r>
      <w:r>
        <w:rPr>
          <w:rFonts w:hint="eastAsia" w:eastAsia="宋体"/>
          <w:color w:val="auto"/>
          <w:sz w:val="24"/>
          <w:szCs w:val="24"/>
          <w:highlight w:val="none"/>
          <w:u w:val="single"/>
        </w:rPr>
        <w:t xml:space="preserve">                       </w:t>
      </w:r>
      <w:r>
        <w:rPr>
          <w:rFonts w:hint="eastAsia" w:eastAsia="宋体"/>
          <w:color w:val="auto"/>
          <w:sz w:val="24"/>
          <w:szCs w:val="24"/>
          <w:highlight w:val="none"/>
        </w:rPr>
        <w:t>（供应商）</w:t>
      </w:r>
    </w:p>
    <w:p w14:paraId="54243A11">
      <w:pPr>
        <w:spacing w:line="400" w:lineRule="exact"/>
        <w:ind w:firstLine="480"/>
        <w:rPr>
          <w:rFonts w:eastAsia="宋体"/>
          <w:color w:val="auto"/>
          <w:sz w:val="24"/>
          <w:szCs w:val="24"/>
          <w:highlight w:val="none"/>
        </w:rPr>
      </w:pPr>
      <w:r>
        <w:rPr>
          <w:rFonts w:hint="eastAsia" w:eastAsia="宋体"/>
          <w:color w:val="auto"/>
          <w:sz w:val="24"/>
          <w:szCs w:val="24"/>
          <w:highlight w:val="none"/>
        </w:rPr>
        <w:t>乙方2（全称）：</w:t>
      </w:r>
      <w:r>
        <w:rPr>
          <w:rFonts w:hint="eastAsia" w:eastAsia="宋体"/>
          <w:color w:val="auto"/>
          <w:sz w:val="24"/>
          <w:szCs w:val="24"/>
          <w:highlight w:val="none"/>
          <w:u w:val="single"/>
        </w:rPr>
        <w:t xml:space="preserve">                        </w:t>
      </w:r>
      <w:r>
        <w:rPr>
          <w:rFonts w:hint="eastAsia" w:eastAsia="宋体"/>
          <w:color w:val="auto"/>
          <w:sz w:val="24"/>
          <w:szCs w:val="24"/>
          <w:highlight w:val="none"/>
        </w:rPr>
        <w:t>（联合体成员供应商或其他合同主体）（如有）</w:t>
      </w:r>
    </w:p>
    <w:p w14:paraId="1B987AB6">
      <w:pPr>
        <w:spacing w:line="400" w:lineRule="exact"/>
        <w:ind w:firstLine="480"/>
        <w:rPr>
          <w:rFonts w:eastAsia="宋体"/>
          <w:color w:val="auto"/>
          <w:sz w:val="24"/>
          <w:szCs w:val="24"/>
          <w:highlight w:val="none"/>
        </w:rPr>
      </w:pPr>
      <w:r>
        <w:rPr>
          <w:rFonts w:hint="eastAsia" w:eastAsia="宋体"/>
          <w:color w:val="auto"/>
          <w:sz w:val="24"/>
          <w:szCs w:val="24"/>
          <w:highlight w:val="none"/>
        </w:rPr>
        <w:t>乙方3（全称）</w:t>
      </w:r>
      <w:r>
        <w:rPr>
          <w:rFonts w:hint="eastAsia" w:eastAsia="宋体"/>
          <w:color w:val="auto"/>
          <w:sz w:val="24"/>
          <w:szCs w:val="24"/>
          <w:highlight w:val="none"/>
          <w:u w:val="single"/>
        </w:rPr>
        <w:t xml:space="preserve">                         </w:t>
      </w:r>
      <w:r>
        <w:rPr>
          <w:rFonts w:hint="eastAsia" w:eastAsia="宋体"/>
          <w:color w:val="auto"/>
          <w:sz w:val="24"/>
          <w:szCs w:val="24"/>
          <w:highlight w:val="none"/>
        </w:rPr>
        <w:t>（联合体成员供应商或其他合同主体）（如有）</w:t>
      </w:r>
    </w:p>
    <w:p w14:paraId="675F021E">
      <w:pPr>
        <w:spacing w:line="400" w:lineRule="exact"/>
        <w:ind w:firstLine="480"/>
        <w:rPr>
          <w:rFonts w:eastAsia="宋体"/>
          <w:color w:val="auto"/>
          <w:sz w:val="24"/>
          <w:szCs w:val="24"/>
          <w:highlight w:val="none"/>
        </w:rPr>
      </w:pPr>
    </w:p>
    <w:p w14:paraId="538A1DE2">
      <w:pPr>
        <w:spacing w:line="360" w:lineRule="auto"/>
        <w:ind w:firstLine="480"/>
        <w:rPr>
          <w:rFonts w:eastAsia="宋体"/>
          <w:color w:val="auto"/>
          <w:sz w:val="24"/>
          <w:szCs w:val="24"/>
          <w:highlight w:val="none"/>
        </w:rPr>
      </w:pPr>
      <w:r>
        <w:rPr>
          <w:rFonts w:hint="eastAsia" w:eastAsia="宋体"/>
          <w:color w:val="auto"/>
          <w:sz w:val="24"/>
          <w:szCs w:val="24"/>
          <w:highlight w:val="none"/>
        </w:rPr>
        <w:t xml:space="preserve">依据《中华人民共和国民法典》、《中华人民共和国政府采购法》等有关的法律法规，以及 </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采购项目的招标文件、乙方的《投标（响应）文件》及《中标（成交）通知书》，甲乙双方同意签订本合同。具体情况及要求如下：     </w:t>
      </w:r>
    </w:p>
    <w:p w14:paraId="0322E64D">
      <w:pPr>
        <w:numPr>
          <w:ilvl w:val="0"/>
          <w:numId w:val="5"/>
        </w:numPr>
        <w:spacing w:line="360" w:lineRule="auto"/>
        <w:ind w:firstLine="200"/>
        <w:rPr>
          <w:rFonts w:eastAsia="宋体"/>
          <w:b/>
          <w:color w:val="auto"/>
          <w:sz w:val="24"/>
          <w:szCs w:val="24"/>
          <w:highlight w:val="none"/>
        </w:rPr>
      </w:pPr>
      <w:r>
        <w:rPr>
          <w:rFonts w:hint="eastAsia" w:eastAsia="宋体"/>
          <w:b/>
          <w:color w:val="auto"/>
          <w:sz w:val="24"/>
          <w:szCs w:val="24"/>
          <w:highlight w:val="none"/>
        </w:rPr>
        <w:t>项目信息</w:t>
      </w:r>
    </w:p>
    <w:p w14:paraId="700CAF2E">
      <w:pPr>
        <w:numPr>
          <w:ilvl w:val="0"/>
          <w:numId w:val="6"/>
        </w:numPr>
        <w:spacing w:line="360" w:lineRule="auto"/>
        <w:ind w:firstLine="200"/>
        <w:rPr>
          <w:rFonts w:eastAsia="宋体"/>
          <w:color w:val="auto"/>
          <w:sz w:val="24"/>
          <w:szCs w:val="24"/>
          <w:highlight w:val="none"/>
          <w:u w:val="single"/>
        </w:rPr>
      </w:pPr>
      <w:r>
        <w:rPr>
          <w:rFonts w:hint="eastAsia" w:eastAsia="宋体"/>
          <w:color w:val="auto"/>
          <w:sz w:val="24"/>
          <w:szCs w:val="24"/>
          <w:highlight w:val="none"/>
        </w:rPr>
        <w:t>采购项目名称：</w:t>
      </w:r>
      <w:r>
        <w:rPr>
          <w:rFonts w:eastAsia="宋体"/>
          <w:color w:val="auto"/>
          <w:sz w:val="24"/>
          <w:szCs w:val="24"/>
          <w:highlight w:val="none"/>
          <w:u w:val="single"/>
        </w:rPr>
        <w:t xml:space="preserve">                                          </w:t>
      </w:r>
    </w:p>
    <w:p w14:paraId="424DFEC9">
      <w:pPr>
        <w:tabs>
          <w:tab w:val="left" w:pos="999"/>
        </w:tabs>
        <w:spacing w:line="360" w:lineRule="auto"/>
        <w:ind w:firstLine="200"/>
        <w:rPr>
          <w:rFonts w:eastAsia="宋体"/>
          <w:color w:val="auto"/>
          <w:sz w:val="24"/>
          <w:szCs w:val="24"/>
          <w:highlight w:val="none"/>
        </w:rPr>
      </w:pPr>
      <w:r>
        <w:rPr>
          <w:rFonts w:hint="eastAsia" w:eastAsia="宋体"/>
          <w:color w:val="auto"/>
          <w:sz w:val="24"/>
          <w:szCs w:val="24"/>
          <w:highlight w:val="none"/>
        </w:rPr>
        <w:t xml:space="preserve">     采购项目编号：</w:t>
      </w:r>
      <w:r>
        <w:rPr>
          <w:rFonts w:eastAsia="宋体"/>
          <w:color w:val="auto"/>
          <w:sz w:val="24"/>
          <w:szCs w:val="24"/>
          <w:highlight w:val="none"/>
          <w:u w:val="single"/>
        </w:rPr>
        <w:t xml:space="preserve">                                          </w:t>
      </w:r>
    </w:p>
    <w:p w14:paraId="3947AA14">
      <w:pPr>
        <w:spacing w:line="360" w:lineRule="auto"/>
        <w:ind w:firstLine="200"/>
        <w:rPr>
          <w:rFonts w:eastAsia="宋体"/>
          <w:color w:val="auto"/>
          <w:sz w:val="24"/>
          <w:szCs w:val="24"/>
          <w:highlight w:val="none"/>
        </w:rPr>
      </w:pPr>
      <w:r>
        <w:rPr>
          <w:rFonts w:hint="eastAsia" w:eastAsia="宋体"/>
          <w:color w:val="auto"/>
          <w:sz w:val="24"/>
          <w:szCs w:val="24"/>
          <w:highlight w:val="none"/>
        </w:rPr>
        <w:t>（2）采购计划编号：</w:t>
      </w:r>
      <w:r>
        <w:rPr>
          <w:rFonts w:eastAsia="宋体"/>
          <w:color w:val="auto"/>
          <w:sz w:val="24"/>
          <w:szCs w:val="24"/>
          <w:highlight w:val="none"/>
          <w:u w:val="single"/>
        </w:rPr>
        <w:t xml:space="preserve">                     </w:t>
      </w:r>
      <w:r>
        <w:rPr>
          <w:rFonts w:hint="eastAsia" w:eastAsia="宋体"/>
          <w:color w:val="auto"/>
          <w:sz w:val="24"/>
          <w:szCs w:val="24"/>
          <w:highlight w:val="none"/>
          <w:u w:val="single"/>
        </w:rPr>
        <w:t xml:space="preserve">                </w:t>
      </w:r>
      <w:r>
        <w:rPr>
          <w:rFonts w:eastAsia="宋体"/>
          <w:color w:val="auto"/>
          <w:sz w:val="24"/>
          <w:szCs w:val="24"/>
          <w:highlight w:val="none"/>
          <w:u w:val="single"/>
        </w:rPr>
        <w:t xml:space="preserve">     </w:t>
      </w:r>
      <w:r>
        <w:rPr>
          <w:rFonts w:eastAsia="宋体"/>
          <w:color w:val="auto"/>
          <w:sz w:val="24"/>
          <w:szCs w:val="24"/>
          <w:highlight w:val="none"/>
        </w:rPr>
        <w:t xml:space="preserve"> </w:t>
      </w:r>
    </w:p>
    <w:p w14:paraId="571C0CC4">
      <w:pPr>
        <w:spacing w:line="360" w:lineRule="auto"/>
        <w:ind w:firstLine="200"/>
        <w:rPr>
          <w:rFonts w:eastAsia="宋体"/>
          <w:color w:val="auto"/>
          <w:sz w:val="24"/>
          <w:szCs w:val="24"/>
          <w:highlight w:val="none"/>
        </w:rPr>
      </w:pPr>
      <w:r>
        <w:rPr>
          <w:rFonts w:hint="eastAsia" w:eastAsia="宋体"/>
          <w:color w:val="auto"/>
          <w:sz w:val="24"/>
          <w:szCs w:val="24"/>
          <w:highlight w:val="none"/>
        </w:rPr>
        <w:t>（3）项目内容：</w:t>
      </w:r>
    </w:p>
    <w:p w14:paraId="3D33B99E">
      <w:pPr>
        <w:spacing w:line="360" w:lineRule="auto"/>
        <w:ind w:firstLine="200"/>
        <w:rPr>
          <w:rFonts w:eastAsia="宋体"/>
          <w:color w:val="auto"/>
          <w:sz w:val="24"/>
          <w:szCs w:val="24"/>
          <w:highlight w:val="none"/>
        </w:rPr>
      </w:pPr>
      <w:r>
        <w:rPr>
          <w:rFonts w:hint="eastAsia" w:eastAsia="宋体"/>
          <w:color w:val="auto"/>
          <w:sz w:val="24"/>
          <w:szCs w:val="24"/>
          <w:highlight w:val="none"/>
        </w:rPr>
        <w:t xml:space="preserve">  采购标的及数量（台/套</w:t>
      </w:r>
      <w:r>
        <w:rPr>
          <w:rFonts w:eastAsia="宋体"/>
          <w:color w:val="auto"/>
          <w:sz w:val="24"/>
          <w:szCs w:val="24"/>
          <w:highlight w:val="none"/>
        </w:rPr>
        <w:t>/</w:t>
      </w:r>
      <w:r>
        <w:rPr>
          <w:rFonts w:hint="eastAsia" w:eastAsia="宋体"/>
          <w:color w:val="auto"/>
          <w:sz w:val="24"/>
          <w:szCs w:val="24"/>
          <w:highlight w:val="none"/>
        </w:rPr>
        <w:t>个</w:t>
      </w:r>
      <w:r>
        <w:rPr>
          <w:rFonts w:eastAsia="宋体"/>
          <w:color w:val="auto"/>
          <w:sz w:val="24"/>
          <w:szCs w:val="24"/>
          <w:highlight w:val="none"/>
        </w:rPr>
        <w:t>/</w:t>
      </w:r>
      <w:r>
        <w:rPr>
          <w:rFonts w:hint="eastAsia" w:eastAsia="宋体"/>
          <w:color w:val="auto"/>
          <w:sz w:val="24"/>
          <w:szCs w:val="24"/>
          <w:highlight w:val="none"/>
        </w:rPr>
        <w:t>架</w:t>
      </w:r>
      <w:r>
        <w:rPr>
          <w:rFonts w:eastAsia="宋体"/>
          <w:color w:val="auto"/>
          <w:sz w:val="24"/>
          <w:szCs w:val="24"/>
          <w:highlight w:val="none"/>
        </w:rPr>
        <w:t>/</w:t>
      </w:r>
      <w:r>
        <w:rPr>
          <w:rFonts w:hint="eastAsia" w:eastAsia="宋体"/>
          <w:color w:val="auto"/>
          <w:sz w:val="24"/>
          <w:szCs w:val="24"/>
          <w:highlight w:val="none"/>
        </w:rPr>
        <w:t>组等）：</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 </w:t>
      </w:r>
    </w:p>
    <w:p w14:paraId="064E255C">
      <w:pPr>
        <w:spacing w:line="360" w:lineRule="auto"/>
        <w:ind w:firstLine="480"/>
        <w:rPr>
          <w:rFonts w:eastAsia="宋体" w:cs="宋体"/>
          <w:color w:val="auto"/>
          <w:sz w:val="24"/>
          <w:szCs w:val="24"/>
          <w:highlight w:val="none"/>
        </w:rPr>
      </w:pPr>
      <w:r>
        <w:rPr>
          <w:rFonts w:hint="eastAsia" w:eastAsia="宋体"/>
          <w:color w:val="auto"/>
          <w:sz w:val="24"/>
          <w:szCs w:val="24"/>
          <w:highlight w:val="none"/>
        </w:rPr>
        <w:t xml:space="preserve">    </w:t>
      </w:r>
      <w:r>
        <w:rPr>
          <w:rFonts w:hint="eastAsia" w:eastAsia="宋体" w:cs="宋体"/>
          <w:color w:val="auto"/>
          <w:sz w:val="24"/>
          <w:szCs w:val="24"/>
          <w:highlight w:val="none"/>
        </w:rPr>
        <w:t>品牌：</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rPr>
          <w:rFonts w:hint="eastAsia" w:eastAsia="宋体" w:cs="宋体"/>
          <w:color w:val="auto"/>
          <w:sz w:val="24"/>
          <w:szCs w:val="24"/>
          <w:highlight w:val="none"/>
          <w:u w:val="single"/>
        </w:rPr>
        <w:t xml:space="preserve"> </w:t>
      </w:r>
      <w:r>
        <w:rPr>
          <w:rFonts w:eastAsia="宋体" w:cs="宋体"/>
          <w:color w:val="auto"/>
          <w:sz w:val="24"/>
          <w:szCs w:val="24"/>
          <w:highlight w:val="none"/>
        </w:rPr>
        <w:t xml:space="preserve">     </w:t>
      </w:r>
      <w:r>
        <w:rPr>
          <w:rFonts w:hint="eastAsia" w:eastAsia="宋体" w:cs="宋体"/>
          <w:color w:val="auto"/>
          <w:sz w:val="24"/>
          <w:szCs w:val="24"/>
          <w:highlight w:val="none"/>
        </w:rPr>
        <w:t>规格型号：</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p>
    <w:p w14:paraId="0AE452A1">
      <w:pPr>
        <w:spacing w:line="360" w:lineRule="auto"/>
        <w:ind w:firstLine="200"/>
        <w:rPr>
          <w:rFonts w:eastAsia="宋体" w:cs="宋体"/>
          <w:color w:val="auto"/>
          <w:sz w:val="24"/>
          <w:szCs w:val="24"/>
          <w:highlight w:val="none"/>
        </w:rPr>
      </w:pPr>
      <w:r>
        <w:rPr>
          <w:rFonts w:hint="eastAsia" w:eastAsia="宋体"/>
          <w:color w:val="auto"/>
          <w:sz w:val="24"/>
          <w:szCs w:val="24"/>
          <w:highlight w:val="none"/>
        </w:rPr>
        <w:t>采购标的的技术要求、商务要求具体见附件。</w:t>
      </w:r>
    </w:p>
    <w:p w14:paraId="0F0FE9DB">
      <w:pPr>
        <w:spacing w:line="360" w:lineRule="auto"/>
        <w:ind w:firstLine="200"/>
        <w:rPr>
          <w:rFonts w:eastAsia="宋体" w:cs="宋体"/>
          <w:color w:val="auto"/>
          <w:sz w:val="24"/>
          <w:szCs w:val="24"/>
          <w:highlight w:val="none"/>
        </w:rPr>
      </w:pPr>
      <w:r>
        <w:rPr>
          <w:rFonts w:hint="eastAsia" w:eastAsia="宋体" w:cs="宋体"/>
          <w:color w:val="auto"/>
          <w:sz w:val="24"/>
          <w:szCs w:val="24"/>
          <w:highlight w:val="none"/>
        </w:rPr>
        <w:t>①涉及信息类产品，请填写该产品关键部件的品牌、型号：</w:t>
      </w:r>
    </w:p>
    <w:p w14:paraId="265E6F5F">
      <w:pPr>
        <w:spacing w:line="360" w:lineRule="auto"/>
        <w:ind w:firstLine="200"/>
        <w:rPr>
          <w:rFonts w:eastAsia="宋体" w:cs="宋体"/>
          <w:color w:val="auto"/>
          <w:sz w:val="24"/>
          <w:szCs w:val="24"/>
          <w:highlight w:val="none"/>
          <w:u w:val="single"/>
        </w:rPr>
      </w:pPr>
      <w:r>
        <w:rPr>
          <w:rFonts w:hint="eastAsia" w:eastAsia="宋体" w:cs="宋体"/>
          <w:color w:val="auto"/>
          <w:sz w:val="24"/>
          <w:szCs w:val="24"/>
          <w:highlight w:val="none"/>
        </w:rPr>
        <w:t xml:space="preserve">     标的名称：</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rPr>
          <w:rFonts w:hint="eastAsia" w:eastAsia="宋体" w:cs="宋体"/>
          <w:color w:val="auto"/>
          <w:sz w:val="24"/>
          <w:szCs w:val="24"/>
          <w:highlight w:val="none"/>
          <w:u w:val="single"/>
        </w:rPr>
        <w:t xml:space="preserve">    </w:t>
      </w:r>
    </w:p>
    <w:p w14:paraId="3572B070">
      <w:pPr>
        <w:spacing w:line="360" w:lineRule="auto"/>
        <w:ind w:firstLine="200"/>
        <w:rPr>
          <w:rFonts w:eastAsia="宋体" w:cs="宋体"/>
          <w:color w:val="auto"/>
          <w:sz w:val="24"/>
          <w:szCs w:val="24"/>
          <w:highlight w:val="none"/>
        </w:rPr>
      </w:pPr>
      <w:r>
        <w:rPr>
          <w:rFonts w:hint="eastAsia" w:eastAsia="宋体" w:cs="宋体"/>
          <w:color w:val="auto"/>
          <w:sz w:val="24"/>
          <w:szCs w:val="24"/>
          <w:highlight w:val="none"/>
        </w:rPr>
        <w:t xml:space="preserve">     关键部件：</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品牌：</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型号：</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w:t>
      </w:r>
    </w:p>
    <w:p w14:paraId="269E4585">
      <w:pPr>
        <w:widowControl/>
        <w:spacing w:line="360" w:lineRule="auto"/>
        <w:ind w:firstLine="200"/>
        <w:rPr>
          <w:rFonts w:eastAsia="宋体" w:cs="宋体"/>
          <w:color w:val="auto"/>
          <w:sz w:val="24"/>
          <w:szCs w:val="24"/>
          <w:highlight w:val="none"/>
        </w:rPr>
      </w:pPr>
      <w:r>
        <w:rPr>
          <w:rFonts w:hint="eastAsia" w:eastAsia="宋体" w:cs="宋体"/>
          <w:color w:val="auto"/>
          <w:sz w:val="24"/>
          <w:szCs w:val="24"/>
          <w:highlight w:val="none"/>
        </w:rPr>
        <w:t xml:space="preserve">     关键部件：</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品牌：</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型号：</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w:t>
      </w:r>
    </w:p>
    <w:p w14:paraId="5F5F166C">
      <w:pPr>
        <w:widowControl/>
        <w:spacing w:line="360" w:lineRule="auto"/>
        <w:ind w:firstLine="200"/>
        <w:rPr>
          <w:rFonts w:eastAsia="宋体" w:cs="宋体"/>
          <w:color w:val="auto"/>
          <w:sz w:val="24"/>
          <w:szCs w:val="24"/>
          <w:highlight w:val="none"/>
        </w:rPr>
      </w:pPr>
      <w:r>
        <w:rPr>
          <w:rFonts w:hint="eastAsia" w:eastAsia="宋体" w:cs="宋体"/>
          <w:color w:val="auto"/>
          <w:sz w:val="24"/>
          <w:szCs w:val="24"/>
          <w:highlight w:val="none"/>
        </w:rPr>
        <w:t xml:space="preserve">     关键部件：</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品牌：</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型号：</w:t>
      </w:r>
      <w:r>
        <w:rPr>
          <w:rFonts w:hint="eastAsia" w:eastAsia="宋体" w:cs="宋体"/>
          <w:color w:val="auto"/>
          <w:sz w:val="24"/>
          <w:szCs w:val="24"/>
          <w:highlight w:val="none"/>
          <w:u w:val="single"/>
        </w:rPr>
        <w:t xml:space="preserve">       </w:t>
      </w:r>
    </w:p>
    <w:p w14:paraId="10076069">
      <w:pPr>
        <w:widowControl/>
        <w:spacing w:line="360" w:lineRule="auto"/>
        <w:ind w:firstLine="200"/>
        <w:rPr>
          <w:rFonts w:hint="eastAsia" w:eastAsia="宋体" w:cs="宋体"/>
          <w:color w:val="auto"/>
          <w:sz w:val="24"/>
          <w:szCs w:val="24"/>
          <w:highlight w:val="none"/>
        </w:rPr>
      </w:pPr>
      <w:r>
        <w:rPr>
          <w:rFonts w:hint="eastAsia"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3F6D01B5">
      <w:pPr>
        <w:widowControl/>
        <w:spacing w:line="360" w:lineRule="auto"/>
        <w:ind w:firstLine="200"/>
        <w:rPr>
          <w:rFonts w:eastAsia="宋体" w:cs="宋体"/>
          <w:color w:val="auto"/>
          <w:sz w:val="24"/>
          <w:szCs w:val="24"/>
          <w:highlight w:val="none"/>
        </w:rPr>
      </w:pPr>
      <w:r>
        <w:rPr>
          <w:rFonts w:hint="eastAsia" w:eastAsia="宋体" w:cs="宋体"/>
          <w:color w:val="auto"/>
          <w:sz w:val="24"/>
          <w:szCs w:val="24"/>
          <w:highlight w:val="none"/>
        </w:rPr>
        <w:t>②涉及车辆采购，请填写是否属于新能源汽车：</w:t>
      </w:r>
    </w:p>
    <w:p w14:paraId="1A9F2404">
      <w:pPr>
        <w:widowControl/>
        <w:spacing w:line="360" w:lineRule="auto"/>
        <w:ind w:firstLine="200"/>
        <w:rPr>
          <w:rFonts w:eastAsia="宋体" w:cs="宋体"/>
          <w:color w:val="auto"/>
          <w:sz w:val="24"/>
          <w:szCs w:val="24"/>
          <w:highlight w:val="none"/>
        </w:rPr>
      </w:pPr>
      <w:r>
        <w:rPr>
          <w:rFonts w:ascii="Wingdings" w:hAnsi="Wingdings" w:eastAsia="Wingdings" w:cs="Wingdings"/>
          <w:color w:val="auto"/>
          <w:sz w:val="24"/>
          <w:szCs w:val="24"/>
          <w:highlight w:val="none"/>
        </w:rPr>
        <w:t></w:t>
      </w:r>
      <w:r>
        <w:rPr>
          <w:rFonts w:hint="eastAsia" w:eastAsia="宋体" w:cs="宋体"/>
          <w:color w:val="auto"/>
          <w:sz w:val="24"/>
          <w:szCs w:val="24"/>
          <w:highlight w:val="none"/>
        </w:rPr>
        <w:t>是，《政府采购品目分类目录》底级品目名称：</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数量：</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金额：</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w:t>
      </w:r>
    </w:p>
    <w:p w14:paraId="0011B3BF">
      <w:pPr>
        <w:widowControl/>
        <w:spacing w:line="360" w:lineRule="auto"/>
        <w:ind w:firstLine="200"/>
        <w:rPr>
          <w:rFonts w:eastAsia="宋体" w:cs="宋体"/>
          <w:color w:val="auto"/>
          <w:sz w:val="24"/>
          <w:szCs w:val="24"/>
          <w:highlight w:val="none"/>
        </w:rPr>
      </w:pPr>
      <w:r>
        <w:rPr>
          <w:rFonts w:hint="eastAsia" w:eastAsia="宋体" w:cs="宋体"/>
          <w:color w:val="auto"/>
          <w:sz w:val="24"/>
          <w:szCs w:val="24"/>
          <w:highlight w:val="none"/>
        </w:rPr>
        <w:t xml:space="preserve"> </w:t>
      </w:r>
      <w:r>
        <w:rPr>
          <w:rFonts w:ascii="Wingdings 2" w:hAnsi="Wingdings 2" w:eastAsia="Wingdings 2" w:cs="Wingdings 2"/>
          <w:color w:val="auto"/>
          <w:sz w:val="24"/>
          <w:szCs w:val="24"/>
          <w:highlight w:val="none"/>
          <w:lang w:eastAsia="zh-CN"/>
        </w:rPr>
        <w:t>R</w:t>
      </w:r>
      <w:r>
        <w:rPr>
          <w:rFonts w:hint="eastAsia" w:eastAsia="宋体" w:cs="宋体"/>
          <w:color w:val="auto"/>
          <w:sz w:val="24"/>
          <w:szCs w:val="24"/>
          <w:highlight w:val="none"/>
        </w:rPr>
        <w:t>否</w:t>
      </w:r>
    </w:p>
    <w:p w14:paraId="04A32C9B">
      <w:pPr>
        <w:widowControl/>
        <w:spacing w:line="360" w:lineRule="auto"/>
        <w:rPr>
          <w:rFonts w:eastAsia="宋体" w:cs="宋体"/>
          <w:color w:val="auto"/>
          <w:sz w:val="24"/>
          <w:szCs w:val="24"/>
          <w:highlight w:val="none"/>
        </w:rPr>
      </w:pPr>
      <w:r>
        <w:rPr>
          <w:rFonts w:hint="eastAsia" w:eastAsia="宋体" w:cs="宋体"/>
          <w:color w:val="auto"/>
          <w:sz w:val="24"/>
          <w:szCs w:val="24"/>
          <w:highlight w:val="none"/>
        </w:rPr>
        <w:t>（</w:t>
      </w:r>
      <w:r>
        <w:rPr>
          <w:rFonts w:eastAsia="宋体" w:cs="宋体"/>
          <w:color w:val="auto"/>
          <w:sz w:val="24"/>
          <w:szCs w:val="24"/>
          <w:highlight w:val="none"/>
        </w:rPr>
        <w:t>4</w:t>
      </w:r>
      <w:r>
        <w:rPr>
          <w:rFonts w:hint="eastAsia" w:eastAsia="宋体" w:cs="宋体"/>
          <w:color w:val="auto"/>
          <w:sz w:val="24"/>
          <w:szCs w:val="24"/>
          <w:highlight w:val="none"/>
        </w:rPr>
        <w:t>）政府采购组织形式：</w:t>
      </w:r>
      <w:r>
        <w:rPr>
          <w:rFonts w:ascii="Wingdings" w:hAnsi="Wingdings" w:eastAsia="Wingdings" w:cs="Wingdings"/>
          <w:color w:val="auto"/>
          <w:sz w:val="24"/>
          <w:szCs w:val="24"/>
          <w:highlight w:val="none"/>
        </w:rPr>
        <w:t></w:t>
      </w:r>
      <w:r>
        <w:rPr>
          <w:rFonts w:hint="eastAsia" w:eastAsia="宋体" w:cs="宋体"/>
          <w:color w:val="auto"/>
          <w:sz w:val="24"/>
          <w:szCs w:val="24"/>
          <w:highlight w:val="none"/>
        </w:rPr>
        <w:t xml:space="preserve">政府集中采购  </w:t>
      </w:r>
      <w:r>
        <w:rPr>
          <w:rFonts w:ascii="Wingdings" w:hAnsi="Wingdings" w:eastAsia="Wingdings" w:cs="Wingdings"/>
          <w:color w:val="auto"/>
          <w:sz w:val="24"/>
          <w:szCs w:val="24"/>
          <w:highlight w:val="none"/>
        </w:rPr>
        <w:t></w:t>
      </w:r>
      <w:r>
        <w:rPr>
          <w:rFonts w:hint="eastAsia" w:eastAsia="宋体" w:cs="宋体"/>
          <w:color w:val="auto"/>
          <w:sz w:val="24"/>
          <w:szCs w:val="24"/>
          <w:highlight w:val="none"/>
        </w:rPr>
        <w:t xml:space="preserve">部门集中采购  </w:t>
      </w:r>
      <w:r>
        <w:rPr>
          <w:rFonts w:hint="eastAsia" w:eastAsia="MS Mincho" w:cs="MS Mincho"/>
          <w:color w:val="auto"/>
          <w:sz w:val="24"/>
          <w:szCs w:val="24"/>
          <w:highlight w:val="none"/>
        </w:rPr>
        <w:t>☑</w:t>
      </w:r>
      <w:r>
        <w:rPr>
          <w:rFonts w:hint="eastAsia" w:eastAsia="宋体" w:cs="宋体"/>
          <w:color w:val="auto"/>
          <w:sz w:val="24"/>
          <w:szCs w:val="24"/>
          <w:highlight w:val="none"/>
        </w:rPr>
        <w:t>分散采购</w:t>
      </w:r>
    </w:p>
    <w:p w14:paraId="2FCAA6DA">
      <w:pPr>
        <w:widowControl/>
        <w:spacing w:line="360" w:lineRule="auto"/>
        <w:rPr>
          <w:rFonts w:eastAsia="宋体" w:cs="宋体"/>
          <w:color w:val="auto"/>
          <w:sz w:val="24"/>
          <w:szCs w:val="24"/>
          <w:highlight w:val="none"/>
        </w:rPr>
      </w:pPr>
      <w:r>
        <w:rPr>
          <w:rFonts w:hint="eastAsia" w:eastAsia="宋体" w:cs="宋体"/>
          <w:color w:val="auto"/>
          <w:sz w:val="24"/>
          <w:szCs w:val="24"/>
          <w:highlight w:val="none"/>
        </w:rPr>
        <w:t>（</w:t>
      </w:r>
      <w:r>
        <w:rPr>
          <w:rFonts w:eastAsia="宋体" w:cs="宋体"/>
          <w:color w:val="auto"/>
          <w:sz w:val="24"/>
          <w:szCs w:val="24"/>
          <w:highlight w:val="none"/>
        </w:rPr>
        <w:t>5</w:t>
      </w:r>
      <w:r>
        <w:rPr>
          <w:rFonts w:hint="eastAsia" w:eastAsia="宋体" w:cs="宋体"/>
          <w:color w:val="auto"/>
          <w:sz w:val="24"/>
          <w:szCs w:val="24"/>
          <w:highlight w:val="none"/>
        </w:rPr>
        <w:t>）政府采购方式：</w:t>
      </w:r>
      <w:r>
        <w:rPr>
          <w:rFonts w:hint="eastAsia" w:eastAsia="MS Mincho" w:cs="MS Mincho"/>
          <w:color w:val="auto"/>
          <w:sz w:val="24"/>
          <w:szCs w:val="24"/>
          <w:highlight w:val="none"/>
        </w:rPr>
        <w:t>☑</w:t>
      </w:r>
      <w:r>
        <w:rPr>
          <w:rFonts w:hint="eastAsia" w:eastAsia="宋体" w:cs="宋体"/>
          <w:color w:val="auto"/>
          <w:sz w:val="24"/>
          <w:szCs w:val="24"/>
          <w:highlight w:val="none"/>
        </w:rPr>
        <w:t xml:space="preserve">公开招标 </w:t>
      </w:r>
      <w:r>
        <w:rPr>
          <w:rFonts w:ascii="Wingdings" w:hAnsi="Wingdings" w:eastAsia="Wingdings" w:cs="Wingdings"/>
          <w:color w:val="auto"/>
          <w:sz w:val="24"/>
          <w:szCs w:val="24"/>
          <w:highlight w:val="none"/>
        </w:rPr>
        <w:t></w:t>
      </w:r>
      <w:r>
        <w:rPr>
          <w:rFonts w:hint="eastAsia" w:eastAsia="宋体" w:cs="宋体"/>
          <w:color w:val="auto"/>
          <w:sz w:val="24"/>
          <w:szCs w:val="24"/>
          <w:highlight w:val="none"/>
        </w:rPr>
        <w:t xml:space="preserve">邀请招标 </w:t>
      </w:r>
      <w:r>
        <w:rPr>
          <w:rFonts w:ascii="Wingdings" w:hAnsi="Wingdings" w:eastAsia="Wingdings" w:cs="Wingdings"/>
          <w:color w:val="auto"/>
          <w:sz w:val="24"/>
          <w:szCs w:val="24"/>
          <w:highlight w:val="none"/>
        </w:rPr>
        <w:t></w:t>
      </w:r>
      <w:r>
        <w:rPr>
          <w:rFonts w:hint="eastAsia" w:eastAsia="宋体" w:cs="宋体"/>
          <w:color w:val="auto"/>
          <w:sz w:val="24"/>
          <w:szCs w:val="24"/>
          <w:highlight w:val="none"/>
        </w:rPr>
        <w:t xml:space="preserve">竞争性谈判 </w:t>
      </w:r>
      <w:r>
        <w:rPr>
          <w:rFonts w:ascii="Wingdings" w:hAnsi="Wingdings" w:eastAsia="Wingdings" w:cs="Wingdings"/>
          <w:color w:val="auto"/>
          <w:sz w:val="24"/>
          <w:szCs w:val="24"/>
          <w:highlight w:val="none"/>
        </w:rPr>
        <w:t></w:t>
      </w:r>
      <w:r>
        <w:rPr>
          <w:rFonts w:hint="eastAsia" w:eastAsia="宋体" w:cs="宋体"/>
          <w:color w:val="auto"/>
          <w:sz w:val="24"/>
          <w:szCs w:val="24"/>
          <w:highlight w:val="none"/>
        </w:rPr>
        <w:t>竞争性磋商</w:t>
      </w:r>
    </w:p>
    <w:p w14:paraId="1005F39D">
      <w:pPr>
        <w:widowControl/>
        <w:spacing w:line="360" w:lineRule="auto"/>
        <w:ind w:firstLine="200"/>
        <w:rPr>
          <w:rFonts w:eastAsia="宋体" w:cs="宋体"/>
          <w:color w:val="auto"/>
          <w:sz w:val="24"/>
          <w:szCs w:val="24"/>
          <w:highlight w:val="none"/>
          <w:u w:val="single"/>
        </w:rPr>
      </w:pPr>
      <w:r>
        <w:rPr>
          <w:rFonts w:hint="eastAsia" w:eastAsia="宋体" w:cs="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eastAsia="宋体" w:cs="宋体"/>
          <w:color w:val="auto"/>
          <w:sz w:val="24"/>
          <w:szCs w:val="24"/>
          <w:highlight w:val="none"/>
        </w:rPr>
        <w:t xml:space="preserve">询价 </w:t>
      </w:r>
      <w:r>
        <w:rPr>
          <w:rFonts w:ascii="Wingdings" w:hAnsi="Wingdings" w:eastAsia="Wingdings" w:cs="Wingdings"/>
          <w:color w:val="auto"/>
          <w:sz w:val="24"/>
          <w:szCs w:val="24"/>
          <w:highlight w:val="none"/>
        </w:rPr>
        <w:t></w:t>
      </w:r>
      <w:r>
        <w:rPr>
          <w:rFonts w:hint="eastAsia" w:eastAsia="宋体" w:cs="宋体"/>
          <w:color w:val="auto"/>
          <w:sz w:val="24"/>
          <w:szCs w:val="24"/>
          <w:highlight w:val="none"/>
        </w:rPr>
        <w:t xml:space="preserve">单一来源 </w:t>
      </w:r>
      <w:r>
        <w:rPr>
          <w:rFonts w:ascii="Wingdings" w:hAnsi="Wingdings" w:eastAsia="Wingdings" w:cs="Wingdings"/>
          <w:color w:val="auto"/>
          <w:sz w:val="24"/>
          <w:szCs w:val="24"/>
          <w:highlight w:val="none"/>
        </w:rPr>
        <w:t></w:t>
      </w:r>
      <w:r>
        <w:rPr>
          <w:rFonts w:hint="eastAsia" w:eastAsia="宋体" w:cs="宋体"/>
          <w:color w:val="auto"/>
          <w:sz w:val="24"/>
          <w:szCs w:val="24"/>
          <w:highlight w:val="none"/>
        </w:rPr>
        <w:t xml:space="preserve">框架协议 </w:t>
      </w:r>
      <w:r>
        <w:rPr>
          <w:rFonts w:ascii="Wingdings" w:hAnsi="Wingdings" w:eastAsia="Wingdings" w:cs="Wingdings"/>
          <w:color w:val="auto"/>
          <w:sz w:val="24"/>
          <w:szCs w:val="24"/>
          <w:highlight w:val="none"/>
        </w:rPr>
        <w:t></w:t>
      </w:r>
      <w:r>
        <w:rPr>
          <w:rFonts w:hint="eastAsia" w:eastAsia="宋体" w:cs="宋体"/>
          <w:color w:val="auto"/>
          <w:sz w:val="24"/>
          <w:szCs w:val="24"/>
          <w:highlight w:val="none"/>
        </w:rPr>
        <w:t>其他：</w:t>
      </w:r>
      <w:r>
        <w:rPr>
          <w:rFonts w:hint="eastAsia" w:eastAsia="宋体" w:cs="宋体"/>
          <w:color w:val="auto"/>
          <w:sz w:val="24"/>
          <w:szCs w:val="24"/>
          <w:highlight w:val="none"/>
          <w:u w:val="single"/>
        </w:rPr>
        <w:t xml:space="preserve">          </w:t>
      </w:r>
    </w:p>
    <w:p w14:paraId="2BC32F8C">
      <w:pPr>
        <w:widowControl/>
        <w:spacing w:line="360" w:lineRule="auto"/>
        <w:ind w:firstLine="800"/>
        <w:rPr>
          <w:rFonts w:eastAsia="宋体" w:cs="宋体"/>
          <w:color w:val="auto"/>
          <w:sz w:val="24"/>
          <w:szCs w:val="24"/>
          <w:highlight w:val="none"/>
          <w:u w:val="single"/>
        </w:rPr>
      </w:pPr>
      <w:r>
        <w:rPr>
          <w:rFonts w:hint="eastAsia" w:eastAsia="宋体" w:cs="宋体"/>
          <w:color w:val="auto"/>
          <w:sz w:val="24"/>
          <w:szCs w:val="24"/>
          <w:highlight w:val="none"/>
        </w:rPr>
        <w:t>（注：在框架协议采购的第二阶段，可选择使用该合同文本）</w:t>
      </w:r>
    </w:p>
    <w:p w14:paraId="650D7A9D">
      <w:pPr>
        <w:widowControl/>
        <w:spacing w:line="360" w:lineRule="auto"/>
        <w:rPr>
          <w:rFonts w:eastAsia="宋体"/>
          <w:color w:val="auto"/>
          <w:sz w:val="24"/>
          <w:szCs w:val="24"/>
          <w:highlight w:val="none"/>
        </w:rPr>
      </w:pPr>
      <w:r>
        <w:rPr>
          <w:rFonts w:hint="eastAsia" w:eastAsia="宋体" w:cs="华文楷体"/>
          <w:color w:val="auto"/>
          <w:sz w:val="24"/>
          <w:szCs w:val="24"/>
          <w:highlight w:val="none"/>
        </w:rPr>
        <w:t>（6）</w:t>
      </w:r>
      <w:r>
        <w:rPr>
          <w:rFonts w:hint="eastAsia" w:eastAsia="宋体"/>
          <w:color w:val="auto"/>
          <w:sz w:val="24"/>
          <w:szCs w:val="24"/>
          <w:highlight w:val="none"/>
        </w:rPr>
        <w:t>中标（成交）采购标的制造商是否为中小企业：</w:t>
      </w:r>
      <w:r>
        <w:rPr>
          <w:rFonts w:ascii="Wingdings" w:hAnsi="Wingdings" w:eastAsia="Wingdings" w:cs="Wingdings"/>
          <w:color w:val="auto"/>
          <w:sz w:val="24"/>
          <w:szCs w:val="24"/>
          <w:highlight w:val="none"/>
        </w:rPr>
        <w:t></w:t>
      </w:r>
      <w:r>
        <w:rPr>
          <w:rFonts w:hint="eastAsia" w:eastAsia="宋体"/>
          <w:color w:val="auto"/>
          <w:sz w:val="24"/>
          <w:szCs w:val="24"/>
          <w:highlight w:val="none"/>
        </w:rPr>
        <w:t xml:space="preserve">是      </w:t>
      </w:r>
      <w:r>
        <w:rPr>
          <w:rFonts w:ascii="Wingdings" w:hAnsi="Wingdings" w:eastAsia="Wingdings" w:cs="Wingdings"/>
          <w:color w:val="auto"/>
          <w:sz w:val="24"/>
          <w:szCs w:val="24"/>
          <w:highlight w:val="none"/>
        </w:rPr>
        <w:t></w:t>
      </w:r>
      <w:r>
        <w:rPr>
          <w:rFonts w:hint="eastAsia" w:eastAsia="宋体"/>
          <w:color w:val="auto"/>
          <w:sz w:val="24"/>
          <w:szCs w:val="24"/>
          <w:highlight w:val="none"/>
        </w:rPr>
        <w:t>否</w:t>
      </w:r>
    </w:p>
    <w:p w14:paraId="17478F4D">
      <w:pPr>
        <w:spacing w:line="360" w:lineRule="auto"/>
        <w:ind w:firstLine="200"/>
        <w:rPr>
          <w:rFonts w:eastAsia="宋体"/>
          <w:color w:val="auto"/>
          <w:sz w:val="24"/>
          <w:szCs w:val="24"/>
          <w:highlight w:val="none"/>
        </w:rPr>
      </w:pPr>
      <w:r>
        <w:rPr>
          <w:rFonts w:hint="eastAsia" w:eastAsia="宋体"/>
          <w:color w:val="auto"/>
          <w:sz w:val="24"/>
          <w:szCs w:val="24"/>
          <w:highlight w:val="none"/>
        </w:rPr>
        <w:t xml:space="preserve">     本合同是否为专门面向中小企业的采购合同（中小企业预留合同）：</w:t>
      </w:r>
    </w:p>
    <w:p w14:paraId="444F5B15">
      <w:pPr>
        <w:spacing w:line="360" w:lineRule="auto"/>
        <w:ind w:firstLine="840"/>
        <w:rPr>
          <w:rFonts w:eastAsia="宋体"/>
          <w:iCs/>
          <w:color w:val="auto"/>
          <w:sz w:val="24"/>
          <w:szCs w:val="24"/>
          <w:highlight w:val="none"/>
        </w:rPr>
      </w:pP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是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否</w:t>
      </w:r>
    </w:p>
    <w:p w14:paraId="4DE0D356">
      <w:pPr>
        <w:spacing w:line="360" w:lineRule="auto"/>
        <w:ind w:firstLine="200"/>
        <w:rPr>
          <w:rFonts w:eastAsia="宋体"/>
          <w:iCs/>
          <w:color w:val="auto"/>
          <w:sz w:val="24"/>
          <w:szCs w:val="24"/>
          <w:highlight w:val="none"/>
        </w:rPr>
      </w:pPr>
      <w:r>
        <w:rPr>
          <w:rFonts w:hint="eastAsia" w:eastAsia="宋体"/>
          <w:color w:val="auto"/>
          <w:sz w:val="24"/>
          <w:szCs w:val="24"/>
          <w:highlight w:val="none"/>
        </w:rPr>
        <w:t xml:space="preserve"> 若本项目不专门面向中小企业采购，是否给予小微企业评审优惠：</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是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否</w:t>
      </w:r>
    </w:p>
    <w:p w14:paraId="6BD43678">
      <w:pPr>
        <w:spacing w:line="360" w:lineRule="auto"/>
        <w:ind w:firstLine="200"/>
        <w:rPr>
          <w:rFonts w:eastAsia="宋体"/>
          <w:iCs/>
          <w:color w:val="auto"/>
          <w:sz w:val="24"/>
          <w:szCs w:val="24"/>
          <w:highlight w:val="none"/>
        </w:rPr>
      </w:pPr>
      <w:r>
        <w:rPr>
          <w:rFonts w:hint="eastAsia" w:eastAsia="宋体"/>
          <w:color w:val="auto"/>
          <w:sz w:val="24"/>
          <w:szCs w:val="24"/>
          <w:highlight w:val="none"/>
        </w:rPr>
        <w:t xml:space="preserve">     中标（成交）采购标的制造商是否为残疾人福利性单位：</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是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否</w:t>
      </w:r>
    </w:p>
    <w:p w14:paraId="0C67A938">
      <w:pPr>
        <w:spacing w:line="360" w:lineRule="auto"/>
        <w:ind w:firstLine="200"/>
        <w:rPr>
          <w:rFonts w:eastAsia="宋体"/>
          <w:color w:val="auto"/>
          <w:sz w:val="24"/>
          <w:szCs w:val="24"/>
          <w:highlight w:val="none"/>
        </w:rPr>
      </w:pPr>
      <w:r>
        <w:rPr>
          <w:rFonts w:hint="eastAsia" w:eastAsia="宋体"/>
          <w:color w:val="auto"/>
          <w:sz w:val="24"/>
          <w:szCs w:val="24"/>
          <w:highlight w:val="none"/>
        </w:rPr>
        <w:t xml:space="preserve">     中标（成交）采购标的制造商是否为监狱企业：</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是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否</w:t>
      </w:r>
    </w:p>
    <w:p w14:paraId="4E6454B1">
      <w:pPr>
        <w:spacing w:line="360" w:lineRule="auto"/>
        <w:rPr>
          <w:rFonts w:eastAsia="宋体"/>
          <w:color w:val="auto"/>
          <w:sz w:val="24"/>
          <w:szCs w:val="24"/>
          <w:highlight w:val="none"/>
        </w:rPr>
      </w:pPr>
      <w:r>
        <w:rPr>
          <w:rFonts w:hint="eastAsia" w:eastAsia="宋体"/>
          <w:color w:val="auto"/>
          <w:sz w:val="24"/>
          <w:szCs w:val="24"/>
          <w:highlight w:val="none"/>
        </w:rPr>
        <w:t>（</w:t>
      </w:r>
      <w:r>
        <w:rPr>
          <w:rFonts w:eastAsia="宋体"/>
          <w:color w:val="auto"/>
          <w:sz w:val="24"/>
          <w:szCs w:val="24"/>
          <w:highlight w:val="none"/>
        </w:rPr>
        <w:t>7</w:t>
      </w:r>
      <w:r>
        <w:rPr>
          <w:rFonts w:hint="eastAsia" w:eastAsia="宋体"/>
          <w:color w:val="auto"/>
          <w:sz w:val="24"/>
          <w:szCs w:val="24"/>
          <w:highlight w:val="none"/>
        </w:rPr>
        <w:t>）合同是否分包：</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是       </w:t>
      </w:r>
      <w:r>
        <w:rPr>
          <w:rFonts w:hint="eastAsia" w:eastAsia="MS Mincho" w:cs="MS Mincho"/>
          <w:color w:val="auto"/>
          <w:sz w:val="24"/>
          <w:szCs w:val="24"/>
          <w:highlight w:val="none"/>
        </w:rPr>
        <w:t>☑</w:t>
      </w:r>
      <w:r>
        <w:rPr>
          <w:rFonts w:hint="eastAsia" w:eastAsia="宋体"/>
          <w:iCs/>
          <w:color w:val="auto"/>
          <w:sz w:val="24"/>
          <w:szCs w:val="24"/>
          <w:highlight w:val="none"/>
        </w:rPr>
        <w:t>否</w:t>
      </w:r>
    </w:p>
    <w:p w14:paraId="5B1B254F">
      <w:pPr>
        <w:spacing w:line="360" w:lineRule="auto"/>
        <w:ind w:firstLine="200"/>
        <w:rPr>
          <w:rFonts w:eastAsia="宋体"/>
          <w:color w:val="auto"/>
          <w:sz w:val="24"/>
          <w:szCs w:val="24"/>
          <w:highlight w:val="none"/>
          <w:u w:val="single"/>
        </w:rPr>
      </w:pPr>
      <w:r>
        <w:rPr>
          <w:rFonts w:hint="eastAsia" w:eastAsia="宋体"/>
          <w:color w:val="auto"/>
          <w:sz w:val="24"/>
          <w:szCs w:val="24"/>
          <w:highlight w:val="none"/>
        </w:rPr>
        <w:t xml:space="preserve">     分包主要内容：</w:t>
      </w:r>
      <w:r>
        <w:rPr>
          <w:rFonts w:hint="eastAsia" w:eastAsia="宋体"/>
          <w:color w:val="auto"/>
          <w:sz w:val="24"/>
          <w:szCs w:val="24"/>
          <w:highlight w:val="none"/>
          <w:u w:val="single"/>
        </w:rPr>
        <w:t xml:space="preserve">                                            </w:t>
      </w:r>
    </w:p>
    <w:p w14:paraId="3F9A7082">
      <w:pPr>
        <w:spacing w:line="360" w:lineRule="auto"/>
        <w:ind w:firstLine="200"/>
        <w:rPr>
          <w:rFonts w:eastAsia="宋体"/>
          <w:color w:val="auto"/>
          <w:sz w:val="24"/>
          <w:szCs w:val="24"/>
          <w:highlight w:val="none"/>
        </w:rPr>
      </w:pPr>
      <w:r>
        <w:rPr>
          <w:rFonts w:hint="eastAsia" w:eastAsia="宋体"/>
          <w:color w:val="auto"/>
          <w:sz w:val="24"/>
          <w:szCs w:val="24"/>
          <w:highlight w:val="none"/>
        </w:rPr>
        <w:t xml:space="preserve">     分包供应商/制造商名称（如供应商和制造商不同，请分别填写）：</w:t>
      </w:r>
    </w:p>
    <w:p w14:paraId="1AEB9901">
      <w:pPr>
        <w:spacing w:line="360" w:lineRule="auto"/>
        <w:ind w:firstLine="200"/>
        <w:rPr>
          <w:rFonts w:eastAsia="宋体"/>
          <w:color w:val="auto"/>
          <w:sz w:val="24"/>
          <w:szCs w:val="24"/>
          <w:highlight w:val="none"/>
          <w:u w:val="single"/>
        </w:rPr>
      </w:pPr>
      <w:r>
        <w:rPr>
          <w:rFonts w:hint="eastAsia" w:eastAsia="宋体"/>
          <w:color w:val="auto"/>
          <w:sz w:val="24"/>
          <w:szCs w:val="24"/>
          <w:highlight w:val="none"/>
        </w:rPr>
        <w:t xml:space="preserve">     </w:t>
      </w:r>
      <w:r>
        <w:rPr>
          <w:rFonts w:hint="eastAsia" w:eastAsia="宋体"/>
          <w:color w:val="auto"/>
          <w:sz w:val="24"/>
          <w:szCs w:val="24"/>
          <w:highlight w:val="none"/>
          <w:u w:val="single"/>
        </w:rPr>
        <w:t xml:space="preserve">                                                          </w:t>
      </w:r>
    </w:p>
    <w:p w14:paraId="02010B41">
      <w:pPr>
        <w:spacing w:line="360" w:lineRule="auto"/>
        <w:ind w:firstLine="680"/>
        <w:rPr>
          <w:rFonts w:eastAsia="宋体"/>
          <w:color w:val="auto"/>
          <w:sz w:val="24"/>
          <w:szCs w:val="24"/>
          <w:highlight w:val="none"/>
        </w:rPr>
      </w:pPr>
      <w:r>
        <w:rPr>
          <w:rFonts w:hint="eastAsia" w:eastAsia="宋体"/>
          <w:color w:val="auto"/>
          <w:sz w:val="24"/>
          <w:szCs w:val="24"/>
          <w:highlight w:val="none"/>
        </w:rPr>
        <w:t xml:space="preserve"> 分包供应商/制造商类型（如果供应商和制造商不同，只填写制造商类型）：</w:t>
      </w:r>
    </w:p>
    <w:p w14:paraId="781231D3">
      <w:pPr>
        <w:spacing w:line="360" w:lineRule="auto"/>
        <w:ind w:firstLine="680"/>
        <w:rPr>
          <w:rFonts w:eastAsia="宋体"/>
          <w:iCs/>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大型企业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中型企业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小微型企业  </w:t>
      </w:r>
    </w:p>
    <w:p w14:paraId="4634BAE3">
      <w:pPr>
        <w:spacing w:line="360" w:lineRule="auto"/>
        <w:ind w:firstLine="680"/>
        <w:rPr>
          <w:rFonts w:eastAsia="宋体"/>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残疾人福利性单位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监狱企业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其他</w:t>
      </w:r>
    </w:p>
    <w:p w14:paraId="383D0DB0">
      <w:pPr>
        <w:spacing w:line="360" w:lineRule="auto"/>
        <w:rPr>
          <w:rFonts w:eastAsia="宋体" w:cs="宋体"/>
          <w:iCs/>
          <w:color w:val="auto"/>
          <w:sz w:val="24"/>
          <w:szCs w:val="24"/>
          <w:highlight w:val="none"/>
        </w:rPr>
      </w:pPr>
      <w:r>
        <w:rPr>
          <w:rFonts w:hint="eastAsia" w:eastAsia="宋体" w:cs="宋体"/>
          <w:color w:val="auto"/>
          <w:sz w:val="24"/>
          <w:szCs w:val="24"/>
          <w:highlight w:val="none"/>
        </w:rPr>
        <w:t>（</w:t>
      </w:r>
      <w:r>
        <w:rPr>
          <w:rFonts w:eastAsia="宋体" w:cs="宋体"/>
          <w:color w:val="auto"/>
          <w:sz w:val="24"/>
          <w:szCs w:val="24"/>
          <w:highlight w:val="none"/>
        </w:rPr>
        <w:t>8</w:t>
      </w:r>
      <w:r>
        <w:rPr>
          <w:rFonts w:hint="eastAsia" w:eastAsia="宋体" w:cs="宋体"/>
          <w:color w:val="auto"/>
          <w:sz w:val="24"/>
          <w:szCs w:val="24"/>
          <w:highlight w:val="none"/>
        </w:rPr>
        <w:t>）中标（成交）供应商是否为外商投资企业：</w:t>
      </w:r>
      <w:r>
        <w:rPr>
          <w:rFonts w:ascii="Wingdings" w:hAnsi="Wingdings" w:eastAsia="Wingdings" w:cs="Wingdings"/>
          <w:iCs/>
          <w:color w:val="auto"/>
          <w:sz w:val="24"/>
          <w:szCs w:val="24"/>
          <w:highlight w:val="none"/>
        </w:rPr>
        <w:t></w:t>
      </w:r>
      <w:r>
        <w:rPr>
          <w:rFonts w:hint="eastAsia" w:eastAsia="宋体" w:cs="宋体"/>
          <w:iCs/>
          <w:color w:val="auto"/>
          <w:sz w:val="24"/>
          <w:szCs w:val="24"/>
          <w:highlight w:val="none"/>
        </w:rPr>
        <w:t xml:space="preserve">是       </w:t>
      </w:r>
      <w:r>
        <w:rPr>
          <w:rFonts w:ascii="Wingdings" w:hAnsi="Wingdings" w:eastAsia="Wingdings" w:cs="Wingdings"/>
          <w:iCs/>
          <w:color w:val="auto"/>
          <w:sz w:val="24"/>
          <w:szCs w:val="24"/>
          <w:highlight w:val="none"/>
        </w:rPr>
        <w:t></w:t>
      </w:r>
      <w:r>
        <w:rPr>
          <w:rFonts w:hint="eastAsia" w:eastAsia="宋体" w:cs="宋体"/>
          <w:iCs/>
          <w:color w:val="auto"/>
          <w:sz w:val="24"/>
          <w:szCs w:val="24"/>
          <w:highlight w:val="none"/>
        </w:rPr>
        <w:t>否</w:t>
      </w:r>
    </w:p>
    <w:p w14:paraId="6320E816">
      <w:pPr>
        <w:widowControl/>
        <w:tabs>
          <w:tab w:val="left" w:pos="1340"/>
        </w:tabs>
        <w:spacing w:line="360" w:lineRule="auto"/>
        <w:ind w:firstLine="200"/>
        <w:rPr>
          <w:rFonts w:eastAsia="宋体" w:cs="宋体"/>
          <w:color w:val="auto"/>
          <w:sz w:val="24"/>
          <w:szCs w:val="24"/>
          <w:highlight w:val="none"/>
        </w:rPr>
      </w:pPr>
      <w:r>
        <w:rPr>
          <w:rFonts w:hint="eastAsia" w:eastAsia="宋体" w:cs="宋体"/>
          <w:color w:val="auto"/>
          <w:sz w:val="24"/>
          <w:szCs w:val="24"/>
          <w:highlight w:val="none"/>
        </w:rPr>
        <w:t xml:space="preserve">     外商投资企业类型：</w:t>
      </w:r>
      <w:r>
        <w:rPr>
          <w:rFonts w:ascii="Wingdings" w:hAnsi="Wingdings" w:eastAsia="Wingdings" w:cs="Wingdings"/>
          <w:iCs/>
          <w:color w:val="auto"/>
          <w:sz w:val="24"/>
          <w:szCs w:val="24"/>
          <w:highlight w:val="none"/>
        </w:rPr>
        <w:t></w:t>
      </w:r>
      <w:r>
        <w:rPr>
          <w:rFonts w:hint="eastAsia" w:eastAsia="宋体" w:cs="宋体"/>
          <w:color w:val="auto"/>
          <w:sz w:val="24"/>
          <w:szCs w:val="24"/>
          <w:highlight w:val="none"/>
        </w:rPr>
        <w:t xml:space="preserve">全部由外国投资者投资  </w:t>
      </w:r>
      <w:r>
        <w:rPr>
          <w:rFonts w:ascii="Wingdings" w:hAnsi="Wingdings" w:eastAsia="Wingdings" w:cs="Wingdings"/>
          <w:iCs/>
          <w:color w:val="auto"/>
          <w:sz w:val="24"/>
          <w:szCs w:val="24"/>
          <w:highlight w:val="none"/>
        </w:rPr>
        <w:t></w:t>
      </w:r>
      <w:r>
        <w:rPr>
          <w:rFonts w:hint="eastAsia" w:eastAsia="宋体" w:cs="宋体"/>
          <w:iCs/>
          <w:color w:val="auto"/>
          <w:sz w:val="24"/>
          <w:szCs w:val="24"/>
          <w:highlight w:val="none"/>
        </w:rPr>
        <w:t>部分由外国投资者投资</w:t>
      </w:r>
      <w:r>
        <w:rPr>
          <w:rFonts w:hint="eastAsia" w:eastAsia="宋体" w:cs="宋体"/>
          <w:color w:val="auto"/>
          <w:sz w:val="24"/>
          <w:szCs w:val="24"/>
          <w:highlight w:val="none"/>
        </w:rPr>
        <w:t>（</w:t>
      </w:r>
      <w:r>
        <w:rPr>
          <w:rFonts w:eastAsia="宋体" w:cs="宋体"/>
          <w:color w:val="auto"/>
          <w:sz w:val="24"/>
          <w:szCs w:val="24"/>
          <w:highlight w:val="none"/>
        </w:rPr>
        <w:t>9</w:t>
      </w:r>
      <w:r>
        <w:rPr>
          <w:rFonts w:hint="eastAsia" w:eastAsia="宋体" w:cs="宋体"/>
          <w:color w:val="auto"/>
          <w:sz w:val="24"/>
          <w:szCs w:val="24"/>
          <w:highlight w:val="none"/>
        </w:rPr>
        <w:t>）是否涉及进口产品：</w:t>
      </w:r>
    </w:p>
    <w:p w14:paraId="58FB8016">
      <w:pPr>
        <w:spacing w:line="360" w:lineRule="auto"/>
        <w:ind w:firstLine="200"/>
        <w:rPr>
          <w:rFonts w:eastAsia="宋体" w:cs="宋体"/>
          <w:color w:val="auto"/>
          <w:sz w:val="24"/>
          <w:szCs w:val="24"/>
          <w:highlight w:val="none"/>
          <w:u w:val="single"/>
        </w:rPr>
      </w:pPr>
      <w:r>
        <w:rPr>
          <w:rFonts w:hint="eastAsia" w:eastAsia="宋体" w:cs="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eastAsia="宋体" w:cs="宋体"/>
          <w:color w:val="auto"/>
          <w:sz w:val="24"/>
          <w:szCs w:val="24"/>
          <w:highlight w:val="none"/>
        </w:rPr>
        <w:t>是，《政府采购品目分类目录》底级品目名称：</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金额：</w:t>
      </w:r>
      <w:r>
        <w:rPr>
          <w:rFonts w:hint="eastAsia" w:eastAsia="宋体" w:cs="宋体"/>
          <w:color w:val="auto"/>
          <w:sz w:val="24"/>
          <w:szCs w:val="24"/>
          <w:highlight w:val="none"/>
          <w:u w:val="single"/>
        </w:rPr>
        <w:t xml:space="preserve">        </w:t>
      </w:r>
    </w:p>
    <w:p w14:paraId="08828117">
      <w:pPr>
        <w:spacing w:line="360" w:lineRule="auto"/>
        <w:ind w:firstLine="200"/>
        <w:rPr>
          <w:rFonts w:eastAsia="宋体"/>
          <w:color w:val="auto"/>
          <w:sz w:val="24"/>
          <w:szCs w:val="24"/>
          <w:highlight w:val="none"/>
        </w:rPr>
      </w:pPr>
      <w:r>
        <w:rPr>
          <w:rFonts w:hint="eastAsia" w:eastAsia="宋体" w:cs="宋体"/>
          <w:color w:val="auto"/>
          <w:sz w:val="24"/>
          <w:szCs w:val="24"/>
          <w:highlight w:val="none"/>
        </w:rPr>
        <w:t xml:space="preserve">      国别：</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品牌：</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规格型号：</w:t>
      </w:r>
      <w:r>
        <w:rPr>
          <w:rFonts w:hint="eastAsia" w:eastAsia="宋体" w:cs="宋体"/>
          <w:color w:val="auto"/>
          <w:sz w:val="24"/>
          <w:szCs w:val="24"/>
          <w:highlight w:val="none"/>
          <w:u w:val="single"/>
        </w:rPr>
        <w:t xml:space="preserve">        </w:t>
      </w:r>
      <w:r>
        <w:rPr>
          <w:rFonts w:hint="eastAsia" w:eastAsia="宋体"/>
          <w:color w:val="auto"/>
          <w:sz w:val="24"/>
          <w:szCs w:val="24"/>
          <w:highlight w:val="none"/>
        </w:rPr>
        <w:t xml:space="preserve">      </w:t>
      </w:r>
    </w:p>
    <w:p w14:paraId="42D387CA">
      <w:pPr>
        <w:spacing w:line="360" w:lineRule="auto"/>
        <w:ind w:firstLine="200"/>
        <w:rPr>
          <w:rFonts w:eastAsia="宋体"/>
          <w:color w:val="auto"/>
          <w:sz w:val="24"/>
          <w:szCs w:val="24"/>
          <w:highlight w:val="non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eastAsia="宋体"/>
          <w:color w:val="auto"/>
          <w:sz w:val="24"/>
          <w:szCs w:val="24"/>
          <w:highlight w:val="none"/>
        </w:rPr>
        <w:t>否</w:t>
      </w:r>
    </w:p>
    <w:p w14:paraId="7DC49A5F">
      <w:pPr>
        <w:tabs>
          <w:tab w:val="left" w:pos="740"/>
        </w:tabs>
        <w:spacing w:line="360" w:lineRule="auto"/>
        <w:ind w:firstLine="200"/>
        <w:rPr>
          <w:rFonts w:eastAsia="宋体"/>
          <w:color w:val="auto"/>
          <w:sz w:val="24"/>
          <w:szCs w:val="24"/>
          <w:highlight w:val="none"/>
        </w:rPr>
      </w:pPr>
      <w:r>
        <w:rPr>
          <w:rFonts w:hint="eastAsia" w:eastAsia="宋体"/>
          <w:color w:val="auto"/>
          <w:sz w:val="24"/>
          <w:szCs w:val="24"/>
          <w:highlight w:val="none"/>
        </w:rPr>
        <w:t xml:space="preserve"> （1</w:t>
      </w:r>
      <w:r>
        <w:rPr>
          <w:rFonts w:eastAsia="宋体"/>
          <w:color w:val="auto"/>
          <w:sz w:val="24"/>
          <w:szCs w:val="24"/>
          <w:highlight w:val="none"/>
        </w:rPr>
        <w:t>0</w:t>
      </w:r>
      <w:r>
        <w:rPr>
          <w:rFonts w:hint="eastAsia" w:eastAsia="宋体"/>
          <w:color w:val="auto"/>
          <w:sz w:val="24"/>
          <w:szCs w:val="24"/>
          <w:highlight w:val="none"/>
        </w:rPr>
        <w:t>）是否涉及节能产品：</w:t>
      </w:r>
    </w:p>
    <w:p w14:paraId="0A2A5EA4">
      <w:pPr>
        <w:tabs>
          <w:tab w:val="left" w:pos="740"/>
        </w:tabs>
        <w:spacing w:line="360" w:lineRule="auto"/>
        <w:ind w:firstLine="200"/>
        <w:rPr>
          <w:rFonts w:eastAsia="宋体"/>
          <w:iCs/>
          <w:color w:val="auto"/>
          <w:sz w:val="24"/>
          <w:szCs w:val="24"/>
          <w:highlight w:val="non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eastAsia="宋体"/>
          <w:color w:val="auto"/>
          <w:sz w:val="24"/>
          <w:szCs w:val="24"/>
          <w:highlight w:val="none"/>
        </w:rPr>
        <w:t>是，《节能产品政府采购品目清单》的底级品目名称：</w:t>
      </w:r>
      <w:r>
        <w:rPr>
          <w:rFonts w:hint="eastAsia" w:eastAsia="宋体"/>
          <w:color w:val="auto"/>
          <w:sz w:val="24"/>
          <w:szCs w:val="24"/>
          <w:highlight w:val="none"/>
          <w:u w:val="single"/>
        </w:rPr>
        <w:t xml:space="preserve">         </w:t>
      </w:r>
      <w:r>
        <w:rPr>
          <w:rFonts w:hint="eastAsia" w:eastAsia="宋体"/>
          <w:iCs/>
          <w:color w:val="auto"/>
          <w:sz w:val="24"/>
          <w:szCs w:val="24"/>
          <w:highlight w:val="none"/>
        </w:rPr>
        <w:t xml:space="preserve">     </w:t>
      </w:r>
    </w:p>
    <w:p w14:paraId="690EE4C2">
      <w:pPr>
        <w:tabs>
          <w:tab w:val="left" w:pos="740"/>
        </w:tabs>
        <w:spacing w:line="360" w:lineRule="auto"/>
        <w:ind w:firstLine="200"/>
        <w:rPr>
          <w:rFonts w:eastAsia="宋体"/>
          <w:iCs/>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强制采购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优先采购    </w:t>
      </w:r>
    </w:p>
    <w:p w14:paraId="4AA5E18F">
      <w:pPr>
        <w:tabs>
          <w:tab w:val="left" w:pos="740"/>
        </w:tabs>
        <w:spacing w:line="360" w:lineRule="auto"/>
        <w:ind w:firstLine="200"/>
        <w:rPr>
          <w:rFonts w:eastAsia="宋体"/>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color w:val="auto"/>
          <w:sz w:val="24"/>
          <w:szCs w:val="24"/>
          <w:highlight w:val="none"/>
        </w:rPr>
        <w:t></w:t>
      </w:r>
      <w:r>
        <w:rPr>
          <w:rFonts w:hint="eastAsia" w:eastAsia="宋体"/>
          <w:color w:val="auto"/>
          <w:sz w:val="24"/>
          <w:szCs w:val="24"/>
          <w:highlight w:val="none"/>
        </w:rPr>
        <w:t>否</w:t>
      </w:r>
    </w:p>
    <w:p w14:paraId="43A425CF">
      <w:pPr>
        <w:tabs>
          <w:tab w:val="left" w:pos="740"/>
        </w:tabs>
        <w:spacing w:line="400" w:lineRule="exact"/>
        <w:ind w:firstLine="200"/>
        <w:rPr>
          <w:rFonts w:eastAsia="宋体"/>
          <w:color w:val="auto"/>
          <w:sz w:val="24"/>
          <w:szCs w:val="24"/>
          <w:highlight w:val="none"/>
        </w:rPr>
      </w:pPr>
      <w:r>
        <w:rPr>
          <w:rFonts w:hint="eastAsia" w:eastAsia="宋体"/>
          <w:color w:val="auto"/>
          <w:sz w:val="24"/>
          <w:szCs w:val="24"/>
          <w:highlight w:val="none"/>
        </w:rPr>
        <w:t xml:space="preserve">     是否涉及环境标志产品：</w:t>
      </w:r>
    </w:p>
    <w:p w14:paraId="5AD48D2A">
      <w:pPr>
        <w:tabs>
          <w:tab w:val="left" w:pos="740"/>
        </w:tabs>
        <w:spacing w:line="400" w:lineRule="exact"/>
        <w:ind w:firstLine="200"/>
        <w:rPr>
          <w:rFonts w:eastAsia="宋体"/>
          <w:color w:val="auto"/>
          <w:sz w:val="24"/>
          <w:szCs w:val="24"/>
          <w:highlight w:val="non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eastAsia="宋体"/>
          <w:color w:val="auto"/>
          <w:sz w:val="24"/>
          <w:szCs w:val="24"/>
          <w:highlight w:val="none"/>
        </w:rPr>
        <w:t>是，《环境标志产品政府采购品目清单》的底级品目名称：</w:t>
      </w:r>
      <w:r>
        <w:rPr>
          <w:rFonts w:hint="eastAsia" w:eastAsia="宋体"/>
          <w:color w:val="auto"/>
          <w:sz w:val="24"/>
          <w:szCs w:val="24"/>
          <w:highlight w:val="none"/>
          <w:u w:val="single"/>
        </w:rPr>
        <w:t xml:space="preserve">         </w:t>
      </w:r>
      <w:r>
        <w:rPr>
          <w:rFonts w:hint="eastAsia" w:eastAsia="宋体"/>
          <w:iCs/>
          <w:color w:val="auto"/>
          <w:sz w:val="24"/>
          <w:szCs w:val="24"/>
          <w:highlight w:val="none"/>
        </w:rPr>
        <w:t xml:space="preserve"> </w:t>
      </w:r>
    </w:p>
    <w:p w14:paraId="3D7E0FB2">
      <w:pPr>
        <w:tabs>
          <w:tab w:val="left" w:pos="740"/>
        </w:tabs>
        <w:spacing w:line="400" w:lineRule="exact"/>
        <w:ind w:firstLine="200"/>
        <w:rPr>
          <w:rFonts w:eastAsia="宋体"/>
          <w:iCs/>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强制采购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优先采购    </w:t>
      </w:r>
    </w:p>
    <w:p w14:paraId="2F0C0CD2">
      <w:pPr>
        <w:tabs>
          <w:tab w:val="left" w:pos="740"/>
        </w:tabs>
        <w:spacing w:line="400" w:lineRule="exact"/>
        <w:ind w:firstLine="200"/>
        <w:rPr>
          <w:rFonts w:eastAsia="宋体"/>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color w:val="auto"/>
          <w:sz w:val="24"/>
          <w:szCs w:val="24"/>
          <w:highlight w:val="none"/>
        </w:rPr>
        <w:t></w:t>
      </w:r>
      <w:r>
        <w:rPr>
          <w:rFonts w:hint="eastAsia" w:eastAsia="宋体"/>
          <w:color w:val="auto"/>
          <w:sz w:val="24"/>
          <w:szCs w:val="24"/>
          <w:highlight w:val="none"/>
        </w:rPr>
        <w:t>否</w:t>
      </w:r>
    </w:p>
    <w:p w14:paraId="4641A421">
      <w:pPr>
        <w:widowControl/>
        <w:spacing w:line="400" w:lineRule="exact"/>
        <w:ind w:firstLine="200"/>
        <w:rPr>
          <w:rFonts w:eastAsia="宋体"/>
          <w:color w:val="auto"/>
          <w:sz w:val="24"/>
          <w:szCs w:val="24"/>
          <w:highlight w:val="none"/>
        </w:rPr>
      </w:pPr>
      <w:r>
        <w:rPr>
          <w:rFonts w:hint="eastAsia" w:eastAsia="宋体" w:cs="华文楷体"/>
          <w:color w:val="auto"/>
          <w:sz w:val="24"/>
          <w:szCs w:val="24"/>
          <w:highlight w:val="none"/>
        </w:rPr>
        <w:t xml:space="preserve">      </w:t>
      </w:r>
      <w:r>
        <w:rPr>
          <w:rFonts w:hint="eastAsia" w:eastAsia="宋体"/>
          <w:color w:val="auto"/>
          <w:sz w:val="24"/>
          <w:szCs w:val="24"/>
          <w:highlight w:val="none"/>
        </w:rPr>
        <w:t xml:space="preserve">是否涉及绿色产品： </w:t>
      </w:r>
    </w:p>
    <w:p w14:paraId="4EAF9FAF">
      <w:pPr>
        <w:widowControl/>
        <w:spacing w:line="400" w:lineRule="exact"/>
        <w:ind w:firstLine="480"/>
        <w:rPr>
          <w:rFonts w:eastAsia="宋体" w:cs="华文楷体"/>
          <w:color w:val="auto"/>
          <w:sz w:val="24"/>
          <w:szCs w:val="24"/>
          <w:highlight w:val="none"/>
          <w:u w:val="singl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eastAsia="宋体"/>
          <w:color w:val="auto"/>
          <w:sz w:val="24"/>
          <w:szCs w:val="24"/>
          <w:highlight w:val="none"/>
        </w:rPr>
        <w:t>是，绿色产品政府采购相关政策确定的底级品目名称：</w:t>
      </w:r>
      <w:r>
        <w:rPr>
          <w:rFonts w:hint="eastAsia" w:eastAsia="宋体" w:cs="华文楷体"/>
          <w:color w:val="auto"/>
          <w:sz w:val="24"/>
          <w:szCs w:val="24"/>
          <w:highlight w:val="none"/>
          <w:u w:val="single"/>
        </w:rPr>
        <w:t xml:space="preserve">         </w:t>
      </w:r>
    </w:p>
    <w:p w14:paraId="5DB7ED72">
      <w:pPr>
        <w:widowControl/>
        <w:spacing w:line="400" w:lineRule="exact"/>
        <w:ind w:firstLine="960"/>
        <w:rPr>
          <w:rFonts w:eastAsia="宋体"/>
          <w:iCs/>
          <w:color w:val="auto"/>
          <w:sz w:val="24"/>
          <w:szCs w:val="24"/>
          <w:highlight w:val="none"/>
        </w:rPr>
      </w:pP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强制采购       </w:t>
      </w:r>
    </w:p>
    <w:p w14:paraId="66A106EB">
      <w:pPr>
        <w:widowControl/>
        <w:spacing w:line="400" w:lineRule="exact"/>
        <w:ind w:firstLine="960"/>
        <w:rPr>
          <w:rFonts w:eastAsia="宋体" w:cs="华文楷体"/>
          <w:color w:val="auto"/>
          <w:sz w:val="24"/>
          <w:szCs w:val="24"/>
          <w:highlight w:val="none"/>
          <w:u w:val="single"/>
        </w:rPr>
      </w:pP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优先采购    </w:t>
      </w:r>
    </w:p>
    <w:p w14:paraId="68BBF609">
      <w:pPr>
        <w:widowControl/>
        <w:spacing w:line="400" w:lineRule="exact"/>
        <w:ind w:firstLine="480"/>
        <w:rPr>
          <w:rFonts w:hint="eastAsia" w:eastAsia="宋体"/>
          <w:color w:val="auto"/>
          <w:sz w:val="24"/>
          <w:szCs w:val="24"/>
          <w:highlight w:val="non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eastAsia="宋体"/>
          <w:color w:val="auto"/>
          <w:sz w:val="24"/>
          <w:szCs w:val="24"/>
          <w:highlight w:val="none"/>
        </w:rPr>
        <w:t>否</w:t>
      </w:r>
    </w:p>
    <w:p w14:paraId="059C3EE7">
      <w:pPr>
        <w:widowControl/>
        <w:spacing w:line="400" w:lineRule="exact"/>
        <w:ind w:firstLine="480"/>
        <w:rPr>
          <w:rFonts w:eastAsia="宋体" w:cs="华文楷体"/>
          <w:color w:val="auto"/>
          <w:sz w:val="24"/>
          <w:szCs w:val="24"/>
          <w:highlight w:val="none"/>
        </w:rPr>
      </w:pPr>
      <w:r>
        <w:rPr>
          <w:rFonts w:hint="eastAsia" w:eastAsia="宋体"/>
          <w:color w:val="auto"/>
          <w:sz w:val="24"/>
          <w:szCs w:val="24"/>
          <w:highlight w:val="none"/>
        </w:rPr>
        <w:t>（1</w:t>
      </w:r>
      <w:r>
        <w:rPr>
          <w:rFonts w:eastAsia="宋体"/>
          <w:color w:val="auto"/>
          <w:sz w:val="24"/>
          <w:szCs w:val="24"/>
          <w:highlight w:val="none"/>
        </w:rPr>
        <w:t>1</w:t>
      </w:r>
      <w:r>
        <w:rPr>
          <w:rFonts w:hint="eastAsia" w:eastAsia="宋体"/>
          <w:color w:val="auto"/>
          <w:sz w:val="24"/>
          <w:szCs w:val="24"/>
          <w:highlight w:val="none"/>
        </w:rPr>
        <w:t>）涉及商品包装和快递包装的，是否参考《商品包装政府采购需求标准（试行）》、《快递包装政府采购需求标准（试行）》明确产品及相关快递服务的具体包装要求：</w:t>
      </w:r>
    </w:p>
    <w:p w14:paraId="6F42B168">
      <w:pPr>
        <w:widowControl/>
        <w:spacing w:line="400" w:lineRule="exact"/>
        <w:ind w:firstLine="840"/>
        <w:rPr>
          <w:rFonts w:eastAsia="宋体" w:cs="华文楷体"/>
          <w:color w:val="auto"/>
          <w:sz w:val="24"/>
          <w:szCs w:val="24"/>
          <w:highlight w:val="none"/>
        </w:rPr>
      </w:pPr>
      <w:r>
        <w:rPr>
          <w:rFonts w:ascii="Wingdings" w:hAnsi="Wingdings" w:eastAsia="Wingdings" w:cs="Wingdings"/>
          <w:color w:val="auto"/>
          <w:sz w:val="24"/>
          <w:szCs w:val="24"/>
          <w:highlight w:val="none"/>
        </w:rPr>
        <w:t></w:t>
      </w:r>
      <w:r>
        <w:rPr>
          <w:rFonts w:hint="eastAsia" w:eastAsia="宋体"/>
          <w:color w:val="auto"/>
          <w:sz w:val="24"/>
          <w:szCs w:val="24"/>
          <w:highlight w:val="none"/>
        </w:rPr>
        <w:t xml:space="preserve">是       </w:t>
      </w:r>
      <w:r>
        <w:rPr>
          <w:rFonts w:ascii="Wingdings" w:hAnsi="Wingdings" w:eastAsia="Wingdings" w:cs="Wingdings"/>
          <w:color w:val="auto"/>
          <w:sz w:val="24"/>
          <w:szCs w:val="24"/>
          <w:highlight w:val="none"/>
        </w:rPr>
        <w:t></w:t>
      </w:r>
      <w:r>
        <w:rPr>
          <w:rFonts w:hint="eastAsia" w:eastAsia="宋体"/>
          <w:color w:val="auto"/>
          <w:sz w:val="24"/>
          <w:szCs w:val="24"/>
          <w:highlight w:val="none"/>
        </w:rPr>
        <w:t xml:space="preserve">否      </w:t>
      </w:r>
      <w:r>
        <w:rPr>
          <w:rFonts w:ascii="Wingdings" w:hAnsi="Wingdings" w:eastAsia="Wingdings" w:cs="Wingdings"/>
          <w:color w:val="auto"/>
          <w:sz w:val="24"/>
          <w:szCs w:val="24"/>
          <w:highlight w:val="none"/>
        </w:rPr>
        <w:t></w:t>
      </w:r>
      <w:r>
        <w:rPr>
          <w:rFonts w:hint="eastAsia" w:eastAsia="宋体"/>
          <w:color w:val="auto"/>
          <w:sz w:val="24"/>
          <w:szCs w:val="24"/>
          <w:highlight w:val="none"/>
        </w:rPr>
        <w:t>不涉及</w:t>
      </w:r>
    </w:p>
    <w:p w14:paraId="12663AB6">
      <w:pPr>
        <w:numPr>
          <w:ilvl w:val="0"/>
          <w:numId w:val="5"/>
        </w:numPr>
        <w:spacing w:line="360" w:lineRule="auto"/>
        <w:ind w:firstLine="200"/>
        <w:rPr>
          <w:rFonts w:eastAsia="宋体"/>
          <w:b/>
          <w:color w:val="auto"/>
          <w:sz w:val="24"/>
          <w:szCs w:val="24"/>
          <w:highlight w:val="none"/>
        </w:rPr>
      </w:pPr>
      <w:r>
        <w:rPr>
          <w:rFonts w:hint="eastAsia" w:eastAsia="宋体"/>
          <w:b/>
          <w:color w:val="auto"/>
          <w:sz w:val="24"/>
          <w:szCs w:val="24"/>
          <w:highlight w:val="none"/>
        </w:rPr>
        <w:t>合同金额</w:t>
      </w:r>
    </w:p>
    <w:p w14:paraId="75EE01CF">
      <w:pPr>
        <w:spacing w:line="360" w:lineRule="auto"/>
        <w:ind w:firstLine="200"/>
        <w:rPr>
          <w:rFonts w:eastAsia="宋体"/>
          <w:color w:val="auto"/>
          <w:sz w:val="24"/>
          <w:szCs w:val="24"/>
          <w:highlight w:val="none"/>
        </w:rPr>
      </w:pPr>
      <w:r>
        <w:rPr>
          <w:rFonts w:hint="eastAsia" w:eastAsia="宋体"/>
          <w:color w:val="auto"/>
          <w:sz w:val="24"/>
          <w:szCs w:val="24"/>
          <w:highlight w:val="none"/>
        </w:rPr>
        <w:t>（1）合同金额小写：</w:t>
      </w:r>
      <w:r>
        <w:rPr>
          <w:rFonts w:hint="eastAsia" w:eastAsia="宋体"/>
          <w:color w:val="auto"/>
          <w:sz w:val="24"/>
          <w:szCs w:val="24"/>
          <w:highlight w:val="none"/>
          <w:u w:val="single"/>
        </w:rPr>
        <w:t xml:space="preserve">                           </w:t>
      </w:r>
    </w:p>
    <w:p w14:paraId="694368E6">
      <w:pPr>
        <w:spacing w:line="360" w:lineRule="auto"/>
        <w:ind w:firstLine="200"/>
        <w:rPr>
          <w:rFonts w:eastAsia="宋体"/>
          <w:color w:val="auto"/>
          <w:sz w:val="24"/>
          <w:szCs w:val="24"/>
          <w:highlight w:val="none"/>
          <w:u w:val="single"/>
        </w:rPr>
      </w:pPr>
      <w:r>
        <w:rPr>
          <w:rFonts w:hint="eastAsia" w:eastAsia="宋体"/>
          <w:color w:val="auto"/>
          <w:sz w:val="24"/>
          <w:szCs w:val="24"/>
          <w:highlight w:val="none"/>
        </w:rPr>
        <w:t xml:space="preserve">             大写：</w:t>
      </w:r>
      <w:r>
        <w:rPr>
          <w:rFonts w:hint="eastAsia" w:eastAsia="宋体"/>
          <w:color w:val="auto"/>
          <w:sz w:val="24"/>
          <w:szCs w:val="24"/>
          <w:highlight w:val="none"/>
          <w:u w:val="single"/>
        </w:rPr>
        <w:t xml:space="preserve">                           </w:t>
      </w:r>
    </w:p>
    <w:p w14:paraId="69DD813C">
      <w:pPr>
        <w:spacing w:line="360" w:lineRule="auto"/>
        <w:ind w:firstLine="200"/>
        <w:rPr>
          <w:rFonts w:eastAsia="宋体"/>
          <w:color w:val="auto"/>
          <w:sz w:val="24"/>
          <w:szCs w:val="24"/>
          <w:highlight w:val="none"/>
        </w:rPr>
      </w:pPr>
      <w:r>
        <w:rPr>
          <w:rFonts w:hint="eastAsia" w:eastAsia="宋体"/>
          <w:color w:val="auto"/>
          <w:sz w:val="24"/>
          <w:szCs w:val="24"/>
          <w:highlight w:val="none"/>
        </w:rPr>
        <w:t xml:space="preserve">     分包金额（如有）小写：</w:t>
      </w:r>
      <w:r>
        <w:rPr>
          <w:rFonts w:hint="eastAsia" w:eastAsia="宋体"/>
          <w:color w:val="auto"/>
          <w:sz w:val="24"/>
          <w:szCs w:val="24"/>
          <w:highlight w:val="none"/>
          <w:u w:val="single"/>
        </w:rPr>
        <w:t xml:space="preserve">                   </w:t>
      </w:r>
    </w:p>
    <w:p w14:paraId="19BF9DEF">
      <w:pPr>
        <w:spacing w:line="360" w:lineRule="auto"/>
        <w:ind w:firstLine="200"/>
        <w:rPr>
          <w:rFonts w:eastAsia="宋体"/>
          <w:color w:val="auto"/>
          <w:sz w:val="24"/>
          <w:szCs w:val="24"/>
          <w:highlight w:val="none"/>
          <w:u w:val="single"/>
        </w:rPr>
      </w:pPr>
      <w:r>
        <w:rPr>
          <w:rFonts w:hint="eastAsia" w:eastAsia="宋体"/>
          <w:color w:val="auto"/>
          <w:sz w:val="24"/>
          <w:szCs w:val="24"/>
          <w:highlight w:val="none"/>
        </w:rPr>
        <w:t xml:space="preserve">                     大写：</w:t>
      </w:r>
      <w:r>
        <w:rPr>
          <w:rFonts w:hint="eastAsia" w:eastAsia="宋体"/>
          <w:color w:val="auto"/>
          <w:sz w:val="24"/>
          <w:szCs w:val="24"/>
          <w:highlight w:val="none"/>
          <w:u w:val="single"/>
        </w:rPr>
        <w:t xml:space="preserve">                       </w:t>
      </w:r>
    </w:p>
    <w:p w14:paraId="356F236E">
      <w:pPr>
        <w:spacing w:line="360" w:lineRule="auto"/>
        <w:ind w:firstLine="200"/>
        <w:rPr>
          <w:rFonts w:eastAsia="宋体"/>
          <w:color w:val="auto"/>
          <w:sz w:val="24"/>
          <w:szCs w:val="24"/>
          <w:highlight w:val="none"/>
        </w:rPr>
      </w:pPr>
      <w:r>
        <w:rPr>
          <w:rFonts w:hint="eastAsia" w:eastAsia="宋体"/>
          <w:color w:val="auto"/>
          <w:sz w:val="24"/>
          <w:szCs w:val="24"/>
          <w:highlight w:val="none"/>
        </w:rPr>
        <w:t xml:space="preserve">    （注：固定单价合同应填写单价和最高限价）</w:t>
      </w:r>
    </w:p>
    <w:p w14:paraId="14D75129">
      <w:pPr>
        <w:spacing w:line="360" w:lineRule="auto"/>
        <w:ind w:firstLine="200"/>
        <w:rPr>
          <w:rFonts w:eastAsia="宋体"/>
          <w:color w:val="auto"/>
          <w:sz w:val="24"/>
          <w:szCs w:val="24"/>
          <w:highlight w:val="none"/>
        </w:rPr>
      </w:pPr>
      <w:r>
        <w:rPr>
          <w:rFonts w:hint="eastAsia" w:eastAsia="宋体"/>
          <w:color w:val="auto"/>
          <w:sz w:val="24"/>
          <w:szCs w:val="24"/>
          <w:highlight w:val="none"/>
        </w:rPr>
        <w:t>（2）合同定价方式（采用组合定价方式的，可以勾选多项）：</w:t>
      </w:r>
    </w:p>
    <w:p w14:paraId="4CD6277E">
      <w:pPr>
        <w:spacing w:line="360" w:lineRule="auto"/>
        <w:ind w:firstLine="200"/>
        <w:rPr>
          <w:rFonts w:eastAsia="宋体"/>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固定总价 </w:t>
      </w:r>
      <w:r>
        <w:rPr>
          <w:rFonts w:hint="eastAsia" w:eastAsia="MS Mincho" w:cs="MS Mincho"/>
          <w:iCs/>
          <w:color w:val="auto"/>
          <w:sz w:val="24"/>
          <w:szCs w:val="24"/>
          <w:highlight w:val="none"/>
        </w:rPr>
        <w:t>☑</w:t>
      </w:r>
      <w:r>
        <w:rPr>
          <w:rFonts w:hint="eastAsia" w:eastAsia="宋体"/>
          <w:iCs/>
          <w:color w:val="auto"/>
          <w:sz w:val="24"/>
          <w:szCs w:val="24"/>
          <w:highlight w:val="none"/>
        </w:rPr>
        <w:t xml:space="preserve">固定单价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固定费率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成本补偿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 xml:space="preserve">绩效激励 </w:t>
      </w:r>
      <w:r>
        <w:rPr>
          <w:rFonts w:ascii="Wingdings" w:hAnsi="Wingdings" w:eastAsia="Wingdings" w:cs="Wingdings"/>
          <w:iCs/>
          <w:color w:val="auto"/>
          <w:sz w:val="24"/>
          <w:szCs w:val="24"/>
          <w:highlight w:val="none"/>
        </w:rPr>
        <w:t></w:t>
      </w:r>
      <w:r>
        <w:rPr>
          <w:rFonts w:hint="eastAsia" w:eastAsia="宋体"/>
          <w:iCs/>
          <w:color w:val="auto"/>
          <w:sz w:val="24"/>
          <w:szCs w:val="24"/>
          <w:highlight w:val="none"/>
        </w:rPr>
        <w:t>其他</w:t>
      </w:r>
      <w:r>
        <w:rPr>
          <w:rFonts w:hint="eastAsia" w:eastAsia="宋体"/>
          <w:color w:val="auto"/>
          <w:sz w:val="24"/>
          <w:szCs w:val="24"/>
          <w:highlight w:val="none"/>
          <w:u w:val="single"/>
        </w:rPr>
        <w:t xml:space="preserve">       </w:t>
      </w:r>
    </w:p>
    <w:p w14:paraId="2994DAF4">
      <w:pPr>
        <w:spacing w:line="360" w:lineRule="auto"/>
        <w:ind w:firstLine="200"/>
        <w:rPr>
          <w:rFonts w:eastAsia="宋体"/>
          <w:color w:val="auto"/>
          <w:sz w:val="24"/>
          <w:szCs w:val="24"/>
          <w:highlight w:val="none"/>
        </w:rPr>
      </w:pPr>
      <w:r>
        <w:rPr>
          <w:rFonts w:hint="eastAsia" w:eastAsia="宋体"/>
          <w:color w:val="auto"/>
          <w:sz w:val="24"/>
          <w:szCs w:val="24"/>
          <w:highlight w:val="none"/>
        </w:rPr>
        <w:t>（3）付款方式（按项目实际勾选填写）：</w:t>
      </w:r>
    </w:p>
    <w:p w14:paraId="2068DE57">
      <w:pPr>
        <w:spacing w:line="360" w:lineRule="auto"/>
        <w:ind w:firstLine="200"/>
        <w:rPr>
          <w:rFonts w:eastAsia="宋体"/>
          <w:color w:val="auto"/>
          <w:sz w:val="24"/>
          <w:szCs w:val="24"/>
          <w:highlight w:val="none"/>
          <w:u w:val="single"/>
        </w:rPr>
      </w:pPr>
      <w:r>
        <w:rPr>
          <w:rFonts w:ascii="Wingdings" w:hAnsi="Wingdings" w:eastAsia="Wingdings" w:cs="Wingdings"/>
          <w:color w:val="auto"/>
          <w:sz w:val="24"/>
          <w:szCs w:val="24"/>
          <w:highlight w:val="none"/>
        </w:rPr>
        <w:t>þ</w:t>
      </w:r>
      <w:r>
        <w:rPr>
          <w:rFonts w:hint="eastAsia" w:eastAsia="宋体"/>
          <w:color w:val="auto"/>
          <w:sz w:val="24"/>
          <w:szCs w:val="24"/>
          <w:highlight w:val="none"/>
        </w:rPr>
        <w:t>全额付款：</w:t>
      </w:r>
      <w:r>
        <w:rPr>
          <w:rFonts w:hint="eastAsia" w:eastAsia="宋体"/>
          <w:color w:val="auto"/>
          <w:sz w:val="24"/>
          <w:szCs w:val="24"/>
          <w:highlight w:val="none"/>
          <w:u w:val="single"/>
        </w:rPr>
        <w:t xml:space="preserve"> 所有产品送达指定地点并通过验收合格后付至合同价款的 100%</w:t>
      </w:r>
      <w:r>
        <w:rPr>
          <w:rFonts w:hint="eastAsia" w:eastAsia="宋体"/>
          <w:color w:val="auto"/>
          <w:sz w:val="24"/>
          <w:szCs w:val="24"/>
          <w:highlight w:val="none"/>
          <w:u w:val="single"/>
          <w:lang w:val="en-US" w:eastAsia="zh-CN"/>
        </w:rPr>
        <w:t xml:space="preserve"> </w:t>
      </w:r>
      <w:r>
        <w:rPr>
          <w:rFonts w:hint="eastAsia" w:eastAsia="宋体"/>
          <w:color w:val="auto"/>
          <w:sz w:val="24"/>
          <w:szCs w:val="24"/>
          <w:highlight w:val="none"/>
          <w:u w:val="single"/>
        </w:rPr>
        <w:t xml:space="preserve">                  </w:t>
      </w:r>
    </w:p>
    <w:p w14:paraId="654F8087">
      <w:pPr>
        <w:spacing w:line="360" w:lineRule="auto"/>
        <w:ind w:firstLine="200"/>
        <w:rPr>
          <w:rFonts w:hint="eastAsia" w:eastAsia="宋体"/>
          <w:color w:val="auto"/>
          <w:sz w:val="24"/>
          <w:szCs w:val="24"/>
          <w:highlight w:val="none"/>
          <w:u w:val="single"/>
        </w:rPr>
      </w:pPr>
      <w:r>
        <w:rPr>
          <w:rFonts w:hint="eastAsia" w:eastAsia="宋体" w:cs="MS Mincho"/>
          <w:color w:val="auto"/>
          <w:sz w:val="24"/>
          <w:szCs w:val="24"/>
          <w:highlight w:val="none"/>
          <w:lang w:eastAsia="zh-CN"/>
        </w:rPr>
        <w:t>□</w:t>
      </w:r>
      <w:r>
        <w:rPr>
          <w:rFonts w:hint="eastAsia" w:eastAsia="宋体"/>
          <w:color w:val="auto"/>
          <w:sz w:val="24"/>
          <w:szCs w:val="24"/>
          <w:highlight w:val="none"/>
        </w:rPr>
        <w:t>分期付款：</w:t>
      </w:r>
      <w:r>
        <w:rPr>
          <w:rFonts w:hint="eastAsia" w:eastAsia="宋体"/>
          <w:color w:val="auto"/>
          <w:sz w:val="24"/>
          <w:szCs w:val="24"/>
          <w:highlight w:val="none"/>
          <w:u w:val="single"/>
          <w:lang w:val="en-US" w:eastAsia="zh-CN"/>
        </w:rPr>
        <w:t xml:space="preserve">                                          </w:t>
      </w:r>
      <w:r>
        <w:rPr>
          <w:rFonts w:hint="eastAsia" w:eastAsia="宋体"/>
          <w:color w:val="auto"/>
          <w:sz w:val="24"/>
          <w:szCs w:val="24"/>
          <w:highlight w:val="none"/>
          <w:u w:val="single"/>
        </w:rPr>
        <w:t>；</w:t>
      </w:r>
    </w:p>
    <w:p w14:paraId="6FA0B305">
      <w:pPr>
        <w:spacing w:line="360" w:lineRule="auto"/>
        <w:ind w:firstLine="200"/>
        <w:rPr>
          <w:rFonts w:eastAsia="宋体"/>
          <w:color w:val="auto"/>
          <w:sz w:val="24"/>
          <w:szCs w:val="24"/>
          <w:highlight w:val="none"/>
          <w:lang w:val="en-US" w:eastAsia="zh-CN"/>
        </w:rPr>
      </w:pPr>
      <w:r>
        <w:rPr>
          <w:rFonts w:hint="eastAsia" w:eastAsia="宋体"/>
          <w:color w:val="auto"/>
          <w:sz w:val="24"/>
          <w:szCs w:val="24"/>
          <w:highlight w:val="none"/>
        </w:rPr>
        <w:t>其中涉及预付款的：</w:t>
      </w:r>
      <w:r>
        <w:rPr>
          <w:rFonts w:hint="eastAsia" w:eastAsia="宋体"/>
          <w:color w:val="auto"/>
          <w:sz w:val="24"/>
          <w:szCs w:val="24"/>
          <w:highlight w:val="none"/>
          <w:u w:val="single"/>
        </w:rPr>
        <w:t xml:space="preserve"> </w:t>
      </w:r>
      <w:r>
        <w:rPr>
          <w:rFonts w:hint="eastAsia" w:eastAsia="宋体"/>
          <w:color w:val="auto"/>
          <w:sz w:val="24"/>
          <w:szCs w:val="24"/>
          <w:highlight w:val="none"/>
          <w:u w:val="single"/>
          <w:lang w:val="en-US" w:eastAsia="zh-CN"/>
        </w:rPr>
        <w:t xml:space="preserve">                                   </w:t>
      </w:r>
    </w:p>
    <w:p w14:paraId="186AC852">
      <w:pPr>
        <w:spacing w:line="360" w:lineRule="auto"/>
        <w:ind w:firstLine="200"/>
        <w:rPr>
          <w:rFonts w:eastAsia="宋体"/>
          <w:color w:val="auto"/>
          <w:sz w:val="24"/>
          <w:szCs w:val="24"/>
          <w:highlight w:val="none"/>
          <w:u w:val="single"/>
        </w:rPr>
      </w:pPr>
      <w:r>
        <w:rPr>
          <w:rFonts w:ascii="Wingdings" w:hAnsi="Wingdings" w:eastAsia="Wingdings" w:cs="Wingdings"/>
          <w:color w:val="auto"/>
          <w:sz w:val="24"/>
          <w:szCs w:val="24"/>
          <w:highlight w:val="none"/>
        </w:rPr>
        <w:t></w:t>
      </w:r>
      <w:r>
        <w:rPr>
          <w:rFonts w:hint="eastAsia" w:eastAsia="宋体"/>
          <w:color w:val="auto"/>
          <w:sz w:val="24"/>
          <w:szCs w:val="24"/>
          <w:highlight w:val="none"/>
        </w:rPr>
        <w:t>成本补偿：</w:t>
      </w:r>
      <w:r>
        <w:rPr>
          <w:rFonts w:hint="eastAsia" w:eastAsia="宋体"/>
          <w:color w:val="auto"/>
          <w:sz w:val="24"/>
          <w:szCs w:val="24"/>
          <w:highlight w:val="none"/>
          <w:u w:val="single"/>
        </w:rPr>
        <w:t xml:space="preserve">      （应明确按照成本补偿方式的支付方式和支付条件）   </w:t>
      </w:r>
    </w:p>
    <w:p w14:paraId="42B729B5">
      <w:pPr>
        <w:spacing w:line="360" w:lineRule="auto"/>
        <w:ind w:firstLine="200"/>
        <w:rPr>
          <w:rFonts w:eastAsia="宋体"/>
          <w:color w:val="auto"/>
          <w:sz w:val="24"/>
          <w:szCs w:val="24"/>
          <w:highlight w:val="none"/>
        </w:rPr>
      </w:pPr>
      <w:r>
        <w:rPr>
          <w:rFonts w:ascii="Wingdings" w:hAnsi="Wingdings" w:eastAsia="Wingdings" w:cs="Wingdings"/>
          <w:color w:val="auto"/>
          <w:sz w:val="24"/>
          <w:szCs w:val="24"/>
          <w:highlight w:val="none"/>
        </w:rPr>
        <w:t></w:t>
      </w:r>
      <w:r>
        <w:rPr>
          <w:rFonts w:hint="eastAsia" w:eastAsia="宋体"/>
          <w:color w:val="auto"/>
          <w:sz w:val="24"/>
          <w:szCs w:val="24"/>
          <w:highlight w:val="none"/>
        </w:rPr>
        <w:t>绩效激励：</w:t>
      </w:r>
      <w:r>
        <w:rPr>
          <w:rFonts w:hint="eastAsia" w:eastAsia="宋体"/>
          <w:color w:val="auto"/>
          <w:sz w:val="24"/>
          <w:szCs w:val="24"/>
          <w:highlight w:val="none"/>
          <w:u w:val="single"/>
        </w:rPr>
        <w:t xml:space="preserve">      （应明确按照绩效激励方式的支付方式和支付条件）   </w:t>
      </w:r>
    </w:p>
    <w:p w14:paraId="5AAD730B">
      <w:pPr>
        <w:numPr>
          <w:ilvl w:val="0"/>
          <w:numId w:val="5"/>
        </w:numPr>
        <w:spacing w:line="400" w:lineRule="exact"/>
        <w:ind w:firstLine="200"/>
        <w:rPr>
          <w:rFonts w:eastAsia="宋体"/>
          <w:b/>
          <w:color w:val="auto"/>
          <w:sz w:val="24"/>
          <w:szCs w:val="24"/>
          <w:highlight w:val="none"/>
          <w:u w:val="single"/>
        </w:rPr>
      </w:pPr>
      <w:r>
        <w:rPr>
          <w:rFonts w:hint="eastAsia" w:eastAsia="宋体"/>
          <w:b/>
          <w:color w:val="auto"/>
          <w:sz w:val="24"/>
          <w:szCs w:val="24"/>
          <w:highlight w:val="none"/>
        </w:rPr>
        <w:t>合同履行</w:t>
      </w:r>
    </w:p>
    <w:p w14:paraId="6490725C">
      <w:pPr>
        <w:spacing w:line="400" w:lineRule="exact"/>
        <w:ind w:firstLine="480"/>
        <w:rPr>
          <w:rFonts w:eastAsia="宋体" w:cs="宋体"/>
          <w:color w:val="auto"/>
          <w:sz w:val="24"/>
          <w:szCs w:val="24"/>
          <w:highlight w:val="none"/>
        </w:rPr>
      </w:pPr>
      <w:r>
        <w:rPr>
          <w:rFonts w:hint="eastAsia" w:eastAsia="宋体" w:cs="宋体"/>
          <w:color w:val="auto"/>
          <w:sz w:val="24"/>
          <w:szCs w:val="24"/>
          <w:highlight w:val="none"/>
        </w:rPr>
        <w:t>（1）起始日期：</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年</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月</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日，完成日期：</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年</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月</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日。</w:t>
      </w:r>
    </w:p>
    <w:p w14:paraId="5BCBC9E8">
      <w:pPr>
        <w:spacing w:line="400" w:lineRule="exact"/>
        <w:ind w:firstLine="480"/>
        <w:rPr>
          <w:rFonts w:eastAsia="宋体" w:cs="宋体"/>
          <w:color w:val="auto"/>
          <w:sz w:val="24"/>
          <w:szCs w:val="24"/>
          <w:highlight w:val="none"/>
          <w:u w:val="single"/>
        </w:rPr>
      </w:pPr>
      <w:r>
        <w:rPr>
          <w:rFonts w:hint="eastAsia" w:eastAsia="宋体" w:cs="宋体"/>
          <w:color w:val="auto"/>
          <w:sz w:val="24"/>
          <w:szCs w:val="24"/>
          <w:highlight w:val="none"/>
        </w:rPr>
        <w:t>（2）履约地点</w:t>
      </w:r>
      <w:r>
        <w:rPr>
          <w:rFonts w:hint="eastAsia" w:eastAsia="宋体" w:cs="宋体"/>
          <w:bCs/>
          <w:color w:val="auto"/>
          <w:sz w:val="24"/>
          <w:szCs w:val="24"/>
          <w:highlight w:val="none"/>
        </w:rPr>
        <w:t>：</w:t>
      </w:r>
      <w:r>
        <w:rPr>
          <w:rFonts w:hint="eastAsia" w:eastAsia="宋体" w:cs="宋体"/>
          <w:color w:val="auto"/>
          <w:sz w:val="24"/>
          <w:szCs w:val="24"/>
          <w:highlight w:val="none"/>
          <w:u w:val="single"/>
        </w:rPr>
        <w:t xml:space="preserve">                             </w:t>
      </w:r>
    </w:p>
    <w:p w14:paraId="332C82C0">
      <w:pPr>
        <w:spacing w:line="400" w:lineRule="exact"/>
        <w:ind w:firstLine="480"/>
        <w:rPr>
          <w:rFonts w:eastAsia="宋体" w:cs="宋体"/>
          <w:color w:val="auto"/>
          <w:sz w:val="24"/>
          <w:szCs w:val="24"/>
          <w:highlight w:val="none"/>
        </w:rPr>
      </w:pPr>
      <w:r>
        <w:rPr>
          <w:rFonts w:hint="eastAsia" w:eastAsia="宋体" w:cs="宋体"/>
          <w:bCs/>
          <w:color w:val="auto"/>
          <w:sz w:val="24"/>
          <w:szCs w:val="24"/>
          <w:highlight w:val="none"/>
        </w:rPr>
        <w:t>（3）履约担保：</w:t>
      </w:r>
      <w:r>
        <w:rPr>
          <w:rFonts w:hint="eastAsia" w:eastAsia="宋体" w:cs="宋体"/>
          <w:color w:val="auto"/>
          <w:sz w:val="24"/>
          <w:szCs w:val="24"/>
          <w:highlight w:val="none"/>
        </w:rPr>
        <w:t>是否收取履约保证金：</w:t>
      </w:r>
      <w:r>
        <w:rPr>
          <w:rFonts w:hint="eastAsia" w:eastAsia="MS Mincho" w:cs="MS Mincho"/>
          <w:color w:val="auto"/>
          <w:sz w:val="24"/>
          <w:szCs w:val="24"/>
          <w:highlight w:val="none"/>
        </w:rPr>
        <w:t>☑</w:t>
      </w:r>
      <w:r>
        <w:rPr>
          <w:rFonts w:hint="eastAsia" w:eastAsia="宋体" w:cs="宋体"/>
          <w:color w:val="auto"/>
          <w:sz w:val="24"/>
          <w:szCs w:val="24"/>
          <w:highlight w:val="none"/>
        </w:rPr>
        <w:t xml:space="preserve">是    </w:t>
      </w:r>
      <w:r>
        <w:rPr>
          <w:rFonts w:ascii="Wingdings" w:hAnsi="Wingdings" w:eastAsia="Wingdings" w:cs="Wingdings"/>
          <w:color w:val="auto"/>
          <w:sz w:val="24"/>
          <w:szCs w:val="24"/>
          <w:highlight w:val="none"/>
        </w:rPr>
        <w:t></w:t>
      </w:r>
      <w:r>
        <w:rPr>
          <w:rFonts w:hint="eastAsia" w:eastAsia="宋体" w:cs="宋体"/>
          <w:color w:val="auto"/>
          <w:sz w:val="24"/>
          <w:szCs w:val="24"/>
          <w:highlight w:val="none"/>
        </w:rPr>
        <w:t>否</w:t>
      </w:r>
    </w:p>
    <w:p w14:paraId="240496B1">
      <w:pPr>
        <w:widowControl/>
        <w:spacing w:line="400" w:lineRule="exact"/>
        <w:ind w:firstLine="480"/>
        <w:rPr>
          <w:rFonts w:eastAsia="宋体" w:cs="宋体"/>
          <w:color w:val="auto"/>
          <w:sz w:val="24"/>
          <w:szCs w:val="24"/>
          <w:highlight w:val="none"/>
        </w:rPr>
      </w:pPr>
      <w:r>
        <w:rPr>
          <w:rFonts w:hint="eastAsia" w:eastAsia="宋体" w:cs="宋体"/>
          <w:bCs/>
          <w:color w:val="auto"/>
          <w:sz w:val="24"/>
          <w:szCs w:val="24"/>
          <w:highlight w:val="none"/>
        </w:rPr>
        <w:t xml:space="preserve">  </w:t>
      </w:r>
      <w:r>
        <w:rPr>
          <w:rFonts w:hint="eastAsia" w:eastAsia="宋体" w:cs="宋体"/>
          <w:color w:val="auto"/>
          <w:sz w:val="24"/>
          <w:szCs w:val="24"/>
          <w:highlight w:val="none"/>
        </w:rPr>
        <w:t xml:space="preserve">  收取履约保证金形式：</w:t>
      </w:r>
      <w:r>
        <w:rPr>
          <w:rFonts w:hint="eastAsia" w:eastAsia="宋体" w:cs="宋体"/>
          <w:bCs/>
          <w:color w:val="auto"/>
          <w:sz w:val="24"/>
          <w:szCs w:val="24"/>
          <w:highlight w:val="none"/>
          <w:u w:val="single"/>
        </w:rPr>
        <w:t xml:space="preserve">                            </w:t>
      </w:r>
    </w:p>
    <w:p w14:paraId="47A66E5C">
      <w:pPr>
        <w:widowControl/>
        <w:spacing w:line="400" w:lineRule="exact"/>
        <w:ind w:firstLine="480"/>
        <w:rPr>
          <w:rFonts w:eastAsia="宋体" w:cs="宋体"/>
          <w:color w:val="auto"/>
          <w:sz w:val="24"/>
          <w:szCs w:val="24"/>
          <w:highlight w:val="none"/>
        </w:rPr>
      </w:pPr>
      <w:r>
        <w:rPr>
          <w:rFonts w:hint="eastAsia" w:eastAsia="宋体" w:cs="宋体"/>
          <w:color w:val="auto"/>
          <w:sz w:val="24"/>
          <w:szCs w:val="24"/>
          <w:highlight w:val="none"/>
        </w:rPr>
        <w:t xml:space="preserve">    收取履约保证金金额：</w:t>
      </w:r>
      <w:r>
        <w:rPr>
          <w:rFonts w:hint="eastAsia" w:eastAsia="宋体" w:cs="宋体"/>
          <w:bCs/>
          <w:color w:val="auto"/>
          <w:sz w:val="24"/>
          <w:szCs w:val="24"/>
          <w:highlight w:val="none"/>
          <w:u w:val="single"/>
        </w:rPr>
        <w:t xml:space="preserve">                            </w:t>
      </w:r>
    </w:p>
    <w:p w14:paraId="15745248">
      <w:pPr>
        <w:spacing w:line="400" w:lineRule="exact"/>
        <w:ind w:firstLine="480"/>
        <w:rPr>
          <w:rFonts w:eastAsia="宋体" w:cs="宋体"/>
          <w:color w:val="auto"/>
          <w:sz w:val="24"/>
          <w:szCs w:val="24"/>
          <w:highlight w:val="none"/>
        </w:rPr>
      </w:pPr>
      <w:r>
        <w:rPr>
          <w:rFonts w:hint="eastAsia" w:eastAsia="宋体" w:cs="宋体"/>
          <w:bCs/>
          <w:color w:val="auto"/>
          <w:sz w:val="24"/>
          <w:szCs w:val="24"/>
          <w:highlight w:val="none"/>
        </w:rPr>
        <w:t xml:space="preserve">    履约担保期限：</w:t>
      </w:r>
      <w:r>
        <w:rPr>
          <w:rFonts w:hint="eastAsia" w:eastAsia="宋体" w:cs="宋体"/>
          <w:bCs/>
          <w:color w:val="auto"/>
          <w:sz w:val="24"/>
          <w:szCs w:val="24"/>
          <w:highlight w:val="none"/>
          <w:u w:val="single"/>
        </w:rPr>
        <w:t xml:space="preserve">                                  </w:t>
      </w:r>
    </w:p>
    <w:p w14:paraId="50E61878">
      <w:pPr>
        <w:spacing w:line="400" w:lineRule="exact"/>
        <w:ind w:firstLine="480"/>
        <w:rPr>
          <w:rFonts w:eastAsia="宋体" w:cs="宋体"/>
          <w:bCs/>
          <w:color w:val="auto"/>
          <w:sz w:val="24"/>
          <w:szCs w:val="24"/>
          <w:highlight w:val="none"/>
        </w:rPr>
      </w:pPr>
      <w:r>
        <w:rPr>
          <w:rFonts w:hint="eastAsia" w:eastAsia="宋体" w:cs="宋体"/>
          <w:bCs/>
          <w:color w:val="auto"/>
          <w:sz w:val="24"/>
          <w:szCs w:val="24"/>
          <w:highlight w:val="none"/>
        </w:rPr>
        <w:t>（4）分期履行要求：</w:t>
      </w:r>
      <w:r>
        <w:rPr>
          <w:rFonts w:hint="eastAsia" w:eastAsia="宋体" w:cs="宋体"/>
          <w:bCs/>
          <w:color w:val="auto"/>
          <w:sz w:val="24"/>
          <w:szCs w:val="24"/>
          <w:highlight w:val="none"/>
          <w:u w:val="single"/>
        </w:rPr>
        <w:t xml:space="preserve">乙方全部履约合同义务，经甲方验收合格无质量、进度等问题的，在所有器材验收合格之日起，在30个工作日内一次性退还履约保证金；如甲方迟于约定时间退还履约保证金，除不可抗力因素外，自超过付款期限之日起，按照逾期部分的每日0.01%支付违约金。 </w:t>
      </w:r>
    </w:p>
    <w:p w14:paraId="325FA110">
      <w:pPr>
        <w:spacing w:line="400" w:lineRule="exact"/>
        <w:ind w:firstLine="480"/>
        <w:rPr>
          <w:rFonts w:eastAsia="宋体" w:cs="宋体"/>
          <w:color w:val="auto"/>
          <w:sz w:val="24"/>
          <w:szCs w:val="24"/>
          <w:highlight w:val="none"/>
          <w:u w:val="single"/>
        </w:rPr>
      </w:pPr>
      <w:r>
        <w:rPr>
          <w:rFonts w:hint="eastAsia" w:eastAsia="宋体" w:cs="宋体"/>
          <w:bCs/>
          <w:color w:val="auto"/>
          <w:sz w:val="24"/>
          <w:szCs w:val="24"/>
          <w:highlight w:val="none"/>
        </w:rPr>
        <w:t>（5）风险处置措施和替代方案：</w:t>
      </w:r>
      <w:r>
        <w:rPr>
          <w:rFonts w:hint="eastAsia" w:eastAsia="宋体" w:cs="宋体"/>
          <w:color w:val="auto"/>
          <w:sz w:val="24"/>
          <w:szCs w:val="24"/>
          <w:highlight w:val="none"/>
          <w:u w:val="single"/>
        </w:rPr>
        <w:t>发生以下情况的，履约保证金不予退还或部分退还：</w:t>
      </w:r>
    </w:p>
    <w:p w14:paraId="39459683">
      <w:pPr>
        <w:spacing w:line="400" w:lineRule="exact"/>
        <w:ind w:firstLine="480"/>
        <w:rPr>
          <w:rFonts w:eastAsia="宋体" w:cs="宋体"/>
          <w:color w:val="auto"/>
          <w:sz w:val="24"/>
          <w:szCs w:val="24"/>
          <w:highlight w:val="none"/>
          <w:u w:val="single"/>
        </w:rPr>
      </w:pPr>
      <w:r>
        <w:rPr>
          <w:rFonts w:hint="eastAsia" w:eastAsia="宋体" w:cs="宋体"/>
          <w:color w:val="auto"/>
          <w:sz w:val="24"/>
          <w:szCs w:val="24"/>
          <w:highlight w:val="none"/>
          <w:u w:val="single"/>
        </w:rPr>
        <w:t>（1）签订合同后，乙方不履行合同义务的，甲方有权全额扣除履约保证金，全额不予退还，同时甲方亦有权终止合同，乙方还须承担相应的法律赔偿责任。</w:t>
      </w:r>
    </w:p>
    <w:p w14:paraId="1FF05DD7">
      <w:pPr>
        <w:spacing w:line="400" w:lineRule="exact"/>
        <w:ind w:firstLine="480"/>
        <w:rPr>
          <w:rFonts w:eastAsia="宋体" w:cs="宋体"/>
          <w:color w:val="auto"/>
          <w:sz w:val="24"/>
          <w:szCs w:val="24"/>
          <w:highlight w:val="none"/>
          <w:u w:val="single"/>
        </w:rPr>
      </w:pPr>
      <w:r>
        <w:rPr>
          <w:rFonts w:hint="eastAsia" w:eastAsia="宋体" w:cs="宋体"/>
          <w:color w:val="auto"/>
          <w:sz w:val="24"/>
          <w:szCs w:val="24"/>
          <w:highlight w:val="none"/>
          <w:u w:val="single"/>
        </w:rPr>
        <w:t xml:space="preserve">（2）乙方在履约过程中发生违约行为，给甲方造成损失的，甲方有权在乙方缴纳的履约保证金中予以扣款，以弥补甲方经济损失，不足的部分乙方另外补齐。               </w:t>
      </w:r>
    </w:p>
    <w:p w14:paraId="2D348898">
      <w:pPr>
        <w:numPr>
          <w:ilvl w:val="0"/>
          <w:numId w:val="5"/>
        </w:numPr>
        <w:spacing w:line="400" w:lineRule="exact"/>
        <w:ind w:firstLine="200"/>
        <w:rPr>
          <w:rFonts w:eastAsia="宋体"/>
          <w:b/>
          <w:color w:val="auto"/>
          <w:sz w:val="24"/>
          <w:szCs w:val="24"/>
          <w:highlight w:val="none"/>
        </w:rPr>
      </w:pPr>
      <w:r>
        <w:rPr>
          <w:rFonts w:hint="eastAsia" w:eastAsia="宋体"/>
          <w:b/>
          <w:color w:val="auto"/>
          <w:sz w:val="24"/>
          <w:szCs w:val="24"/>
          <w:highlight w:val="none"/>
        </w:rPr>
        <w:t>合同验收</w:t>
      </w:r>
    </w:p>
    <w:p w14:paraId="1F996091">
      <w:pPr>
        <w:numPr>
          <w:ilvl w:val="0"/>
          <w:numId w:val="7"/>
        </w:numPr>
        <w:spacing w:line="400" w:lineRule="exact"/>
        <w:ind w:firstLine="200"/>
        <w:rPr>
          <w:rFonts w:eastAsia="宋体"/>
          <w:bCs/>
          <w:color w:val="auto"/>
          <w:sz w:val="24"/>
          <w:szCs w:val="24"/>
          <w:highlight w:val="none"/>
        </w:rPr>
      </w:pPr>
      <w:r>
        <w:rPr>
          <w:rFonts w:hint="eastAsia" w:eastAsia="宋体"/>
          <w:bCs/>
          <w:color w:val="auto"/>
          <w:sz w:val="24"/>
          <w:szCs w:val="24"/>
          <w:highlight w:val="none"/>
        </w:rPr>
        <w:t>验收组织方式：</w:t>
      </w:r>
      <w:r>
        <w:rPr>
          <w:rFonts w:ascii="Wingdings" w:hAnsi="Wingdings" w:eastAsia="Wingdings" w:cs="Wingdings"/>
          <w:color w:val="auto"/>
          <w:sz w:val="24"/>
          <w:szCs w:val="24"/>
          <w:highlight w:val="none"/>
        </w:rPr>
        <w:t></w:t>
      </w:r>
      <w:r>
        <w:rPr>
          <w:rFonts w:hint="eastAsia" w:eastAsia="宋体"/>
          <w:bCs/>
          <w:color w:val="auto"/>
          <w:sz w:val="24"/>
          <w:szCs w:val="24"/>
          <w:highlight w:val="none"/>
        </w:rPr>
        <w:t xml:space="preserve">自行组织 </w:t>
      </w:r>
      <w:r>
        <w:rPr>
          <w:rFonts w:ascii="Wingdings" w:hAnsi="Wingdings" w:eastAsia="Wingdings" w:cs="Wingdings"/>
          <w:color w:val="auto"/>
          <w:sz w:val="24"/>
          <w:szCs w:val="24"/>
          <w:highlight w:val="none"/>
        </w:rPr>
        <w:t></w:t>
      </w:r>
      <w:r>
        <w:rPr>
          <w:rFonts w:hint="eastAsia" w:eastAsia="宋体"/>
          <w:bCs/>
          <w:color w:val="auto"/>
          <w:sz w:val="24"/>
          <w:szCs w:val="24"/>
          <w:highlight w:val="none"/>
        </w:rPr>
        <w:t>委托第三方组织</w:t>
      </w:r>
    </w:p>
    <w:p w14:paraId="4DEF263F">
      <w:pPr>
        <w:spacing w:line="400" w:lineRule="exact"/>
        <w:ind w:firstLine="480"/>
        <w:rPr>
          <w:rFonts w:eastAsia="宋体"/>
          <w:bCs/>
          <w:color w:val="auto"/>
          <w:sz w:val="24"/>
          <w:szCs w:val="24"/>
          <w:highlight w:val="none"/>
        </w:rPr>
      </w:pPr>
      <w:r>
        <w:rPr>
          <w:rFonts w:hint="eastAsia" w:eastAsia="宋体"/>
          <w:bCs/>
          <w:color w:val="auto"/>
          <w:sz w:val="24"/>
          <w:szCs w:val="24"/>
          <w:highlight w:val="none"/>
        </w:rPr>
        <w:t xml:space="preserve">         验收主体：</w:t>
      </w:r>
      <w:r>
        <w:rPr>
          <w:rFonts w:hint="eastAsia" w:eastAsia="宋体"/>
          <w:bCs/>
          <w:color w:val="auto"/>
          <w:sz w:val="24"/>
          <w:szCs w:val="24"/>
          <w:highlight w:val="none"/>
          <w:u w:val="single"/>
        </w:rPr>
        <w:t xml:space="preserve">                  </w:t>
      </w:r>
    </w:p>
    <w:p w14:paraId="2D7C9BC3">
      <w:pPr>
        <w:spacing w:line="400" w:lineRule="exact"/>
        <w:ind w:firstLine="480"/>
        <w:rPr>
          <w:rFonts w:eastAsia="宋体"/>
          <w:bCs/>
          <w:color w:val="auto"/>
          <w:sz w:val="24"/>
          <w:szCs w:val="24"/>
          <w:highlight w:val="none"/>
        </w:rPr>
      </w:pPr>
      <w:r>
        <w:rPr>
          <w:rFonts w:hint="eastAsia" w:eastAsia="宋体"/>
          <w:bCs/>
          <w:color w:val="auto"/>
          <w:sz w:val="24"/>
          <w:szCs w:val="24"/>
          <w:highlight w:val="none"/>
        </w:rPr>
        <w:t xml:space="preserve">        是否邀请本项目的其他供应商参加验收：</w:t>
      </w:r>
      <w:r>
        <w:rPr>
          <w:rFonts w:ascii="Wingdings" w:hAnsi="Wingdings" w:eastAsia="Wingdings" w:cs="Wingdings"/>
          <w:color w:val="auto"/>
          <w:sz w:val="24"/>
          <w:szCs w:val="24"/>
          <w:highlight w:val="none"/>
        </w:rPr>
        <w:t></w:t>
      </w:r>
      <w:r>
        <w:rPr>
          <w:rFonts w:hint="eastAsia" w:eastAsia="宋体"/>
          <w:bCs/>
          <w:color w:val="auto"/>
          <w:sz w:val="24"/>
          <w:szCs w:val="24"/>
          <w:highlight w:val="none"/>
        </w:rPr>
        <w:t xml:space="preserve">是  </w:t>
      </w:r>
      <w:r>
        <w:rPr>
          <w:rFonts w:ascii="Wingdings" w:hAnsi="Wingdings" w:eastAsia="Wingdings" w:cs="Wingdings"/>
          <w:color w:val="auto"/>
          <w:sz w:val="24"/>
          <w:szCs w:val="24"/>
          <w:highlight w:val="none"/>
        </w:rPr>
        <w:t></w:t>
      </w:r>
      <w:r>
        <w:rPr>
          <w:rFonts w:hint="eastAsia" w:eastAsia="宋体"/>
          <w:bCs/>
          <w:color w:val="auto"/>
          <w:sz w:val="24"/>
          <w:szCs w:val="24"/>
          <w:highlight w:val="none"/>
        </w:rPr>
        <w:t>否</w:t>
      </w:r>
    </w:p>
    <w:p w14:paraId="3BAA01A6">
      <w:pPr>
        <w:spacing w:line="400" w:lineRule="exact"/>
        <w:ind w:firstLine="480"/>
        <w:rPr>
          <w:rFonts w:eastAsia="宋体"/>
          <w:bCs/>
          <w:color w:val="auto"/>
          <w:sz w:val="24"/>
          <w:szCs w:val="24"/>
          <w:highlight w:val="none"/>
        </w:rPr>
      </w:pPr>
      <w:r>
        <w:rPr>
          <w:rFonts w:hint="eastAsia" w:eastAsia="宋体"/>
          <w:bCs/>
          <w:color w:val="auto"/>
          <w:sz w:val="24"/>
          <w:szCs w:val="24"/>
          <w:highlight w:val="none"/>
        </w:rPr>
        <w:t>是否邀请专家参加验收：</w:t>
      </w:r>
      <w:r>
        <w:rPr>
          <w:rFonts w:ascii="Wingdings" w:hAnsi="Wingdings" w:eastAsia="Wingdings" w:cs="Wingdings"/>
          <w:color w:val="auto"/>
          <w:sz w:val="24"/>
          <w:szCs w:val="24"/>
          <w:highlight w:val="none"/>
        </w:rPr>
        <w:t></w:t>
      </w:r>
      <w:r>
        <w:rPr>
          <w:rFonts w:hint="eastAsia" w:eastAsia="宋体"/>
          <w:bCs/>
          <w:color w:val="auto"/>
          <w:sz w:val="24"/>
          <w:szCs w:val="24"/>
          <w:highlight w:val="none"/>
        </w:rPr>
        <w:t xml:space="preserve">是  </w:t>
      </w:r>
      <w:r>
        <w:rPr>
          <w:rFonts w:ascii="Wingdings" w:hAnsi="Wingdings" w:eastAsia="Wingdings" w:cs="Wingdings"/>
          <w:color w:val="auto"/>
          <w:sz w:val="24"/>
          <w:szCs w:val="24"/>
          <w:highlight w:val="none"/>
        </w:rPr>
        <w:t></w:t>
      </w:r>
      <w:r>
        <w:rPr>
          <w:rFonts w:hint="eastAsia" w:eastAsia="宋体"/>
          <w:bCs/>
          <w:color w:val="auto"/>
          <w:sz w:val="24"/>
          <w:szCs w:val="24"/>
          <w:highlight w:val="none"/>
        </w:rPr>
        <w:t>否</w:t>
      </w:r>
    </w:p>
    <w:p w14:paraId="4B5152D8">
      <w:pPr>
        <w:spacing w:line="400" w:lineRule="exact"/>
        <w:ind w:firstLine="480"/>
        <w:rPr>
          <w:rFonts w:eastAsia="宋体"/>
          <w:bCs/>
          <w:color w:val="auto"/>
          <w:sz w:val="24"/>
          <w:szCs w:val="24"/>
          <w:highlight w:val="none"/>
        </w:rPr>
      </w:pPr>
      <w:r>
        <w:rPr>
          <w:rFonts w:hint="eastAsia" w:eastAsia="宋体"/>
          <w:bCs/>
          <w:color w:val="auto"/>
          <w:sz w:val="24"/>
          <w:szCs w:val="24"/>
          <w:highlight w:val="none"/>
        </w:rPr>
        <w:t>是否邀请服务对象参加验收：</w:t>
      </w:r>
      <w:r>
        <w:rPr>
          <w:rFonts w:ascii="Wingdings" w:hAnsi="Wingdings" w:eastAsia="Wingdings" w:cs="Wingdings"/>
          <w:color w:val="auto"/>
          <w:sz w:val="24"/>
          <w:szCs w:val="24"/>
          <w:highlight w:val="none"/>
        </w:rPr>
        <w:t></w:t>
      </w:r>
      <w:r>
        <w:rPr>
          <w:rFonts w:hint="eastAsia" w:eastAsia="宋体"/>
          <w:bCs/>
          <w:color w:val="auto"/>
          <w:sz w:val="24"/>
          <w:szCs w:val="24"/>
          <w:highlight w:val="none"/>
        </w:rPr>
        <w:t xml:space="preserve">是  </w:t>
      </w:r>
      <w:r>
        <w:rPr>
          <w:rFonts w:ascii="Wingdings" w:hAnsi="Wingdings" w:eastAsia="Wingdings" w:cs="Wingdings"/>
          <w:color w:val="auto"/>
          <w:sz w:val="24"/>
          <w:szCs w:val="24"/>
          <w:highlight w:val="none"/>
        </w:rPr>
        <w:t></w:t>
      </w:r>
      <w:r>
        <w:rPr>
          <w:rFonts w:hint="eastAsia" w:eastAsia="宋体"/>
          <w:bCs/>
          <w:color w:val="auto"/>
          <w:sz w:val="24"/>
          <w:szCs w:val="24"/>
          <w:highlight w:val="none"/>
        </w:rPr>
        <w:t>否</w:t>
      </w:r>
    </w:p>
    <w:p w14:paraId="17A0C341">
      <w:pPr>
        <w:spacing w:line="400" w:lineRule="exact"/>
        <w:ind w:firstLine="480"/>
        <w:rPr>
          <w:rFonts w:eastAsia="宋体"/>
          <w:bCs/>
          <w:color w:val="auto"/>
          <w:sz w:val="24"/>
          <w:szCs w:val="24"/>
          <w:highlight w:val="none"/>
        </w:rPr>
      </w:pPr>
      <w:r>
        <w:rPr>
          <w:rFonts w:hint="eastAsia" w:eastAsia="宋体"/>
          <w:bCs/>
          <w:color w:val="auto"/>
          <w:sz w:val="24"/>
          <w:szCs w:val="24"/>
          <w:highlight w:val="none"/>
        </w:rPr>
        <w:t>是否邀请第三方检测机构参加验收：</w:t>
      </w:r>
      <w:r>
        <w:rPr>
          <w:rFonts w:ascii="Wingdings" w:hAnsi="Wingdings" w:eastAsia="Wingdings" w:cs="Wingdings"/>
          <w:color w:val="auto"/>
          <w:sz w:val="24"/>
          <w:szCs w:val="24"/>
          <w:highlight w:val="none"/>
        </w:rPr>
        <w:t></w:t>
      </w:r>
      <w:r>
        <w:rPr>
          <w:rFonts w:hint="eastAsia" w:eastAsia="宋体"/>
          <w:bCs/>
          <w:color w:val="auto"/>
          <w:sz w:val="24"/>
          <w:szCs w:val="24"/>
          <w:highlight w:val="none"/>
        </w:rPr>
        <w:t xml:space="preserve">是  </w:t>
      </w:r>
      <w:r>
        <w:rPr>
          <w:rFonts w:ascii="Wingdings" w:hAnsi="Wingdings" w:eastAsia="Wingdings" w:cs="Wingdings"/>
          <w:color w:val="auto"/>
          <w:sz w:val="24"/>
          <w:szCs w:val="24"/>
          <w:highlight w:val="none"/>
        </w:rPr>
        <w:t></w:t>
      </w:r>
      <w:r>
        <w:rPr>
          <w:rFonts w:hint="eastAsia" w:eastAsia="宋体"/>
          <w:bCs/>
          <w:color w:val="auto"/>
          <w:sz w:val="24"/>
          <w:szCs w:val="24"/>
          <w:highlight w:val="none"/>
        </w:rPr>
        <w:t>否</w:t>
      </w:r>
    </w:p>
    <w:p w14:paraId="2296C594">
      <w:pPr>
        <w:spacing w:line="400" w:lineRule="exact"/>
        <w:ind w:firstLine="480"/>
        <w:rPr>
          <w:rFonts w:eastAsia="宋体"/>
          <w:bCs/>
          <w:color w:val="auto"/>
          <w:sz w:val="24"/>
          <w:szCs w:val="24"/>
          <w:highlight w:val="none"/>
        </w:rPr>
      </w:pPr>
      <w:r>
        <w:rPr>
          <w:rFonts w:hint="eastAsia" w:eastAsia="宋体"/>
          <w:bCs/>
          <w:color w:val="auto"/>
          <w:sz w:val="24"/>
          <w:szCs w:val="24"/>
          <w:highlight w:val="none"/>
        </w:rPr>
        <w:t>是否进行抽查检测：</w:t>
      </w:r>
      <w:r>
        <w:rPr>
          <w:rFonts w:ascii="Wingdings" w:hAnsi="Wingdings" w:eastAsia="Wingdings" w:cs="Wingdings"/>
          <w:color w:val="auto"/>
          <w:sz w:val="24"/>
          <w:szCs w:val="24"/>
          <w:highlight w:val="none"/>
        </w:rPr>
        <w:t></w:t>
      </w:r>
      <w:r>
        <w:rPr>
          <w:rFonts w:hint="eastAsia" w:eastAsia="宋体"/>
          <w:bCs/>
          <w:color w:val="auto"/>
          <w:sz w:val="24"/>
          <w:szCs w:val="24"/>
          <w:highlight w:val="none"/>
        </w:rPr>
        <w:t>是，抽查比例：</w:t>
      </w:r>
      <w:r>
        <w:rPr>
          <w:rFonts w:hint="eastAsia" w:eastAsia="宋体"/>
          <w:bCs/>
          <w:color w:val="auto"/>
          <w:sz w:val="24"/>
          <w:szCs w:val="24"/>
          <w:highlight w:val="none"/>
          <w:u w:val="single"/>
        </w:rPr>
        <w:t xml:space="preserve">        </w:t>
      </w:r>
      <w:r>
        <w:rPr>
          <w:rFonts w:hint="eastAsia" w:eastAsia="宋体"/>
          <w:bCs/>
          <w:color w:val="auto"/>
          <w:sz w:val="24"/>
          <w:szCs w:val="24"/>
          <w:highlight w:val="none"/>
        </w:rPr>
        <w:t xml:space="preserve"> </w:t>
      </w:r>
      <w:r>
        <w:rPr>
          <w:rFonts w:ascii="Wingdings" w:hAnsi="Wingdings" w:eastAsia="Wingdings" w:cs="Wingdings"/>
          <w:color w:val="auto"/>
          <w:sz w:val="24"/>
          <w:szCs w:val="24"/>
          <w:highlight w:val="none"/>
        </w:rPr>
        <w:t></w:t>
      </w:r>
      <w:r>
        <w:rPr>
          <w:rFonts w:hint="eastAsia" w:eastAsia="宋体"/>
          <w:bCs/>
          <w:color w:val="auto"/>
          <w:sz w:val="24"/>
          <w:szCs w:val="24"/>
          <w:highlight w:val="none"/>
        </w:rPr>
        <w:t>否</w:t>
      </w:r>
    </w:p>
    <w:p w14:paraId="22CBC61B">
      <w:pPr>
        <w:spacing w:line="400" w:lineRule="exact"/>
        <w:ind w:firstLine="480"/>
        <w:rPr>
          <w:rFonts w:eastAsia="宋体"/>
          <w:bCs/>
          <w:color w:val="auto"/>
          <w:sz w:val="24"/>
          <w:szCs w:val="24"/>
          <w:highlight w:val="none"/>
          <w:u w:val="single"/>
        </w:rPr>
      </w:pPr>
      <w:r>
        <w:rPr>
          <w:rFonts w:hint="eastAsia" w:eastAsia="宋体"/>
          <w:bCs/>
          <w:color w:val="auto"/>
          <w:sz w:val="24"/>
          <w:szCs w:val="24"/>
          <w:highlight w:val="none"/>
        </w:rPr>
        <w:t>是否存在破坏性检测：</w:t>
      </w:r>
      <w:r>
        <w:rPr>
          <w:rFonts w:ascii="Wingdings" w:hAnsi="Wingdings" w:eastAsia="Wingdings" w:cs="Wingdings"/>
          <w:color w:val="auto"/>
          <w:sz w:val="24"/>
          <w:szCs w:val="24"/>
          <w:highlight w:val="none"/>
        </w:rPr>
        <w:t></w:t>
      </w:r>
      <w:r>
        <w:rPr>
          <w:rFonts w:hint="eastAsia" w:eastAsia="宋体"/>
          <w:bCs/>
          <w:color w:val="auto"/>
          <w:sz w:val="24"/>
          <w:szCs w:val="24"/>
          <w:highlight w:val="none"/>
        </w:rPr>
        <w:t>是，</w:t>
      </w:r>
      <w:r>
        <w:rPr>
          <w:rFonts w:hint="eastAsia" w:eastAsia="宋体"/>
          <w:bCs/>
          <w:color w:val="auto"/>
          <w:sz w:val="24"/>
          <w:szCs w:val="24"/>
          <w:highlight w:val="none"/>
          <w:u w:val="single"/>
        </w:rPr>
        <w:t>（应明确对被破坏的检测产品的处理方式）</w:t>
      </w:r>
    </w:p>
    <w:p w14:paraId="08867FD6">
      <w:pPr>
        <w:spacing w:line="400" w:lineRule="exact"/>
        <w:ind w:firstLine="480"/>
        <w:rPr>
          <w:rFonts w:eastAsia="宋体"/>
          <w:bCs/>
          <w:color w:val="auto"/>
          <w:sz w:val="24"/>
          <w:szCs w:val="24"/>
          <w:highlight w:val="none"/>
        </w:rPr>
      </w:pPr>
      <w:r>
        <w:rPr>
          <w:rFonts w:hint="eastAsia" w:eastAsia="宋体"/>
          <w:bCs/>
          <w:color w:val="auto"/>
          <w:sz w:val="24"/>
          <w:szCs w:val="24"/>
          <w:highlight w:val="none"/>
        </w:rPr>
        <w:t xml:space="preserve">                    </w:t>
      </w:r>
      <w:r>
        <w:rPr>
          <w:rFonts w:ascii="Wingdings" w:hAnsi="Wingdings" w:eastAsia="Wingdings" w:cs="Wingdings"/>
          <w:color w:val="auto"/>
          <w:sz w:val="24"/>
          <w:szCs w:val="24"/>
          <w:highlight w:val="none"/>
        </w:rPr>
        <w:t></w:t>
      </w:r>
      <w:r>
        <w:rPr>
          <w:rFonts w:hint="eastAsia" w:eastAsia="宋体"/>
          <w:bCs/>
          <w:color w:val="auto"/>
          <w:sz w:val="24"/>
          <w:szCs w:val="24"/>
          <w:highlight w:val="none"/>
        </w:rPr>
        <w:t>否</w:t>
      </w:r>
    </w:p>
    <w:p w14:paraId="4B3E3F92">
      <w:pPr>
        <w:spacing w:line="400" w:lineRule="exact"/>
        <w:ind w:firstLine="480"/>
        <w:rPr>
          <w:rFonts w:eastAsia="宋体"/>
          <w:bCs/>
          <w:color w:val="auto"/>
          <w:sz w:val="24"/>
          <w:szCs w:val="24"/>
          <w:highlight w:val="none"/>
          <w:u w:val="single"/>
        </w:rPr>
      </w:pPr>
      <w:r>
        <w:rPr>
          <w:rFonts w:hint="eastAsia" w:eastAsia="宋体"/>
          <w:bCs/>
          <w:color w:val="auto"/>
          <w:sz w:val="24"/>
          <w:szCs w:val="24"/>
          <w:highlight w:val="none"/>
        </w:rPr>
        <w:t>验收组织的其他事项：</w:t>
      </w:r>
      <w:r>
        <w:rPr>
          <w:rFonts w:hint="eastAsia" w:eastAsia="宋体"/>
          <w:bCs/>
          <w:color w:val="auto"/>
          <w:sz w:val="24"/>
          <w:szCs w:val="24"/>
          <w:highlight w:val="none"/>
          <w:u w:val="single"/>
        </w:rPr>
        <w:t xml:space="preserve">                </w:t>
      </w:r>
    </w:p>
    <w:p w14:paraId="7A35B153">
      <w:pPr>
        <w:spacing w:line="400" w:lineRule="exact"/>
        <w:ind w:firstLine="480"/>
        <w:rPr>
          <w:rFonts w:eastAsia="宋体"/>
          <w:bCs/>
          <w:color w:val="auto"/>
          <w:sz w:val="24"/>
          <w:szCs w:val="24"/>
          <w:highlight w:val="none"/>
          <w:u w:val="single"/>
        </w:rPr>
      </w:pPr>
      <w:r>
        <w:rPr>
          <w:rFonts w:hint="eastAsia" w:eastAsia="宋体"/>
          <w:bCs/>
          <w:color w:val="auto"/>
          <w:sz w:val="24"/>
          <w:szCs w:val="24"/>
          <w:highlight w:val="none"/>
        </w:rPr>
        <w:t>（2）履约验收时间：</w:t>
      </w:r>
      <w:r>
        <w:rPr>
          <w:rFonts w:hint="eastAsia" w:eastAsia="宋体"/>
          <w:bCs/>
          <w:color w:val="auto"/>
          <w:sz w:val="24"/>
          <w:szCs w:val="24"/>
          <w:highlight w:val="none"/>
          <w:u w:val="single"/>
        </w:rPr>
        <w:t xml:space="preserve">（计划于何时验收/供应商提出验收申请之日起   日内组织验收） </w:t>
      </w:r>
    </w:p>
    <w:p w14:paraId="020D5182">
      <w:pPr>
        <w:spacing w:line="400" w:lineRule="exact"/>
        <w:ind w:firstLine="480"/>
        <w:rPr>
          <w:rFonts w:eastAsia="宋体"/>
          <w:bCs/>
          <w:color w:val="auto"/>
          <w:sz w:val="24"/>
          <w:szCs w:val="24"/>
          <w:highlight w:val="none"/>
        </w:rPr>
      </w:pPr>
      <w:r>
        <w:rPr>
          <w:rFonts w:hint="eastAsia" w:eastAsia="宋体"/>
          <w:bCs/>
          <w:color w:val="auto"/>
          <w:sz w:val="24"/>
          <w:szCs w:val="24"/>
          <w:highlight w:val="none"/>
        </w:rPr>
        <w:t>（3）履约验收方式：</w:t>
      </w:r>
      <w:r>
        <w:rPr>
          <w:rFonts w:ascii="Wingdings" w:hAnsi="Wingdings" w:eastAsia="Wingdings" w:cs="Wingdings"/>
          <w:color w:val="auto"/>
          <w:sz w:val="24"/>
          <w:szCs w:val="24"/>
          <w:highlight w:val="none"/>
        </w:rPr>
        <w:t></w:t>
      </w:r>
      <w:r>
        <w:rPr>
          <w:rFonts w:hint="eastAsia" w:eastAsia="宋体"/>
          <w:bCs/>
          <w:color w:val="auto"/>
          <w:sz w:val="24"/>
          <w:szCs w:val="24"/>
          <w:highlight w:val="none"/>
        </w:rPr>
        <w:t xml:space="preserve">一次性验收         </w:t>
      </w:r>
    </w:p>
    <w:p w14:paraId="7ED9020A">
      <w:pPr>
        <w:spacing w:line="400" w:lineRule="exact"/>
        <w:ind w:firstLine="480"/>
        <w:rPr>
          <w:rFonts w:eastAsia="宋体"/>
          <w:bCs/>
          <w:color w:val="auto"/>
          <w:sz w:val="24"/>
          <w:szCs w:val="24"/>
          <w:highlight w:val="none"/>
        </w:rPr>
      </w:pPr>
      <w:r>
        <w:rPr>
          <w:rFonts w:hint="eastAsia" w:eastAsia="宋体"/>
          <w:bCs/>
          <w:color w:val="auto"/>
          <w:sz w:val="24"/>
          <w:szCs w:val="24"/>
          <w:highlight w:val="none"/>
        </w:rPr>
        <w:t xml:space="preserve">                   </w:t>
      </w:r>
      <w:r>
        <w:rPr>
          <w:rFonts w:ascii="Wingdings" w:hAnsi="Wingdings" w:eastAsia="Wingdings" w:cs="Wingdings"/>
          <w:color w:val="auto"/>
          <w:sz w:val="24"/>
          <w:szCs w:val="24"/>
          <w:highlight w:val="none"/>
        </w:rPr>
        <w:t></w:t>
      </w:r>
      <w:r>
        <w:rPr>
          <w:rFonts w:hint="eastAsia" w:eastAsia="宋体"/>
          <w:bCs/>
          <w:color w:val="auto"/>
          <w:sz w:val="24"/>
          <w:szCs w:val="24"/>
          <w:highlight w:val="none"/>
        </w:rPr>
        <w:t>分期/分项验收：</w:t>
      </w:r>
      <w:r>
        <w:rPr>
          <w:rFonts w:hint="eastAsia" w:eastAsia="宋体"/>
          <w:bCs/>
          <w:color w:val="auto"/>
          <w:sz w:val="24"/>
          <w:szCs w:val="24"/>
          <w:highlight w:val="none"/>
          <w:u w:val="single"/>
        </w:rPr>
        <w:t xml:space="preserve"> （应明确分期</w:t>
      </w:r>
      <w:r>
        <w:rPr>
          <w:rFonts w:eastAsia="宋体"/>
          <w:bCs/>
          <w:color w:val="auto"/>
          <w:sz w:val="24"/>
          <w:szCs w:val="24"/>
          <w:highlight w:val="none"/>
          <w:u w:val="single"/>
        </w:rPr>
        <w:t>/</w:t>
      </w:r>
      <w:r>
        <w:rPr>
          <w:rFonts w:hint="eastAsia" w:eastAsia="宋体"/>
          <w:bCs/>
          <w:color w:val="auto"/>
          <w:sz w:val="24"/>
          <w:szCs w:val="24"/>
          <w:highlight w:val="none"/>
          <w:u w:val="single"/>
        </w:rPr>
        <w:t xml:space="preserve">分项验收的工作安排）  </w:t>
      </w:r>
    </w:p>
    <w:p w14:paraId="762783DC">
      <w:pPr>
        <w:spacing w:line="400" w:lineRule="exact"/>
        <w:ind w:firstLine="480"/>
        <w:rPr>
          <w:rFonts w:eastAsia="宋体"/>
          <w:bCs/>
          <w:color w:val="auto"/>
          <w:sz w:val="24"/>
          <w:szCs w:val="24"/>
          <w:highlight w:val="none"/>
        </w:rPr>
      </w:pPr>
      <w:r>
        <w:rPr>
          <w:rFonts w:hint="eastAsia" w:eastAsia="宋体"/>
          <w:bCs/>
          <w:color w:val="auto"/>
          <w:sz w:val="24"/>
          <w:szCs w:val="24"/>
          <w:highlight w:val="none"/>
        </w:rPr>
        <w:t>（4）履约验收程序：</w:t>
      </w:r>
      <w:r>
        <w:rPr>
          <w:rFonts w:hint="eastAsia" w:eastAsia="宋体"/>
          <w:bCs/>
          <w:color w:val="auto"/>
          <w:sz w:val="24"/>
          <w:szCs w:val="24"/>
          <w:highlight w:val="none"/>
          <w:u w:val="single"/>
        </w:rPr>
        <w:t xml:space="preserve">                                         </w:t>
      </w:r>
    </w:p>
    <w:p w14:paraId="6C6B3457">
      <w:pPr>
        <w:spacing w:line="400" w:lineRule="exact"/>
        <w:ind w:firstLine="480"/>
        <w:rPr>
          <w:rFonts w:eastAsia="宋体"/>
          <w:bCs/>
          <w:color w:val="auto"/>
          <w:sz w:val="24"/>
          <w:szCs w:val="24"/>
          <w:highlight w:val="none"/>
          <w:u w:val="single"/>
        </w:rPr>
      </w:pPr>
      <w:r>
        <w:rPr>
          <w:rFonts w:hint="eastAsia" w:eastAsia="宋体"/>
          <w:bCs/>
          <w:color w:val="auto"/>
          <w:sz w:val="24"/>
          <w:szCs w:val="24"/>
          <w:highlight w:val="none"/>
        </w:rPr>
        <w:t>（5）履约验收的内容：</w:t>
      </w:r>
      <w:r>
        <w:rPr>
          <w:rFonts w:hint="eastAsia" w:eastAsia="宋体"/>
          <w:bCs/>
          <w:color w:val="auto"/>
          <w:sz w:val="24"/>
          <w:szCs w:val="24"/>
          <w:highlight w:val="none"/>
          <w:u w:val="single"/>
        </w:rPr>
        <w:t xml:space="preserve"> （应当包括每一项技术和商务要求的履约情况，特别是落实政府采购扶持中小企业，支持绿色发展和乡村振兴等政策情况）                                      </w:t>
      </w:r>
    </w:p>
    <w:p w14:paraId="1A4275AF">
      <w:pPr>
        <w:spacing w:line="400" w:lineRule="exact"/>
        <w:ind w:firstLine="480"/>
        <w:rPr>
          <w:rFonts w:eastAsia="宋体"/>
          <w:bCs/>
          <w:color w:val="auto"/>
          <w:sz w:val="24"/>
          <w:szCs w:val="24"/>
          <w:highlight w:val="none"/>
          <w:u w:val="single"/>
        </w:rPr>
      </w:pPr>
      <w:r>
        <w:rPr>
          <w:rFonts w:hint="eastAsia" w:eastAsia="宋体"/>
          <w:bCs/>
          <w:color w:val="auto"/>
          <w:sz w:val="24"/>
          <w:szCs w:val="24"/>
          <w:highlight w:val="none"/>
        </w:rPr>
        <w:t>（6）履约验收标准：</w:t>
      </w:r>
      <w:r>
        <w:rPr>
          <w:rFonts w:hint="eastAsia" w:eastAsia="宋体"/>
          <w:bCs/>
          <w:color w:val="auto"/>
          <w:sz w:val="24"/>
          <w:szCs w:val="24"/>
          <w:highlight w:val="none"/>
          <w:u w:val="single"/>
        </w:rPr>
        <w:t xml:space="preserve">                                         </w:t>
      </w:r>
    </w:p>
    <w:p w14:paraId="4E885CCF">
      <w:pPr>
        <w:widowControl/>
        <w:spacing w:line="400" w:lineRule="exact"/>
        <w:ind w:firstLine="480"/>
        <w:rPr>
          <w:rFonts w:eastAsia="宋体" w:cs="宋体"/>
          <w:color w:val="auto"/>
          <w:sz w:val="24"/>
          <w:szCs w:val="24"/>
          <w:highlight w:val="none"/>
        </w:rPr>
      </w:pPr>
      <w:r>
        <w:rPr>
          <w:rFonts w:hint="eastAsia" w:eastAsia="宋体" w:cs="宋体"/>
          <w:bCs/>
          <w:color w:val="auto"/>
          <w:sz w:val="24"/>
          <w:szCs w:val="24"/>
          <w:highlight w:val="none"/>
        </w:rPr>
        <w:t>（7）是否以采购活动中供应商提供的样品作为参考：</w:t>
      </w:r>
      <w:r>
        <w:rPr>
          <w:rFonts w:ascii="Wingdings" w:hAnsi="Wingdings" w:eastAsia="Wingdings" w:cs="Wingdings"/>
          <w:color w:val="auto"/>
          <w:sz w:val="24"/>
          <w:szCs w:val="24"/>
          <w:highlight w:val="none"/>
        </w:rPr>
        <w:t></w:t>
      </w:r>
      <w:r>
        <w:rPr>
          <w:rFonts w:hint="eastAsia" w:eastAsia="宋体" w:cs="宋体"/>
          <w:bCs/>
          <w:color w:val="auto"/>
          <w:sz w:val="24"/>
          <w:szCs w:val="24"/>
          <w:highlight w:val="none"/>
        </w:rPr>
        <w:t xml:space="preserve">是  </w:t>
      </w:r>
      <w:r>
        <w:rPr>
          <w:rFonts w:ascii="Wingdings" w:hAnsi="Wingdings" w:eastAsia="Wingdings" w:cs="Wingdings"/>
          <w:color w:val="auto"/>
          <w:sz w:val="24"/>
          <w:szCs w:val="24"/>
          <w:highlight w:val="none"/>
        </w:rPr>
        <w:t></w:t>
      </w:r>
      <w:r>
        <w:rPr>
          <w:rFonts w:hint="eastAsia" w:eastAsia="宋体" w:cs="宋体"/>
          <w:bCs/>
          <w:color w:val="auto"/>
          <w:sz w:val="24"/>
          <w:szCs w:val="24"/>
          <w:highlight w:val="none"/>
        </w:rPr>
        <w:t>否</w:t>
      </w:r>
    </w:p>
    <w:p w14:paraId="3F7B78FA">
      <w:pPr>
        <w:spacing w:line="400" w:lineRule="exact"/>
        <w:ind w:firstLine="480"/>
        <w:rPr>
          <w:rFonts w:eastAsia="宋体" w:cs="宋体"/>
          <w:bCs/>
          <w:color w:val="auto"/>
          <w:sz w:val="24"/>
          <w:szCs w:val="24"/>
          <w:highlight w:val="none"/>
          <w:u w:val="single"/>
        </w:rPr>
      </w:pPr>
      <w:r>
        <w:rPr>
          <w:rFonts w:hint="eastAsia" w:eastAsia="宋体" w:cs="宋体"/>
          <w:bCs/>
          <w:color w:val="auto"/>
          <w:sz w:val="24"/>
          <w:szCs w:val="24"/>
          <w:highlight w:val="none"/>
        </w:rPr>
        <w:t>（8）履约验收其他事项：</w:t>
      </w:r>
      <w:r>
        <w:rPr>
          <w:rFonts w:hint="eastAsia" w:eastAsia="宋体" w:cs="宋体"/>
          <w:bCs/>
          <w:color w:val="auto"/>
          <w:sz w:val="24"/>
          <w:szCs w:val="24"/>
          <w:highlight w:val="none"/>
          <w:u w:val="single"/>
        </w:rPr>
        <w:t xml:space="preserve">      （产权过户登记等）          </w:t>
      </w:r>
    </w:p>
    <w:p w14:paraId="752F0000">
      <w:pPr>
        <w:numPr>
          <w:ilvl w:val="0"/>
          <w:numId w:val="5"/>
        </w:numPr>
        <w:spacing w:line="400" w:lineRule="exact"/>
        <w:ind w:firstLine="200"/>
        <w:rPr>
          <w:rFonts w:eastAsia="宋体"/>
          <w:b/>
          <w:color w:val="auto"/>
          <w:sz w:val="24"/>
          <w:szCs w:val="24"/>
          <w:highlight w:val="none"/>
        </w:rPr>
      </w:pPr>
      <w:r>
        <w:rPr>
          <w:rFonts w:hint="eastAsia" w:eastAsia="宋体"/>
          <w:b/>
          <w:color w:val="auto"/>
          <w:sz w:val="24"/>
          <w:szCs w:val="24"/>
          <w:highlight w:val="none"/>
        </w:rPr>
        <w:t>乙方各主体就本案的履行承担连带责任。</w:t>
      </w:r>
    </w:p>
    <w:p w14:paraId="15426556">
      <w:pPr>
        <w:numPr>
          <w:ilvl w:val="0"/>
          <w:numId w:val="5"/>
        </w:numPr>
        <w:spacing w:line="400" w:lineRule="exact"/>
        <w:ind w:firstLine="200"/>
        <w:rPr>
          <w:rFonts w:eastAsia="宋体"/>
          <w:b/>
          <w:color w:val="auto"/>
          <w:sz w:val="24"/>
          <w:szCs w:val="24"/>
          <w:highlight w:val="none"/>
        </w:rPr>
      </w:pPr>
      <w:r>
        <w:rPr>
          <w:rFonts w:hint="eastAsia" w:eastAsia="宋体"/>
          <w:b/>
          <w:color w:val="auto"/>
          <w:sz w:val="24"/>
          <w:szCs w:val="24"/>
          <w:highlight w:val="none"/>
        </w:rPr>
        <w:t>组成合同的文件</w:t>
      </w:r>
    </w:p>
    <w:p w14:paraId="6EC3F766">
      <w:pPr>
        <w:spacing w:line="400" w:lineRule="exact"/>
        <w:ind w:firstLine="480"/>
        <w:rPr>
          <w:rFonts w:eastAsia="宋体"/>
          <w:color w:val="auto"/>
          <w:sz w:val="24"/>
          <w:szCs w:val="24"/>
          <w:highlight w:val="none"/>
        </w:rPr>
      </w:pPr>
      <w:r>
        <w:rPr>
          <w:rFonts w:hint="eastAsia" w:eastAsia="宋体"/>
          <w:color w:val="auto"/>
          <w:sz w:val="24"/>
          <w:szCs w:val="24"/>
          <w:highlight w:val="none"/>
        </w:rPr>
        <w:t>本协议书与下列文件一起构成合同文件，如下述文件之间有任何抵触、矛盾或歧义，应按以下顺序解释：</w:t>
      </w:r>
    </w:p>
    <w:p w14:paraId="65982A81">
      <w:pPr>
        <w:spacing w:line="400" w:lineRule="exact"/>
        <w:ind w:firstLine="480"/>
        <w:rPr>
          <w:rFonts w:eastAsia="宋体"/>
          <w:color w:val="auto"/>
          <w:sz w:val="24"/>
          <w:szCs w:val="24"/>
          <w:highlight w:val="none"/>
        </w:rPr>
      </w:pPr>
      <w:r>
        <w:rPr>
          <w:rFonts w:hint="eastAsia" w:eastAsia="宋体"/>
          <w:color w:val="auto"/>
          <w:sz w:val="24"/>
          <w:szCs w:val="24"/>
          <w:highlight w:val="none"/>
        </w:rPr>
        <w:t>（1）政府采购合同协议书及其变更、补充协议</w:t>
      </w:r>
    </w:p>
    <w:p w14:paraId="224EA029">
      <w:pPr>
        <w:spacing w:line="400" w:lineRule="exact"/>
        <w:ind w:firstLine="480"/>
        <w:rPr>
          <w:rFonts w:eastAsia="宋体"/>
          <w:color w:val="auto"/>
          <w:sz w:val="24"/>
          <w:szCs w:val="24"/>
          <w:highlight w:val="none"/>
        </w:rPr>
      </w:pPr>
      <w:r>
        <w:rPr>
          <w:rFonts w:hint="eastAsia" w:eastAsia="宋体"/>
          <w:color w:val="auto"/>
          <w:sz w:val="24"/>
          <w:szCs w:val="24"/>
          <w:highlight w:val="none"/>
        </w:rPr>
        <w:t>（2）政府采购合同专用条款</w:t>
      </w:r>
    </w:p>
    <w:p w14:paraId="4FA428E1">
      <w:pPr>
        <w:spacing w:line="400" w:lineRule="exact"/>
        <w:ind w:firstLine="480"/>
        <w:rPr>
          <w:rFonts w:eastAsia="宋体"/>
          <w:color w:val="auto"/>
          <w:sz w:val="24"/>
          <w:szCs w:val="24"/>
          <w:highlight w:val="none"/>
        </w:rPr>
      </w:pPr>
      <w:r>
        <w:rPr>
          <w:rFonts w:hint="eastAsia" w:eastAsia="宋体"/>
          <w:color w:val="auto"/>
          <w:sz w:val="24"/>
          <w:szCs w:val="24"/>
          <w:highlight w:val="none"/>
        </w:rPr>
        <w:t>（3）政府采购合同通用条款</w:t>
      </w:r>
    </w:p>
    <w:p w14:paraId="1472DA81">
      <w:pPr>
        <w:spacing w:line="400" w:lineRule="exact"/>
        <w:ind w:firstLine="480"/>
        <w:rPr>
          <w:rFonts w:eastAsia="宋体"/>
          <w:color w:val="auto"/>
          <w:sz w:val="24"/>
          <w:szCs w:val="24"/>
          <w:highlight w:val="none"/>
        </w:rPr>
      </w:pPr>
      <w:r>
        <w:rPr>
          <w:rFonts w:hint="eastAsia" w:eastAsia="宋体"/>
          <w:color w:val="auto"/>
          <w:sz w:val="24"/>
          <w:szCs w:val="24"/>
          <w:highlight w:val="none"/>
        </w:rPr>
        <w:t>（4）中标（成交）通知书</w:t>
      </w:r>
    </w:p>
    <w:p w14:paraId="2E9FF531">
      <w:pPr>
        <w:spacing w:line="400" w:lineRule="exact"/>
        <w:ind w:firstLine="480"/>
        <w:rPr>
          <w:rFonts w:eastAsia="宋体"/>
          <w:color w:val="auto"/>
          <w:sz w:val="24"/>
          <w:szCs w:val="24"/>
          <w:highlight w:val="none"/>
        </w:rPr>
      </w:pPr>
      <w:r>
        <w:rPr>
          <w:rFonts w:hint="eastAsia" w:eastAsia="宋体"/>
          <w:color w:val="auto"/>
          <w:sz w:val="24"/>
          <w:szCs w:val="24"/>
          <w:highlight w:val="none"/>
        </w:rPr>
        <w:t>（5）投标（响应）文件</w:t>
      </w:r>
    </w:p>
    <w:p w14:paraId="336D4D01">
      <w:pPr>
        <w:spacing w:line="400" w:lineRule="exact"/>
        <w:ind w:firstLine="480"/>
        <w:rPr>
          <w:rFonts w:eastAsia="宋体"/>
          <w:color w:val="auto"/>
          <w:sz w:val="24"/>
          <w:szCs w:val="24"/>
          <w:highlight w:val="none"/>
        </w:rPr>
      </w:pPr>
      <w:r>
        <w:rPr>
          <w:rFonts w:hint="eastAsia" w:eastAsia="宋体"/>
          <w:color w:val="auto"/>
          <w:sz w:val="24"/>
          <w:szCs w:val="24"/>
          <w:highlight w:val="none"/>
        </w:rPr>
        <w:t>（6）采购文件</w:t>
      </w:r>
    </w:p>
    <w:p w14:paraId="39832E27">
      <w:pPr>
        <w:spacing w:line="400" w:lineRule="exact"/>
        <w:ind w:firstLine="480"/>
        <w:rPr>
          <w:rFonts w:eastAsia="宋体"/>
          <w:color w:val="auto"/>
          <w:sz w:val="24"/>
          <w:szCs w:val="24"/>
          <w:highlight w:val="none"/>
        </w:rPr>
      </w:pPr>
      <w:r>
        <w:rPr>
          <w:rFonts w:hint="eastAsia" w:eastAsia="宋体"/>
          <w:color w:val="auto"/>
          <w:sz w:val="24"/>
          <w:szCs w:val="24"/>
          <w:highlight w:val="none"/>
        </w:rPr>
        <w:t>（7）有关技术文件，图纸</w:t>
      </w:r>
    </w:p>
    <w:p w14:paraId="617A8E91">
      <w:pPr>
        <w:widowControl/>
        <w:spacing w:line="400" w:lineRule="exact"/>
        <w:ind w:firstLine="480"/>
        <w:rPr>
          <w:rFonts w:eastAsia="宋体" w:cs="宋体"/>
          <w:color w:val="auto"/>
          <w:sz w:val="24"/>
          <w:szCs w:val="24"/>
          <w:highlight w:val="none"/>
        </w:rPr>
      </w:pPr>
      <w:r>
        <w:rPr>
          <w:rFonts w:hint="eastAsia" w:eastAsia="宋体" w:cs="宋体"/>
          <w:color w:val="auto"/>
          <w:sz w:val="24"/>
          <w:szCs w:val="24"/>
          <w:highlight w:val="none"/>
        </w:rPr>
        <w:t>（8）国家法律、行政法规和规章制度规定或合同约定的作为合同组成部分的其他文件</w:t>
      </w:r>
    </w:p>
    <w:p w14:paraId="519999E0">
      <w:pPr>
        <w:numPr>
          <w:ilvl w:val="0"/>
          <w:numId w:val="5"/>
        </w:numPr>
        <w:spacing w:line="400" w:lineRule="exact"/>
        <w:ind w:firstLine="200"/>
        <w:rPr>
          <w:rFonts w:eastAsia="宋体"/>
          <w:b/>
          <w:color w:val="auto"/>
          <w:sz w:val="24"/>
          <w:szCs w:val="24"/>
          <w:highlight w:val="none"/>
        </w:rPr>
      </w:pPr>
      <w:r>
        <w:rPr>
          <w:rFonts w:hint="eastAsia" w:eastAsia="宋体"/>
          <w:b/>
          <w:color w:val="auto"/>
          <w:sz w:val="24"/>
          <w:szCs w:val="24"/>
          <w:highlight w:val="none"/>
        </w:rPr>
        <w:t>合同生效</w:t>
      </w:r>
    </w:p>
    <w:p w14:paraId="751414C5">
      <w:pPr>
        <w:spacing w:line="400" w:lineRule="exact"/>
        <w:ind w:firstLine="480"/>
        <w:rPr>
          <w:rFonts w:eastAsia="宋体"/>
          <w:color w:val="auto"/>
          <w:sz w:val="24"/>
          <w:szCs w:val="24"/>
          <w:highlight w:val="none"/>
        </w:rPr>
      </w:pPr>
      <w:r>
        <w:rPr>
          <w:rFonts w:hint="eastAsia" w:eastAsia="宋体"/>
          <w:color w:val="auto"/>
          <w:sz w:val="24"/>
          <w:szCs w:val="24"/>
          <w:highlight w:val="none"/>
        </w:rPr>
        <w:t>本合同自</w:t>
      </w:r>
      <w:r>
        <w:rPr>
          <w:rFonts w:hint="eastAsia" w:eastAsia="宋体"/>
          <w:color w:val="auto"/>
          <w:sz w:val="24"/>
          <w:szCs w:val="24"/>
          <w:highlight w:val="none"/>
          <w:u w:val="single"/>
        </w:rPr>
        <w:t xml:space="preserve">                             </w:t>
      </w:r>
      <w:r>
        <w:rPr>
          <w:rFonts w:hint="eastAsia" w:eastAsia="宋体"/>
          <w:color w:val="auto"/>
          <w:sz w:val="24"/>
          <w:szCs w:val="24"/>
          <w:highlight w:val="none"/>
        </w:rPr>
        <w:t>生效。</w:t>
      </w:r>
    </w:p>
    <w:p w14:paraId="495A281D">
      <w:pPr>
        <w:numPr>
          <w:ilvl w:val="0"/>
          <w:numId w:val="5"/>
        </w:numPr>
        <w:spacing w:line="400" w:lineRule="exact"/>
        <w:ind w:firstLine="200"/>
        <w:rPr>
          <w:rFonts w:eastAsia="宋体"/>
          <w:b/>
          <w:color w:val="auto"/>
          <w:sz w:val="24"/>
          <w:szCs w:val="24"/>
          <w:highlight w:val="none"/>
        </w:rPr>
      </w:pPr>
      <w:r>
        <w:rPr>
          <w:rFonts w:hint="eastAsia" w:eastAsia="宋体"/>
          <w:b/>
          <w:color w:val="auto"/>
          <w:sz w:val="24"/>
          <w:szCs w:val="24"/>
          <w:highlight w:val="none"/>
        </w:rPr>
        <w:t>合同份数</w:t>
      </w:r>
    </w:p>
    <w:p w14:paraId="02FEB1FB">
      <w:pPr>
        <w:spacing w:line="400" w:lineRule="exact"/>
        <w:ind w:firstLine="480"/>
        <w:rPr>
          <w:rFonts w:eastAsia="宋体"/>
          <w:color w:val="auto"/>
          <w:sz w:val="24"/>
          <w:szCs w:val="24"/>
          <w:highlight w:val="none"/>
        </w:rPr>
      </w:pPr>
      <w:r>
        <w:rPr>
          <w:rFonts w:hint="eastAsia" w:eastAsia="宋体"/>
          <w:color w:val="auto"/>
          <w:sz w:val="24"/>
          <w:szCs w:val="24"/>
          <w:highlight w:val="none"/>
        </w:rPr>
        <w:t>本合同一式</w:t>
      </w:r>
      <w:r>
        <w:rPr>
          <w:rFonts w:hint="eastAsia" w:eastAsia="宋体"/>
          <w:color w:val="auto"/>
          <w:sz w:val="24"/>
          <w:szCs w:val="24"/>
          <w:highlight w:val="none"/>
          <w:u w:val="single"/>
        </w:rPr>
        <w:t xml:space="preserve">    </w:t>
      </w:r>
      <w:r>
        <w:rPr>
          <w:rFonts w:hint="eastAsia" w:eastAsia="宋体"/>
          <w:color w:val="auto"/>
          <w:sz w:val="24"/>
          <w:szCs w:val="24"/>
          <w:highlight w:val="none"/>
        </w:rPr>
        <w:t>份，甲方执</w:t>
      </w:r>
      <w:r>
        <w:rPr>
          <w:rFonts w:hint="eastAsia" w:eastAsia="宋体"/>
          <w:color w:val="auto"/>
          <w:sz w:val="24"/>
          <w:szCs w:val="24"/>
          <w:highlight w:val="none"/>
          <w:u w:val="single"/>
        </w:rPr>
        <w:t xml:space="preserve">    </w:t>
      </w:r>
      <w:r>
        <w:rPr>
          <w:rFonts w:hint="eastAsia" w:eastAsia="宋体"/>
          <w:color w:val="auto"/>
          <w:sz w:val="24"/>
          <w:szCs w:val="24"/>
          <w:highlight w:val="none"/>
        </w:rPr>
        <w:t>份，乙方执</w:t>
      </w:r>
      <w:r>
        <w:rPr>
          <w:rFonts w:hint="eastAsia" w:eastAsia="宋体"/>
          <w:color w:val="auto"/>
          <w:sz w:val="24"/>
          <w:szCs w:val="24"/>
          <w:highlight w:val="none"/>
          <w:u w:val="single"/>
        </w:rPr>
        <w:t xml:space="preserve">    </w:t>
      </w:r>
      <w:r>
        <w:rPr>
          <w:rFonts w:hint="eastAsia" w:eastAsia="宋体"/>
          <w:color w:val="auto"/>
          <w:sz w:val="24"/>
          <w:szCs w:val="24"/>
          <w:highlight w:val="none"/>
        </w:rPr>
        <w:t>份，均具有同等法律效力。</w:t>
      </w:r>
    </w:p>
    <w:p w14:paraId="39E73E58">
      <w:pPr>
        <w:spacing w:line="400" w:lineRule="exact"/>
        <w:ind w:firstLine="480"/>
        <w:rPr>
          <w:rFonts w:eastAsia="宋体"/>
          <w:color w:val="auto"/>
          <w:sz w:val="24"/>
          <w:szCs w:val="24"/>
          <w:highlight w:val="none"/>
        </w:rPr>
      </w:pPr>
      <w:r>
        <w:rPr>
          <w:rFonts w:hint="eastAsia" w:eastAsia="宋体"/>
          <w:color w:val="auto"/>
          <w:sz w:val="24"/>
          <w:szCs w:val="24"/>
          <w:highlight w:val="none"/>
        </w:rPr>
        <w:t>合同订立时间：</w:t>
      </w:r>
      <w:r>
        <w:rPr>
          <w:rFonts w:hint="eastAsia" w:eastAsia="宋体"/>
          <w:color w:val="auto"/>
          <w:sz w:val="24"/>
          <w:szCs w:val="24"/>
          <w:highlight w:val="none"/>
          <w:u w:val="single"/>
        </w:rPr>
        <w:t xml:space="preserve">         </w:t>
      </w:r>
      <w:r>
        <w:rPr>
          <w:rFonts w:hint="eastAsia" w:eastAsia="宋体"/>
          <w:color w:val="auto"/>
          <w:sz w:val="24"/>
          <w:szCs w:val="24"/>
          <w:highlight w:val="none"/>
        </w:rPr>
        <w:t>年</w:t>
      </w:r>
      <w:r>
        <w:rPr>
          <w:rFonts w:hint="eastAsia" w:eastAsia="宋体"/>
          <w:color w:val="auto"/>
          <w:sz w:val="24"/>
          <w:szCs w:val="24"/>
          <w:highlight w:val="none"/>
          <w:u w:val="single"/>
        </w:rPr>
        <w:t xml:space="preserve">      </w:t>
      </w:r>
      <w:r>
        <w:rPr>
          <w:rFonts w:hint="eastAsia" w:eastAsia="宋体"/>
          <w:color w:val="auto"/>
          <w:sz w:val="24"/>
          <w:szCs w:val="24"/>
          <w:highlight w:val="none"/>
        </w:rPr>
        <w:t>月</w:t>
      </w:r>
      <w:r>
        <w:rPr>
          <w:rFonts w:hint="eastAsia" w:eastAsia="宋体"/>
          <w:color w:val="auto"/>
          <w:sz w:val="24"/>
          <w:szCs w:val="24"/>
          <w:highlight w:val="none"/>
          <w:u w:val="single"/>
        </w:rPr>
        <w:t xml:space="preserve">      </w:t>
      </w:r>
      <w:r>
        <w:rPr>
          <w:rFonts w:hint="eastAsia" w:eastAsia="宋体"/>
          <w:color w:val="auto"/>
          <w:sz w:val="24"/>
          <w:szCs w:val="24"/>
          <w:highlight w:val="none"/>
        </w:rPr>
        <w:t>日</w:t>
      </w:r>
    </w:p>
    <w:p w14:paraId="1F43DB2B">
      <w:pPr>
        <w:spacing w:line="400" w:lineRule="exact"/>
        <w:ind w:firstLine="480"/>
        <w:rPr>
          <w:rFonts w:eastAsia="宋体"/>
          <w:color w:val="auto"/>
          <w:sz w:val="24"/>
          <w:szCs w:val="24"/>
          <w:highlight w:val="none"/>
        </w:rPr>
      </w:pPr>
      <w:r>
        <w:rPr>
          <w:rFonts w:hint="eastAsia" w:eastAsia="宋体"/>
          <w:color w:val="auto"/>
          <w:sz w:val="24"/>
          <w:szCs w:val="24"/>
          <w:highlight w:val="none"/>
        </w:rPr>
        <w:t>合同订立地点：</w:t>
      </w:r>
      <w:r>
        <w:rPr>
          <w:rFonts w:hint="eastAsia" w:eastAsia="宋体"/>
          <w:color w:val="auto"/>
          <w:sz w:val="24"/>
          <w:szCs w:val="24"/>
          <w:highlight w:val="none"/>
          <w:u w:val="single"/>
        </w:rPr>
        <w:t xml:space="preserve">                           </w:t>
      </w:r>
    </w:p>
    <w:p w14:paraId="489EFAE6">
      <w:pPr>
        <w:spacing w:line="400" w:lineRule="exact"/>
        <w:ind w:firstLine="480"/>
        <w:rPr>
          <w:rFonts w:eastAsia="宋体"/>
          <w:color w:val="auto"/>
          <w:sz w:val="24"/>
          <w:szCs w:val="24"/>
          <w:highlight w:val="none"/>
        </w:rPr>
      </w:pPr>
      <w:r>
        <w:rPr>
          <w:rFonts w:hint="eastAsia" w:eastAsia="宋体"/>
          <w:color w:val="auto"/>
          <w:sz w:val="24"/>
          <w:szCs w:val="24"/>
          <w:highlight w:val="none"/>
        </w:rPr>
        <w:t>附件：具体标的及其技术要求和商务要求、联合协议、分包意向协议等。</w:t>
      </w:r>
    </w:p>
    <w:p w14:paraId="1EE94BDE">
      <w:pPr>
        <w:spacing w:line="400" w:lineRule="exact"/>
        <w:ind w:firstLine="420"/>
        <w:rPr>
          <w:rFonts w:eastAsia="宋体"/>
          <w:color w:val="auto"/>
          <w:sz w:val="21"/>
          <w:szCs w:val="21"/>
          <w:highlight w:val="none"/>
        </w:rPr>
      </w:pPr>
    </w:p>
    <w:p w14:paraId="666C3188">
      <w:pPr>
        <w:keepNext/>
        <w:keepLines/>
        <w:spacing w:line="400" w:lineRule="exact"/>
        <w:outlineLvl w:val="1"/>
        <w:rPr>
          <w:rFonts w:eastAsia="宋体"/>
          <w:color w:val="auto"/>
          <w:sz w:val="21"/>
          <w:szCs w:val="21"/>
          <w:highlight w:val="none"/>
        </w:rPr>
      </w:pPr>
      <w:r>
        <w:rPr>
          <w:rFonts w:eastAsia="宋体"/>
          <w:b/>
          <w:bCs/>
          <w:color w:val="auto"/>
          <w:sz w:val="24"/>
          <w:szCs w:val="32"/>
          <w:highlight w:val="none"/>
        </w:rPr>
        <w:t xml:space="preserve">   </w:t>
      </w:r>
    </w:p>
    <w:p w14:paraId="0A5F9B7D">
      <w:pPr>
        <w:rPr>
          <w:rFonts w:eastAsia="宋体"/>
          <w:color w:val="auto"/>
          <w:sz w:val="21"/>
          <w:szCs w:val="24"/>
          <w:highlight w:val="none"/>
        </w:rPr>
      </w:pPr>
      <w:r>
        <w:rPr>
          <w:rFonts w:hint="eastAsia" w:eastAsia="宋体"/>
          <w:color w:val="auto"/>
          <w:sz w:val="21"/>
          <w:szCs w:val="24"/>
          <w:highlight w:val="none"/>
        </w:rPr>
        <w:br w:type="page" w:clear="all"/>
      </w:r>
    </w:p>
    <w:p w14:paraId="6CEC5BB4">
      <w:pPr>
        <w:ind w:firstLine="420"/>
        <w:rPr>
          <w:rFonts w:eastAsia="宋体"/>
          <w:color w:val="auto"/>
          <w:sz w:val="21"/>
          <w:szCs w:val="21"/>
          <w:highlight w:val="none"/>
        </w:rPr>
      </w:pPr>
    </w:p>
    <w:tbl>
      <w:tblPr>
        <w:tblStyle w:val="33"/>
        <w:tblW w:w="4927" w:type="pct"/>
        <w:tblInd w:w="-324"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007"/>
        <w:gridCol w:w="2538"/>
        <w:gridCol w:w="2099"/>
        <w:gridCol w:w="2228"/>
      </w:tblGrid>
      <w:tr w14:paraId="43A8A2F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90" w:hRule="atLeast"/>
        </w:trPr>
        <w:tc>
          <w:tcPr>
            <w:tcW w:w="4688" w:type="dxa"/>
            <w:gridSpan w:val="2"/>
            <w:noWrap w:val="0"/>
            <w:vAlign w:val="center"/>
          </w:tcPr>
          <w:p w14:paraId="0F143401">
            <w:pPr>
              <w:keepNext w:val="0"/>
              <w:keepLines w:val="0"/>
              <w:suppressLineNumbers w:val="0"/>
              <w:spacing w:before="0" w:beforeAutospacing="0" w:after="0" w:afterAutospacing="0" w:line="300" w:lineRule="exact"/>
              <w:ind w:left="0" w:right="0"/>
              <w:jc w:val="center"/>
              <w:rPr>
                <w:rFonts w:eastAsia="宋体"/>
                <w:color w:val="auto"/>
                <w:sz w:val="21"/>
                <w:szCs w:val="24"/>
                <w:highlight w:val="none"/>
              </w:rPr>
            </w:pPr>
            <w:r>
              <w:rPr>
                <w:rFonts w:eastAsia="宋体"/>
                <w:color w:val="auto"/>
                <w:sz w:val="21"/>
                <w:szCs w:val="21"/>
                <w:highlight w:val="none"/>
              </w:rPr>
              <w:t>甲方</w:t>
            </w:r>
            <w:r>
              <w:rPr>
                <w:rFonts w:hint="eastAsia" w:eastAsia="宋体"/>
                <w:color w:val="auto"/>
                <w:sz w:val="21"/>
                <w:szCs w:val="21"/>
                <w:highlight w:val="none"/>
              </w:rPr>
              <w:t>（采购人、受采购人委托签订合同的单位或采购文件约定的合同甲方）</w:t>
            </w:r>
          </w:p>
        </w:tc>
        <w:tc>
          <w:tcPr>
            <w:tcW w:w="4462" w:type="dxa"/>
            <w:gridSpan w:val="2"/>
            <w:noWrap w:val="0"/>
            <w:vAlign w:val="center"/>
          </w:tcPr>
          <w:p w14:paraId="37CCC30A">
            <w:pPr>
              <w:keepNext w:val="0"/>
              <w:keepLines w:val="0"/>
              <w:suppressLineNumbers w:val="0"/>
              <w:spacing w:before="0" w:beforeAutospacing="0" w:after="0" w:afterAutospacing="0" w:line="300" w:lineRule="exact"/>
              <w:ind w:left="0" w:right="0"/>
              <w:jc w:val="center"/>
              <w:rPr>
                <w:rFonts w:eastAsia="宋体"/>
                <w:color w:val="auto"/>
                <w:sz w:val="21"/>
                <w:szCs w:val="24"/>
                <w:highlight w:val="none"/>
              </w:rPr>
            </w:pPr>
            <w:r>
              <w:rPr>
                <w:rFonts w:eastAsia="宋体"/>
                <w:color w:val="auto"/>
                <w:sz w:val="21"/>
                <w:szCs w:val="21"/>
                <w:highlight w:val="none"/>
              </w:rPr>
              <w:t>乙方</w:t>
            </w:r>
            <w:r>
              <w:rPr>
                <w:rFonts w:hint="eastAsia" w:eastAsia="宋体"/>
                <w:color w:val="auto"/>
                <w:sz w:val="21"/>
                <w:szCs w:val="21"/>
                <w:highlight w:val="none"/>
              </w:rPr>
              <w:t>（供应商）</w:t>
            </w:r>
          </w:p>
        </w:tc>
      </w:tr>
      <w:tr w14:paraId="7311288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917" w:hRule="atLeast"/>
        </w:trPr>
        <w:tc>
          <w:tcPr>
            <w:tcW w:w="2060" w:type="dxa"/>
            <w:noWrap w:val="0"/>
            <w:vAlign w:val="center"/>
          </w:tcPr>
          <w:p w14:paraId="5F5618D7">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单位名称</w:t>
            </w:r>
            <w:r>
              <w:rPr>
                <w:rFonts w:hint="eastAsia" w:eastAsia="宋体"/>
                <w:color w:val="auto"/>
                <w:sz w:val="21"/>
                <w:szCs w:val="21"/>
                <w:highlight w:val="none"/>
              </w:rPr>
              <w:t>（公章或合同章）</w:t>
            </w:r>
          </w:p>
        </w:tc>
        <w:tc>
          <w:tcPr>
            <w:tcW w:w="2628" w:type="dxa"/>
            <w:noWrap w:val="0"/>
            <w:vAlign w:val="center"/>
          </w:tcPr>
          <w:p w14:paraId="49180F66">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20A1DBC4">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单位名称</w:t>
            </w:r>
            <w:r>
              <w:rPr>
                <w:rFonts w:hint="eastAsia" w:eastAsia="宋体"/>
                <w:color w:val="auto"/>
                <w:sz w:val="21"/>
                <w:szCs w:val="21"/>
                <w:highlight w:val="none"/>
              </w:rPr>
              <w:t>（公章或合同章）</w:t>
            </w:r>
          </w:p>
        </w:tc>
        <w:tc>
          <w:tcPr>
            <w:tcW w:w="2306" w:type="dxa"/>
            <w:noWrap w:val="0"/>
            <w:vAlign w:val="center"/>
          </w:tcPr>
          <w:p w14:paraId="7E14B2E2">
            <w:pPr>
              <w:keepNext w:val="0"/>
              <w:keepLines w:val="0"/>
              <w:suppressLineNumbers w:val="0"/>
              <w:spacing w:before="0" w:beforeAutospacing="0" w:after="0" w:afterAutospacing="0" w:line="300" w:lineRule="exact"/>
              <w:ind w:left="0" w:right="0"/>
              <w:jc w:val="center"/>
              <w:rPr>
                <w:rFonts w:eastAsia="宋体"/>
                <w:color w:val="auto"/>
                <w:spacing w:val="20"/>
                <w:sz w:val="21"/>
                <w:szCs w:val="21"/>
                <w:highlight w:val="none"/>
              </w:rPr>
            </w:pPr>
          </w:p>
        </w:tc>
      </w:tr>
      <w:tr w14:paraId="1B70428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cantSplit/>
          <w:trHeight w:val="1171" w:hRule="atLeast"/>
        </w:trPr>
        <w:tc>
          <w:tcPr>
            <w:tcW w:w="2060" w:type="dxa"/>
            <w:vMerge w:val="restart"/>
            <w:noWrap w:val="0"/>
            <w:vAlign w:val="center"/>
          </w:tcPr>
          <w:p w14:paraId="620B830F">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法定代表人</w:t>
            </w:r>
          </w:p>
          <w:p w14:paraId="4D30EA95">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hint="eastAsia" w:eastAsia="宋体"/>
                <w:color w:val="auto"/>
                <w:sz w:val="21"/>
                <w:szCs w:val="21"/>
                <w:highlight w:val="none"/>
              </w:rPr>
              <w:t>或其</w:t>
            </w:r>
            <w:r>
              <w:rPr>
                <w:rFonts w:eastAsia="宋体"/>
                <w:color w:val="auto"/>
                <w:sz w:val="21"/>
                <w:szCs w:val="21"/>
                <w:highlight w:val="none"/>
              </w:rPr>
              <w:t>委托代理人</w:t>
            </w:r>
            <w:r>
              <w:rPr>
                <w:rFonts w:hint="eastAsia" w:eastAsia="宋体"/>
                <w:color w:val="auto"/>
                <w:sz w:val="21"/>
                <w:szCs w:val="21"/>
                <w:highlight w:val="none"/>
              </w:rPr>
              <w:t>（签章）</w:t>
            </w:r>
          </w:p>
        </w:tc>
        <w:tc>
          <w:tcPr>
            <w:tcW w:w="2628" w:type="dxa"/>
            <w:vMerge w:val="restart"/>
            <w:noWrap w:val="0"/>
            <w:vAlign w:val="center"/>
          </w:tcPr>
          <w:p w14:paraId="75EF8767">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261C5A90">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法定代表人</w:t>
            </w:r>
          </w:p>
          <w:p w14:paraId="3B519FE7">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hint="eastAsia" w:eastAsia="宋体"/>
                <w:color w:val="auto"/>
                <w:sz w:val="21"/>
                <w:szCs w:val="21"/>
                <w:highlight w:val="none"/>
              </w:rPr>
              <w:t>或其</w:t>
            </w:r>
            <w:r>
              <w:rPr>
                <w:rFonts w:eastAsia="宋体"/>
                <w:color w:val="auto"/>
                <w:sz w:val="21"/>
                <w:szCs w:val="21"/>
                <w:highlight w:val="none"/>
              </w:rPr>
              <w:t>委托代理人</w:t>
            </w:r>
            <w:r>
              <w:rPr>
                <w:rFonts w:hint="eastAsia" w:eastAsia="宋体"/>
                <w:color w:val="auto"/>
                <w:sz w:val="21"/>
                <w:szCs w:val="21"/>
                <w:highlight w:val="none"/>
              </w:rPr>
              <w:t>（签章）</w:t>
            </w:r>
          </w:p>
        </w:tc>
        <w:tc>
          <w:tcPr>
            <w:tcW w:w="2306" w:type="dxa"/>
            <w:noWrap w:val="0"/>
            <w:vAlign w:val="center"/>
          </w:tcPr>
          <w:p w14:paraId="19BFD136">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r>
      <w:tr w14:paraId="14E9CEE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cantSplit/>
          <w:trHeight w:val="483" w:hRule="atLeast"/>
        </w:trPr>
        <w:tc>
          <w:tcPr>
            <w:tcW w:w="2060" w:type="dxa"/>
            <w:vMerge w:val="continue"/>
            <w:noWrap w:val="0"/>
            <w:vAlign w:val="center"/>
          </w:tcPr>
          <w:p w14:paraId="041409E7">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628" w:type="dxa"/>
            <w:vMerge w:val="continue"/>
            <w:noWrap w:val="0"/>
            <w:vAlign w:val="center"/>
          </w:tcPr>
          <w:p w14:paraId="0FC89FB0">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2E47F9C3">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hint="eastAsia" w:eastAsia="宋体"/>
                <w:color w:val="auto"/>
                <w:sz w:val="21"/>
                <w:szCs w:val="21"/>
                <w:highlight w:val="none"/>
              </w:rPr>
              <w:t>拥有者性别</w:t>
            </w:r>
          </w:p>
        </w:tc>
        <w:tc>
          <w:tcPr>
            <w:tcW w:w="2306" w:type="dxa"/>
            <w:noWrap w:val="0"/>
            <w:vAlign w:val="center"/>
          </w:tcPr>
          <w:p w14:paraId="6CFF9940">
            <w:pPr>
              <w:keepNext w:val="0"/>
              <w:keepLines w:val="0"/>
              <w:suppressLineNumbers w:val="0"/>
              <w:spacing w:before="0" w:beforeAutospacing="0" w:after="0" w:afterAutospacing="0" w:line="300" w:lineRule="exact"/>
              <w:ind w:left="0" w:right="0"/>
              <w:jc w:val="center"/>
              <w:rPr>
                <w:rFonts w:eastAsia="宋体"/>
                <w:color w:val="auto"/>
                <w:spacing w:val="20"/>
                <w:sz w:val="21"/>
                <w:szCs w:val="21"/>
                <w:highlight w:val="none"/>
              </w:rPr>
            </w:pPr>
          </w:p>
        </w:tc>
      </w:tr>
      <w:tr w14:paraId="77D037F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060" w:type="dxa"/>
            <w:noWrap w:val="0"/>
            <w:vAlign w:val="center"/>
          </w:tcPr>
          <w:p w14:paraId="37C661AF">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hint="eastAsia" w:eastAsia="宋体"/>
                <w:color w:val="auto"/>
                <w:sz w:val="21"/>
                <w:szCs w:val="21"/>
                <w:highlight w:val="none"/>
              </w:rPr>
              <w:t>住  所</w:t>
            </w:r>
          </w:p>
        </w:tc>
        <w:tc>
          <w:tcPr>
            <w:tcW w:w="2628" w:type="dxa"/>
            <w:noWrap w:val="0"/>
            <w:vAlign w:val="center"/>
          </w:tcPr>
          <w:p w14:paraId="597DF03F">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7A51F894">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hint="eastAsia" w:eastAsia="宋体"/>
                <w:color w:val="auto"/>
                <w:sz w:val="21"/>
                <w:szCs w:val="21"/>
                <w:highlight w:val="none"/>
              </w:rPr>
              <w:t>住  所</w:t>
            </w:r>
          </w:p>
        </w:tc>
        <w:tc>
          <w:tcPr>
            <w:tcW w:w="2306" w:type="dxa"/>
            <w:noWrap w:val="0"/>
            <w:vAlign w:val="center"/>
          </w:tcPr>
          <w:p w14:paraId="00D1F047">
            <w:pPr>
              <w:keepNext w:val="0"/>
              <w:keepLines w:val="0"/>
              <w:suppressLineNumbers w:val="0"/>
              <w:spacing w:before="0" w:beforeAutospacing="0" w:after="0" w:afterAutospacing="0" w:line="300" w:lineRule="exact"/>
              <w:ind w:left="0" w:right="0"/>
              <w:jc w:val="center"/>
              <w:rPr>
                <w:rFonts w:eastAsia="宋体"/>
                <w:color w:val="auto"/>
                <w:spacing w:val="20"/>
                <w:sz w:val="21"/>
                <w:szCs w:val="21"/>
                <w:highlight w:val="none"/>
              </w:rPr>
            </w:pPr>
          </w:p>
        </w:tc>
      </w:tr>
      <w:tr w14:paraId="7036FB3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060" w:type="dxa"/>
            <w:noWrap w:val="0"/>
            <w:vAlign w:val="center"/>
          </w:tcPr>
          <w:p w14:paraId="2C014643">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联 系 人</w:t>
            </w:r>
          </w:p>
        </w:tc>
        <w:tc>
          <w:tcPr>
            <w:tcW w:w="2628" w:type="dxa"/>
            <w:noWrap w:val="0"/>
            <w:vAlign w:val="center"/>
          </w:tcPr>
          <w:p w14:paraId="6C5B4144">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10A2FCE5">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联 系 人</w:t>
            </w:r>
          </w:p>
        </w:tc>
        <w:tc>
          <w:tcPr>
            <w:tcW w:w="2306" w:type="dxa"/>
            <w:noWrap w:val="0"/>
            <w:vAlign w:val="center"/>
          </w:tcPr>
          <w:p w14:paraId="6AEE892F">
            <w:pPr>
              <w:keepNext w:val="0"/>
              <w:keepLines w:val="0"/>
              <w:suppressLineNumbers w:val="0"/>
              <w:spacing w:before="0" w:beforeAutospacing="0" w:after="0" w:afterAutospacing="0" w:line="300" w:lineRule="exact"/>
              <w:ind w:left="0" w:right="0"/>
              <w:jc w:val="center"/>
              <w:rPr>
                <w:rFonts w:eastAsia="宋体"/>
                <w:color w:val="auto"/>
                <w:spacing w:val="20"/>
                <w:sz w:val="21"/>
                <w:szCs w:val="21"/>
                <w:highlight w:val="none"/>
              </w:rPr>
            </w:pPr>
          </w:p>
        </w:tc>
      </w:tr>
      <w:tr w14:paraId="08F9E12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060" w:type="dxa"/>
            <w:noWrap w:val="0"/>
            <w:vAlign w:val="center"/>
          </w:tcPr>
          <w:p w14:paraId="411B005D">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联系电话</w:t>
            </w:r>
          </w:p>
        </w:tc>
        <w:tc>
          <w:tcPr>
            <w:tcW w:w="2628" w:type="dxa"/>
            <w:noWrap w:val="0"/>
            <w:vAlign w:val="center"/>
          </w:tcPr>
          <w:p w14:paraId="7A226569">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4604030A">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联系电话</w:t>
            </w:r>
          </w:p>
        </w:tc>
        <w:tc>
          <w:tcPr>
            <w:tcW w:w="2306" w:type="dxa"/>
            <w:noWrap w:val="0"/>
            <w:vAlign w:val="center"/>
          </w:tcPr>
          <w:p w14:paraId="587D3637">
            <w:pPr>
              <w:keepNext w:val="0"/>
              <w:keepLines w:val="0"/>
              <w:suppressLineNumbers w:val="0"/>
              <w:spacing w:before="0" w:beforeAutospacing="0" w:after="0" w:afterAutospacing="0" w:line="300" w:lineRule="exact"/>
              <w:ind w:left="0" w:right="0"/>
              <w:jc w:val="center"/>
              <w:rPr>
                <w:rFonts w:eastAsia="宋体"/>
                <w:color w:val="auto"/>
                <w:spacing w:val="20"/>
                <w:sz w:val="21"/>
                <w:szCs w:val="21"/>
                <w:highlight w:val="none"/>
              </w:rPr>
            </w:pPr>
          </w:p>
        </w:tc>
      </w:tr>
      <w:tr w14:paraId="376861E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060" w:type="dxa"/>
            <w:noWrap w:val="0"/>
            <w:vAlign w:val="center"/>
          </w:tcPr>
          <w:p w14:paraId="4144551C">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hint="eastAsia" w:eastAsia="宋体"/>
                <w:color w:val="auto"/>
                <w:sz w:val="21"/>
                <w:szCs w:val="21"/>
                <w:highlight w:val="none"/>
              </w:rPr>
              <w:t>通信地址</w:t>
            </w:r>
          </w:p>
        </w:tc>
        <w:tc>
          <w:tcPr>
            <w:tcW w:w="2628" w:type="dxa"/>
            <w:noWrap w:val="0"/>
            <w:vAlign w:val="center"/>
          </w:tcPr>
          <w:p w14:paraId="70AB7932">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2897AFB7">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hint="eastAsia" w:eastAsia="宋体"/>
                <w:color w:val="auto"/>
                <w:sz w:val="21"/>
                <w:szCs w:val="21"/>
                <w:highlight w:val="none"/>
              </w:rPr>
              <w:t>通信地址</w:t>
            </w:r>
          </w:p>
        </w:tc>
        <w:tc>
          <w:tcPr>
            <w:tcW w:w="2306" w:type="dxa"/>
            <w:noWrap w:val="0"/>
            <w:vAlign w:val="center"/>
          </w:tcPr>
          <w:p w14:paraId="0AE6A114">
            <w:pPr>
              <w:keepNext w:val="0"/>
              <w:keepLines w:val="0"/>
              <w:suppressLineNumbers w:val="0"/>
              <w:spacing w:before="0" w:beforeAutospacing="0" w:after="0" w:afterAutospacing="0" w:line="300" w:lineRule="exact"/>
              <w:ind w:left="0" w:right="0"/>
              <w:jc w:val="center"/>
              <w:rPr>
                <w:rFonts w:eastAsia="宋体"/>
                <w:color w:val="auto"/>
                <w:spacing w:val="20"/>
                <w:sz w:val="21"/>
                <w:szCs w:val="21"/>
                <w:highlight w:val="none"/>
              </w:rPr>
            </w:pPr>
          </w:p>
        </w:tc>
      </w:tr>
      <w:tr w14:paraId="63CDB56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060" w:type="dxa"/>
            <w:noWrap w:val="0"/>
            <w:vAlign w:val="center"/>
          </w:tcPr>
          <w:p w14:paraId="66FCF762">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邮政编码</w:t>
            </w:r>
          </w:p>
        </w:tc>
        <w:tc>
          <w:tcPr>
            <w:tcW w:w="2628" w:type="dxa"/>
            <w:noWrap w:val="0"/>
            <w:vAlign w:val="center"/>
          </w:tcPr>
          <w:p w14:paraId="7F34DC24">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2B6878EF">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邮政编码</w:t>
            </w:r>
          </w:p>
        </w:tc>
        <w:tc>
          <w:tcPr>
            <w:tcW w:w="2306" w:type="dxa"/>
            <w:noWrap w:val="0"/>
            <w:vAlign w:val="center"/>
          </w:tcPr>
          <w:p w14:paraId="0D26CD0A">
            <w:pPr>
              <w:keepNext w:val="0"/>
              <w:keepLines w:val="0"/>
              <w:suppressLineNumbers w:val="0"/>
              <w:spacing w:before="0" w:beforeAutospacing="0" w:after="0" w:afterAutospacing="0" w:line="300" w:lineRule="exact"/>
              <w:ind w:left="0" w:right="0"/>
              <w:jc w:val="center"/>
              <w:rPr>
                <w:rFonts w:eastAsia="宋体"/>
                <w:color w:val="auto"/>
                <w:spacing w:val="20"/>
                <w:sz w:val="21"/>
                <w:szCs w:val="21"/>
                <w:highlight w:val="none"/>
              </w:rPr>
            </w:pPr>
          </w:p>
        </w:tc>
      </w:tr>
      <w:tr w14:paraId="47F83D7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060" w:type="dxa"/>
            <w:noWrap w:val="0"/>
            <w:vAlign w:val="center"/>
          </w:tcPr>
          <w:p w14:paraId="181F13AD">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hint="eastAsia" w:eastAsia="宋体"/>
                <w:color w:val="auto"/>
                <w:sz w:val="21"/>
                <w:szCs w:val="21"/>
                <w:highlight w:val="none"/>
              </w:rPr>
              <w:t>电子邮箱</w:t>
            </w:r>
          </w:p>
        </w:tc>
        <w:tc>
          <w:tcPr>
            <w:tcW w:w="2628" w:type="dxa"/>
            <w:noWrap w:val="0"/>
            <w:vAlign w:val="center"/>
          </w:tcPr>
          <w:p w14:paraId="6BC4D249">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78AB740C">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hint="eastAsia" w:eastAsia="宋体"/>
                <w:color w:val="auto"/>
                <w:sz w:val="21"/>
                <w:szCs w:val="21"/>
                <w:highlight w:val="none"/>
              </w:rPr>
              <w:t>电子邮箱</w:t>
            </w:r>
          </w:p>
        </w:tc>
        <w:tc>
          <w:tcPr>
            <w:tcW w:w="2306" w:type="dxa"/>
            <w:noWrap w:val="0"/>
            <w:vAlign w:val="center"/>
          </w:tcPr>
          <w:p w14:paraId="055626AA">
            <w:pPr>
              <w:keepNext w:val="0"/>
              <w:keepLines w:val="0"/>
              <w:suppressLineNumbers w:val="0"/>
              <w:spacing w:before="0" w:beforeAutospacing="0" w:after="0" w:afterAutospacing="0" w:line="300" w:lineRule="exact"/>
              <w:ind w:left="0" w:right="0"/>
              <w:jc w:val="center"/>
              <w:rPr>
                <w:rFonts w:eastAsia="宋体"/>
                <w:color w:val="auto"/>
                <w:spacing w:val="20"/>
                <w:sz w:val="21"/>
                <w:szCs w:val="21"/>
                <w:highlight w:val="none"/>
              </w:rPr>
            </w:pPr>
          </w:p>
        </w:tc>
      </w:tr>
      <w:tr w14:paraId="19DD0E4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060" w:type="dxa"/>
            <w:noWrap w:val="0"/>
            <w:vAlign w:val="center"/>
          </w:tcPr>
          <w:p w14:paraId="0A29DAF7">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hint="eastAsia" w:eastAsia="宋体"/>
                <w:color w:val="auto"/>
                <w:sz w:val="21"/>
                <w:szCs w:val="21"/>
                <w:highlight w:val="none"/>
              </w:rPr>
              <w:t>统一社会信用代码</w:t>
            </w:r>
          </w:p>
        </w:tc>
        <w:tc>
          <w:tcPr>
            <w:tcW w:w="2628" w:type="dxa"/>
            <w:noWrap w:val="0"/>
            <w:vAlign w:val="center"/>
          </w:tcPr>
          <w:p w14:paraId="7DF3F13E">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2E938D4A">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hint="eastAsia" w:eastAsia="宋体"/>
                <w:color w:val="auto"/>
                <w:sz w:val="21"/>
                <w:szCs w:val="21"/>
                <w:highlight w:val="none"/>
              </w:rPr>
              <w:t>统一社会信用代码</w:t>
            </w:r>
          </w:p>
        </w:tc>
        <w:tc>
          <w:tcPr>
            <w:tcW w:w="2306" w:type="dxa"/>
            <w:noWrap w:val="0"/>
            <w:vAlign w:val="center"/>
          </w:tcPr>
          <w:p w14:paraId="47C30AE6">
            <w:pPr>
              <w:keepNext w:val="0"/>
              <w:keepLines w:val="0"/>
              <w:suppressLineNumbers w:val="0"/>
              <w:spacing w:before="0" w:beforeAutospacing="0" w:after="0" w:afterAutospacing="0" w:line="300" w:lineRule="exact"/>
              <w:ind w:left="0" w:right="0"/>
              <w:jc w:val="center"/>
              <w:rPr>
                <w:rFonts w:eastAsia="宋体"/>
                <w:color w:val="auto"/>
                <w:spacing w:val="20"/>
                <w:sz w:val="21"/>
                <w:szCs w:val="21"/>
                <w:highlight w:val="none"/>
              </w:rPr>
            </w:pPr>
          </w:p>
        </w:tc>
      </w:tr>
      <w:tr w14:paraId="23069A9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060" w:type="dxa"/>
            <w:noWrap w:val="0"/>
            <w:vAlign w:val="center"/>
          </w:tcPr>
          <w:p w14:paraId="5F1DB141">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628" w:type="dxa"/>
            <w:noWrap w:val="0"/>
            <w:vAlign w:val="center"/>
          </w:tcPr>
          <w:p w14:paraId="3FB3B8D6">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35FC3373">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开户名称</w:t>
            </w:r>
          </w:p>
        </w:tc>
        <w:tc>
          <w:tcPr>
            <w:tcW w:w="2306" w:type="dxa"/>
            <w:noWrap w:val="0"/>
            <w:vAlign w:val="center"/>
          </w:tcPr>
          <w:p w14:paraId="2A49E52E">
            <w:pPr>
              <w:keepNext w:val="0"/>
              <w:keepLines w:val="0"/>
              <w:suppressLineNumbers w:val="0"/>
              <w:spacing w:before="0" w:beforeAutospacing="0" w:after="0" w:afterAutospacing="0" w:line="300" w:lineRule="exact"/>
              <w:ind w:left="0" w:right="0"/>
              <w:jc w:val="center"/>
              <w:rPr>
                <w:rFonts w:eastAsia="宋体"/>
                <w:color w:val="auto"/>
                <w:spacing w:val="20"/>
                <w:sz w:val="21"/>
                <w:szCs w:val="21"/>
                <w:highlight w:val="none"/>
              </w:rPr>
            </w:pPr>
          </w:p>
        </w:tc>
      </w:tr>
      <w:tr w14:paraId="4F47970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060" w:type="dxa"/>
            <w:noWrap w:val="0"/>
            <w:vAlign w:val="center"/>
          </w:tcPr>
          <w:p w14:paraId="76B0FF01">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628" w:type="dxa"/>
            <w:noWrap w:val="0"/>
            <w:vAlign w:val="center"/>
          </w:tcPr>
          <w:p w14:paraId="3F7E6003">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536EE8F8">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开户银行</w:t>
            </w:r>
          </w:p>
        </w:tc>
        <w:tc>
          <w:tcPr>
            <w:tcW w:w="2306" w:type="dxa"/>
            <w:noWrap w:val="0"/>
            <w:vAlign w:val="center"/>
          </w:tcPr>
          <w:p w14:paraId="3CE13B62">
            <w:pPr>
              <w:keepNext w:val="0"/>
              <w:keepLines w:val="0"/>
              <w:suppressLineNumbers w:val="0"/>
              <w:spacing w:before="0" w:beforeAutospacing="0" w:after="0" w:afterAutospacing="0" w:line="300" w:lineRule="exact"/>
              <w:ind w:left="0" w:right="0"/>
              <w:jc w:val="center"/>
              <w:rPr>
                <w:rFonts w:eastAsia="宋体"/>
                <w:color w:val="auto"/>
                <w:spacing w:val="20"/>
                <w:sz w:val="21"/>
                <w:szCs w:val="21"/>
                <w:highlight w:val="none"/>
              </w:rPr>
            </w:pPr>
          </w:p>
        </w:tc>
      </w:tr>
      <w:tr w14:paraId="1AF5091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060" w:type="dxa"/>
            <w:noWrap w:val="0"/>
            <w:vAlign w:val="center"/>
          </w:tcPr>
          <w:p w14:paraId="5A885778">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628" w:type="dxa"/>
            <w:noWrap w:val="0"/>
            <w:vAlign w:val="center"/>
          </w:tcPr>
          <w:p w14:paraId="13374E9B">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p>
        </w:tc>
        <w:tc>
          <w:tcPr>
            <w:tcW w:w="2156" w:type="dxa"/>
            <w:noWrap w:val="0"/>
            <w:vAlign w:val="center"/>
          </w:tcPr>
          <w:p w14:paraId="532CFD78">
            <w:pPr>
              <w:keepNext w:val="0"/>
              <w:keepLines w:val="0"/>
              <w:suppressLineNumbers w:val="0"/>
              <w:spacing w:before="0" w:beforeAutospacing="0" w:after="0" w:afterAutospacing="0" w:line="300" w:lineRule="exact"/>
              <w:ind w:left="0" w:right="0"/>
              <w:jc w:val="center"/>
              <w:rPr>
                <w:rFonts w:eastAsia="宋体"/>
                <w:color w:val="auto"/>
                <w:sz w:val="21"/>
                <w:szCs w:val="21"/>
                <w:highlight w:val="none"/>
              </w:rPr>
            </w:pPr>
            <w:r>
              <w:rPr>
                <w:rFonts w:eastAsia="宋体"/>
                <w:color w:val="auto"/>
                <w:sz w:val="21"/>
                <w:szCs w:val="21"/>
                <w:highlight w:val="none"/>
              </w:rPr>
              <w:t>银行账号</w:t>
            </w:r>
          </w:p>
        </w:tc>
        <w:tc>
          <w:tcPr>
            <w:tcW w:w="2306" w:type="dxa"/>
            <w:noWrap w:val="0"/>
            <w:vAlign w:val="center"/>
          </w:tcPr>
          <w:p w14:paraId="41E18DB0">
            <w:pPr>
              <w:keepNext w:val="0"/>
              <w:keepLines w:val="0"/>
              <w:suppressLineNumbers w:val="0"/>
              <w:spacing w:before="0" w:beforeAutospacing="0" w:after="0" w:afterAutospacing="0" w:line="300" w:lineRule="exact"/>
              <w:ind w:left="0" w:right="0"/>
              <w:jc w:val="center"/>
              <w:rPr>
                <w:rFonts w:eastAsia="宋体"/>
                <w:color w:val="auto"/>
                <w:spacing w:val="20"/>
                <w:sz w:val="21"/>
                <w:szCs w:val="21"/>
                <w:highlight w:val="none"/>
              </w:rPr>
            </w:pPr>
          </w:p>
        </w:tc>
      </w:tr>
      <w:tr w14:paraId="111E74D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586" w:hRule="atLeast"/>
        </w:trPr>
        <w:tc>
          <w:tcPr>
            <w:tcW w:w="9150" w:type="dxa"/>
            <w:gridSpan w:val="4"/>
            <w:noWrap w:val="0"/>
            <w:vAlign w:val="center"/>
          </w:tcPr>
          <w:p w14:paraId="38954624">
            <w:pPr>
              <w:keepNext w:val="0"/>
              <w:keepLines w:val="0"/>
              <w:suppressLineNumbers w:val="0"/>
              <w:spacing w:before="0" w:beforeAutospacing="0" w:after="0" w:afterAutospacing="0" w:line="360" w:lineRule="auto"/>
              <w:ind w:left="0" w:right="0"/>
              <w:jc w:val="left"/>
              <w:rPr>
                <w:rFonts w:eastAsia="宋体"/>
                <w:color w:val="auto"/>
                <w:spacing w:val="20"/>
                <w:sz w:val="21"/>
                <w:szCs w:val="21"/>
                <w:highlight w:val="none"/>
              </w:rPr>
            </w:pPr>
            <w:r>
              <w:rPr>
                <w:rFonts w:hint="eastAsia" w:eastAsia="宋体"/>
                <w:color w:val="auto"/>
                <w:sz w:val="21"/>
                <w:szCs w:val="21"/>
                <w:highlight w:val="none"/>
              </w:rPr>
              <w:t>注：涉及联合体或其他合同主体的信息应按上表格式加列。</w:t>
            </w:r>
          </w:p>
        </w:tc>
      </w:tr>
    </w:tbl>
    <w:p w14:paraId="6A844F59">
      <w:pPr>
        <w:keepNext/>
        <w:keepLines/>
        <w:spacing w:line="360" w:lineRule="auto"/>
        <w:jc w:val="center"/>
        <w:outlineLvl w:val="1"/>
        <w:rPr>
          <w:rFonts w:eastAsia="宋体"/>
          <w:b/>
          <w:bCs/>
          <w:color w:val="auto"/>
          <w:sz w:val="28"/>
          <w:szCs w:val="28"/>
          <w:highlight w:val="none"/>
        </w:rPr>
      </w:pPr>
      <w:r>
        <w:rPr>
          <w:rFonts w:eastAsia="宋体"/>
          <w:b/>
          <w:bCs/>
          <w:color w:val="auto"/>
          <w:sz w:val="21"/>
          <w:szCs w:val="21"/>
          <w:highlight w:val="none"/>
          <w:u w:val="single"/>
        </w:rPr>
        <w:br w:type="page" w:clear="all"/>
      </w:r>
      <w:bookmarkStart w:id="15" w:name="_Toc27624"/>
      <w:r>
        <w:rPr>
          <w:rFonts w:hint="eastAsia" w:eastAsia="宋体"/>
          <w:b/>
          <w:bCs/>
          <w:color w:val="auto"/>
          <w:sz w:val="28"/>
          <w:szCs w:val="28"/>
          <w:highlight w:val="none"/>
        </w:rPr>
        <w:t>第二节 政府采购合同通用条款</w:t>
      </w:r>
      <w:bookmarkEnd w:id="15"/>
    </w:p>
    <w:p w14:paraId="20EDBD65">
      <w:pPr>
        <w:tabs>
          <w:tab w:val="left" w:pos="8820"/>
          <w:tab w:val="left" w:pos="9345"/>
          <w:tab w:val="left" w:pos="9765"/>
        </w:tabs>
        <w:spacing w:line="360" w:lineRule="auto"/>
        <w:ind w:firstLine="482"/>
        <w:jc w:val="left"/>
        <w:rPr>
          <w:rFonts w:eastAsia="宋体"/>
          <w:b/>
          <w:bCs/>
          <w:color w:val="auto"/>
          <w:sz w:val="24"/>
          <w:szCs w:val="24"/>
          <w:highlight w:val="none"/>
        </w:rPr>
      </w:pPr>
      <w:r>
        <w:rPr>
          <w:rFonts w:hint="eastAsia" w:eastAsia="宋体"/>
          <w:b/>
          <w:color w:val="auto"/>
          <w:sz w:val="24"/>
          <w:szCs w:val="24"/>
          <w:highlight w:val="none"/>
        </w:rPr>
        <w:t xml:space="preserve">1. </w:t>
      </w:r>
      <w:r>
        <w:rPr>
          <w:rFonts w:hint="eastAsia" w:eastAsia="宋体"/>
          <w:b/>
          <w:bCs/>
          <w:color w:val="auto"/>
          <w:sz w:val="24"/>
          <w:szCs w:val="24"/>
          <w:highlight w:val="none"/>
        </w:rPr>
        <w:t>定义</w:t>
      </w:r>
    </w:p>
    <w:p w14:paraId="3473B332">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1.1合同当事人</w:t>
      </w:r>
    </w:p>
    <w:p w14:paraId="40BD08B7">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（1）采购人（以下称甲方）是指使用财政性资金，通过政府采购方式向供应商购买货物及其相关服务的国家机关、事业单位、团体组织。</w:t>
      </w:r>
    </w:p>
    <w:p w14:paraId="704F03A0">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（2）供应商（以下称乙方）是指参加政府采购活动并且中标（成交），向采购人提供合同约定的货物及其相关服务的法人、非法人组织或者自然人。</w:t>
      </w:r>
    </w:p>
    <w:p w14:paraId="1ECB4324">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（3）其他合同主体是指除采购人和供应商以外，</w:t>
      </w:r>
      <w:r>
        <w:rPr>
          <w:rFonts w:hint="eastAsia" w:eastAsia="宋体" w:cs="宋体"/>
          <w:bCs/>
          <w:color w:val="auto"/>
          <w:sz w:val="24"/>
          <w:szCs w:val="24"/>
          <w:highlight w:val="none"/>
        </w:rPr>
        <w:t>依法参与合同缔结或履行，享有权利、承担义务的合同当事人</w:t>
      </w:r>
      <w:r>
        <w:rPr>
          <w:rFonts w:hint="eastAsia" w:eastAsia="宋体"/>
          <w:color w:val="auto"/>
          <w:sz w:val="24"/>
          <w:szCs w:val="24"/>
          <w:highlight w:val="none"/>
        </w:rPr>
        <w:t>。</w:t>
      </w:r>
    </w:p>
    <w:p w14:paraId="5700A443">
      <w:pPr>
        <w:tabs>
          <w:tab w:val="left" w:pos="570"/>
          <w:tab w:val="left" w:pos="9240"/>
          <w:tab w:val="left" w:pos="9555"/>
        </w:tabs>
        <w:spacing w:line="360" w:lineRule="auto"/>
        <w:ind w:firstLine="480"/>
        <w:jc w:val="left"/>
        <w:rPr>
          <w:rFonts w:eastAsia="宋体"/>
          <w:color w:val="auto"/>
          <w:sz w:val="24"/>
          <w:szCs w:val="24"/>
          <w:highlight w:val="none"/>
        </w:rPr>
      </w:pPr>
      <w:r>
        <w:rPr>
          <w:rFonts w:hint="eastAsia" w:eastAsia="宋体"/>
          <w:color w:val="auto"/>
          <w:sz w:val="24"/>
          <w:szCs w:val="24"/>
          <w:highlight w:val="none"/>
        </w:rPr>
        <w:t>1.2本合同下列术语应解释为：</w:t>
      </w:r>
    </w:p>
    <w:p w14:paraId="2880B583">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（1）“合同”系指</w:t>
      </w:r>
      <w:r>
        <w:rPr>
          <w:rFonts w:hint="eastAsia" w:eastAsia="宋体" w:cs="宋体"/>
          <w:bCs/>
          <w:color w:val="auto"/>
          <w:sz w:val="24"/>
          <w:szCs w:val="24"/>
          <w:highlight w:val="none"/>
        </w:rPr>
        <w:t>合同当事人意思表示达成一致的任何协议，包括签署的</w:t>
      </w:r>
      <w:r>
        <w:rPr>
          <w:rFonts w:hint="eastAsia" w:eastAsia="宋体"/>
          <w:color w:val="auto"/>
          <w:sz w:val="24"/>
          <w:szCs w:val="24"/>
          <w:highlight w:val="none"/>
        </w:rPr>
        <w:t>政府采购合同协议书及其变更、补充协议，政府采购合同专用条款，政府采购合同通用条款，中标（成交）通知书，投标（响应）文件，采购文件，有关技术文件和图纸，以及</w:t>
      </w:r>
      <w:r>
        <w:rPr>
          <w:rFonts w:hint="eastAsia" w:eastAsia="宋体" w:cs="宋体"/>
          <w:color w:val="auto"/>
          <w:sz w:val="24"/>
          <w:szCs w:val="24"/>
          <w:highlight w:val="none"/>
        </w:rPr>
        <w:t>国家法律、行政法规和规章制度规定或合同约定的作为合同组成部分的其他文件</w:t>
      </w:r>
      <w:r>
        <w:rPr>
          <w:rFonts w:hint="eastAsia" w:eastAsia="宋体"/>
          <w:color w:val="auto"/>
          <w:sz w:val="24"/>
          <w:szCs w:val="24"/>
          <w:highlight w:val="none"/>
        </w:rPr>
        <w:t>。</w:t>
      </w:r>
    </w:p>
    <w:p w14:paraId="5269CF7D">
      <w:pPr>
        <w:tabs>
          <w:tab w:val="left" w:pos="570"/>
          <w:tab w:val="left" w:pos="9240"/>
          <w:tab w:val="left" w:pos="9555"/>
        </w:tabs>
        <w:spacing w:line="360" w:lineRule="auto"/>
        <w:ind w:firstLine="480"/>
        <w:jc w:val="left"/>
        <w:rPr>
          <w:rFonts w:eastAsia="宋体"/>
          <w:color w:val="auto"/>
          <w:sz w:val="24"/>
          <w:szCs w:val="24"/>
          <w:highlight w:val="none"/>
        </w:rPr>
      </w:pPr>
      <w:r>
        <w:rPr>
          <w:rFonts w:hint="eastAsia" w:eastAsia="宋体"/>
          <w:color w:val="auto"/>
          <w:sz w:val="24"/>
          <w:szCs w:val="24"/>
          <w:highlight w:val="none"/>
        </w:rPr>
        <w:t>（2）“合同价款”系指根据本合同规定乙方在全面履行合同义务后甲方应支付给乙方的价款。</w:t>
      </w:r>
    </w:p>
    <w:p w14:paraId="165B363B">
      <w:pPr>
        <w:tabs>
          <w:tab w:val="left" w:pos="570"/>
          <w:tab w:val="left" w:pos="9240"/>
          <w:tab w:val="left" w:pos="9555"/>
        </w:tabs>
        <w:spacing w:line="360" w:lineRule="auto"/>
        <w:ind w:firstLine="480"/>
        <w:jc w:val="left"/>
        <w:rPr>
          <w:rFonts w:eastAsia="宋体"/>
          <w:color w:val="auto"/>
          <w:sz w:val="24"/>
          <w:szCs w:val="24"/>
          <w:highlight w:val="none"/>
        </w:rPr>
      </w:pPr>
      <w:r>
        <w:rPr>
          <w:rFonts w:hint="eastAsia" w:eastAsia="宋体"/>
          <w:color w:val="auto"/>
          <w:sz w:val="24"/>
          <w:szCs w:val="24"/>
          <w:highlight w:val="none"/>
        </w:rPr>
        <w:t>（3）“货物”系指乙方根据本合同规定须向甲方提供的各种形态和种类的物品，包括原材料、设备、产品（包括软件）及相关的其备品备件、工具、手册及</w:t>
      </w:r>
      <w:r>
        <w:rPr>
          <w:rFonts w:eastAsia="宋体"/>
          <w:color w:val="auto"/>
          <w:sz w:val="24"/>
          <w:szCs w:val="24"/>
          <w:highlight w:val="none"/>
        </w:rPr>
        <w:t>其他</w:t>
      </w:r>
      <w:r>
        <w:rPr>
          <w:rFonts w:hint="eastAsia" w:eastAsia="宋体"/>
          <w:color w:val="auto"/>
          <w:sz w:val="24"/>
          <w:szCs w:val="24"/>
          <w:highlight w:val="none"/>
        </w:rPr>
        <w:t>技术资料和材料等。</w:t>
      </w:r>
    </w:p>
    <w:p w14:paraId="0E113244">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（4）“相关服务”系指根据合同规定，乙方应提供的与货物有关的技术、管理和</w:t>
      </w:r>
      <w:r>
        <w:rPr>
          <w:rFonts w:eastAsia="宋体"/>
          <w:color w:val="auto"/>
          <w:sz w:val="24"/>
          <w:szCs w:val="24"/>
          <w:highlight w:val="none"/>
        </w:rPr>
        <w:t>其他</w:t>
      </w:r>
      <w:r>
        <w:rPr>
          <w:rFonts w:hint="eastAsia" w:eastAsia="宋体"/>
          <w:color w:val="auto"/>
          <w:sz w:val="24"/>
          <w:szCs w:val="24"/>
          <w:highlight w:val="none"/>
        </w:rPr>
        <w:t>服务，包括但不限于：管理和质量保证、运输、保险、检验、现场准备、安装、集成、调试、培训、维修、废弃处置、技术支持等以及合同中规定乙方应承担的</w:t>
      </w:r>
      <w:r>
        <w:rPr>
          <w:rFonts w:eastAsia="宋体"/>
          <w:color w:val="auto"/>
          <w:sz w:val="24"/>
          <w:szCs w:val="24"/>
          <w:highlight w:val="none"/>
        </w:rPr>
        <w:t>其他</w:t>
      </w:r>
      <w:r>
        <w:rPr>
          <w:rFonts w:hint="eastAsia" w:eastAsia="宋体"/>
          <w:color w:val="auto"/>
          <w:sz w:val="24"/>
          <w:szCs w:val="24"/>
          <w:highlight w:val="none"/>
        </w:rPr>
        <w:t>义务。</w:t>
      </w:r>
    </w:p>
    <w:p w14:paraId="0ACAC7E0">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（5）“分包”系指中标（成交）供应商按采购文件、投标（响应）文件的规定，根据分包意向协议，将中标（成交）项目中的部分履约内容，分给具有相应资质条件的供应商履行合同的行为。</w:t>
      </w:r>
    </w:p>
    <w:p w14:paraId="4C021193">
      <w:pPr>
        <w:tabs>
          <w:tab w:val="left" w:pos="570"/>
          <w:tab w:val="left" w:pos="9240"/>
          <w:tab w:val="left" w:pos="9555"/>
        </w:tabs>
        <w:spacing w:line="360" w:lineRule="auto"/>
        <w:ind w:firstLine="480"/>
        <w:jc w:val="left"/>
        <w:rPr>
          <w:rFonts w:eastAsia="宋体"/>
          <w:color w:val="auto"/>
          <w:sz w:val="24"/>
          <w:szCs w:val="24"/>
          <w:highlight w:val="none"/>
        </w:rPr>
      </w:pPr>
      <w:r>
        <w:rPr>
          <w:rFonts w:hint="eastAsia" w:eastAsia="宋体"/>
          <w:color w:val="auto"/>
          <w:sz w:val="24"/>
          <w:szCs w:val="24"/>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eastAsia="宋体"/>
          <w:b/>
          <w:bCs/>
          <w:color w:val="auto"/>
          <w:sz w:val="24"/>
          <w:szCs w:val="24"/>
          <w:highlight w:val="none"/>
        </w:rPr>
        <w:t>政府采购合同专用条款</w:t>
      </w:r>
      <w:r>
        <w:rPr>
          <w:rFonts w:hint="eastAsia" w:eastAsia="宋体"/>
          <w:color w:val="auto"/>
          <w:sz w:val="24"/>
          <w:szCs w:val="24"/>
          <w:highlight w:val="none"/>
        </w:rPr>
        <w:t>】。</w:t>
      </w:r>
    </w:p>
    <w:p w14:paraId="706A7D10">
      <w:pPr>
        <w:tabs>
          <w:tab w:val="left" w:pos="570"/>
          <w:tab w:val="left" w:pos="9240"/>
          <w:tab w:val="left" w:pos="9555"/>
        </w:tabs>
        <w:spacing w:line="360" w:lineRule="auto"/>
        <w:ind w:firstLine="480"/>
        <w:jc w:val="left"/>
        <w:rPr>
          <w:rFonts w:eastAsia="宋体"/>
          <w:color w:val="auto"/>
          <w:sz w:val="24"/>
          <w:szCs w:val="24"/>
          <w:highlight w:val="none"/>
        </w:rPr>
      </w:pPr>
      <w:r>
        <w:rPr>
          <w:rFonts w:hint="eastAsia" w:eastAsia="宋体"/>
          <w:color w:val="auto"/>
          <w:sz w:val="24"/>
          <w:szCs w:val="24"/>
          <w:highlight w:val="none"/>
        </w:rPr>
        <w:t>（7）其他术语解释，见【</w:t>
      </w:r>
      <w:r>
        <w:rPr>
          <w:rFonts w:hint="eastAsia" w:eastAsia="宋体"/>
          <w:b/>
          <w:bCs/>
          <w:color w:val="auto"/>
          <w:sz w:val="24"/>
          <w:szCs w:val="24"/>
          <w:highlight w:val="none"/>
        </w:rPr>
        <w:t>政府采购合同专用条款</w:t>
      </w:r>
      <w:r>
        <w:rPr>
          <w:rFonts w:hint="eastAsia" w:eastAsia="宋体"/>
          <w:color w:val="auto"/>
          <w:sz w:val="24"/>
          <w:szCs w:val="24"/>
          <w:highlight w:val="none"/>
        </w:rPr>
        <w:t>】。</w:t>
      </w:r>
    </w:p>
    <w:p w14:paraId="6A1E0EB8">
      <w:pPr>
        <w:numPr>
          <w:ilvl w:val="0"/>
          <w:numId w:val="8"/>
        </w:numPr>
        <w:spacing w:line="360" w:lineRule="auto"/>
        <w:ind w:firstLine="482"/>
        <w:jc w:val="left"/>
        <w:rPr>
          <w:rFonts w:eastAsia="宋体"/>
          <w:b/>
          <w:bCs/>
          <w:color w:val="auto"/>
          <w:sz w:val="24"/>
          <w:szCs w:val="24"/>
          <w:highlight w:val="none"/>
        </w:rPr>
      </w:pPr>
      <w:r>
        <w:rPr>
          <w:rFonts w:hint="eastAsia" w:eastAsia="宋体"/>
          <w:b/>
          <w:color w:val="auto"/>
          <w:sz w:val="24"/>
          <w:szCs w:val="24"/>
          <w:highlight w:val="none"/>
        </w:rPr>
        <w:t>合同标的及金额</w:t>
      </w:r>
    </w:p>
    <w:p w14:paraId="6E3AF766">
      <w:pPr>
        <w:spacing w:line="360" w:lineRule="auto"/>
        <w:ind w:firstLine="480"/>
        <w:jc w:val="left"/>
        <w:rPr>
          <w:rFonts w:eastAsia="宋体"/>
          <w:b/>
          <w:bCs/>
          <w:i/>
          <w:iCs/>
          <w:color w:val="auto"/>
          <w:sz w:val="24"/>
          <w:szCs w:val="24"/>
          <w:highlight w:val="none"/>
        </w:rPr>
      </w:pPr>
      <w:r>
        <w:rPr>
          <w:rFonts w:hint="eastAsia" w:eastAsia="宋体"/>
          <w:color w:val="auto"/>
          <w:sz w:val="24"/>
          <w:szCs w:val="24"/>
          <w:highlight w:val="none"/>
        </w:rPr>
        <w:t>2.1 合同标的及金额应与中标（成交）结果一致。乙方为履行本合同而发生的所有费用均应包含在合同价款中，甲方不再另行支付</w:t>
      </w:r>
      <w:r>
        <w:rPr>
          <w:rFonts w:eastAsia="宋体"/>
          <w:color w:val="auto"/>
          <w:sz w:val="24"/>
          <w:szCs w:val="24"/>
          <w:highlight w:val="none"/>
        </w:rPr>
        <w:t>其他</w:t>
      </w:r>
      <w:r>
        <w:rPr>
          <w:rFonts w:hint="eastAsia" w:eastAsia="宋体"/>
          <w:color w:val="auto"/>
          <w:sz w:val="24"/>
          <w:szCs w:val="24"/>
          <w:highlight w:val="none"/>
        </w:rPr>
        <w:t>任何费用。</w:t>
      </w:r>
    </w:p>
    <w:p w14:paraId="26457739">
      <w:pPr>
        <w:spacing w:line="360" w:lineRule="auto"/>
        <w:ind w:firstLine="482"/>
        <w:jc w:val="left"/>
        <w:rPr>
          <w:rFonts w:eastAsia="宋体"/>
          <w:b/>
          <w:color w:val="auto"/>
          <w:sz w:val="24"/>
          <w:szCs w:val="24"/>
          <w:highlight w:val="none"/>
        </w:rPr>
      </w:pPr>
      <w:r>
        <w:rPr>
          <w:rFonts w:hint="eastAsia" w:eastAsia="宋体"/>
          <w:b/>
          <w:color w:val="auto"/>
          <w:sz w:val="24"/>
          <w:szCs w:val="24"/>
          <w:highlight w:val="none"/>
        </w:rPr>
        <w:t>3. 履行合同的时间、地点和方式</w:t>
      </w:r>
    </w:p>
    <w:p w14:paraId="68DE6BB1">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 xml:space="preserve">3.1 </w:t>
      </w:r>
      <w:r>
        <w:rPr>
          <w:rFonts w:hint="eastAsia" w:eastAsia="宋体" w:cs="宋体"/>
          <w:color w:val="auto"/>
          <w:sz w:val="24"/>
          <w:szCs w:val="24"/>
          <w:highlight w:val="none"/>
        </w:rPr>
        <w:t>乙方应当在约定的时间、地点，按照约定方式履行合同。</w:t>
      </w:r>
    </w:p>
    <w:p w14:paraId="7F0BD920">
      <w:p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4. 甲方的权利和义务</w:t>
      </w:r>
    </w:p>
    <w:p w14:paraId="6B250F95">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4.1</w:t>
      </w:r>
      <w:r>
        <w:rPr>
          <w:rFonts w:eastAsia="宋体"/>
          <w:color w:val="auto"/>
          <w:sz w:val="24"/>
          <w:szCs w:val="24"/>
          <w:highlight w:val="none"/>
        </w:rPr>
        <w:t xml:space="preserve"> 签署合同后，甲方</w:t>
      </w:r>
      <w:r>
        <w:rPr>
          <w:rFonts w:hint="eastAsia" w:eastAsia="宋体"/>
          <w:color w:val="auto"/>
          <w:sz w:val="24"/>
          <w:szCs w:val="24"/>
          <w:highlight w:val="none"/>
        </w:rPr>
        <w:t>应</w:t>
      </w:r>
      <w:r>
        <w:rPr>
          <w:rFonts w:eastAsia="宋体"/>
          <w:color w:val="auto"/>
          <w:sz w:val="24"/>
          <w:szCs w:val="24"/>
          <w:highlight w:val="none"/>
        </w:rPr>
        <w:t>确定</w:t>
      </w:r>
      <w:r>
        <w:rPr>
          <w:rFonts w:hint="eastAsia" w:eastAsia="宋体"/>
          <w:color w:val="auto"/>
          <w:sz w:val="24"/>
          <w:szCs w:val="24"/>
          <w:highlight w:val="none"/>
        </w:rPr>
        <w:t>项目负责人（或项目联系人）</w:t>
      </w:r>
      <w:r>
        <w:rPr>
          <w:rFonts w:eastAsia="宋体"/>
          <w:color w:val="auto"/>
          <w:sz w:val="24"/>
          <w:szCs w:val="24"/>
          <w:highlight w:val="none"/>
        </w:rPr>
        <w:t>，负责与本合同有关的事务。</w:t>
      </w:r>
      <w:r>
        <w:rPr>
          <w:rFonts w:hint="eastAsia" w:eastAsia="宋体"/>
          <w:color w:val="auto"/>
          <w:sz w:val="24"/>
          <w:szCs w:val="24"/>
          <w:highlight w:val="none"/>
        </w:rPr>
        <w:t>甲方有权对乙方的履约行为进行检查，并</w:t>
      </w:r>
      <w:r>
        <w:rPr>
          <w:rFonts w:eastAsia="宋体"/>
          <w:color w:val="auto"/>
          <w:sz w:val="24"/>
          <w:szCs w:val="24"/>
          <w:highlight w:val="none"/>
        </w:rPr>
        <w:t>及时确认乙方提交的事项</w:t>
      </w:r>
      <w:r>
        <w:rPr>
          <w:rFonts w:hint="eastAsia" w:eastAsia="宋体"/>
          <w:color w:val="auto"/>
          <w:sz w:val="24"/>
          <w:szCs w:val="24"/>
          <w:highlight w:val="none"/>
        </w:rPr>
        <w:t>。甲方应当</w:t>
      </w:r>
      <w:r>
        <w:rPr>
          <w:rFonts w:eastAsia="宋体"/>
          <w:color w:val="auto"/>
          <w:sz w:val="24"/>
          <w:szCs w:val="24"/>
          <w:highlight w:val="none"/>
        </w:rPr>
        <w:t>配合乙方完成</w:t>
      </w:r>
      <w:r>
        <w:rPr>
          <w:rFonts w:hint="eastAsia" w:eastAsia="宋体"/>
          <w:color w:val="auto"/>
          <w:sz w:val="24"/>
          <w:szCs w:val="24"/>
          <w:highlight w:val="none"/>
        </w:rPr>
        <w:t>相关项目</w:t>
      </w:r>
      <w:r>
        <w:rPr>
          <w:rFonts w:eastAsia="宋体"/>
          <w:color w:val="auto"/>
          <w:sz w:val="24"/>
          <w:szCs w:val="24"/>
          <w:highlight w:val="none"/>
        </w:rPr>
        <w:t>实施工作。</w:t>
      </w:r>
    </w:p>
    <w:p w14:paraId="3D76209D">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 xml:space="preserve">4.2 </w:t>
      </w:r>
      <w:r>
        <w:rPr>
          <w:rFonts w:eastAsia="宋体"/>
          <w:color w:val="auto"/>
          <w:sz w:val="24"/>
          <w:szCs w:val="24"/>
          <w:highlight w:val="none"/>
        </w:rPr>
        <w:t>甲方有权要求乙方按时提交各阶段有关</w:t>
      </w:r>
      <w:r>
        <w:rPr>
          <w:rFonts w:hint="eastAsia" w:eastAsia="宋体"/>
          <w:color w:val="auto"/>
          <w:sz w:val="24"/>
          <w:szCs w:val="24"/>
          <w:highlight w:val="none"/>
        </w:rPr>
        <w:t>安排计划</w:t>
      </w:r>
      <w:r>
        <w:rPr>
          <w:rFonts w:eastAsia="宋体"/>
          <w:color w:val="auto"/>
          <w:sz w:val="24"/>
          <w:szCs w:val="24"/>
          <w:highlight w:val="none"/>
        </w:rPr>
        <w:t>，并有权</w:t>
      </w:r>
      <w:r>
        <w:rPr>
          <w:rFonts w:hint="eastAsia" w:eastAsia="宋体"/>
          <w:color w:val="auto"/>
          <w:sz w:val="24"/>
          <w:szCs w:val="24"/>
          <w:highlight w:val="none"/>
        </w:rPr>
        <w:t>定期核对乙方提供货物数量、规格、质量等内容。甲方</w:t>
      </w:r>
      <w:r>
        <w:rPr>
          <w:rFonts w:eastAsia="宋体"/>
          <w:color w:val="auto"/>
          <w:sz w:val="24"/>
          <w:szCs w:val="24"/>
          <w:highlight w:val="none"/>
        </w:rPr>
        <w:t>有权督促乙方工作并要求乙方</w:t>
      </w:r>
      <w:r>
        <w:rPr>
          <w:rFonts w:hint="eastAsia" w:eastAsia="宋体"/>
          <w:color w:val="auto"/>
          <w:sz w:val="24"/>
          <w:szCs w:val="24"/>
          <w:highlight w:val="none"/>
        </w:rPr>
        <w:t>更</w:t>
      </w:r>
      <w:r>
        <w:rPr>
          <w:rFonts w:eastAsia="宋体"/>
          <w:color w:val="auto"/>
          <w:sz w:val="24"/>
          <w:szCs w:val="24"/>
          <w:highlight w:val="none"/>
        </w:rPr>
        <w:t>换不符合要求的</w:t>
      </w:r>
      <w:r>
        <w:rPr>
          <w:rFonts w:hint="eastAsia" w:eastAsia="宋体"/>
          <w:color w:val="auto"/>
          <w:sz w:val="24"/>
          <w:szCs w:val="24"/>
          <w:highlight w:val="none"/>
        </w:rPr>
        <w:t>货物</w:t>
      </w:r>
      <w:r>
        <w:rPr>
          <w:rFonts w:eastAsia="宋体"/>
          <w:color w:val="auto"/>
          <w:sz w:val="24"/>
          <w:szCs w:val="24"/>
          <w:highlight w:val="none"/>
        </w:rPr>
        <w:t>。</w:t>
      </w:r>
    </w:p>
    <w:p w14:paraId="2CA8ABB4">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4.</w:t>
      </w:r>
      <w:r>
        <w:rPr>
          <w:rFonts w:eastAsia="宋体"/>
          <w:color w:val="auto"/>
          <w:sz w:val="24"/>
          <w:szCs w:val="24"/>
          <w:highlight w:val="none"/>
        </w:rPr>
        <w:t>3</w:t>
      </w:r>
      <w:r>
        <w:rPr>
          <w:rFonts w:hint="eastAsia" w:eastAsia="宋体"/>
          <w:color w:val="auto"/>
          <w:sz w:val="24"/>
          <w:szCs w:val="24"/>
          <w:highlight w:val="none"/>
        </w:rPr>
        <w:t xml:space="preserve"> </w:t>
      </w:r>
      <w:r>
        <w:rPr>
          <w:rFonts w:eastAsia="宋体"/>
          <w:color w:val="auto"/>
          <w:sz w:val="24"/>
          <w:szCs w:val="24"/>
          <w:highlight w:val="none"/>
        </w:rPr>
        <w:t>甲方</w:t>
      </w:r>
      <w:r>
        <w:rPr>
          <w:rFonts w:hint="eastAsia" w:eastAsia="宋体"/>
          <w:color w:val="auto"/>
          <w:sz w:val="24"/>
          <w:szCs w:val="24"/>
          <w:highlight w:val="none"/>
        </w:rPr>
        <w:t>有权要求乙方对缺陷部分予以修复，并按合同约定享有货物保修及其他合同约定的权利。</w:t>
      </w:r>
    </w:p>
    <w:p w14:paraId="3BAC62C5">
      <w:pPr>
        <w:spacing w:line="360" w:lineRule="auto"/>
        <w:ind w:firstLine="480"/>
        <w:rPr>
          <w:rFonts w:eastAsia="宋体"/>
          <w:color w:val="auto"/>
          <w:sz w:val="24"/>
          <w:szCs w:val="24"/>
          <w:highlight w:val="none"/>
        </w:rPr>
      </w:pPr>
      <w:r>
        <w:rPr>
          <w:rFonts w:eastAsia="宋体"/>
          <w:color w:val="auto"/>
          <w:sz w:val="24"/>
          <w:szCs w:val="24"/>
          <w:highlight w:val="none"/>
        </w:rPr>
        <w:t>4.4 甲方应当按照合同约定及时对交付的货物进行验收</w:t>
      </w:r>
      <w:r>
        <w:rPr>
          <w:rFonts w:hint="eastAsia" w:eastAsia="宋体"/>
          <w:color w:val="auto"/>
          <w:sz w:val="24"/>
          <w:szCs w:val="24"/>
          <w:highlight w:val="none"/>
        </w:rPr>
        <w:t>，</w:t>
      </w:r>
      <w:r>
        <w:rPr>
          <w:rFonts w:hint="eastAsia" w:eastAsia="宋体" w:cs="宋体"/>
          <w:color w:val="auto"/>
          <w:sz w:val="24"/>
          <w:szCs w:val="24"/>
          <w:highlight w:val="none"/>
        </w:rPr>
        <w:t>未</w:t>
      </w:r>
      <w:r>
        <w:rPr>
          <w:rFonts w:hint="eastAsia" w:eastAsia="宋体"/>
          <w:color w:val="auto"/>
          <w:sz w:val="24"/>
          <w:szCs w:val="24"/>
          <w:highlight w:val="none"/>
        </w:rPr>
        <w:t>在</w:t>
      </w:r>
      <w:r>
        <w:rPr>
          <w:rFonts w:hint="eastAsia" w:eastAsia="宋体" w:cs="宋体"/>
          <w:b/>
          <w:bCs/>
          <w:color w:val="auto"/>
          <w:sz w:val="24"/>
          <w:szCs w:val="24"/>
          <w:highlight w:val="none"/>
        </w:rPr>
        <w:t>【政府采购合同专用条款】</w:t>
      </w:r>
      <w:r>
        <w:rPr>
          <w:rFonts w:hint="eastAsia" w:eastAsia="宋体" w:cs="宋体"/>
          <w:color w:val="auto"/>
          <w:sz w:val="24"/>
          <w:szCs w:val="24"/>
          <w:highlight w:val="none"/>
        </w:rPr>
        <w:t>约定的期限内对乙方履约提出任何异议或者向乙方作出任何说明的，</w:t>
      </w:r>
      <w:r>
        <w:rPr>
          <w:rFonts w:hint="eastAsia" w:eastAsia="宋体"/>
          <w:color w:val="auto"/>
          <w:sz w:val="24"/>
          <w:szCs w:val="24"/>
          <w:highlight w:val="none"/>
        </w:rPr>
        <w:t>视为验收通过。</w:t>
      </w:r>
    </w:p>
    <w:p w14:paraId="6E400599">
      <w:pPr>
        <w:spacing w:line="360" w:lineRule="auto"/>
        <w:ind w:firstLine="480"/>
        <w:jc w:val="left"/>
        <w:rPr>
          <w:rFonts w:eastAsia="宋体"/>
          <w:color w:val="auto"/>
          <w:sz w:val="24"/>
          <w:szCs w:val="24"/>
          <w:highlight w:val="none"/>
        </w:rPr>
      </w:pPr>
      <w:r>
        <w:rPr>
          <w:rFonts w:eastAsia="宋体"/>
          <w:color w:val="auto"/>
          <w:sz w:val="24"/>
          <w:szCs w:val="24"/>
          <w:highlight w:val="none"/>
        </w:rPr>
        <w:t>4</w:t>
      </w:r>
      <w:r>
        <w:rPr>
          <w:rFonts w:hint="eastAsia" w:eastAsia="宋体"/>
          <w:color w:val="auto"/>
          <w:sz w:val="24"/>
          <w:szCs w:val="24"/>
          <w:highlight w:val="none"/>
        </w:rPr>
        <w:t>.</w:t>
      </w:r>
      <w:r>
        <w:rPr>
          <w:rFonts w:eastAsia="宋体"/>
          <w:color w:val="auto"/>
          <w:sz w:val="24"/>
          <w:szCs w:val="24"/>
          <w:highlight w:val="none"/>
        </w:rPr>
        <w:t xml:space="preserve">5 </w:t>
      </w:r>
      <w:r>
        <w:rPr>
          <w:rFonts w:hint="eastAsia" w:eastAsia="宋体"/>
          <w:color w:val="auto"/>
          <w:sz w:val="24"/>
          <w:szCs w:val="24"/>
          <w:highlight w:val="none"/>
        </w:rPr>
        <w:t>甲方应当根据合同约定及时向乙方支付合同价款</w:t>
      </w:r>
      <w:r>
        <w:rPr>
          <w:rFonts w:eastAsia="宋体"/>
          <w:color w:val="auto"/>
          <w:sz w:val="24"/>
          <w:szCs w:val="24"/>
          <w:highlight w:val="none"/>
        </w:rPr>
        <w:t>，不得以内部人员变更、履行内部付款流程等为由，拒绝或迟延支付。</w:t>
      </w:r>
    </w:p>
    <w:p w14:paraId="2635BC1E">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4.6</w:t>
      </w:r>
      <w:r>
        <w:rPr>
          <w:rFonts w:eastAsia="宋体"/>
          <w:color w:val="auto"/>
          <w:sz w:val="24"/>
          <w:szCs w:val="24"/>
          <w:highlight w:val="none"/>
        </w:rPr>
        <w:t xml:space="preserve"> </w:t>
      </w:r>
      <w:r>
        <w:rPr>
          <w:rFonts w:hint="eastAsia" w:eastAsia="宋体"/>
          <w:color w:val="auto"/>
          <w:sz w:val="24"/>
          <w:szCs w:val="24"/>
          <w:highlight w:val="none"/>
        </w:rPr>
        <w:t>国家法律法规规定及</w:t>
      </w:r>
      <w:r>
        <w:rPr>
          <w:rFonts w:hint="eastAsia" w:eastAsia="宋体" w:cs="宋体"/>
          <w:b/>
          <w:bCs/>
          <w:color w:val="auto"/>
          <w:sz w:val="24"/>
          <w:szCs w:val="24"/>
          <w:highlight w:val="none"/>
        </w:rPr>
        <w:t>【政府采购合同专用条款】</w:t>
      </w:r>
      <w:r>
        <w:rPr>
          <w:rFonts w:hint="eastAsia" w:eastAsia="宋体"/>
          <w:color w:val="auto"/>
          <w:sz w:val="24"/>
          <w:szCs w:val="24"/>
          <w:highlight w:val="none"/>
        </w:rPr>
        <w:t>约定应由甲方承担的其他义务和责任。</w:t>
      </w:r>
    </w:p>
    <w:p w14:paraId="30E92885">
      <w:p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5. 乙方的权利和义务</w:t>
      </w:r>
    </w:p>
    <w:p w14:paraId="3596F1E9">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 xml:space="preserve">5.1 </w:t>
      </w:r>
      <w:r>
        <w:rPr>
          <w:rFonts w:eastAsia="宋体"/>
          <w:color w:val="auto"/>
          <w:sz w:val="24"/>
          <w:szCs w:val="24"/>
          <w:highlight w:val="none"/>
        </w:rPr>
        <w:t>签署合同后，乙方</w:t>
      </w:r>
      <w:r>
        <w:rPr>
          <w:rFonts w:hint="eastAsia" w:eastAsia="宋体"/>
          <w:color w:val="auto"/>
          <w:sz w:val="24"/>
          <w:szCs w:val="24"/>
          <w:highlight w:val="none"/>
        </w:rPr>
        <w:t>应</w:t>
      </w:r>
      <w:r>
        <w:rPr>
          <w:rFonts w:eastAsia="宋体"/>
          <w:color w:val="auto"/>
          <w:sz w:val="24"/>
          <w:szCs w:val="24"/>
          <w:highlight w:val="none"/>
        </w:rPr>
        <w:t>确定</w:t>
      </w:r>
      <w:r>
        <w:rPr>
          <w:rFonts w:hint="eastAsia" w:eastAsia="宋体"/>
          <w:color w:val="auto"/>
          <w:sz w:val="24"/>
          <w:szCs w:val="24"/>
          <w:highlight w:val="none"/>
        </w:rPr>
        <w:t>项目负责人（或项目联系人）</w:t>
      </w:r>
      <w:r>
        <w:rPr>
          <w:rFonts w:eastAsia="宋体"/>
          <w:color w:val="auto"/>
          <w:sz w:val="24"/>
          <w:szCs w:val="24"/>
          <w:highlight w:val="none"/>
        </w:rPr>
        <w:t>，负责与本合同有关的事务。</w:t>
      </w:r>
    </w:p>
    <w:p w14:paraId="19CD13CD">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5.</w:t>
      </w:r>
      <w:r>
        <w:rPr>
          <w:rFonts w:eastAsia="宋体"/>
          <w:color w:val="auto"/>
          <w:sz w:val="24"/>
          <w:szCs w:val="24"/>
          <w:highlight w:val="none"/>
        </w:rPr>
        <w:t>2 乙方应按照合同要求</w:t>
      </w:r>
      <w:r>
        <w:rPr>
          <w:rFonts w:hint="eastAsia" w:eastAsia="宋体"/>
          <w:color w:val="auto"/>
          <w:sz w:val="24"/>
          <w:szCs w:val="24"/>
          <w:highlight w:val="none"/>
        </w:rPr>
        <w:t>履约</w:t>
      </w:r>
      <w:r>
        <w:rPr>
          <w:rFonts w:eastAsia="宋体"/>
          <w:color w:val="auto"/>
          <w:sz w:val="24"/>
          <w:szCs w:val="24"/>
          <w:highlight w:val="none"/>
        </w:rPr>
        <w:t>，充分合理安排，确保</w:t>
      </w:r>
      <w:r>
        <w:rPr>
          <w:rFonts w:hint="eastAsia" w:eastAsia="宋体"/>
          <w:color w:val="auto"/>
          <w:sz w:val="24"/>
          <w:szCs w:val="24"/>
          <w:highlight w:val="none"/>
        </w:rPr>
        <w:t>提供的货物及相关服务符合合同有关</w:t>
      </w:r>
      <w:r>
        <w:rPr>
          <w:rFonts w:eastAsia="宋体"/>
          <w:color w:val="auto"/>
          <w:sz w:val="24"/>
          <w:szCs w:val="24"/>
          <w:highlight w:val="none"/>
        </w:rPr>
        <w:t>要求</w:t>
      </w:r>
      <w:r>
        <w:rPr>
          <w:rFonts w:hint="eastAsia" w:eastAsia="宋体"/>
          <w:color w:val="auto"/>
          <w:sz w:val="24"/>
          <w:szCs w:val="24"/>
          <w:highlight w:val="none"/>
        </w:rPr>
        <w:t>。接受项目行业管理部门及政府有关部门的指导，配合甲方的履约检查及验收，并</w:t>
      </w:r>
      <w:r>
        <w:rPr>
          <w:rFonts w:eastAsia="宋体"/>
          <w:color w:val="auto"/>
          <w:sz w:val="24"/>
          <w:szCs w:val="24"/>
          <w:highlight w:val="none"/>
        </w:rPr>
        <w:t>负责项目实施过程中的所有协调工作。</w:t>
      </w:r>
    </w:p>
    <w:p w14:paraId="27CBD655">
      <w:pPr>
        <w:spacing w:line="360" w:lineRule="auto"/>
        <w:ind w:firstLine="480"/>
        <w:rPr>
          <w:rFonts w:eastAsia="宋体" w:cs="宋体"/>
          <w:color w:val="auto"/>
          <w:sz w:val="24"/>
          <w:szCs w:val="24"/>
          <w:highlight w:val="none"/>
        </w:rPr>
      </w:pPr>
      <w:r>
        <w:rPr>
          <w:rFonts w:hint="eastAsia" w:eastAsia="宋体"/>
          <w:color w:val="auto"/>
          <w:sz w:val="24"/>
          <w:szCs w:val="24"/>
          <w:highlight w:val="none"/>
        </w:rPr>
        <w:t>5.</w:t>
      </w:r>
      <w:r>
        <w:rPr>
          <w:rFonts w:eastAsia="宋体"/>
          <w:color w:val="auto"/>
          <w:sz w:val="24"/>
          <w:szCs w:val="24"/>
          <w:highlight w:val="none"/>
        </w:rPr>
        <w:t>3</w:t>
      </w:r>
      <w:r>
        <w:rPr>
          <w:rFonts w:hint="eastAsia" w:eastAsia="宋体"/>
          <w:color w:val="auto"/>
          <w:sz w:val="24"/>
          <w:szCs w:val="24"/>
          <w:highlight w:val="none"/>
        </w:rPr>
        <w:t>乙方有权</w:t>
      </w:r>
      <w:r>
        <w:rPr>
          <w:rFonts w:hint="eastAsia" w:eastAsia="宋体" w:cs="宋体"/>
          <w:color w:val="auto"/>
          <w:sz w:val="24"/>
          <w:szCs w:val="24"/>
          <w:highlight w:val="none"/>
        </w:rPr>
        <w:t>根据合同约定向甲方收取合同价款。</w:t>
      </w:r>
    </w:p>
    <w:p w14:paraId="4515BCBA">
      <w:pPr>
        <w:spacing w:line="360" w:lineRule="auto"/>
        <w:ind w:firstLine="480"/>
        <w:rPr>
          <w:rFonts w:eastAsia="宋体" w:cs="宋体"/>
          <w:color w:val="auto"/>
          <w:sz w:val="24"/>
          <w:szCs w:val="24"/>
          <w:highlight w:val="none"/>
        </w:rPr>
      </w:pPr>
      <w:r>
        <w:rPr>
          <w:rFonts w:hint="eastAsia" w:eastAsia="宋体"/>
          <w:color w:val="auto"/>
          <w:sz w:val="24"/>
          <w:szCs w:val="24"/>
          <w:highlight w:val="none"/>
        </w:rPr>
        <w:t>5.</w:t>
      </w:r>
      <w:r>
        <w:rPr>
          <w:rFonts w:eastAsia="宋体"/>
          <w:color w:val="auto"/>
          <w:sz w:val="24"/>
          <w:szCs w:val="24"/>
          <w:highlight w:val="none"/>
        </w:rPr>
        <w:t>4</w:t>
      </w:r>
      <w:r>
        <w:rPr>
          <w:rFonts w:hint="eastAsia" w:eastAsia="宋体" w:cs="宋体"/>
          <w:color w:val="auto"/>
          <w:sz w:val="24"/>
          <w:szCs w:val="24"/>
          <w:highlight w:val="none"/>
        </w:rPr>
        <w:t>国家法律法规规定</w:t>
      </w:r>
      <w:r>
        <w:rPr>
          <w:rFonts w:hint="eastAsia" w:eastAsia="宋体"/>
          <w:color w:val="auto"/>
          <w:sz w:val="24"/>
          <w:szCs w:val="24"/>
          <w:highlight w:val="none"/>
        </w:rPr>
        <w:t>及</w:t>
      </w:r>
      <w:r>
        <w:rPr>
          <w:rFonts w:hint="eastAsia" w:eastAsia="宋体" w:cs="宋体"/>
          <w:b/>
          <w:bCs/>
          <w:color w:val="auto"/>
          <w:sz w:val="24"/>
          <w:szCs w:val="24"/>
          <w:highlight w:val="none"/>
        </w:rPr>
        <w:t>【政府采购合同专用条款】</w:t>
      </w:r>
      <w:r>
        <w:rPr>
          <w:rFonts w:hint="eastAsia" w:eastAsia="宋体" w:cs="宋体"/>
          <w:color w:val="auto"/>
          <w:sz w:val="24"/>
          <w:szCs w:val="24"/>
          <w:highlight w:val="none"/>
        </w:rPr>
        <w:t>约定应由乙方承担的其他义务和责任。</w:t>
      </w:r>
    </w:p>
    <w:p w14:paraId="6C77039D">
      <w:pPr>
        <w:numPr>
          <w:ilvl w:val="0"/>
          <w:numId w:val="9"/>
        </w:num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合同履行</w:t>
      </w:r>
    </w:p>
    <w:p w14:paraId="6B42FA92">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6.1 甲乙双方应当按照</w:t>
      </w:r>
      <w:r>
        <w:rPr>
          <w:rFonts w:hint="eastAsia" w:eastAsia="宋体" w:cs="宋体"/>
          <w:b/>
          <w:bCs/>
          <w:color w:val="auto"/>
          <w:sz w:val="24"/>
          <w:szCs w:val="24"/>
          <w:highlight w:val="none"/>
        </w:rPr>
        <w:t>【政府采购合同专用条款】</w:t>
      </w:r>
      <w:r>
        <w:rPr>
          <w:rFonts w:hint="eastAsia" w:eastAsia="宋体"/>
          <w:color w:val="auto"/>
          <w:sz w:val="24"/>
          <w:szCs w:val="24"/>
          <w:highlight w:val="none"/>
        </w:rPr>
        <w:t>约定顺序履行合同义务；如果没有先后顺序的，应当同时履行。</w:t>
      </w:r>
    </w:p>
    <w:p w14:paraId="377FBA65">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510B14E6">
      <w:p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7. 货物包装、运输、保险和交付要求</w:t>
      </w:r>
    </w:p>
    <w:p w14:paraId="78C8E022">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7.1 本合同</w:t>
      </w:r>
      <w:r>
        <w:rPr>
          <w:rFonts w:hint="eastAsia" w:eastAsia="宋体"/>
          <w:bCs/>
          <w:color w:val="auto"/>
          <w:sz w:val="24"/>
          <w:szCs w:val="24"/>
          <w:highlight w:val="none"/>
        </w:rPr>
        <w:t>涉及商品包装、快递包装的，</w:t>
      </w:r>
      <w:r>
        <w:rPr>
          <w:rFonts w:hint="eastAsia" w:eastAsia="宋体"/>
          <w:color w:val="auto"/>
          <w:sz w:val="24"/>
          <w:szCs w:val="24"/>
          <w:highlight w:val="none"/>
        </w:rPr>
        <w:t>除</w:t>
      </w:r>
      <w:r>
        <w:rPr>
          <w:rFonts w:hint="eastAsia" w:eastAsia="宋体"/>
          <w:b/>
          <w:color w:val="auto"/>
          <w:sz w:val="24"/>
          <w:szCs w:val="24"/>
          <w:highlight w:val="none"/>
        </w:rPr>
        <w:t>【政府采购合同专用条款】</w:t>
      </w:r>
      <w:r>
        <w:rPr>
          <w:rFonts w:hint="eastAsia" w:eastAsia="宋体"/>
          <w:bCs/>
          <w:color w:val="auto"/>
          <w:sz w:val="24"/>
          <w:szCs w:val="24"/>
          <w:highlight w:val="none"/>
        </w:rPr>
        <w:t>另有约定外，</w:t>
      </w:r>
      <w:r>
        <w:rPr>
          <w:rFonts w:hint="eastAsia" w:eastAsia="宋体"/>
          <w:color w:val="auto"/>
          <w:sz w:val="24"/>
          <w:szCs w:val="24"/>
          <w:highlight w:val="none"/>
        </w:rPr>
        <w:t>包装应适应远距离运输、防潮、防震、防锈和防野蛮装卸等要求，确保货物安全无损地运抵</w:t>
      </w:r>
      <w:r>
        <w:rPr>
          <w:rFonts w:hint="eastAsia" w:eastAsia="宋体"/>
          <w:b/>
          <w:color w:val="auto"/>
          <w:sz w:val="24"/>
          <w:szCs w:val="24"/>
          <w:highlight w:val="none"/>
        </w:rPr>
        <w:t>【政府采购合同专用条款】</w:t>
      </w:r>
      <w:r>
        <w:rPr>
          <w:rFonts w:hint="eastAsia" w:eastAsia="宋体"/>
          <w:bCs/>
          <w:color w:val="auto"/>
          <w:sz w:val="24"/>
          <w:szCs w:val="24"/>
          <w:highlight w:val="none"/>
        </w:rPr>
        <w:t>约定的</w:t>
      </w:r>
      <w:r>
        <w:rPr>
          <w:rFonts w:hint="eastAsia" w:eastAsia="宋体"/>
          <w:color w:val="auto"/>
          <w:sz w:val="24"/>
          <w:szCs w:val="24"/>
          <w:highlight w:val="none"/>
        </w:rPr>
        <w:t>指定现场。</w:t>
      </w:r>
    </w:p>
    <w:p w14:paraId="63E17098">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7.2 除</w:t>
      </w:r>
      <w:r>
        <w:rPr>
          <w:rFonts w:hint="eastAsia" w:eastAsia="宋体"/>
          <w:b/>
          <w:color w:val="auto"/>
          <w:sz w:val="24"/>
          <w:szCs w:val="24"/>
          <w:highlight w:val="none"/>
        </w:rPr>
        <w:t>【政府采购合同专用条款】</w:t>
      </w:r>
      <w:r>
        <w:rPr>
          <w:rFonts w:hint="eastAsia" w:eastAsia="宋体"/>
          <w:bCs/>
          <w:color w:val="auto"/>
          <w:sz w:val="24"/>
          <w:szCs w:val="24"/>
          <w:highlight w:val="none"/>
        </w:rPr>
        <w:t>另有约定外，</w:t>
      </w:r>
      <w:r>
        <w:rPr>
          <w:rFonts w:hint="eastAsia" w:eastAsia="宋体"/>
          <w:color w:val="auto"/>
          <w:sz w:val="24"/>
          <w:szCs w:val="24"/>
          <w:highlight w:val="none"/>
        </w:rPr>
        <w:t>乙方负责办理将货物运抵本合同规定的交货地点，并装卸、交付至甲方的一切运输事项，相关费用应包含在合同价款中。</w:t>
      </w:r>
    </w:p>
    <w:p w14:paraId="131B5F74">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7.3 货物保险要求按</w:t>
      </w:r>
      <w:r>
        <w:rPr>
          <w:rFonts w:hint="eastAsia" w:eastAsia="宋体"/>
          <w:b/>
          <w:color w:val="auto"/>
          <w:sz w:val="24"/>
          <w:szCs w:val="24"/>
          <w:highlight w:val="none"/>
        </w:rPr>
        <w:t>【政府采购合同专用条款】</w:t>
      </w:r>
      <w:r>
        <w:rPr>
          <w:rFonts w:hint="eastAsia" w:eastAsia="宋体"/>
          <w:bCs/>
          <w:color w:val="auto"/>
          <w:sz w:val="24"/>
          <w:szCs w:val="24"/>
          <w:highlight w:val="none"/>
        </w:rPr>
        <w:t>规定执行</w:t>
      </w:r>
      <w:r>
        <w:rPr>
          <w:rFonts w:hint="eastAsia" w:eastAsia="宋体"/>
          <w:color w:val="auto"/>
          <w:sz w:val="24"/>
          <w:szCs w:val="24"/>
          <w:highlight w:val="none"/>
        </w:rPr>
        <w:t>。</w:t>
      </w:r>
    </w:p>
    <w:p w14:paraId="2CE26C07">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EBBE84D">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 xml:space="preserve">7.5 </w:t>
      </w:r>
      <w:r>
        <w:rPr>
          <w:rFonts w:hint="eastAsia" w:eastAsia="宋体" w:cs="宋体"/>
          <w:color w:val="auto"/>
          <w:sz w:val="24"/>
          <w:szCs w:val="24"/>
          <w:highlight w:val="none"/>
        </w:rPr>
        <w:t>乙方在运输到达之前应提前通知甲方，并提示货物运输装卸的注意事项，甲方配合乙方做好货物的接收工作。</w:t>
      </w:r>
    </w:p>
    <w:p w14:paraId="46AC7A1F">
      <w:pPr>
        <w:widowControl/>
        <w:spacing w:line="360" w:lineRule="auto"/>
        <w:ind w:firstLine="480"/>
        <w:jc w:val="left"/>
        <w:rPr>
          <w:rFonts w:eastAsia="宋体" w:cs="华文楷体"/>
          <w:color w:val="auto"/>
          <w:sz w:val="24"/>
          <w:szCs w:val="24"/>
          <w:highlight w:val="none"/>
        </w:rPr>
      </w:pPr>
      <w:r>
        <w:rPr>
          <w:rFonts w:hint="eastAsia" w:eastAsia="宋体"/>
          <w:color w:val="auto"/>
          <w:sz w:val="24"/>
          <w:szCs w:val="24"/>
          <w:highlight w:val="none"/>
        </w:rPr>
        <w:t>7.6 如因包装、运输问题导致货物损毁、丢失或者品质下降，甲方有权要求降价、换货、拒收部分或整批货物，由此产生的费用和损失，均由乙方承担。</w:t>
      </w:r>
    </w:p>
    <w:p w14:paraId="00CA06D2">
      <w:pPr>
        <w:spacing w:line="360" w:lineRule="auto"/>
        <w:ind w:firstLine="482"/>
        <w:jc w:val="left"/>
        <w:rPr>
          <w:rFonts w:eastAsia="宋体"/>
          <w:b/>
          <w:color w:val="auto"/>
          <w:sz w:val="24"/>
          <w:szCs w:val="24"/>
          <w:highlight w:val="none"/>
        </w:rPr>
      </w:pPr>
      <w:r>
        <w:rPr>
          <w:rFonts w:hint="eastAsia" w:eastAsia="宋体"/>
          <w:b/>
          <w:color w:val="auto"/>
          <w:sz w:val="24"/>
          <w:szCs w:val="24"/>
          <w:highlight w:val="none"/>
        </w:rPr>
        <w:t>8. 质量标准和保证</w:t>
      </w:r>
    </w:p>
    <w:p w14:paraId="3FBD2144">
      <w:pPr>
        <w:spacing w:line="360" w:lineRule="auto"/>
        <w:ind w:firstLine="480"/>
        <w:jc w:val="left"/>
        <w:rPr>
          <w:rFonts w:eastAsia="宋体" w:cs="Courier New"/>
          <w:b/>
          <w:color w:val="auto"/>
          <w:sz w:val="24"/>
          <w:szCs w:val="24"/>
          <w:highlight w:val="none"/>
        </w:rPr>
      </w:pPr>
      <w:r>
        <w:rPr>
          <w:rFonts w:hint="eastAsia" w:eastAsia="宋体" w:cs="Courier New"/>
          <w:color w:val="auto"/>
          <w:sz w:val="24"/>
          <w:szCs w:val="24"/>
          <w:highlight w:val="none"/>
        </w:rPr>
        <w:t>8.1 质量标准</w:t>
      </w:r>
    </w:p>
    <w:p w14:paraId="2A52AB6A">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（1）本合同下提供的货物应符合合同</w:t>
      </w:r>
      <w:r>
        <w:rPr>
          <w:rFonts w:hint="eastAsia" w:eastAsia="宋体" w:cs="宋体"/>
          <w:color w:val="auto"/>
          <w:sz w:val="24"/>
          <w:szCs w:val="24"/>
          <w:highlight w:val="none"/>
        </w:rPr>
        <w:t>约定的品牌、规格型号、技术性能、配置、质量、数量等要求。</w:t>
      </w:r>
      <w:r>
        <w:rPr>
          <w:rFonts w:hint="eastAsia" w:eastAsia="宋体"/>
          <w:color w:val="auto"/>
          <w:sz w:val="24"/>
          <w:szCs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42D221C">
      <w:pPr>
        <w:spacing w:line="360" w:lineRule="auto"/>
        <w:ind w:firstLine="480"/>
        <w:jc w:val="left"/>
        <w:rPr>
          <w:rFonts w:eastAsia="宋体" w:cs="Courier New"/>
          <w:color w:val="auto"/>
          <w:sz w:val="24"/>
          <w:szCs w:val="24"/>
          <w:highlight w:val="none"/>
        </w:rPr>
      </w:pPr>
      <w:r>
        <w:rPr>
          <w:rFonts w:hint="eastAsia" w:eastAsia="宋体" w:cs="Courier New"/>
          <w:color w:val="auto"/>
          <w:sz w:val="24"/>
          <w:szCs w:val="24"/>
          <w:highlight w:val="none"/>
        </w:rPr>
        <w:t>（2）采用中华人民共和国法定计量单位。</w:t>
      </w:r>
    </w:p>
    <w:p w14:paraId="629F1C01">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（3）乙方所提供的货物应符合国家有关安全、环保、卫生的规定。</w:t>
      </w:r>
    </w:p>
    <w:p w14:paraId="0DBCCD16">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58EDF141">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8.2 保证</w:t>
      </w:r>
    </w:p>
    <w:p w14:paraId="5BFD8633">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（1）乙方应保证提供的货物完全符合合同规定的质量、规格和性能要求。乙方应保证货物在正确安装、正常使用和保养条件下，</w:t>
      </w:r>
      <w:r>
        <w:rPr>
          <w:rFonts w:hint="eastAsia" w:eastAsia="宋体" w:cs="宋体"/>
          <w:color w:val="auto"/>
          <w:sz w:val="24"/>
          <w:szCs w:val="24"/>
          <w:highlight w:val="none"/>
        </w:rPr>
        <w:t>在其使用寿命期内具备合同约定的性能</w:t>
      </w:r>
      <w:r>
        <w:rPr>
          <w:rFonts w:hint="eastAsia" w:eastAsia="宋体"/>
          <w:color w:val="auto"/>
          <w:sz w:val="24"/>
          <w:szCs w:val="24"/>
          <w:highlight w:val="none"/>
        </w:rPr>
        <w:t>。存在质量保证期的，货物最终交付验收合格后在</w:t>
      </w:r>
      <w:r>
        <w:rPr>
          <w:rFonts w:hint="eastAsia" w:eastAsia="宋体"/>
          <w:b/>
          <w:color w:val="auto"/>
          <w:sz w:val="24"/>
          <w:szCs w:val="24"/>
          <w:highlight w:val="none"/>
        </w:rPr>
        <w:t>【政府采购合同专用条款】</w:t>
      </w:r>
      <w:r>
        <w:rPr>
          <w:rFonts w:hint="eastAsia" w:eastAsia="宋体"/>
          <w:color w:val="auto"/>
          <w:sz w:val="24"/>
          <w:szCs w:val="24"/>
          <w:highlight w:val="none"/>
        </w:rPr>
        <w:t>规定或乙方书面承诺（两者以较长的为准）的质量保证期内，本保证保持有效。</w:t>
      </w:r>
    </w:p>
    <w:p w14:paraId="73294D23">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（2）在质量保证期内所发现的缺陷，甲方应尽快以书面形式通知乙方。</w:t>
      </w:r>
    </w:p>
    <w:p w14:paraId="738A2885">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（3）乙方收到通知后，应在</w:t>
      </w:r>
      <w:r>
        <w:rPr>
          <w:rFonts w:hint="eastAsia" w:eastAsia="宋体"/>
          <w:b/>
          <w:color w:val="auto"/>
          <w:sz w:val="24"/>
          <w:szCs w:val="24"/>
          <w:highlight w:val="none"/>
        </w:rPr>
        <w:t>【政府采购合同专用条款】</w:t>
      </w:r>
      <w:r>
        <w:rPr>
          <w:rFonts w:hint="eastAsia" w:eastAsia="宋体"/>
          <w:color w:val="auto"/>
          <w:sz w:val="24"/>
          <w:szCs w:val="24"/>
          <w:highlight w:val="none"/>
        </w:rPr>
        <w:t>规定的响应时间内以合理的速度免费维修或更换有缺陷的货物或部件。</w:t>
      </w:r>
    </w:p>
    <w:p w14:paraId="64BD28F9">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2C43135D">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（5）乙方在约定的时间内未能弥补缺陷，甲方可采取必要的补救措施，但其风险和费用将由乙方承担，甲方根据合同约定对乙方行使的其他权利不受影响。</w:t>
      </w:r>
    </w:p>
    <w:p w14:paraId="1E5CFDC1">
      <w:p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9. 权利瑕疵担保</w:t>
      </w:r>
    </w:p>
    <w:p w14:paraId="2A0DEEF8">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9.1 乙方保证对其出售的货物享有合法的权利。</w:t>
      </w:r>
    </w:p>
    <w:p w14:paraId="671582C4">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 xml:space="preserve">9.2 </w:t>
      </w:r>
      <w:r>
        <w:rPr>
          <w:rFonts w:hint="eastAsia" w:eastAsia="宋体" w:cs="宋体"/>
          <w:color w:val="auto"/>
          <w:sz w:val="24"/>
          <w:szCs w:val="24"/>
          <w:highlight w:val="none"/>
        </w:rPr>
        <w:t>乙方保证在交付的货物上不存在抵押权等担保物权。</w:t>
      </w:r>
    </w:p>
    <w:p w14:paraId="73247D1D">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9.3 如甲方使用上述货物构成对第三人侵权的，则由乙方承担全部责任。</w:t>
      </w:r>
    </w:p>
    <w:p w14:paraId="48A2168F">
      <w:p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10. 知识产权保护</w:t>
      </w:r>
    </w:p>
    <w:p w14:paraId="15D21021">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10.1 乙方对其所销售的货物应当享有知识产权或经权利人合法授权，保证没有侵犯任何第三人的知识产权等权利。</w:t>
      </w:r>
      <w:bookmarkStart w:id="16" w:name="_Hlk163047038"/>
      <w:r>
        <w:rPr>
          <w:rFonts w:hint="eastAsia" w:eastAsia="宋体" w:cs="宋体"/>
          <w:color w:val="auto"/>
          <w:sz w:val="24"/>
          <w:szCs w:val="24"/>
          <w:highlight w:val="none"/>
        </w:rPr>
        <w:t>因违反前述约定对第三人构成侵权的，应当由乙方向第三人承担法律责任；甲方依法向第三人赔偿后，有权向乙方追偿。甲方有其他损失的，乙方应当赔偿</w:t>
      </w:r>
      <w:bookmarkEnd w:id="16"/>
      <w:r>
        <w:rPr>
          <w:rFonts w:hint="eastAsia" w:eastAsia="宋体"/>
          <w:color w:val="auto"/>
          <w:sz w:val="24"/>
          <w:szCs w:val="24"/>
          <w:highlight w:val="none"/>
        </w:rPr>
        <w:t>。</w:t>
      </w:r>
    </w:p>
    <w:p w14:paraId="39C2CD66">
      <w:p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11. 保密义务</w:t>
      </w:r>
    </w:p>
    <w:p w14:paraId="4D852540">
      <w:pPr>
        <w:spacing w:line="360" w:lineRule="auto"/>
        <w:ind w:firstLine="480"/>
        <w:jc w:val="left"/>
        <w:rPr>
          <w:rFonts w:eastAsia="宋体" w:cs="宋体"/>
          <w:color w:val="auto"/>
          <w:sz w:val="24"/>
          <w:szCs w:val="24"/>
          <w:highlight w:val="none"/>
        </w:rPr>
      </w:pPr>
      <w:r>
        <w:rPr>
          <w:rFonts w:hint="eastAsia" w:eastAsia="宋体" w:cs="宋体"/>
          <w:color w:val="auto"/>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eastAsia="宋体" w:cs="宋体"/>
          <w:b/>
          <w:bCs/>
          <w:color w:val="auto"/>
          <w:sz w:val="24"/>
          <w:szCs w:val="24"/>
          <w:highlight w:val="none"/>
        </w:rPr>
        <w:t>【政府采购合同专用条款】</w:t>
      </w:r>
      <w:r>
        <w:rPr>
          <w:rFonts w:hint="eastAsia" w:eastAsia="宋体" w:cs="宋体"/>
          <w:color w:val="auto"/>
          <w:sz w:val="24"/>
          <w:szCs w:val="24"/>
          <w:highlight w:val="none"/>
        </w:rPr>
        <w:t>中约定。</w:t>
      </w:r>
    </w:p>
    <w:p w14:paraId="1CD783E0">
      <w:p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12. 合同价款支付</w:t>
      </w:r>
    </w:p>
    <w:p w14:paraId="6F9BCED0">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12.1 合同价款支付按照国库集中支付制度及财政管理相关规定执行。</w:t>
      </w:r>
    </w:p>
    <w:p w14:paraId="7733FCF9">
      <w:pPr>
        <w:keepNext/>
        <w:keepLines/>
        <w:spacing w:line="360" w:lineRule="auto"/>
        <w:ind w:firstLine="480"/>
        <w:rPr>
          <w:rFonts w:eastAsia="宋体"/>
          <w:b/>
          <w:bCs/>
          <w:color w:val="auto"/>
          <w:sz w:val="24"/>
          <w:szCs w:val="24"/>
          <w:highlight w:val="none"/>
        </w:rPr>
      </w:pPr>
      <w:r>
        <w:rPr>
          <w:rFonts w:hint="eastAsia" w:eastAsia="宋体"/>
          <w:color w:val="auto"/>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eastAsia="宋体"/>
          <w:b/>
          <w:bCs/>
          <w:color w:val="auto"/>
          <w:sz w:val="24"/>
          <w:szCs w:val="24"/>
          <w:highlight w:val="none"/>
        </w:rPr>
        <w:t>政府采购合同专用条款</w:t>
      </w:r>
      <w:r>
        <w:rPr>
          <w:rFonts w:hint="eastAsia" w:eastAsia="宋体"/>
          <w:color w:val="auto"/>
          <w:sz w:val="24"/>
          <w:szCs w:val="24"/>
          <w:highlight w:val="none"/>
        </w:rPr>
        <w:t>】中约定。</w:t>
      </w:r>
    </w:p>
    <w:p w14:paraId="31133F78">
      <w:pPr>
        <w:spacing w:line="360" w:lineRule="auto"/>
        <w:ind w:firstLine="482"/>
        <w:rPr>
          <w:rFonts w:eastAsia="宋体"/>
          <w:b/>
          <w:bCs/>
          <w:color w:val="auto"/>
          <w:sz w:val="24"/>
          <w:szCs w:val="24"/>
          <w:highlight w:val="none"/>
        </w:rPr>
      </w:pPr>
      <w:r>
        <w:rPr>
          <w:rFonts w:hint="eastAsia" w:eastAsia="宋体"/>
          <w:b/>
          <w:bCs/>
          <w:color w:val="auto"/>
          <w:sz w:val="24"/>
          <w:szCs w:val="24"/>
          <w:highlight w:val="none"/>
        </w:rPr>
        <w:t>13. 履约保证金</w:t>
      </w:r>
    </w:p>
    <w:p w14:paraId="583C7E2D">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 xml:space="preserve">13.1 </w:t>
      </w:r>
      <w:r>
        <w:rPr>
          <w:rFonts w:hint="eastAsia" w:eastAsia="宋体" w:cs="宋体"/>
          <w:color w:val="auto"/>
          <w:sz w:val="24"/>
          <w:szCs w:val="24"/>
          <w:highlight w:val="none"/>
        </w:rPr>
        <w:t>乙方应当以支票、汇票、本票或者金融机构、担保机构出具的保函等非现金形式提交。</w:t>
      </w:r>
    </w:p>
    <w:p w14:paraId="3F547E57">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13.2 如果乙方出现</w:t>
      </w:r>
      <w:r>
        <w:rPr>
          <w:rFonts w:hint="eastAsia" w:eastAsia="宋体" w:cs="宋体"/>
          <w:b/>
          <w:bCs/>
          <w:color w:val="auto"/>
          <w:sz w:val="24"/>
          <w:szCs w:val="24"/>
          <w:highlight w:val="none"/>
        </w:rPr>
        <w:t>【政府采购合同专用条款】</w:t>
      </w:r>
      <w:r>
        <w:rPr>
          <w:rFonts w:hint="eastAsia" w:eastAsia="宋体" w:cs="宋体"/>
          <w:color w:val="auto"/>
          <w:sz w:val="24"/>
          <w:szCs w:val="24"/>
          <w:highlight w:val="none"/>
        </w:rPr>
        <w:t>约定情形的</w:t>
      </w:r>
      <w:r>
        <w:rPr>
          <w:rFonts w:hint="eastAsia" w:eastAsia="宋体"/>
          <w:color w:val="auto"/>
          <w:sz w:val="24"/>
          <w:szCs w:val="24"/>
          <w:highlight w:val="none"/>
        </w:rPr>
        <w:t>，履约保证金不予退还；如果乙方未能按合同约定全面履行义务，甲方有权从履约保证金中取得补偿或赔偿，且不影响甲方要求乙方承担合同约定的超过履约保证金的违约责任的权利。</w:t>
      </w:r>
    </w:p>
    <w:p w14:paraId="41A973DF">
      <w:pPr>
        <w:spacing w:line="360" w:lineRule="auto"/>
        <w:ind w:firstLine="480"/>
        <w:rPr>
          <w:rFonts w:eastAsia="宋体"/>
          <w:color w:val="auto"/>
          <w:sz w:val="24"/>
          <w:szCs w:val="24"/>
          <w:highlight w:val="none"/>
        </w:rPr>
      </w:pPr>
      <w:r>
        <w:rPr>
          <w:rFonts w:hint="eastAsia" w:eastAsia="宋体"/>
          <w:color w:val="auto"/>
          <w:sz w:val="24"/>
          <w:szCs w:val="24"/>
          <w:highlight w:val="none"/>
        </w:rPr>
        <w:t>13.3 甲方在项目通过验收后按照</w:t>
      </w:r>
      <w:r>
        <w:rPr>
          <w:rFonts w:hint="eastAsia" w:eastAsia="宋体"/>
          <w:b/>
          <w:color w:val="auto"/>
          <w:sz w:val="24"/>
          <w:szCs w:val="24"/>
          <w:highlight w:val="none"/>
        </w:rPr>
        <w:t>【政府采购合同专用条款】</w:t>
      </w:r>
      <w:r>
        <w:rPr>
          <w:rFonts w:hint="eastAsia" w:eastAsia="宋体"/>
          <w:color w:val="auto"/>
          <w:sz w:val="24"/>
          <w:szCs w:val="24"/>
          <w:highlight w:val="none"/>
        </w:rPr>
        <w:t>规定的时间内将履约保证金退还乙方；逾期退还的，乙方可要求甲方支付违约金，违约金按照</w:t>
      </w:r>
      <w:r>
        <w:rPr>
          <w:rFonts w:hint="eastAsia" w:eastAsia="宋体"/>
          <w:b/>
          <w:color w:val="auto"/>
          <w:sz w:val="24"/>
          <w:szCs w:val="24"/>
          <w:highlight w:val="none"/>
        </w:rPr>
        <w:t>【政府采购合同专用条款】</w:t>
      </w:r>
      <w:r>
        <w:rPr>
          <w:rFonts w:hint="eastAsia" w:eastAsia="宋体"/>
          <w:color w:val="auto"/>
          <w:sz w:val="24"/>
          <w:szCs w:val="24"/>
          <w:highlight w:val="none"/>
        </w:rPr>
        <w:t>规定支付。</w:t>
      </w:r>
    </w:p>
    <w:p w14:paraId="45AFAAB8">
      <w:pPr>
        <w:spacing w:line="360" w:lineRule="auto"/>
        <w:ind w:firstLine="482"/>
        <w:jc w:val="left"/>
        <w:rPr>
          <w:rFonts w:eastAsia="宋体"/>
          <w:b/>
          <w:color w:val="auto"/>
          <w:sz w:val="24"/>
          <w:szCs w:val="24"/>
          <w:highlight w:val="none"/>
        </w:rPr>
      </w:pPr>
      <w:r>
        <w:rPr>
          <w:rFonts w:hint="eastAsia" w:eastAsia="宋体"/>
          <w:b/>
          <w:bCs/>
          <w:color w:val="auto"/>
          <w:sz w:val="24"/>
          <w:szCs w:val="24"/>
          <w:highlight w:val="none"/>
        </w:rPr>
        <w:t xml:space="preserve">14. </w:t>
      </w:r>
      <w:r>
        <w:rPr>
          <w:rFonts w:hint="eastAsia" w:eastAsia="宋体"/>
          <w:b/>
          <w:color w:val="auto"/>
          <w:sz w:val="24"/>
          <w:szCs w:val="24"/>
          <w:highlight w:val="none"/>
        </w:rPr>
        <w:t>售后服务</w:t>
      </w:r>
    </w:p>
    <w:p w14:paraId="75BC25F0">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14.1 除项目不涉及或采购活动中明确约定无须承担外，乙方还应提供下列服务：</w:t>
      </w:r>
    </w:p>
    <w:p w14:paraId="28CCC53C">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（1）货物的现场移动、安装、调试、启动监督及技术支持；</w:t>
      </w:r>
    </w:p>
    <w:p w14:paraId="77CAB632">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（2）提供货物组装和维修所需的专用工具和辅助材料；</w:t>
      </w:r>
    </w:p>
    <w:p w14:paraId="212B0461">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（3）在</w:t>
      </w:r>
      <w:r>
        <w:rPr>
          <w:rFonts w:hint="eastAsia" w:eastAsia="宋体" w:cs="宋体"/>
          <w:b/>
          <w:bCs/>
          <w:color w:val="auto"/>
          <w:sz w:val="24"/>
          <w:szCs w:val="24"/>
          <w:highlight w:val="none"/>
        </w:rPr>
        <w:t>【政府采购合同专用条款】</w:t>
      </w:r>
      <w:r>
        <w:rPr>
          <w:rFonts w:hint="eastAsia" w:eastAsia="宋体"/>
          <w:color w:val="auto"/>
          <w:sz w:val="24"/>
          <w:szCs w:val="24"/>
          <w:highlight w:val="none"/>
        </w:rPr>
        <w:t>约定的期限内对所有的货物实施运行监督、维修，但前提条件是该服务并不能免除乙方在质量保证期内所承担的义务；</w:t>
      </w:r>
    </w:p>
    <w:p w14:paraId="77F632A4">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（4）在制造商所在地或指定现场就货物的安装、启动、运营、维护、废弃处置等对甲方操作人员进行培训</w:t>
      </w:r>
      <w:r>
        <w:rPr>
          <w:rFonts w:hint="eastAsia" w:eastAsia="宋体" w:cs="宋体"/>
          <w:color w:val="auto"/>
          <w:sz w:val="24"/>
          <w:szCs w:val="24"/>
          <w:highlight w:val="none"/>
        </w:rPr>
        <w:t>；</w:t>
      </w:r>
    </w:p>
    <w:p w14:paraId="78F018EC">
      <w:pPr>
        <w:widowControl/>
        <w:spacing w:line="360" w:lineRule="auto"/>
        <w:ind w:firstLine="480"/>
        <w:jc w:val="left"/>
        <w:rPr>
          <w:rFonts w:eastAsia="宋体" w:cs="宋体"/>
          <w:color w:val="auto"/>
          <w:sz w:val="24"/>
          <w:szCs w:val="24"/>
          <w:highlight w:val="none"/>
        </w:rPr>
      </w:pPr>
      <w:r>
        <w:rPr>
          <w:rFonts w:hint="eastAsia" w:eastAsia="宋体" w:cs="宋体"/>
          <w:color w:val="auto"/>
          <w:sz w:val="24"/>
          <w:szCs w:val="24"/>
          <w:highlight w:val="none"/>
        </w:rPr>
        <w:t>（5）依照法律、行政法规的规定或者按照</w:t>
      </w:r>
      <w:r>
        <w:rPr>
          <w:rFonts w:hint="eastAsia" w:eastAsia="宋体" w:cs="宋体"/>
          <w:b/>
          <w:bCs/>
          <w:color w:val="auto"/>
          <w:sz w:val="24"/>
          <w:szCs w:val="24"/>
          <w:highlight w:val="none"/>
        </w:rPr>
        <w:t>【政府采购合同专用条款】</w:t>
      </w:r>
      <w:r>
        <w:rPr>
          <w:rFonts w:hint="eastAsia" w:eastAsia="宋体" w:cs="宋体"/>
          <w:color w:val="auto"/>
          <w:sz w:val="24"/>
          <w:szCs w:val="24"/>
          <w:highlight w:val="none"/>
        </w:rPr>
        <w:t>约定，货物在有效使用年限届满后应予回收的，乙方负有自行或者委托第三人对货物予以回收的义务；</w:t>
      </w:r>
    </w:p>
    <w:p w14:paraId="5C7F2176">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（6）</w:t>
      </w:r>
      <w:r>
        <w:rPr>
          <w:rFonts w:hint="eastAsia" w:eastAsia="宋体"/>
          <w:b/>
          <w:color w:val="auto"/>
          <w:sz w:val="24"/>
          <w:szCs w:val="24"/>
          <w:highlight w:val="none"/>
        </w:rPr>
        <w:t>【政府采购合同专用条款】</w:t>
      </w:r>
      <w:r>
        <w:rPr>
          <w:rFonts w:hint="eastAsia" w:eastAsia="宋体"/>
          <w:color w:val="auto"/>
          <w:sz w:val="24"/>
          <w:szCs w:val="24"/>
          <w:highlight w:val="none"/>
        </w:rPr>
        <w:t>规定由乙方提供的其他服务。</w:t>
      </w:r>
    </w:p>
    <w:p w14:paraId="6EFEC7F8">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14.2 乙方提供的售后服务的费用已包含在合同价款中，甲方不再另行支付。</w:t>
      </w:r>
    </w:p>
    <w:p w14:paraId="12E04AE1">
      <w:p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15. 违约责任</w:t>
      </w:r>
    </w:p>
    <w:p w14:paraId="1A8F52DF">
      <w:pPr>
        <w:spacing w:line="360" w:lineRule="auto"/>
        <w:ind w:firstLine="480"/>
        <w:jc w:val="left"/>
        <w:rPr>
          <w:rFonts w:eastAsia="宋体"/>
          <w:bCs/>
          <w:color w:val="auto"/>
          <w:sz w:val="24"/>
          <w:szCs w:val="24"/>
          <w:highlight w:val="none"/>
        </w:rPr>
      </w:pPr>
      <w:r>
        <w:rPr>
          <w:rFonts w:hint="eastAsia" w:eastAsia="宋体"/>
          <w:bCs/>
          <w:color w:val="auto"/>
          <w:sz w:val="24"/>
          <w:szCs w:val="24"/>
          <w:highlight w:val="none"/>
        </w:rPr>
        <w:t>15.1质量瑕疵的违约责任</w:t>
      </w:r>
    </w:p>
    <w:p w14:paraId="3D7F84B1">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乙方提供的产品不符合合同约定的质量标准或存在产品质量缺陷，甲方有权要求乙方根据</w:t>
      </w:r>
      <w:r>
        <w:rPr>
          <w:rFonts w:hint="eastAsia" w:eastAsia="宋体"/>
          <w:b/>
          <w:color w:val="auto"/>
          <w:sz w:val="24"/>
          <w:szCs w:val="24"/>
          <w:highlight w:val="none"/>
        </w:rPr>
        <w:t>【政府采购合同专用条款】</w:t>
      </w:r>
      <w:r>
        <w:rPr>
          <w:rFonts w:hint="eastAsia" w:eastAsia="宋体"/>
          <w:bCs/>
          <w:color w:val="auto"/>
          <w:sz w:val="24"/>
          <w:szCs w:val="24"/>
          <w:highlight w:val="none"/>
        </w:rPr>
        <w:t>要求</w:t>
      </w:r>
      <w:r>
        <w:rPr>
          <w:rFonts w:hint="eastAsia" w:eastAsia="宋体"/>
          <w:color w:val="auto"/>
          <w:sz w:val="24"/>
          <w:szCs w:val="24"/>
          <w:highlight w:val="none"/>
        </w:rPr>
        <w:t>及时修理、重作、更换，并承担由此给甲方造成的损失。</w:t>
      </w:r>
    </w:p>
    <w:p w14:paraId="4D702D39">
      <w:pPr>
        <w:spacing w:line="360" w:lineRule="auto"/>
        <w:ind w:firstLine="480"/>
        <w:jc w:val="left"/>
        <w:rPr>
          <w:rFonts w:eastAsia="宋体"/>
          <w:bCs/>
          <w:color w:val="auto"/>
          <w:sz w:val="24"/>
          <w:szCs w:val="24"/>
          <w:highlight w:val="none"/>
        </w:rPr>
      </w:pPr>
      <w:r>
        <w:rPr>
          <w:rFonts w:hint="eastAsia" w:eastAsia="宋体"/>
          <w:bCs/>
          <w:color w:val="auto"/>
          <w:sz w:val="24"/>
          <w:szCs w:val="24"/>
          <w:highlight w:val="none"/>
        </w:rPr>
        <w:t>15.2 迟延交货的违约责任</w:t>
      </w:r>
    </w:p>
    <w:p w14:paraId="3581F7A3">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A018957">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（2）如果乙方没有按照合同规定的时间交货和提供相关服务，甲方有权从货款中扣除误期赔偿费而不影响合同项下的其他补救方法，赔偿费按</w:t>
      </w:r>
      <w:r>
        <w:rPr>
          <w:rFonts w:hint="eastAsia" w:eastAsia="宋体"/>
          <w:b/>
          <w:color w:val="auto"/>
          <w:sz w:val="24"/>
          <w:szCs w:val="24"/>
          <w:highlight w:val="none"/>
        </w:rPr>
        <w:t>【政府采购合同专用条款】</w:t>
      </w:r>
      <w:r>
        <w:rPr>
          <w:rFonts w:hint="eastAsia" w:eastAsia="宋体"/>
          <w:color w:val="auto"/>
          <w:sz w:val="24"/>
          <w:szCs w:val="24"/>
          <w:highlight w:val="none"/>
        </w:rPr>
        <w:t>规定执行。如果涉及公共利益，且赔偿金额无法弥补公共利益损失，甲方可要求继续履行或者采取其他补救措施。</w:t>
      </w:r>
    </w:p>
    <w:p w14:paraId="53475223">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15.3 迟延支付的违约责任</w:t>
      </w:r>
    </w:p>
    <w:p w14:paraId="6A3F42E9">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甲方存在迟延支付乙方合同款项的，应当承担</w:t>
      </w:r>
      <w:r>
        <w:rPr>
          <w:rFonts w:hint="eastAsia" w:eastAsia="宋体"/>
          <w:b/>
          <w:bCs/>
          <w:color w:val="auto"/>
          <w:sz w:val="24"/>
          <w:szCs w:val="24"/>
          <w:highlight w:val="none"/>
        </w:rPr>
        <w:t>【政府采购合同专用条款】</w:t>
      </w:r>
      <w:r>
        <w:rPr>
          <w:rFonts w:hint="eastAsia" w:eastAsia="宋体"/>
          <w:color w:val="auto"/>
          <w:sz w:val="24"/>
          <w:szCs w:val="24"/>
          <w:highlight w:val="none"/>
        </w:rPr>
        <w:t>规定的逾期付款利息。</w:t>
      </w:r>
    </w:p>
    <w:p w14:paraId="3C5D0ED8">
      <w:pPr>
        <w:spacing w:line="360" w:lineRule="auto"/>
        <w:ind w:firstLine="480"/>
        <w:jc w:val="left"/>
        <w:rPr>
          <w:rFonts w:eastAsia="宋体"/>
          <w:color w:val="auto"/>
          <w:sz w:val="24"/>
          <w:szCs w:val="24"/>
          <w:highlight w:val="none"/>
        </w:rPr>
      </w:pPr>
      <w:r>
        <w:rPr>
          <w:rFonts w:hint="eastAsia" w:eastAsia="宋体"/>
          <w:bCs/>
          <w:color w:val="auto"/>
          <w:sz w:val="24"/>
          <w:szCs w:val="24"/>
          <w:highlight w:val="none"/>
        </w:rPr>
        <w:t>15.4其他违约责任根据项目实际需要按</w:t>
      </w:r>
      <w:r>
        <w:rPr>
          <w:rFonts w:hint="eastAsia" w:eastAsia="宋体"/>
          <w:b/>
          <w:bCs/>
          <w:color w:val="auto"/>
          <w:sz w:val="24"/>
          <w:szCs w:val="24"/>
          <w:highlight w:val="none"/>
        </w:rPr>
        <w:t>【政府采购合同专用条款】</w:t>
      </w:r>
      <w:r>
        <w:rPr>
          <w:rFonts w:hint="eastAsia" w:eastAsia="宋体"/>
          <w:color w:val="auto"/>
          <w:sz w:val="24"/>
          <w:szCs w:val="24"/>
          <w:highlight w:val="none"/>
        </w:rPr>
        <w:t>规定执行。</w:t>
      </w:r>
    </w:p>
    <w:p w14:paraId="5ACFF499">
      <w:pPr>
        <w:numPr>
          <w:ilvl w:val="0"/>
          <w:numId w:val="10"/>
        </w:numPr>
        <w:spacing w:line="360" w:lineRule="auto"/>
        <w:ind w:firstLine="482"/>
        <w:jc w:val="left"/>
        <w:rPr>
          <w:rFonts w:eastAsia="宋体"/>
          <w:b/>
          <w:color w:val="auto"/>
          <w:sz w:val="24"/>
          <w:szCs w:val="24"/>
          <w:highlight w:val="none"/>
        </w:rPr>
      </w:pPr>
      <w:r>
        <w:rPr>
          <w:rFonts w:hint="eastAsia" w:eastAsia="宋体"/>
          <w:b/>
          <w:color w:val="auto"/>
          <w:sz w:val="24"/>
          <w:szCs w:val="24"/>
          <w:highlight w:val="none"/>
        </w:rPr>
        <w:t>合同变更、中止与终止</w:t>
      </w:r>
    </w:p>
    <w:p w14:paraId="255ACF96">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16.1合同的变更</w:t>
      </w:r>
    </w:p>
    <w:p w14:paraId="7B9A6F2A">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政府采购合同履行中，在不改变合同其他条款的前提下，甲方可以在合同价款10%的范围内追加与合同标的相同的货物，并就此与乙方协商一致后签订补充协议。</w:t>
      </w:r>
    </w:p>
    <w:p w14:paraId="2A3F3096">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16.2合同的中止</w:t>
      </w:r>
    </w:p>
    <w:p w14:paraId="1A3E30D5">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（1）合同履行过程中因供应商就采购文件、采购过程或结果提起投诉的，甲方认为有必要的，可以中止合同的履行。</w:t>
      </w:r>
    </w:p>
    <w:p w14:paraId="56E440CD">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D2D7EC2">
      <w:pPr>
        <w:widowControl/>
        <w:spacing w:line="360" w:lineRule="auto"/>
        <w:ind w:firstLine="480"/>
        <w:rPr>
          <w:rFonts w:eastAsia="宋体" w:cs="华文楷体"/>
          <w:color w:val="auto"/>
          <w:sz w:val="24"/>
          <w:szCs w:val="24"/>
          <w:highlight w:val="none"/>
        </w:rPr>
      </w:pPr>
      <w:r>
        <w:rPr>
          <w:rFonts w:hint="eastAsia" w:eastAsia="宋体" w:cs="宋体"/>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7AB4408D">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（4）甲方不得以行政区划调整、政府换届、机构或者职能调整以及相关责任人更替为由中止合同。</w:t>
      </w:r>
    </w:p>
    <w:p w14:paraId="182D0B6D">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16.3合同的终止</w:t>
      </w:r>
    </w:p>
    <w:p w14:paraId="134EFB5F">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（1）合同因有效期限届满而终止；</w:t>
      </w:r>
    </w:p>
    <w:p w14:paraId="0CA51BB6">
      <w:pPr>
        <w:spacing w:line="360" w:lineRule="auto"/>
        <w:ind w:firstLine="480"/>
        <w:rPr>
          <w:rFonts w:eastAsia="宋体" w:cs="宋体"/>
          <w:color w:val="auto"/>
          <w:sz w:val="24"/>
          <w:szCs w:val="24"/>
          <w:highlight w:val="none"/>
        </w:rPr>
      </w:pPr>
      <w:r>
        <w:rPr>
          <w:rFonts w:hint="eastAsia" w:eastAsia="宋体"/>
          <w:color w:val="auto"/>
          <w:sz w:val="24"/>
          <w:szCs w:val="24"/>
          <w:highlight w:val="none"/>
        </w:rPr>
        <w:t>（2）乙方未按合同约定履行，构成根本性违约的，甲方有权终止合同，</w:t>
      </w:r>
      <w:r>
        <w:rPr>
          <w:rFonts w:hint="eastAsia" w:eastAsia="宋体" w:cs="宋体"/>
          <w:color w:val="auto"/>
          <w:sz w:val="24"/>
          <w:szCs w:val="24"/>
          <w:highlight w:val="none"/>
        </w:rPr>
        <w:t>并追究乙方的违约责任</w:t>
      </w:r>
      <w:r>
        <w:rPr>
          <w:rFonts w:hint="eastAsia" w:eastAsia="宋体"/>
          <w:color w:val="auto"/>
          <w:sz w:val="24"/>
          <w:szCs w:val="24"/>
          <w:highlight w:val="none"/>
        </w:rPr>
        <w:t>。</w:t>
      </w:r>
    </w:p>
    <w:p w14:paraId="24C54026">
      <w:pPr>
        <w:widowControl/>
        <w:spacing w:line="360" w:lineRule="auto"/>
        <w:ind w:firstLine="480"/>
        <w:jc w:val="left"/>
        <w:rPr>
          <w:rFonts w:eastAsia="宋体" w:cs="华文楷体"/>
          <w:color w:val="auto"/>
          <w:sz w:val="24"/>
          <w:szCs w:val="24"/>
          <w:highlight w:val="none"/>
        </w:rPr>
      </w:pPr>
      <w:r>
        <w:rPr>
          <w:rFonts w:hint="eastAsia" w:eastAsia="宋体" w:cs="华文楷体"/>
          <w:color w:val="auto"/>
          <w:sz w:val="24"/>
          <w:szCs w:val="24"/>
          <w:highlight w:val="none"/>
        </w:rPr>
        <w:t xml:space="preserve">16.4 </w:t>
      </w:r>
      <w:r>
        <w:rPr>
          <w:rFonts w:hint="eastAsia" w:eastAsia="宋体"/>
          <w:color w:val="auto"/>
          <w:sz w:val="24"/>
          <w:szCs w:val="24"/>
          <w:highlight w:val="none"/>
        </w:rPr>
        <w:t>涉及国家利益、社会公共利益的情形</w:t>
      </w:r>
    </w:p>
    <w:p w14:paraId="531F7AB3">
      <w:pPr>
        <w:widowControl/>
        <w:spacing w:line="360" w:lineRule="auto"/>
        <w:ind w:firstLine="480"/>
        <w:rPr>
          <w:rFonts w:eastAsia="宋体" w:cs="华文楷体"/>
          <w:color w:val="auto"/>
          <w:sz w:val="24"/>
          <w:szCs w:val="24"/>
          <w:highlight w:val="none"/>
        </w:rPr>
      </w:pPr>
      <w:r>
        <w:rPr>
          <w:rFonts w:hint="eastAsia" w:eastAsia="宋体" w:cs="宋体"/>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6918E957">
      <w:p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17. 合同分包</w:t>
      </w:r>
    </w:p>
    <w:p w14:paraId="74F77256">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17.1 乙方不得将合同转包给其他供应商。涉及合同分包的，乙方应根据采购文件和投标（响应）文件规定进行合同分包。</w:t>
      </w:r>
    </w:p>
    <w:p w14:paraId="559AB79F">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17.2 乙方执行政府采购政策向中小企业依法分包的，乙方应当按采购文件和投标（响应）文件签订分包意向协议，分包意向协议属于本合同组成部分。</w:t>
      </w:r>
    </w:p>
    <w:p w14:paraId="5F631CA0">
      <w:p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18. 不可抗力</w:t>
      </w:r>
    </w:p>
    <w:p w14:paraId="5368FE5A">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18.1 不可抗力是指合同双方不能预见、不能避免且不能克服的客观情况。</w:t>
      </w:r>
    </w:p>
    <w:p w14:paraId="4A61D9F4">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18.2 任何一方对由于不可抗力造成的部分或全部不能履行合同不承担违约责任。但迟延履行后发生不可抗力的，不能免除责任。</w:t>
      </w:r>
    </w:p>
    <w:p w14:paraId="13B1F8E2">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2300C2C">
      <w:p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19. 解决争议的方法</w:t>
      </w:r>
    </w:p>
    <w:p w14:paraId="5F77FAAE">
      <w:pPr>
        <w:widowControl/>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F1BAF0E">
      <w:pPr>
        <w:widowControl/>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19.2 选择仲裁的，应在</w:t>
      </w:r>
      <w:r>
        <w:rPr>
          <w:rFonts w:hint="eastAsia" w:eastAsia="宋体" w:cs="宋体"/>
          <w:b/>
          <w:bCs/>
          <w:color w:val="auto"/>
          <w:sz w:val="24"/>
          <w:szCs w:val="24"/>
          <w:highlight w:val="none"/>
        </w:rPr>
        <w:t>【政府采购合同专用条款】</w:t>
      </w:r>
      <w:r>
        <w:rPr>
          <w:rFonts w:hint="eastAsia" w:eastAsia="宋体" w:cs="宋体"/>
          <w:color w:val="auto"/>
          <w:sz w:val="24"/>
          <w:szCs w:val="24"/>
          <w:highlight w:val="none"/>
        </w:rPr>
        <w:t>中明确仲裁机构及仲裁地；通过诉讼方式解决的，可以在</w:t>
      </w:r>
      <w:r>
        <w:rPr>
          <w:rFonts w:hint="eastAsia" w:eastAsia="宋体" w:cs="宋体"/>
          <w:b/>
          <w:bCs/>
          <w:color w:val="auto"/>
          <w:sz w:val="24"/>
          <w:szCs w:val="24"/>
          <w:highlight w:val="none"/>
        </w:rPr>
        <w:t>【政府采购合同专用条款】</w:t>
      </w:r>
      <w:r>
        <w:rPr>
          <w:rFonts w:hint="eastAsia" w:eastAsia="宋体" w:cs="宋体"/>
          <w:color w:val="auto"/>
          <w:sz w:val="24"/>
          <w:szCs w:val="24"/>
          <w:highlight w:val="none"/>
        </w:rPr>
        <w:t>中进一步约定选择与争议有实际联系的地点的人民法院管辖，但管辖法院的约定不得违反级别管辖和专属管辖的规定。</w:t>
      </w:r>
    </w:p>
    <w:p w14:paraId="6E522D2D">
      <w:pPr>
        <w:widowControl/>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19.3 如甲乙双方有争议的事项不影响合同其他部分的履行，在争议解决期间，合同其他部分应当继续履行。</w:t>
      </w:r>
    </w:p>
    <w:p w14:paraId="2CCFA9D5">
      <w:pPr>
        <w:spacing w:line="360" w:lineRule="auto"/>
        <w:ind w:firstLine="482"/>
        <w:jc w:val="left"/>
        <w:rPr>
          <w:rFonts w:eastAsia="宋体"/>
          <w:color w:val="auto"/>
          <w:sz w:val="24"/>
          <w:szCs w:val="24"/>
          <w:highlight w:val="none"/>
        </w:rPr>
      </w:pPr>
      <w:r>
        <w:rPr>
          <w:rFonts w:hint="eastAsia" w:eastAsia="宋体"/>
          <w:b/>
          <w:color w:val="auto"/>
          <w:sz w:val="24"/>
          <w:szCs w:val="24"/>
          <w:highlight w:val="none"/>
        </w:rPr>
        <w:t>20. 政府采购政策</w:t>
      </w:r>
    </w:p>
    <w:p w14:paraId="5F307813">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 xml:space="preserve">20.1 </w:t>
      </w:r>
      <w:r>
        <w:rPr>
          <w:rFonts w:hint="eastAsia" w:eastAsia="宋体" w:cs="宋体"/>
          <w:color w:val="auto"/>
          <w:sz w:val="24"/>
          <w:szCs w:val="24"/>
          <w:highlight w:val="none"/>
          <w:lang w:val="en-GB"/>
        </w:rPr>
        <w:t>本合同应当按照规定执行政府采购政策。</w:t>
      </w:r>
    </w:p>
    <w:p w14:paraId="32B75DB4">
      <w:pPr>
        <w:spacing w:line="360" w:lineRule="auto"/>
        <w:ind w:firstLine="480"/>
        <w:jc w:val="left"/>
        <w:rPr>
          <w:rFonts w:eastAsia="宋体"/>
          <w:color w:val="auto"/>
          <w:sz w:val="24"/>
          <w:szCs w:val="24"/>
          <w:highlight w:val="none"/>
        </w:rPr>
      </w:pPr>
      <w:r>
        <w:rPr>
          <w:rFonts w:eastAsia="宋体"/>
          <w:color w:val="auto"/>
          <w:sz w:val="24"/>
          <w:szCs w:val="24"/>
          <w:highlight w:val="none"/>
        </w:rPr>
        <w:t>2</w:t>
      </w:r>
      <w:r>
        <w:rPr>
          <w:rFonts w:hint="eastAsia" w:eastAsia="宋体"/>
          <w:color w:val="auto"/>
          <w:sz w:val="24"/>
          <w:szCs w:val="24"/>
          <w:highlight w:val="none"/>
        </w:rPr>
        <w:t>0.2 本合同依法执行政府采购政策的方式和内容，属于合同履约验收的范围。</w:t>
      </w:r>
      <w:r>
        <w:rPr>
          <w:rFonts w:hint="eastAsia" w:eastAsia="宋体" w:cs="宋体"/>
          <w:color w:val="auto"/>
          <w:sz w:val="24"/>
          <w:szCs w:val="24"/>
          <w:highlight w:val="none"/>
        </w:rPr>
        <w:t>甲乙双方</w:t>
      </w:r>
      <w:r>
        <w:rPr>
          <w:rFonts w:hint="eastAsia" w:eastAsia="宋体" w:cs="宋体"/>
          <w:color w:val="auto"/>
          <w:sz w:val="24"/>
          <w:szCs w:val="24"/>
          <w:highlight w:val="none"/>
          <w:lang w:val="en-GB"/>
        </w:rPr>
        <w:t>未按规定要求执行政府采购政策造成损失的</w:t>
      </w:r>
      <w:r>
        <w:rPr>
          <w:rFonts w:hint="eastAsia" w:eastAsia="宋体"/>
          <w:color w:val="auto"/>
          <w:sz w:val="24"/>
          <w:szCs w:val="24"/>
          <w:highlight w:val="none"/>
        </w:rPr>
        <w:t>，有过错的一方应当承担赔偿责任，双方都有过错的，各自承担相应的责任。</w:t>
      </w:r>
    </w:p>
    <w:p w14:paraId="42153636">
      <w:pPr>
        <w:spacing w:line="360" w:lineRule="auto"/>
        <w:ind w:firstLine="480"/>
        <w:rPr>
          <w:rFonts w:eastAsia="宋体"/>
          <w:color w:val="auto"/>
          <w:sz w:val="24"/>
          <w:szCs w:val="24"/>
          <w:highlight w:val="none"/>
        </w:rPr>
      </w:pPr>
      <w:r>
        <w:rPr>
          <w:rFonts w:eastAsia="宋体"/>
          <w:color w:val="auto"/>
          <w:sz w:val="24"/>
          <w:szCs w:val="24"/>
          <w:highlight w:val="none"/>
        </w:rPr>
        <w:t>2</w:t>
      </w:r>
      <w:r>
        <w:rPr>
          <w:rFonts w:hint="eastAsia" w:eastAsia="宋体"/>
          <w:color w:val="auto"/>
          <w:sz w:val="24"/>
          <w:szCs w:val="24"/>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1DCB1CD">
      <w:pPr>
        <w:spacing w:line="360" w:lineRule="auto"/>
        <w:ind w:firstLine="482"/>
        <w:jc w:val="left"/>
        <w:rPr>
          <w:rFonts w:eastAsia="宋体"/>
          <w:b/>
          <w:color w:val="auto"/>
          <w:sz w:val="24"/>
          <w:szCs w:val="24"/>
          <w:highlight w:val="none"/>
        </w:rPr>
      </w:pPr>
      <w:r>
        <w:rPr>
          <w:rFonts w:hint="eastAsia" w:eastAsia="宋体"/>
          <w:b/>
          <w:color w:val="auto"/>
          <w:sz w:val="24"/>
          <w:szCs w:val="24"/>
          <w:highlight w:val="none"/>
        </w:rPr>
        <w:t>21. 法律适用</w:t>
      </w:r>
    </w:p>
    <w:p w14:paraId="1FA0391E">
      <w:pPr>
        <w:widowControl/>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21.1 本合同的订立、生效、解释、履行及与本合同有关的争议解决，均适用法律、行政法规。</w:t>
      </w:r>
    </w:p>
    <w:p w14:paraId="2F226873">
      <w:pPr>
        <w:widowControl/>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21.2 本合同条款与法律、行政法规的强制性规定不一致的，双方当事人应按照法律、行政法规的强制性规定修改本合同的相关条款。</w:t>
      </w:r>
    </w:p>
    <w:p w14:paraId="53011960">
      <w:pPr>
        <w:spacing w:line="360" w:lineRule="auto"/>
        <w:ind w:firstLine="482"/>
        <w:jc w:val="left"/>
        <w:rPr>
          <w:rFonts w:eastAsia="宋体"/>
          <w:b/>
          <w:color w:val="auto"/>
          <w:sz w:val="24"/>
          <w:szCs w:val="24"/>
          <w:highlight w:val="none"/>
        </w:rPr>
      </w:pPr>
      <w:r>
        <w:rPr>
          <w:rFonts w:hint="eastAsia" w:eastAsia="宋体"/>
          <w:b/>
          <w:color w:val="auto"/>
          <w:sz w:val="24"/>
          <w:szCs w:val="24"/>
          <w:highlight w:val="none"/>
        </w:rPr>
        <w:t>22. 通知</w:t>
      </w:r>
    </w:p>
    <w:p w14:paraId="6246BEBB">
      <w:pPr>
        <w:widowControl/>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22.1 本合同任何一方向对方发出的通知、信件、数据电文等，应当发送至本合同第一部分《政府采购合同协议书》所约定的通讯地址、联系人、联系电话或电子邮箱。</w:t>
      </w:r>
    </w:p>
    <w:p w14:paraId="5E2F1801">
      <w:pPr>
        <w:widowControl/>
        <w:spacing w:line="360" w:lineRule="auto"/>
        <w:ind w:firstLine="480"/>
        <w:rPr>
          <w:rFonts w:eastAsia="宋体" w:cs="华文楷体"/>
          <w:color w:val="auto"/>
          <w:sz w:val="24"/>
          <w:szCs w:val="24"/>
          <w:highlight w:val="none"/>
        </w:rPr>
      </w:pPr>
      <w:r>
        <w:rPr>
          <w:rFonts w:hint="eastAsia" w:eastAsia="宋体" w:cs="宋体"/>
          <w:color w:val="auto"/>
          <w:sz w:val="24"/>
          <w:szCs w:val="24"/>
          <w:highlight w:val="none"/>
        </w:rPr>
        <w:t>22.2 一方当事人变更名称、住所、联系人、联系电话或电子邮箱等信息的，应当在变更后3日内及时书面通知对方，对方实际收到变更通知前的送达仍为有效送达。</w:t>
      </w:r>
    </w:p>
    <w:p w14:paraId="05CC968A">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22.3本合同一方给另一方的通知均应采用书面形式，传真或快递送到本合同中规定的对方的地址和办理签收手续。</w:t>
      </w:r>
    </w:p>
    <w:p w14:paraId="3B26373E">
      <w:pPr>
        <w:spacing w:line="360" w:lineRule="auto"/>
        <w:ind w:firstLine="480"/>
        <w:jc w:val="left"/>
        <w:rPr>
          <w:rFonts w:eastAsia="宋体"/>
          <w:color w:val="auto"/>
          <w:sz w:val="24"/>
          <w:szCs w:val="24"/>
          <w:highlight w:val="none"/>
        </w:rPr>
      </w:pPr>
      <w:r>
        <w:rPr>
          <w:rFonts w:hint="eastAsia" w:eastAsia="宋体"/>
          <w:color w:val="auto"/>
          <w:sz w:val="24"/>
          <w:szCs w:val="24"/>
          <w:highlight w:val="none"/>
        </w:rPr>
        <w:t>22.4通知以送达之日或通知书中规定的生效之日起生效，两者中以较迟之日为准。</w:t>
      </w:r>
    </w:p>
    <w:p w14:paraId="22350FDD">
      <w:pPr>
        <w:numPr>
          <w:ilvl w:val="0"/>
          <w:numId w:val="11"/>
        </w:numPr>
        <w:spacing w:line="360" w:lineRule="auto"/>
        <w:ind w:firstLine="482"/>
        <w:jc w:val="left"/>
        <w:rPr>
          <w:rFonts w:eastAsia="宋体"/>
          <w:b/>
          <w:bCs/>
          <w:color w:val="auto"/>
          <w:sz w:val="24"/>
          <w:szCs w:val="24"/>
          <w:highlight w:val="none"/>
        </w:rPr>
      </w:pPr>
      <w:r>
        <w:rPr>
          <w:rFonts w:hint="eastAsia" w:eastAsia="宋体"/>
          <w:b/>
          <w:bCs/>
          <w:color w:val="auto"/>
          <w:sz w:val="24"/>
          <w:szCs w:val="24"/>
          <w:highlight w:val="none"/>
        </w:rPr>
        <w:t>合同未尽事项</w:t>
      </w:r>
    </w:p>
    <w:p w14:paraId="203980D0">
      <w:pPr>
        <w:spacing w:line="360" w:lineRule="auto"/>
        <w:ind w:firstLine="480"/>
        <w:jc w:val="left"/>
        <w:rPr>
          <w:rFonts w:eastAsia="宋体"/>
          <w:bCs/>
          <w:color w:val="auto"/>
          <w:sz w:val="24"/>
          <w:szCs w:val="24"/>
          <w:highlight w:val="none"/>
        </w:rPr>
      </w:pPr>
      <w:r>
        <w:rPr>
          <w:rFonts w:hint="eastAsia" w:eastAsia="宋体"/>
          <w:bCs/>
          <w:color w:val="auto"/>
          <w:sz w:val="24"/>
          <w:szCs w:val="24"/>
          <w:highlight w:val="none"/>
        </w:rPr>
        <w:t>23.1合同未尽事项见</w:t>
      </w:r>
      <w:r>
        <w:rPr>
          <w:rFonts w:hint="eastAsia" w:eastAsia="宋体"/>
          <w:b/>
          <w:color w:val="auto"/>
          <w:sz w:val="24"/>
          <w:szCs w:val="24"/>
          <w:highlight w:val="none"/>
        </w:rPr>
        <w:t>【政府采购合同专用条款】</w:t>
      </w:r>
      <w:r>
        <w:rPr>
          <w:rFonts w:hint="eastAsia" w:eastAsia="宋体"/>
          <w:bCs/>
          <w:color w:val="auto"/>
          <w:sz w:val="24"/>
          <w:szCs w:val="24"/>
          <w:highlight w:val="none"/>
        </w:rPr>
        <w:t>。</w:t>
      </w:r>
    </w:p>
    <w:p w14:paraId="1BEDA554">
      <w:pPr>
        <w:spacing w:line="360" w:lineRule="auto"/>
        <w:ind w:firstLine="480"/>
        <w:jc w:val="left"/>
        <w:rPr>
          <w:rFonts w:eastAsia="宋体"/>
          <w:bCs/>
          <w:color w:val="auto"/>
          <w:sz w:val="24"/>
          <w:szCs w:val="24"/>
          <w:highlight w:val="none"/>
        </w:rPr>
      </w:pPr>
      <w:r>
        <w:rPr>
          <w:rFonts w:hint="eastAsia" w:eastAsia="宋体"/>
          <w:bCs/>
          <w:color w:val="auto"/>
          <w:sz w:val="24"/>
          <w:szCs w:val="24"/>
          <w:highlight w:val="none"/>
        </w:rPr>
        <w:t>23.2 合同附件与合同正文具有同等的法律效力。</w:t>
      </w:r>
      <w:bookmarkStart w:id="17" w:name="_Toc20313"/>
    </w:p>
    <w:p w14:paraId="7ABA2572">
      <w:pPr>
        <w:pStyle w:val="525"/>
        <w:ind w:firstLine="480"/>
        <w:rPr>
          <w:rFonts w:ascii="Times New Roman" w:hAnsi="Times New Roman"/>
          <w:color w:val="auto"/>
          <w:highlight w:val="none"/>
        </w:rPr>
      </w:pPr>
    </w:p>
    <w:p w14:paraId="1F701A9B">
      <w:pPr>
        <w:jc w:val="center"/>
        <w:rPr>
          <w:rFonts w:eastAsia="宋体"/>
          <w:color w:val="auto"/>
          <w:sz w:val="28"/>
          <w:szCs w:val="28"/>
          <w:highlight w:val="none"/>
        </w:rPr>
      </w:pPr>
      <w:r>
        <w:rPr>
          <w:rFonts w:hint="eastAsia" w:eastAsia="宋体"/>
          <w:color w:val="auto"/>
          <w:sz w:val="28"/>
          <w:szCs w:val="28"/>
          <w:highlight w:val="none"/>
        </w:rPr>
        <w:br w:type="page" w:clear="all"/>
      </w:r>
    </w:p>
    <w:p w14:paraId="6C9FB8B8">
      <w:pPr>
        <w:keepNext/>
        <w:keepLines/>
        <w:spacing w:line="360" w:lineRule="auto"/>
        <w:jc w:val="center"/>
        <w:outlineLvl w:val="1"/>
        <w:rPr>
          <w:rFonts w:eastAsia="宋体"/>
          <w:color w:val="auto"/>
          <w:sz w:val="28"/>
          <w:szCs w:val="28"/>
          <w:highlight w:val="none"/>
        </w:rPr>
      </w:pPr>
      <w:r>
        <w:rPr>
          <w:rFonts w:hint="eastAsia" w:eastAsia="宋体"/>
          <w:color w:val="auto"/>
          <w:sz w:val="28"/>
          <w:szCs w:val="28"/>
          <w:highlight w:val="none"/>
        </w:rPr>
        <w:t>第三节 政府采购合同专用条款</w:t>
      </w:r>
      <w:bookmarkEnd w:id="17"/>
    </w:p>
    <w:tbl>
      <w:tblPr>
        <w:tblStyle w:val="33"/>
        <w:tblW w:w="85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6CA5326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1132D451">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0B3D6168">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第1.2（6）项</w:t>
            </w:r>
          </w:p>
        </w:tc>
        <w:tc>
          <w:tcPr>
            <w:tcW w:w="1742" w:type="dxa"/>
            <w:noWrap w:val="0"/>
            <w:vAlign w:val="center"/>
          </w:tcPr>
          <w:p w14:paraId="7E12CD27">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联合体具体要求</w:t>
            </w:r>
          </w:p>
        </w:tc>
        <w:tc>
          <w:tcPr>
            <w:tcW w:w="5170" w:type="dxa"/>
            <w:noWrap w:val="0"/>
            <w:vAlign w:val="center"/>
          </w:tcPr>
          <w:p w14:paraId="2A8C04C0">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w:t>
            </w:r>
          </w:p>
        </w:tc>
      </w:tr>
      <w:tr w14:paraId="77DF71E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604" w:hRule="atLeast"/>
          <w:jc w:val="center"/>
        </w:trPr>
        <w:tc>
          <w:tcPr>
            <w:tcW w:w="1607" w:type="dxa"/>
            <w:noWrap w:val="0"/>
            <w:vAlign w:val="center"/>
          </w:tcPr>
          <w:p w14:paraId="6499E838">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4FF721EB">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第1.2（7）项</w:t>
            </w:r>
          </w:p>
        </w:tc>
        <w:tc>
          <w:tcPr>
            <w:tcW w:w="1742" w:type="dxa"/>
            <w:noWrap w:val="0"/>
            <w:vAlign w:val="center"/>
          </w:tcPr>
          <w:p w14:paraId="32FCF710">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其他术语解释</w:t>
            </w:r>
          </w:p>
        </w:tc>
        <w:tc>
          <w:tcPr>
            <w:tcW w:w="5170" w:type="dxa"/>
            <w:noWrap w:val="0"/>
            <w:vAlign w:val="center"/>
          </w:tcPr>
          <w:p w14:paraId="6A8307E1">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w:t>
            </w:r>
          </w:p>
        </w:tc>
      </w:tr>
      <w:tr w14:paraId="137E173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294B8810">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3D127650">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第4.4款</w:t>
            </w:r>
          </w:p>
        </w:tc>
        <w:tc>
          <w:tcPr>
            <w:tcW w:w="1742" w:type="dxa"/>
            <w:noWrap w:val="0"/>
            <w:vAlign w:val="center"/>
          </w:tcPr>
          <w:p w14:paraId="2DFE3C84">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履约验收中甲方提出异议或作出说明的期限</w:t>
            </w:r>
          </w:p>
        </w:tc>
        <w:tc>
          <w:tcPr>
            <w:tcW w:w="5170" w:type="dxa"/>
            <w:noWrap w:val="0"/>
            <w:vAlign w:val="center"/>
          </w:tcPr>
          <w:p w14:paraId="1B8854BC">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1.乙方在服务期间，若甲方认为乙方的服务质量未达到合同规定的。</w:t>
            </w:r>
          </w:p>
          <w:p w14:paraId="7AC7F7EB">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2. 如甲方在验收期满后既不出具验收合格证明又未提出书面异议的视为乙方所交标的物或服务符合合同规定。</w:t>
            </w:r>
          </w:p>
        </w:tc>
      </w:tr>
      <w:tr w14:paraId="6F710EC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0CD9F1D0">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46EEAA18">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第4.6款</w:t>
            </w:r>
          </w:p>
        </w:tc>
        <w:tc>
          <w:tcPr>
            <w:tcW w:w="1742" w:type="dxa"/>
            <w:noWrap w:val="0"/>
            <w:vAlign w:val="center"/>
          </w:tcPr>
          <w:p w14:paraId="200316F5">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约定甲方承担的其他义务和责任</w:t>
            </w:r>
          </w:p>
        </w:tc>
        <w:tc>
          <w:tcPr>
            <w:tcW w:w="5170" w:type="dxa"/>
            <w:noWrap w:val="0"/>
            <w:vAlign w:val="center"/>
          </w:tcPr>
          <w:p w14:paraId="404B707E">
            <w:pPr>
              <w:keepNext w:val="0"/>
              <w:keepLines w:val="0"/>
              <w:suppressLineNumbers w:val="0"/>
              <w:spacing w:before="0" w:beforeAutospacing="0" w:after="0" w:afterAutospacing="0"/>
              <w:ind w:left="0" w:right="0"/>
              <w:jc w:val="left"/>
              <w:rPr>
                <w:rFonts w:eastAsia="宋体"/>
                <w:color w:val="auto"/>
                <w:sz w:val="21"/>
                <w:szCs w:val="21"/>
                <w:highlight w:val="none"/>
              </w:rPr>
            </w:pPr>
          </w:p>
        </w:tc>
      </w:tr>
      <w:tr w14:paraId="613C466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78C31078">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6E221D58">
            <w:pPr>
              <w:keepNext w:val="0"/>
              <w:keepLines w:val="0"/>
              <w:suppressLineNumbers w:val="0"/>
              <w:spacing w:before="0" w:beforeAutospacing="0" w:after="0" w:afterAutospacing="0"/>
              <w:ind w:left="0" w:right="0"/>
              <w:jc w:val="center"/>
              <w:rPr>
                <w:rFonts w:eastAsia="宋体"/>
                <w:color w:val="auto"/>
                <w:sz w:val="21"/>
                <w:szCs w:val="24"/>
                <w:highlight w:val="none"/>
              </w:rPr>
            </w:pPr>
            <w:r>
              <w:rPr>
                <w:rFonts w:hint="eastAsia" w:eastAsia="宋体"/>
                <w:color w:val="auto"/>
                <w:sz w:val="21"/>
                <w:szCs w:val="21"/>
                <w:highlight w:val="none"/>
              </w:rPr>
              <w:t>第5.4款</w:t>
            </w:r>
          </w:p>
        </w:tc>
        <w:tc>
          <w:tcPr>
            <w:tcW w:w="1742" w:type="dxa"/>
            <w:noWrap w:val="0"/>
            <w:vAlign w:val="center"/>
          </w:tcPr>
          <w:p w14:paraId="74A14990">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约定乙方承担的其他义务和责任</w:t>
            </w:r>
          </w:p>
        </w:tc>
        <w:tc>
          <w:tcPr>
            <w:tcW w:w="5170" w:type="dxa"/>
            <w:noWrap w:val="0"/>
            <w:vAlign w:val="center"/>
          </w:tcPr>
          <w:p w14:paraId="12BBBE87">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1.完整物权</w:t>
            </w:r>
          </w:p>
          <w:p w14:paraId="28E11A32">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对于提供的标的物或服务，乙方应当拥有完整物权，并且乙方负有保证第三人不得向甲方主张任何权利（包括知识产权）的义务。</w:t>
            </w:r>
          </w:p>
          <w:p w14:paraId="7502E425">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2.质量保证</w:t>
            </w:r>
          </w:p>
          <w:p w14:paraId="085CBF3D">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由乙方按采购文件要求制定服务方案，并提供服务质量、标准、合同执行期间按此服务标准执行。</w:t>
            </w:r>
          </w:p>
        </w:tc>
      </w:tr>
      <w:tr w14:paraId="24D0408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606332CB">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599B9A32">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第6.1款</w:t>
            </w:r>
          </w:p>
        </w:tc>
        <w:tc>
          <w:tcPr>
            <w:tcW w:w="1742" w:type="dxa"/>
            <w:noWrap w:val="0"/>
            <w:vAlign w:val="center"/>
          </w:tcPr>
          <w:p w14:paraId="3EEAAAAB">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履行合同义务的顺序</w:t>
            </w:r>
          </w:p>
        </w:tc>
        <w:tc>
          <w:tcPr>
            <w:tcW w:w="5170" w:type="dxa"/>
            <w:noWrap w:val="0"/>
            <w:vAlign w:val="center"/>
          </w:tcPr>
          <w:p w14:paraId="611DDD2F">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1.合同的特殊性条款</w:t>
            </w:r>
          </w:p>
          <w:p w14:paraId="18404CAD">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2.合同的一般性条款</w:t>
            </w:r>
          </w:p>
          <w:p w14:paraId="71C25A34">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3.洽商、变更等明确双方权利义务的纪要、协议</w:t>
            </w:r>
          </w:p>
          <w:p w14:paraId="27E414AD">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4.中标通知书、采购文件和供应商公开招标响应文件</w:t>
            </w:r>
          </w:p>
          <w:p w14:paraId="046DB2FC">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5.标准、规范和其它有关技术资料、技术要求</w:t>
            </w:r>
          </w:p>
          <w:p w14:paraId="4884A135">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6.合同的特殊性条款的效力优于合同的一般性条款的效力</w:t>
            </w:r>
          </w:p>
        </w:tc>
      </w:tr>
      <w:tr w14:paraId="53B306D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cantSplit/>
          <w:trHeight w:val="667" w:hRule="atLeast"/>
          <w:jc w:val="center"/>
        </w:trPr>
        <w:tc>
          <w:tcPr>
            <w:tcW w:w="1607" w:type="dxa"/>
            <w:vMerge w:val="restart"/>
            <w:noWrap w:val="0"/>
            <w:vAlign w:val="center"/>
          </w:tcPr>
          <w:p w14:paraId="7CAAFAA7">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24C3F8CC">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第7.1款</w:t>
            </w:r>
          </w:p>
        </w:tc>
        <w:tc>
          <w:tcPr>
            <w:tcW w:w="1742" w:type="dxa"/>
            <w:noWrap w:val="0"/>
            <w:vAlign w:val="center"/>
          </w:tcPr>
          <w:p w14:paraId="6FAF3E4A">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包装特殊要求</w:t>
            </w:r>
          </w:p>
        </w:tc>
        <w:tc>
          <w:tcPr>
            <w:tcW w:w="5170" w:type="dxa"/>
            <w:noWrap w:val="0"/>
            <w:vAlign w:val="center"/>
          </w:tcPr>
          <w:p w14:paraId="7BE6E8D3">
            <w:pPr>
              <w:keepNext w:val="0"/>
              <w:keepLines w:val="0"/>
              <w:suppressLineNumbers w:val="0"/>
              <w:spacing w:before="0" w:beforeAutospacing="0" w:after="0" w:afterAutospacing="0"/>
              <w:ind w:left="0" w:right="0"/>
              <w:rPr>
                <w:rFonts w:eastAsia="宋体"/>
                <w:color w:val="auto"/>
                <w:sz w:val="21"/>
                <w:szCs w:val="24"/>
                <w:highlight w:val="none"/>
              </w:rPr>
            </w:pPr>
            <w:r>
              <w:rPr>
                <w:rFonts w:hint="eastAsia" w:eastAsia="宋体"/>
                <w:color w:val="auto"/>
                <w:sz w:val="21"/>
                <w:szCs w:val="24"/>
                <w:highlight w:val="none"/>
              </w:rPr>
              <w:t>标的物产品的包装，国家或行业主管部门有规定的，按规定执行</w:t>
            </w:r>
          </w:p>
        </w:tc>
      </w:tr>
      <w:tr w14:paraId="6798AD4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cantSplit/>
          <w:trHeight w:val="667" w:hRule="atLeast"/>
          <w:jc w:val="center"/>
        </w:trPr>
        <w:tc>
          <w:tcPr>
            <w:tcW w:w="1607" w:type="dxa"/>
            <w:vMerge w:val="continue"/>
            <w:noWrap w:val="0"/>
            <w:vAlign w:val="center"/>
          </w:tcPr>
          <w:p w14:paraId="4A70206F">
            <w:pPr>
              <w:keepNext w:val="0"/>
              <w:keepLines w:val="0"/>
              <w:suppressLineNumbers w:val="0"/>
              <w:spacing w:before="0" w:beforeAutospacing="0" w:after="0" w:afterAutospacing="0"/>
              <w:ind w:left="0" w:right="0"/>
              <w:jc w:val="center"/>
              <w:rPr>
                <w:rFonts w:eastAsia="宋体"/>
                <w:color w:val="auto"/>
                <w:sz w:val="21"/>
                <w:szCs w:val="21"/>
                <w:highlight w:val="none"/>
              </w:rPr>
            </w:pPr>
          </w:p>
        </w:tc>
        <w:tc>
          <w:tcPr>
            <w:tcW w:w="1742" w:type="dxa"/>
            <w:noWrap w:val="0"/>
            <w:vAlign w:val="center"/>
          </w:tcPr>
          <w:p w14:paraId="0A219883">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指定现场</w:t>
            </w:r>
          </w:p>
        </w:tc>
        <w:tc>
          <w:tcPr>
            <w:tcW w:w="5170" w:type="dxa"/>
            <w:noWrap w:val="0"/>
            <w:vAlign w:val="center"/>
          </w:tcPr>
          <w:p w14:paraId="32041B65">
            <w:pPr>
              <w:keepNext w:val="0"/>
              <w:keepLines w:val="0"/>
              <w:suppressLineNumbers w:val="0"/>
              <w:spacing w:before="0" w:beforeAutospacing="0" w:after="0" w:afterAutospacing="0"/>
              <w:ind w:left="0" w:right="0"/>
              <w:rPr>
                <w:rFonts w:eastAsia="宋体"/>
                <w:color w:val="auto"/>
                <w:sz w:val="21"/>
                <w:szCs w:val="24"/>
                <w:highlight w:val="none"/>
              </w:rPr>
            </w:pPr>
            <w:r>
              <w:rPr>
                <w:rFonts w:hint="eastAsia" w:eastAsia="宋体"/>
                <w:color w:val="auto"/>
                <w:sz w:val="21"/>
                <w:szCs w:val="24"/>
                <w:highlight w:val="none"/>
              </w:rPr>
              <w:t>采购人指定现场</w:t>
            </w:r>
          </w:p>
        </w:tc>
      </w:tr>
      <w:tr w14:paraId="493645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72" w:hRule="atLeast"/>
          <w:jc w:val="center"/>
        </w:trPr>
        <w:tc>
          <w:tcPr>
            <w:tcW w:w="1607" w:type="dxa"/>
            <w:noWrap w:val="0"/>
            <w:vAlign w:val="center"/>
          </w:tcPr>
          <w:p w14:paraId="1C6DBAE2">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79CD7613">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第7.2款</w:t>
            </w:r>
          </w:p>
        </w:tc>
        <w:tc>
          <w:tcPr>
            <w:tcW w:w="1742" w:type="dxa"/>
            <w:noWrap w:val="0"/>
            <w:vAlign w:val="center"/>
          </w:tcPr>
          <w:p w14:paraId="6E03C567">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运输特殊要求</w:t>
            </w:r>
          </w:p>
        </w:tc>
        <w:tc>
          <w:tcPr>
            <w:tcW w:w="5170" w:type="dxa"/>
            <w:noWrap w:val="0"/>
            <w:vAlign w:val="center"/>
          </w:tcPr>
          <w:p w14:paraId="2A00C628">
            <w:pPr>
              <w:keepNext w:val="0"/>
              <w:keepLines w:val="0"/>
              <w:suppressLineNumbers w:val="0"/>
              <w:spacing w:before="0" w:beforeAutospacing="0" w:after="0" w:afterAutospacing="0"/>
              <w:ind w:left="0" w:right="0"/>
              <w:rPr>
                <w:rFonts w:eastAsia="宋体"/>
                <w:color w:val="auto"/>
                <w:sz w:val="21"/>
                <w:szCs w:val="24"/>
                <w:highlight w:val="none"/>
              </w:rPr>
            </w:pPr>
            <w:r>
              <w:rPr>
                <w:rFonts w:hint="eastAsia" w:eastAsia="宋体"/>
                <w:color w:val="auto"/>
                <w:sz w:val="21"/>
                <w:szCs w:val="24"/>
                <w:highlight w:val="none"/>
              </w:rPr>
              <w:t>乙方应采取必要的安全措施保证货物的运输及安装的安全，并承担货物的运输及安装过程中产生的一切风险及全部责任。</w:t>
            </w:r>
          </w:p>
        </w:tc>
      </w:tr>
      <w:tr w14:paraId="1CC4F55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667" w:hRule="atLeast"/>
          <w:jc w:val="center"/>
        </w:trPr>
        <w:tc>
          <w:tcPr>
            <w:tcW w:w="1607" w:type="dxa"/>
            <w:noWrap w:val="0"/>
            <w:vAlign w:val="center"/>
          </w:tcPr>
          <w:p w14:paraId="317CE0F5">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76B9DD7B">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第7.3款</w:t>
            </w:r>
          </w:p>
        </w:tc>
        <w:tc>
          <w:tcPr>
            <w:tcW w:w="1742" w:type="dxa"/>
            <w:noWrap w:val="0"/>
            <w:vAlign w:val="center"/>
          </w:tcPr>
          <w:p w14:paraId="04A29DA3">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保险要求</w:t>
            </w:r>
          </w:p>
        </w:tc>
        <w:tc>
          <w:tcPr>
            <w:tcW w:w="5170" w:type="dxa"/>
            <w:noWrap w:val="0"/>
            <w:vAlign w:val="center"/>
          </w:tcPr>
          <w:p w14:paraId="3E17E5E0">
            <w:pPr>
              <w:keepNext w:val="0"/>
              <w:keepLines w:val="0"/>
              <w:suppressLineNumbers w:val="0"/>
              <w:spacing w:before="0" w:beforeAutospacing="0" w:after="0" w:afterAutospacing="0"/>
              <w:ind w:left="0" w:right="0"/>
              <w:rPr>
                <w:rFonts w:eastAsia="宋体"/>
                <w:color w:val="auto"/>
                <w:sz w:val="21"/>
                <w:szCs w:val="24"/>
                <w:highlight w:val="none"/>
              </w:rPr>
            </w:pPr>
          </w:p>
        </w:tc>
      </w:tr>
      <w:tr w14:paraId="61EEF46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3CC1F1B1">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23D29032">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第8.2（1）项</w:t>
            </w:r>
          </w:p>
        </w:tc>
        <w:tc>
          <w:tcPr>
            <w:tcW w:w="1742" w:type="dxa"/>
            <w:noWrap w:val="0"/>
            <w:vAlign w:val="center"/>
          </w:tcPr>
          <w:p w14:paraId="229FD7CF">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质量保证期</w:t>
            </w:r>
          </w:p>
        </w:tc>
        <w:tc>
          <w:tcPr>
            <w:tcW w:w="5170" w:type="dxa"/>
            <w:noWrap w:val="0"/>
            <w:vAlign w:val="center"/>
          </w:tcPr>
          <w:p w14:paraId="27FFBBDE">
            <w:pPr>
              <w:keepNext w:val="0"/>
              <w:keepLines w:val="0"/>
              <w:suppressLineNumbers w:val="0"/>
              <w:spacing w:before="0" w:beforeAutospacing="0" w:after="0" w:afterAutospacing="0"/>
              <w:ind w:left="0" w:right="0"/>
              <w:jc w:val="left"/>
              <w:rPr>
                <w:rFonts w:eastAsia="宋体"/>
                <w:b/>
                <w:color w:val="auto"/>
                <w:sz w:val="21"/>
                <w:szCs w:val="21"/>
                <w:highlight w:val="none"/>
              </w:rPr>
            </w:pPr>
            <w:r>
              <w:rPr>
                <w:rFonts w:hint="eastAsia" w:eastAsia="宋体"/>
                <w:b/>
                <w:color w:val="auto"/>
                <w:sz w:val="21"/>
                <w:szCs w:val="21"/>
                <w:highlight w:val="none"/>
              </w:rPr>
              <w:t>本合同采购项目建设整体和标的物产品设备，质保期限均为   年（即  个月）</w:t>
            </w:r>
          </w:p>
        </w:tc>
      </w:tr>
      <w:tr w14:paraId="38725D0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6A290605">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3F066268">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第8.2（3）项</w:t>
            </w:r>
          </w:p>
        </w:tc>
        <w:tc>
          <w:tcPr>
            <w:tcW w:w="1742" w:type="dxa"/>
            <w:noWrap w:val="0"/>
            <w:vAlign w:val="center"/>
          </w:tcPr>
          <w:p w14:paraId="1009844B">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货物质量缺陷</w:t>
            </w:r>
          </w:p>
          <w:p w14:paraId="7B06DD55">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响应时间</w:t>
            </w:r>
          </w:p>
        </w:tc>
        <w:tc>
          <w:tcPr>
            <w:tcW w:w="5170" w:type="dxa"/>
            <w:noWrap w:val="0"/>
            <w:vAlign w:val="center"/>
          </w:tcPr>
          <w:p w14:paraId="37A2FBED">
            <w:pPr>
              <w:keepNext w:val="0"/>
              <w:keepLines w:val="0"/>
              <w:suppressLineNumbers w:val="0"/>
              <w:spacing w:before="0" w:beforeAutospacing="0" w:after="0" w:afterAutospacing="0"/>
              <w:ind w:left="0" w:right="0"/>
              <w:jc w:val="left"/>
              <w:rPr>
                <w:rFonts w:eastAsia="宋体"/>
                <w:color w:val="auto"/>
                <w:sz w:val="21"/>
                <w:szCs w:val="21"/>
                <w:highlight w:val="none"/>
              </w:rPr>
            </w:pPr>
          </w:p>
        </w:tc>
      </w:tr>
      <w:tr w14:paraId="327D606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540ED718">
            <w:pPr>
              <w:keepNext w:val="0"/>
              <w:keepLines w:val="0"/>
              <w:suppressLineNumbers w:val="0"/>
              <w:spacing w:before="0" w:beforeAutospacing="0" w:after="0" w:afterAutospacing="0"/>
              <w:ind w:left="0" w:right="0"/>
              <w:jc w:val="center"/>
              <w:rPr>
                <w:rFonts w:eastAsia="宋体" w:cs="宋体"/>
                <w:color w:val="auto"/>
                <w:sz w:val="21"/>
                <w:szCs w:val="21"/>
                <w:highlight w:val="none"/>
              </w:rPr>
            </w:pPr>
            <w:r>
              <w:rPr>
                <w:rFonts w:hint="eastAsia" w:eastAsia="宋体" w:cs="宋体"/>
                <w:color w:val="auto"/>
                <w:sz w:val="21"/>
                <w:szCs w:val="21"/>
                <w:highlight w:val="none"/>
              </w:rPr>
              <w:t>第二节</w:t>
            </w:r>
          </w:p>
          <w:p w14:paraId="5D5315D4">
            <w:pPr>
              <w:keepNext w:val="0"/>
              <w:keepLines w:val="0"/>
              <w:widowControl/>
              <w:suppressLineNumbers w:val="0"/>
              <w:spacing w:before="0" w:beforeAutospacing="0" w:after="0" w:afterAutospacing="0" w:line="400" w:lineRule="exact"/>
              <w:ind w:left="0" w:right="0"/>
              <w:jc w:val="center"/>
              <w:rPr>
                <w:rFonts w:eastAsia="宋体" w:cs="华文楷体"/>
                <w:color w:val="auto"/>
                <w:sz w:val="22"/>
                <w:szCs w:val="21"/>
                <w:highlight w:val="none"/>
              </w:rPr>
            </w:pPr>
            <w:r>
              <w:rPr>
                <w:rFonts w:hint="eastAsia" w:eastAsia="宋体" w:cs="宋体"/>
                <w:color w:val="auto"/>
                <w:sz w:val="22"/>
                <w:szCs w:val="21"/>
                <w:highlight w:val="none"/>
              </w:rPr>
              <w:t>第11.1款</w:t>
            </w:r>
          </w:p>
        </w:tc>
        <w:tc>
          <w:tcPr>
            <w:tcW w:w="1742" w:type="dxa"/>
            <w:noWrap w:val="0"/>
            <w:vAlign w:val="center"/>
          </w:tcPr>
          <w:p w14:paraId="169938BA">
            <w:pPr>
              <w:keepNext w:val="0"/>
              <w:keepLines w:val="0"/>
              <w:suppressLineNumbers w:val="0"/>
              <w:spacing w:before="0" w:beforeAutospacing="0" w:after="0" w:afterAutospacing="0"/>
              <w:ind w:left="0" w:right="0"/>
              <w:rPr>
                <w:rFonts w:eastAsia="宋体"/>
                <w:color w:val="auto"/>
                <w:sz w:val="21"/>
                <w:szCs w:val="21"/>
                <w:highlight w:val="none"/>
              </w:rPr>
            </w:pPr>
            <w:r>
              <w:rPr>
                <w:rFonts w:hint="eastAsia" w:eastAsia="宋体"/>
                <w:color w:val="auto"/>
                <w:sz w:val="21"/>
                <w:szCs w:val="21"/>
                <w:highlight w:val="none"/>
              </w:rPr>
              <w:t>其他应当保密的信息</w:t>
            </w:r>
          </w:p>
        </w:tc>
        <w:tc>
          <w:tcPr>
            <w:tcW w:w="5170" w:type="dxa"/>
            <w:noWrap w:val="0"/>
            <w:vAlign w:val="center"/>
          </w:tcPr>
          <w:p w14:paraId="195956A9">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w:t>
            </w:r>
          </w:p>
        </w:tc>
      </w:tr>
      <w:tr w14:paraId="5A55A8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697" w:hRule="atLeast"/>
          <w:jc w:val="center"/>
        </w:trPr>
        <w:tc>
          <w:tcPr>
            <w:tcW w:w="1607" w:type="dxa"/>
            <w:noWrap w:val="0"/>
            <w:vAlign w:val="center"/>
          </w:tcPr>
          <w:p w14:paraId="150F33A7">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3E0CDD97">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第12.2款</w:t>
            </w:r>
          </w:p>
        </w:tc>
        <w:tc>
          <w:tcPr>
            <w:tcW w:w="1742" w:type="dxa"/>
            <w:noWrap w:val="0"/>
            <w:vAlign w:val="center"/>
          </w:tcPr>
          <w:p w14:paraId="1477C850">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合同价款支付时间</w:t>
            </w:r>
          </w:p>
        </w:tc>
        <w:tc>
          <w:tcPr>
            <w:tcW w:w="5170" w:type="dxa"/>
            <w:noWrap w:val="0"/>
            <w:vAlign w:val="center"/>
          </w:tcPr>
          <w:p w14:paraId="0230F3E8">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所有产品送达指定地点并通过验收合格后付至合同价款的100%。</w:t>
            </w:r>
          </w:p>
        </w:tc>
      </w:tr>
      <w:tr w14:paraId="72629C4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697" w:hRule="atLeast"/>
          <w:jc w:val="center"/>
        </w:trPr>
        <w:tc>
          <w:tcPr>
            <w:tcW w:w="1607" w:type="dxa"/>
            <w:noWrap w:val="0"/>
            <w:vAlign w:val="center"/>
          </w:tcPr>
          <w:p w14:paraId="6D5D866D">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3EF78570">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第13.2款</w:t>
            </w:r>
          </w:p>
        </w:tc>
        <w:tc>
          <w:tcPr>
            <w:tcW w:w="1742" w:type="dxa"/>
            <w:noWrap w:val="0"/>
            <w:vAlign w:val="center"/>
          </w:tcPr>
          <w:p w14:paraId="2CFF2775">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履约保证金不予退还的情形</w:t>
            </w:r>
          </w:p>
        </w:tc>
        <w:tc>
          <w:tcPr>
            <w:tcW w:w="5170" w:type="dxa"/>
            <w:noWrap w:val="0"/>
            <w:vAlign w:val="center"/>
          </w:tcPr>
          <w:p w14:paraId="2606A77B">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（1）签订合同后，乙方不履行合同义务的，甲方有权全额扣除履约保证金，全额不予退还，同时甲方亦有权终止合同，乙方还须承担相应的法律赔偿责任。</w:t>
            </w:r>
          </w:p>
          <w:p w14:paraId="03853919">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（2）乙方在履约过程中发生违约行为，给甲方造成损失的，甲方有权在乙方缴纳的履约保证金中予以扣款，以弥补甲方经济损失，不足的部分乙方另外补齐。</w:t>
            </w:r>
          </w:p>
        </w:tc>
      </w:tr>
      <w:tr w14:paraId="3B9E417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08F5F443">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56C74AC5">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第13.3款</w:t>
            </w:r>
          </w:p>
        </w:tc>
        <w:tc>
          <w:tcPr>
            <w:tcW w:w="1742" w:type="dxa"/>
            <w:noWrap w:val="0"/>
            <w:vAlign w:val="center"/>
          </w:tcPr>
          <w:p w14:paraId="2151AA28">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履约保证金退还时间及逾期退还的违约金</w:t>
            </w:r>
          </w:p>
        </w:tc>
        <w:tc>
          <w:tcPr>
            <w:tcW w:w="5170" w:type="dxa"/>
            <w:noWrap w:val="0"/>
            <w:vAlign w:val="center"/>
          </w:tcPr>
          <w:p w14:paraId="7C4DCE52">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乙方全部履约合同义务，经甲方验收合格无质量、进度等问题的，在所有设备器材验收合格之日起，30个工作日内一次性退还履约保证金；如甲方迟于约定时间退还履约保证金，除不可抗力因素外，自超过付款期限之日起，按照逾期部分的每日0.01%支付违约金。</w:t>
            </w:r>
          </w:p>
        </w:tc>
      </w:tr>
      <w:tr w14:paraId="1D77181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84" w:hRule="atLeast"/>
          <w:jc w:val="center"/>
        </w:trPr>
        <w:tc>
          <w:tcPr>
            <w:tcW w:w="1607" w:type="dxa"/>
            <w:noWrap w:val="0"/>
            <w:vAlign w:val="center"/>
          </w:tcPr>
          <w:p w14:paraId="3AA3A974">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49707415">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第14.1（3）项</w:t>
            </w:r>
          </w:p>
        </w:tc>
        <w:tc>
          <w:tcPr>
            <w:tcW w:w="1742" w:type="dxa"/>
            <w:noWrap w:val="0"/>
            <w:vAlign w:val="center"/>
          </w:tcPr>
          <w:p w14:paraId="1A72D019">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运行监督、维修期限</w:t>
            </w:r>
          </w:p>
        </w:tc>
        <w:tc>
          <w:tcPr>
            <w:tcW w:w="5170" w:type="dxa"/>
            <w:noWrap w:val="0"/>
            <w:vAlign w:val="center"/>
          </w:tcPr>
          <w:p w14:paraId="69119FD1">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自项目验收合格之日起</w:t>
            </w:r>
            <w:r>
              <w:rPr>
                <w:rFonts w:hint="eastAsia" w:eastAsia="宋体"/>
                <w:color w:val="auto"/>
                <w:sz w:val="21"/>
                <w:szCs w:val="21"/>
                <w:highlight w:val="none"/>
                <w:u w:val="single"/>
              </w:rPr>
              <w:t xml:space="preserve">    </w:t>
            </w:r>
            <w:r>
              <w:rPr>
                <w:rFonts w:hint="eastAsia" w:eastAsia="宋体"/>
                <w:color w:val="auto"/>
                <w:sz w:val="21"/>
                <w:szCs w:val="21"/>
                <w:highlight w:val="none"/>
              </w:rPr>
              <w:t>年</w:t>
            </w:r>
          </w:p>
        </w:tc>
      </w:tr>
      <w:tr w14:paraId="206BE9B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84" w:hRule="atLeast"/>
          <w:jc w:val="center"/>
        </w:trPr>
        <w:tc>
          <w:tcPr>
            <w:tcW w:w="1607" w:type="dxa"/>
            <w:noWrap w:val="0"/>
            <w:vAlign w:val="center"/>
          </w:tcPr>
          <w:p w14:paraId="11A4F46C">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02C2EFFA">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第14.1（5）项</w:t>
            </w:r>
          </w:p>
        </w:tc>
        <w:tc>
          <w:tcPr>
            <w:tcW w:w="1742" w:type="dxa"/>
            <w:noWrap w:val="0"/>
            <w:vAlign w:val="center"/>
          </w:tcPr>
          <w:p w14:paraId="5ACD3722">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货物回收的约定</w:t>
            </w:r>
          </w:p>
        </w:tc>
        <w:tc>
          <w:tcPr>
            <w:tcW w:w="5170" w:type="dxa"/>
            <w:noWrap w:val="0"/>
            <w:vAlign w:val="center"/>
          </w:tcPr>
          <w:p w14:paraId="57C2ECB8">
            <w:pPr>
              <w:keepNext w:val="0"/>
              <w:keepLines w:val="0"/>
              <w:suppressLineNumbers w:val="0"/>
              <w:spacing w:before="0" w:beforeAutospacing="0" w:after="0" w:afterAutospacing="0"/>
              <w:ind w:left="0" w:right="0"/>
              <w:jc w:val="left"/>
              <w:rPr>
                <w:rFonts w:eastAsia="宋体"/>
                <w:color w:val="auto"/>
                <w:sz w:val="21"/>
                <w:szCs w:val="21"/>
                <w:highlight w:val="none"/>
              </w:rPr>
            </w:pPr>
          </w:p>
        </w:tc>
      </w:tr>
      <w:tr w14:paraId="27347E2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11016FBE">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3A2037F1">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第14.1（6）项</w:t>
            </w:r>
          </w:p>
        </w:tc>
        <w:tc>
          <w:tcPr>
            <w:tcW w:w="1742" w:type="dxa"/>
            <w:noWrap w:val="0"/>
            <w:vAlign w:val="center"/>
          </w:tcPr>
          <w:p w14:paraId="3E0FC12C">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乙方提供的其他服务</w:t>
            </w:r>
          </w:p>
        </w:tc>
        <w:tc>
          <w:tcPr>
            <w:tcW w:w="5170" w:type="dxa"/>
            <w:noWrap w:val="0"/>
            <w:vAlign w:val="center"/>
          </w:tcPr>
          <w:p w14:paraId="31992BD7">
            <w:pPr>
              <w:keepNext w:val="0"/>
              <w:keepLines w:val="0"/>
              <w:suppressLineNumbers w:val="0"/>
              <w:spacing w:before="0" w:beforeAutospacing="0" w:after="0" w:afterAutospacing="0"/>
              <w:ind w:left="0" w:right="0"/>
              <w:jc w:val="left"/>
              <w:rPr>
                <w:rFonts w:eastAsia="宋体"/>
                <w:color w:val="auto"/>
                <w:sz w:val="21"/>
                <w:szCs w:val="21"/>
                <w:highlight w:val="none"/>
              </w:rPr>
            </w:pPr>
          </w:p>
        </w:tc>
      </w:tr>
      <w:tr w14:paraId="5C19651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37A3283C">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2B7FE3C6">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第15.1款</w:t>
            </w:r>
          </w:p>
        </w:tc>
        <w:tc>
          <w:tcPr>
            <w:tcW w:w="1742" w:type="dxa"/>
            <w:noWrap w:val="0"/>
            <w:vAlign w:val="center"/>
          </w:tcPr>
          <w:p w14:paraId="215EC75A">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修理、重作、更换相关具体规定</w:t>
            </w:r>
          </w:p>
        </w:tc>
        <w:tc>
          <w:tcPr>
            <w:tcW w:w="5170" w:type="dxa"/>
            <w:noWrap w:val="0"/>
            <w:vAlign w:val="center"/>
          </w:tcPr>
          <w:p w14:paraId="36FD5C8C">
            <w:pPr>
              <w:keepNext w:val="0"/>
              <w:keepLines w:val="0"/>
              <w:suppressLineNumbers w:val="0"/>
              <w:spacing w:before="0" w:beforeAutospacing="0" w:after="0" w:afterAutospacing="0"/>
              <w:ind w:left="0" w:right="0"/>
              <w:jc w:val="left"/>
              <w:rPr>
                <w:rFonts w:eastAsia="宋体"/>
                <w:color w:val="auto"/>
                <w:sz w:val="21"/>
                <w:szCs w:val="21"/>
                <w:highlight w:val="none"/>
              </w:rPr>
            </w:pPr>
          </w:p>
        </w:tc>
      </w:tr>
      <w:tr w14:paraId="549F454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6D072F60">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3CA1F61D">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第15.2（2）项</w:t>
            </w:r>
          </w:p>
        </w:tc>
        <w:tc>
          <w:tcPr>
            <w:tcW w:w="1742" w:type="dxa"/>
            <w:noWrap w:val="0"/>
            <w:vAlign w:val="center"/>
          </w:tcPr>
          <w:p w14:paraId="7880A914">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迟延交货赔偿费</w:t>
            </w:r>
          </w:p>
        </w:tc>
        <w:tc>
          <w:tcPr>
            <w:tcW w:w="5170" w:type="dxa"/>
            <w:noWrap w:val="0"/>
            <w:vAlign w:val="center"/>
          </w:tcPr>
          <w:p w14:paraId="0932BD7E">
            <w:pPr>
              <w:keepNext w:val="0"/>
              <w:keepLines w:val="0"/>
              <w:suppressLineNumbers w:val="0"/>
              <w:spacing w:before="0" w:beforeAutospacing="0" w:after="0" w:afterAutospacing="0"/>
              <w:ind w:left="0" w:right="0"/>
              <w:jc w:val="left"/>
              <w:rPr>
                <w:rFonts w:eastAsia="宋体"/>
                <w:color w:val="auto"/>
                <w:sz w:val="21"/>
                <w:szCs w:val="21"/>
                <w:highlight w:val="none"/>
                <w:u w:val="single"/>
              </w:rPr>
            </w:pPr>
          </w:p>
        </w:tc>
      </w:tr>
      <w:tr w14:paraId="794D5E7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jc w:val="center"/>
        </w:trPr>
        <w:tc>
          <w:tcPr>
            <w:tcW w:w="1607" w:type="dxa"/>
            <w:noWrap w:val="0"/>
            <w:vAlign w:val="center"/>
          </w:tcPr>
          <w:p w14:paraId="08B9069D">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1E591DFC">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第15.3款</w:t>
            </w:r>
          </w:p>
        </w:tc>
        <w:tc>
          <w:tcPr>
            <w:tcW w:w="1742" w:type="dxa"/>
            <w:noWrap w:val="0"/>
            <w:vAlign w:val="center"/>
          </w:tcPr>
          <w:p w14:paraId="74C9DAAF">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逾期付款利息</w:t>
            </w:r>
          </w:p>
        </w:tc>
        <w:tc>
          <w:tcPr>
            <w:tcW w:w="5170" w:type="dxa"/>
            <w:noWrap w:val="0"/>
            <w:vAlign w:val="center"/>
          </w:tcPr>
          <w:p w14:paraId="289E3DBE">
            <w:pPr>
              <w:keepNext w:val="0"/>
              <w:keepLines w:val="0"/>
              <w:suppressLineNumbers w:val="0"/>
              <w:spacing w:before="0" w:beforeAutospacing="0" w:after="0" w:afterAutospacing="0"/>
              <w:ind w:left="0" w:right="0"/>
              <w:jc w:val="left"/>
              <w:rPr>
                <w:rFonts w:eastAsia="宋体"/>
                <w:color w:val="auto"/>
                <w:sz w:val="21"/>
                <w:szCs w:val="21"/>
                <w:highlight w:val="none"/>
                <w:u w:val="single"/>
              </w:rPr>
            </w:pPr>
          </w:p>
        </w:tc>
      </w:tr>
      <w:tr w14:paraId="44AF34E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876" w:hRule="atLeast"/>
          <w:jc w:val="center"/>
        </w:trPr>
        <w:tc>
          <w:tcPr>
            <w:tcW w:w="1607" w:type="dxa"/>
            <w:noWrap w:val="0"/>
            <w:vAlign w:val="center"/>
          </w:tcPr>
          <w:p w14:paraId="2E7879B1">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7F56C65E">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第15.4款</w:t>
            </w:r>
          </w:p>
        </w:tc>
        <w:tc>
          <w:tcPr>
            <w:tcW w:w="1742" w:type="dxa"/>
            <w:noWrap w:val="0"/>
            <w:vAlign w:val="center"/>
          </w:tcPr>
          <w:p w14:paraId="12D6B47C">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其他违约责任</w:t>
            </w:r>
          </w:p>
        </w:tc>
        <w:tc>
          <w:tcPr>
            <w:tcW w:w="5170" w:type="dxa"/>
            <w:noWrap w:val="0"/>
            <w:vAlign w:val="center"/>
          </w:tcPr>
          <w:p w14:paraId="4B1B392E">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1.违约责任</w:t>
            </w:r>
          </w:p>
          <w:p w14:paraId="0101FA36">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合同一方不履行合同义务或者履行合同义务不符合约定的，应当承担继续履行、采取补救措施或者赔偿损失等违约责任。</w:t>
            </w:r>
          </w:p>
          <w:p w14:paraId="26A299D3">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2.甲方违约责任</w:t>
            </w:r>
          </w:p>
          <w:p w14:paraId="1EF9655F">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甲方逾期付款的应按照逾期付款金额的每天万分之四支付逾期付款违约金。</w:t>
            </w:r>
          </w:p>
          <w:p w14:paraId="3476D9EF">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3.乙方违约责任</w:t>
            </w:r>
          </w:p>
          <w:p w14:paraId="5181EB7E">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3.1 乙方不能按时提供货物服务的，甲方有权解除合同，乙方向甲方偿付合同总价款5%的违约金，违约金不足以补偿损失的甲方有权要求乙方补足。</w:t>
            </w:r>
          </w:p>
          <w:p w14:paraId="0494E5F0">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4.不可抗力</w:t>
            </w:r>
          </w:p>
          <w:p w14:paraId="2B175A77">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4.1 因不可抗力不能履行合同的，根据不可抗力的影响，部分或者全部免除责任。但合同一方迟延履行后发生不可抗力的，不能免除责任。</w:t>
            </w:r>
          </w:p>
          <w:p w14:paraId="2629A53E">
            <w:pPr>
              <w:keepNext w:val="0"/>
              <w:keepLines w:val="0"/>
              <w:suppressLineNumbers w:val="0"/>
              <w:spacing w:before="0" w:beforeAutospacing="0" w:after="0" w:afterAutospacing="0"/>
              <w:ind w:left="0" w:right="0"/>
              <w:jc w:val="left"/>
              <w:rPr>
                <w:rFonts w:eastAsia="宋体"/>
                <w:color w:val="auto"/>
                <w:sz w:val="21"/>
                <w:szCs w:val="21"/>
                <w:highlight w:val="none"/>
                <w:u w:val="single"/>
              </w:rPr>
            </w:pPr>
            <w:r>
              <w:rPr>
                <w:rFonts w:hint="eastAsia" w:eastAsia="宋体"/>
                <w:color w:val="auto"/>
                <w:sz w:val="21"/>
                <w:szCs w:val="21"/>
                <w:highlight w:val="none"/>
              </w:rPr>
              <w:t>4.2 合同一方因不可抗力不能履行合同的，应当及时通知对方，以减轻可能给对方造成的损失，并应当在合理期限内提供证明。</w:t>
            </w:r>
          </w:p>
        </w:tc>
      </w:tr>
      <w:tr w14:paraId="1673352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90" w:hRule="atLeast"/>
          <w:jc w:val="center"/>
        </w:trPr>
        <w:tc>
          <w:tcPr>
            <w:tcW w:w="1607" w:type="dxa"/>
            <w:noWrap w:val="0"/>
            <w:vAlign w:val="center"/>
          </w:tcPr>
          <w:p w14:paraId="56641712">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7056606B">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第19.2款</w:t>
            </w:r>
          </w:p>
        </w:tc>
        <w:tc>
          <w:tcPr>
            <w:tcW w:w="1742" w:type="dxa"/>
            <w:noWrap w:val="0"/>
            <w:vAlign w:val="center"/>
          </w:tcPr>
          <w:p w14:paraId="59FF298A">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color w:val="auto"/>
                <w:sz w:val="21"/>
                <w:szCs w:val="21"/>
                <w:highlight w:val="none"/>
              </w:rPr>
              <w:t>解决争议的方法</w:t>
            </w:r>
          </w:p>
        </w:tc>
        <w:tc>
          <w:tcPr>
            <w:tcW w:w="5170" w:type="dxa"/>
            <w:noWrap w:val="0"/>
            <w:vAlign w:val="center"/>
          </w:tcPr>
          <w:p w14:paraId="7D29B8F2">
            <w:pPr>
              <w:keepNext w:val="0"/>
              <w:keepLines w:val="0"/>
              <w:suppressLineNumbers w:val="0"/>
              <w:spacing w:before="0" w:beforeAutospacing="0" w:after="0" w:afterAutospacing="0" w:line="400" w:lineRule="exact"/>
              <w:ind w:left="0" w:right="0"/>
              <w:jc w:val="left"/>
              <w:rPr>
                <w:rFonts w:eastAsia="宋体" w:cs="宋体"/>
                <w:iCs/>
                <w:color w:val="auto"/>
                <w:sz w:val="21"/>
                <w:szCs w:val="21"/>
                <w:highlight w:val="none"/>
              </w:rPr>
            </w:pPr>
            <w:r>
              <w:rPr>
                <w:rFonts w:hint="eastAsia" w:eastAsia="宋体" w:cs="宋体"/>
                <w:iCs/>
                <w:color w:val="auto"/>
                <w:sz w:val="21"/>
                <w:szCs w:val="21"/>
                <w:highlight w:val="none"/>
              </w:rPr>
              <w:t>因本合同及合同有关事项发生的争议，按下列第</w:t>
            </w:r>
            <w:r>
              <w:rPr>
                <w:rFonts w:hint="eastAsia" w:eastAsia="宋体" w:cs="宋体"/>
                <w:iCs/>
                <w:color w:val="auto"/>
                <w:sz w:val="21"/>
                <w:szCs w:val="21"/>
                <w:highlight w:val="none"/>
                <w:u w:val="single"/>
              </w:rPr>
              <w:t xml:space="preserve">   </w:t>
            </w:r>
            <w:r>
              <w:rPr>
                <w:rFonts w:hint="eastAsia" w:eastAsia="宋体" w:cs="宋体"/>
                <w:iCs/>
                <w:color w:val="auto"/>
                <w:sz w:val="21"/>
                <w:szCs w:val="21"/>
                <w:highlight w:val="none"/>
              </w:rPr>
              <w:t>种方式解决：</w:t>
            </w:r>
          </w:p>
          <w:p w14:paraId="2A66AA39">
            <w:pPr>
              <w:keepNext w:val="0"/>
              <w:keepLines w:val="0"/>
              <w:suppressLineNumbers w:val="0"/>
              <w:spacing w:before="0" w:beforeAutospacing="0" w:after="0" w:afterAutospacing="0" w:line="400" w:lineRule="exact"/>
              <w:ind w:left="0" w:right="0"/>
              <w:jc w:val="left"/>
              <w:rPr>
                <w:rFonts w:eastAsia="宋体" w:cs="宋体"/>
                <w:iCs/>
                <w:color w:val="auto"/>
                <w:sz w:val="21"/>
                <w:szCs w:val="21"/>
                <w:highlight w:val="none"/>
              </w:rPr>
            </w:pPr>
            <w:r>
              <w:rPr>
                <w:rFonts w:hint="eastAsia" w:eastAsia="宋体" w:cs="宋体"/>
                <w:iCs/>
                <w:color w:val="auto"/>
                <w:sz w:val="21"/>
                <w:szCs w:val="21"/>
                <w:highlight w:val="none"/>
              </w:rPr>
              <w:t>（1）向</w:t>
            </w:r>
            <w:r>
              <w:rPr>
                <w:rFonts w:hint="eastAsia" w:eastAsia="宋体" w:cs="宋体"/>
                <w:iCs/>
                <w:color w:val="auto"/>
                <w:sz w:val="21"/>
                <w:szCs w:val="21"/>
                <w:highlight w:val="none"/>
                <w:u w:val="single"/>
              </w:rPr>
              <w:t xml:space="preserve">                    </w:t>
            </w:r>
            <w:r>
              <w:rPr>
                <w:rFonts w:hint="eastAsia" w:eastAsia="宋体" w:cs="宋体"/>
                <w:iCs/>
                <w:color w:val="auto"/>
                <w:sz w:val="21"/>
                <w:szCs w:val="21"/>
                <w:highlight w:val="none"/>
              </w:rPr>
              <w:t>仲裁委员会申请仲裁，仲裁地点为</w:t>
            </w:r>
            <w:r>
              <w:rPr>
                <w:rFonts w:hint="eastAsia" w:eastAsia="宋体" w:cs="宋体"/>
                <w:iCs/>
                <w:color w:val="auto"/>
                <w:sz w:val="21"/>
                <w:szCs w:val="21"/>
                <w:highlight w:val="none"/>
                <w:u w:val="single"/>
              </w:rPr>
              <w:t xml:space="preserve">           </w:t>
            </w:r>
            <w:r>
              <w:rPr>
                <w:rFonts w:hint="eastAsia" w:eastAsia="宋体" w:cs="宋体"/>
                <w:iCs/>
                <w:color w:val="auto"/>
                <w:sz w:val="21"/>
                <w:szCs w:val="21"/>
                <w:highlight w:val="none"/>
              </w:rPr>
              <w:t>；</w:t>
            </w:r>
          </w:p>
          <w:p w14:paraId="291929E2">
            <w:pPr>
              <w:keepNext w:val="0"/>
              <w:keepLines w:val="0"/>
              <w:suppressLineNumbers w:val="0"/>
              <w:spacing w:before="0" w:beforeAutospacing="0" w:after="0" w:afterAutospacing="0"/>
              <w:ind w:left="0" w:right="0"/>
              <w:jc w:val="left"/>
              <w:rPr>
                <w:rFonts w:eastAsia="宋体"/>
                <w:color w:val="auto"/>
                <w:sz w:val="21"/>
                <w:szCs w:val="21"/>
                <w:highlight w:val="none"/>
                <w:u w:val="single"/>
              </w:rPr>
            </w:pPr>
            <w:r>
              <w:rPr>
                <w:rFonts w:hint="eastAsia" w:eastAsia="宋体" w:cs="宋体"/>
                <w:iCs/>
                <w:color w:val="auto"/>
                <w:sz w:val="21"/>
                <w:szCs w:val="21"/>
                <w:highlight w:val="none"/>
              </w:rPr>
              <w:t>（2）向</w:t>
            </w:r>
            <w:r>
              <w:rPr>
                <w:rFonts w:hint="eastAsia" w:eastAsia="宋体" w:cs="宋体"/>
                <w:iCs/>
                <w:color w:val="auto"/>
                <w:sz w:val="21"/>
                <w:szCs w:val="21"/>
                <w:highlight w:val="none"/>
                <w:u w:val="single"/>
              </w:rPr>
              <w:t xml:space="preserve">                    </w:t>
            </w:r>
            <w:r>
              <w:rPr>
                <w:rFonts w:hint="eastAsia" w:eastAsia="宋体" w:cs="宋体"/>
                <w:iCs/>
                <w:color w:val="auto"/>
                <w:sz w:val="21"/>
                <w:szCs w:val="21"/>
                <w:highlight w:val="none"/>
              </w:rPr>
              <w:t>人民法院起诉。</w:t>
            </w:r>
          </w:p>
        </w:tc>
      </w:tr>
      <w:tr w14:paraId="408757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70" w:hRule="atLeast"/>
          <w:jc w:val="center"/>
        </w:trPr>
        <w:tc>
          <w:tcPr>
            <w:tcW w:w="1607" w:type="dxa"/>
            <w:noWrap w:val="0"/>
            <w:vAlign w:val="center"/>
          </w:tcPr>
          <w:p w14:paraId="545CCE76">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第二节</w:t>
            </w:r>
          </w:p>
          <w:p w14:paraId="6F51A765">
            <w:pPr>
              <w:keepNext w:val="0"/>
              <w:keepLines w:val="0"/>
              <w:suppressLineNumbers w:val="0"/>
              <w:spacing w:before="0" w:beforeAutospacing="0" w:after="0" w:afterAutospacing="0"/>
              <w:ind w:left="0" w:right="0"/>
              <w:jc w:val="center"/>
              <w:rPr>
                <w:rFonts w:eastAsia="宋体"/>
                <w:color w:val="auto"/>
                <w:sz w:val="21"/>
                <w:szCs w:val="21"/>
                <w:highlight w:val="none"/>
              </w:rPr>
            </w:pPr>
            <w:r>
              <w:rPr>
                <w:rFonts w:hint="eastAsia" w:eastAsia="宋体"/>
                <w:color w:val="auto"/>
                <w:sz w:val="21"/>
                <w:szCs w:val="21"/>
                <w:highlight w:val="none"/>
              </w:rPr>
              <w:t>第23.1款</w:t>
            </w:r>
          </w:p>
        </w:tc>
        <w:tc>
          <w:tcPr>
            <w:tcW w:w="1742" w:type="dxa"/>
            <w:noWrap w:val="0"/>
            <w:vAlign w:val="center"/>
          </w:tcPr>
          <w:p w14:paraId="304A47BF">
            <w:pPr>
              <w:keepNext w:val="0"/>
              <w:keepLines w:val="0"/>
              <w:suppressLineNumbers w:val="0"/>
              <w:spacing w:before="0" w:beforeAutospacing="0" w:after="0" w:afterAutospacing="0"/>
              <w:ind w:left="0" w:right="0"/>
              <w:jc w:val="left"/>
              <w:rPr>
                <w:rFonts w:eastAsia="宋体"/>
                <w:color w:val="auto"/>
                <w:sz w:val="21"/>
                <w:szCs w:val="21"/>
                <w:highlight w:val="none"/>
              </w:rPr>
            </w:pPr>
            <w:r>
              <w:rPr>
                <w:rFonts w:hint="eastAsia" w:eastAsia="宋体"/>
                <w:bCs/>
                <w:color w:val="auto"/>
                <w:sz w:val="21"/>
                <w:szCs w:val="21"/>
                <w:highlight w:val="none"/>
              </w:rPr>
              <w:t>其他专用条款</w:t>
            </w:r>
          </w:p>
        </w:tc>
        <w:tc>
          <w:tcPr>
            <w:tcW w:w="5170" w:type="dxa"/>
            <w:noWrap w:val="0"/>
            <w:vAlign w:val="center"/>
          </w:tcPr>
          <w:p w14:paraId="6A2B05A2">
            <w:pPr>
              <w:keepNext w:val="0"/>
              <w:keepLines w:val="0"/>
              <w:suppressLineNumbers w:val="0"/>
              <w:spacing w:before="0" w:beforeAutospacing="0" w:after="0" w:afterAutospacing="0"/>
              <w:ind w:left="0" w:right="0"/>
              <w:jc w:val="left"/>
              <w:rPr>
                <w:rFonts w:eastAsia="宋体"/>
                <w:color w:val="auto"/>
                <w:sz w:val="21"/>
                <w:szCs w:val="21"/>
                <w:highlight w:val="none"/>
              </w:rPr>
            </w:pPr>
          </w:p>
        </w:tc>
      </w:tr>
    </w:tbl>
    <w:p w14:paraId="216E8334">
      <w:pPr>
        <w:rPr>
          <w:rFonts w:eastAsia="宋体"/>
          <w:color w:val="auto"/>
          <w:sz w:val="21"/>
          <w:szCs w:val="24"/>
          <w:highlight w:val="none"/>
        </w:rPr>
      </w:pPr>
    </w:p>
    <w:p w14:paraId="520AB8C7">
      <w:pPr>
        <w:rPr>
          <w:rFonts w:eastAsia="宋体"/>
          <w:color w:val="auto"/>
          <w:sz w:val="21"/>
          <w:szCs w:val="24"/>
          <w:highlight w:val="none"/>
        </w:rPr>
      </w:pPr>
    </w:p>
    <w:p w14:paraId="7AD3678B">
      <w:pPr>
        <w:spacing w:line="420" w:lineRule="exact"/>
        <w:rPr>
          <w:rFonts w:eastAsia="宋体" w:cs="宋体"/>
          <w:color w:val="auto"/>
          <w:sz w:val="24"/>
          <w:szCs w:val="24"/>
          <w:highlight w:val="none"/>
        </w:rPr>
      </w:pPr>
    </w:p>
    <w:p w14:paraId="76AC9072">
      <w:pPr>
        <w:widowControl/>
        <w:spacing w:line="360" w:lineRule="auto"/>
        <w:ind w:firstLine="482"/>
        <w:rPr>
          <w:rFonts w:eastAsia="宋体" w:cs="宋体"/>
          <w:b/>
          <w:color w:val="auto"/>
          <w:sz w:val="24"/>
          <w:szCs w:val="24"/>
          <w:highlight w:val="none"/>
        </w:rPr>
      </w:pPr>
      <w:r>
        <w:rPr>
          <w:rFonts w:hint="eastAsia" w:eastAsia="宋体" w:cs="宋体"/>
          <w:b/>
          <w:color w:val="auto"/>
          <w:sz w:val="24"/>
          <w:szCs w:val="24"/>
          <w:highlight w:val="none"/>
        </w:rPr>
        <w:t>采购人保留对合同修改和完善的权利。</w:t>
      </w:r>
    </w:p>
    <w:bookmarkEnd w:id="14"/>
    <w:p w14:paraId="72783299">
      <w:pPr>
        <w:spacing w:line="360" w:lineRule="auto"/>
        <w:ind w:firstLine="482"/>
        <w:contextualSpacing/>
        <w:jc w:val="center"/>
        <w:outlineLvl w:val="0"/>
        <w:rPr>
          <w:rFonts w:eastAsia="宋体" w:cs="宋体"/>
          <w:b/>
          <w:bCs/>
          <w:color w:val="auto"/>
          <w:sz w:val="24"/>
          <w:szCs w:val="24"/>
          <w:highlight w:val="none"/>
        </w:rPr>
      </w:pPr>
    </w:p>
    <w:p w14:paraId="03D92C98">
      <w:pPr>
        <w:widowControl/>
        <w:ind w:firstLine="723"/>
        <w:jc w:val="left"/>
        <w:rPr>
          <w:rFonts w:eastAsia="宋体" w:cs="宋体"/>
          <w:b/>
          <w:color w:val="auto"/>
          <w:sz w:val="36"/>
          <w:szCs w:val="36"/>
          <w:highlight w:val="none"/>
        </w:rPr>
      </w:pPr>
      <w:bookmarkStart w:id="18" w:name="_Toc363573859"/>
    </w:p>
    <w:p w14:paraId="20C2D12A">
      <w:pPr>
        <w:widowControl/>
        <w:ind w:firstLine="723"/>
        <w:jc w:val="left"/>
        <w:rPr>
          <w:rFonts w:eastAsia="宋体" w:cs="宋体"/>
          <w:b/>
          <w:color w:val="auto"/>
          <w:sz w:val="36"/>
          <w:szCs w:val="36"/>
          <w:highlight w:val="none"/>
        </w:rPr>
      </w:pPr>
      <w:r>
        <w:rPr>
          <w:rFonts w:eastAsia="宋体" w:cs="宋体"/>
          <w:b/>
          <w:color w:val="auto"/>
          <w:sz w:val="36"/>
          <w:szCs w:val="36"/>
          <w:highlight w:val="none"/>
        </w:rPr>
        <w:br w:type="page" w:clear="all"/>
      </w:r>
    </w:p>
    <w:p w14:paraId="12F4FA06">
      <w:pPr>
        <w:spacing w:line="360" w:lineRule="auto"/>
        <w:contextualSpacing/>
        <w:jc w:val="center"/>
        <w:outlineLvl w:val="0"/>
        <w:rPr>
          <w:rFonts w:eastAsia="宋体" w:cs="宋体"/>
          <w:b/>
          <w:color w:val="auto"/>
          <w:sz w:val="36"/>
          <w:szCs w:val="36"/>
          <w:highlight w:val="none"/>
        </w:rPr>
      </w:pPr>
      <w:r>
        <w:rPr>
          <w:rFonts w:hint="eastAsia" w:eastAsia="宋体" w:cs="宋体"/>
          <w:b/>
          <w:color w:val="auto"/>
          <w:sz w:val="36"/>
          <w:szCs w:val="36"/>
          <w:highlight w:val="none"/>
        </w:rPr>
        <w:t>第六章  合同授予</w:t>
      </w:r>
    </w:p>
    <w:p w14:paraId="671719C5">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一、</w:t>
      </w:r>
      <w:r>
        <w:rPr>
          <w:rFonts w:hint="eastAsia" w:eastAsia="宋体" w:cs="宋体"/>
          <w:bCs/>
          <w:color w:val="auto"/>
          <w:sz w:val="24"/>
          <w:szCs w:val="24"/>
          <w:highlight w:val="none"/>
        </w:rPr>
        <w:t>自中标通知书发出之日起30日内，中标人凭“中标通知书”及履约缴纳凭证与招标人签订合同。</w:t>
      </w:r>
      <w:r>
        <w:rPr>
          <w:rFonts w:hint="eastAsia" w:eastAsia="宋体" w:cs="宋体"/>
          <w:color w:val="auto"/>
          <w:sz w:val="24"/>
          <w:szCs w:val="21"/>
          <w:highlight w:val="none"/>
        </w:rPr>
        <w:t>合同一式肆份，招标人、中标人各贰份。所签合同不得对招标文件作实质性修改。招标人不得向中标人提出不合理的要求作为签订合同的条件，不得与中标人私下订立背离招标文件实质性内容的协议。</w:t>
      </w:r>
    </w:p>
    <w:p w14:paraId="39512DFC">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二、招标人按合同约定积极配合中标人履约，中标人履约到位后，请以书面形式向招标人提出验收申请。</w:t>
      </w:r>
    </w:p>
    <w:p w14:paraId="55166E9C">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三、中标人出现违约情形，应当及时纠正或补偿；造成损失的，按合同约定追究违约责任。</w:t>
      </w:r>
      <w:bookmarkEnd w:id="18"/>
    </w:p>
    <w:p w14:paraId="1D600005">
      <w:pPr>
        <w:spacing w:line="360" w:lineRule="auto"/>
        <w:ind w:firstLine="480"/>
        <w:contextualSpacing/>
        <w:rPr>
          <w:rFonts w:eastAsia="宋体" w:cs="宋体"/>
          <w:color w:val="auto"/>
          <w:sz w:val="24"/>
          <w:szCs w:val="21"/>
          <w:highlight w:val="none"/>
        </w:rPr>
      </w:pPr>
      <w:bookmarkStart w:id="19" w:name="_Toc363573860"/>
      <w:r>
        <w:rPr>
          <w:rFonts w:hint="eastAsia" w:eastAsia="宋体" w:cs="宋体"/>
          <w:color w:val="auto"/>
          <w:sz w:val="24"/>
          <w:szCs w:val="21"/>
          <w:highlight w:val="none"/>
        </w:rPr>
        <w:t>四、不响应付款方式的，视同投标文件无效，按无效投标文件处理。</w:t>
      </w:r>
    </w:p>
    <w:p w14:paraId="101B99BC">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五、付款方式详见招标文件第五章，以上项目款的支付不计息。</w:t>
      </w:r>
    </w:p>
    <w:p w14:paraId="2EA71023">
      <w:pPr>
        <w:spacing w:line="360" w:lineRule="auto"/>
        <w:contextualSpacing/>
        <w:rPr>
          <w:rFonts w:eastAsia="宋体" w:cs="宋体"/>
          <w:color w:val="auto"/>
          <w:sz w:val="24"/>
          <w:szCs w:val="21"/>
          <w:highlight w:val="none"/>
        </w:rPr>
      </w:pPr>
    </w:p>
    <w:p w14:paraId="705F7413">
      <w:pPr>
        <w:pStyle w:val="129"/>
        <w:spacing w:line="360" w:lineRule="auto"/>
        <w:rPr>
          <w:rFonts w:eastAsia="宋体" w:cs="宋体"/>
          <w:color w:val="auto"/>
          <w:highlight w:val="none"/>
        </w:rPr>
      </w:pPr>
    </w:p>
    <w:p w14:paraId="6DD0B5DF">
      <w:pPr>
        <w:spacing w:line="360" w:lineRule="auto"/>
        <w:ind w:firstLine="723"/>
        <w:contextualSpacing/>
        <w:jc w:val="center"/>
        <w:outlineLvl w:val="0"/>
        <w:rPr>
          <w:rFonts w:eastAsia="宋体" w:cs="宋体"/>
          <w:b/>
          <w:color w:val="auto"/>
          <w:sz w:val="36"/>
          <w:szCs w:val="36"/>
          <w:highlight w:val="none"/>
        </w:rPr>
      </w:pPr>
      <w:r>
        <w:rPr>
          <w:rFonts w:hint="eastAsia" w:eastAsia="宋体" w:cs="宋体"/>
          <w:b/>
          <w:color w:val="auto"/>
          <w:sz w:val="36"/>
          <w:szCs w:val="36"/>
          <w:highlight w:val="none"/>
        </w:rPr>
        <w:br w:type="page" w:clear="all"/>
      </w:r>
      <w:r>
        <w:rPr>
          <w:rFonts w:hint="eastAsia" w:eastAsia="宋体" w:cs="宋体"/>
          <w:b/>
          <w:color w:val="auto"/>
          <w:sz w:val="36"/>
          <w:szCs w:val="36"/>
          <w:highlight w:val="none"/>
        </w:rPr>
        <w:t>第七章  质疑与投诉</w:t>
      </w:r>
    </w:p>
    <w:p w14:paraId="7C497A37">
      <w:pPr>
        <w:spacing w:line="360" w:lineRule="auto"/>
        <w:ind w:firstLine="482"/>
        <w:contextualSpacing/>
        <w:rPr>
          <w:rFonts w:eastAsia="宋体" w:cs="宋体"/>
          <w:b/>
          <w:color w:val="auto"/>
          <w:sz w:val="24"/>
          <w:szCs w:val="21"/>
          <w:highlight w:val="none"/>
        </w:rPr>
      </w:pPr>
      <w:r>
        <w:rPr>
          <w:rFonts w:hint="eastAsia" w:eastAsia="宋体" w:cs="宋体"/>
          <w:b/>
          <w:color w:val="auto"/>
          <w:sz w:val="24"/>
          <w:szCs w:val="21"/>
          <w:highlight w:val="none"/>
        </w:rPr>
        <w:t>一、质疑的提出</w:t>
      </w:r>
    </w:p>
    <w:p w14:paraId="6397FE05">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1.</w:t>
      </w:r>
      <w:r>
        <w:rPr>
          <w:rFonts w:hint="eastAsia" w:eastAsia="宋体" w:cs="宋体"/>
          <w:color w:val="auto"/>
          <w:sz w:val="24"/>
          <w:szCs w:val="21"/>
          <w:highlight w:val="none"/>
        </w:rPr>
        <w:t>提出质疑的投标人应当是参与所质疑项目采购活动的投标人。潜在投标人依法获取其可质疑的招标文件的，可以对招标文件提出质疑。</w:t>
      </w:r>
    </w:p>
    <w:p w14:paraId="4417FBF4">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2.</w:t>
      </w:r>
      <w:r>
        <w:rPr>
          <w:rFonts w:hint="eastAsia" w:eastAsia="宋体" w:cs="宋体"/>
          <w:color w:val="auto"/>
          <w:sz w:val="24"/>
          <w:szCs w:val="21"/>
          <w:highlight w:val="none"/>
        </w:rPr>
        <w:t>投标人认为招标文件、招投标过程和招标结果使自己的权益受到损害的，可以在知道或应知其权益受到损害之日起七个工作日内，以书面形式向招标人提出质疑。上述应知其权益受到损害之日，是指：</w:t>
      </w:r>
    </w:p>
    <w:p w14:paraId="2FE5905E">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2.1对可以质疑的招标文件提出质疑的，为收到招标文件之日或者招标文件公告期限届满之日；</w:t>
      </w:r>
    </w:p>
    <w:p w14:paraId="42C394E4">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2.2对采购过程提出质疑的，为各采购程序环节结束之日；</w:t>
      </w:r>
    </w:p>
    <w:p w14:paraId="35F96D00">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2.3对中标结果提出质疑的，为中标结果公告期限届满之日。</w:t>
      </w:r>
    </w:p>
    <w:p w14:paraId="66A644F5">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投标人应当在法定质疑期内一次性提出针对同一采购程序环节的质疑。</w:t>
      </w:r>
    </w:p>
    <w:p w14:paraId="29B838D5">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3.</w:t>
      </w:r>
      <w:r>
        <w:rPr>
          <w:rFonts w:hint="eastAsia" w:eastAsia="宋体" w:cs="宋体"/>
          <w:color w:val="auto"/>
          <w:sz w:val="24"/>
          <w:szCs w:val="21"/>
          <w:highlight w:val="none"/>
        </w:rPr>
        <w:t>质疑函必须按照本招标文件中《质疑函范本》要求的格式和内容进行填写。投标人如组成联合体参加招投标活动，则《质疑函范本》中要求签字、盖章、加盖公章之处，联合体各方均须按要求签字、盖章、加盖公章。</w:t>
      </w:r>
    </w:p>
    <w:p w14:paraId="14EA37AE">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4.</w:t>
      </w:r>
      <w:r>
        <w:rPr>
          <w:rFonts w:hint="eastAsia" w:eastAsia="宋体" w:cs="宋体"/>
          <w:color w:val="auto"/>
          <w:sz w:val="24"/>
          <w:szCs w:val="21"/>
          <w:highlight w:val="none"/>
        </w:rPr>
        <w:t>对招标方式、招标文件中项目需求、投标人资格条件、评审方法和评审标准、资格审查结果等应当由招标人答复的质疑，请向招标人提出，由招标人负责答复。</w:t>
      </w:r>
    </w:p>
    <w:p w14:paraId="5CF1AD91">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招标人质疑接收人及联系方式，见招标文件第一章。</w:t>
      </w:r>
    </w:p>
    <w:p w14:paraId="6ED79BF4">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5.</w:t>
      </w:r>
      <w:r>
        <w:rPr>
          <w:rFonts w:hint="eastAsia" w:eastAsia="宋体" w:cs="宋体"/>
          <w:color w:val="auto"/>
          <w:sz w:val="24"/>
          <w:szCs w:val="21"/>
          <w:highlight w:val="none"/>
        </w:rPr>
        <w:t xml:space="preserve"> 以下情形的质疑不予受理</w:t>
      </w:r>
    </w:p>
    <w:p w14:paraId="52AF03BF">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5.1 内容不符合《政府采购质疑和投诉办法》财政部第94号令第十二条规定的质疑。</w:t>
      </w:r>
    </w:p>
    <w:p w14:paraId="574DF7E6">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5.2 超出政府采购法定期限的质疑。</w:t>
      </w:r>
    </w:p>
    <w:p w14:paraId="1E0C8F89">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5.3 未参加招投标活动的投标人。</w:t>
      </w:r>
    </w:p>
    <w:p w14:paraId="4B150FCD">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5.4投标人组成联合体参加招投标活动，联合体中任何一方或多方未按要求签字、盖章、加盖公章的质疑。</w:t>
      </w:r>
    </w:p>
    <w:p w14:paraId="0788DAE8">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6.</w:t>
      </w:r>
      <w:r>
        <w:rPr>
          <w:rFonts w:hint="eastAsia" w:eastAsia="宋体" w:cs="宋体"/>
          <w:color w:val="auto"/>
          <w:sz w:val="24"/>
          <w:szCs w:val="21"/>
          <w:highlight w:val="none"/>
        </w:rPr>
        <w:t>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hint="eastAsia" w:eastAsia="宋体" w:cs="宋体"/>
          <w:color w:val="auto"/>
          <w:sz w:val="24"/>
          <w:szCs w:val="21"/>
          <w:highlight w:val="none"/>
        </w:rPr>
        <w:br w:type="page" w:clear="all"/>
      </w:r>
      <w:r>
        <w:rPr>
          <w:rFonts w:hint="eastAsia" w:eastAsia="宋体" w:cs="宋体"/>
          <w:color w:val="auto"/>
          <w:sz w:val="24"/>
          <w:szCs w:val="21"/>
          <w:highlight w:val="none"/>
        </w:rPr>
        <w:t>附件：</w:t>
      </w:r>
    </w:p>
    <w:p w14:paraId="200C1A58">
      <w:pPr>
        <w:spacing w:line="360" w:lineRule="auto"/>
        <w:ind w:firstLine="480"/>
        <w:contextualSpacing/>
        <w:jc w:val="center"/>
        <w:rPr>
          <w:rFonts w:eastAsia="宋体" w:cs="宋体"/>
          <w:bCs/>
          <w:color w:val="auto"/>
          <w:sz w:val="24"/>
          <w:szCs w:val="21"/>
          <w:highlight w:val="none"/>
        </w:rPr>
      </w:pPr>
      <w:r>
        <w:rPr>
          <w:rFonts w:hint="eastAsia" w:eastAsia="宋体" w:cs="宋体"/>
          <w:bCs/>
          <w:color w:val="auto"/>
          <w:sz w:val="24"/>
          <w:szCs w:val="21"/>
          <w:highlight w:val="none"/>
        </w:rPr>
        <w:t>质疑函范本</w:t>
      </w:r>
    </w:p>
    <w:p w14:paraId="34EDD108">
      <w:pPr>
        <w:spacing w:line="360" w:lineRule="auto"/>
        <w:ind w:firstLine="480"/>
        <w:contextualSpacing/>
        <w:rPr>
          <w:rFonts w:eastAsia="宋体" w:cs="宋体"/>
          <w:bCs/>
          <w:color w:val="auto"/>
          <w:sz w:val="24"/>
          <w:szCs w:val="21"/>
          <w:highlight w:val="none"/>
        </w:rPr>
      </w:pPr>
      <w:r>
        <w:rPr>
          <w:rFonts w:hint="eastAsia" w:eastAsia="宋体" w:cs="宋体"/>
          <w:bCs/>
          <w:color w:val="auto"/>
          <w:sz w:val="24"/>
          <w:szCs w:val="21"/>
          <w:highlight w:val="none"/>
        </w:rPr>
        <w:t>一、质疑</w:t>
      </w:r>
      <w:r>
        <w:rPr>
          <w:rFonts w:hint="eastAsia" w:eastAsia="宋体" w:cs="宋体"/>
          <w:color w:val="auto"/>
          <w:sz w:val="24"/>
          <w:szCs w:val="21"/>
          <w:highlight w:val="none"/>
        </w:rPr>
        <w:t>投标人</w:t>
      </w:r>
      <w:r>
        <w:rPr>
          <w:rFonts w:hint="eastAsia" w:eastAsia="宋体" w:cs="宋体"/>
          <w:bCs/>
          <w:color w:val="auto"/>
          <w:sz w:val="24"/>
          <w:szCs w:val="21"/>
          <w:highlight w:val="none"/>
        </w:rPr>
        <w:t>基本信息</w:t>
      </w:r>
    </w:p>
    <w:p w14:paraId="7DB0C77B">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质疑投标人：</w:t>
      </w:r>
    </w:p>
    <w:p w14:paraId="56D1525E">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地址：邮编：</w:t>
      </w:r>
    </w:p>
    <w:p w14:paraId="41D569B3">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联系人：联系电话：</w:t>
      </w:r>
    </w:p>
    <w:p w14:paraId="56E626F9">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授权代表：</w:t>
      </w:r>
    </w:p>
    <w:p w14:paraId="37F8496D">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联系电话：</w:t>
      </w:r>
    </w:p>
    <w:p w14:paraId="447FD18C">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地址：邮编：</w:t>
      </w:r>
    </w:p>
    <w:p w14:paraId="437988A2">
      <w:pPr>
        <w:spacing w:line="360" w:lineRule="auto"/>
        <w:ind w:firstLine="480"/>
        <w:contextualSpacing/>
        <w:rPr>
          <w:rFonts w:eastAsia="宋体" w:cs="宋体"/>
          <w:bCs/>
          <w:color w:val="auto"/>
          <w:sz w:val="24"/>
          <w:szCs w:val="21"/>
          <w:highlight w:val="none"/>
        </w:rPr>
      </w:pPr>
      <w:r>
        <w:rPr>
          <w:rFonts w:hint="eastAsia" w:eastAsia="宋体" w:cs="宋体"/>
          <w:bCs/>
          <w:color w:val="auto"/>
          <w:sz w:val="24"/>
          <w:szCs w:val="21"/>
          <w:highlight w:val="none"/>
        </w:rPr>
        <w:t>二、质疑项目基本情况</w:t>
      </w:r>
    </w:p>
    <w:p w14:paraId="6F368C6C">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质疑项目的名称：</w:t>
      </w:r>
    </w:p>
    <w:p w14:paraId="77B474EC">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质疑项目的编号：包号：</w:t>
      </w:r>
    </w:p>
    <w:p w14:paraId="65744107">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招标人名称：</w:t>
      </w:r>
    </w:p>
    <w:p w14:paraId="66E0600D">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招标文件获取日期：</w:t>
      </w:r>
    </w:p>
    <w:p w14:paraId="00D48C0C">
      <w:pPr>
        <w:spacing w:line="360" w:lineRule="auto"/>
        <w:ind w:firstLine="480"/>
        <w:contextualSpacing/>
        <w:rPr>
          <w:rFonts w:eastAsia="宋体" w:cs="宋体"/>
          <w:bCs/>
          <w:color w:val="auto"/>
          <w:sz w:val="24"/>
          <w:szCs w:val="21"/>
          <w:highlight w:val="none"/>
        </w:rPr>
      </w:pPr>
      <w:r>
        <w:rPr>
          <w:rFonts w:hint="eastAsia" w:eastAsia="宋体" w:cs="宋体"/>
          <w:bCs/>
          <w:color w:val="auto"/>
          <w:sz w:val="24"/>
          <w:szCs w:val="21"/>
          <w:highlight w:val="none"/>
        </w:rPr>
        <w:t>三、质疑事项具体内容</w:t>
      </w:r>
    </w:p>
    <w:p w14:paraId="3F673ACE">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质疑事项1：</w:t>
      </w:r>
    </w:p>
    <w:p w14:paraId="11537CFB">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事实依据：</w:t>
      </w:r>
    </w:p>
    <w:p w14:paraId="00621FD0">
      <w:pPr>
        <w:spacing w:line="360" w:lineRule="auto"/>
        <w:ind w:firstLine="480"/>
        <w:contextualSpacing/>
        <w:rPr>
          <w:rFonts w:eastAsia="宋体" w:cs="宋体"/>
          <w:color w:val="auto"/>
          <w:sz w:val="24"/>
          <w:szCs w:val="21"/>
          <w:highlight w:val="none"/>
        </w:rPr>
      </w:pPr>
    </w:p>
    <w:p w14:paraId="215EDCA4">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法律依据：</w:t>
      </w:r>
    </w:p>
    <w:p w14:paraId="2254A984">
      <w:pPr>
        <w:spacing w:line="360" w:lineRule="auto"/>
        <w:ind w:firstLine="480"/>
        <w:contextualSpacing/>
        <w:rPr>
          <w:rFonts w:eastAsia="宋体" w:cs="宋体"/>
          <w:color w:val="auto"/>
          <w:sz w:val="24"/>
          <w:szCs w:val="21"/>
          <w:highlight w:val="none"/>
          <w:u w:val="single"/>
        </w:rPr>
      </w:pPr>
    </w:p>
    <w:p w14:paraId="4656B4A0">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质疑事项2</w:t>
      </w:r>
    </w:p>
    <w:p w14:paraId="54802126">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w:t>
      </w:r>
    </w:p>
    <w:p w14:paraId="2BEFB26A">
      <w:pPr>
        <w:spacing w:line="360" w:lineRule="auto"/>
        <w:ind w:firstLine="480"/>
        <w:contextualSpacing/>
        <w:rPr>
          <w:rFonts w:eastAsia="宋体" w:cs="宋体"/>
          <w:bCs/>
          <w:color w:val="auto"/>
          <w:sz w:val="24"/>
          <w:szCs w:val="21"/>
          <w:highlight w:val="none"/>
        </w:rPr>
      </w:pPr>
      <w:r>
        <w:rPr>
          <w:rFonts w:hint="eastAsia" w:eastAsia="宋体" w:cs="宋体"/>
          <w:bCs/>
          <w:color w:val="auto"/>
          <w:sz w:val="24"/>
          <w:szCs w:val="21"/>
          <w:highlight w:val="none"/>
        </w:rPr>
        <w:t>四、与质疑事项相关的质疑请求</w:t>
      </w:r>
    </w:p>
    <w:p w14:paraId="63FCC24A">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请求：</w:t>
      </w:r>
    </w:p>
    <w:p w14:paraId="490D25B2">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签字</w:t>
      </w:r>
      <w:r>
        <w:rPr>
          <w:rFonts w:hint="eastAsia" w:eastAsia="宋体" w:cs="宋体"/>
          <w:color w:val="auto"/>
          <w:sz w:val="24"/>
          <w:szCs w:val="21"/>
          <w:highlight w:val="none"/>
          <w:lang w:eastAsia="zh-CN"/>
        </w:rPr>
        <w:t>（</w:t>
      </w:r>
      <w:r>
        <w:rPr>
          <w:rFonts w:hint="eastAsia" w:eastAsia="宋体" w:cs="宋体"/>
          <w:color w:val="auto"/>
          <w:sz w:val="24"/>
          <w:szCs w:val="21"/>
          <w:highlight w:val="none"/>
        </w:rPr>
        <w:t>签章</w:t>
      </w:r>
      <w:r>
        <w:rPr>
          <w:rFonts w:hint="eastAsia" w:eastAsia="宋体" w:cs="宋体"/>
          <w:color w:val="auto"/>
          <w:sz w:val="24"/>
          <w:szCs w:val="21"/>
          <w:highlight w:val="none"/>
          <w:lang w:eastAsia="zh-CN"/>
        </w:rPr>
        <w:t>）</w:t>
      </w:r>
      <w:r>
        <w:rPr>
          <w:rFonts w:hint="eastAsia" w:eastAsia="宋体" w:cs="宋体"/>
          <w:color w:val="auto"/>
          <w:sz w:val="24"/>
          <w:szCs w:val="21"/>
          <w:highlight w:val="none"/>
        </w:rPr>
        <w:t xml:space="preserve">：                   公章：                      </w:t>
      </w:r>
    </w:p>
    <w:p w14:paraId="16AAB88A">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 xml:space="preserve">日期：    </w:t>
      </w:r>
    </w:p>
    <w:p w14:paraId="34FA37D1">
      <w:pPr>
        <w:spacing w:line="360" w:lineRule="auto"/>
        <w:ind w:firstLine="480"/>
        <w:contextualSpacing/>
        <w:rPr>
          <w:rFonts w:eastAsia="宋体" w:cs="宋体"/>
          <w:color w:val="auto"/>
          <w:sz w:val="24"/>
          <w:szCs w:val="21"/>
          <w:highlight w:val="none"/>
        </w:rPr>
      </w:pPr>
    </w:p>
    <w:p w14:paraId="5A917DBF">
      <w:pPr>
        <w:spacing w:line="360" w:lineRule="auto"/>
        <w:ind w:firstLine="482"/>
        <w:contextualSpacing/>
        <w:rPr>
          <w:rFonts w:eastAsia="宋体" w:cs="宋体"/>
          <w:b/>
          <w:color w:val="auto"/>
          <w:sz w:val="24"/>
          <w:szCs w:val="21"/>
          <w:highlight w:val="none"/>
        </w:rPr>
      </w:pPr>
    </w:p>
    <w:p w14:paraId="40147611">
      <w:pPr>
        <w:spacing w:line="360" w:lineRule="auto"/>
        <w:ind w:firstLine="482"/>
        <w:contextualSpacing/>
        <w:rPr>
          <w:rFonts w:eastAsia="宋体" w:cs="宋体"/>
          <w:b/>
          <w:color w:val="auto"/>
          <w:sz w:val="24"/>
          <w:szCs w:val="21"/>
          <w:highlight w:val="none"/>
        </w:rPr>
      </w:pPr>
      <w:r>
        <w:rPr>
          <w:rFonts w:hint="eastAsia" w:eastAsia="宋体" w:cs="宋体"/>
          <w:b/>
          <w:color w:val="auto"/>
          <w:sz w:val="24"/>
          <w:szCs w:val="21"/>
          <w:highlight w:val="none"/>
        </w:rPr>
        <w:t>质疑函制作说明：</w:t>
      </w:r>
    </w:p>
    <w:p w14:paraId="6E4215CB">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1.</w:t>
      </w:r>
      <w:r>
        <w:rPr>
          <w:rFonts w:hint="eastAsia" w:eastAsia="宋体" w:cs="宋体"/>
          <w:color w:val="auto"/>
          <w:sz w:val="24"/>
          <w:szCs w:val="21"/>
          <w:highlight w:val="none"/>
        </w:rPr>
        <w:t>投标人提出质疑时，应提交质疑函和必要的证明材料。</w:t>
      </w:r>
    </w:p>
    <w:p w14:paraId="2684C3BE">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2.</w:t>
      </w:r>
      <w:r>
        <w:rPr>
          <w:rFonts w:hint="eastAsia" w:eastAsia="宋体" w:cs="宋体"/>
          <w:color w:val="auto"/>
          <w:sz w:val="24"/>
          <w:szCs w:val="21"/>
          <w:highlight w:val="none"/>
        </w:rPr>
        <w:t>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5477612F">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3.</w:t>
      </w:r>
      <w:r>
        <w:rPr>
          <w:rFonts w:hint="eastAsia" w:eastAsia="宋体" w:cs="宋体"/>
          <w:color w:val="auto"/>
          <w:sz w:val="24"/>
          <w:szCs w:val="21"/>
          <w:highlight w:val="none"/>
        </w:rPr>
        <w:t>质疑投标人若对项目的某一分包进行质疑，质疑函中应列明具体分包号。</w:t>
      </w:r>
    </w:p>
    <w:p w14:paraId="6C8193C0">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4.</w:t>
      </w:r>
      <w:r>
        <w:rPr>
          <w:rFonts w:hint="eastAsia" w:eastAsia="宋体" w:cs="宋体"/>
          <w:color w:val="auto"/>
          <w:sz w:val="24"/>
          <w:szCs w:val="21"/>
          <w:highlight w:val="none"/>
        </w:rPr>
        <w:t>质疑函的质疑事项应具体、明确，并有必要的事实依据和法律依据。</w:t>
      </w:r>
    </w:p>
    <w:p w14:paraId="708470D8">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5.</w:t>
      </w:r>
      <w:r>
        <w:rPr>
          <w:rFonts w:hint="eastAsia" w:eastAsia="宋体" w:cs="宋体"/>
          <w:color w:val="auto"/>
          <w:sz w:val="24"/>
          <w:szCs w:val="21"/>
          <w:highlight w:val="none"/>
        </w:rPr>
        <w:t>质疑函的质疑请求应与质疑事项相关。</w:t>
      </w:r>
    </w:p>
    <w:p w14:paraId="067D2BA4">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6.</w:t>
      </w:r>
      <w:r>
        <w:rPr>
          <w:rFonts w:hint="eastAsia" w:eastAsia="宋体" w:cs="宋体"/>
          <w:color w:val="auto"/>
          <w:sz w:val="24"/>
          <w:szCs w:val="21"/>
          <w:highlight w:val="none"/>
        </w:rPr>
        <w:t>质疑投标人为自然人的，质疑函应由本人签字；质疑投标人为法人或者其他组织的，质疑函应由法定代表人、主要负责人，或者其授权代表签字或者盖章，并加盖公章。</w:t>
      </w:r>
    </w:p>
    <w:p w14:paraId="6472F5B1">
      <w:pPr>
        <w:spacing w:line="360" w:lineRule="auto"/>
        <w:ind w:firstLine="482"/>
        <w:contextualSpacing/>
        <w:jc w:val="center"/>
        <w:outlineLvl w:val="0"/>
        <w:rPr>
          <w:rFonts w:eastAsia="宋体" w:cs="宋体"/>
          <w:b/>
          <w:color w:val="auto"/>
          <w:sz w:val="36"/>
          <w:szCs w:val="36"/>
          <w:highlight w:val="none"/>
        </w:rPr>
      </w:pPr>
      <w:r>
        <w:rPr>
          <w:rFonts w:hint="eastAsia" w:eastAsia="宋体" w:cs="宋体"/>
          <w:b/>
          <w:color w:val="auto"/>
          <w:sz w:val="24"/>
          <w:szCs w:val="21"/>
          <w:highlight w:val="none"/>
        </w:rPr>
        <w:br w:type="page" w:clear="all"/>
      </w:r>
      <w:r>
        <w:rPr>
          <w:rFonts w:hint="eastAsia" w:eastAsia="宋体" w:cs="宋体"/>
          <w:b/>
          <w:color w:val="auto"/>
          <w:sz w:val="36"/>
          <w:szCs w:val="36"/>
          <w:highlight w:val="none"/>
        </w:rPr>
        <w:t>第八章  投标文件组成及格式</w:t>
      </w:r>
      <w:bookmarkEnd w:id="19"/>
    </w:p>
    <w:p w14:paraId="6B7E370C">
      <w:pPr>
        <w:spacing w:line="360" w:lineRule="auto"/>
        <w:ind w:firstLine="482"/>
        <w:contextualSpacing/>
        <w:jc w:val="left"/>
        <w:rPr>
          <w:rFonts w:hint="eastAsia" w:eastAsia="宋体" w:cs="宋体"/>
          <w:b/>
          <w:color w:val="auto"/>
          <w:sz w:val="24"/>
          <w:szCs w:val="21"/>
          <w:highlight w:val="none"/>
        </w:rPr>
      </w:pPr>
      <w:r>
        <w:rPr>
          <w:rFonts w:hint="eastAsia" w:eastAsia="宋体" w:cs="宋体"/>
          <w:b/>
          <w:color w:val="auto"/>
          <w:sz w:val="24"/>
          <w:szCs w:val="21"/>
          <w:highlight w:val="none"/>
        </w:rPr>
        <w:t>一、基本目录</w:t>
      </w:r>
    </w:p>
    <w:p w14:paraId="29C2B466">
      <w:pPr>
        <w:spacing w:line="360" w:lineRule="auto"/>
        <w:ind w:firstLine="482"/>
        <w:contextualSpacing/>
        <w:jc w:val="left"/>
        <w:rPr>
          <w:rFonts w:hint="eastAsia" w:eastAsia="宋体" w:cs="宋体"/>
          <w:b w:val="0"/>
          <w:bCs/>
          <w:color w:val="auto"/>
          <w:sz w:val="24"/>
          <w:szCs w:val="21"/>
          <w:highlight w:val="none"/>
        </w:rPr>
      </w:pPr>
      <w:r>
        <w:rPr>
          <w:rFonts w:hint="eastAsia" w:eastAsia="宋体" w:cs="宋体"/>
          <w:b w:val="0"/>
          <w:bCs/>
          <w:color w:val="auto"/>
          <w:sz w:val="24"/>
          <w:szCs w:val="21"/>
          <w:highlight w:val="none"/>
        </w:rPr>
        <w:t>1.开标一览表（格式</w:t>
      </w:r>
      <w:r>
        <w:rPr>
          <w:rFonts w:hint="eastAsia" w:eastAsia="宋体" w:cs="宋体"/>
          <w:bCs/>
          <w:color w:val="auto"/>
          <w:sz w:val="24"/>
          <w:szCs w:val="24"/>
          <w:highlight w:val="none"/>
        </w:rPr>
        <w:t>参见附件</w:t>
      </w:r>
      <w:r>
        <w:rPr>
          <w:rFonts w:hint="eastAsia" w:eastAsia="宋体" w:cs="宋体"/>
          <w:b w:val="0"/>
          <w:bCs/>
          <w:color w:val="auto"/>
          <w:sz w:val="24"/>
          <w:szCs w:val="21"/>
          <w:highlight w:val="none"/>
        </w:rPr>
        <w:t>）。</w:t>
      </w:r>
    </w:p>
    <w:p w14:paraId="478DB9A5">
      <w:pPr>
        <w:spacing w:line="360" w:lineRule="auto"/>
        <w:ind w:firstLine="482"/>
        <w:contextualSpacing/>
        <w:jc w:val="left"/>
        <w:rPr>
          <w:rFonts w:hint="eastAsia" w:eastAsia="宋体" w:cs="宋体"/>
          <w:b w:val="0"/>
          <w:bCs/>
          <w:color w:val="auto"/>
          <w:sz w:val="24"/>
          <w:szCs w:val="21"/>
          <w:highlight w:val="none"/>
        </w:rPr>
      </w:pPr>
      <w:r>
        <w:rPr>
          <w:rFonts w:hint="eastAsia" w:eastAsia="宋体" w:cs="宋体"/>
          <w:b w:val="0"/>
          <w:bCs/>
          <w:color w:val="auto"/>
          <w:sz w:val="24"/>
          <w:szCs w:val="21"/>
          <w:highlight w:val="none"/>
        </w:rPr>
        <w:t>2.分项报价表（格式</w:t>
      </w:r>
      <w:r>
        <w:rPr>
          <w:rFonts w:hint="eastAsia" w:eastAsia="宋体" w:cs="宋体"/>
          <w:bCs/>
          <w:color w:val="auto"/>
          <w:sz w:val="24"/>
          <w:szCs w:val="24"/>
          <w:highlight w:val="none"/>
        </w:rPr>
        <w:t>参见附件</w:t>
      </w:r>
      <w:r>
        <w:rPr>
          <w:rFonts w:hint="eastAsia" w:eastAsia="宋体" w:cs="宋体"/>
          <w:b w:val="0"/>
          <w:bCs/>
          <w:color w:val="auto"/>
          <w:sz w:val="24"/>
          <w:szCs w:val="21"/>
          <w:highlight w:val="none"/>
        </w:rPr>
        <w:t>）。</w:t>
      </w:r>
    </w:p>
    <w:p w14:paraId="0C63565C">
      <w:pPr>
        <w:spacing w:line="360" w:lineRule="auto"/>
        <w:ind w:firstLine="482"/>
        <w:contextualSpacing/>
        <w:jc w:val="left"/>
        <w:rPr>
          <w:rFonts w:eastAsia="宋体" w:cs="宋体"/>
          <w:b w:val="0"/>
          <w:bCs/>
          <w:color w:val="auto"/>
          <w:sz w:val="24"/>
          <w:szCs w:val="21"/>
          <w:highlight w:val="none"/>
          <w:lang w:val="en-US"/>
        </w:rPr>
      </w:pPr>
      <w:r>
        <w:rPr>
          <w:rFonts w:hint="eastAsia" w:eastAsia="宋体" w:cs="宋体"/>
          <w:b w:val="0"/>
          <w:bCs/>
          <w:color w:val="auto"/>
          <w:sz w:val="24"/>
          <w:szCs w:val="21"/>
          <w:highlight w:val="none"/>
        </w:rPr>
        <w:t>3</w:t>
      </w:r>
      <w:r>
        <w:rPr>
          <w:rFonts w:eastAsia="宋体" w:cs="宋体"/>
          <w:b w:val="0"/>
          <w:bCs/>
          <w:color w:val="auto"/>
          <w:sz w:val="24"/>
          <w:szCs w:val="21"/>
          <w:highlight w:val="none"/>
          <w:lang w:val="en-US"/>
        </w:rPr>
        <w:t>.</w:t>
      </w:r>
      <w:r>
        <w:rPr>
          <w:rFonts w:hint="eastAsia" w:eastAsia="宋体" w:cs="宋体"/>
          <w:b w:val="0"/>
          <w:bCs/>
          <w:color w:val="auto"/>
          <w:sz w:val="24"/>
          <w:szCs w:val="21"/>
          <w:highlight w:val="none"/>
        </w:rPr>
        <w:t>投标响应函（格式</w:t>
      </w:r>
      <w:r>
        <w:rPr>
          <w:rFonts w:hint="eastAsia" w:eastAsia="宋体" w:cs="宋体"/>
          <w:bCs/>
          <w:color w:val="auto"/>
          <w:sz w:val="24"/>
          <w:szCs w:val="24"/>
          <w:highlight w:val="none"/>
        </w:rPr>
        <w:t>参见附件</w:t>
      </w:r>
      <w:r>
        <w:rPr>
          <w:rFonts w:hint="eastAsia" w:eastAsia="宋体" w:cs="宋体"/>
          <w:b w:val="0"/>
          <w:bCs/>
          <w:color w:val="auto"/>
          <w:sz w:val="24"/>
          <w:szCs w:val="21"/>
          <w:highlight w:val="none"/>
        </w:rPr>
        <w:t>）</w:t>
      </w:r>
      <w:r>
        <w:rPr>
          <w:rFonts w:hint="eastAsia" w:eastAsia="宋体" w:cs="宋体"/>
          <w:b w:val="0"/>
          <w:bCs/>
          <w:color w:val="auto"/>
          <w:sz w:val="24"/>
          <w:szCs w:val="21"/>
          <w:highlight w:val="none"/>
          <w:lang w:eastAsia="zh-CN"/>
        </w:rPr>
        <w:t>。</w:t>
      </w:r>
    </w:p>
    <w:p w14:paraId="23BC5562">
      <w:pPr>
        <w:spacing w:line="360" w:lineRule="auto"/>
        <w:ind w:firstLine="482"/>
        <w:contextualSpacing/>
        <w:jc w:val="left"/>
        <w:rPr>
          <w:rFonts w:hint="eastAsia" w:eastAsia="宋体" w:cs="宋体"/>
          <w:b w:val="0"/>
          <w:bCs/>
          <w:color w:val="auto"/>
          <w:sz w:val="24"/>
          <w:szCs w:val="21"/>
          <w:highlight w:val="none"/>
          <w:lang w:eastAsia="zh-CN"/>
        </w:rPr>
      </w:pPr>
      <w:r>
        <w:rPr>
          <w:rFonts w:hint="eastAsia" w:eastAsia="宋体" w:cs="宋体"/>
          <w:b w:val="0"/>
          <w:bCs/>
          <w:color w:val="auto"/>
          <w:sz w:val="24"/>
          <w:szCs w:val="21"/>
          <w:highlight w:val="none"/>
        </w:rPr>
        <w:t>4</w:t>
      </w:r>
      <w:r>
        <w:rPr>
          <w:rFonts w:eastAsia="宋体" w:cs="宋体"/>
          <w:b w:val="0"/>
          <w:bCs/>
          <w:color w:val="auto"/>
          <w:sz w:val="24"/>
          <w:szCs w:val="21"/>
          <w:highlight w:val="none"/>
          <w:lang w:val="en-US"/>
        </w:rPr>
        <w:t>.</w:t>
      </w:r>
      <w:r>
        <w:rPr>
          <w:rFonts w:hint="eastAsia" w:eastAsia="宋体" w:cs="宋体"/>
          <w:b w:val="0"/>
          <w:bCs/>
          <w:color w:val="auto"/>
          <w:sz w:val="24"/>
          <w:szCs w:val="21"/>
          <w:highlight w:val="none"/>
        </w:rPr>
        <w:t>商务条款正负偏离表（格式</w:t>
      </w:r>
      <w:r>
        <w:rPr>
          <w:rFonts w:hint="eastAsia" w:eastAsia="宋体" w:cs="宋体"/>
          <w:bCs/>
          <w:color w:val="auto"/>
          <w:sz w:val="24"/>
          <w:szCs w:val="24"/>
          <w:highlight w:val="none"/>
        </w:rPr>
        <w:t>参见附件</w:t>
      </w:r>
      <w:r>
        <w:rPr>
          <w:rFonts w:hint="eastAsia" w:eastAsia="宋体" w:cs="宋体"/>
          <w:b w:val="0"/>
          <w:bCs/>
          <w:color w:val="auto"/>
          <w:sz w:val="24"/>
          <w:szCs w:val="21"/>
          <w:highlight w:val="none"/>
        </w:rPr>
        <w:t>）</w:t>
      </w:r>
      <w:r>
        <w:rPr>
          <w:rFonts w:hint="eastAsia" w:eastAsia="宋体" w:cs="宋体"/>
          <w:b w:val="0"/>
          <w:bCs/>
          <w:color w:val="auto"/>
          <w:sz w:val="24"/>
          <w:szCs w:val="21"/>
          <w:highlight w:val="none"/>
          <w:lang w:eastAsia="zh-CN"/>
        </w:rPr>
        <w:t>。</w:t>
      </w:r>
    </w:p>
    <w:p w14:paraId="345E86CD">
      <w:pPr>
        <w:spacing w:line="360" w:lineRule="auto"/>
        <w:ind w:firstLine="482"/>
        <w:contextualSpacing/>
        <w:jc w:val="left"/>
        <w:rPr>
          <w:rFonts w:eastAsia="宋体" w:cs="宋体"/>
          <w:b/>
          <w:color w:val="auto"/>
          <w:sz w:val="24"/>
          <w:szCs w:val="21"/>
          <w:highlight w:val="none"/>
        </w:rPr>
      </w:pPr>
      <w:r>
        <w:rPr>
          <w:rFonts w:hint="eastAsia" w:eastAsia="宋体" w:cs="宋体"/>
          <w:b/>
          <w:color w:val="auto"/>
          <w:sz w:val="24"/>
          <w:szCs w:val="21"/>
          <w:highlight w:val="none"/>
          <w:lang w:val="en-US" w:eastAsia="zh-CN"/>
        </w:rPr>
        <w:t>二</w:t>
      </w:r>
      <w:r>
        <w:rPr>
          <w:rFonts w:hint="eastAsia" w:eastAsia="宋体" w:cs="宋体"/>
          <w:b/>
          <w:color w:val="auto"/>
          <w:sz w:val="24"/>
          <w:szCs w:val="21"/>
          <w:highlight w:val="none"/>
        </w:rPr>
        <w:t>、</w:t>
      </w:r>
      <w:r>
        <w:rPr>
          <w:rFonts w:eastAsia="宋体" w:cs="宋体"/>
          <w:b/>
          <w:color w:val="auto"/>
          <w:sz w:val="24"/>
          <w:szCs w:val="21"/>
          <w:highlight w:val="none"/>
        </w:rPr>
        <w:t>资格审查文件</w:t>
      </w:r>
    </w:p>
    <w:p w14:paraId="1F33A25A">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1</w:t>
      </w:r>
      <w:r>
        <w:rPr>
          <w:rFonts w:eastAsia="宋体" w:cs="宋体"/>
          <w:bCs/>
          <w:color w:val="auto"/>
          <w:sz w:val="24"/>
          <w:szCs w:val="24"/>
          <w:highlight w:val="none"/>
          <w:lang w:val="en-US"/>
        </w:rPr>
        <w:t>.</w:t>
      </w:r>
      <w:r>
        <w:rPr>
          <w:rFonts w:hint="eastAsia" w:eastAsia="宋体" w:cs="宋体"/>
          <w:bCs/>
          <w:color w:val="auto"/>
          <w:sz w:val="24"/>
          <w:szCs w:val="24"/>
          <w:highlight w:val="none"/>
          <w:lang w:val="en-US" w:eastAsia="zh-CN"/>
        </w:rPr>
        <w:t>投标人</w:t>
      </w:r>
      <w:r>
        <w:rPr>
          <w:rFonts w:hint="eastAsia" w:eastAsia="宋体" w:cs="宋体"/>
          <w:bCs/>
          <w:color w:val="auto"/>
          <w:sz w:val="24"/>
          <w:szCs w:val="24"/>
          <w:highlight w:val="none"/>
        </w:rPr>
        <w:t>具有独立承担民事责任的能力，提供法人或者其他组织的营业执照等证明文件，自然人的身份证明。</w:t>
      </w:r>
    </w:p>
    <w:p w14:paraId="384CF684">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2</w:t>
      </w:r>
      <w:r>
        <w:rPr>
          <w:rFonts w:eastAsia="宋体" w:cs="宋体"/>
          <w:bCs/>
          <w:color w:val="auto"/>
          <w:sz w:val="24"/>
          <w:szCs w:val="24"/>
          <w:highlight w:val="none"/>
          <w:lang w:val="en-US"/>
        </w:rPr>
        <w:t>.</w:t>
      </w:r>
      <w:r>
        <w:rPr>
          <w:rFonts w:hint="eastAsia" w:eastAsia="宋体" w:cs="宋体"/>
          <w:bCs/>
          <w:color w:val="auto"/>
          <w:sz w:val="24"/>
          <w:szCs w:val="24"/>
          <w:highlight w:val="none"/>
        </w:rPr>
        <w:t>如为</w:t>
      </w:r>
      <w:r>
        <w:rPr>
          <w:rFonts w:hint="eastAsia" w:eastAsia="宋体"/>
          <w:color w:val="auto"/>
          <w:sz w:val="24"/>
          <w:szCs w:val="24"/>
          <w:highlight w:val="none"/>
        </w:rPr>
        <w:t>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eastAsia="宋体" w:cs="宋体"/>
          <w:bCs/>
          <w:color w:val="auto"/>
          <w:sz w:val="24"/>
          <w:szCs w:val="24"/>
          <w:highlight w:val="none"/>
        </w:rPr>
        <w:t>（格式参见附件）。</w:t>
      </w:r>
    </w:p>
    <w:p w14:paraId="39F11565">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3</w:t>
      </w:r>
      <w:r>
        <w:rPr>
          <w:rFonts w:eastAsia="宋体" w:cs="宋体"/>
          <w:bCs/>
          <w:color w:val="auto"/>
          <w:sz w:val="24"/>
          <w:szCs w:val="24"/>
          <w:highlight w:val="none"/>
          <w:lang w:val="en-US"/>
        </w:rPr>
        <w:t>.</w:t>
      </w:r>
      <w:r>
        <w:rPr>
          <w:rFonts w:hint="eastAsia" w:eastAsia="宋体" w:cs="宋体"/>
          <w:bCs/>
          <w:color w:val="auto"/>
          <w:sz w:val="24"/>
          <w:szCs w:val="24"/>
          <w:highlight w:val="none"/>
        </w:rPr>
        <w:t>投标人符合《</w:t>
      </w:r>
      <w:r>
        <w:rPr>
          <w:rFonts w:hint="eastAsia" w:eastAsia="宋体" w:cs="宋体"/>
          <w:bCs/>
          <w:color w:val="auto"/>
          <w:sz w:val="24"/>
          <w:szCs w:val="24"/>
          <w:highlight w:val="none"/>
          <w:lang w:eastAsia="zh-CN"/>
        </w:rPr>
        <w:t>中华人民共和国政府采购法</w:t>
      </w:r>
      <w:r>
        <w:rPr>
          <w:rFonts w:hint="eastAsia" w:eastAsia="宋体" w:cs="宋体"/>
          <w:bCs/>
          <w:color w:val="auto"/>
          <w:sz w:val="24"/>
          <w:szCs w:val="24"/>
          <w:highlight w:val="none"/>
        </w:rPr>
        <w:t>》第二十二条规定条件的声明函（格式参见附件）。</w:t>
      </w:r>
    </w:p>
    <w:p w14:paraId="682392D1">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4</w:t>
      </w:r>
      <w:r>
        <w:rPr>
          <w:rFonts w:eastAsia="宋体" w:cs="宋体"/>
          <w:bCs/>
          <w:color w:val="auto"/>
          <w:sz w:val="24"/>
          <w:szCs w:val="24"/>
          <w:highlight w:val="none"/>
          <w:lang w:val="en-US"/>
        </w:rPr>
        <w:t>.</w:t>
      </w:r>
      <w:r>
        <w:rPr>
          <w:rFonts w:hint="eastAsia" w:eastAsia="宋体" w:cs="宋体"/>
          <w:bCs/>
          <w:color w:val="auto"/>
          <w:sz w:val="24"/>
          <w:szCs w:val="24"/>
          <w:highlight w:val="none"/>
        </w:rPr>
        <w:t>投标人须提供诚信承诺书（格式参见附件）。</w:t>
      </w:r>
    </w:p>
    <w:p w14:paraId="22B83FD4">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5</w:t>
      </w:r>
      <w:r>
        <w:rPr>
          <w:rFonts w:eastAsia="宋体" w:cs="宋体"/>
          <w:bCs/>
          <w:color w:val="auto"/>
          <w:sz w:val="24"/>
          <w:szCs w:val="24"/>
          <w:highlight w:val="none"/>
          <w:lang w:val="en-US"/>
        </w:rPr>
        <w:t>.</w:t>
      </w:r>
      <w:r>
        <w:rPr>
          <w:rFonts w:hint="eastAsia" w:eastAsia="宋体" w:cs="宋体"/>
          <w:bCs/>
          <w:color w:val="auto"/>
          <w:sz w:val="24"/>
          <w:szCs w:val="24"/>
          <w:highlight w:val="none"/>
        </w:rPr>
        <w:t>投标声明函（格式参见附件）。</w:t>
      </w:r>
    </w:p>
    <w:p w14:paraId="27589964">
      <w:pPr>
        <w:spacing w:line="360" w:lineRule="auto"/>
        <w:ind w:firstLine="480"/>
        <w:contextualSpacing/>
        <w:rPr>
          <w:rFonts w:hint="eastAsia" w:eastAsia="宋体" w:cs="宋体"/>
          <w:bCs/>
          <w:color w:val="auto"/>
          <w:sz w:val="24"/>
          <w:szCs w:val="24"/>
          <w:highlight w:val="none"/>
          <w:lang w:val="en-US"/>
        </w:rPr>
      </w:pPr>
      <w:r>
        <w:rPr>
          <w:rFonts w:hint="eastAsia" w:eastAsia="宋体" w:cs="宋体"/>
          <w:bCs/>
          <w:color w:val="auto"/>
          <w:sz w:val="24"/>
          <w:szCs w:val="24"/>
          <w:highlight w:val="none"/>
        </w:rPr>
        <w:t>6</w:t>
      </w:r>
      <w:r>
        <w:rPr>
          <w:rFonts w:eastAsia="宋体" w:cs="宋体"/>
          <w:bCs/>
          <w:color w:val="auto"/>
          <w:sz w:val="24"/>
          <w:szCs w:val="24"/>
          <w:highlight w:val="none"/>
          <w:lang w:val="en-US"/>
        </w:rPr>
        <w:t>.</w:t>
      </w:r>
      <w:r>
        <w:rPr>
          <w:rFonts w:hint="eastAsia" w:eastAsia="宋体" w:cs="宋体"/>
          <w:bCs/>
          <w:color w:val="auto"/>
          <w:sz w:val="24"/>
          <w:szCs w:val="24"/>
          <w:highlight w:val="none"/>
          <w:lang w:val="en-US"/>
        </w:rPr>
        <w:t>中小企业声明函或《残疾人福利性单位声明函》或监狱和戒毒企业证明材料（格式</w:t>
      </w:r>
      <w:r>
        <w:rPr>
          <w:rFonts w:hint="eastAsia" w:eastAsia="宋体" w:cs="宋体"/>
          <w:bCs/>
          <w:color w:val="auto"/>
          <w:sz w:val="24"/>
          <w:szCs w:val="24"/>
          <w:highlight w:val="none"/>
        </w:rPr>
        <w:t>参见附件</w:t>
      </w:r>
      <w:r>
        <w:rPr>
          <w:rFonts w:hint="eastAsia" w:eastAsia="宋体" w:cs="宋体"/>
          <w:bCs/>
          <w:color w:val="auto"/>
          <w:sz w:val="24"/>
          <w:szCs w:val="24"/>
          <w:highlight w:val="none"/>
          <w:lang w:val="en-US"/>
        </w:rPr>
        <w:t>）。</w:t>
      </w:r>
    </w:p>
    <w:p w14:paraId="64401027">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7.未被“信用中国”网站（www.creditchina.gov.cn）列入失信被执行人、重大税收违法案件当事人名单、政府采购严重违法失信行为记录名单（代理机构现场查询）。</w:t>
      </w:r>
    </w:p>
    <w:p w14:paraId="4708B469">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lang w:val="en-US" w:eastAsia="zh-CN"/>
        </w:rPr>
        <w:t>8.</w:t>
      </w:r>
      <w:r>
        <w:rPr>
          <w:rFonts w:hint="eastAsia" w:eastAsia="宋体" w:cs="宋体"/>
          <w:bCs/>
          <w:color w:val="auto"/>
          <w:sz w:val="24"/>
          <w:szCs w:val="24"/>
          <w:highlight w:val="none"/>
        </w:rPr>
        <w:t>供应商认为需提供的其他材料。</w:t>
      </w:r>
    </w:p>
    <w:p w14:paraId="750531FD">
      <w:pPr>
        <w:spacing w:line="360" w:lineRule="auto"/>
        <w:ind w:firstLine="482"/>
        <w:contextualSpacing/>
        <w:jc w:val="left"/>
        <w:rPr>
          <w:rFonts w:eastAsia="宋体" w:cs="宋体"/>
          <w:b/>
          <w:color w:val="auto"/>
          <w:sz w:val="24"/>
          <w:szCs w:val="24"/>
          <w:highlight w:val="none"/>
        </w:rPr>
      </w:pPr>
      <w:r>
        <w:rPr>
          <w:rFonts w:hint="eastAsia" w:eastAsia="宋体" w:cs="宋体"/>
          <w:b/>
          <w:color w:val="auto"/>
          <w:sz w:val="24"/>
          <w:szCs w:val="24"/>
          <w:highlight w:val="none"/>
        </w:rPr>
        <w:t>注：以上材料如为复印件均需加盖投标人公章。</w:t>
      </w:r>
    </w:p>
    <w:p w14:paraId="715783B5">
      <w:pPr>
        <w:spacing w:line="360" w:lineRule="auto"/>
        <w:ind w:firstLine="482"/>
        <w:contextualSpacing/>
        <w:jc w:val="left"/>
        <w:rPr>
          <w:rFonts w:eastAsia="宋体" w:cs="宋体"/>
          <w:b/>
          <w:color w:val="auto"/>
          <w:sz w:val="24"/>
          <w:szCs w:val="21"/>
          <w:highlight w:val="none"/>
        </w:rPr>
      </w:pPr>
      <w:r>
        <w:rPr>
          <w:rFonts w:hint="eastAsia" w:eastAsia="宋体" w:cs="宋体"/>
          <w:b/>
          <w:color w:val="auto"/>
          <w:sz w:val="24"/>
          <w:szCs w:val="21"/>
          <w:highlight w:val="none"/>
          <w:lang w:val="en-US" w:eastAsia="zh-CN"/>
        </w:rPr>
        <w:t>三</w:t>
      </w:r>
      <w:r>
        <w:rPr>
          <w:rFonts w:hint="eastAsia" w:eastAsia="宋体" w:cs="宋体"/>
          <w:b/>
          <w:color w:val="auto"/>
          <w:sz w:val="24"/>
          <w:szCs w:val="21"/>
          <w:highlight w:val="none"/>
        </w:rPr>
        <w:t>、符合性审查文件</w:t>
      </w:r>
    </w:p>
    <w:p w14:paraId="32A6147D">
      <w:pPr>
        <w:spacing w:line="360" w:lineRule="auto"/>
        <w:ind w:firstLine="482"/>
        <w:rPr>
          <w:rFonts w:hint="eastAsia" w:eastAsia="宋体"/>
          <w:color w:val="auto"/>
          <w:highlight w:val="none"/>
          <w:lang w:val="en-US" w:eastAsia="zh-CN"/>
        </w:rPr>
      </w:pPr>
      <w:r>
        <w:rPr>
          <w:rFonts w:hint="eastAsia" w:eastAsia="宋体" w:cs="宋体"/>
          <w:b/>
          <w:color w:val="auto"/>
          <w:sz w:val="24"/>
          <w:szCs w:val="24"/>
          <w:highlight w:val="none"/>
          <w:lang w:val="en-US" w:eastAsia="zh-CN"/>
        </w:rPr>
        <w:t>1</w:t>
      </w:r>
      <w:r>
        <w:rPr>
          <w:rFonts w:eastAsia="宋体" w:cs="宋体"/>
          <w:b/>
          <w:color w:val="auto"/>
          <w:sz w:val="24"/>
          <w:szCs w:val="24"/>
          <w:highlight w:val="none"/>
          <w:lang w:val="en-US" w:eastAsia="zh-CN"/>
        </w:rPr>
        <w:t>.</w:t>
      </w:r>
      <w:r>
        <w:rPr>
          <w:rFonts w:hint="eastAsia" w:eastAsia="宋体" w:cs="宋体"/>
          <w:b/>
          <w:color w:val="auto"/>
          <w:sz w:val="24"/>
          <w:szCs w:val="24"/>
          <w:highlight w:val="none"/>
        </w:rPr>
        <w:t>采购需求中必须满足的实质性要求</w:t>
      </w:r>
    </w:p>
    <w:p w14:paraId="6609F900">
      <w:pPr>
        <w:spacing w:line="360" w:lineRule="auto"/>
        <w:ind w:firstLine="482"/>
        <w:rPr>
          <w:rFonts w:hint="eastAsia" w:eastAsia="宋体" w:cs="宋体"/>
          <w:b/>
          <w:bCs/>
          <w:color w:val="auto"/>
          <w:sz w:val="24"/>
          <w:szCs w:val="24"/>
          <w:highlight w:val="none"/>
        </w:rPr>
      </w:pPr>
      <w:r>
        <w:rPr>
          <w:rFonts w:hint="eastAsia" w:eastAsia="宋体" w:cs="宋体"/>
          <w:b/>
          <w:bCs/>
          <w:color w:val="auto"/>
          <w:sz w:val="24"/>
          <w:szCs w:val="24"/>
          <w:highlight w:val="none"/>
        </w:rPr>
        <w:t>本项目“</w:t>
      </w:r>
      <w:r>
        <w:rPr>
          <w:rFonts w:hint="eastAsia" w:eastAsia="宋体" w:cs="宋体"/>
          <w:b/>
          <w:bCs/>
          <w:color w:val="auto"/>
          <w:sz w:val="24"/>
          <w:szCs w:val="24"/>
          <w:highlight w:val="none"/>
          <w:lang w:val="en-US" w:eastAsia="zh-CN"/>
        </w:rPr>
        <w:t>三、</w:t>
      </w:r>
      <w:r>
        <w:rPr>
          <w:rFonts w:hint="eastAsia" w:eastAsia="宋体" w:cs="宋体"/>
          <w:b/>
          <w:bCs/>
          <w:color w:val="auto"/>
          <w:sz w:val="24"/>
          <w:szCs w:val="24"/>
          <w:highlight w:val="none"/>
        </w:rPr>
        <w:t>项目采购”</w:t>
      </w:r>
      <w:r>
        <w:rPr>
          <w:rFonts w:hint="eastAsia" w:eastAsia="宋体" w:cs="宋体"/>
          <w:b/>
          <w:bCs/>
          <w:color w:val="auto"/>
          <w:sz w:val="24"/>
          <w:szCs w:val="24"/>
          <w:highlight w:val="none"/>
          <w:lang w:val="en-US" w:eastAsia="zh-CN"/>
        </w:rPr>
        <w:t>中</w:t>
      </w:r>
      <w:r>
        <w:rPr>
          <w:rFonts w:hint="eastAsia" w:eastAsia="宋体" w:cs="宋体"/>
          <w:b/>
          <w:bCs/>
          <w:color w:val="auto"/>
          <w:sz w:val="24"/>
          <w:szCs w:val="24"/>
          <w:highlight w:val="none"/>
          <w:lang w:eastAsia="zh-CN"/>
        </w:rPr>
        <w:t>“</w:t>
      </w:r>
      <w:r>
        <w:rPr>
          <w:rFonts w:hint="eastAsia" w:eastAsia="宋体" w:cs="宋体"/>
          <w:b/>
          <w:bCs/>
          <w:color w:val="auto"/>
          <w:sz w:val="24"/>
          <w:szCs w:val="24"/>
          <w:highlight w:val="none"/>
        </w:rPr>
        <w:t>需求产品的设备清单及技术规格参数要求</w:t>
      </w:r>
      <w:r>
        <w:rPr>
          <w:rFonts w:hint="eastAsia" w:eastAsia="宋体" w:cs="宋体"/>
          <w:b/>
          <w:bCs/>
          <w:color w:val="auto"/>
          <w:sz w:val="24"/>
          <w:szCs w:val="24"/>
          <w:highlight w:val="none"/>
          <w:lang w:val="en-US" w:eastAsia="zh-CN"/>
        </w:rPr>
        <w:t>一览表”</w:t>
      </w:r>
      <w:r>
        <w:rPr>
          <w:rFonts w:hint="eastAsia" w:eastAsia="宋体" w:cs="宋体"/>
          <w:b/>
          <w:bCs/>
          <w:color w:val="auto"/>
          <w:sz w:val="24"/>
          <w:szCs w:val="24"/>
          <w:highlight w:val="none"/>
        </w:rPr>
        <w:t>为实质性响应条款，不接受负偏离。供应商需提供《技术条款响应正负偏离表》（格式参见附件）</w:t>
      </w:r>
      <w:r>
        <w:rPr>
          <w:rFonts w:hint="eastAsia" w:eastAsia="宋体" w:cs="宋体"/>
          <w:b/>
          <w:bCs/>
          <w:color w:val="auto"/>
          <w:sz w:val="24"/>
          <w:szCs w:val="24"/>
          <w:highlight w:val="none"/>
          <w:lang w:eastAsia="zh-CN"/>
        </w:rPr>
        <w:t>，</w:t>
      </w:r>
      <w:r>
        <w:rPr>
          <w:rFonts w:hint="eastAsia" w:eastAsia="宋体" w:cs="宋体"/>
          <w:b/>
          <w:bCs/>
          <w:color w:val="auto"/>
          <w:sz w:val="24"/>
          <w:szCs w:val="24"/>
          <w:highlight w:val="none"/>
        </w:rPr>
        <w:t>存在负偏离或未提供《技术条款响应正负偏离表》视为无效投标。</w:t>
      </w:r>
    </w:p>
    <w:p w14:paraId="76057B7B">
      <w:pPr>
        <w:spacing w:line="360" w:lineRule="auto"/>
        <w:ind w:firstLine="482"/>
        <w:rPr>
          <w:rFonts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t>2.异常低价审查（投标（响应）人在投标（响应）时无需提供佐证材料，上传空白页即可。</w:t>
      </w:r>
    </w:p>
    <w:p w14:paraId="46C88EF6">
      <w:pPr>
        <w:spacing w:line="360" w:lineRule="auto"/>
        <w:ind w:firstLine="480"/>
        <w:contextualSpacing/>
        <w:rPr>
          <w:rFonts w:eastAsia="宋体" w:cs="宋体"/>
          <w:b/>
          <w:bCs/>
          <w:color w:val="auto"/>
          <w:sz w:val="24"/>
          <w:szCs w:val="24"/>
          <w:highlight w:val="none"/>
        </w:rPr>
      </w:pPr>
      <w:r>
        <w:rPr>
          <w:rFonts w:hint="eastAsia" w:eastAsia="宋体" w:cs="宋体"/>
          <w:b/>
          <w:bCs/>
          <w:color w:val="auto"/>
          <w:sz w:val="24"/>
          <w:szCs w:val="24"/>
          <w:highlight w:val="none"/>
          <w:lang w:val="en-US" w:eastAsia="zh-CN"/>
        </w:rPr>
        <w:t>四</w:t>
      </w:r>
      <w:r>
        <w:rPr>
          <w:rFonts w:hint="eastAsia" w:eastAsia="宋体" w:cs="宋体"/>
          <w:b/>
          <w:bCs/>
          <w:color w:val="auto"/>
          <w:sz w:val="24"/>
          <w:szCs w:val="24"/>
          <w:highlight w:val="none"/>
        </w:rPr>
        <w:t>、商务技术标文件</w:t>
      </w:r>
    </w:p>
    <w:p w14:paraId="43AE40F4">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1</w:t>
      </w:r>
      <w:r>
        <w:rPr>
          <w:rFonts w:eastAsia="宋体" w:cs="宋体"/>
          <w:bCs/>
          <w:color w:val="auto"/>
          <w:sz w:val="24"/>
          <w:szCs w:val="24"/>
          <w:highlight w:val="none"/>
          <w:lang w:val="en-US"/>
        </w:rPr>
        <w:t>.</w:t>
      </w:r>
      <w:r>
        <w:rPr>
          <w:rFonts w:hint="eastAsia" w:eastAsia="宋体" w:cs="宋体"/>
          <w:bCs/>
          <w:color w:val="auto"/>
          <w:sz w:val="24"/>
          <w:szCs w:val="24"/>
          <w:highlight w:val="none"/>
        </w:rPr>
        <w:t>评标办法中所涉及的事项需提供的所有资料。</w:t>
      </w:r>
    </w:p>
    <w:p w14:paraId="1FCB9507">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2</w:t>
      </w:r>
      <w:r>
        <w:rPr>
          <w:rFonts w:eastAsia="宋体" w:cs="宋体"/>
          <w:bCs/>
          <w:color w:val="auto"/>
          <w:sz w:val="24"/>
          <w:szCs w:val="24"/>
          <w:highlight w:val="none"/>
          <w:lang w:val="en-US"/>
        </w:rPr>
        <w:t>.</w:t>
      </w:r>
      <w:r>
        <w:rPr>
          <w:rFonts w:hint="eastAsia" w:eastAsia="宋体" w:cs="宋体"/>
          <w:bCs/>
          <w:color w:val="auto"/>
          <w:sz w:val="24"/>
          <w:szCs w:val="24"/>
          <w:highlight w:val="none"/>
        </w:rPr>
        <w:t>项目需求中涉及需要投标人提交的材料。</w:t>
      </w:r>
    </w:p>
    <w:p w14:paraId="55BB5C9B">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3</w:t>
      </w:r>
      <w:r>
        <w:rPr>
          <w:rFonts w:eastAsia="宋体" w:cs="宋体"/>
          <w:bCs/>
          <w:color w:val="auto"/>
          <w:sz w:val="24"/>
          <w:szCs w:val="24"/>
          <w:highlight w:val="none"/>
          <w:lang w:val="en-US"/>
        </w:rPr>
        <w:t>.</w:t>
      </w:r>
      <w:r>
        <w:rPr>
          <w:rFonts w:hint="eastAsia" w:eastAsia="宋体" w:cs="宋体"/>
          <w:bCs/>
          <w:color w:val="auto"/>
          <w:sz w:val="24"/>
          <w:szCs w:val="24"/>
          <w:highlight w:val="none"/>
        </w:rPr>
        <w:t>招标文件中未涉及的事项，投标人认为需要提交的其他资料。</w:t>
      </w:r>
    </w:p>
    <w:p w14:paraId="60512227">
      <w:pPr>
        <w:spacing w:line="360" w:lineRule="auto"/>
        <w:ind w:firstLine="482"/>
        <w:contextualSpacing/>
        <w:jc w:val="left"/>
        <w:rPr>
          <w:rFonts w:eastAsia="宋体" w:cs="宋体"/>
          <w:b/>
          <w:bCs/>
          <w:color w:val="auto"/>
          <w:sz w:val="24"/>
          <w:szCs w:val="21"/>
          <w:highlight w:val="none"/>
        </w:rPr>
      </w:pPr>
      <w:r>
        <w:rPr>
          <w:rFonts w:hint="eastAsia" w:eastAsia="宋体" w:cs="宋体"/>
          <w:bCs/>
          <w:color w:val="auto"/>
          <w:sz w:val="24"/>
          <w:szCs w:val="24"/>
          <w:highlight w:val="none"/>
        </w:rPr>
        <w:t>注：为方便评委评审，请投标人按评标办法中所涉及的事项顺序进行编制，可以补充相关材料。</w:t>
      </w:r>
    </w:p>
    <w:p w14:paraId="6481A55E">
      <w:pPr>
        <w:spacing w:line="360" w:lineRule="auto"/>
        <w:ind w:firstLine="480"/>
        <w:contextualSpacing/>
        <w:rPr>
          <w:rFonts w:eastAsia="宋体" w:cs="宋体"/>
          <w:bCs/>
          <w:color w:val="auto"/>
          <w:sz w:val="24"/>
          <w:szCs w:val="21"/>
          <w:highlight w:val="none"/>
        </w:rPr>
      </w:pPr>
    </w:p>
    <w:p w14:paraId="34C5F067">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 xml:space="preserve">         </w:t>
      </w:r>
    </w:p>
    <w:p w14:paraId="6F8D25CB">
      <w:pPr>
        <w:spacing w:line="360" w:lineRule="auto"/>
        <w:rPr>
          <w:rFonts w:eastAsia="宋体" w:cs="宋体"/>
          <w:color w:val="auto"/>
          <w:sz w:val="24"/>
          <w:szCs w:val="24"/>
          <w:highlight w:val="none"/>
        </w:rPr>
      </w:pPr>
      <w:r>
        <w:rPr>
          <w:rFonts w:hint="eastAsia" w:eastAsia="宋体" w:cs="宋体"/>
          <w:bCs/>
          <w:color w:val="auto"/>
          <w:sz w:val="24"/>
          <w:szCs w:val="21"/>
          <w:highlight w:val="none"/>
        </w:rPr>
        <w:br w:type="page" w:clear="all"/>
      </w:r>
      <w:r>
        <w:rPr>
          <w:rFonts w:hint="eastAsia" w:eastAsia="宋体" w:cs="宋体"/>
          <w:b/>
          <w:bCs/>
          <w:color w:val="auto"/>
          <w:sz w:val="24"/>
          <w:szCs w:val="21"/>
          <w:highlight w:val="none"/>
        </w:rPr>
        <w:t>附件：相关格式</w:t>
      </w:r>
    </w:p>
    <w:p w14:paraId="061B4D6E">
      <w:pPr>
        <w:spacing w:line="360" w:lineRule="auto"/>
        <w:ind w:firstLine="482"/>
        <w:jc w:val="center"/>
        <w:rPr>
          <w:rFonts w:eastAsia="宋体" w:cs="宋体"/>
          <w:b/>
          <w:bCs/>
          <w:color w:val="auto"/>
          <w:sz w:val="24"/>
          <w:szCs w:val="21"/>
          <w:highlight w:val="none"/>
        </w:rPr>
      </w:pPr>
    </w:p>
    <w:p w14:paraId="283FC281">
      <w:pPr>
        <w:spacing w:line="360" w:lineRule="auto"/>
        <w:ind w:firstLine="482"/>
        <w:jc w:val="center"/>
        <w:outlineLvl w:val="4"/>
        <w:rPr>
          <w:rFonts w:eastAsia="宋体" w:cs="宋体"/>
          <w:b/>
          <w:bCs/>
          <w:color w:val="auto"/>
          <w:sz w:val="24"/>
          <w:szCs w:val="21"/>
          <w:highlight w:val="none"/>
        </w:rPr>
      </w:pPr>
      <w:r>
        <w:rPr>
          <w:rFonts w:hint="eastAsia" w:eastAsia="宋体" w:cs="宋体"/>
          <w:b/>
          <w:bCs/>
          <w:color w:val="auto"/>
          <w:sz w:val="24"/>
          <w:szCs w:val="21"/>
          <w:highlight w:val="none"/>
          <w:lang w:eastAsia="zh-CN"/>
        </w:rPr>
        <w:t>1.</w:t>
      </w:r>
      <w:r>
        <w:rPr>
          <w:rFonts w:hint="eastAsia" w:eastAsia="宋体" w:cs="宋体"/>
          <w:b/>
          <w:bCs/>
          <w:color w:val="auto"/>
          <w:sz w:val="24"/>
          <w:szCs w:val="21"/>
          <w:highlight w:val="none"/>
        </w:rPr>
        <w:t>法定代表人身份证明</w:t>
      </w:r>
    </w:p>
    <w:p w14:paraId="679776C3">
      <w:pPr>
        <w:spacing w:line="360" w:lineRule="auto"/>
        <w:jc w:val="center"/>
        <w:rPr>
          <w:rFonts w:eastAsia="宋体" w:cs="宋体"/>
          <w:color w:val="auto"/>
          <w:sz w:val="24"/>
          <w:szCs w:val="21"/>
          <w:highlight w:val="none"/>
          <w:u w:val="single"/>
        </w:rPr>
      </w:pPr>
      <w:r>
        <w:rPr>
          <w:rFonts w:hint="eastAsia" w:eastAsia="宋体" w:cs="宋体"/>
          <w:color w:val="auto"/>
          <w:sz w:val="24"/>
          <w:szCs w:val="21"/>
          <w:highlight w:val="none"/>
          <w:u w:val="single"/>
        </w:rPr>
        <w:t>（法定代表人参加投标时，须出示此证明）</w:t>
      </w:r>
    </w:p>
    <w:p w14:paraId="38D7C688">
      <w:pPr>
        <w:spacing w:line="360" w:lineRule="auto"/>
        <w:jc w:val="center"/>
        <w:rPr>
          <w:rFonts w:eastAsia="宋体" w:cs="宋体"/>
          <w:color w:val="auto"/>
          <w:sz w:val="24"/>
          <w:szCs w:val="21"/>
          <w:highlight w:val="none"/>
        </w:rPr>
      </w:pPr>
    </w:p>
    <w:p w14:paraId="32231F66">
      <w:pPr>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南通市体育运动学校</w:t>
      </w:r>
      <w:r>
        <w:rPr>
          <w:rFonts w:hint="eastAsia" w:eastAsia="宋体" w:cs="宋体"/>
          <w:color w:val="auto"/>
          <w:sz w:val="24"/>
          <w:szCs w:val="21"/>
          <w:highlight w:val="none"/>
        </w:rPr>
        <w:t>：</w:t>
      </w:r>
    </w:p>
    <w:p w14:paraId="0BFE20D4">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我公司法定代表人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参加贵单位组织的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（招标项目名称）的项目投标活动，全权代表我公司处理投标的有关事宜。</w:t>
      </w:r>
    </w:p>
    <w:p w14:paraId="7E7A1985">
      <w:pPr>
        <w:spacing w:line="360" w:lineRule="auto"/>
        <w:rPr>
          <w:rFonts w:eastAsia="宋体" w:cs="宋体"/>
          <w:color w:val="auto"/>
          <w:sz w:val="24"/>
          <w:szCs w:val="21"/>
          <w:highlight w:val="none"/>
        </w:rPr>
      </w:pPr>
    </w:p>
    <w:p w14:paraId="33EB4833">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附：法定代表人情况：</w:t>
      </w:r>
    </w:p>
    <w:p w14:paraId="55B7AA3E">
      <w:pPr>
        <w:spacing w:line="360" w:lineRule="auto"/>
        <w:ind w:firstLine="480"/>
        <w:rPr>
          <w:rFonts w:eastAsia="宋体" w:cs="宋体"/>
          <w:color w:val="auto"/>
          <w:sz w:val="24"/>
          <w:szCs w:val="21"/>
          <w:highlight w:val="none"/>
          <w:u w:val="single"/>
        </w:rPr>
      </w:pPr>
      <w:r>
        <w:rPr>
          <w:rFonts w:hint="eastAsia" w:eastAsia="宋体" w:cs="宋体"/>
          <w:color w:val="auto"/>
          <w:sz w:val="24"/>
          <w:szCs w:val="21"/>
          <w:highlight w:val="none"/>
        </w:rPr>
        <w:t>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性别：</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年龄：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职务：</w:t>
      </w:r>
      <w:r>
        <w:rPr>
          <w:rFonts w:hint="eastAsia" w:eastAsia="宋体" w:cs="宋体"/>
          <w:color w:val="auto"/>
          <w:sz w:val="24"/>
          <w:szCs w:val="21"/>
          <w:highlight w:val="none"/>
          <w:u w:val="single"/>
        </w:rPr>
        <w:t xml:space="preserve">          </w:t>
      </w:r>
    </w:p>
    <w:p w14:paraId="074ED6CA">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身份证号码：</w:t>
      </w:r>
      <w:r>
        <w:rPr>
          <w:rFonts w:hint="eastAsia" w:eastAsia="宋体" w:cs="宋体"/>
          <w:color w:val="auto"/>
          <w:sz w:val="24"/>
          <w:szCs w:val="21"/>
          <w:highlight w:val="none"/>
          <w:u w:val="single"/>
        </w:rPr>
        <w:t xml:space="preserve">                                         </w:t>
      </w:r>
    </w:p>
    <w:p w14:paraId="0E959B31">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手机：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传真：</w:t>
      </w:r>
      <w:r>
        <w:rPr>
          <w:rFonts w:hint="eastAsia" w:eastAsia="宋体" w:cs="宋体"/>
          <w:color w:val="auto"/>
          <w:sz w:val="24"/>
          <w:szCs w:val="21"/>
          <w:highlight w:val="none"/>
          <w:u w:val="single"/>
        </w:rPr>
        <w:t xml:space="preserve">                       </w:t>
      </w:r>
    </w:p>
    <w:p w14:paraId="058E4C1D">
      <w:pPr>
        <w:spacing w:line="360" w:lineRule="auto"/>
        <w:rPr>
          <w:rFonts w:eastAsia="宋体" w:cs="宋体"/>
          <w:color w:val="auto"/>
          <w:sz w:val="24"/>
          <w:szCs w:val="21"/>
          <w:highlight w:val="none"/>
        </w:rPr>
      </w:pPr>
      <w:r>
        <w:rPr>
          <w:rFonts w:hint="eastAsia" w:eastAsia="宋体" w:cs="宋体"/>
          <w:color w:val="auto"/>
          <w:sz w:val="24"/>
          <w:szCs w:val="21"/>
          <w:highlight w:val="none"/>
        </w:rPr>
        <w:t> </w:t>
      </w:r>
    </w:p>
    <w:p w14:paraId="1F0377D4">
      <w:pPr>
        <w:spacing w:line="360" w:lineRule="auto"/>
        <w:rPr>
          <w:rFonts w:eastAsia="宋体" w:cs="宋体"/>
          <w:color w:val="auto"/>
          <w:sz w:val="24"/>
          <w:szCs w:val="21"/>
          <w:highlight w:val="none"/>
        </w:rPr>
      </w:pPr>
    </w:p>
    <w:p w14:paraId="188571ED">
      <w:pPr>
        <w:spacing w:line="360" w:lineRule="auto"/>
        <w:rPr>
          <w:rFonts w:eastAsia="宋体" w:cs="宋体"/>
          <w:color w:val="auto"/>
          <w:sz w:val="24"/>
          <w:szCs w:val="21"/>
          <w:highlight w:val="none"/>
        </w:rPr>
      </w:pPr>
      <w:r>
        <w:rPr>
          <w:rFonts w:hint="eastAsia" w:eastAsia="宋体" w:cs="宋体"/>
          <w:color w:val="auto"/>
          <w:sz w:val="24"/>
          <w:szCs w:val="21"/>
          <w:highlight w:val="none"/>
        </w:rPr>
        <w:t>单位名称（公章）               法定代表人（签字或盖章）</w:t>
      </w:r>
    </w:p>
    <w:p w14:paraId="3BBB2205">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                            年   月    日  </w:t>
      </w:r>
    </w:p>
    <w:p w14:paraId="136A025C">
      <w:pPr>
        <w:spacing w:line="360" w:lineRule="auto"/>
        <w:rPr>
          <w:rFonts w:eastAsia="宋体" w:cs="宋体"/>
          <w:color w:val="auto"/>
          <w:sz w:val="24"/>
          <w:szCs w:val="21"/>
          <w:highlight w:val="none"/>
        </w:rPr>
      </w:pPr>
    </w:p>
    <w:p w14:paraId="56590C36">
      <w:pPr>
        <w:pStyle w:val="153"/>
        <w:rPr>
          <w:color w:val="auto"/>
          <w:highlight w:val="none"/>
        </w:rPr>
      </w:pPr>
    </w:p>
    <w:p w14:paraId="3DBFABDC">
      <w:pPr>
        <w:spacing w:line="360" w:lineRule="auto"/>
        <w:ind w:firstLine="480"/>
        <w:rPr>
          <w:rFonts w:eastAsia="宋体" w:cs="宋体"/>
          <w:color w:val="auto"/>
          <w:sz w:val="24"/>
          <w:szCs w:val="21"/>
          <w:highlight w:val="none"/>
        </w:rPr>
      </w:pPr>
    </w:p>
    <w:p w14:paraId="2F1C8D76">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法定代表人身份证正反面复印件</w:t>
      </w:r>
    </w:p>
    <w:p w14:paraId="426ACAD2">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（粘贴此处）</w:t>
      </w:r>
    </w:p>
    <w:p w14:paraId="52596A30">
      <w:pPr>
        <w:spacing w:line="360" w:lineRule="auto"/>
        <w:ind w:firstLine="480"/>
        <w:rPr>
          <w:rFonts w:eastAsia="宋体" w:cs="宋体"/>
          <w:color w:val="auto"/>
          <w:sz w:val="24"/>
          <w:szCs w:val="21"/>
          <w:highlight w:val="none"/>
        </w:rPr>
      </w:pPr>
    </w:p>
    <w:p w14:paraId="532086FA">
      <w:pPr>
        <w:spacing w:line="360" w:lineRule="auto"/>
        <w:ind w:firstLine="482"/>
        <w:rPr>
          <w:rFonts w:eastAsia="宋体" w:cs="宋体"/>
          <w:b/>
          <w:bCs/>
          <w:color w:val="auto"/>
          <w:sz w:val="24"/>
          <w:szCs w:val="21"/>
          <w:highlight w:val="none"/>
        </w:rPr>
      </w:pPr>
    </w:p>
    <w:p w14:paraId="35AF8FA3">
      <w:pPr>
        <w:spacing w:line="360" w:lineRule="auto"/>
        <w:ind w:firstLine="482"/>
        <w:jc w:val="center"/>
        <w:outlineLvl w:val="4"/>
        <w:rPr>
          <w:rFonts w:eastAsia="宋体" w:cs="宋体"/>
          <w:b/>
          <w:bCs/>
          <w:color w:val="auto"/>
          <w:sz w:val="24"/>
          <w:szCs w:val="21"/>
          <w:highlight w:val="none"/>
        </w:rPr>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2.</w:t>
      </w:r>
      <w:r>
        <w:rPr>
          <w:rFonts w:hint="eastAsia" w:eastAsia="宋体" w:cs="宋体"/>
          <w:b/>
          <w:bCs/>
          <w:color w:val="auto"/>
          <w:sz w:val="24"/>
          <w:szCs w:val="21"/>
          <w:highlight w:val="none"/>
        </w:rPr>
        <w:t>授权委托书</w:t>
      </w:r>
    </w:p>
    <w:p w14:paraId="52A1C04B">
      <w:pPr>
        <w:spacing w:line="360" w:lineRule="auto"/>
        <w:jc w:val="center"/>
        <w:rPr>
          <w:rFonts w:eastAsia="宋体" w:cs="宋体"/>
          <w:color w:val="auto"/>
          <w:sz w:val="24"/>
          <w:szCs w:val="21"/>
          <w:highlight w:val="none"/>
          <w:u w:val="single"/>
        </w:rPr>
      </w:pPr>
      <w:r>
        <w:rPr>
          <w:rFonts w:hint="eastAsia" w:eastAsia="宋体" w:cs="宋体"/>
          <w:color w:val="auto"/>
          <w:sz w:val="24"/>
          <w:szCs w:val="21"/>
          <w:highlight w:val="none"/>
          <w:u w:val="single"/>
        </w:rPr>
        <w:t>（被授权人参加投标时，须出示此证明）</w:t>
      </w:r>
    </w:p>
    <w:p w14:paraId="021FE9E2">
      <w:pPr>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南通市体育运动学校</w:t>
      </w:r>
      <w:r>
        <w:rPr>
          <w:rFonts w:hint="eastAsia" w:eastAsia="宋体" w:cs="宋体"/>
          <w:color w:val="auto"/>
          <w:sz w:val="24"/>
          <w:szCs w:val="21"/>
          <w:highlight w:val="none"/>
        </w:rPr>
        <w:t>：</w:t>
      </w:r>
    </w:p>
    <w:p w14:paraId="44BAAAFD">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兹授权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被授权人的姓名）代表我公司参加</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（招标项目名称）项目的投标活动，全权处理一切与该项目投标有关的事务。其在办理上述事宜过程中所签署的所有文件我公司均予以承认。</w:t>
      </w:r>
    </w:p>
    <w:p w14:paraId="56C50797">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被授权人无转委托权。特此委托。</w:t>
      </w:r>
    </w:p>
    <w:p w14:paraId="6E353424">
      <w:pPr>
        <w:spacing w:line="360" w:lineRule="auto"/>
        <w:rPr>
          <w:rFonts w:eastAsia="宋体" w:cs="宋体"/>
          <w:color w:val="auto"/>
          <w:sz w:val="24"/>
          <w:szCs w:val="21"/>
          <w:highlight w:val="none"/>
        </w:rPr>
      </w:pPr>
    </w:p>
    <w:p w14:paraId="6B6B6865">
      <w:pPr>
        <w:spacing w:line="360" w:lineRule="auto"/>
        <w:rPr>
          <w:rFonts w:eastAsia="宋体" w:cs="宋体"/>
          <w:color w:val="auto"/>
          <w:sz w:val="24"/>
          <w:szCs w:val="21"/>
          <w:highlight w:val="none"/>
        </w:rPr>
      </w:pPr>
      <w:r>
        <w:rPr>
          <w:rFonts w:hint="eastAsia" w:eastAsia="宋体" w:cs="宋体"/>
          <w:color w:val="auto"/>
          <w:sz w:val="24"/>
          <w:szCs w:val="21"/>
          <w:highlight w:val="none"/>
        </w:rPr>
        <w:t>附：被授权人情况：</w:t>
      </w:r>
    </w:p>
    <w:p w14:paraId="2C98DA36">
      <w:pPr>
        <w:spacing w:line="360" w:lineRule="auto"/>
        <w:rPr>
          <w:rFonts w:eastAsia="宋体" w:cs="宋体"/>
          <w:color w:val="auto"/>
          <w:sz w:val="24"/>
          <w:szCs w:val="21"/>
          <w:highlight w:val="none"/>
          <w:u w:val="single"/>
        </w:rPr>
      </w:pPr>
      <w:r>
        <w:rPr>
          <w:rFonts w:hint="eastAsia" w:eastAsia="宋体" w:cs="宋体"/>
          <w:color w:val="auto"/>
          <w:sz w:val="24"/>
          <w:szCs w:val="21"/>
          <w:highlight w:val="none"/>
        </w:rPr>
        <w:t>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性别：</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年龄：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职务：</w:t>
      </w:r>
      <w:r>
        <w:rPr>
          <w:rFonts w:hint="eastAsia" w:eastAsia="宋体" w:cs="宋体"/>
          <w:color w:val="auto"/>
          <w:sz w:val="24"/>
          <w:szCs w:val="21"/>
          <w:highlight w:val="none"/>
          <w:u w:val="single"/>
        </w:rPr>
        <w:t xml:space="preserve">          </w:t>
      </w:r>
    </w:p>
    <w:p w14:paraId="2B50F3EE">
      <w:pPr>
        <w:spacing w:line="360" w:lineRule="auto"/>
        <w:rPr>
          <w:rFonts w:eastAsia="宋体" w:cs="宋体"/>
          <w:color w:val="auto"/>
          <w:sz w:val="24"/>
          <w:szCs w:val="21"/>
          <w:highlight w:val="none"/>
        </w:rPr>
      </w:pPr>
      <w:r>
        <w:rPr>
          <w:rFonts w:hint="eastAsia" w:eastAsia="宋体" w:cs="宋体"/>
          <w:color w:val="auto"/>
          <w:sz w:val="24"/>
          <w:szCs w:val="21"/>
          <w:highlight w:val="none"/>
        </w:rPr>
        <w:t>身份证号码：</w:t>
      </w:r>
      <w:r>
        <w:rPr>
          <w:rFonts w:hint="eastAsia" w:eastAsia="宋体" w:cs="宋体"/>
          <w:color w:val="auto"/>
          <w:sz w:val="24"/>
          <w:szCs w:val="21"/>
          <w:highlight w:val="none"/>
          <w:u w:val="single"/>
        </w:rPr>
        <w:t xml:space="preserve">                                         </w:t>
      </w:r>
    </w:p>
    <w:p w14:paraId="0E2CEADA">
      <w:pPr>
        <w:spacing w:line="360" w:lineRule="auto"/>
        <w:rPr>
          <w:rFonts w:eastAsia="宋体" w:cs="宋体"/>
          <w:color w:val="auto"/>
          <w:sz w:val="24"/>
          <w:szCs w:val="21"/>
          <w:highlight w:val="none"/>
        </w:rPr>
      </w:pPr>
      <w:r>
        <w:rPr>
          <w:rFonts w:hint="eastAsia" w:eastAsia="宋体" w:cs="宋体"/>
          <w:color w:val="auto"/>
          <w:sz w:val="24"/>
          <w:szCs w:val="21"/>
          <w:highlight w:val="none"/>
        </w:rPr>
        <w:t>手机：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传真：</w:t>
      </w:r>
      <w:r>
        <w:rPr>
          <w:rFonts w:hint="eastAsia" w:eastAsia="宋体" w:cs="宋体"/>
          <w:color w:val="auto"/>
          <w:sz w:val="24"/>
          <w:szCs w:val="21"/>
          <w:highlight w:val="none"/>
          <w:u w:val="single"/>
        </w:rPr>
        <w:t xml:space="preserve">                        </w:t>
      </w:r>
    </w:p>
    <w:p w14:paraId="07B66C5F">
      <w:pPr>
        <w:spacing w:line="360" w:lineRule="auto"/>
        <w:rPr>
          <w:rFonts w:eastAsia="宋体" w:cs="宋体"/>
          <w:color w:val="auto"/>
          <w:sz w:val="24"/>
          <w:szCs w:val="21"/>
          <w:highlight w:val="none"/>
        </w:rPr>
      </w:pPr>
      <w:r>
        <w:rPr>
          <w:rFonts w:hint="eastAsia" w:eastAsia="宋体" w:cs="宋体"/>
          <w:color w:val="auto"/>
          <w:sz w:val="24"/>
          <w:szCs w:val="21"/>
          <w:highlight w:val="none"/>
        </w:rPr>
        <w:t> </w:t>
      </w:r>
    </w:p>
    <w:p w14:paraId="5793A2F6">
      <w:pPr>
        <w:spacing w:line="360" w:lineRule="auto"/>
        <w:rPr>
          <w:rFonts w:eastAsia="宋体" w:cs="宋体"/>
          <w:color w:val="auto"/>
          <w:sz w:val="24"/>
          <w:szCs w:val="21"/>
          <w:highlight w:val="none"/>
        </w:rPr>
      </w:pPr>
      <w:r>
        <w:rPr>
          <w:rFonts w:hint="eastAsia" w:eastAsia="宋体" w:cs="宋体"/>
          <w:color w:val="auto"/>
          <w:sz w:val="24"/>
          <w:szCs w:val="21"/>
          <w:highlight w:val="none"/>
        </w:rPr>
        <w:t>单位名称（公章）                      法定代表人（签字或盖章）</w:t>
      </w:r>
    </w:p>
    <w:p w14:paraId="5A12836C">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年   月   日                        年   月   日</w:t>
      </w:r>
    </w:p>
    <w:p w14:paraId="4796FACA">
      <w:pPr>
        <w:spacing w:line="360" w:lineRule="auto"/>
        <w:rPr>
          <w:rFonts w:eastAsia="宋体" w:cs="宋体"/>
          <w:color w:val="auto"/>
          <w:sz w:val="24"/>
          <w:szCs w:val="21"/>
          <w:highlight w:val="none"/>
        </w:rPr>
      </w:pPr>
    </w:p>
    <w:p w14:paraId="3ADD08ED">
      <w:pPr>
        <w:spacing w:line="360" w:lineRule="auto"/>
        <w:jc w:val="center"/>
        <w:rPr>
          <w:rFonts w:eastAsia="宋体" w:cs="宋体"/>
          <w:color w:val="auto"/>
          <w:sz w:val="24"/>
          <w:szCs w:val="21"/>
          <w:highlight w:val="none"/>
        </w:rPr>
      </w:pPr>
      <w:r>
        <w:rPr>
          <w:rFonts w:hint="eastAsia" w:eastAsia="宋体" w:cs="宋体"/>
          <w:color w:val="auto"/>
          <w:sz w:val="24"/>
          <w:szCs w:val="21"/>
          <w:highlight w:val="none"/>
        </w:rPr>
        <w:t>法定代表人身份证正反面复印件</w:t>
      </w:r>
    </w:p>
    <w:p w14:paraId="49DC1169">
      <w:pPr>
        <w:spacing w:line="360" w:lineRule="auto"/>
        <w:jc w:val="center"/>
        <w:rPr>
          <w:rFonts w:eastAsia="宋体" w:cs="宋体"/>
          <w:color w:val="auto"/>
          <w:sz w:val="24"/>
          <w:szCs w:val="21"/>
          <w:highlight w:val="none"/>
        </w:rPr>
      </w:pPr>
      <w:r>
        <w:rPr>
          <w:rFonts w:hint="eastAsia" w:eastAsia="宋体" w:cs="宋体"/>
          <w:color w:val="auto"/>
          <w:sz w:val="24"/>
          <w:szCs w:val="21"/>
          <w:highlight w:val="none"/>
        </w:rPr>
        <w:t>（粘贴此处）</w:t>
      </w:r>
    </w:p>
    <w:p w14:paraId="666F1A09">
      <w:pPr>
        <w:spacing w:line="360" w:lineRule="auto"/>
        <w:jc w:val="center"/>
        <w:rPr>
          <w:rFonts w:eastAsia="宋体" w:cs="宋体"/>
          <w:color w:val="auto"/>
          <w:sz w:val="24"/>
          <w:szCs w:val="21"/>
          <w:highlight w:val="none"/>
        </w:rPr>
      </w:pPr>
    </w:p>
    <w:p w14:paraId="52110B03">
      <w:pPr>
        <w:spacing w:line="360" w:lineRule="auto"/>
        <w:jc w:val="center"/>
        <w:rPr>
          <w:rFonts w:eastAsia="宋体" w:cs="宋体"/>
          <w:color w:val="auto"/>
          <w:sz w:val="24"/>
          <w:szCs w:val="21"/>
          <w:highlight w:val="none"/>
        </w:rPr>
      </w:pPr>
    </w:p>
    <w:p w14:paraId="129C560E">
      <w:pPr>
        <w:spacing w:line="360" w:lineRule="auto"/>
        <w:jc w:val="center"/>
        <w:rPr>
          <w:rFonts w:eastAsia="宋体" w:cs="宋体"/>
          <w:color w:val="auto"/>
          <w:sz w:val="24"/>
          <w:szCs w:val="21"/>
          <w:highlight w:val="none"/>
        </w:rPr>
      </w:pPr>
      <w:r>
        <w:rPr>
          <w:rFonts w:hint="eastAsia" w:eastAsia="宋体" w:cs="宋体"/>
          <w:color w:val="auto"/>
          <w:sz w:val="24"/>
          <w:szCs w:val="21"/>
          <w:highlight w:val="none"/>
        </w:rPr>
        <w:t>被授权人身份证正反面复印件</w:t>
      </w:r>
    </w:p>
    <w:p w14:paraId="29C810EB">
      <w:pPr>
        <w:spacing w:line="360" w:lineRule="auto"/>
        <w:jc w:val="center"/>
        <w:rPr>
          <w:rFonts w:eastAsia="宋体" w:cs="宋体"/>
          <w:color w:val="auto"/>
          <w:sz w:val="24"/>
          <w:szCs w:val="21"/>
          <w:highlight w:val="none"/>
        </w:rPr>
      </w:pPr>
      <w:r>
        <w:rPr>
          <w:rFonts w:hint="eastAsia" w:eastAsia="宋体" w:cs="宋体"/>
          <w:color w:val="auto"/>
          <w:sz w:val="24"/>
          <w:szCs w:val="21"/>
          <w:highlight w:val="none"/>
        </w:rPr>
        <w:t>（粘贴此处）</w:t>
      </w:r>
    </w:p>
    <w:p w14:paraId="58D3CF5D">
      <w:pPr>
        <w:spacing w:line="360" w:lineRule="auto"/>
        <w:ind w:firstLine="482"/>
        <w:rPr>
          <w:rFonts w:eastAsia="宋体" w:cs="宋体"/>
          <w:b/>
          <w:bCs/>
          <w:color w:val="auto"/>
          <w:sz w:val="24"/>
          <w:szCs w:val="21"/>
          <w:highlight w:val="none"/>
        </w:rPr>
      </w:pPr>
    </w:p>
    <w:p w14:paraId="728E8AC4">
      <w:pPr>
        <w:spacing w:line="360" w:lineRule="auto"/>
        <w:ind w:firstLine="482"/>
        <w:jc w:val="center"/>
        <w:outlineLvl w:val="4"/>
        <w:rPr>
          <w:rFonts w:eastAsia="宋体" w:cs="宋体"/>
          <w:b/>
          <w:bCs/>
          <w:color w:val="auto"/>
          <w:sz w:val="24"/>
          <w:szCs w:val="21"/>
          <w:highlight w:val="none"/>
        </w:rPr>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3.</w:t>
      </w:r>
      <w:r>
        <w:rPr>
          <w:rFonts w:hint="eastAsia" w:eastAsia="宋体" w:cs="宋体"/>
          <w:b/>
          <w:bCs/>
          <w:color w:val="auto"/>
          <w:sz w:val="24"/>
          <w:szCs w:val="21"/>
          <w:highlight w:val="none"/>
        </w:rPr>
        <w:t>投标人符合《</w:t>
      </w:r>
      <w:r>
        <w:rPr>
          <w:rFonts w:hint="eastAsia" w:eastAsia="宋体" w:cs="宋体"/>
          <w:b/>
          <w:bCs/>
          <w:color w:val="auto"/>
          <w:sz w:val="24"/>
          <w:szCs w:val="21"/>
          <w:highlight w:val="none"/>
          <w:lang w:eastAsia="zh-CN"/>
        </w:rPr>
        <w:t>中华人民共和国政府采购法</w:t>
      </w:r>
      <w:r>
        <w:rPr>
          <w:rFonts w:hint="eastAsia" w:eastAsia="宋体" w:cs="宋体"/>
          <w:b/>
          <w:bCs/>
          <w:color w:val="auto"/>
          <w:sz w:val="24"/>
          <w:szCs w:val="21"/>
          <w:highlight w:val="none"/>
        </w:rPr>
        <w:t>》第二十二条规定条件的声明函</w:t>
      </w:r>
    </w:p>
    <w:p w14:paraId="30FC5843">
      <w:pPr>
        <w:spacing w:line="360" w:lineRule="auto"/>
        <w:rPr>
          <w:rFonts w:eastAsia="宋体" w:cs="宋体"/>
          <w:color w:val="auto"/>
          <w:sz w:val="24"/>
          <w:szCs w:val="21"/>
          <w:highlight w:val="none"/>
          <w:u w:val="single"/>
        </w:rPr>
      </w:pPr>
    </w:p>
    <w:p w14:paraId="24A29976">
      <w:pPr>
        <w:spacing w:line="360" w:lineRule="auto"/>
        <w:rPr>
          <w:rFonts w:eastAsia="宋体" w:cs="宋体"/>
          <w:bCs/>
          <w:color w:val="auto"/>
          <w:sz w:val="24"/>
          <w:szCs w:val="21"/>
          <w:highlight w:val="none"/>
        </w:rPr>
      </w:pPr>
      <w:r>
        <w:rPr>
          <w:rFonts w:hint="eastAsia" w:eastAsia="宋体" w:cs="宋体"/>
          <w:color w:val="auto"/>
          <w:sz w:val="24"/>
          <w:szCs w:val="21"/>
          <w:highlight w:val="none"/>
          <w:u w:val="single"/>
          <w:lang w:eastAsia="zh-CN"/>
        </w:rPr>
        <w:t>南通市体育运动学校</w:t>
      </w:r>
      <w:r>
        <w:rPr>
          <w:rFonts w:hint="eastAsia" w:eastAsia="宋体" w:cs="宋体"/>
          <w:bCs/>
          <w:color w:val="auto"/>
          <w:sz w:val="24"/>
          <w:szCs w:val="21"/>
          <w:highlight w:val="none"/>
        </w:rPr>
        <w:t>：</w:t>
      </w:r>
    </w:p>
    <w:p w14:paraId="6652363D">
      <w:pPr>
        <w:spacing w:line="360" w:lineRule="auto"/>
        <w:ind w:firstLine="480"/>
        <w:rPr>
          <w:rFonts w:eastAsia="宋体" w:cs="宋体"/>
          <w:b/>
          <w:bCs/>
          <w:color w:val="auto"/>
          <w:sz w:val="24"/>
          <w:szCs w:val="21"/>
          <w:highlight w:val="none"/>
        </w:rPr>
      </w:pPr>
      <w:r>
        <w:rPr>
          <w:rFonts w:hint="eastAsia" w:eastAsia="宋体" w:cs="宋体"/>
          <w:bCs/>
          <w:color w:val="auto"/>
          <w:sz w:val="24"/>
          <w:szCs w:val="21"/>
          <w:highlight w:val="none"/>
        </w:rPr>
        <w:t>我单位参加</w:t>
      </w:r>
      <w:r>
        <w:rPr>
          <w:rFonts w:hint="eastAsia" w:eastAsia="宋体" w:cs="宋体"/>
          <w:bCs/>
          <w:color w:val="auto"/>
          <w:sz w:val="24"/>
          <w:szCs w:val="21"/>
          <w:highlight w:val="none"/>
          <w:u w:val="single"/>
        </w:rPr>
        <w:t>________________ _</w:t>
      </w:r>
      <w:r>
        <w:rPr>
          <w:rFonts w:hint="eastAsia" w:eastAsia="宋体" w:cs="宋体"/>
          <w:bCs/>
          <w:color w:val="auto"/>
          <w:sz w:val="24"/>
          <w:szCs w:val="21"/>
          <w:highlight w:val="none"/>
        </w:rPr>
        <w:t>（项目名称）投标活动。针对《中华人民共和国政府采购法》第二十二条规定做出如下声明：</w:t>
      </w:r>
    </w:p>
    <w:p w14:paraId="1A1A3EE3">
      <w:pPr>
        <w:spacing w:line="360" w:lineRule="auto"/>
        <w:ind w:firstLine="480"/>
        <w:rPr>
          <w:rFonts w:eastAsia="宋体" w:cs="宋体"/>
          <w:color w:val="auto"/>
          <w:sz w:val="24"/>
          <w:szCs w:val="21"/>
          <w:highlight w:val="none"/>
        </w:rPr>
      </w:pPr>
      <w:r>
        <w:rPr>
          <w:rFonts w:hint="eastAsia" w:eastAsia="宋体" w:cs="宋体"/>
          <w:bCs/>
          <w:color w:val="auto"/>
          <w:sz w:val="24"/>
          <w:szCs w:val="21"/>
          <w:highlight w:val="none"/>
        </w:rPr>
        <w:t>1.我单位具有独立承担民事责任的能力；</w:t>
      </w:r>
    </w:p>
    <w:p w14:paraId="7E034B6A">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2.我单位具有良好的商业信誉和健全的财务会计制度；</w:t>
      </w:r>
    </w:p>
    <w:p w14:paraId="720143C2">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3.我单位具有履行合同所必需的设备和专业技术能力；</w:t>
      </w:r>
    </w:p>
    <w:p w14:paraId="10D6F4A3">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4.我单位有依法缴纳税收和社会保障资金的良好记录；</w:t>
      </w:r>
    </w:p>
    <w:p w14:paraId="4A3AA893">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7C1F5EC">
      <w:pPr>
        <w:spacing w:line="360" w:lineRule="auto"/>
        <w:ind w:firstLine="480"/>
        <w:rPr>
          <w:rFonts w:eastAsia="宋体" w:cs="宋体"/>
          <w:bCs/>
          <w:color w:val="auto"/>
          <w:sz w:val="24"/>
          <w:szCs w:val="21"/>
          <w:highlight w:val="none"/>
        </w:rPr>
      </w:pPr>
      <w:r>
        <w:rPr>
          <w:rFonts w:hint="eastAsia" w:eastAsia="宋体" w:cs="宋体"/>
          <w:color w:val="auto"/>
          <w:sz w:val="24"/>
          <w:szCs w:val="21"/>
          <w:highlight w:val="none"/>
        </w:rPr>
        <w:t>6.我单位满足法律、行政法规规定的其他条件。</w:t>
      </w:r>
    </w:p>
    <w:p w14:paraId="1FD842AB">
      <w:pPr>
        <w:pStyle w:val="103"/>
        <w:spacing w:line="360" w:lineRule="auto"/>
        <w:ind w:firstLine="560"/>
        <w:rPr>
          <w:rFonts w:ascii="Times New Roman" w:eastAsia="宋体" w:cs="宋体"/>
          <w:color w:val="auto"/>
          <w:highlight w:val="none"/>
        </w:rPr>
      </w:pPr>
    </w:p>
    <w:p w14:paraId="11754E36">
      <w:pPr>
        <w:spacing w:line="360" w:lineRule="auto"/>
        <w:ind w:firstLine="480"/>
        <w:jc w:val="right"/>
        <w:rPr>
          <w:rFonts w:eastAsia="宋体" w:cs="宋体"/>
          <w:color w:val="auto"/>
          <w:sz w:val="24"/>
          <w:szCs w:val="24"/>
          <w:highlight w:val="none"/>
        </w:rPr>
      </w:pPr>
      <w:r>
        <w:rPr>
          <w:rFonts w:hint="eastAsia" w:eastAsia="宋体" w:cs="宋体"/>
          <w:color w:val="auto"/>
          <w:sz w:val="24"/>
          <w:szCs w:val="24"/>
          <w:highlight w:val="none"/>
        </w:rPr>
        <w:t>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（加盖公章）</w:t>
      </w:r>
    </w:p>
    <w:p w14:paraId="574A2F76">
      <w:pPr>
        <w:spacing w:line="360" w:lineRule="auto"/>
        <w:ind w:firstLine="480"/>
        <w:jc w:val="right"/>
        <w:rPr>
          <w:rFonts w:eastAsia="宋体" w:cs="宋体"/>
          <w:color w:val="auto"/>
          <w:sz w:val="24"/>
          <w:szCs w:val="24"/>
          <w:highlight w:val="none"/>
        </w:rPr>
      </w:pPr>
      <w:r>
        <w:rPr>
          <w:rFonts w:hint="eastAsia" w:eastAsia="宋体" w:cs="宋体"/>
          <w:color w:val="auto"/>
          <w:sz w:val="24"/>
          <w:szCs w:val="24"/>
          <w:highlight w:val="none"/>
        </w:rPr>
        <w:t>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（签字或盖章）</w:t>
      </w:r>
    </w:p>
    <w:p w14:paraId="3A6BF291">
      <w:pPr>
        <w:spacing w:line="360" w:lineRule="auto"/>
        <w:ind w:firstLine="480"/>
        <w:jc w:val="right"/>
        <w:rPr>
          <w:rFonts w:eastAsia="宋体" w:cs="宋体"/>
          <w:color w:val="auto"/>
          <w:sz w:val="24"/>
          <w:szCs w:val="24"/>
          <w:highlight w:val="none"/>
        </w:rPr>
      </w:pPr>
      <w:r>
        <w:rPr>
          <w:rFonts w:hint="eastAsia" w:eastAsia="宋体" w:cs="宋体"/>
          <w:color w:val="auto"/>
          <w:sz w:val="24"/>
          <w:szCs w:val="24"/>
          <w:highlight w:val="none"/>
        </w:rPr>
        <w:t>年      月     日</w:t>
      </w:r>
    </w:p>
    <w:p w14:paraId="7CC84674">
      <w:pPr>
        <w:pStyle w:val="103"/>
        <w:spacing w:line="360" w:lineRule="auto"/>
        <w:ind w:firstLine="560"/>
        <w:rPr>
          <w:rFonts w:ascii="Times New Roman" w:eastAsia="宋体" w:cs="宋体"/>
          <w:color w:val="auto"/>
          <w:highlight w:val="none"/>
        </w:rPr>
      </w:pPr>
    </w:p>
    <w:p w14:paraId="77E3BD16">
      <w:pPr>
        <w:spacing w:line="360" w:lineRule="auto"/>
        <w:jc w:val="center"/>
        <w:rPr>
          <w:rFonts w:eastAsia="宋体" w:cs="宋体"/>
          <w:color w:val="auto"/>
          <w:sz w:val="24"/>
          <w:szCs w:val="21"/>
          <w:highlight w:val="none"/>
        </w:rPr>
      </w:pPr>
      <w:r>
        <w:rPr>
          <w:rFonts w:hint="eastAsia" w:eastAsia="宋体" w:cs="宋体"/>
          <w:color w:val="auto"/>
          <w:sz w:val="24"/>
          <w:szCs w:val="21"/>
          <w:highlight w:val="none"/>
        </w:rPr>
        <w:br w:type="page" w:clear="all"/>
      </w:r>
      <w:r>
        <w:rPr>
          <w:rFonts w:hint="eastAsia" w:eastAsia="宋体" w:cs="宋体"/>
          <w:color w:val="auto"/>
          <w:sz w:val="24"/>
          <w:szCs w:val="21"/>
          <w:highlight w:val="none"/>
          <w:lang w:eastAsia="zh-CN"/>
        </w:rPr>
        <w:t>4.</w:t>
      </w:r>
      <w:r>
        <w:rPr>
          <w:rFonts w:hint="eastAsia" w:eastAsia="宋体" w:cs="宋体"/>
          <w:b/>
          <w:bCs/>
          <w:color w:val="auto"/>
          <w:sz w:val="24"/>
          <w:szCs w:val="21"/>
          <w:highlight w:val="none"/>
        </w:rPr>
        <w:t>诚信承诺书</w:t>
      </w:r>
    </w:p>
    <w:p w14:paraId="607405E5">
      <w:pPr>
        <w:spacing w:line="360" w:lineRule="auto"/>
        <w:ind w:firstLine="480"/>
        <w:jc w:val="center"/>
        <w:rPr>
          <w:rFonts w:eastAsia="宋体" w:cs="宋体"/>
          <w:color w:val="auto"/>
          <w:sz w:val="24"/>
          <w:szCs w:val="21"/>
          <w:highlight w:val="none"/>
        </w:rPr>
      </w:pPr>
    </w:p>
    <w:p w14:paraId="2A06ADCB">
      <w:pPr>
        <w:spacing w:line="360" w:lineRule="auto"/>
        <w:jc w:val="left"/>
        <w:rPr>
          <w:rFonts w:eastAsia="宋体" w:cs="宋体"/>
          <w:color w:val="auto"/>
          <w:sz w:val="24"/>
          <w:szCs w:val="21"/>
          <w:highlight w:val="none"/>
          <w:u w:val="single"/>
        </w:rPr>
      </w:pPr>
      <w:r>
        <w:rPr>
          <w:rFonts w:hint="eastAsia" w:eastAsia="宋体" w:cs="宋体"/>
          <w:color w:val="auto"/>
          <w:sz w:val="24"/>
          <w:szCs w:val="21"/>
          <w:highlight w:val="none"/>
          <w:u w:val="single"/>
          <w:lang w:eastAsia="zh-CN"/>
        </w:rPr>
        <w:t>南通市体育运动学校</w:t>
      </w:r>
      <w:r>
        <w:rPr>
          <w:rFonts w:hint="eastAsia" w:eastAsia="宋体" w:cs="宋体"/>
          <w:color w:val="auto"/>
          <w:sz w:val="24"/>
          <w:szCs w:val="21"/>
          <w:highlight w:val="none"/>
        </w:rPr>
        <w:t>：</w:t>
      </w:r>
    </w:p>
    <w:p w14:paraId="0B359D76">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我单位在参加贵单位组织的</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u w:val="single"/>
          <w:lang w:eastAsia="zh-CN"/>
        </w:rPr>
        <w:t>项目</w:t>
      </w:r>
      <w:r>
        <w:rPr>
          <w:rFonts w:hint="eastAsia" w:eastAsia="宋体" w:cs="宋体"/>
          <w:color w:val="auto"/>
          <w:sz w:val="24"/>
          <w:szCs w:val="24"/>
          <w:highlight w:val="none"/>
        </w:rPr>
        <w:t>招投标活动中，郑重承诺如下：</w:t>
      </w:r>
    </w:p>
    <w:p w14:paraId="599D122D">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我方申报的所有资料都是真实、准确、完整的；</w:t>
      </w:r>
    </w:p>
    <w:p w14:paraId="4F4F7394">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我方无资质挂靠或参与串标、围标</w:t>
      </w:r>
      <w:r>
        <w:rPr>
          <w:rFonts w:hint="eastAsia" w:eastAsia="宋体" w:cs="宋体"/>
          <w:color w:val="auto"/>
          <w:sz w:val="24"/>
          <w:szCs w:val="24"/>
          <w:highlight w:val="none"/>
          <w:lang w:eastAsia="zh-CN"/>
        </w:rPr>
        <w:t>及</w:t>
      </w:r>
      <w:r>
        <w:rPr>
          <w:rFonts w:hint="eastAsia" w:eastAsia="宋体" w:cs="宋体"/>
          <w:color w:val="auto"/>
          <w:sz w:val="24"/>
          <w:szCs w:val="24"/>
          <w:highlight w:val="none"/>
        </w:rPr>
        <w:t>抬标情形；</w:t>
      </w:r>
    </w:p>
    <w:p w14:paraId="34419C69">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我方没有被各级行政主管部门做出停止市场行为的处罚；</w:t>
      </w:r>
    </w:p>
    <w:p w14:paraId="4117E6C6">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若我方中标，将严格按照规定及时与招标单位签订合同；</w:t>
      </w:r>
    </w:p>
    <w:p w14:paraId="7C5EEB3F">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eastAsia="zh-CN"/>
        </w:rPr>
        <w:t>5.</w:t>
      </w:r>
      <w:r>
        <w:rPr>
          <w:rFonts w:hint="eastAsia" w:eastAsia="宋体" w:cs="宋体"/>
          <w:color w:val="auto"/>
          <w:sz w:val="24"/>
          <w:szCs w:val="24"/>
          <w:highlight w:val="none"/>
        </w:rPr>
        <w:t>若我方中标，将严格按照投标文件所承诺的报价、服务等内容组织实施；</w:t>
      </w:r>
    </w:p>
    <w:p w14:paraId="380B2B98">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p>
    <w:p w14:paraId="7B4FEA6C">
      <w:pPr>
        <w:spacing w:line="360" w:lineRule="auto"/>
        <w:ind w:firstLine="480"/>
        <w:jc w:val="left"/>
        <w:rPr>
          <w:rFonts w:eastAsia="宋体" w:cs="宋体"/>
          <w:color w:val="auto"/>
          <w:sz w:val="24"/>
          <w:szCs w:val="21"/>
          <w:highlight w:val="none"/>
        </w:rPr>
      </w:pPr>
    </w:p>
    <w:p w14:paraId="352B173C">
      <w:pPr>
        <w:spacing w:line="360" w:lineRule="auto"/>
        <w:ind w:firstLine="480"/>
        <w:jc w:val="left"/>
        <w:rPr>
          <w:rFonts w:eastAsia="宋体" w:cs="宋体"/>
          <w:color w:val="auto"/>
          <w:sz w:val="24"/>
          <w:szCs w:val="21"/>
          <w:highlight w:val="none"/>
        </w:rPr>
      </w:pPr>
    </w:p>
    <w:p w14:paraId="127E40FC">
      <w:pPr>
        <w:spacing w:line="360" w:lineRule="auto"/>
        <w:ind w:firstLine="480"/>
        <w:jc w:val="right"/>
        <w:rPr>
          <w:rFonts w:eastAsia="宋体" w:cs="宋体"/>
          <w:color w:val="auto"/>
          <w:sz w:val="24"/>
          <w:szCs w:val="24"/>
          <w:highlight w:val="none"/>
        </w:rPr>
      </w:pPr>
      <w:r>
        <w:rPr>
          <w:rFonts w:hint="eastAsia" w:eastAsia="宋体" w:cs="宋体"/>
          <w:color w:val="auto"/>
          <w:sz w:val="24"/>
          <w:szCs w:val="21"/>
          <w:highlight w:val="none"/>
        </w:rPr>
        <w:t xml:space="preserve"> </w:t>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 xml:space="preserve">               </w:t>
      </w:r>
      <w:r>
        <w:rPr>
          <w:rFonts w:hint="eastAsia" w:eastAsia="宋体" w:cs="宋体"/>
          <w:color w:val="auto"/>
          <w:sz w:val="24"/>
          <w:szCs w:val="24"/>
          <w:highlight w:val="none"/>
        </w:rPr>
        <w:t>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（加盖公章）</w:t>
      </w:r>
    </w:p>
    <w:p w14:paraId="65548A12">
      <w:pPr>
        <w:spacing w:line="360" w:lineRule="auto"/>
        <w:ind w:firstLine="480"/>
        <w:jc w:val="right"/>
        <w:rPr>
          <w:rFonts w:eastAsia="宋体" w:cs="宋体"/>
          <w:color w:val="auto"/>
          <w:sz w:val="24"/>
          <w:szCs w:val="24"/>
          <w:highlight w:val="none"/>
        </w:rPr>
      </w:pPr>
      <w:r>
        <w:rPr>
          <w:rFonts w:hint="eastAsia" w:eastAsia="宋体" w:cs="宋体"/>
          <w:color w:val="auto"/>
          <w:sz w:val="24"/>
          <w:szCs w:val="24"/>
          <w:highlight w:val="none"/>
        </w:rPr>
        <w:t>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（签字或盖章）</w:t>
      </w:r>
    </w:p>
    <w:p w14:paraId="252E013D">
      <w:pPr>
        <w:spacing w:line="360" w:lineRule="auto"/>
        <w:ind w:firstLine="480"/>
        <w:jc w:val="right"/>
        <w:rPr>
          <w:rFonts w:eastAsia="宋体" w:cs="宋体"/>
          <w:color w:val="auto"/>
          <w:sz w:val="24"/>
          <w:szCs w:val="24"/>
          <w:highlight w:val="none"/>
        </w:rPr>
      </w:pPr>
      <w:r>
        <w:rPr>
          <w:rFonts w:hint="eastAsia" w:eastAsia="宋体" w:cs="宋体"/>
          <w:color w:val="auto"/>
          <w:sz w:val="24"/>
          <w:szCs w:val="24"/>
          <w:highlight w:val="none"/>
        </w:rPr>
        <w:t>年      月     日</w:t>
      </w:r>
    </w:p>
    <w:p w14:paraId="2010443C">
      <w:pPr>
        <w:spacing w:line="360" w:lineRule="auto"/>
        <w:ind w:firstLine="480"/>
        <w:rPr>
          <w:rFonts w:eastAsia="宋体" w:cs="宋体"/>
          <w:color w:val="auto"/>
          <w:highlight w:val="none"/>
        </w:rPr>
      </w:pPr>
    </w:p>
    <w:p w14:paraId="33ECFE00">
      <w:pPr>
        <w:spacing w:line="360" w:lineRule="auto"/>
        <w:ind w:firstLine="482"/>
        <w:jc w:val="center"/>
        <w:rPr>
          <w:rFonts w:eastAsia="宋体" w:cs="宋体"/>
          <w:color w:val="auto"/>
          <w:sz w:val="24"/>
          <w:szCs w:val="21"/>
          <w:highlight w:val="none"/>
        </w:rPr>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5.</w:t>
      </w:r>
      <w:r>
        <w:rPr>
          <w:rFonts w:hint="eastAsia" w:eastAsia="宋体" w:cs="宋体"/>
          <w:b/>
          <w:bCs/>
          <w:color w:val="auto"/>
          <w:sz w:val="24"/>
          <w:szCs w:val="21"/>
          <w:highlight w:val="none"/>
        </w:rPr>
        <w:t>投标声明函</w:t>
      </w:r>
    </w:p>
    <w:p w14:paraId="235B3581">
      <w:pPr>
        <w:spacing w:line="360" w:lineRule="auto"/>
        <w:ind w:firstLine="482"/>
        <w:rPr>
          <w:rFonts w:eastAsia="宋体" w:cs="宋体"/>
          <w:b/>
          <w:bCs/>
          <w:color w:val="auto"/>
          <w:sz w:val="24"/>
          <w:szCs w:val="21"/>
          <w:highlight w:val="none"/>
        </w:rPr>
      </w:pPr>
      <w:r>
        <w:rPr>
          <w:rFonts w:hint="eastAsia" w:eastAsia="宋体" w:cs="宋体"/>
          <w:b/>
          <w:bCs/>
          <w:color w:val="auto"/>
          <w:sz w:val="24"/>
          <w:szCs w:val="21"/>
          <w:highlight w:val="none"/>
          <w:lang w:eastAsia="zh-CN"/>
        </w:rPr>
        <w:t>南通市体育运动学校</w:t>
      </w:r>
      <w:r>
        <w:rPr>
          <w:rFonts w:hint="eastAsia" w:eastAsia="宋体" w:cs="宋体"/>
          <w:b/>
          <w:bCs/>
          <w:color w:val="auto"/>
          <w:sz w:val="24"/>
          <w:szCs w:val="21"/>
          <w:highlight w:val="none"/>
        </w:rPr>
        <w:t xml:space="preserve">：   </w:t>
      </w:r>
    </w:p>
    <w:p w14:paraId="63942616">
      <w:pPr>
        <w:tabs>
          <w:tab w:val="left" w:pos="420"/>
          <w:tab w:val="left" w:pos="562"/>
          <w:tab w:val="left" w:pos="945"/>
          <w:tab w:val="left" w:pos="5382"/>
          <w:tab w:val="left" w:pos="7560"/>
        </w:tabs>
        <w:spacing w:line="360" w:lineRule="auto"/>
        <w:ind w:firstLine="480"/>
        <w:jc w:val="left"/>
        <w:rPr>
          <w:rFonts w:eastAsia="宋体" w:cs="宋体"/>
          <w:color w:val="auto"/>
          <w:sz w:val="24"/>
          <w:szCs w:val="21"/>
          <w:highlight w:val="none"/>
        </w:rPr>
      </w:pPr>
      <w:bookmarkStart w:id="20" w:name="_Toc396833717"/>
      <w:r>
        <w:rPr>
          <w:rFonts w:hint="eastAsia" w:eastAsia="宋体" w:cs="宋体"/>
          <w:color w:val="auto"/>
          <w:sz w:val="24"/>
          <w:szCs w:val="21"/>
          <w:highlight w:val="none"/>
        </w:rPr>
        <w:t>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p>
    <w:p w14:paraId="5C89C2DF">
      <w:pPr>
        <w:numPr>
          <w:ilvl w:val="1"/>
          <w:numId w:val="12"/>
        </w:numPr>
        <w:tabs>
          <w:tab w:val="left" w:pos="420"/>
          <w:tab w:val="left" w:pos="945"/>
          <w:tab w:val="left" w:pos="5382"/>
          <w:tab w:val="left" w:pos="7560"/>
        </w:tabs>
        <w:spacing w:line="360" w:lineRule="auto"/>
        <w:ind w:left="0" w:firstLine="480"/>
        <w:jc w:val="left"/>
        <w:rPr>
          <w:rFonts w:eastAsia="宋体" w:cs="宋体"/>
          <w:color w:val="auto"/>
          <w:sz w:val="24"/>
          <w:szCs w:val="21"/>
          <w:highlight w:val="none"/>
        </w:rPr>
      </w:pPr>
      <w:r>
        <w:rPr>
          <w:rFonts w:hint="eastAsia" w:eastAsia="宋体" w:cs="宋体"/>
          <w:color w:val="auto"/>
          <w:sz w:val="24"/>
          <w:szCs w:val="21"/>
          <w:highlight w:val="none"/>
        </w:rPr>
        <w:t>我方承诺信用记录中未</w:t>
      </w:r>
      <w:r>
        <w:rPr>
          <w:rFonts w:hint="eastAsia" w:eastAsia="宋体" w:cs="宋体"/>
          <w:color w:val="auto"/>
          <w:sz w:val="24"/>
          <w:szCs w:val="24"/>
          <w:highlight w:val="none"/>
        </w:rPr>
        <w:t>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eastAsia="宋体" w:cs="宋体"/>
          <w:color w:val="auto"/>
          <w:sz w:val="24"/>
          <w:szCs w:val="24"/>
          <w:highlight w:val="none"/>
        </w:rPr>
        <w:t>www.creditchina.gov.cn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)、中华人民共和国最高人民法院网站（</w:t>
      </w:r>
      <w:r>
        <w:rPr>
          <w:color w:val="auto"/>
          <w:highlight w:val="none"/>
        </w:rPr>
        <w:fldChar w:fldCharType="begin"/>
      </w:r>
      <w:r>
        <w:rPr>
          <w:color w:val="auto"/>
          <w:highlight w:val="none"/>
        </w:rPr>
        <w:instrText xml:space="preserve"> HYPERLINK "http://www.court.gov.cn/" \o "http://www.court.gov.cn/" </w:instrText>
      </w:r>
      <w:r>
        <w:rPr>
          <w:color w:val="auto"/>
          <w:highlight w:val="none"/>
        </w:rPr>
        <w:fldChar w:fldCharType="separate"/>
      </w:r>
      <w:r>
        <w:rPr>
          <w:rFonts w:hint="eastAsia" w:eastAsia="宋体" w:cs="宋体"/>
          <w:color w:val="auto"/>
          <w:sz w:val="24"/>
          <w:szCs w:val="24"/>
          <w:highlight w:val="none"/>
        </w:rPr>
        <w:t>http://www.court.gov.cn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）等渠道列入信用记录失信被执行人，未被中国政府采购网</w:t>
      </w:r>
      <w:r>
        <w:rPr>
          <w:rFonts w:hint="eastAsia" w:eastAsia="宋体" w:cs="宋体"/>
          <w:color w:val="auto"/>
          <w:sz w:val="24"/>
          <w:szCs w:val="24"/>
          <w:highlight w:val="none"/>
          <w:lang w:eastAsia="zh-CN"/>
        </w:rPr>
        <w:t>（</w:t>
      </w:r>
      <w:r>
        <w:rPr>
          <w:rFonts w:hint="eastAsia" w:eastAsia="宋体" w:cs="宋体"/>
          <w:color w:val="auto"/>
          <w:sz w:val="24"/>
          <w:szCs w:val="24"/>
          <w:highlight w:val="none"/>
        </w:rPr>
        <w:t>(</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eastAsia="宋体" w:cs="宋体"/>
          <w:color w:val="auto"/>
          <w:sz w:val="24"/>
          <w:szCs w:val="24"/>
          <w:highlight w:val="none"/>
        </w:rPr>
        <w:t>www.ccgp.gov.cn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)等渠道列入政府采购严重违法失信行为记录名单，未被中华人民共和国应急管理部网站（http://www.mem.gov.cn/）等渠道列入安全生产失信联合惩戒“黑名单”，未被国家税务总局网站（</w:t>
      </w:r>
      <w:r>
        <w:rPr>
          <w:color w:val="auto"/>
          <w:highlight w:val="none"/>
        </w:rPr>
        <w:fldChar w:fldCharType="begin"/>
      </w:r>
      <w:r>
        <w:rPr>
          <w:color w:val="auto"/>
          <w:highlight w:val="none"/>
        </w:rPr>
        <w:instrText xml:space="preserve"> HYPERLINK "http://hd.chinatax.gov.cn/xxk/" \o "http://hd.chinatax.gov.cn/xxk/" </w:instrText>
      </w:r>
      <w:r>
        <w:rPr>
          <w:color w:val="auto"/>
          <w:highlight w:val="none"/>
        </w:rPr>
        <w:fldChar w:fldCharType="separate"/>
      </w:r>
      <w:r>
        <w:rPr>
          <w:rFonts w:hint="eastAsia" w:eastAsia="宋体" w:cs="宋体"/>
          <w:color w:val="auto"/>
          <w:sz w:val="24"/>
          <w:szCs w:val="24"/>
          <w:highlight w:val="none"/>
        </w:rPr>
        <w:t>http://hd.chinatax.gov.cn/xxk</w:t>
      </w:r>
      <w:r>
        <w:rPr>
          <w:rFonts w:hint="eastAsia" w:eastAsia="宋体" w:cs="宋体"/>
          <w:color w:val="auto"/>
          <w:sz w:val="24"/>
          <w:szCs w:val="24"/>
          <w:highlight w:val="none"/>
        </w:rPr>
        <w:fldChar w:fldCharType="end"/>
      </w:r>
      <w:r>
        <w:rPr>
          <w:rFonts w:hint="eastAsia" w:eastAsia="宋体" w:cs="宋体"/>
          <w:color w:val="auto"/>
          <w:sz w:val="24"/>
          <w:szCs w:val="24"/>
          <w:highlight w:val="none"/>
        </w:rPr>
        <w:t>）等渠道列入重大税收违法案件当事人名单，未被国家企业信用信息公示系统（</w:t>
      </w:r>
      <w:r>
        <w:rPr>
          <w:color w:val="auto"/>
          <w:highlight w:val="none"/>
        </w:rPr>
        <w:fldChar w:fldCharType="begin"/>
      </w:r>
      <w:r>
        <w:rPr>
          <w:color w:val="auto"/>
          <w:highlight w:val="none"/>
        </w:rPr>
        <w:instrText xml:space="preserve"> HYPERLINK "http://www.gsxt.gov.cn" \o "http://www.gsxt.gov.cn" </w:instrText>
      </w:r>
      <w:r>
        <w:rPr>
          <w:color w:val="auto"/>
          <w:highlight w:val="none"/>
        </w:rPr>
        <w:fldChar w:fldCharType="separate"/>
      </w:r>
      <w:r>
        <w:rPr>
          <w:rFonts w:hint="eastAsia" w:eastAsia="宋体" w:cs="宋体"/>
          <w:color w:val="auto"/>
          <w:sz w:val="24"/>
          <w:szCs w:val="24"/>
          <w:highlight w:val="none"/>
        </w:rPr>
        <w:t>http://www.gsxt.gov.cn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）等渠道列入经营异常名录、严重违法失信企业名单，未被全国公共资源交易平台（</w:t>
      </w:r>
      <w:r>
        <w:rPr>
          <w:color w:val="auto"/>
          <w:highlight w:val="none"/>
        </w:rPr>
        <w:fldChar w:fldCharType="begin"/>
      </w:r>
      <w:r>
        <w:rPr>
          <w:color w:val="auto"/>
          <w:highlight w:val="none"/>
        </w:rPr>
        <w:instrText xml:space="preserve"> HYPERLINK "http://www.ggzy.gov.cn" \o "http://www.ggzy.gov.cn" </w:instrText>
      </w:r>
      <w:r>
        <w:rPr>
          <w:color w:val="auto"/>
          <w:highlight w:val="none"/>
        </w:rPr>
        <w:fldChar w:fldCharType="separate"/>
      </w:r>
      <w:r>
        <w:rPr>
          <w:rFonts w:hint="eastAsia" w:eastAsia="宋体" w:cs="宋体"/>
          <w:color w:val="auto"/>
          <w:sz w:val="24"/>
          <w:szCs w:val="24"/>
          <w:highlight w:val="none"/>
        </w:rPr>
        <w:t>http://www.ggzy.gov.cn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）等渠道列入黑名单</w:t>
      </w:r>
      <w:r>
        <w:rPr>
          <w:rFonts w:hint="eastAsia" w:eastAsia="宋体" w:cs="宋体"/>
          <w:color w:val="auto"/>
          <w:sz w:val="24"/>
          <w:szCs w:val="21"/>
          <w:highlight w:val="none"/>
        </w:rPr>
        <w:t>，否则，可将我方的投标文件按照无效投标文件处理。</w:t>
      </w:r>
    </w:p>
    <w:p w14:paraId="38A442A8">
      <w:pPr>
        <w:tabs>
          <w:tab w:val="left" w:pos="420"/>
          <w:tab w:val="left" w:pos="945"/>
          <w:tab w:val="left" w:pos="5382"/>
          <w:tab w:val="left" w:pos="7560"/>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eastAsia="zh-CN"/>
        </w:rPr>
        <w:t>3.</w:t>
      </w:r>
      <w:r>
        <w:rPr>
          <w:rFonts w:hint="eastAsia" w:eastAsia="宋体" w:cs="宋体"/>
          <w:color w:val="auto"/>
          <w:sz w:val="24"/>
          <w:szCs w:val="21"/>
          <w:highlight w:val="none"/>
        </w:rPr>
        <w:t>我方承诺参加本次采购活动前三年内，在经营活动中没有重大违法记录，否则，可将我方的投标文件按照无效投标文件处理。</w:t>
      </w:r>
    </w:p>
    <w:p w14:paraId="7A0C6B9C">
      <w:pPr>
        <w:tabs>
          <w:tab w:val="left" w:pos="420"/>
          <w:tab w:val="left" w:pos="945"/>
          <w:tab w:val="left" w:pos="5382"/>
          <w:tab w:val="left" w:pos="7560"/>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eastAsia="zh-CN"/>
        </w:rPr>
        <w:t>4.</w:t>
      </w:r>
      <w:r>
        <w:rPr>
          <w:rFonts w:hint="eastAsia" w:eastAsia="宋体" w:cs="宋体"/>
          <w:color w:val="auto"/>
          <w:sz w:val="24"/>
          <w:szCs w:val="21"/>
          <w:highlight w:val="none"/>
        </w:rPr>
        <w:t>我方承诺按照本项目招标文件和相关技术标准的条件，提供货物及相关服务，并承担因货物质量或服务等引起的一切责任。</w:t>
      </w:r>
    </w:p>
    <w:p w14:paraId="702A3BA7">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eastAsia="zh-CN"/>
        </w:rPr>
        <w:t>5.</w:t>
      </w:r>
      <w:r>
        <w:rPr>
          <w:rFonts w:hint="eastAsia" w:eastAsia="宋体" w:cs="宋体"/>
          <w:color w:val="auto"/>
          <w:sz w:val="24"/>
          <w:szCs w:val="21"/>
          <w:highlight w:val="none"/>
        </w:rPr>
        <w:t>我方对本项目招标文件（包括修改文件及有关附件）完全理解，并承诺在发生争议时，不会以对招标文件存在误解、不明为由，向你方行使任何法律上的抗辩权。</w:t>
      </w:r>
    </w:p>
    <w:p w14:paraId="6FFDD651">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eastAsia="zh-CN"/>
        </w:rPr>
        <w:t>6.</w:t>
      </w:r>
      <w:r>
        <w:rPr>
          <w:rFonts w:hint="eastAsia" w:eastAsia="宋体" w:cs="宋体"/>
          <w:color w:val="auto"/>
          <w:sz w:val="24"/>
          <w:szCs w:val="21"/>
          <w:highlight w:val="none"/>
        </w:rPr>
        <w:t>我方投标文件有效期为自开标日起</w:t>
      </w:r>
      <w:r>
        <w:rPr>
          <w:rFonts w:hint="eastAsia" w:eastAsia="宋体" w:cs="宋体"/>
          <w:color w:val="auto"/>
          <w:sz w:val="24"/>
          <w:szCs w:val="21"/>
          <w:highlight w:val="none"/>
          <w:u w:val="single"/>
        </w:rPr>
        <w:t>60</w:t>
      </w:r>
      <w:r>
        <w:rPr>
          <w:rFonts w:hint="eastAsia" w:eastAsia="宋体" w:cs="宋体"/>
          <w:color w:val="auto"/>
          <w:sz w:val="24"/>
          <w:szCs w:val="21"/>
          <w:highlight w:val="none"/>
        </w:rPr>
        <w:t>天，若中标，则投标有效期自动延续至合同履行完毕。</w:t>
      </w:r>
    </w:p>
    <w:p w14:paraId="0EB7AD6B">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eastAsia="zh-CN"/>
        </w:rPr>
        <w:t>7.</w:t>
      </w:r>
      <w:r>
        <w:rPr>
          <w:rFonts w:hint="eastAsia" w:eastAsia="宋体" w:cs="宋体"/>
          <w:color w:val="auto"/>
          <w:sz w:val="24"/>
          <w:szCs w:val="21"/>
          <w:highlight w:val="none"/>
        </w:rPr>
        <w:t>我方承诺接受招标文件规定的付款方式。</w:t>
      </w:r>
    </w:p>
    <w:p w14:paraId="2E0DD5FC">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eastAsia="zh-CN"/>
        </w:rPr>
        <w:t>8.</w:t>
      </w:r>
      <w:r>
        <w:rPr>
          <w:rFonts w:hint="eastAsia" w:eastAsia="宋体" w:cs="宋体"/>
          <w:color w:val="auto"/>
          <w:sz w:val="24"/>
          <w:szCs w:val="21"/>
          <w:highlight w:val="none"/>
        </w:rPr>
        <w:t>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p>
    <w:p w14:paraId="2B0963CC">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eastAsia="zh-CN"/>
        </w:rPr>
        <w:t>9.</w:t>
      </w:r>
      <w:r>
        <w:rPr>
          <w:rFonts w:hint="eastAsia" w:eastAsia="宋体" w:cs="宋体"/>
          <w:color w:val="auto"/>
          <w:sz w:val="24"/>
          <w:szCs w:val="21"/>
          <w:highlight w:val="none"/>
        </w:rPr>
        <w:t>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p>
    <w:p w14:paraId="1FFFF565">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eastAsia="zh-CN"/>
        </w:rPr>
        <w:t>10.</w:t>
      </w:r>
      <w:r>
        <w:rPr>
          <w:rFonts w:hint="eastAsia" w:eastAsia="宋体" w:cs="宋体"/>
          <w:color w:val="auto"/>
          <w:sz w:val="24"/>
          <w:szCs w:val="21"/>
          <w:highlight w:val="none"/>
        </w:rPr>
        <w:t>我方委托授权</w:t>
      </w:r>
      <w:r>
        <w:rPr>
          <w:rFonts w:hint="eastAsia" w:eastAsia="宋体" w:cs="宋体"/>
          <w:color w:val="auto"/>
          <w:sz w:val="24"/>
          <w:szCs w:val="21"/>
          <w:highlight w:val="none"/>
          <w:lang w:eastAsia="zh-CN"/>
        </w:rPr>
        <w:t>（</w:t>
      </w:r>
      <w:r>
        <w:rPr>
          <w:rFonts w:hint="eastAsia" w:eastAsia="宋体" w:cs="宋体"/>
          <w:color w:val="auto"/>
          <w:sz w:val="24"/>
          <w:szCs w:val="21"/>
          <w:highlight w:val="none"/>
        </w:rPr>
        <w:t>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身份证号</w:t>
      </w:r>
      <w:r>
        <w:rPr>
          <w:rFonts w:hint="eastAsia" w:eastAsia="宋体" w:cs="宋体"/>
          <w:color w:val="auto"/>
          <w:sz w:val="24"/>
          <w:szCs w:val="21"/>
          <w:highlight w:val="none"/>
          <w:lang w:eastAsia="zh-CN"/>
        </w:rPr>
        <w:t>：</w:t>
      </w:r>
      <w:r>
        <w:rPr>
          <w:rFonts w:hint="eastAsia" w:eastAsia="宋体" w:cs="宋体"/>
          <w:color w:val="auto"/>
          <w:sz w:val="24"/>
          <w:szCs w:val="21"/>
          <w:highlight w:val="none"/>
        </w:rPr>
        <w:t>_________，联系电话________</w:t>
      </w:r>
      <w:r>
        <w:rPr>
          <w:rFonts w:hint="eastAsia" w:eastAsia="宋体" w:cs="宋体"/>
          <w:color w:val="auto"/>
          <w:sz w:val="24"/>
          <w:szCs w:val="21"/>
          <w:highlight w:val="none"/>
          <w:lang w:eastAsia="zh-CN"/>
        </w:rPr>
        <w:t>)</w:t>
      </w:r>
      <w:r>
        <w:rPr>
          <w:rFonts w:hint="eastAsia" w:eastAsia="宋体" w:cs="宋体"/>
          <w:color w:val="auto"/>
          <w:sz w:val="24"/>
          <w:szCs w:val="21"/>
          <w:highlight w:val="none"/>
        </w:rPr>
        <w:t>作为我方的代理人参加本项目投标，负责提交投标文件以及</w:t>
      </w:r>
      <w:r>
        <w:rPr>
          <w:rFonts w:hint="eastAsia" w:eastAsia="宋体" w:cs="宋体"/>
          <w:color w:val="auto"/>
          <w:sz w:val="24"/>
          <w:szCs w:val="21"/>
          <w:highlight w:val="none"/>
          <w:lang w:eastAsia="zh-CN"/>
        </w:rPr>
        <w:t>其他</w:t>
      </w:r>
      <w:r>
        <w:rPr>
          <w:rFonts w:hint="eastAsia" w:eastAsia="宋体" w:cs="宋体"/>
          <w:color w:val="auto"/>
          <w:sz w:val="24"/>
          <w:szCs w:val="21"/>
          <w:highlight w:val="none"/>
        </w:rPr>
        <w:t>相关资料，参加开标，接受质询并予以澄清，签署、接受招投标过程中的各种法律文件，办理投标过程中的其他相关事务。</w:t>
      </w:r>
    </w:p>
    <w:p w14:paraId="665861D8">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eastAsia="zh-CN"/>
        </w:rPr>
        <w:t>11.</w:t>
      </w:r>
      <w:r>
        <w:rPr>
          <w:rFonts w:hint="eastAsia" w:eastAsia="宋体" w:cs="宋体"/>
          <w:color w:val="auto"/>
          <w:sz w:val="24"/>
          <w:szCs w:val="21"/>
          <w:highlight w:val="none"/>
        </w:rPr>
        <w:t>我方承诺将严格遵守相关法律法规，若存在违法违规行为，将承担相应的法律后果。</w:t>
      </w:r>
    </w:p>
    <w:p w14:paraId="6B532F10">
      <w:pPr>
        <w:tabs>
          <w:tab w:val="left" w:pos="945"/>
        </w:tabs>
        <w:spacing w:line="360" w:lineRule="auto"/>
        <w:jc w:val="right"/>
        <w:rPr>
          <w:rFonts w:eastAsia="宋体" w:cs="宋体"/>
          <w:color w:val="auto"/>
          <w:sz w:val="24"/>
          <w:szCs w:val="21"/>
          <w:highlight w:val="none"/>
        </w:rPr>
      </w:pPr>
    </w:p>
    <w:p w14:paraId="38826187">
      <w:pPr>
        <w:spacing w:line="360" w:lineRule="auto"/>
        <w:ind w:firstLine="480"/>
        <w:jc w:val="right"/>
        <w:rPr>
          <w:rFonts w:eastAsia="宋体" w:cs="宋体"/>
          <w:color w:val="auto"/>
          <w:sz w:val="24"/>
          <w:szCs w:val="21"/>
          <w:highlight w:val="none"/>
        </w:rPr>
      </w:pPr>
      <w:r>
        <w:rPr>
          <w:rFonts w:hint="eastAsia" w:eastAsia="宋体" w:cs="宋体"/>
          <w:color w:val="auto"/>
          <w:sz w:val="24"/>
          <w:szCs w:val="21"/>
          <w:highlight w:val="none"/>
        </w:rPr>
        <w:t>投标人：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（加盖公章）</w:t>
      </w:r>
    </w:p>
    <w:p w14:paraId="2BFC11F3">
      <w:pPr>
        <w:spacing w:line="360" w:lineRule="auto"/>
        <w:ind w:firstLine="480"/>
        <w:jc w:val="right"/>
        <w:rPr>
          <w:rFonts w:eastAsia="宋体" w:cs="宋体"/>
          <w:color w:val="auto"/>
          <w:sz w:val="24"/>
          <w:szCs w:val="21"/>
          <w:highlight w:val="none"/>
        </w:rPr>
      </w:pPr>
      <w:r>
        <w:rPr>
          <w:rFonts w:hint="eastAsia" w:eastAsia="宋体" w:cs="宋体"/>
          <w:color w:val="auto"/>
          <w:sz w:val="24"/>
          <w:szCs w:val="21"/>
          <w:highlight w:val="none"/>
        </w:rPr>
        <w:t>法定代表人或被授权人：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（签字或盖章）</w:t>
      </w:r>
    </w:p>
    <w:p w14:paraId="03008627">
      <w:pPr>
        <w:spacing w:line="360" w:lineRule="auto"/>
        <w:jc w:val="right"/>
        <w:rPr>
          <w:rFonts w:eastAsia="宋体" w:cs="宋体"/>
          <w:color w:val="auto"/>
          <w:sz w:val="24"/>
          <w:szCs w:val="21"/>
          <w:highlight w:val="none"/>
        </w:rPr>
      </w:pPr>
      <w:r>
        <w:rPr>
          <w:rFonts w:hint="eastAsia" w:eastAsia="宋体" w:cs="宋体"/>
          <w:color w:val="auto"/>
          <w:sz w:val="24"/>
          <w:szCs w:val="21"/>
          <w:highlight w:val="none"/>
        </w:rPr>
        <w:t>年      月     日</w:t>
      </w:r>
    </w:p>
    <w:bookmarkEnd w:id="20"/>
    <w:p w14:paraId="1A58FF76">
      <w:pPr>
        <w:rPr>
          <w:rFonts w:eastAsia="宋体" w:cs="宋体"/>
          <w:color w:val="auto"/>
          <w:sz w:val="24"/>
          <w:szCs w:val="21"/>
          <w:highlight w:val="none"/>
        </w:rPr>
      </w:pPr>
      <w:r>
        <w:rPr>
          <w:rFonts w:hint="eastAsia" w:eastAsia="宋体" w:cs="宋体"/>
          <w:color w:val="auto"/>
          <w:sz w:val="24"/>
          <w:szCs w:val="21"/>
          <w:highlight w:val="none"/>
        </w:rPr>
        <w:br w:type="page" w:clear="all"/>
      </w:r>
    </w:p>
    <w:p w14:paraId="6666ABAC">
      <w:pPr>
        <w:spacing w:line="360" w:lineRule="auto"/>
        <w:jc w:val="center"/>
        <w:rPr>
          <w:rFonts w:eastAsia="宋体" w:cs="宋体"/>
          <w:b/>
          <w:color w:val="auto"/>
          <w:sz w:val="24"/>
          <w:szCs w:val="24"/>
          <w:highlight w:val="none"/>
        </w:rPr>
      </w:pPr>
      <w:r>
        <w:rPr>
          <w:rFonts w:hint="eastAsia" w:eastAsia="宋体" w:cs="宋体"/>
          <w:b/>
          <w:color w:val="auto"/>
          <w:sz w:val="24"/>
          <w:szCs w:val="24"/>
          <w:highlight w:val="none"/>
          <w:lang w:eastAsia="zh-CN"/>
        </w:rPr>
        <w:t>6.</w:t>
      </w:r>
      <w:r>
        <w:rPr>
          <w:rFonts w:hint="eastAsia" w:eastAsia="宋体" w:cs="宋体"/>
          <w:b/>
          <w:color w:val="auto"/>
          <w:sz w:val="24"/>
          <w:szCs w:val="24"/>
          <w:highlight w:val="none"/>
        </w:rPr>
        <w:t>中小企业声明函（货物）</w:t>
      </w:r>
      <w:r>
        <w:rPr>
          <w:rFonts w:eastAsia="宋体"/>
          <w:color w:val="auto"/>
          <w:highlight w:val="none"/>
        </w:rPr>
        <w:t xml:space="preserve">             </w:t>
      </w:r>
    </w:p>
    <w:p w14:paraId="71C2467F">
      <w:pPr>
        <w:spacing w:line="360" w:lineRule="auto"/>
        <w:ind w:firstLine="480"/>
        <w:outlineLvl w:val="0"/>
        <w:rPr>
          <w:rFonts w:eastAsia="宋体" w:cs="宋体"/>
          <w:color w:val="auto"/>
          <w:sz w:val="24"/>
          <w:szCs w:val="28"/>
          <w:highlight w:val="none"/>
        </w:rPr>
      </w:pPr>
      <w:r>
        <w:rPr>
          <w:rFonts w:hint="eastAsia" w:eastAsia="宋体" w:cs="宋体"/>
          <w:color w:val="auto"/>
          <w:sz w:val="24"/>
          <w:szCs w:val="28"/>
          <w:highlight w:val="none"/>
          <w:lang w:bidi="zh-CN"/>
        </w:rPr>
        <w:t>本公司（联合体）郑重声明，根据《政府采购促进中小企业发展管理办法》财库〔2020〕46 号）的规定，本公司（联合体）参加（</w:t>
      </w:r>
      <w:r>
        <w:rPr>
          <w:rFonts w:hint="eastAsia" w:eastAsia="宋体" w:cs="宋体"/>
          <w:color w:val="auto"/>
          <w:sz w:val="24"/>
          <w:szCs w:val="28"/>
          <w:highlight w:val="none"/>
          <w:u w:val="single"/>
          <w:lang w:bidi="zh-CN"/>
        </w:rPr>
        <w:t>单位名称）</w:t>
      </w:r>
      <w:r>
        <w:rPr>
          <w:rFonts w:hint="eastAsia" w:eastAsia="宋体" w:cs="宋体"/>
          <w:color w:val="auto"/>
          <w:sz w:val="24"/>
          <w:szCs w:val="28"/>
          <w:highlight w:val="none"/>
          <w:lang w:bidi="zh-CN"/>
        </w:rPr>
        <w:t>的（</w:t>
      </w:r>
      <w:r>
        <w:rPr>
          <w:rFonts w:hint="eastAsia" w:eastAsia="宋体" w:cs="宋体"/>
          <w:color w:val="auto"/>
          <w:sz w:val="24"/>
          <w:szCs w:val="28"/>
          <w:highlight w:val="none"/>
          <w:u w:val="single"/>
          <w:lang w:bidi="zh-CN"/>
        </w:rPr>
        <w:t>项目名称）</w:t>
      </w:r>
      <w:r>
        <w:rPr>
          <w:rFonts w:hint="eastAsia" w:eastAsia="宋体" w:cs="宋体"/>
          <w:color w:val="auto"/>
          <w:sz w:val="24"/>
          <w:szCs w:val="28"/>
          <w:highlight w:val="none"/>
          <w:lang w:bidi="zh-CN"/>
        </w:rPr>
        <w:t>采购活动，提供的货物全部由符合政策要求的中小企业制造。相关企业（含联合体中的中小企业、签订分包意向协议的中小企业）的具体情况如下：</w:t>
      </w:r>
    </w:p>
    <w:p w14:paraId="294C385E">
      <w:pPr>
        <w:numPr>
          <w:ilvl w:val="0"/>
          <w:numId w:val="13"/>
        </w:numPr>
        <w:spacing w:line="360" w:lineRule="auto"/>
        <w:ind w:firstLine="480"/>
        <w:jc w:val="left"/>
        <w:outlineLvl w:val="0"/>
        <w:rPr>
          <w:rFonts w:eastAsia="宋体" w:cs="宋体"/>
          <w:color w:val="auto"/>
          <w:sz w:val="24"/>
          <w:szCs w:val="28"/>
          <w:highlight w:val="none"/>
        </w:rPr>
      </w:pPr>
      <w:r>
        <w:rPr>
          <w:rFonts w:hint="eastAsia" w:eastAsia="宋体" w:cs="宋体"/>
          <w:color w:val="auto"/>
          <w:sz w:val="24"/>
          <w:szCs w:val="28"/>
          <w:highlight w:val="none"/>
          <w:u w:val="single"/>
          <w:lang w:bidi="zh-CN"/>
        </w:rPr>
        <w:t>（标的名称）</w:t>
      </w:r>
      <w:r>
        <w:rPr>
          <w:rFonts w:hint="eastAsia" w:eastAsia="宋体" w:cs="宋体"/>
          <w:color w:val="auto"/>
          <w:sz w:val="24"/>
          <w:szCs w:val="28"/>
          <w:highlight w:val="none"/>
          <w:lang w:bidi="zh-CN"/>
        </w:rPr>
        <w:t>，属于（</w:t>
      </w:r>
      <w:r>
        <w:rPr>
          <w:rFonts w:hint="eastAsia" w:eastAsia="宋体" w:cs="宋体"/>
          <w:color w:val="auto"/>
          <w:sz w:val="24"/>
          <w:szCs w:val="28"/>
          <w:highlight w:val="none"/>
          <w:u w:val="single"/>
          <w:lang w:bidi="zh-CN"/>
        </w:rPr>
        <w:t>采购文件中明确的所属行业）行业；</w:t>
      </w:r>
      <w:r>
        <w:rPr>
          <w:rFonts w:hint="eastAsia" w:eastAsia="宋体" w:cs="宋体"/>
          <w:color w:val="auto"/>
          <w:sz w:val="24"/>
          <w:szCs w:val="28"/>
          <w:highlight w:val="none"/>
          <w:lang w:bidi="zh-CN"/>
        </w:rPr>
        <w:t>制造商为</w:t>
      </w:r>
      <w:r>
        <w:rPr>
          <w:rFonts w:hint="eastAsia" w:eastAsia="宋体" w:cs="宋体"/>
          <w:color w:val="auto"/>
          <w:sz w:val="24"/>
          <w:szCs w:val="28"/>
          <w:highlight w:val="none"/>
          <w:u w:val="single"/>
          <w:lang w:bidi="zh-CN"/>
        </w:rPr>
        <w:t>（企业名称）</w:t>
      </w:r>
      <w:r>
        <w:rPr>
          <w:rFonts w:hint="eastAsia" w:eastAsia="宋体" w:cs="宋体"/>
          <w:color w:val="auto"/>
          <w:sz w:val="24"/>
          <w:szCs w:val="28"/>
          <w:highlight w:val="none"/>
          <w:lang w:bidi="zh-CN"/>
        </w:rPr>
        <w:t>，从业人员</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人，营业收入为</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万元，资产总额为</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万元，属于（中型企业、小型企业、微型企业），</w:t>
      </w:r>
    </w:p>
    <w:p w14:paraId="44A57670">
      <w:pPr>
        <w:numPr>
          <w:ilvl w:val="0"/>
          <w:numId w:val="13"/>
        </w:numPr>
        <w:spacing w:line="360" w:lineRule="auto"/>
        <w:ind w:firstLine="480"/>
        <w:jc w:val="left"/>
        <w:outlineLvl w:val="0"/>
        <w:rPr>
          <w:rFonts w:eastAsia="宋体" w:cs="宋体"/>
          <w:color w:val="auto"/>
          <w:sz w:val="24"/>
          <w:szCs w:val="28"/>
          <w:highlight w:val="none"/>
        </w:rPr>
      </w:pPr>
      <w:r>
        <w:rPr>
          <w:rFonts w:hint="eastAsia" w:eastAsia="宋体" w:cs="宋体"/>
          <w:color w:val="auto"/>
          <w:sz w:val="24"/>
          <w:szCs w:val="28"/>
          <w:highlight w:val="none"/>
          <w:u w:val="single"/>
          <w:lang w:bidi="zh-CN"/>
        </w:rPr>
        <w:t xml:space="preserve">（标的名称） </w:t>
      </w:r>
      <w:r>
        <w:rPr>
          <w:rFonts w:hint="eastAsia" w:eastAsia="宋体" w:cs="宋体"/>
          <w:color w:val="auto"/>
          <w:sz w:val="24"/>
          <w:szCs w:val="28"/>
          <w:highlight w:val="none"/>
          <w:lang w:bidi="zh-CN"/>
        </w:rPr>
        <w:t>，属于（</w:t>
      </w:r>
      <w:r>
        <w:rPr>
          <w:rFonts w:hint="eastAsia" w:eastAsia="宋体" w:cs="宋体"/>
          <w:color w:val="auto"/>
          <w:sz w:val="24"/>
          <w:szCs w:val="28"/>
          <w:highlight w:val="none"/>
          <w:u w:val="single"/>
          <w:lang w:bidi="zh-CN"/>
        </w:rPr>
        <w:t>采购文件中明确的所属行业）行业；</w:t>
      </w:r>
      <w:r>
        <w:rPr>
          <w:rFonts w:hint="eastAsia" w:eastAsia="宋体" w:cs="宋体"/>
          <w:color w:val="auto"/>
          <w:sz w:val="24"/>
          <w:szCs w:val="28"/>
          <w:highlight w:val="none"/>
          <w:lang w:bidi="zh-CN"/>
        </w:rPr>
        <w:t>制造商为（</w:t>
      </w:r>
      <w:r>
        <w:rPr>
          <w:rFonts w:hint="eastAsia" w:eastAsia="宋体" w:cs="宋体"/>
          <w:color w:val="auto"/>
          <w:sz w:val="24"/>
          <w:szCs w:val="28"/>
          <w:highlight w:val="none"/>
          <w:u w:val="single"/>
          <w:lang w:bidi="zh-CN"/>
        </w:rPr>
        <w:t xml:space="preserve">企业名称） </w:t>
      </w:r>
      <w:r>
        <w:rPr>
          <w:rFonts w:hint="eastAsia" w:eastAsia="宋体" w:cs="宋体"/>
          <w:color w:val="auto"/>
          <w:sz w:val="24"/>
          <w:szCs w:val="28"/>
          <w:highlight w:val="none"/>
          <w:lang w:bidi="zh-CN"/>
        </w:rPr>
        <w:t>，从业人员</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人，营业收入为</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万元，资产总额为</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万元，属于（</w:t>
      </w:r>
      <w:r>
        <w:rPr>
          <w:rFonts w:hint="eastAsia" w:eastAsia="宋体" w:cs="宋体"/>
          <w:color w:val="auto"/>
          <w:sz w:val="24"/>
          <w:szCs w:val="28"/>
          <w:highlight w:val="none"/>
          <w:u w:val="single"/>
          <w:lang w:bidi="zh-CN"/>
        </w:rPr>
        <w:t>中型企业、小型企业、微型企业）</w:t>
      </w:r>
      <w:r>
        <w:rPr>
          <w:rFonts w:hint="eastAsia" w:eastAsia="宋体" w:cs="宋体"/>
          <w:color w:val="auto"/>
          <w:sz w:val="24"/>
          <w:szCs w:val="28"/>
          <w:highlight w:val="none"/>
          <w:lang w:bidi="zh-CN"/>
        </w:rPr>
        <w:t>，</w:t>
      </w:r>
    </w:p>
    <w:p w14:paraId="6341AA84">
      <w:pPr>
        <w:spacing w:line="360" w:lineRule="auto"/>
        <w:ind w:firstLine="480"/>
        <w:jc w:val="left"/>
        <w:outlineLvl w:val="0"/>
        <w:rPr>
          <w:rFonts w:eastAsia="宋体" w:cs="宋体"/>
          <w:color w:val="auto"/>
          <w:sz w:val="24"/>
          <w:szCs w:val="28"/>
          <w:highlight w:val="none"/>
        </w:rPr>
      </w:pPr>
      <w:r>
        <w:rPr>
          <w:rFonts w:hint="eastAsia" w:eastAsia="宋体" w:cs="宋体"/>
          <w:color w:val="auto"/>
          <w:sz w:val="24"/>
          <w:szCs w:val="28"/>
          <w:highlight w:val="none"/>
          <w:lang w:bidi="zh-CN"/>
        </w:rPr>
        <w:t>……</w:t>
      </w:r>
    </w:p>
    <w:p w14:paraId="15376845">
      <w:pPr>
        <w:spacing w:line="360" w:lineRule="auto"/>
        <w:ind w:firstLine="480"/>
        <w:outlineLvl w:val="0"/>
        <w:rPr>
          <w:rFonts w:eastAsia="宋体" w:cs="宋体"/>
          <w:color w:val="auto"/>
          <w:sz w:val="24"/>
          <w:szCs w:val="28"/>
          <w:highlight w:val="none"/>
        </w:rPr>
      </w:pPr>
      <w:r>
        <w:rPr>
          <w:rFonts w:hint="eastAsia" w:eastAsia="宋体" w:cs="宋体"/>
          <w:color w:val="auto"/>
          <w:sz w:val="24"/>
          <w:szCs w:val="28"/>
          <w:highlight w:val="none"/>
          <w:lang w:bidi="zh-CN"/>
        </w:rPr>
        <w:t>以上企业，不属于大企业的分支机构，不存在控股股东为大企业的情形，也不存在与大企业的负责人为同一人的情形。</w:t>
      </w:r>
    </w:p>
    <w:p w14:paraId="155E70A3">
      <w:pPr>
        <w:spacing w:line="360" w:lineRule="auto"/>
        <w:ind w:firstLine="480"/>
        <w:outlineLvl w:val="0"/>
        <w:rPr>
          <w:rFonts w:eastAsia="宋体" w:cs="宋体"/>
          <w:color w:val="auto"/>
          <w:sz w:val="24"/>
          <w:szCs w:val="28"/>
          <w:highlight w:val="none"/>
        </w:rPr>
      </w:pPr>
      <w:r>
        <w:rPr>
          <w:rFonts w:hint="eastAsia" w:eastAsia="宋体" w:cs="宋体"/>
          <w:color w:val="auto"/>
          <w:sz w:val="24"/>
          <w:szCs w:val="28"/>
          <w:highlight w:val="none"/>
          <w:lang w:bidi="zh-CN"/>
        </w:rPr>
        <w:t>本企业对上述声明内容的真实性负责。如有虚假，将依法承担相应责任。</w:t>
      </w:r>
    </w:p>
    <w:p w14:paraId="25B5DC06">
      <w:pPr>
        <w:spacing w:line="360" w:lineRule="auto"/>
        <w:outlineLvl w:val="0"/>
        <w:rPr>
          <w:rFonts w:eastAsia="宋体" w:cs="宋体"/>
          <w:color w:val="auto"/>
          <w:sz w:val="24"/>
          <w:szCs w:val="28"/>
          <w:highlight w:val="none"/>
        </w:rPr>
      </w:pPr>
    </w:p>
    <w:p w14:paraId="0563C0AA">
      <w:pPr>
        <w:spacing w:line="360" w:lineRule="auto"/>
        <w:outlineLvl w:val="0"/>
        <w:rPr>
          <w:rFonts w:eastAsia="宋体" w:cs="宋体"/>
          <w:color w:val="auto"/>
          <w:sz w:val="24"/>
          <w:szCs w:val="28"/>
          <w:highlight w:val="none"/>
        </w:rPr>
      </w:pPr>
    </w:p>
    <w:p w14:paraId="142BCFCE">
      <w:pPr>
        <w:spacing w:line="360" w:lineRule="auto"/>
        <w:outlineLvl w:val="0"/>
        <w:rPr>
          <w:rFonts w:eastAsia="宋体" w:cs="宋体"/>
          <w:color w:val="auto"/>
          <w:sz w:val="24"/>
          <w:szCs w:val="28"/>
          <w:highlight w:val="none"/>
        </w:rPr>
      </w:pPr>
    </w:p>
    <w:p w14:paraId="0187A929">
      <w:pPr>
        <w:spacing w:line="360" w:lineRule="auto"/>
        <w:ind w:firstLine="4200"/>
        <w:jc w:val="center"/>
        <w:outlineLvl w:val="0"/>
        <w:rPr>
          <w:rFonts w:eastAsia="宋体" w:cs="宋体"/>
          <w:color w:val="auto"/>
          <w:sz w:val="24"/>
          <w:szCs w:val="28"/>
          <w:highlight w:val="none"/>
        </w:rPr>
      </w:pPr>
      <w:r>
        <w:rPr>
          <w:rFonts w:hint="eastAsia" w:eastAsia="宋体" w:cs="宋体"/>
          <w:color w:val="auto"/>
          <w:sz w:val="24"/>
          <w:szCs w:val="28"/>
          <w:highlight w:val="none"/>
          <w:lang w:bidi="zh-CN"/>
        </w:rPr>
        <w:t>企业名称（盖章）：</w:t>
      </w:r>
    </w:p>
    <w:p w14:paraId="1618021B">
      <w:pPr>
        <w:spacing w:line="360" w:lineRule="auto"/>
        <w:ind w:firstLine="5760"/>
        <w:outlineLvl w:val="0"/>
        <w:rPr>
          <w:rFonts w:eastAsia="宋体" w:cs="宋体"/>
          <w:color w:val="auto"/>
          <w:sz w:val="24"/>
          <w:szCs w:val="28"/>
          <w:highlight w:val="none"/>
        </w:rPr>
      </w:pPr>
      <w:r>
        <w:rPr>
          <w:rFonts w:hint="eastAsia" w:eastAsia="宋体" w:cs="宋体"/>
          <w:color w:val="auto"/>
          <w:sz w:val="24"/>
          <w:szCs w:val="28"/>
          <w:highlight w:val="none"/>
          <w:lang w:bidi="zh-CN"/>
        </w:rPr>
        <w:t>日 期：</w:t>
      </w:r>
    </w:p>
    <w:p w14:paraId="6F3594A4">
      <w:pPr>
        <w:spacing w:line="360" w:lineRule="auto"/>
        <w:ind w:right="561"/>
        <w:rPr>
          <w:rFonts w:eastAsia="宋体" w:cs="宋体"/>
          <w:color w:val="auto"/>
          <w:sz w:val="24"/>
          <w:szCs w:val="21"/>
          <w:highlight w:val="none"/>
        </w:rPr>
      </w:pPr>
    </w:p>
    <w:p w14:paraId="1A6495E7">
      <w:pPr>
        <w:spacing w:line="360" w:lineRule="auto"/>
        <w:ind w:right="561" w:firstLine="240"/>
        <w:jc w:val="left"/>
        <w:rPr>
          <w:rFonts w:hint="eastAsia" w:eastAsia="宋体" w:cs="宋体"/>
          <w:color w:val="auto"/>
          <w:sz w:val="24"/>
          <w:szCs w:val="21"/>
          <w:highlight w:val="none"/>
        </w:rPr>
      </w:pPr>
      <w:r>
        <w:rPr>
          <w:rFonts w:hint="eastAsia" w:eastAsia="宋体" w:cs="宋体"/>
          <w:color w:val="auto"/>
          <w:sz w:val="24"/>
          <w:szCs w:val="21"/>
          <w:highlight w:val="none"/>
        </w:rPr>
        <w:t>注1：从业人员、营业收入、资产总额填报上一年度数据，无上一年度数据的新成立企业可不填报。</w:t>
      </w:r>
    </w:p>
    <w:p w14:paraId="38649E9B">
      <w:pPr>
        <w:spacing w:line="360" w:lineRule="auto"/>
        <w:ind w:right="561"/>
        <w:jc w:val="center"/>
        <w:rPr>
          <w:rFonts w:eastAsia="宋体"/>
          <w:color w:val="auto"/>
          <w:highlight w:val="none"/>
        </w:rPr>
      </w:pPr>
      <w:r>
        <w:rPr>
          <w:rFonts w:hint="eastAsia" w:eastAsia="宋体" w:cs="宋体"/>
          <w:color w:val="auto"/>
          <w:sz w:val="24"/>
          <w:szCs w:val="21"/>
          <w:highlight w:val="none"/>
        </w:rPr>
        <w:br w:type="page" w:clear="all"/>
      </w:r>
      <w:r>
        <w:rPr>
          <w:rFonts w:hint="eastAsia" w:eastAsia="宋体" w:cs="宋体"/>
          <w:b/>
          <w:color w:val="auto"/>
          <w:sz w:val="24"/>
          <w:szCs w:val="24"/>
          <w:highlight w:val="none"/>
        </w:rPr>
        <w:t>残疾人福利性单位声明函</w:t>
      </w:r>
    </w:p>
    <w:p w14:paraId="08BC43B3">
      <w:pPr>
        <w:spacing w:line="360" w:lineRule="auto"/>
        <w:ind w:firstLine="480"/>
        <w:rPr>
          <w:rFonts w:eastAsia="宋体" w:cs="宋体"/>
          <w:color w:val="auto"/>
          <w:sz w:val="24"/>
          <w:highlight w:val="none"/>
        </w:rPr>
      </w:pPr>
      <w:r>
        <w:rPr>
          <w:rFonts w:hint="eastAsia" w:eastAsia="宋体" w:cs="宋体"/>
          <w:color w:val="auto"/>
          <w:sz w:val="24"/>
          <w:highlight w:val="none"/>
        </w:rPr>
        <w:t>本单位郑重声明，根据《财政部 民政部 中国残疾人联合会关于促进残疾人就业政府采购政策的通知》（财库</w:t>
      </w:r>
      <w:r>
        <w:rPr>
          <w:rFonts w:hint="eastAsia" w:eastAsia="宋体" w:cs="宋体"/>
          <w:color w:val="auto"/>
          <w:sz w:val="24"/>
          <w:highlight w:val="none"/>
          <w:lang w:eastAsia="zh-CN"/>
        </w:rPr>
        <w:t>〔2017〕141号</w:t>
      </w:r>
      <w:r>
        <w:rPr>
          <w:rFonts w:hint="eastAsia" w:eastAsia="宋体" w:cs="宋体"/>
          <w:color w:val="auto"/>
          <w:sz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CCA5A3">
      <w:pPr>
        <w:spacing w:line="360" w:lineRule="auto"/>
        <w:ind w:firstLine="480"/>
        <w:rPr>
          <w:rFonts w:eastAsia="宋体" w:cs="宋体"/>
          <w:color w:val="auto"/>
          <w:sz w:val="24"/>
          <w:highlight w:val="none"/>
        </w:rPr>
      </w:pPr>
      <w:r>
        <w:rPr>
          <w:rFonts w:hint="eastAsia" w:eastAsia="宋体" w:cs="宋体"/>
          <w:color w:val="auto"/>
          <w:sz w:val="24"/>
          <w:highlight w:val="none"/>
        </w:rPr>
        <w:t>本单位对上述声明的真实性负责。如有虚假，将依法承担相应责任。</w:t>
      </w:r>
    </w:p>
    <w:p w14:paraId="7CD1FA10">
      <w:pPr>
        <w:spacing w:line="360" w:lineRule="auto"/>
        <w:ind w:firstLine="480"/>
        <w:jc w:val="center"/>
        <w:rPr>
          <w:rFonts w:eastAsia="宋体" w:cs="宋体"/>
          <w:color w:val="auto"/>
          <w:sz w:val="24"/>
          <w:highlight w:val="none"/>
        </w:rPr>
      </w:pPr>
      <w:r>
        <w:rPr>
          <w:rFonts w:hint="eastAsia" w:eastAsia="宋体" w:cs="宋体"/>
          <w:color w:val="auto"/>
          <w:sz w:val="24"/>
          <w:highlight w:val="none"/>
        </w:rPr>
        <w:t xml:space="preserve">                   供应商公章：</w:t>
      </w:r>
    </w:p>
    <w:p w14:paraId="2EC356F1">
      <w:pPr>
        <w:spacing w:line="360" w:lineRule="auto"/>
        <w:ind w:firstLine="480"/>
        <w:jc w:val="center"/>
        <w:rPr>
          <w:rFonts w:eastAsia="宋体" w:cs="宋体"/>
          <w:color w:val="auto"/>
          <w:sz w:val="24"/>
          <w:highlight w:val="none"/>
        </w:rPr>
      </w:pPr>
      <w:r>
        <w:rPr>
          <w:rFonts w:hint="eastAsia" w:eastAsia="宋体" w:cs="宋体"/>
          <w:color w:val="auto"/>
          <w:sz w:val="24"/>
          <w:highlight w:val="none"/>
        </w:rPr>
        <w:t xml:space="preserve">                         日期：</w:t>
      </w:r>
    </w:p>
    <w:p w14:paraId="386DD543">
      <w:pPr>
        <w:pStyle w:val="145"/>
        <w:shd w:val="clear" w:color="auto" w:fill="FFFFFF"/>
        <w:spacing w:line="360" w:lineRule="auto"/>
        <w:ind w:firstLine="480"/>
        <w:rPr>
          <w:rFonts w:eastAsia="宋体"/>
          <w:color w:val="auto"/>
          <w:highlight w:val="none"/>
        </w:rPr>
      </w:pPr>
    </w:p>
    <w:p w14:paraId="36A6A04F">
      <w:pPr>
        <w:spacing w:line="360" w:lineRule="auto"/>
        <w:ind w:firstLine="566"/>
        <w:rPr>
          <w:rFonts w:eastAsia="宋体"/>
          <w:color w:val="auto"/>
          <w:sz w:val="24"/>
          <w:szCs w:val="26"/>
          <w:highlight w:val="none"/>
        </w:rPr>
      </w:pPr>
    </w:p>
    <w:p w14:paraId="532860BE">
      <w:pPr>
        <w:spacing w:line="360" w:lineRule="auto"/>
        <w:ind w:firstLine="566"/>
        <w:rPr>
          <w:rFonts w:eastAsia="宋体"/>
          <w:color w:val="auto"/>
          <w:sz w:val="24"/>
          <w:szCs w:val="26"/>
          <w:highlight w:val="none"/>
        </w:rPr>
      </w:pPr>
      <w:r>
        <w:rPr>
          <w:rFonts w:hint="eastAsia" w:eastAsia="宋体"/>
          <w:color w:val="auto"/>
          <w:sz w:val="24"/>
          <w:szCs w:val="26"/>
          <w:highlight w:val="none"/>
        </w:rPr>
        <w:t>享受政府采购支持政策的残疾人福利性单位应当同时满足以下条件：</w:t>
      </w:r>
    </w:p>
    <w:p w14:paraId="1B9A4AF3">
      <w:pPr>
        <w:spacing w:line="360" w:lineRule="auto"/>
        <w:ind w:firstLine="480"/>
        <w:rPr>
          <w:rFonts w:eastAsia="宋体"/>
          <w:color w:val="auto"/>
          <w:sz w:val="24"/>
          <w:szCs w:val="26"/>
          <w:highlight w:val="none"/>
        </w:rPr>
      </w:pPr>
      <w:r>
        <w:rPr>
          <w:rFonts w:hint="eastAsia" w:eastAsia="宋体"/>
          <w:color w:val="auto"/>
          <w:sz w:val="24"/>
          <w:szCs w:val="26"/>
          <w:highlight w:val="none"/>
        </w:rPr>
        <w:t>（一）安置的残疾人占本单位在职职工人数的比例不低于25%（含25%），并且安置的残疾人人数不少于10人（含10人）；</w:t>
      </w:r>
    </w:p>
    <w:p w14:paraId="16F31860">
      <w:pPr>
        <w:spacing w:line="360" w:lineRule="auto"/>
        <w:ind w:firstLine="480"/>
        <w:rPr>
          <w:rFonts w:eastAsia="宋体"/>
          <w:color w:val="auto"/>
          <w:sz w:val="24"/>
          <w:szCs w:val="26"/>
          <w:highlight w:val="none"/>
        </w:rPr>
      </w:pPr>
      <w:r>
        <w:rPr>
          <w:rFonts w:hint="eastAsia" w:eastAsia="宋体"/>
          <w:color w:val="auto"/>
          <w:sz w:val="24"/>
          <w:szCs w:val="26"/>
          <w:highlight w:val="none"/>
        </w:rPr>
        <w:t>（二）依法与安置的每位残疾人签订了一年以上（含一年）的劳动合同或服务协议；</w:t>
      </w:r>
    </w:p>
    <w:p w14:paraId="62A7CE66">
      <w:pPr>
        <w:spacing w:line="360" w:lineRule="auto"/>
        <w:ind w:firstLine="480"/>
        <w:rPr>
          <w:rFonts w:eastAsia="宋体"/>
          <w:color w:val="auto"/>
          <w:sz w:val="24"/>
          <w:szCs w:val="26"/>
          <w:highlight w:val="none"/>
        </w:rPr>
      </w:pPr>
      <w:r>
        <w:rPr>
          <w:rFonts w:hint="eastAsia" w:eastAsia="宋体"/>
          <w:color w:val="auto"/>
          <w:sz w:val="24"/>
          <w:szCs w:val="26"/>
          <w:highlight w:val="none"/>
        </w:rPr>
        <w:t>（三）为安置的每位残疾人按月足额缴纳了基本养老保险、基本医疗保险、失业保险、工伤保险和生育保险等社会保险费；</w:t>
      </w:r>
    </w:p>
    <w:p w14:paraId="25A76F1B">
      <w:pPr>
        <w:spacing w:line="360" w:lineRule="auto"/>
        <w:ind w:firstLine="480"/>
        <w:rPr>
          <w:rFonts w:eastAsia="宋体"/>
          <w:color w:val="auto"/>
          <w:sz w:val="24"/>
          <w:szCs w:val="26"/>
          <w:highlight w:val="none"/>
        </w:rPr>
      </w:pPr>
      <w:r>
        <w:rPr>
          <w:rFonts w:hint="eastAsia" w:eastAsia="宋体"/>
          <w:color w:val="auto"/>
          <w:sz w:val="24"/>
          <w:szCs w:val="26"/>
          <w:highlight w:val="none"/>
        </w:rPr>
        <w:t>（四）通过银行等金融机构向安置的每位残疾人，按月支付了不低于单位所在区县适用的经省级人民政府批准的月最低工资标准的工资；</w:t>
      </w:r>
    </w:p>
    <w:p w14:paraId="1C9FE5EA">
      <w:pPr>
        <w:spacing w:line="360" w:lineRule="auto"/>
        <w:ind w:firstLine="480"/>
        <w:rPr>
          <w:rFonts w:eastAsia="宋体"/>
          <w:color w:val="auto"/>
          <w:sz w:val="24"/>
          <w:szCs w:val="26"/>
          <w:highlight w:val="none"/>
        </w:rPr>
      </w:pPr>
      <w:r>
        <w:rPr>
          <w:rFonts w:hint="eastAsia" w:eastAsia="宋体"/>
          <w:color w:val="auto"/>
          <w:sz w:val="24"/>
          <w:szCs w:val="26"/>
          <w:highlight w:val="none"/>
        </w:rPr>
        <w:t>（五）提供本单位制造的货物、承担的工程或者服务（以下简称产品），或者提供其他残疾人福利性单位制造的货物（不包括使用非残疾人福利性单位注册商标的货物）。</w:t>
      </w:r>
    </w:p>
    <w:p w14:paraId="6F85DFFC">
      <w:pPr>
        <w:spacing w:line="360" w:lineRule="auto"/>
        <w:ind w:firstLine="480"/>
        <w:jc w:val="center"/>
        <w:rPr>
          <w:rFonts w:eastAsia="宋体"/>
          <w:color w:val="auto"/>
          <w:szCs w:val="26"/>
          <w:highlight w:val="none"/>
        </w:rPr>
      </w:pPr>
      <w:r>
        <w:rPr>
          <w:rFonts w:hint="eastAsia" w:eastAsia="宋体"/>
          <w:color w:val="auto"/>
          <w:sz w:val="24"/>
          <w:szCs w:val="26"/>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eastAsia="宋体"/>
          <w:color w:val="auto"/>
          <w:sz w:val="24"/>
          <w:szCs w:val="26"/>
          <w:highlight w:val="none"/>
        </w:rPr>
        <w:br w:type="page" w:clear="all"/>
      </w:r>
      <w:r>
        <w:rPr>
          <w:rFonts w:hint="eastAsia" w:eastAsia="宋体" w:cs="宋体"/>
          <w:color w:val="auto"/>
          <w:highlight w:val="none"/>
        </w:rPr>
        <w:t xml:space="preserve">  </w:t>
      </w:r>
      <w:r>
        <w:rPr>
          <w:rFonts w:eastAsia="宋体" w:cs="宋体"/>
          <w:b/>
          <w:color w:val="auto"/>
          <w:szCs w:val="24"/>
          <w:highlight w:val="none"/>
        </w:rPr>
        <w:t>监狱企业的证明</w:t>
      </w:r>
    </w:p>
    <w:p w14:paraId="5EEA1864">
      <w:pPr>
        <w:spacing w:line="360" w:lineRule="auto"/>
        <w:ind w:firstLine="425"/>
        <w:jc w:val="center"/>
        <w:rPr>
          <w:rFonts w:eastAsia="宋体"/>
          <w:color w:val="auto"/>
          <w:sz w:val="24"/>
          <w:szCs w:val="26"/>
          <w:highlight w:val="none"/>
        </w:rPr>
      </w:pPr>
      <w:r>
        <w:rPr>
          <w:rFonts w:eastAsia="宋体"/>
          <w:color w:val="auto"/>
          <w:sz w:val="24"/>
          <w:szCs w:val="26"/>
          <w:highlight w:val="none"/>
        </w:rPr>
        <w:t>（格式自拟）</w:t>
      </w:r>
    </w:p>
    <w:p w14:paraId="30341A35">
      <w:pPr>
        <w:spacing w:line="360" w:lineRule="auto"/>
        <w:ind w:firstLine="566"/>
        <w:rPr>
          <w:rFonts w:eastAsia="宋体"/>
          <w:color w:val="auto"/>
          <w:sz w:val="24"/>
          <w:szCs w:val="26"/>
          <w:highlight w:val="none"/>
        </w:rPr>
      </w:pPr>
      <w:r>
        <w:rPr>
          <w:rFonts w:eastAsia="宋体"/>
          <w:color w:val="auto"/>
          <w:sz w:val="24"/>
          <w:szCs w:val="26"/>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C7193A8">
      <w:pPr>
        <w:widowControl/>
        <w:spacing w:line="360" w:lineRule="auto"/>
        <w:jc w:val="center"/>
        <w:rPr>
          <w:rFonts w:eastAsia="宋体" w:cs="宋体"/>
          <w:color w:val="auto"/>
          <w:sz w:val="24"/>
          <w:szCs w:val="21"/>
          <w:highlight w:val="none"/>
        </w:rPr>
      </w:pPr>
    </w:p>
    <w:p w14:paraId="09CD1D6E">
      <w:pPr>
        <w:widowControl/>
        <w:ind w:firstLine="482"/>
        <w:jc w:val="left"/>
        <w:rPr>
          <w:rFonts w:eastAsia="宋体" w:cs="宋体"/>
          <w:b/>
          <w:bCs/>
          <w:color w:val="auto"/>
          <w:sz w:val="24"/>
          <w:szCs w:val="21"/>
          <w:highlight w:val="none"/>
        </w:rPr>
      </w:pPr>
      <w:r>
        <w:rPr>
          <w:rFonts w:eastAsia="宋体" w:cs="宋体"/>
          <w:b/>
          <w:bCs/>
          <w:color w:val="auto"/>
          <w:sz w:val="24"/>
          <w:szCs w:val="21"/>
          <w:highlight w:val="none"/>
        </w:rPr>
        <w:br w:type="page" w:clear="all"/>
      </w:r>
    </w:p>
    <w:p w14:paraId="5FD0C436">
      <w:pPr>
        <w:spacing w:line="360" w:lineRule="auto"/>
        <w:ind w:firstLine="482"/>
        <w:jc w:val="center"/>
        <w:outlineLvl w:val="3"/>
        <w:rPr>
          <w:rFonts w:eastAsia="宋体" w:cs="宋体"/>
          <w:b/>
          <w:bCs/>
          <w:color w:val="auto"/>
          <w:sz w:val="28"/>
          <w:szCs w:val="28"/>
          <w:highlight w:val="none"/>
        </w:rPr>
      </w:pPr>
      <w:r>
        <w:rPr>
          <w:rFonts w:hint="eastAsia" w:eastAsia="宋体" w:cs="宋体"/>
          <w:b/>
          <w:bCs/>
          <w:color w:val="auto"/>
          <w:sz w:val="28"/>
          <w:szCs w:val="28"/>
          <w:highlight w:val="none"/>
          <w:lang w:eastAsia="zh-CN"/>
        </w:rPr>
        <w:t>7.</w:t>
      </w:r>
      <w:r>
        <w:rPr>
          <w:rFonts w:hint="eastAsia" w:eastAsia="宋体" w:cs="宋体"/>
          <w:b/>
          <w:bCs/>
          <w:color w:val="auto"/>
          <w:sz w:val="28"/>
          <w:szCs w:val="28"/>
          <w:highlight w:val="none"/>
        </w:rPr>
        <w:t>投标响应函（格式不得变动）</w:t>
      </w:r>
    </w:p>
    <w:p w14:paraId="1D70F25F">
      <w:pPr>
        <w:spacing w:line="360" w:lineRule="auto"/>
        <w:jc w:val="left"/>
        <w:rPr>
          <w:rFonts w:eastAsia="宋体" w:cs="宋体"/>
          <w:color w:val="auto"/>
          <w:sz w:val="24"/>
          <w:szCs w:val="21"/>
          <w:highlight w:val="none"/>
        </w:rPr>
      </w:pPr>
      <w:r>
        <w:rPr>
          <w:rFonts w:hint="eastAsia" w:eastAsia="宋体" w:cs="宋体"/>
          <w:color w:val="auto"/>
          <w:sz w:val="24"/>
          <w:szCs w:val="21"/>
          <w:highlight w:val="none"/>
          <w:u w:val="single"/>
          <w:lang w:eastAsia="zh-CN"/>
        </w:rPr>
        <w:t>南通市体育运动学校</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w:t>
      </w:r>
    </w:p>
    <w:p w14:paraId="71B2274B">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依据贵单位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（招标项目名称）项目公开招标采购的邀请，我方授权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（职务）为全权代表参加该项目的投标工作，全权处理本次投标的有关事宜。同时，我公司声明如下：</w:t>
      </w:r>
    </w:p>
    <w:p w14:paraId="3DF920BF">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lang w:eastAsia="zh-CN"/>
        </w:rPr>
        <w:t>1.</w:t>
      </w:r>
      <w:r>
        <w:rPr>
          <w:rFonts w:hint="eastAsia" w:eastAsia="宋体" w:cs="宋体"/>
          <w:color w:val="auto"/>
          <w:sz w:val="24"/>
          <w:szCs w:val="21"/>
          <w:highlight w:val="none"/>
        </w:rPr>
        <w:t>我方同意并接受本项目招标文件的各项要求，遵守招标文件中的各项规定，按招标文件的要求提供报价。</w:t>
      </w:r>
    </w:p>
    <w:p w14:paraId="0102A1AD">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lang w:eastAsia="zh-CN"/>
        </w:rPr>
        <w:t>2.</w:t>
      </w:r>
      <w:r>
        <w:rPr>
          <w:rFonts w:hint="eastAsia" w:eastAsia="宋体" w:cs="宋体"/>
          <w:color w:val="auto"/>
          <w:sz w:val="24"/>
          <w:szCs w:val="21"/>
          <w:highlight w:val="none"/>
        </w:rPr>
        <w:t>我方已经详细审查了全部招标文件，我方已完全清</w:t>
      </w:r>
      <w:r>
        <w:rPr>
          <w:rFonts w:hint="eastAsia" w:eastAsia="宋体" w:cs="宋体"/>
          <w:color w:val="auto"/>
          <w:sz w:val="24"/>
          <w:szCs w:val="21"/>
          <w:highlight w:val="none"/>
          <w:lang w:eastAsia="zh-CN"/>
        </w:rPr>
        <w:t>晰地</w:t>
      </w:r>
      <w:r>
        <w:rPr>
          <w:rFonts w:hint="eastAsia" w:eastAsia="宋体" w:cs="宋体"/>
          <w:color w:val="auto"/>
          <w:sz w:val="24"/>
          <w:szCs w:val="21"/>
          <w:highlight w:val="none"/>
        </w:rPr>
        <w:t>理解招标文件的要求，不存在任何含糊不清和误解之处，同意放弃对这些文件所提出的异议和质疑的权利。</w:t>
      </w:r>
    </w:p>
    <w:p w14:paraId="6F094FCE">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lang w:eastAsia="zh-CN"/>
        </w:rPr>
        <w:t>3.</w:t>
      </w:r>
      <w:r>
        <w:rPr>
          <w:rFonts w:hint="eastAsia" w:eastAsia="宋体" w:cs="宋体"/>
          <w:color w:val="auto"/>
          <w:sz w:val="24"/>
          <w:szCs w:val="21"/>
          <w:highlight w:val="none"/>
        </w:rPr>
        <w:t>我方愿意提供招标人在招标文件中要求的所有资料。</w:t>
      </w:r>
    </w:p>
    <w:p w14:paraId="3C882DE1">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lang w:eastAsia="zh-CN"/>
        </w:rPr>
        <w:t>4.</w:t>
      </w:r>
      <w:r>
        <w:rPr>
          <w:rFonts w:hint="eastAsia" w:eastAsia="宋体" w:cs="宋体"/>
          <w:color w:val="auto"/>
          <w:sz w:val="24"/>
          <w:szCs w:val="21"/>
          <w:highlight w:val="none"/>
        </w:rPr>
        <w:t>我方承诺在本次招标响应中提供的一切文件，无论是原件还是复印件均真实有效，绝无任何虚假、伪造和夸大</w:t>
      </w:r>
      <w:r>
        <w:rPr>
          <w:rFonts w:hint="eastAsia" w:eastAsia="宋体" w:cs="宋体"/>
          <w:color w:val="auto"/>
          <w:sz w:val="24"/>
          <w:szCs w:val="21"/>
          <w:highlight w:val="none"/>
          <w:lang w:eastAsia="zh-CN"/>
        </w:rPr>
        <w:t>的成分</w:t>
      </w:r>
      <w:r>
        <w:rPr>
          <w:rFonts w:hint="eastAsia" w:eastAsia="宋体" w:cs="宋体"/>
          <w:color w:val="auto"/>
          <w:sz w:val="24"/>
          <w:szCs w:val="21"/>
          <w:highlight w:val="none"/>
        </w:rPr>
        <w:t>。否则，愿承担相应的后果和法律责任。</w:t>
      </w:r>
    </w:p>
    <w:p w14:paraId="3477FC23">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lang w:eastAsia="zh-CN"/>
        </w:rPr>
        <w:t>5.</w:t>
      </w:r>
      <w:r>
        <w:rPr>
          <w:rFonts w:hint="eastAsia" w:eastAsia="宋体" w:cs="宋体"/>
          <w:color w:val="auto"/>
          <w:sz w:val="24"/>
          <w:szCs w:val="21"/>
          <w:highlight w:val="none"/>
        </w:rPr>
        <w:t>我方尊重评标小组所作的评定结果，同时也清</w:t>
      </w:r>
      <w:r>
        <w:rPr>
          <w:rFonts w:hint="eastAsia" w:eastAsia="宋体" w:cs="宋体"/>
          <w:color w:val="auto"/>
          <w:sz w:val="24"/>
          <w:szCs w:val="21"/>
          <w:highlight w:val="none"/>
          <w:lang w:eastAsia="zh-CN"/>
        </w:rPr>
        <w:t>楚地</w:t>
      </w:r>
      <w:r>
        <w:rPr>
          <w:rFonts w:hint="eastAsia" w:eastAsia="宋体" w:cs="宋体"/>
          <w:color w:val="auto"/>
          <w:sz w:val="24"/>
          <w:szCs w:val="21"/>
          <w:highlight w:val="none"/>
        </w:rPr>
        <w:t>理解到投标报价最低并非意味着必定获得中标资格。</w:t>
      </w:r>
    </w:p>
    <w:p w14:paraId="20D28EE7">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lang w:eastAsia="zh-CN"/>
        </w:rPr>
        <w:t>6.</w:t>
      </w:r>
      <w:r>
        <w:rPr>
          <w:rFonts w:hint="eastAsia" w:eastAsia="宋体" w:cs="宋体"/>
          <w:color w:val="auto"/>
          <w:sz w:val="24"/>
          <w:szCs w:val="21"/>
          <w:highlight w:val="none"/>
        </w:rPr>
        <w:t xml:space="preserve">一旦我方中标，我方将根据招标文件的规定，严格履行招标文件中规定的每一项要求，按期、按质、按量履行合同的义务。 </w:t>
      </w:r>
    </w:p>
    <w:p w14:paraId="54B9259D">
      <w:pPr>
        <w:spacing w:line="360" w:lineRule="auto"/>
        <w:ind w:firstLine="480"/>
        <w:jc w:val="right"/>
        <w:rPr>
          <w:rFonts w:eastAsia="宋体" w:cs="宋体"/>
          <w:color w:val="auto"/>
          <w:sz w:val="24"/>
          <w:szCs w:val="21"/>
          <w:highlight w:val="none"/>
        </w:rPr>
      </w:pPr>
    </w:p>
    <w:p w14:paraId="1524D67C">
      <w:pPr>
        <w:spacing w:line="360" w:lineRule="auto"/>
        <w:ind w:firstLine="480"/>
        <w:jc w:val="right"/>
        <w:rPr>
          <w:rFonts w:eastAsia="宋体" w:cs="宋体"/>
          <w:color w:val="auto"/>
          <w:sz w:val="24"/>
          <w:szCs w:val="21"/>
          <w:highlight w:val="none"/>
        </w:rPr>
      </w:pPr>
      <w:r>
        <w:rPr>
          <w:rFonts w:hint="eastAsia" w:eastAsia="宋体" w:cs="宋体"/>
          <w:color w:val="auto"/>
          <w:sz w:val="24"/>
          <w:szCs w:val="21"/>
          <w:highlight w:val="none"/>
        </w:rPr>
        <w:t>投标人：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（加盖公章）</w:t>
      </w:r>
    </w:p>
    <w:p w14:paraId="48B97046">
      <w:pPr>
        <w:spacing w:line="360" w:lineRule="auto"/>
        <w:ind w:firstLine="480"/>
        <w:jc w:val="right"/>
        <w:rPr>
          <w:rFonts w:eastAsia="宋体" w:cs="宋体"/>
          <w:color w:val="auto"/>
          <w:sz w:val="24"/>
          <w:szCs w:val="21"/>
          <w:highlight w:val="none"/>
        </w:rPr>
      </w:pPr>
      <w:r>
        <w:rPr>
          <w:rFonts w:hint="eastAsia" w:eastAsia="宋体" w:cs="宋体"/>
          <w:color w:val="auto"/>
          <w:sz w:val="24"/>
          <w:szCs w:val="21"/>
          <w:highlight w:val="none"/>
        </w:rPr>
        <w:t>法定代表人或被授权人：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（签字或盖章）</w:t>
      </w:r>
    </w:p>
    <w:p w14:paraId="7410C8A5">
      <w:pPr>
        <w:spacing w:line="360" w:lineRule="auto"/>
        <w:jc w:val="right"/>
        <w:rPr>
          <w:rFonts w:eastAsia="宋体" w:cs="宋体"/>
          <w:color w:val="auto"/>
          <w:sz w:val="24"/>
          <w:szCs w:val="21"/>
          <w:highlight w:val="none"/>
        </w:rPr>
      </w:pPr>
      <w:r>
        <w:rPr>
          <w:rFonts w:hint="eastAsia" w:eastAsia="宋体" w:cs="宋体"/>
          <w:color w:val="auto"/>
          <w:sz w:val="24"/>
          <w:szCs w:val="21"/>
          <w:highlight w:val="none"/>
        </w:rPr>
        <w:t>年      月     日</w:t>
      </w:r>
    </w:p>
    <w:p w14:paraId="07FE691B">
      <w:pPr>
        <w:pStyle w:val="87"/>
        <w:ind w:firstLine="723"/>
        <w:rPr>
          <w:rFonts w:ascii="Times New Roman" w:hAnsi="Times New Roman"/>
          <w:color w:val="auto"/>
          <w:highlight w:val="none"/>
        </w:rPr>
      </w:pPr>
    </w:p>
    <w:p w14:paraId="45955777">
      <w:pPr>
        <w:spacing w:line="360" w:lineRule="auto"/>
        <w:ind w:firstLine="482"/>
        <w:jc w:val="center"/>
        <w:rPr>
          <w:rFonts w:eastAsia="宋体" w:cs="宋体"/>
          <w:b/>
          <w:bCs/>
          <w:color w:val="auto"/>
          <w:sz w:val="24"/>
          <w:szCs w:val="24"/>
          <w:highlight w:val="none"/>
        </w:rPr>
      </w:pPr>
      <w:r>
        <w:rPr>
          <w:rFonts w:hint="eastAsia" w:eastAsia="宋体" w:cs="宋体"/>
          <w:b/>
          <w:bCs/>
          <w:color w:val="auto"/>
          <w:szCs w:val="21"/>
          <w:highlight w:val="none"/>
        </w:rPr>
        <w:br w:type="page" w:clear="all"/>
      </w:r>
    </w:p>
    <w:p w14:paraId="30887BE5">
      <w:pPr>
        <w:spacing w:line="360" w:lineRule="auto"/>
        <w:ind w:firstLine="482"/>
        <w:jc w:val="center"/>
        <w:outlineLvl w:val="3"/>
        <w:rPr>
          <w:rFonts w:eastAsia="宋体" w:cs="宋体"/>
          <w:b/>
          <w:bCs/>
          <w:color w:val="auto"/>
          <w:sz w:val="28"/>
          <w:szCs w:val="28"/>
          <w:highlight w:val="none"/>
        </w:rPr>
      </w:pPr>
      <w:r>
        <w:rPr>
          <w:rFonts w:hint="eastAsia" w:eastAsia="宋体" w:cs="宋体"/>
          <w:b/>
          <w:bCs/>
          <w:color w:val="auto"/>
          <w:sz w:val="28"/>
          <w:szCs w:val="28"/>
          <w:highlight w:val="none"/>
          <w:lang w:eastAsia="zh-CN"/>
        </w:rPr>
        <w:t>8.</w:t>
      </w:r>
      <w:r>
        <w:rPr>
          <w:rFonts w:hint="eastAsia" w:eastAsia="宋体" w:cs="宋体"/>
          <w:b/>
          <w:bCs/>
          <w:color w:val="auto"/>
          <w:sz w:val="28"/>
          <w:szCs w:val="28"/>
          <w:highlight w:val="none"/>
        </w:rPr>
        <w:t>商务条款正负偏离表</w:t>
      </w:r>
    </w:p>
    <w:p w14:paraId="508DDEC5">
      <w:pPr>
        <w:pStyle w:val="360"/>
        <w:spacing w:line="360" w:lineRule="auto"/>
        <w:rPr>
          <w:rFonts w:eastAsia="宋体" w:cs="宋体"/>
          <w:color w:val="auto"/>
          <w:szCs w:val="24"/>
          <w:highlight w:val="none"/>
        </w:rPr>
      </w:pPr>
      <w:r>
        <w:rPr>
          <w:rFonts w:hint="eastAsia" w:eastAsia="宋体" w:cs="宋体"/>
          <w:color w:val="auto"/>
          <w:szCs w:val="24"/>
          <w:highlight w:val="none"/>
        </w:rPr>
        <w:t>项目名称：</w:t>
      </w:r>
    </w:p>
    <w:tbl>
      <w:tblPr>
        <w:tblStyle w:val="33"/>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5"/>
        <w:gridCol w:w="2255"/>
        <w:gridCol w:w="2223"/>
        <w:gridCol w:w="2285"/>
        <w:gridCol w:w="1405"/>
      </w:tblGrid>
      <w:tr w14:paraId="2C545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94" w:hRule="atLeast"/>
        </w:trPr>
        <w:tc>
          <w:tcPr>
            <w:tcW w:w="851" w:type="dxa"/>
            <w:noWrap w:val="0"/>
            <w:vAlign w:val="center"/>
          </w:tcPr>
          <w:p w14:paraId="46B6A898">
            <w:pPr>
              <w:keepNext w:val="0"/>
              <w:keepLines w:val="0"/>
              <w:suppressLineNumbers w:val="0"/>
              <w:spacing w:before="0" w:beforeAutospacing="0" w:after="0" w:afterAutospacing="0" w:line="360" w:lineRule="auto"/>
              <w:ind w:left="0" w:right="0"/>
              <w:jc w:val="center"/>
              <w:rPr>
                <w:rFonts w:eastAsia="宋体" w:cs="宋体"/>
                <w:color w:val="auto"/>
                <w:sz w:val="24"/>
                <w:szCs w:val="24"/>
                <w:highlight w:val="none"/>
              </w:rPr>
            </w:pPr>
            <w:r>
              <w:rPr>
                <w:rFonts w:hint="eastAsia" w:eastAsia="宋体" w:cs="宋体"/>
                <w:color w:val="auto"/>
                <w:sz w:val="24"/>
                <w:szCs w:val="24"/>
                <w:highlight w:val="none"/>
              </w:rPr>
              <w:t>序号</w:t>
            </w:r>
          </w:p>
        </w:tc>
        <w:tc>
          <w:tcPr>
            <w:tcW w:w="2331" w:type="dxa"/>
            <w:noWrap w:val="0"/>
            <w:vAlign w:val="center"/>
          </w:tcPr>
          <w:p w14:paraId="4EE25E92">
            <w:pPr>
              <w:keepNext w:val="0"/>
              <w:keepLines w:val="0"/>
              <w:suppressLineNumbers w:val="0"/>
              <w:spacing w:before="0" w:beforeAutospacing="0" w:after="0" w:afterAutospacing="0" w:line="360" w:lineRule="auto"/>
              <w:ind w:left="0" w:right="0"/>
              <w:jc w:val="center"/>
              <w:rPr>
                <w:rFonts w:eastAsia="宋体" w:cs="宋体"/>
                <w:color w:val="auto"/>
                <w:sz w:val="24"/>
                <w:szCs w:val="24"/>
                <w:highlight w:val="none"/>
              </w:rPr>
            </w:pPr>
            <w:r>
              <w:rPr>
                <w:rFonts w:hint="eastAsia" w:eastAsia="宋体" w:cs="宋体"/>
                <w:color w:val="auto"/>
                <w:sz w:val="24"/>
                <w:szCs w:val="24"/>
                <w:highlight w:val="none"/>
              </w:rPr>
              <w:t>招标文件要求的商务条款</w:t>
            </w:r>
          </w:p>
        </w:tc>
        <w:tc>
          <w:tcPr>
            <w:tcW w:w="2297" w:type="dxa"/>
            <w:noWrap w:val="0"/>
            <w:vAlign w:val="center"/>
          </w:tcPr>
          <w:p w14:paraId="1FD4C351">
            <w:pPr>
              <w:keepNext w:val="0"/>
              <w:keepLines w:val="0"/>
              <w:suppressLineNumbers w:val="0"/>
              <w:spacing w:before="0" w:beforeAutospacing="0" w:after="0" w:afterAutospacing="0" w:line="360" w:lineRule="auto"/>
              <w:ind w:left="0" w:right="0"/>
              <w:jc w:val="center"/>
              <w:rPr>
                <w:rFonts w:eastAsia="宋体" w:cs="宋体"/>
                <w:color w:val="auto"/>
                <w:sz w:val="24"/>
                <w:szCs w:val="24"/>
                <w:highlight w:val="none"/>
              </w:rPr>
            </w:pPr>
            <w:r>
              <w:rPr>
                <w:rFonts w:hint="eastAsia" w:eastAsia="宋体" w:cs="宋体"/>
                <w:color w:val="auto"/>
                <w:sz w:val="24"/>
                <w:szCs w:val="24"/>
                <w:highlight w:val="none"/>
              </w:rPr>
              <w:t>投标文件响应情况</w:t>
            </w:r>
          </w:p>
        </w:tc>
        <w:tc>
          <w:tcPr>
            <w:tcW w:w="2362" w:type="dxa"/>
            <w:noWrap w:val="0"/>
            <w:vAlign w:val="center"/>
          </w:tcPr>
          <w:p w14:paraId="130E2D78">
            <w:pPr>
              <w:keepNext w:val="0"/>
              <w:keepLines w:val="0"/>
              <w:suppressLineNumbers w:val="0"/>
              <w:spacing w:before="0" w:beforeAutospacing="0" w:after="0" w:afterAutospacing="0" w:line="360" w:lineRule="auto"/>
              <w:ind w:left="0" w:right="0"/>
              <w:jc w:val="center"/>
              <w:rPr>
                <w:rFonts w:eastAsia="宋体" w:cs="宋体"/>
                <w:color w:val="auto"/>
                <w:sz w:val="24"/>
                <w:szCs w:val="24"/>
                <w:highlight w:val="none"/>
              </w:rPr>
            </w:pPr>
            <w:r>
              <w:rPr>
                <w:rFonts w:hint="eastAsia" w:eastAsia="宋体" w:cs="宋体"/>
                <w:color w:val="auto"/>
                <w:sz w:val="24"/>
                <w:szCs w:val="24"/>
                <w:highlight w:val="none"/>
              </w:rPr>
              <w:t>偏离说明</w:t>
            </w:r>
          </w:p>
        </w:tc>
        <w:tc>
          <w:tcPr>
            <w:tcW w:w="1445" w:type="dxa"/>
            <w:noWrap w:val="0"/>
            <w:vAlign w:val="center"/>
          </w:tcPr>
          <w:p w14:paraId="701BDCF5">
            <w:pPr>
              <w:keepNext w:val="0"/>
              <w:keepLines w:val="0"/>
              <w:suppressLineNumbers w:val="0"/>
              <w:spacing w:before="0" w:beforeAutospacing="0" w:after="0" w:afterAutospacing="0" w:line="360" w:lineRule="auto"/>
              <w:ind w:left="0" w:right="0"/>
              <w:jc w:val="center"/>
              <w:rPr>
                <w:rFonts w:eastAsia="宋体" w:cs="宋体"/>
                <w:color w:val="auto"/>
                <w:sz w:val="24"/>
                <w:szCs w:val="24"/>
                <w:highlight w:val="none"/>
              </w:rPr>
            </w:pPr>
            <w:r>
              <w:rPr>
                <w:rFonts w:hint="eastAsia" w:eastAsia="宋体" w:cs="宋体"/>
                <w:color w:val="auto"/>
                <w:sz w:val="24"/>
                <w:szCs w:val="24"/>
                <w:highlight w:val="none"/>
              </w:rPr>
              <w:t>备注</w:t>
            </w:r>
          </w:p>
        </w:tc>
      </w:tr>
      <w:tr w14:paraId="05783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4" w:hRule="atLeast"/>
        </w:trPr>
        <w:tc>
          <w:tcPr>
            <w:tcW w:w="851" w:type="dxa"/>
            <w:noWrap w:val="0"/>
            <w:vAlign w:val="top"/>
          </w:tcPr>
          <w:p w14:paraId="2A5352E0">
            <w:pPr>
              <w:keepNext w:val="0"/>
              <w:keepLines w:val="0"/>
              <w:suppressLineNumbers w:val="0"/>
              <w:spacing w:before="0" w:beforeAutospacing="0" w:after="0" w:afterAutospacing="0" w:line="360" w:lineRule="auto"/>
              <w:ind w:left="0" w:right="0"/>
              <w:jc w:val="center"/>
              <w:rPr>
                <w:rFonts w:eastAsia="宋体" w:cs="宋体"/>
                <w:color w:val="auto"/>
                <w:sz w:val="24"/>
                <w:szCs w:val="24"/>
                <w:highlight w:val="none"/>
              </w:rPr>
            </w:pPr>
            <w:r>
              <w:rPr>
                <w:rFonts w:hint="eastAsia" w:eastAsia="宋体" w:cs="宋体"/>
                <w:color w:val="auto"/>
                <w:sz w:val="24"/>
                <w:szCs w:val="24"/>
                <w:highlight w:val="none"/>
              </w:rPr>
              <w:t>1</w:t>
            </w:r>
          </w:p>
        </w:tc>
        <w:tc>
          <w:tcPr>
            <w:tcW w:w="2331" w:type="dxa"/>
            <w:noWrap w:val="0"/>
            <w:vAlign w:val="center"/>
          </w:tcPr>
          <w:p w14:paraId="06BECD1C">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c>
          <w:tcPr>
            <w:tcW w:w="2297" w:type="dxa"/>
            <w:noWrap w:val="0"/>
            <w:vAlign w:val="center"/>
          </w:tcPr>
          <w:p w14:paraId="4F4A186B">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c>
          <w:tcPr>
            <w:tcW w:w="2362" w:type="dxa"/>
            <w:noWrap w:val="0"/>
            <w:vAlign w:val="center"/>
          </w:tcPr>
          <w:p w14:paraId="3F0A2E51">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c>
          <w:tcPr>
            <w:tcW w:w="1445" w:type="dxa"/>
            <w:noWrap w:val="0"/>
            <w:vAlign w:val="top"/>
          </w:tcPr>
          <w:p w14:paraId="14F53A7C">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r>
      <w:tr w14:paraId="5994C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8" w:hRule="atLeast"/>
        </w:trPr>
        <w:tc>
          <w:tcPr>
            <w:tcW w:w="851" w:type="dxa"/>
            <w:noWrap w:val="0"/>
            <w:vAlign w:val="top"/>
          </w:tcPr>
          <w:p w14:paraId="06D95BC6">
            <w:pPr>
              <w:keepNext w:val="0"/>
              <w:keepLines w:val="0"/>
              <w:suppressLineNumbers w:val="0"/>
              <w:spacing w:before="0" w:beforeAutospacing="0" w:after="0" w:afterAutospacing="0" w:line="360" w:lineRule="auto"/>
              <w:ind w:left="0" w:right="0"/>
              <w:jc w:val="center"/>
              <w:rPr>
                <w:rFonts w:eastAsia="宋体" w:cs="宋体"/>
                <w:color w:val="auto"/>
                <w:sz w:val="24"/>
                <w:szCs w:val="24"/>
                <w:highlight w:val="none"/>
              </w:rPr>
            </w:pPr>
            <w:r>
              <w:rPr>
                <w:rFonts w:hint="eastAsia" w:eastAsia="宋体" w:cs="宋体"/>
                <w:color w:val="auto"/>
                <w:sz w:val="24"/>
                <w:szCs w:val="24"/>
                <w:highlight w:val="none"/>
              </w:rPr>
              <w:t>2</w:t>
            </w:r>
          </w:p>
        </w:tc>
        <w:tc>
          <w:tcPr>
            <w:tcW w:w="2331" w:type="dxa"/>
            <w:noWrap w:val="0"/>
            <w:vAlign w:val="center"/>
          </w:tcPr>
          <w:p w14:paraId="08C87172">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c>
          <w:tcPr>
            <w:tcW w:w="2297" w:type="dxa"/>
            <w:noWrap w:val="0"/>
            <w:vAlign w:val="center"/>
          </w:tcPr>
          <w:p w14:paraId="2365D746">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c>
          <w:tcPr>
            <w:tcW w:w="2362" w:type="dxa"/>
            <w:noWrap w:val="0"/>
            <w:vAlign w:val="center"/>
          </w:tcPr>
          <w:p w14:paraId="2B3627A5">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c>
          <w:tcPr>
            <w:tcW w:w="1445" w:type="dxa"/>
            <w:noWrap w:val="0"/>
            <w:vAlign w:val="top"/>
          </w:tcPr>
          <w:p w14:paraId="75945C9B">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r>
      <w:tr w14:paraId="3FB70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851" w:type="dxa"/>
            <w:noWrap w:val="0"/>
            <w:vAlign w:val="top"/>
          </w:tcPr>
          <w:p w14:paraId="68098371">
            <w:pPr>
              <w:keepNext w:val="0"/>
              <w:keepLines w:val="0"/>
              <w:suppressLineNumbers w:val="0"/>
              <w:spacing w:before="0" w:beforeAutospacing="0" w:after="0" w:afterAutospacing="0" w:line="360" w:lineRule="auto"/>
              <w:ind w:left="0" w:right="0"/>
              <w:jc w:val="center"/>
              <w:rPr>
                <w:rFonts w:eastAsia="宋体" w:cs="宋体"/>
                <w:color w:val="auto"/>
                <w:sz w:val="24"/>
                <w:szCs w:val="24"/>
                <w:highlight w:val="none"/>
              </w:rPr>
            </w:pPr>
            <w:r>
              <w:rPr>
                <w:rFonts w:hint="eastAsia" w:eastAsia="宋体" w:cs="宋体"/>
                <w:color w:val="auto"/>
                <w:sz w:val="24"/>
                <w:szCs w:val="24"/>
                <w:highlight w:val="none"/>
              </w:rPr>
              <w:t>3</w:t>
            </w:r>
          </w:p>
        </w:tc>
        <w:tc>
          <w:tcPr>
            <w:tcW w:w="2331" w:type="dxa"/>
            <w:noWrap w:val="0"/>
            <w:vAlign w:val="center"/>
          </w:tcPr>
          <w:p w14:paraId="3D8036DA">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c>
          <w:tcPr>
            <w:tcW w:w="2297" w:type="dxa"/>
            <w:noWrap w:val="0"/>
            <w:vAlign w:val="center"/>
          </w:tcPr>
          <w:p w14:paraId="256086EE">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c>
          <w:tcPr>
            <w:tcW w:w="2362" w:type="dxa"/>
            <w:noWrap w:val="0"/>
            <w:vAlign w:val="center"/>
          </w:tcPr>
          <w:p w14:paraId="68F6173B">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c>
          <w:tcPr>
            <w:tcW w:w="1445" w:type="dxa"/>
            <w:noWrap w:val="0"/>
            <w:vAlign w:val="top"/>
          </w:tcPr>
          <w:p w14:paraId="0A030199">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r>
      <w:tr w14:paraId="7EED6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9" w:hRule="atLeast"/>
        </w:trPr>
        <w:tc>
          <w:tcPr>
            <w:tcW w:w="851" w:type="dxa"/>
            <w:noWrap w:val="0"/>
            <w:vAlign w:val="top"/>
          </w:tcPr>
          <w:p w14:paraId="45C33E72">
            <w:pPr>
              <w:keepNext w:val="0"/>
              <w:keepLines w:val="0"/>
              <w:suppressLineNumbers w:val="0"/>
              <w:spacing w:before="0" w:beforeAutospacing="0" w:after="0" w:afterAutospacing="0" w:line="360" w:lineRule="auto"/>
              <w:ind w:left="0" w:right="0"/>
              <w:jc w:val="center"/>
              <w:rPr>
                <w:rFonts w:eastAsia="宋体" w:cs="宋体"/>
                <w:color w:val="auto"/>
                <w:sz w:val="24"/>
                <w:szCs w:val="24"/>
                <w:highlight w:val="none"/>
              </w:rPr>
            </w:pPr>
            <w:r>
              <w:rPr>
                <w:rFonts w:hint="eastAsia" w:eastAsia="宋体" w:cs="宋体"/>
                <w:color w:val="auto"/>
                <w:sz w:val="24"/>
                <w:szCs w:val="24"/>
                <w:highlight w:val="none"/>
              </w:rPr>
              <w:t>4</w:t>
            </w:r>
          </w:p>
        </w:tc>
        <w:tc>
          <w:tcPr>
            <w:tcW w:w="2331" w:type="dxa"/>
            <w:noWrap w:val="0"/>
            <w:vAlign w:val="center"/>
          </w:tcPr>
          <w:p w14:paraId="78DA31D6">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c>
          <w:tcPr>
            <w:tcW w:w="2297" w:type="dxa"/>
            <w:noWrap w:val="0"/>
            <w:vAlign w:val="center"/>
          </w:tcPr>
          <w:p w14:paraId="03260B4A">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c>
          <w:tcPr>
            <w:tcW w:w="2362" w:type="dxa"/>
            <w:noWrap w:val="0"/>
            <w:vAlign w:val="center"/>
          </w:tcPr>
          <w:p w14:paraId="41144937">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c>
          <w:tcPr>
            <w:tcW w:w="1445" w:type="dxa"/>
            <w:noWrap w:val="0"/>
            <w:vAlign w:val="top"/>
          </w:tcPr>
          <w:p w14:paraId="5B5EAA95">
            <w:pPr>
              <w:keepNext w:val="0"/>
              <w:keepLines w:val="0"/>
              <w:suppressLineNumbers w:val="0"/>
              <w:spacing w:before="0" w:beforeAutospacing="0" w:after="0" w:afterAutospacing="0" w:line="360" w:lineRule="auto"/>
              <w:ind w:left="0" w:right="0"/>
              <w:jc w:val="left"/>
              <w:rPr>
                <w:rFonts w:eastAsia="宋体" w:cs="宋体"/>
                <w:color w:val="auto"/>
                <w:sz w:val="24"/>
                <w:szCs w:val="24"/>
                <w:highlight w:val="none"/>
              </w:rPr>
            </w:pPr>
          </w:p>
        </w:tc>
      </w:tr>
    </w:tbl>
    <w:p w14:paraId="04A7229C">
      <w:pPr>
        <w:spacing w:line="360" w:lineRule="auto"/>
        <w:rPr>
          <w:rFonts w:eastAsia="宋体" w:cs="宋体"/>
          <w:color w:val="auto"/>
          <w:sz w:val="24"/>
          <w:szCs w:val="24"/>
          <w:highlight w:val="none"/>
        </w:rPr>
      </w:pPr>
    </w:p>
    <w:p w14:paraId="7D05B33D">
      <w:pPr>
        <w:spacing w:line="360" w:lineRule="auto"/>
        <w:ind w:firstLine="480"/>
        <w:rPr>
          <w:rFonts w:eastAsia="宋体" w:cs="宋体"/>
          <w:color w:val="auto"/>
          <w:sz w:val="24"/>
          <w:szCs w:val="24"/>
          <w:highlight w:val="none"/>
        </w:rPr>
      </w:pPr>
      <w:r>
        <w:rPr>
          <w:rFonts w:hint="eastAsia" w:eastAsia="宋体" w:cs="宋体"/>
          <w:color w:val="auto"/>
          <w:sz w:val="24"/>
          <w:szCs w:val="21"/>
          <w:highlight w:val="none"/>
        </w:rPr>
        <w:t>投标人</w:t>
      </w:r>
      <w:r>
        <w:rPr>
          <w:rFonts w:hint="eastAsia" w:eastAsia="宋体" w:cs="宋体"/>
          <w:color w:val="auto"/>
          <w:sz w:val="24"/>
          <w:szCs w:val="24"/>
          <w:highlight w:val="none"/>
        </w:rPr>
        <w:t xml:space="preserve">：（盖章）             </w:t>
      </w:r>
    </w:p>
    <w:p w14:paraId="1AC92131">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法定代表人或被授权人（签字或盖章）：</w:t>
      </w:r>
    </w:p>
    <w:p w14:paraId="6F6BA1B9">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日期：</w:t>
      </w:r>
    </w:p>
    <w:p w14:paraId="287C1E68">
      <w:pPr>
        <w:pStyle w:val="360"/>
        <w:spacing w:line="360" w:lineRule="auto"/>
        <w:rPr>
          <w:rFonts w:eastAsia="宋体" w:cs="宋体"/>
          <w:color w:val="auto"/>
          <w:szCs w:val="24"/>
          <w:highlight w:val="none"/>
        </w:rPr>
      </w:pPr>
    </w:p>
    <w:p w14:paraId="5F6CFF30">
      <w:pPr>
        <w:pStyle w:val="360"/>
        <w:spacing w:line="360" w:lineRule="auto"/>
        <w:rPr>
          <w:rFonts w:eastAsia="宋体" w:cs="宋体"/>
          <w:color w:val="auto"/>
          <w:szCs w:val="24"/>
          <w:highlight w:val="none"/>
        </w:rPr>
      </w:pPr>
    </w:p>
    <w:p w14:paraId="24F498C8">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val="zh-CN"/>
        </w:rPr>
        <w:t>注：1、供应商提交的响应文件中与招标文件第三部分“项目需求”中的</w:t>
      </w:r>
      <w:r>
        <w:rPr>
          <w:rFonts w:hint="eastAsia" w:eastAsia="宋体" w:cs="宋体"/>
          <w:b/>
          <w:bCs/>
          <w:color w:val="auto"/>
          <w:sz w:val="24"/>
          <w:szCs w:val="24"/>
          <w:highlight w:val="none"/>
          <w:lang w:val="zh-CN"/>
        </w:rPr>
        <w:t>商务</w:t>
      </w:r>
      <w:r>
        <w:rPr>
          <w:rFonts w:hint="eastAsia" w:eastAsia="宋体" w:cs="宋体"/>
          <w:color w:val="auto"/>
          <w:sz w:val="24"/>
          <w:szCs w:val="24"/>
          <w:highlight w:val="none"/>
          <w:lang w:val="zh-CN"/>
        </w:rPr>
        <w:t>要求，应逐条填列在偏离表中。也可以提供经签署、盖章的空白表格，招标人将视为供应商完全接受第三部分“项目需求”中的商务部分的条款内容。</w:t>
      </w:r>
    </w:p>
    <w:p w14:paraId="5285F762">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val="zh-CN"/>
        </w:rPr>
        <w:t>2.“偏离说明”一栏选择“正偏离”“负偏离”进行填写。正偏离的确认和负偏离的是否响应采购文件，经三分之二评委认定。</w:t>
      </w:r>
    </w:p>
    <w:p w14:paraId="4F73CA77">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val="zh-CN"/>
        </w:rPr>
        <w:t>3.供应商如果虚假响应，将承担被暂停参加招标人招标活动的风险。</w:t>
      </w:r>
    </w:p>
    <w:p w14:paraId="54A6F0DA">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val="zh-CN"/>
        </w:rPr>
        <w:t>4.供应商若提供其他增值服务，可以在表中自行据实填写。</w:t>
      </w:r>
    </w:p>
    <w:p w14:paraId="37422859">
      <w:pPr>
        <w:spacing w:line="360" w:lineRule="auto"/>
        <w:rPr>
          <w:rFonts w:eastAsia="宋体" w:cs="宋体"/>
          <w:color w:val="auto"/>
          <w:sz w:val="24"/>
          <w:szCs w:val="24"/>
          <w:highlight w:val="none"/>
        </w:rPr>
      </w:pPr>
    </w:p>
    <w:p w14:paraId="2B9942EA">
      <w:pPr>
        <w:tabs>
          <w:tab w:val="left" w:pos="2385"/>
          <w:tab w:val="center" w:pos="4212"/>
        </w:tabs>
        <w:spacing w:line="360" w:lineRule="auto"/>
        <w:ind w:firstLine="482"/>
        <w:jc w:val="center"/>
        <w:rPr>
          <w:rFonts w:eastAsia="宋体" w:cs="宋体"/>
          <w:b/>
          <w:bCs/>
          <w:color w:val="auto"/>
          <w:sz w:val="28"/>
          <w:szCs w:val="28"/>
          <w:highlight w:val="none"/>
        </w:rPr>
      </w:pPr>
      <w:r>
        <w:rPr>
          <w:rFonts w:hint="eastAsia" w:ascii="Times New Roman" w:hAnsi="Times New Roman"/>
          <w:color w:val="auto"/>
          <w:szCs w:val="21"/>
          <w:highlight w:val="none"/>
        </w:rPr>
        <w:br w:type="page" w:clear="all"/>
      </w:r>
      <w:r>
        <w:rPr>
          <w:rFonts w:hint="eastAsia"/>
          <w:color w:val="auto"/>
          <w:szCs w:val="21"/>
          <w:highlight w:val="none"/>
          <w:lang w:eastAsia="zh-CN"/>
        </w:rPr>
        <w:t>9.</w:t>
      </w:r>
      <w:r>
        <w:rPr>
          <w:rFonts w:hint="eastAsia" w:eastAsia="宋体" w:cs="宋体"/>
          <w:b/>
          <w:bCs/>
          <w:color w:val="auto"/>
          <w:sz w:val="28"/>
          <w:szCs w:val="28"/>
          <w:highlight w:val="none"/>
        </w:rPr>
        <w:t>《技术条款响应正负偏离表》</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3"/>
        <w:gridCol w:w="1243"/>
        <w:gridCol w:w="1599"/>
        <w:gridCol w:w="1767"/>
        <w:gridCol w:w="2019"/>
        <w:gridCol w:w="1363"/>
        <w:gridCol w:w="809"/>
      </w:tblGrid>
      <w:tr w14:paraId="52973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6" w:hRule="atLeast"/>
          <w:jc w:val="center"/>
        </w:trPr>
        <w:tc>
          <w:tcPr>
            <w:tcW w:w="743" w:type="dxa"/>
            <w:noWrap w:val="0"/>
            <w:vAlign w:val="center"/>
          </w:tcPr>
          <w:p w14:paraId="7A2C9C97">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r>
              <w:rPr>
                <w:rFonts w:hint="eastAsia" w:eastAsia="宋体" w:cs="宋体"/>
                <w:color w:val="auto"/>
                <w:sz w:val="24"/>
                <w:szCs w:val="24"/>
                <w:highlight w:val="none"/>
              </w:rPr>
              <w:t>序号</w:t>
            </w:r>
          </w:p>
        </w:tc>
        <w:tc>
          <w:tcPr>
            <w:tcW w:w="1243" w:type="dxa"/>
            <w:noWrap w:val="0"/>
            <w:vAlign w:val="center"/>
          </w:tcPr>
          <w:p w14:paraId="77113987">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r>
              <w:rPr>
                <w:rFonts w:hint="eastAsia" w:eastAsia="宋体" w:cs="宋体"/>
                <w:color w:val="auto"/>
                <w:sz w:val="24"/>
                <w:szCs w:val="24"/>
                <w:highlight w:val="none"/>
              </w:rPr>
              <w:t>项目名称</w:t>
            </w:r>
          </w:p>
        </w:tc>
        <w:tc>
          <w:tcPr>
            <w:tcW w:w="1599" w:type="dxa"/>
            <w:noWrap w:val="0"/>
            <w:vAlign w:val="center"/>
          </w:tcPr>
          <w:p w14:paraId="0BD0D878">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r>
              <w:rPr>
                <w:rFonts w:hint="eastAsia" w:eastAsia="宋体" w:cs="宋体"/>
                <w:color w:val="auto"/>
                <w:sz w:val="24"/>
                <w:szCs w:val="24"/>
                <w:highlight w:val="none"/>
              </w:rPr>
              <w:t>品牌型号</w:t>
            </w:r>
          </w:p>
        </w:tc>
        <w:tc>
          <w:tcPr>
            <w:tcW w:w="1767" w:type="dxa"/>
            <w:noWrap w:val="0"/>
            <w:vAlign w:val="center"/>
          </w:tcPr>
          <w:p w14:paraId="0BE73F26">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r>
              <w:rPr>
                <w:rFonts w:hint="eastAsia" w:eastAsia="宋体" w:cs="宋体"/>
                <w:color w:val="auto"/>
                <w:sz w:val="24"/>
                <w:szCs w:val="24"/>
                <w:highlight w:val="none"/>
              </w:rPr>
              <w:t>公开招标文件设备参数要求</w:t>
            </w:r>
          </w:p>
        </w:tc>
        <w:tc>
          <w:tcPr>
            <w:tcW w:w="2019" w:type="dxa"/>
            <w:noWrap w:val="0"/>
            <w:vAlign w:val="center"/>
          </w:tcPr>
          <w:p w14:paraId="46EE4FCF">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r>
              <w:rPr>
                <w:rFonts w:hint="eastAsia" w:eastAsia="宋体" w:cs="宋体"/>
                <w:color w:val="auto"/>
                <w:sz w:val="24"/>
                <w:szCs w:val="24"/>
                <w:highlight w:val="none"/>
              </w:rPr>
              <w:t>所投设备</w:t>
            </w:r>
          </w:p>
          <w:p w14:paraId="66A0D373">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r>
              <w:rPr>
                <w:rFonts w:hint="eastAsia" w:eastAsia="宋体" w:cs="宋体"/>
                <w:color w:val="auto"/>
                <w:sz w:val="24"/>
                <w:szCs w:val="24"/>
                <w:highlight w:val="none"/>
              </w:rPr>
              <w:t>技术响应参数</w:t>
            </w:r>
          </w:p>
        </w:tc>
        <w:tc>
          <w:tcPr>
            <w:tcW w:w="1363" w:type="dxa"/>
            <w:noWrap w:val="0"/>
            <w:vAlign w:val="center"/>
          </w:tcPr>
          <w:p w14:paraId="6086F700">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r>
              <w:rPr>
                <w:rFonts w:hint="eastAsia" w:eastAsia="宋体" w:cs="宋体"/>
                <w:color w:val="auto"/>
                <w:sz w:val="24"/>
                <w:szCs w:val="24"/>
                <w:highlight w:val="none"/>
              </w:rPr>
              <w:t>偏离/响应</w:t>
            </w:r>
          </w:p>
        </w:tc>
        <w:tc>
          <w:tcPr>
            <w:tcW w:w="809" w:type="dxa"/>
            <w:noWrap w:val="0"/>
            <w:vAlign w:val="center"/>
          </w:tcPr>
          <w:p w14:paraId="39D64F42">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r>
              <w:rPr>
                <w:rFonts w:hint="eastAsia" w:eastAsia="宋体" w:cs="宋体"/>
                <w:color w:val="auto"/>
                <w:sz w:val="24"/>
                <w:szCs w:val="24"/>
                <w:highlight w:val="none"/>
              </w:rPr>
              <w:t>说明</w:t>
            </w:r>
          </w:p>
        </w:tc>
      </w:tr>
      <w:tr w14:paraId="60C87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6" w:hRule="atLeast"/>
          <w:jc w:val="center"/>
        </w:trPr>
        <w:tc>
          <w:tcPr>
            <w:tcW w:w="743" w:type="dxa"/>
            <w:noWrap w:val="0"/>
            <w:vAlign w:val="center"/>
          </w:tcPr>
          <w:p w14:paraId="665C46B7">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r>
              <w:rPr>
                <w:rFonts w:hint="eastAsia" w:eastAsia="宋体" w:cs="宋体"/>
                <w:color w:val="auto"/>
                <w:sz w:val="24"/>
                <w:szCs w:val="24"/>
                <w:highlight w:val="none"/>
              </w:rPr>
              <w:t>1</w:t>
            </w:r>
          </w:p>
        </w:tc>
        <w:tc>
          <w:tcPr>
            <w:tcW w:w="1243" w:type="dxa"/>
            <w:noWrap w:val="0"/>
            <w:vAlign w:val="center"/>
          </w:tcPr>
          <w:p w14:paraId="23515A30">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p>
        </w:tc>
        <w:tc>
          <w:tcPr>
            <w:tcW w:w="1599" w:type="dxa"/>
            <w:noWrap w:val="0"/>
            <w:vAlign w:val="center"/>
          </w:tcPr>
          <w:p w14:paraId="737550C7">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p>
        </w:tc>
        <w:tc>
          <w:tcPr>
            <w:tcW w:w="1767" w:type="dxa"/>
            <w:noWrap w:val="0"/>
            <w:vAlign w:val="center"/>
          </w:tcPr>
          <w:p w14:paraId="13E3EA12">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p>
        </w:tc>
        <w:tc>
          <w:tcPr>
            <w:tcW w:w="2019" w:type="dxa"/>
            <w:noWrap w:val="0"/>
            <w:vAlign w:val="center"/>
          </w:tcPr>
          <w:p w14:paraId="2A6474C9">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p>
        </w:tc>
        <w:tc>
          <w:tcPr>
            <w:tcW w:w="1363" w:type="dxa"/>
            <w:noWrap w:val="0"/>
            <w:vAlign w:val="center"/>
          </w:tcPr>
          <w:p w14:paraId="3A875625">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p>
        </w:tc>
        <w:tc>
          <w:tcPr>
            <w:tcW w:w="809" w:type="dxa"/>
            <w:noWrap w:val="0"/>
            <w:vAlign w:val="center"/>
          </w:tcPr>
          <w:p w14:paraId="23F0213B">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p>
        </w:tc>
      </w:tr>
      <w:tr w14:paraId="3040D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6" w:hRule="atLeast"/>
          <w:jc w:val="center"/>
        </w:trPr>
        <w:tc>
          <w:tcPr>
            <w:tcW w:w="743" w:type="dxa"/>
            <w:noWrap w:val="0"/>
            <w:vAlign w:val="center"/>
          </w:tcPr>
          <w:p w14:paraId="53E1BB95">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r>
              <w:rPr>
                <w:rFonts w:hint="eastAsia" w:eastAsia="宋体" w:cs="宋体"/>
                <w:color w:val="auto"/>
                <w:sz w:val="24"/>
                <w:szCs w:val="24"/>
                <w:highlight w:val="none"/>
              </w:rPr>
              <w:t>……</w:t>
            </w:r>
          </w:p>
        </w:tc>
        <w:tc>
          <w:tcPr>
            <w:tcW w:w="1243" w:type="dxa"/>
            <w:noWrap w:val="0"/>
            <w:vAlign w:val="center"/>
          </w:tcPr>
          <w:p w14:paraId="53C909C2">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p>
        </w:tc>
        <w:tc>
          <w:tcPr>
            <w:tcW w:w="1599" w:type="dxa"/>
            <w:noWrap w:val="0"/>
            <w:vAlign w:val="center"/>
          </w:tcPr>
          <w:p w14:paraId="1DF9DFFD">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p>
        </w:tc>
        <w:tc>
          <w:tcPr>
            <w:tcW w:w="1767" w:type="dxa"/>
            <w:noWrap w:val="0"/>
            <w:vAlign w:val="center"/>
          </w:tcPr>
          <w:p w14:paraId="00F75336">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p>
        </w:tc>
        <w:tc>
          <w:tcPr>
            <w:tcW w:w="2019" w:type="dxa"/>
            <w:noWrap w:val="0"/>
            <w:vAlign w:val="center"/>
          </w:tcPr>
          <w:p w14:paraId="44A73392">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p>
        </w:tc>
        <w:tc>
          <w:tcPr>
            <w:tcW w:w="1363" w:type="dxa"/>
            <w:noWrap w:val="0"/>
            <w:vAlign w:val="center"/>
          </w:tcPr>
          <w:p w14:paraId="27780430">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p>
        </w:tc>
        <w:tc>
          <w:tcPr>
            <w:tcW w:w="809" w:type="dxa"/>
            <w:noWrap w:val="0"/>
            <w:vAlign w:val="center"/>
          </w:tcPr>
          <w:p w14:paraId="6410304C">
            <w:pPr>
              <w:keepNext w:val="0"/>
              <w:keepLines w:val="0"/>
              <w:suppressLineNumbers w:val="0"/>
              <w:spacing w:before="0" w:beforeAutospacing="0" w:after="0" w:afterAutospacing="0" w:line="420" w:lineRule="exact"/>
              <w:ind w:left="0" w:right="0"/>
              <w:jc w:val="center"/>
              <w:rPr>
                <w:rFonts w:eastAsia="宋体" w:cs="宋体"/>
                <w:color w:val="auto"/>
                <w:sz w:val="24"/>
                <w:szCs w:val="24"/>
                <w:highlight w:val="none"/>
              </w:rPr>
            </w:pPr>
          </w:p>
        </w:tc>
      </w:tr>
    </w:tbl>
    <w:p w14:paraId="03BD83E4">
      <w:pPr>
        <w:spacing w:line="420" w:lineRule="exact"/>
        <w:ind w:firstLine="485"/>
        <w:rPr>
          <w:rFonts w:eastAsia="宋体" w:cs="宋体"/>
          <w:color w:val="auto"/>
          <w:sz w:val="24"/>
          <w:szCs w:val="24"/>
          <w:highlight w:val="none"/>
        </w:rPr>
      </w:pPr>
      <w:r>
        <w:rPr>
          <w:rFonts w:hint="eastAsia" w:eastAsia="宋体" w:cs="宋体"/>
          <w:color w:val="auto"/>
          <w:sz w:val="24"/>
          <w:szCs w:val="24"/>
          <w:highlight w:val="none"/>
        </w:rPr>
        <w:t>注：①</w:t>
      </w:r>
      <w:r>
        <w:rPr>
          <w:rFonts w:hint="eastAsia" w:eastAsia="宋体" w:cs="宋体"/>
          <w:color w:val="auto"/>
          <w:sz w:val="24"/>
          <w:szCs w:val="24"/>
          <w:highlight w:val="none"/>
          <w:lang w:eastAsia="zh-CN"/>
        </w:rPr>
        <w:t>投标人</w:t>
      </w:r>
      <w:r>
        <w:rPr>
          <w:rFonts w:hint="eastAsia" w:eastAsia="宋体" w:cs="宋体"/>
          <w:color w:val="auto"/>
          <w:sz w:val="24"/>
          <w:szCs w:val="24"/>
          <w:highlight w:val="none"/>
        </w:rPr>
        <w:t>应对照公开招标文件第三章项目需求内的要求，逐一填写。②</w:t>
      </w:r>
      <w:r>
        <w:rPr>
          <w:rFonts w:hint="eastAsia" w:eastAsia="宋体" w:cs="宋体"/>
          <w:color w:val="auto"/>
          <w:sz w:val="24"/>
          <w:szCs w:val="24"/>
          <w:highlight w:val="none"/>
          <w:lang w:eastAsia="zh-CN"/>
        </w:rPr>
        <w:t>投标人</w:t>
      </w:r>
      <w:r>
        <w:rPr>
          <w:rFonts w:hint="eastAsia" w:eastAsia="宋体" w:cs="宋体"/>
          <w:color w:val="auto"/>
          <w:sz w:val="24"/>
          <w:szCs w:val="24"/>
          <w:highlight w:val="none"/>
        </w:rPr>
        <w:t>不能简单照搬照抄采购单位项目需求说明中的技术要求，必须作实事求是的响应。如照搬照抄项目需求说明中的技术要求的，中标后供应商在同采购单位签订合同和履约环节中不得提出异议，一切后果和损失由</w:t>
      </w:r>
      <w:r>
        <w:rPr>
          <w:rFonts w:hint="eastAsia" w:eastAsia="宋体" w:cs="宋体"/>
          <w:color w:val="auto"/>
          <w:sz w:val="24"/>
          <w:szCs w:val="24"/>
          <w:highlight w:val="none"/>
          <w:lang w:eastAsia="zh-CN"/>
        </w:rPr>
        <w:t>中标人</w:t>
      </w:r>
      <w:r>
        <w:rPr>
          <w:rFonts w:hint="eastAsia" w:eastAsia="宋体" w:cs="宋体"/>
          <w:color w:val="auto"/>
          <w:sz w:val="24"/>
          <w:szCs w:val="24"/>
          <w:highlight w:val="none"/>
        </w:rPr>
        <w:t>承担。如</w:t>
      </w:r>
      <w:r>
        <w:rPr>
          <w:rFonts w:hint="eastAsia" w:eastAsia="宋体" w:cs="宋体"/>
          <w:color w:val="auto"/>
          <w:sz w:val="24"/>
          <w:szCs w:val="24"/>
          <w:highlight w:val="none"/>
          <w:lang w:eastAsia="zh-CN"/>
        </w:rPr>
        <w:t>投标人</w:t>
      </w:r>
      <w:r>
        <w:rPr>
          <w:rFonts w:hint="eastAsia" w:eastAsia="宋体" w:cs="宋体"/>
          <w:color w:val="auto"/>
          <w:sz w:val="24"/>
          <w:szCs w:val="24"/>
          <w:highlight w:val="none"/>
        </w:rPr>
        <w:t>提供的货物和服务同采购单位提出的项目需求说明中的技术要求不同的，必须在《技术响应一览表》上明示。③本项目需求产品所有技术规格参数要求，须实质性响应不接受负偏离。④该表不作为</w:t>
      </w:r>
      <w:r>
        <w:rPr>
          <w:rFonts w:hint="eastAsia" w:eastAsia="宋体" w:cs="宋体"/>
          <w:color w:val="auto"/>
          <w:sz w:val="24"/>
          <w:szCs w:val="24"/>
          <w:highlight w:val="none"/>
          <w:lang w:eastAsia="zh-CN"/>
        </w:rPr>
        <w:t>投标人</w:t>
      </w:r>
      <w:r>
        <w:rPr>
          <w:rFonts w:hint="eastAsia" w:eastAsia="宋体" w:cs="宋体"/>
          <w:color w:val="auto"/>
          <w:sz w:val="24"/>
          <w:szCs w:val="24"/>
          <w:highlight w:val="none"/>
        </w:rPr>
        <w:t>对项目需求产品技术要求等的详细描述和说明的替代。⑤</w:t>
      </w:r>
      <w:r>
        <w:rPr>
          <w:rFonts w:hint="eastAsia" w:eastAsia="宋体" w:cs="宋体"/>
          <w:color w:val="auto"/>
          <w:sz w:val="24"/>
          <w:szCs w:val="24"/>
          <w:highlight w:val="none"/>
          <w:lang w:eastAsia="zh-CN"/>
        </w:rPr>
        <w:t>投标人</w:t>
      </w:r>
      <w:r>
        <w:rPr>
          <w:rFonts w:hint="eastAsia" w:eastAsia="宋体" w:cs="宋体"/>
          <w:color w:val="auto"/>
          <w:sz w:val="24"/>
          <w:szCs w:val="24"/>
          <w:highlight w:val="none"/>
        </w:rPr>
        <w:t>如果虚假响应，将承担一切可能的风险。⑥所投品牌型号，必须确定、唯一。</w:t>
      </w:r>
    </w:p>
    <w:p w14:paraId="1334C1B4">
      <w:pPr>
        <w:spacing w:line="420" w:lineRule="exact"/>
        <w:ind w:firstLine="485"/>
        <w:rPr>
          <w:rFonts w:eastAsia="宋体" w:cs="宋体"/>
          <w:color w:val="auto"/>
          <w:sz w:val="24"/>
          <w:szCs w:val="24"/>
          <w:highlight w:val="none"/>
        </w:rPr>
      </w:pPr>
    </w:p>
    <w:p w14:paraId="62D868A1">
      <w:pPr>
        <w:spacing w:line="360" w:lineRule="auto"/>
        <w:ind w:firstLine="480"/>
        <w:jc w:val="right"/>
        <w:rPr>
          <w:rFonts w:eastAsia="宋体" w:cs="宋体"/>
          <w:color w:val="auto"/>
          <w:sz w:val="24"/>
          <w:szCs w:val="24"/>
          <w:highlight w:val="none"/>
        </w:rPr>
      </w:pPr>
      <w:r>
        <w:rPr>
          <w:rFonts w:hint="eastAsia" w:eastAsia="宋体" w:cs="宋体"/>
          <w:color w:val="auto"/>
          <w:sz w:val="24"/>
          <w:szCs w:val="24"/>
          <w:highlight w:val="none"/>
        </w:rPr>
        <w:t>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（加盖公章）</w:t>
      </w:r>
    </w:p>
    <w:p w14:paraId="0E41A3C6">
      <w:pPr>
        <w:spacing w:line="360" w:lineRule="auto"/>
        <w:ind w:firstLine="480"/>
        <w:jc w:val="right"/>
        <w:rPr>
          <w:rFonts w:eastAsia="宋体" w:cs="宋体"/>
          <w:color w:val="auto"/>
          <w:sz w:val="24"/>
          <w:szCs w:val="24"/>
          <w:highlight w:val="none"/>
        </w:rPr>
      </w:pPr>
      <w:r>
        <w:rPr>
          <w:rFonts w:hint="eastAsia" w:eastAsia="宋体" w:cs="宋体"/>
          <w:color w:val="auto"/>
          <w:sz w:val="24"/>
          <w:szCs w:val="24"/>
          <w:highlight w:val="none"/>
        </w:rPr>
        <w:t>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（签字或盖章）</w:t>
      </w:r>
    </w:p>
    <w:p w14:paraId="34162791">
      <w:pPr>
        <w:spacing w:line="420" w:lineRule="exact"/>
        <w:jc w:val="right"/>
        <w:rPr>
          <w:rFonts w:eastAsia="宋体" w:cs="宋体"/>
          <w:color w:val="auto"/>
          <w:sz w:val="30"/>
          <w:szCs w:val="30"/>
          <w:highlight w:val="none"/>
        </w:rPr>
      </w:pPr>
      <w:r>
        <w:rPr>
          <w:rFonts w:hint="eastAsia" w:eastAsia="宋体" w:cs="宋体"/>
          <w:color w:val="auto"/>
          <w:sz w:val="24"/>
          <w:szCs w:val="24"/>
          <w:highlight w:val="none"/>
        </w:rPr>
        <w:t>年      月     日</w:t>
      </w:r>
    </w:p>
    <w:p w14:paraId="7F495C94">
      <w:pPr>
        <w:widowControl/>
        <w:ind w:firstLine="482"/>
        <w:jc w:val="left"/>
        <w:rPr>
          <w:rFonts w:eastAsia="宋体" w:cs="宋体"/>
          <w:b/>
          <w:bCs/>
          <w:color w:val="auto"/>
          <w:sz w:val="24"/>
          <w:szCs w:val="21"/>
          <w:highlight w:val="none"/>
        </w:rPr>
      </w:pPr>
    </w:p>
    <w:p w14:paraId="2600D4A0">
      <w:pPr>
        <w:widowControl/>
        <w:ind w:firstLine="482"/>
        <w:jc w:val="left"/>
        <w:rPr>
          <w:rFonts w:eastAsia="宋体" w:cs="宋体"/>
          <w:b/>
          <w:bCs/>
          <w:color w:val="auto"/>
          <w:sz w:val="24"/>
          <w:szCs w:val="21"/>
          <w:highlight w:val="none"/>
        </w:rPr>
      </w:pPr>
      <w:r>
        <w:rPr>
          <w:rFonts w:eastAsia="宋体" w:cs="宋体"/>
          <w:b/>
          <w:bCs/>
          <w:color w:val="auto"/>
          <w:sz w:val="24"/>
          <w:szCs w:val="21"/>
          <w:highlight w:val="none"/>
        </w:rPr>
        <w:br w:type="page" w:clear="all"/>
      </w:r>
    </w:p>
    <w:p w14:paraId="0669D295">
      <w:pPr>
        <w:widowControl/>
        <w:ind w:firstLine="482"/>
        <w:jc w:val="left"/>
        <w:rPr>
          <w:rFonts w:eastAsia="宋体" w:cs="宋体"/>
          <w:b/>
          <w:bCs/>
          <w:color w:val="auto"/>
          <w:sz w:val="24"/>
          <w:szCs w:val="21"/>
          <w:highlight w:val="none"/>
        </w:rPr>
      </w:pPr>
    </w:p>
    <w:p w14:paraId="3EFB62E0">
      <w:pPr>
        <w:spacing w:line="360" w:lineRule="auto"/>
        <w:ind w:firstLine="482"/>
        <w:jc w:val="center"/>
        <w:rPr>
          <w:rFonts w:eastAsia="宋体"/>
          <w:b/>
          <w:bCs/>
          <w:color w:val="auto"/>
          <w:sz w:val="24"/>
          <w:szCs w:val="21"/>
          <w:highlight w:val="none"/>
          <w:lang w:val="en-US" w:eastAsia="zh-CN"/>
        </w:rPr>
      </w:pPr>
      <w:r>
        <w:rPr>
          <w:rFonts w:hint="eastAsia" w:eastAsia="宋体" w:cs="宋体"/>
          <w:b/>
          <w:bCs/>
          <w:color w:val="auto"/>
          <w:sz w:val="24"/>
          <w:szCs w:val="21"/>
          <w:highlight w:val="none"/>
          <w:lang w:eastAsia="zh-CN"/>
        </w:rPr>
        <w:t>11.</w:t>
      </w:r>
      <w:r>
        <w:rPr>
          <w:rFonts w:hint="eastAsia" w:eastAsia="宋体"/>
          <w:b/>
          <w:bCs/>
          <w:color w:val="auto"/>
          <w:sz w:val="24"/>
          <w:szCs w:val="21"/>
          <w:highlight w:val="none"/>
          <w:lang w:val="en-US" w:eastAsia="zh-CN"/>
        </w:rPr>
        <w:t>开标一览表</w:t>
      </w:r>
    </w:p>
    <w:p w14:paraId="25E1D52F">
      <w:pPr>
        <w:spacing w:line="360" w:lineRule="auto"/>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投标人全称（加盖CA电子签章）：</w:t>
      </w:r>
    </w:p>
    <w:p w14:paraId="6EE605CD">
      <w:pPr>
        <w:spacing w:line="360" w:lineRule="auto"/>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460FB3B1">
      <w:pPr>
        <w:spacing w:line="360" w:lineRule="auto"/>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p>
    <w:tbl>
      <w:tblPr>
        <w:tblStyle w:val="33"/>
        <w:tblW w:w="888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474CB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8886" w:type="dxa"/>
            <w:noWrap/>
            <w:vAlign w:val="center"/>
          </w:tcPr>
          <w:p w14:paraId="4193989D">
            <w:pPr>
              <w:keepNext w:val="0"/>
              <w:keepLines w:val="0"/>
              <w:suppressLineNumbers w:val="0"/>
              <w:spacing w:before="0" w:beforeAutospacing="0" w:after="0" w:afterAutospacing="0" w:line="360" w:lineRule="auto"/>
              <w:ind w:left="0" w:right="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p>
        </w:tc>
      </w:tr>
      <w:tr w14:paraId="63F15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12" w:hRule="atLeast"/>
        </w:trPr>
        <w:tc>
          <w:tcPr>
            <w:tcW w:w="8886" w:type="dxa"/>
            <w:noWrap/>
            <w:vAlign w:val="center"/>
          </w:tcPr>
          <w:p w14:paraId="01B1B904">
            <w:pPr>
              <w:keepNext w:val="0"/>
              <w:keepLines w:val="0"/>
              <w:suppressLineNumbers w:val="0"/>
              <w:spacing w:before="0" w:beforeAutospacing="0" w:after="0" w:afterAutospacing="0" w:line="360" w:lineRule="auto"/>
              <w:ind w:left="0" w:right="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                             （人民币：元）</w:t>
            </w:r>
          </w:p>
        </w:tc>
      </w:tr>
    </w:tbl>
    <w:p w14:paraId="65128402">
      <w:pPr>
        <w:widowControl/>
        <w:spacing w:line="360" w:lineRule="auto"/>
        <w:ind w:firstLine="482"/>
        <w:jc w:val="center"/>
        <w:rPr>
          <w:rFonts w:eastAsia="宋体" w:cs="宋体"/>
          <w:b/>
          <w:color w:val="auto"/>
          <w:sz w:val="24"/>
          <w:szCs w:val="24"/>
          <w:highlight w:val="none"/>
        </w:rPr>
      </w:pPr>
      <w:r>
        <w:rPr>
          <w:rFonts w:eastAsia="宋体" w:cs="宋体"/>
          <w:b/>
          <w:color w:val="auto"/>
          <w:highlight w:val="none"/>
        </w:rPr>
        <w:br w:type="page" w:clear="all"/>
      </w:r>
      <w:r>
        <w:rPr>
          <w:rFonts w:hint="eastAsia" w:eastAsia="宋体" w:cs="宋体"/>
          <w:b/>
          <w:color w:val="auto"/>
          <w:highlight w:val="none"/>
          <w:lang w:eastAsia="zh-CN"/>
        </w:rPr>
        <w:t>12.</w:t>
      </w:r>
      <w:r>
        <w:rPr>
          <w:rFonts w:hint="eastAsia" w:eastAsia="宋体"/>
          <w:b/>
          <w:bCs/>
          <w:color w:val="auto"/>
          <w:sz w:val="24"/>
          <w:szCs w:val="21"/>
          <w:highlight w:val="none"/>
          <w:lang w:val="en-US" w:eastAsia="zh-CN"/>
        </w:rPr>
        <w:t>分项报价</w:t>
      </w:r>
      <w:r>
        <w:rPr>
          <w:rFonts w:hint="eastAsia" w:eastAsia="宋体"/>
          <w:b/>
          <w:bCs/>
          <w:color w:val="auto"/>
          <w:sz w:val="24"/>
          <w:szCs w:val="21"/>
          <w:highlight w:val="none"/>
        </w:rPr>
        <w:t>表</w:t>
      </w:r>
    </w:p>
    <w:tbl>
      <w:tblPr>
        <w:tblStyle w:val="33"/>
        <w:tblW w:w="9386"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1657"/>
        <w:gridCol w:w="1950"/>
        <w:gridCol w:w="783"/>
        <w:gridCol w:w="797"/>
        <w:gridCol w:w="984"/>
        <w:gridCol w:w="1066"/>
        <w:gridCol w:w="600"/>
        <w:gridCol w:w="634"/>
      </w:tblGrid>
      <w:tr w14:paraId="49D3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shd w:val="clear" w:color="auto" w:fill="FFFFFF"/>
            <w:noWrap w:val="0"/>
            <w:vAlign w:val="center"/>
          </w:tcPr>
          <w:p w14:paraId="557A810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序号</w:t>
            </w:r>
          </w:p>
        </w:tc>
        <w:tc>
          <w:tcPr>
            <w:tcW w:w="1657" w:type="dxa"/>
            <w:tcBorders>
              <w:tl2br w:val="nil"/>
              <w:tr2bl w:val="nil"/>
            </w:tcBorders>
            <w:shd w:val="clear" w:color="auto" w:fill="FFFFFF"/>
            <w:noWrap w:val="0"/>
            <w:vAlign w:val="center"/>
          </w:tcPr>
          <w:p w14:paraId="36581D4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名称</w:t>
            </w:r>
          </w:p>
        </w:tc>
        <w:tc>
          <w:tcPr>
            <w:tcW w:w="1950" w:type="dxa"/>
            <w:tcBorders>
              <w:tl2br w:val="nil"/>
              <w:tr2bl w:val="nil"/>
            </w:tcBorders>
            <w:shd w:val="clear" w:color="auto" w:fill="FFFFFF"/>
            <w:noWrap w:val="0"/>
            <w:vAlign w:val="center"/>
          </w:tcPr>
          <w:p w14:paraId="1BEFCA9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型号</w:t>
            </w:r>
          </w:p>
        </w:tc>
        <w:tc>
          <w:tcPr>
            <w:tcW w:w="783" w:type="dxa"/>
            <w:tcBorders>
              <w:tl2br w:val="nil"/>
              <w:tr2bl w:val="nil"/>
            </w:tcBorders>
            <w:shd w:val="clear" w:color="auto" w:fill="FFFFFF"/>
            <w:noWrap w:val="0"/>
            <w:vAlign w:val="center"/>
          </w:tcPr>
          <w:p w14:paraId="5FA45B0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单位</w:t>
            </w:r>
          </w:p>
        </w:tc>
        <w:tc>
          <w:tcPr>
            <w:tcW w:w="797" w:type="dxa"/>
            <w:tcBorders>
              <w:tl2br w:val="nil"/>
              <w:tr2bl w:val="nil"/>
            </w:tcBorders>
            <w:shd w:val="clear" w:color="auto" w:fill="FFFFFF"/>
            <w:noWrap w:val="0"/>
            <w:vAlign w:val="center"/>
          </w:tcPr>
          <w:p w14:paraId="7AB8CDC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数量</w:t>
            </w:r>
          </w:p>
        </w:tc>
        <w:tc>
          <w:tcPr>
            <w:tcW w:w="984" w:type="dxa"/>
            <w:tcBorders>
              <w:tl2br w:val="nil"/>
              <w:tr2bl w:val="nil"/>
            </w:tcBorders>
            <w:shd w:val="clear" w:color="auto" w:fill="FFFFFF"/>
            <w:noWrap w:val="0"/>
            <w:vAlign w:val="center"/>
          </w:tcPr>
          <w:p w14:paraId="0A0EFC0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单价最高限价</w:t>
            </w:r>
          </w:p>
        </w:tc>
        <w:tc>
          <w:tcPr>
            <w:tcW w:w="1066" w:type="dxa"/>
            <w:tcBorders>
              <w:tl2br w:val="nil"/>
              <w:tr2bl w:val="nil"/>
            </w:tcBorders>
            <w:shd w:val="clear" w:color="auto" w:fill="FFFFFF"/>
            <w:noWrap w:val="0"/>
            <w:vAlign w:val="center"/>
          </w:tcPr>
          <w:p w14:paraId="65C47E7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品牌、型号</w:t>
            </w:r>
          </w:p>
        </w:tc>
        <w:tc>
          <w:tcPr>
            <w:tcW w:w="600" w:type="dxa"/>
            <w:tcBorders>
              <w:tl2br w:val="nil"/>
              <w:tr2bl w:val="nil"/>
            </w:tcBorders>
            <w:shd w:val="clear" w:color="auto" w:fill="FFFFFF"/>
            <w:noWrap w:val="0"/>
            <w:vAlign w:val="center"/>
          </w:tcPr>
          <w:p w14:paraId="52B640E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单价</w:t>
            </w:r>
          </w:p>
        </w:tc>
        <w:tc>
          <w:tcPr>
            <w:tcW w:w="634" w:type="dxa"/>
            <w:tcBorders>
              <w:tl2br w:val="nil"/>
              <w:tr2bl w:val="nil"/>
            </w:tcBorders>
            <w:shd w:val="clear" w:color="auto" w:fill="FFFFFF"/>
            <w:noWrap w:val="0"/>
            <w:vAlign w:val="center"/>
          </w:tcPr>
          <w:p w14:paraId="280654B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小计（元）</w:t>
            </w:r>
          </w:p>
        </w:tc>
      </w:tr>
      <w:tr w14:paraId="6B3DC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shd w:val="clear" w:color="auto" w:fill="FFFFFF"/>
            <w:noWrap w:val="0"/>
            <w:vAlign w:val="center"/>
          </w:tcPr>
          <w:p w14:paraId="4E301A34">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一</w:t>
            </w:r>
          </w:p>
        </w:tc>
        <w:tc>
          <w:tcPr>
            <w:tcW w:w="5187" w:type="dxa"/>
            <w:gridSpan w:val="4"/>
            <w:tcBorders>
              <w:tl2br w:val="nil"/>
              <w:tr2bl w:val="nil"/>
            </w:tcBorders>
            <w:noWrap/>
            <w:vAlign w:val="center"/>
          </w:tcPr>
          <w:p w14:paraId="1F18845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击剑</w:t>
            </w:r>
          </w:p>
        </w:tc>
        <w:tc>
          <w:tcPr>
            <w:tcW w:w="984" w:type="dxa"/>
            <w:tcBorders>
              <w:tl2br w:val="nil"/>
              <w:tr2bl w:val="nil"/>
            </w:tcBorders>
            <w:noWrap/>
            <w:vAlign w:val="center"/>
          </w:tcPr>
          <w:p w14:paraId="3A80564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23F4A1C7">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1596ED2A">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01C7C8A8">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5AF98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0" w:hRule="atLeast"/>
        </w:trPr>
        <w:tc>
          <w:tcPr>
            <w:tcW w:w="915" w:type="dxa"/>
            <w:tcBorders>
              <w:tl2br w:val="nil"/>
              <w:tr2bl w:val="nil"/>
            </w:tcBorders>
            <w:noWrap w:val="0"/>
            <w:vAlign w:val="center"/>
          </w:tcPr>
          <w:p w14:paraId="2BFEA8E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1657" w:type="dxa"/>
            <w:tcBorders>
              <w:tl2br w:val="nil"/>
              <w:tr2bl w:val="nil"/>
            </w:tcBorders>
            <w:noWrap w:val="0"/>
            <w:vAlign w:val="center"/>
          </w:tcPr>
          <w:p w14:paraId="3A202A2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重剑手套</w:t>
            </w:r>
          </w:p>
        </w:tc>
        <w:tc>
          <w:tcPr>
            <w:tcW w:w="1950" w:type="dxa"/>
            <w:tcBorders>
              <w:tl2br w:val="nil"/>
              <w:tr2bl w:val="nil"/>
            </w:tcBorders>
            <w:noWrap w:val="0"/>
            <w:vAlign w:val="center"/>
          </w:tcPr>
          <w:p w14:paraId="1522C81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8.5（ 右手15只）8.5（左手5只）</w:t>
            </w:r>
          </w:p>
        </w:tc>
        <w:tc>
          <w:tcPr>
            <w:tcW w:w="783" w:type="dxa"/>
            <w:tcBorders>
              <w:tl2br w:val="nil"/>
              <w:tr2bl w:val="nil"/>
            </w:tcBorders>
            <w:noWrap w:val="0"/>
            <w:vAlign w:val="center"/>
          </w:tcPr>
          <w:p w14:paraId="428E547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只</w:t>
            </w:r>
          </w:p>
        </w:tc>
        <w:tc>
          <w:tcPr>
            <w:tcW w:w="797" w:type="dxa"/>
            <w:tcBorders>
              <w:tl2br w:val="nil"/>
              <w:tr2bl w:val="nil"/>
            </w:tcBorders>
            <w:noWrap w:val="0"/>
            <w:vAlign w:val="center"/>
          </w:tcPr>
          <w:p w14:paraId="6F4D432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67FAF5D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100</w:t>
            </w:r>
          </w:p>
        </w:tc>
        <w:tc>
          <w:tcPr>
            <w:tcW w:w="1066" w:type="dxa"/>
            <w:tcBorders>
              <w:tl2br w:val="nil"/>
              <w:tr2bl w:val="nil"/>
            </w:tcBorders>
            <w:noWrap w:val="0"/>
            <w:vAlign w:val="center"/>
          </w:tcPr>
          <w:p w14:paraId="196291E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BCB4DA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E18AD8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5F9D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0" w:hRule="atLeast"/>
        </w:trPr>
        <w:tc>
          <w:tcPr>
            <w:tcW w:w="915" w:type="dxa"/>
            <w:tcBorders>
              <w:tl2br w:val="nil"/>
              <w:tr2bl w:val="nil"/>
            </w:tcBorders>
            <w:noWrap w:val="0"/>
            <w:vAlign w:val="center"/>
          </w:tcPr>
          <w:p w14:paraId="45E6234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1657" w:type="dxa"/>
            <w:tcBorders>
              <w:tl2br w:val="nil"/>
              <w:tr2bl w:val="nil"/>
            </w:tcBorders>
            <w:noWrap w:val="0"/>
            <w:vAlign w:val="center"/>
          </w:tcPr>
          <w:p w14:paraId="4EF7567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重剑成人剑</w:t>
            </w:r>
          </w:p>
        </w:tc>
        <w:tc>
          <w:tcPr>
            <w:tcW w:w="1950" w:type="dxa"/>
            <w:tcBorders>
              <w:tl2br w:val="nil"/>
              <w:tr2bl w:val="nil"/>
            </w:tcBorders>
            <w:noWrap w:val="0"/>
            <w:vAlign w:val="center"/>
          </w:tcPr>
          <w:p w14:paraId="358E2B6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5号剑（右手25，左手5）</w:t>
            </w:r>
          </w:p>
        </w:tc>
        <w:tc>
          <w:tcPr>
            <w:tcW w:w="783" w:type="dxa"/>
            <w:tcBorders>
              <w:tl2br w:val="nil"/>
              <w:tr2bl w:val="nil"/>
            </w:tcBorders>
            <w:noWrap w:val="0"/>
            <w:vAlign w:val="center"/>
          </w:tcPr>
          <w:p w14:paraId="592F738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把</w:t>
            </w:r>
          </w:p>
        </w:tc>
        <w:tc>
          <w:tcPr>
            <w:tcW w:w="797" w:type="dxa"/>
            <w:tcBorders>
              <w:tl2br w:val="nil"/>
              <w:tr2bl w:val="nil"/>
            </w:tcBorders>
            <w:noWrap w:val="0"/>
            <w:vAlign w:val="center"/>
          </w:tcPr>
          <w:p w14:paraId="4B7D902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w:t>
            </w:r>
          </w:p>
        </w:tc>
        <w:tc>
          <w:tcPr>
            <w:tcW w:w="984" w:type="dxa"/>
            <w:tcBorders>
              <w:tl2br w:val="nil"/>
              <w:tr2bl w:val="nil"/>
            </w:tcBorders>
            <w:noWrap w:val="0"/>
            <w:vAlign w:val="center"/>
          </w:tcPr>
          <w:p w14:paraId="2E0E411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200</w:t>
            </w:r>
          </w:p>
        </w:tc>
        <w:tc>
          <w:tcPr>
            <w:tcW w:w="1066" w:type="dxa"/>
            <w:tcBorders>
              <w:tl2br w:val="nil"/>
              <w:tr2bl w:val="nil"/>
            </w:tcBorders>
            <w:noWrap w:val="0"/>
            <w:vAlign w:val="center"/>
          </w:tcPr>
          <w:p w14:paraId="5893387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1C03B7D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29D5E4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C102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2A0E7FD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1657" w:type="dxa"/>
            <w:tcBorders>
              <w:tl2br w:val="nil"/>
              <w:tr2bl w:val="nil"/>
            </w:tcBorders>
            <w:noWrap w:val="0"/>
            <w:vAlign w:val="center"/>
          </w:tcPr>
          <w:p w14:paraId="7F82786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重剑成人剑条</w:t>
            </w:r>
          </w:p>
        </w:tc>
        <w:tc>
          <w:tcPr>
            <w:tcW w:w="1950" w:type="dxa"/>
            <w:tcBorders>
              <w:tl2br w:val="nil"/>
              <w:tr2bl w:val="nil"/>
            </w:tcBorders>
            <w:noWrap w:val="0"/>
            <w:vAlign w:val="center"/>
          </w:tcPr>
          <w:p w14:paraId="64392DD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5号</w:t>
            </w:r>
          </w:p>
        </w:tc>
        <w:tc>
          <w:tcPr>
            <w:tcW w:w="783" w:type="dxa"/>
            <w:tcBorders>
              <w:tl2br w:val="nil"/>
              <w:tr2bl w:val="nil"/>
            </w:tcBorders>
            <w:noWrap w:val="0"/>
            <w:vAlign w:val="center"/>
          </w:tcPr>
          <w:p w14:paraId="193E16D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6CD8401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w:t>
            </w:r>
          </w:p>
        </w:tc>
        <w:tc>
          <w:tcPr>
            <w:tcW w:w="984" w:type="dxa"/>
            <w:tcBorders>
              <w:tl2br w:val="nil"/>
              <w:tr2bl w:val="nil"/>
            </w:tcBorders>
            <w:noWrap w:val="0"/>
            <w:vAlign w:val="center"/>
          </w:tcPr>
          <w:p w14:paraId="217D6FD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125</w:t>
            </w:r>
          </w:p>
        </w:tc>
        <w:tc>
          <w:tcPr>
            <w:tcW w:w="1066" w:type="dxa"/>
            <w:tcBorders>
              <w:tl2br w:val="nil"/>
              <w:tr2bl w:val="nil"/>
            </w:tcBorders>
            <w:noWrap w:val="0"/>
            <w:vAlign w:val="center"/>
          </w:tcPr>
          <w:p w14:paraId="50EA703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14B463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81ADD4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6E7A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0" w:hRule="atLeast"/>
        </w:trPr>
        <w:tc>
          <w:tcPr>
            <w:tcW w:w="915" w:type="dxa"/>
            <w:tcBorders>
              <w:tl2br w:val="nil"/>
              <w:tr2bl w:val="nil"/>
            </w:tcBorders>
            <w:noWrap w:val="0"/>
            <w:vAlign w:val="center"/>
          </w:tcPr>
          <w:p w14:paraId="0877AFA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1657" w:type="dxa"/>
            <w:tcBorders>
              <w:tl2br w:val="nil"/>
              <w:tr2bl w:val="nil"/>
            </w:tcBorders>
            <w:noWrap w:val="0"/>
            <w:vAlign w:val="center"/>
          </w:tcPr>
          <w:p w14:paraId="3E1CE09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重剑面罩</w:t>
            </w:r>
          </w:p>
        </w:tc>
        <w:tc>
          <w:tcPr>
            <w:tcW w:w="1950" w:type="dxa"/>
            <w:tcBorders>
              <w:tl2br w:val="nil"/>
              <w:tr2bl w:val="nil"/>
            </w:tcBorders>
            <w:noWrap w:val="0"/>
            <w:vAlign w:val="center"/>
          </w:tcPr>
          <w:p w14:paraId="463DDD0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M码</w:t>
            </w:r>
          </w:p>
        </w:tc>
        <w:tc>
          <w:tcPr>
            <w:tcW w:w="783" w:type="dxa"/>
            <w:tcBorders>
              <w:tl2br w:val="nil"/>
              <w:tr2bl w:val="nil"/>
            </w:tcBorders>
            <w:noWrap w:val="0"/>
            <w:vAlign w:val="center"/>
          </w:tcPr>
          <w:p w14:paraId="05E61EF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49DE6A6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w:t>
            </w:r>
          </w:p>
        </w:tc>
        <w:tc>
          <w:tcPr>
            <w:tcW w:w="984" w:type="dxa"/>
            <w:tcBorders>
              <w:tl2br w:val="nil"/>
              <w:tr2bl w:val="nil"/>
            </w:tcBorders>
            <w:noWrap w:val="0"/>
            <w:vAlign w:val="center"/>
          </w:tcPr>
          <w:p w14:paraId="468E848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750</w:t>
            </w:r>
          </w:p>
        </w:tc>
        <w:tc>
          <w:tcPr>
            <w:tcW w:w="1066" w:type="dxa"/>
            <w:tcBorders>
              <w:tl2br w:val="nil"/>
              <w:tr2bl w:val="nil"/>
            </w:tcBorders>
            <w:noWrap w:val="0"/>
            <w:vAlign w:val="center"/>
          </w:tcPr>
          <w:p w14:paraId="6053846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CF8530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14CFA2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BB42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00" w:hRule="atLeast"/>
        </w:trPr>
        <w:tc>
          <w:tcPr>
            <w:tcW w:w="915" w:type="dxa"/>
            <w:tcBorders>
              <w:tl2br w:val="nil"/>
              <w:tr2bl w:val="nil"/>
            </w:tcBorders>
            <w:noWrap w:val="0"/>
            <w:vAlign w:val="center"/>
          </w:tcPr>
          <w:p w14:paraId="1AE9F31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1657" w:type="dxa"/>
            <w:tcBorders>
              <w:tl2br w:val="nil"/>
              <w:tr2bl w:val="nil"/>
            </w:tcBorders>
            <w:noWrap w:val="0"/>
            <w:vAlign w:val="center"/>
          </w:tcPr>
          <w:p w14:paraId="2F09BC3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重剑教练员代课皮护腿</w:t>
            </w:r>
          </w:p>
        </w:tc>
        <w:tc>
          <w:tcPr>
            <w:tcW w:w="1950" w:type="dxa"/>
            <w:tcBorders>
              <w:tl2br w:val="nil"/>
              <w:tr2bl w:val="nil"/>
            </w:tcBorders>
            <w:noWrap w:val="0"/>
            <w:vAlign w:val="center"/>
          </w:tcPr>
          <w:p w14:paraId="4A4BA96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优质超纤，根据重剑训练需求设计，针对运动员刺腿训练的设备防刺性强，保护性好，穿戴方便，舒适灵活</w:t>
            </w:r>
          </w:p>
        </w:tc>
        <w:tc>
          <w:tcPr>
            <w:tcW w:w="783" w:type="dxa"/>
            <w:tcBorders>
              <w:tl2br w:val="nil"/>
              <w:tr2bl w:val="nil"/>
            </w:tcBorders>
            <w:noWrap w:val="0"/>
            <w:vAlign w:val="center"/>
          </w:tcPr>
          <w:p w14:paraId="3774C0C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7D69227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984" w:type="dxa"/>
            <w:tcBorders>
              <w:tl2br w:val="nil"/>
              <w:tr2bl w:val="nil"/>
            </w:tcBorders>
            <w:shd w:val="clear" w:color="auto" w:fill="FFFFFF"/>
            <w:noWrap w:val="0"/>
            <w:vAlign w:val="center"/>
          </w:tcPr>
          <w:p w14:paraId="73D9D42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600</w:t>
            </w:r>
          </w:p>
        </w:tc>
        <w:tc>
          <w:tcPr>
            <w:tcW w:w="1066" w:type="dxa"/>
            <w:tcBorders>
              <w:tl2br w:val="nil"/>
              <w:tr2bl w:val="nil"/>
            </w:tcBorders>
            <w:noWrap w:val="0"/>
            <w:vAlign w:val="center"/>
          </w:tcPr>
          <w:p w14:paraId="5622481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B83F78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BBAD4F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9BEB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3F4A699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w:t>
            </w:r>
          </w:p>
        </w:tc>
        <w:tc>
          <w:tcPr>
            <w:tcW w:w="1657" w:type="dxa"/>
            <w:tcBorders>
              <w:tl2br w:val="nil"/>
              <w:tr2bl w:val="nil"/>
            </w:tcBorders>
            <w:noWrap w:val="0"/>
            <w:vAlign w:val="center"/>
          </w:tcPr>
          <w:p w14:paraId="0D1A32F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佩剑保护服</w:t>
            </w:r>
          </w:p>
        </w:tc>
        <w:tc>
          <w:tcPr>
            <w:tcW w:w="1950" w:type="dxa"/>
            <w:tcBorders>
              <w:tl2br w:val="nil"/>
              <w:tr2bl w:val="nil"/>
            </w:tcBorders>
            <w:noWrap w:val="0"/>
            <w:vAlign w:val="center"/>
          </w:tcPr>
          <w:p w14:paraId="0329D06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男4套44码；女1套46码</w:t>
            </w:r>
          </w:p>
        </w:tc>
        <w:tc>
          <w:tcPr>
            <w:tcW w:w="783" w:type="dxa"/>
            <w:tcBorders>
              <w:tl2br w:val="nil"/>
              <w:tr2bl w:val="nil"/>
            </w:tcBorders>
            <w:noWrap w:val="0"/>
            <w:vAlign w:val="center"/>
          </w:tcPr>
          <w:p w14:paraId="052A079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2EECE17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noWrap w:val="0"/>
            <w:vAlign w:val="center"/>
          </w:tcPr>
          <w:p w14:paraId="6449C81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3651</w:t>
            </w:r>
          </w:p>
        </w:tc>
        <w:tc>
          <w:tcPr>
            <w:tcW w:w="1066" w:type="dxa"/>
            <w:tcBorders>
              <w:tl2br w:val="nil"/>
              <w:tr2bl w:val="nil"/>
            </w:tcBorders>
            <w:noWrap w:val="0"/>
            <w:vAlign w:val="center"/>
          </w:tcPr>
          <w:p w14:paraId="587EF0C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A39767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7C074B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51FE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80" w:hRule="atLeast"/>
        </w:trPr>
        <w:tc>
          <w:tcPr>
            <w:tcW w:w="915" w:type="dxa"/>
            <w:tcBorders>
              <w:tl2br w:val="nil"/>
              <w:tr2bl w:val="nil"/>
            </w:tcBorders>
            <w:noWrap w:val="0"/>
            <w:vAlign w:val="center"/>
          </w:tcPr>
          <w:p w14:paraId="1F62340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w:t>
            </w:r>
          </w:p>
        </w:tc>
        <w:tc>
          <w:tcPr>
            <w:tcW w:w="1657" w:type="dxa"/>
            <w:tcBorders>
              <w:tl2br w:val="nil"/>
              <w:tr2bl w:val="nil"/>
            </w:tcBorders>
            <w:noWrap w:val="0"/>
            <w:vAlign w:val="center"/>
          </w:tcPr>
          <w:p w14:paraId="6C0D643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佩剑金属衣</w:t>
            </w:r>
          </w:p>
        </w:tc>
        <w:tc>
          <w:tcPr>
            <w:tcW w:w="1950" w:type="dxa"/>
            <w:tcBorders>
              <w:tl2br w:val="nil"/>
              <w:tr2bl w:val="nil"/>
            </w:tcBorders>
            <w:noWrap w:val="0"/>
            <w:vAlign w:val="center"/>
          </w:tcPr>
          <w:p w14:paraId="536524E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可水洗</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男8件，44、46码各4件</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女2件46码</w:t>
            </w:r>
          </w:p>
        </w:tc>
        <w:tc>
          <w:tcPr>
            <w:tcW w:w="783" w:type="dxa"/>
            <w:tcBorders>
              <w:tl2br w:val="nil"/>
              <w:tr2bl w:val="nil"/>
            </w:tcBorders>
            <w:noWrap w:val="0"/>
            <w:vAlign w:val="center"/>
          </w:tcPr>
          <w:p w14:paraId="1ED5869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件</w:t>
            </w:r>
          </w:p>
        </w:tc>
        <w:tc>
          <w:tcPr>
            <w:tcW w:w="797" w:type="dxa"/>
            <w:tcBorders>
              <w:tl2br w:val="nil"/>
              <w:tr2bl w:val="nil"/>
            </w:tcBorders>
            <w:noWrap w:val="0"/>
            <w:vAlign w:val="center"/>
          </w:tcPr>
          <w:p w14:paraId="542AFFA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984" w:type="dxa"/>
            <w:tcBorders>
              <w:tl2br w:val="nil"/>
              <w:tr2bl w:val="nil"/>
            </w:tcBorders>
            <w:noWrap w:val="0"/>
            <w:vAlign w:val="center"/>
          </w:tcPr>
          <w:p w14:paraId="1935440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550</w:t>
            </w:r>
          </w:p>
        </w:tc>
        <w:tc>
          <w:tcPr>
            <w:tcW w:w="1066" w:type="dxa"/>
            <w:tcBorders>
              <w:tl2br w:val="nil"/>
              <w:tr2bl w:val="nil"/>
            </w:tcBorders>
            <w:noWrap w:val="0"/>
            <w:vAlign w:val="center"/>
          </w:tcPr>
          <w:p w14:paraId="4E5B27D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0355E54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0450CF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208D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00" w:hRule="atLeast"/>
        </w:trPr>
        <w:tc>
          <w:tcPr>
            <w:tcW w:w="915" w:type="dxa"/>
            <w:tcBorders>
              <w:tl2br w:val="nil"/>
              <w:tr2bl w:val="nil"/>
            </w:tcBorders>
            <w:noWrap w:val="0"/>
            <w:vAlign w:val="center"/>
          </w:tcPr>
          <w:p w14:paraId="2728886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w:t>
            </w:r>
          </w:p>
        </w:tc>
        <w:tc>
          <w:tcPr>
            <w:tcW w:w="1657" w:type="dxa"/>
            <w:tcBorders>
              <w:tl2br w:val="nil"/>
              <w:tr2bl w:val="nil"/>
            </w:tcBorders>
            <w:noWrap w:val="0"/>
            <w:vAlign w:val="center"/>
          </w:tcPr>
          <w:p w14:paraId="5968B5A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佩剑手套</w:t>
            </w:r>
          </w:p>
        </w:tc>
        <w:tc>
          <w:tcPr>
            <w:tcW w:w="1950" w:type="dxa"/>
            <w:tcBorders>
              <w:tl2br w:val="nil"/>
              <w:tr2bl w:val="nil"/>
            </w:tcBorders>
            <w:noWrap w:val="0"/>
            <w:vAlign w:val="center"/>
          </w:tcPr>
          <w:p w14:paraId="2941847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7号6个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7.5号6个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8号8个</w:t>
            </w:r>
          </w:p>
        </w:tc>
        <w:tc>
          <w:tcPr>
            <w:tcW w:w="783" w:type="dxa"/>
            <w:tcBorders>
              <w:tl2br w:val="nil"/>
              <w:tr2bl w:val="nil"/>
            </w:tcBorders>
            <w:noWrap w:val="0"/>
            <w:vAlign w:val="center"/>
          </w:tcPr>
          <w:p w14:paraId="09C6E67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只</w:t>
            </w:r>
          </w:p>
        </w:tc>
        <w:tc>
          <w:tcPr>
            <w:tcW w:w="797" w:type="dxa"/>
            <w:tcBorders>
              <w:tl2br w:val="nil"/>
              <w:tr2bl w:val="nil"/>
            </w:tcBorders>
            <w:noWrap w:val="0"/>
            <w:vAlign w:val="center"/>
          </w:tcPr>
          <w:p w14:paraId="7D779F8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32DF802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100</w:t>
            </w:r>
          </w:p>
        </w:tc>
        <w:tc>
          <w:tcPr>
            <w:tcW w:w="1066" w:type="dxa"/>
            <w:tcBorders>
              <w:tl2br w:val="nil"/>
              <w:tr2bl w:val="nil"/>
            </w:tcBorders>
            <w:noWrap w:val="0"/>
            <w:vAlign w:val="center"/>
          </w:tcPr>
          <w:p w14:paraId="185B97F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59F125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82E0C3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3BC8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20" w:hRule="atLeast"/>
        </w:trPr>
        <w:tc>
          <w:tcPr>
            <w:tcW w:w="915" w:type="dxa"/>
            <w:tcBorders>
              <w:tl2br w:val="nil"/>
              <w:tr2bl w:val="nil"/>
            </w:tcBorders>
            <w:noWrap w:val="0"/>
            <w:vAlign w:val="center"/>
          </w:tcPr>
          <w:p w14:paraId="6F0D8A3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w:t>
            </w:r>
          </w:p>
        </w:tc>
        <w:tc>
          <w:tcPr>
            <w:tcW w:w="1657" w:type="dxa"/>
            <w:tcBorders>
              <w:tl2br w:val="nil"/>
              <w:tr2bl w:val="nil"/>
            </w:tcBorders>
            <w:noWrap w:val="0"/>
            <w:vAlign w:val="center"/>
          </w:tcPr>
          <w:p w14:paraId="6E8BAD6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佩剑面罩</w:t>
            </w:r>
          </w:p>
        </w:tc>
        <w:tc>
          <w:tcPr>
            <w:tcW w:w="1950" w:type="dxa"/>
            <w:tcBorders>
              <w:tl2br w:val="nil"/>
              <w:tr2bl w:val="nil"/>
            </w:tcBorders>
            <w:noWrap w:val="0"/>
            <w:vAlign w:val="center"/>
          </w:tcPr>
          <w:p w14:paraId="03A7AD60">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M码3个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S码2个</w:t>
            </w:r>
          </w:p>
        </w:tc>
        <w:tc>
          <w:tcPr>
            <w:tcW w:w="783" w:type="dxa"/>
            <w:tcBorders>
              <w:tl2br w:val="nil"/>
              <w:tr2bl w:val="nil"/>
            </w:tcBorders>
            <w:noWrap w:val="0"/>
            <w:vAlign w:val="center"/>
          </w:tcPr>
          <w:p w14:paraId="55BCBAF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4BCF616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noWrap w:val="0"/>
            <w:vAlign w:val="center"/>
          </w:tcPr>
          <w:p w14:paraId="56F2B61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750</w:t>
            </w:r>
          </w:p>
        </w:tc>
        <w:tc>
          <w:tcPr>
            <w:tcW w:w="1066" w:type="dxa"/>
            <w:tcBorders>
              <w:tl2br w:val="nil"/>
              <w:tr2bl w:val="nil"/>
            </w:tcBorders>
            <w:noWrap w:val="0"/>
            <w:vAlign w:val="center"/>
          </w:tcPr>
          <w:p w14:paraId="2D04EE8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D48130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97BFDD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D938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40" w:hRule="atLeast"/>
        </w:trPr>
        <w:tc>
          <w:tcPr>
            <w:tcW w:w="915" w:type="dxa"/>
            <w:tcBorders>
              <w:tl2br w:val="nil"/>
              <w:tr2bl w:val="nil"/>
            </w:tcBorders>
            <w:noWrap w:val="0"/>
            <w:vAlign w:val="center"/>
          </w:tcPr>
          <w:p w14:paraId="5350293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1657" w:type="dxa"/>
            <w:tcBorders>
              <w:tl2br w:val="nil"/>
              <w:tr2bl w:val="nil"/>
            </w:tcBorders>
            <w:noWrap w:val="0"/>
            <w:vAlign w:val="center"/>
          </w:tcPr>
          <w:p w14:paraId="78C585E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佩剑面罩</w:t>
            </w:r>
          </w:p>
        </w:tc>
        <w:tc>
          <w:tcPr>
            <w:tcW w:w="1950" w:type="dxa"/>
            <w:tcBorders>
              <w:tl2br w:val="nil"/>
              <w:tr2bl w:val="nil"/>
            </w:tcBorders>
            <w:noWrap w:val="0"/>
            <w:vAlign w:val="center"/>
          </w:tcPr>
          <w:p w14:paraId="51E1269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M码3个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S码2个</w:t>
            </w:r>
          </w:p>
        </w:tc>
        <w:tc>
          <w:tcPr>
            <w:tcW w:w="783" w:type="dxa"/>
            <w:tcBorders>
              <w:tl2br w:val="nil"/>
              <w:tr2bl w:val="nil"/>
            </w:tcBorders>
            <w:noWrap w:val="0"/>
            <w:vAlign w:val="center"/>
          </w:tcPr>
          <w:p w14:paraId="0D29364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13870A3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noWrap w:val="0"/>
            <w:vAlign w:val="center"/>
          </w:tcPr>
          <w:p w14:paraId="227A93E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380</w:t>
            </w:r>
          </w:p>
        </w:tc>
        <w:tc>
          <w:tcPr>
            <w:tcW w:w="1066" w:type="dxa"/>
            <w:tcBorders>
              <w:tl2br w:val="nil"/>
              <w:tr2bl w:val="nil"/>
            </w:tcBorders>
            <w:noWrap w:val="0"/>
            <w:vAlign w:val="center"/>
          </w:tcPr>
          <w:p w14:paraId="032EC84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F69970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959D01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6F16D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65382FF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w:t>
            </w:r>
          </w:p>
        </w:tc>
        <w:tc>
          <w:tcPr>
            <w:tcW w:w="1657" w:type="dxa"/>
            <w:tcBorders>
              <w:tl2br w:val="nil"/>
              <w:tr2bl w:val="nil"/>
            </w:tcBorders>
            <w:noWrap w:val="0"/>
            <w:vAlign w:val="center"/>
          </w:tcPr>
          <w:p w14:paraId="29223E6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成人剑（佩剑）</w:t>
            </w:r>
          </w:p>
        </w:tc>
        <w:tc>
          <w:tcPr>
            <w:tcW w:w="1950" w:type="dxa"/>
            <w:tcBorders>
              <w:tl2br w:val="nil"/>
              <w:tr2bl w:val="nil"/>
            </w:tcBorders>
            <w:noWrap w:val="0"/>
            <w:vAlign w:val="center"/>
          </w:tcPr>
          <w:p w14:paraId="732C500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5号剑（右手）</w:t>
            </w:r>
          </w:p>
        </w:tc>
        <w:tc>
          <w:tcPr>
            <w:tcW w:w="783" w:type="dxa"/>
            <w:tcBorders>
              <w:tl2br w:val="nil"/>
              <w:tr2bl w:val="nil"/>
            </w:tcBorders>
            <w:noWrap w:val="0"/>
            <w:vAlign w:val="center"/>
          </w:tcPr>
          <w:p w14:paraId="1E636B3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把</w:t>
            </w:r>
          </w:p>
        </w:tc>
        <w:tc>
          <w:tcPr>
            <w:tcW w:w="797" w:type="dxa"/>
            <w:tcBorders>
              <w:tl2br w:val="nil"/>
              <w:tr2bl w:val="nil"/>
            </w:tcBorders>
            <w:noWrap w:val="0"/>
            <w:vAlign w:val="center"/>
          </w:tcPr>
          <w:p w14:paraId="587F865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1F0E751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200</w:t>
            </w:r>
          </w:p>
        </w:tc>
        <w:tc>
          <w:tcPr>
            <w:tcW w:w="1066" w:type="dxa"/>
            <w:tcBorders>
              <w:tl2br w:val="nil"/>
              <w:tr2bl w:val="nil"/>
            </w:tcBorders>
            <w:noWrap w:val="0"/>
            <w:vAlign w:val="center"/>
          </w:tcPr>
          <w:p w14:paraId="343DB6D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12D1F1B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E47408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6B5C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53F791F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w:t>
            </w:r>
          </w:p>
        </w:tc>
        <w:tc>
          <w:tcPr>
            <w:tcW w:w="1657" w:type="dxa"/>
            <w:tcBorders>
              <w:tl2br w:val="nil"/>
              <w:tr2bl w:val="nil"/>
            </w:tcBorders>
            <w:noWrap w:val="0"/>
            <w:vAlign w:val="center"/>
          </w:tcPr>
          <w:p w14:paraId="07B71F6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儿童剑（佩剑）</w:t>
            </w:r>
          </w:p>
        </w:tc>
        <w:tc>
          <w:tcPr>
            <w:tcW w:w="1950" w:type="dxa"/>
            <w:tcBorders>
              <w:tl2br w:val="nil"/>
              <w:tr2bl w:val="nil"/>
            </w:tcBorders>
            <w:noWrap w:val="0"/>
            <w:vAlign w:val="center"/>
          </w:tcPr>
          <w:p w14:paraId="2C090BA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0号剑(右手）</w:t>
            </w:r>
          </w:p>
        </w:tc>
        <w:tc>
          <w:tcPr>
            <w:tcW w:w="783" w:type="dxa"/>
            <w:tcBorders>
              <w:tl2br w:val="nil"/>
              <w:tr2bl w:val="nil"/>
            </w:tcBorders>
            <w:noWrap w:val="0"/>
            <w:vAlign w:val="center"/>
          </w:tcPr>
          <w:p w14:paraId="0545FEA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把</w:t>
            </w:r>
          </w:p>
        </w:tc>
        <w:tc>
          <w:tcPr>
            <w:tcW w:w="797" w:type="dxa"/>
            <w:tcBorders>
              <w:tl2br w:val="nil"/>
              <w:tr2bl w:val="nil"/>
            </w:tcBorders>
            <w:noWrap w:val="0"/>
            <w:vAlign w:val="center"/>
          </w:tcPr>
          <w:p w14:paraId="77FC4C3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37C5BCA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200</w:t>
            </w:r>
          </w:p>
        </w:tc>
        <w:tc>
          <w:tcPr>
            <w:tcW w:w="1066" w:type="dxa"/>
            <w:tcBorders>
              <w:tl2br w:val="nil"/>
              <w:tr2bl w:val="nil"/>
            </w:tcBorders>
            <w:noWrap w:val="0"/>
            <w:vAlign w:val="center"/>
          </w:tcPr>
          <w:p w14:paraId="126BCF8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B6C2C3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2B6256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3473C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66B0F1E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w:t>
            </w:r>
          </w:p>
        </w:tc>
        <w:tc>
          <w:tcPr>
            <w:tcW w:w="1657" w:type="dxa"/>
            <w:tcBorders>
              <w:tl2br w:val="nil"/>
              <w:tr2bl w:val="nil"/>
            </w:tcBorders>
            <w:noWrap w:val="0"/>
            <w:vAlign w:val="center"/>
          </w:tcPr>
          <w:p w14:paraId="0B37F94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帽夹</w:t>
            </w:r>
          </w:p>
        </w:tc>
        <w:tc>
          <w:tcPr>
            <w:tcW w:w="1950" w:type="dxa"/>
            <w:tcBorders>
              <w:tl2br w:val="nil"/>
              <w:tr2bl w:val="nil"/>
            </w:tcBorders>
            <w:noWrap w:val="0"/>
            <w:vAlign w:val="center"/>
          </w:tcPr>
          <w:p w14:paraId="626754E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6B2D023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2E70F75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50</w:t>
            </w:r>
          </w:p>
        </w:tc>
        <w:tc>
          <w:tcPr>
            <w:tcW w:w="984" w:type="dxa"/>
            <w:tcBorders>
              <w:tl2br w:val="nil"/>
              <w:tr2bl w:val="nil"/>
            </w:tcBorders>
            <w:noWrap w:val="0"/>
            <w:vAlign w:val="center"/>
          </w:tcPr>
          <w:p w14:paraId="4BA3502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25</w:t>
            </w:r>
          </w:p>
        </w:tc>
        <w:tc>
          <w:tcPr>
            <w:tcW w:w="1066" w:type="dxa"/>
            <w:tcBorders>
              <w:tl2br w:val="nil"/>
              <w:tr2bl w:val="nil"/>
            </w:tcBorders>
            <w:noWrap w:val="0"/>
            <w:vAlign w:val="center"/>
          </w:tcPr>
          <w:p w14:paraId="3FE6D1E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4E2AF9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0C782D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5F0C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0" w:hRule="atLeast"/>
        </w:trPr>
        <w:tc>
          <w:tcPr>
            <w:tcW w:w="915" w:type="dxa"/>
            <w:tcBorders>
              <w:tl2br w:val="nil"/>
              <w:tr2bl w:val="nil"/>
            </w:tcBorders>
            <w:noWrap w:val="0"/>
            <w:vAlign w:val="center"/>
          </w:tcPr>
          <w:p w14:paraId="0FA3BB6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w:t>
            </w:r>
          </w:p>
        </w:tc>
        <w:tc>
          <w:tcPr>
            <w:tcW w:w="1657" w:type="dxa"/>
            <w:tcBorders>
              <w:tl2br w:val="nil"/>
              <w:tr2bl w:val="nil"/>
            </w:tcBorders>
            <w:noWrap w:val="0"/>
            <w:vAlign w:val="center"/>
          </w:tcPr>
          <w:p w14:paraId="32BF2C0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教练员带课剑（花剑成人剑）</w:t>
            </w:r>
          </w:p>
        </w:tc>
        <w:tc>
          <w:tcPr>
            <w:tcW w:w="1950" w:type="dxa"/>
            <w:tcBorders>
              <w:tl2br w:val="nil"/>
              <w:tr2bl w:val="nil"/>
            </w:tcBorders>
            <w:noWrap w:val="0"/>
            <w:vAlign w:val="center"/>
          </w:tcPr>
          <w:p w14:paraId="419D45F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7DF5579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把</w:t>
            </w:r>
          </w:p>
        </w:tc>
        <w:tc>
          <w:tcPr>
            <w:tcW w:w="797" w:type="dxa"/>
            <w:tcBorders>
              <w:tl2br w:val="nil"/>
              <w:tr2bl w:val="nil"/>
            </w:tcBorders>
            <w:noWrap w:val="0"/>
            <w:vAlign w:val="center"/>
          </w:tcPr>
          <w:p w14:paraId="1FC46CF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noWrap w:val="0"/>
            <w:vAlign w:val="center"/>
          </w:tcPr>
          <w:p w14:paraId="4030BA4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200</w:t>
            </w:r>
          </w:p>
        </w:tc>
        <w:tc>
          <w:tcPr>
            <w:tcW w:w="1066" w:type="dxa"/>
            <w:tcBorders>
              <w:tl2br w:val="nil"/>
              <w:tr2bl w:val="nil"/>
            </w:tcBorders>
            <w:noWrap w:val="0"/>
            <w:vAlign w:val="center"/>
          </w:tcPr>
          <w:p w14:paraId="3EEC29C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DB7195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44A199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4967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0" w:hRule="atLeast"/>
        </w:trPr>
        <w:tc>
          <w:tcPr>
            <w:tcW w:w="915" w:type="dxa"/>
            <w:tcBorders>
              <w:tl2br w:val="nil"/>
              <w:tr2bl w:val="nil"/>
            </w:tcBorders>
            <w:noWrap w:val="0"/>
            <w:vAlign w:val="center"/>
          </w:tcPr>
          <w:p w14:paraId="188333F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w:t>
            </w:r>
          </w:p>
        </w:tc>
        <w:tc>
          <w:tcPr>
            <w:tcW w:w="1657" w:type="dxa"/>
            <w:tcBorders>
              <w:tl2br w:val="nil"/>
              <w:tr2bl w:val="nil"/>
            </w:tcBorders>
            <w:noWrap w:val="0"/>
            <w:vAlign w:val="center"/>
          </w:tcPr>
          <w:p w14:paraId="5806A02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教练员带课剑（花剑儿童剑）</w:t>
            </w:r>
          </w:p>
        </w:tc>
        <w:tc>
          <w:tcPr>
            <w:tcW w:w="1950" w:type="dxa"/>
            <w:tcBorders>
              <w:tl2br w:val="nil"/>
              <w:tr2bl w:val="nil"/>
            </w:tcBorders>
            <w:noWrap w:val="0"/>
            <w:vAlign w:val="center"/>
          </w:tcPr>
          <w:p w14:paraId="2E64DFC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55A3834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把</w:t>
            </w:r>
          </w:p>
        </w:tc>
        <w:tc>
          <w:tcPr>
            <w:tcW w:w="797" w:type="dxa"/>
            <w:tcBorders>
              <w:tl2br w:val="nil"/>
              <w:tr2bl w:val="nil"/>
            </w:tcBorders>
            <w:noWrap w:val="0"/>
            <w:vAlign w:val="center"/>
          </w:tcPr>
          <w:p w14:paraId="03FF781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noWrap w:val="0"/>
            <w:vAlign w:val="center"/>
          </w:tcPr>
          <w:p w14:paraId="3D400AC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200</w:t>
            </w:r>
          </w:p>
        </w:tc>
        <w:tc>
          <w:tcPr>
            <w:tcW w:w="1066" w:type="dxa"/>
            <w:tcBorders>
              <w:tl2br w:val="nil"/>
              <w:tr2bl w:val="nil"/>
            </w:tcBorders>
            <w:noWrap w:val="0"/>
            <w:vAlign w:val="center"/>
          </w:tcPr>
          <w:p w14:paraId="23B96E3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C9197C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938D8A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33B7E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5CEE4C4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w:t>
            </w:r>
          </w:p>
        </w:tc>
        <w:tc>
          <w:tcPr>
            <w:tcW w:w="1657" w:type="dxa"/>
            <w:tcBorders>
              <w:tl2br w:val="nil"/>
              <w:tr2bl w:val="nil"/>
            </w:tcBorders>
            <w:noWrap w:val="0"/>
            <w:vAlign w:val="center"/>
          </w:tcPr>
          <w:p w14:paraId="2B69E29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教练员花剑代课服</w:t>
            </w:r>
          </w:p>
        </w:tc>
        <w:tc>
          <w:tcPr>
            <w:tcW w:w="1950" w:type="dxa"/>
            <w:tcBorders>
              <w:tl2br w:val="nil"/>
              <w:tr2bl w:val="nil"/>
            </w:tcBorders>
            <w:noWrap w:val="0"/>
            <w:vAlign w:val="center"/>
          </w:tcPr>
          <w:p w14:paraId="5499BA2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58BBB77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件</w:t>
            </w:r>
          </w:p>
        </w:tc>
        <w:tc>
          <w:tcPr>
            <w:tcW w:w="797" w:type="dxa"/>
            <w:tcBorders>
              <w:tl2br w:val="nil"/>
              <w:tr2bl w:val="nil"/>
            </w:tcBorders>
            <w:noWrap w:val="0"/>
            <w:vAlign w:val="center"/>
          </w:tcPr>
          <w:p w14:paraId="0825A9D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shd w:val="clear" w:color="auto" w:fill="FFFFFF"/>
            <w:noWrap w:val="0"/>
            <w:vAlign w:val="center"/>
          </w:tcPr>
          <w:p w14:paraId="091E49A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800</w:t>
            </w:r>
          </w:p>
        </w:tc>
        <w:tc>
          <w:tcPr>
            <w:tcW w:w="1066" w:type="dxa"/>
            <w:tcBorders>
              <w:tl2br w:val="nil"/>
              <w:tr2bl w:val="nil"/>
            </w:tcBorders>
            <w:noWrap w:val="0"/>
            <w:vAlign w:val="center"/>
          </w:tcPr>
          <w:p w14:paraId="0CD5C7C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EE1CCB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42A480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B5F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AEE91D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w:t>
            </w:r>
          </w:p>
        </w:tc>
        <w:tc>
          <w:tcPr>
            <w:tcW w:w="1657" w:type="dxa"/>
            <w:tcBorders>
              <w:tl2br w:val="nil"/>
              <w:tr2bl w:val="nil"/>
            </w:tcBorders>
            <w:noWrap w:val="0"/>
            <w:vAlign w:val="center"/>
          </w:tcPr>
          <w:p w14:paraId="71E67AC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花剑头夹线</w:t>
            </w:r>
          </w:p>
        </w:tc>
        <w:tc>
          <w:tcPr>
            <w:tcW w:w="1950" w:type="dxa"/>
            <w:tcBorders>
              <w:tl2br w:val="nil"/>
              <w:tr2bl w:val="nil"/>
            </w:tcBorders>
            <w:noWrap w:val="0"/>
            <w:vAlign w:val="center"/>
          </w:tcPr>
          <w:p w14:paraId="5155721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074C14E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259B76B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50</w:t>
            </w:r>
          </w:p>
        </w:tc>
        <w:tc>
          <w:tcPr>
            <w:tcW w:w="984" w:type="dxa"/>
            <w:tcBorders>
              <w:tl2br w:val="nil"/>
              <w:tr2bl w:val="nil"/>
            </w:tcBorders>
            <w:shd w:val="clear" w:color="auto" w:fill="FFFFFF"/>
            <w:noWrap w:val="0"/>
            <w:vAlign w:val="center"/>
          </w:tcPr>
          <w:p w14:paraId="36E2765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25</w:t>
            </w:r>
          </w:p>
        </w:tc>
        <w:tc>
          <w:tcPr>
            <w:tcW w:w="1066" w:type="dxa"/>
            <w:tcBorders>
              <w:tl2br w:val="nil"/>
              <w:tr2bl w:val="nil"/>
            </w:tcBorders>
            <w:noWrap w:val="0"/>
            <w:vAlign w:val="center"/>
          </w:tcPr>
          <w:p w14:paraId="5232935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99392B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F5AB1A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9781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04DDFF3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w:t>
            </w:r>
          </w:p>
        </w:tc>
        <w:tc>
          <w:tcPr>
            <w:tcW w:w="1657" w:type="dxa"/>
            <w:tcBorders>
              <w:tl2br w:val="nil"/>
              <w:tr2bl w:val="nil"/>
            </w:tcBorders>
            <w:noWrap w:val="0"/>
            <w:vAlign w:val="center"/>
          </w:tcPr>
          <w:p w14:paraId="081D8C6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花剑剑条（5号）</w:t>
            </w:r>
          </w:p>
        </w:tc>
        <w:tc>
          <w:tcPr>
            <w:tcW w:w="1950" w:type="dxa"/>
            <w:tcBorders>
              <w:tl2br w:val="nil"/>
              <w:tr2bl w:val="nil"/>
            </w:tcBorders>
            <w:noWrap w:val="0"/>
            <w:vAlign w:val="center"/>
          </w:tcPr>
          <w:p w14:paraId="226C9F6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4A7AA77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7F0EBF0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w:t>
            </w:r>
          </w:p>
        </w:tc>
        <w:tc>
          <w:tcPr>
            <w:tcW w:w="984" w:type="dxa"/>
            <w:tcBorders>
              <w:tl2br w:val="nil"/>
              <w:tr2bl w:val="nil"/>
            </w:tcBorders>
            <w:shd w:val="clear" w:color="auto" w:fill="FFFFFF"/>
            <w:noWrap w:val="0"/>
            <w:vAlign w:val="center"/>
          </w:tcPr>
          <w:p w14:paraId="274959C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120</w:t>
            </w:r>
          </w:p>
        </w:tc>
        <w:tc>
          <w:tcPr>
            <w:tcW w:w="1066" w:type="dxa"/>
            <w:tcBorders>
              <w:tl2br w:val="nil"/>
              <w:tr2bl w:val="nil"/>
            </w:tcBorders>
            <w:noWrap w:val="0"/>
            <w:vAlign w:val="center"/>
          </w:tcPr>
          <w:p w14:paraId="05EC281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4F474E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6F288B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30554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29F16EE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19</w:t>
            </w:r>
          </w:p>
        </w:tc>
        <w:tc>
          <w:tcPr>
            <w:tcW w:w="1657" w:type="dxa"/>
            <w:tcBorders>
              <w:tl2br w:val="nil"/>
              <w:tr2bl w:val="nil"/>
            </w:tcBorders>
            <w:noWrap w:val="0"/>
            <w:vAlign w:val="center"/>
          </w:tcPr>
          <w:p w14:paraId="31602D1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花剑剑条（0号）</w:t>
            </w:r>
          </w:p>
        </w:tc>
        <w:tc>
          <w:tcPr>
            <w:tcW w:w="1950" w:type="dxa"/>
            <w:tcBorders>
              <w:tl2br w:val="nil"/>
              <w:tr2bl w:val="nil"/>
            </w:tcBorders>
            <w:noWrap w:val="0"/>
            <w:vAlign w:val="center"/>
          </w:tcPr>
          <w:p w14:paraId="1CE0AAB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613000B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5B4C38A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w:t>
            </w:r>
          </w:p>
        </w:tc>
        <w:tc>
          <w:tcPr>
            <w:tcW w:w="984" w:type="dxa"/>
            <w:tcBorders>
              <w:tl2br w:val="nil"/>
              <w:tr2bl w:val="nil"/>
            </w:tcBorders>
            <w:shd w:val="clear" w:color="auto" w:fill="FFFFFF"/>
            <w:noWrap w:val="0"/>
            <w:vAlign w:val="center"/>
          </w:tcPr>
          <w:p w14:paraId="0A58600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115</w:t>
            </w:r>
          </w:p>
        </w:tc>
        <w:tc>
          <w:tcPr>
            <w:tcW w:w="1066" w:type="dxa"/>
            <w:tcBorders>
              <w:tl2br w:val="nil"/>
              <w:tr2bl w:val="nil"/>
            </w:tcBorders>
            <w:noWrap w:val="0"/>
            <w:vAlign w:val="center"/>
          </w:tcPr>
          <w:p w14:paraId="4AC97FB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5A88C8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9367B7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3FF8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00" w:hRule="atLeast"/>
        </w:trPr>
        <w:tc>
          <w:tcPr>
            <w:tcW w:w="915" w:type="dxa"/>
            <w:tcBorders>
              <w:tl2br w:val="nil"/>
              <w:tr2bl w:val="nil"/>
            </w:tcBorders>
            <w:noWrap w:val="0"/>
            <w:vAlign w:val="center"/>
          </w:tcPr>
          <w:p w14:paraId="3E71E0E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1657" w:type="dxa"/>
            <w:tcBorders>
              <w:tl2br w:val="nil"/>
              <w:tr2bl w:val="nil"/>
            </w:tcBorders>
            <w:noWrap w:val="0"/>
            <w:vAlign w:val="center"/>
          </w:tcPr>
          <w:p w14:paraId="5A06FCF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花剑金属衣</w:t>
            </w:r>
          </w:p>
        </w:tc>
        <w:tc>
          <w:tcPr>
            <w:tcW w:w="1950" w:type="dxa"/>
            <w:tcBorders>
              <w:tl2br w:val="nil"/>
              <w:tr2bl w:val="nil"/>
            </w:tcBorders>
            <w:noWrap w:val="0"/>
            <w:vAlign w:val="center"/>
          </w:tcPr>
          <w:p w14:paraId="3E6AB1A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男</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42号X1</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44号X1</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46号X2</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48号X2</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女</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38号X4</w:t>
            </w:r>
          </w:p>
        </w:tc>
        <w:tc>
          <w:tcPr>
            <w:tcW w:w="783" w:type="dxa"/>
            <w:tcBorders>
              <w:tl2br w:val="nil"/>
              <w:tr2bl w:val="nil"/>
            </w:tcBorders>
            <w:noWrap w:val="0"/>
            <w:vAlign w:val="center"/>
          </w:tcPr>
          <w:p w14:paraId="3275A49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件</w:t>
            </w:r>
          </w:p>
        </w:tc>
        <w:tc>
          <w:tcPr>
            <w:tcW w:w="797" w:type="dxa"/>
            <w:tcBorders>
              <w:tl2br w:val="nil"/>
              <w:tr2bl w:val="nil"/>
            </w:tcBorders>
            <w:noWrap w:val="0"/>
            <w:vAlign w:val="center"/>
          </w:tcPr>
          <w:p w14:paraId="0C620D6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984" w:type="dxa"/>
            <w:tcBorders>
              <w:tl2br w:val="nil"/>
              <w:tr2bl w:val="nil"/>
            </w:tcBorders>
            <w:shd w:val="clear" w:color="auto" w:fill="FFFFFF"/>
            <w:noWrap w:val="0"/>
            <w:vAlign w:val="center"/>
          </w:tcPr>
          <w:p w14:paraId="4E9EAA6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300</w:t>
            </w:r>
          </w:p>
        </w:tc>
        <w:tc>
          <w:tcPr>
            <w:tcW w:w="1066" w:type="dxa"/>
            <w:tcBorders>
              <w:tl2br w:val="nil"/>
              <w:tr2bl w:val="nil"/>
            </w:tcBorders>
            <w:noWrap w:val="0"/>
            <w:vAlign w:val="center"/>
          </w:tcPr>
          <w:p w14:paraId="56C5682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2DE7E5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C8F1E7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336BB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0" w:hRule="atLeast"/>
        </w:trPr>
        <w:tc>
          <w:tcPr>
            <w:tcW w:w="915" w:type="dxa"/>
            <w:tcBorders>
              <w:tl2br w:val="nil"/>
              <w:tr2bl w:val="nil"/>
            </w:tcBorders>
            <w:noWrap w:val="0"/>
            <w:vAlign w:val="center"/>
          </w:tcPr>
          <w:p w14:paraId="4D0228B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w:t>
            </w:r>
          </w:p>
        </w:tc>
        <w:tc>
          <w:tcPr>
            <w:tcW w:w="1657" w:type="dxa"/>
            <w:tcBorders>
              <w:tl2br w:val="nil"/>
              <w:tr2bl w:val="nil"/>
            </w:tcBorders>
            <w:noWrap w:val="0"/>
            <w:vAlign w:val="center"/>
          </w:tcPr>
          <w:p w14:paraId="69FCFA6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教练员代课面罩（花剑）</w:t>
            </w:r>
          </w:p>
        </w:tc>
        <w:tc>
          <w:tcPr>
            <w:tcW w:w="1950" w:type="dxa"/>
            <w:tcBorders>
              <w:tl2br w:val="nil"/>
              <w:tr2bl w:val="nil"/>
            </w:tcBorders>
            <w:noWrap w:val="0"/>
            <w:vAlign w:val="center"/>
          </w:tcPr>
          <w:p w14:paraId="7134F6A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尺寸：XL</w:t>
            </w:r>
          </w:p>
        </w:tc>
        <w:tc>
          <w:tcPr>
            <w:tcW w:w="783" w:type="dxa"/>
            <w:tcBorders>
              <w:tl2br w:val="nil"/>
              <w:tr2bl w:val="nil"/>
            </w:tcBorders>
            <w:noWrap w:val="0"/>
            <w:vAlign w:val="center"/>
          </w:tcPr>
          <w:p w14:paraId="16EB991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5FA9DAC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984" w:type="dxa"/>
            <w:tcBorders>
              <w:tl2br w:val="nil"/>
              <w:tr2bl w:val="nil"/>
            </w:tcBorders>
            <w:shd w:val="clear" w:color="auto" w:fill="FFFFFF"/>
            <w:noWrap w:val="0"/>
            <w:vAlign w:val="center"/>
          </w:tcPr>
          <w:p w14:paraId="717C087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
              </w:rPr>
              <w:t>1780</w:t>
            </w:r>
          </w:p>
        </w:tc>
        <w:tc>
          <w:tcPr>
            <w:tcW w:w="1066" w:type="dxa"/>
            <w:tcBorders>
              <w:tl2br w:val="nil"/>
              <w:tr2bl w:val="nil"/>
            </w:tcBorders>
            <w:noWrap w:val="0"/>
            <w:vAlign w:val="center"/>
          </w:tcPr>
          <w:p w14:paraId="425A84B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7A166A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338D32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FA07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8617F8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w:t>
            </w:r>
          </w:p>
        </w:tc>
        <w:tc>
          <w:tcPr>
            <w:tcW w:w="1657" w:type="dxa"/>
            <w:tcBorders>
              <w:tl2br w:val="nil"/>
              <w:tr2bl w:val="nil"/>
            </w:tcBorders>
            <w:noWrap w:val="0"/>
            <w:vAlign w:val="center"/>
          </w:tcPr>
          <w:p w14:paraId="0DD99A4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击剑靶人</w:t>
            </w:r>
          </w:p>
        </w:tc>
        <w:tc>
          <w:tcPr>
            <w:tcW w:w="1950" w:type="dxa"/>
            <w:tcBorders>
              <w:tl2br w:val="nil"/>
              <w:tr2bl w:val="nil"/>
            </w:tcBorders>
            <w:noWrap w:val="0"/>
            <w:vAlign w:val="center"/>
          </w:tcPr>
          <w:p w14:paraId="026A69C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0E95400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56FF107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984" w:type="dxa"/>
            <w:tcBorders>
              <w:tl2br w:val="nil"/>
              <w:tr2bl w:val="nil"/>
            </w:tcBorders>
            <w:noWrap w:val="0"/>
            <w:vAlign w:val="center"/>
          </w:tcPr>
          <w:p w14:paraId="5F11018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2000</w:t>
            </w:r>
          </w:p>
        </w:tc>
        <w:tc>
          <w:tcPr>
            <w:tcW w:w="1066" w:type="dxa"/>
            <w:tcBorders>
              <w:tl2br w:val="nil"/>
              <w:tr2bl w:val="nil"/>
            </w:tcBorders>
            <w:noWrap w:val="0"/>
            <w:vAlign w:val="center"/>
          </w:tcPr>
          <w:p w14:paraId="2622FDD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A1CED9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D07A36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DDD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29AB92C9">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二</w:t>
            </w:r>
          </w:p>
        </w:tc>
        <w:tc>
          <w:tcPr>
            <w:tcW w:w="5187" w:type="dxa"/>
            <w:gridSpan w:val="4"/>
            <w:tcBorders>
              <w:tl2br w:val="nil"/>
              <w:tr2bl w:val="nil"/>
            </w:tcBorders>
            <w:noWrap/>
            <w:vAlign w:val="center"/>
          </w:tcPr>
          <w:p w14:paraId="61C5220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跆拳道</w:t>
            </w:r>
          </w:p>
        </w:tc>
        <w:tc>
          <w:tcPr>
            <w:tcW w:w="984" w:type="dxa"/>
            <w:tcBorders>
              <w:tl2br w:val="nil"/>
              <w:tr2bl w:val="nil"/>
            </w:tcBorders>
            <w:noWrap/>
            <w:vAlign w:val="center"/>
          </w:tcPr>
          <w:p w14:paraId="667886A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21BF6AA7">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5D1827E4">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4DD96DD1">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54F28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trPr>
        <w:tc>
          <w:tcPr>
            <w:tcW w:w="915" w:type="dxa"/>
            <w:tcBorders>
              <w:tl2br w:val="nil"/>
              <w:tr2bl w:val="nil"/>
            </w:tcBorders>
            <w:noWrap w:val="0"/>
            <w:vAlign w:val="center"/>
          </w:tcPr>
          <w:p w14:paraId="1A149AF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w:t>
            </w:r>
          </w:p>
        </w:tc>
        <w:tc>
          <w:tcPr>
            <w:tcW w:w="1657" w:type="dxa"/>
            <w:tcBorders>
              <w:tl2br w:val="nil"/>
              <w:tr2bl w:val="nil"/>
            </w:tcBorders>
            <w:noWrap w:val="0"/>
            <w:vAlign w:val="center"/>
          </w:tcPr>
          <w:p w14:paraId="6350C87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跆拳道脚靶</w:t>
            </w:r>
          </w:p>
        </w:tc>
        <w:tc>
          <w:tcPr>
            <w:tcW w:w="1950" w:type="dxa"/>
            <w:tcBorders>
              <w:tl2br w:val="nil"/>
              <w:tr2bl w:val="nil"/>
            </w:tcBorders>
            <w:noWrap w:val="0"/>
            <w:vAlign w:val="center"/>
          </w:tcPr>
          <w:p w14:paraId="29EBDB7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成人-皮革-双叶靶</w:t>
            </w:r>
          </w:p>
        </w:tc>
        <w:tc>
          <w:tcPr>
            <w:tcW w:w="783" w:type="dxa"/>
            <w:tcBorders>
              <w:tl2br w:val="nil"/>
              <w:tr2bl w:val="nil"/>
            </w:tcBorders>
            <w:noWrap w:val="0"/>
            <w:vAlign w:val="center"/>
          </w:tcPr>
          <w:p w14:paraId="4F0CEA4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副</w:t>
            </w:r>
          </w:p>
        </w:tc>
        <w:tc>
          <w:tcPr>
            <w:tcW w:w="797" w:type="dxa"/>
            <w:tcBorders>
              <w:tl2br w:val="nil"/>
              <w:tr2bl w:val="nil"/>
            </w:tcBorders>
            <w:noWrap w:val="0"/>
            <w:vAlign w:val="center"/>
          </w:tcPr>
          <w:p w14:paraId="1EB40DE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5244C78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157</w:t>
            </w:r>
          </w:p>
        </w:tc>
        <w:tc>
          <w:tcPr>
            <w:tcW w:w="1066" w:type="dxa"/>
            <w:tcBorders>
              <w:tl2br w:val="nil"/>
              <w:tr2bl w:val="nil"/>
            </w:tcBorders>
            <w:noWrap w:val="0"/>
            <w:vAlign w:val="center"/>
          </w:tcPr>
          <w:p w14:paraId="105453A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1901BCE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79378D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578B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942D04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w:t>
            </w:r>
          </w:p>
        </w:tc>
        <w:tc>
          <w:tcPr>
            <w:tcW w:w="1657" w:type="dxa"/>
            <w:tcBorders>
              <w:tl2br w:val="nil"/>
              <w:tr2bl w:val="nil"/>
            </w:tcBorders>
            <w:noWrap w:val="0"/>
            <w:vAlign w:val="center"/>
          </w:tcPr>
          <w:p w14:paraId="116DE01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跆拳道伊朗靶</w:t>
            </w:r>
          </w:p>
        </w:tc>
        <w:tc>
          <w:tcPr>
            <w:tcW w:w="1950" w:type="dxa"/>
            <w:tcBorders>
              <w:tl2br w:val="nil"/>
              <w:tr2bl w:val="nil"/>
            </w:tcBorders>
            <w:noWrap w:val="0"/>
            <w:vAlign w:val="center"/>
          </w:tcPr>
          <w:p w14:paraId="1FC7522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4B915E3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6822D80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7BC8A25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152</w:t>
            </w:r>
          </w:p>
        </w:tc>
        <w:tc>
          <w:tcPr>
            <w:tcW w:w="1066" w:type="dxa"/>
            <w:tcBorders>
              <w:tl2br w:val="nil"/>
              <w:tr2bl w:val="nil"/>
            </w:tcBorders>
            <w:noWrap w:val="0"/>
            <w:vAlign w:val="center"/>
          </w:tcPr>
          <w:p w14:paraId="4968EF6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207B77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A2D619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33A69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0" w:hRule="atLeast"/>
        </w:trPr>
        <w:tc>
          <w:tcPr>
            <w:tcW w:w="915" w:type="dxa"/>
            <w:tcBorders>
              <w:tl2br w:val="nil"/>
              <w:tr2bl w:val="nil"/>
            </w:tcBorders>
            <w:noWrap w:val="0"/>
            <w:vAlign w:val="center"/>
          </w:tcPr>
          <w:p w14:paraId="1300974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w:t>
            </w:r>
          </w:p>
        </w:tc>
        <w:tc>
          <w:tcPr>
            <w:tcW w:w="1657" w:type="dxa"/>
            <w:tcBorders>
              <w:tl2br w:val="nil"/>
              <w:tr2bl w:val="nil"/>
            </w:tcBorders>
            <w:noWrap w:val="0"/>
            <w:vAlign w:val="center"/>
          </w:tcPr>
          <w:p w14:paraId="64D3BEC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跆拳道护腿</w:t>
            </w:r>
          </w:p>
        </w:tc>
        <w:tc>
          <w:tcPr>
            <w:tcW w:w="1950" w:type="dxa"/>
            <w:tcBorders>
              <w:tl2br w:val="nil"/>
              <w:tr2bl w:val="nil"/>
            </w:tcBorders>
            <w:noWrap w:val="0"/>
            <w:vAlign w:val="center"/>
          </w:tcPr>
          <w:p w14:paraId="15FF9B9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 M码：10副 L码：10副  </w:t>
            </w:r>
          </w:p>
        </w:tc>
        <w:tc>
          <w:tcPr>
            <w:tcW w:w="783" w:type="dxa"/>
            <w:tcBorders>
              <w:tl2br w:val="nil"/>
              <w:tr2bl w:val="nil"/>
            </w:tcBorders>
            <w:noWrap w:val="0"/>
            <w:vAlign w:val="center"/>
          </w:tcPr>
          <w:p w14:paraId="21941FE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副</w:t>
            </w:r>
          </w:p>
        </w:tc>
        <w:tc>
          <w:tcPr>
            <w:tcW w:w="797" w:type="dxa"/>
            <w:tcBorders>
              <w:tl2br w:val="nil"/>
              <w:tr2bl w:val="nil"/>
            </w:tcBorders>
            <w:noWrap w:val="0"/>
            <w:vAlign w:val="center"/>
          </w:tcPr>
          <w:p w14:paraId="7BEBFBA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53A510A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179</w:t>
            </w:r>
          </w:p>
        </w:tc>
        <w:tc>
          <w:tcPr>
            <w:tcW w:w="1066" w:type="dxa"/>
            <w:tcBorders>
              <w:tl2br w:val="nil"/>
              <w:tr2bl w:val="nil"/>
            </w:tcBorders>
            <w:noWrap w:val="0"/>
            <w:vAlign w:val="center"/>
          </w:tcPr>
          <w:p w14:paraId="706F820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BCF2E6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06AF19E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5C7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6E583A3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w:t>
            </w:r>
          </w:p>
        </w:tc>
        <w:tc>
          <w:tcPr>
            <w:tcW w:w="1657" w:type="dxa"/>
            <w:tcBorders>
              <w:tl2br w:val="nil"/>
              <w:tr2bl w:val="nil"/>
            </w:tcBorders>
            <w:noWrap w:val="0"/>
            <w:vAlign w:val="center"/>
          </w:tcPr>
          <w:p w14:paraId="57B7312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环形弹力带</w:t>
            </w:r>
          </w:p>
        </w:tc>
        <w:tc>
          <w:tcPr>
            <w:tcW w:w="1950" w:type="dxa"/>
            <w:tcBorders>
              <w:tl2br w:val="nil"/>
              <w:tr2bl w:val="nil"/>
            </w:tcBorders>
            <w:noWrap w:val="0"/>
            <w:vAlign w:val="center"/>
          </w:tcPr>
          <w:p w14:paraId="42C1DA4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30磅</w:t>
            </w:r>
          </w:p>
        </w:tc>
        <w:tc>
          <w:tcPr>
            <w:tcW w:w="783" w:type="dxa"/>
            <w:tcBorders>
              <w:tl2br w:val="nil"/>
              <w:tr2bl w:val="nil"/>
            </w:tcBorders>
            <w:noWrap w:val="0"/>
            <w:vAlign w:val="center"/>
          </w:tcPr>
          <w:p w14:paraId="6F53BA3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条</w:t>
            </w:r>
          </w:p>
        </w:tc>
        <w:tc>
          <w:tcPr>
            <w:tcW w:w="797" w:type="dxa"/>
            <w:tcBorders>
              <w:tl2br w:val="nil"/>
              <w:tr2bl w:val="nil"/>
            </w:tcBorders>
            <w:noWrap w:val="0"/>
            <w:vAlign w:val="center"/>
          </w:tcPr>
          <w:p w14:paraId="686170B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shd w:val="clear" w:color="auto" w:fill="FFFFFF"/>
            <w:noWrap w:val="0"/>
            <w:vAlign w:val="center"/>
          </w:tcPr>
          <w:p w14:paraId="329EC94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50</w:t>
            </w:r>
          </w:p>
        </w:tc>
        <w:tc>
          <w:tcPr>
            <w:tcW w:w="1066" w:type="dxa"/>
            <w:tcBorders>
              <w:tl2br w:val="nil"/>
              <w:tr2bl w:val="nil"/>
            </w:tcBorders>
            <w:noWrap w:val="0"/>
            <w:vAlign w:val="center"/>
          </w:tcPr>
          <w:p w14:paraId="38B28CA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6550F0C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EAEBEA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FB48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24350C9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w:t>
            </w:r>
          </w:p>
        </w:tc>
        <w:tc>
          <w:tcPr>
            <w:tcW w:w="1657" w:type="dxa"/>
            <w:tcBorders>
              <w:tl2br w:val="nil"/>
              <w:tr2bl w:val="nil"/>
            </w:tcBorders>
            <w:noWrap w:val="0"/>
            <w:vAlign w:val="center"/>
          </w:tcPr>
          <w:p w14:paraId="5EB2F9F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环形弹力带</w:t>
            </w:r>
          </w:p>
        </w:tc>
        <w:tc>
          <w:tcPr>
            <w:tcW w:w="1950" w:type="dxa"/>
            <w:tcBorders>
              <w:tl2br w:val="nil"/>
              <w:tr2bl w:val="nil"/>
            </w:tcBorders>
            <w:noWrap w:val="0"/>
            <w:vAlign w:val="center"/>
          </w:tcPr>
          <w:p w14:paraId="435E2CC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40磅</w:t>
            </w:r>
          </w:p>
        </w:tc>
        <w:tc>
          <w:tcPr>
            <w:tcW w:w="783" w:type="dxa"/>
            <w:tcBorders>
              <w:tl2br w:val="nil"/>
              <w:tr2bl w:val="nil"/>
            </w:tcBorders>
            <w:noWrap w:val="0"/>
            <w:vAlign w:val="center"/>
          </w:tcPr>
          <w:p w14:paraId="4D1A6D4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条</w:t>
            </w:r>
          </w:p>
        </w:tc>
        <w:tc>
          <w:tcPr>
            <w:tcW w:w="797" w:type="dxa"/>
            <w:tcBorders>
              <w:tl2br w:val="nil"/>
              <w:tr2bl w:val="nil"/>
            </w:tcBorders>
            <w:noWrap w:val="0"/>
            <w:vAlign w:val="center"/>
          </w:tcPr>
          <w:p w14:paraId="46CA560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shd w:val="clear" w:color="auto" w:fill="FFFFFF"/>
            <w:noWrap w:val="0"/>
            <w:vAlign w:val="center"/>
          </w:tcPr>
          <w:p w14:paraId="1326587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55</w:t>
            </w:r>
          </w:p>
        </w:tc>
        <w:tc>
          <w:tcPr>
            <w:tcW w:w="1066" w:type="dxa"/>
            <w:tcBorders>
              <w:tl2br w:val="nil"/>
              <w:tr2bl w:val="nil"/>
            </w:tcBorders>
            <w:noWrap w:val="0"/>
            <w:vAlign w:val="center"/>
          </w:tcPr>
          <w:p w14:paraId="4160214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4817F4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5EA74D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339FE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F09A5F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w:t>
            </w:r>
          </w:p>
        </w:tc>
        <w:tc>
          <w:tcPr>
            <w:tcW w:w="1657" w:type="dxa"/>
            <w:tcBorders>
              <w:tl2br w:val="nil"/>
              <w:tr2bl w:val="nil"/>
            </w:tcBorders>
            <w:noWrap w:val="0"/>
            <w:vAlign w:val="center"/>
          </w:tcPr>
          <w:p w14:paraId="03B4ED7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环形弹力带</w:t>
            </w:r>
          </w:p>
        </w:tc>
        <w:tc>
          <w:tcPr>
            <w:tcW w:w="1950" w:type="dxa"/>
            <w:tcBorders>
              <w:tl2br w:val="nil"/>
              <w:tr2bl w:val="nil"/>
            </w:tcBorders>
            <w:noWrap w:val="0"/>
            <w:vAlign w:val="center"/>
          </w:tcPr>
          <w:p w14:paraId="7506CCB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50磅</w:t>
            </w:r>
          </w:p>
        </w:tc>
        <w:tc>
          <w:tcPr>
            <w:tcW w:w="783" w:type="dxa"/>
            <w:tcBorders>
              <w:tl2br w:val="nil"/>
              <w:tr2bl w:val="nil"/>
            </w:tcBorders>
            <w:noWrap w:val="0"/>
            <w:vAlign w:val="center"/>
          </w:tcPr>
          <w:p w14:paraId="76E385B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条</w:t>
            </w:r>
          </w:p>
        </w:tc>
        <w:tc>
          <w:tcPr>
            <w:tcW w:w="797" w:type="dxa"/>
            <w:tcBorders>
              <w:tl2br w:val="nil"/>
              <w:tr2bl w:val="nil"/>
            </w:tcBorders>
            <w:noWrap w:val="0"/>
            <w:vAlign w:val="center"/>
          </w:tcPr>
          <w:p w14:paraId="73EE47B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shd w:val="clear" w:color="auto" w:fill="FFFFFF"/>
            <w:noWrap w:val="0"/>
            <w:vAlign w:val="center"/>
          </w:tcPr>
          <w:p w14:paraId="6F7537F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60</w:t>
            </w:r>
          </w:p>
        </w:tc>
        <w:tc>
          <w:tcPr>
            <w:tcW w:w="1066" w:type="dxa"/>
            <w:tcBorders>
              <w:tl2br w:val="nil"/>
              <w:tr2bl w:val="nil"/>
            </w:tcBorders>
            <w:noWrap w:val="0"/>
            <w:vAlign w:val="center"/>
          </w:tcPr>
          <w:p w14:paraId="0DD7B4F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21DA0E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AEFC44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63440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50B925D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w:t>
            </w:r>
          </w:p>
        </w:tc>
        <w:tc>
          <w:tcPr>
            <w:tcW w:w="1657" w:type="dxa"/>
            <w:tcBorders>
              <w:tl2br w:val="nil"/>
              <w:tr2bl w:val="nil"/>
            </w:tcBorders>
            <w:noWrap w:val="0"/>
            <w:vAlign w:val="center"/>
          </w:tcPr>
          <w:p w14:paraId="6CB58DD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引体向上弹力带</w:t>
            </w:r>
          </w:p>
        </w:tc>
        <w:tc>
          <w:tcPr>
            <w:tcW w:w="1950" w:type="dxa"/>
            <w:tcBorders>
              <w:tl2br w:val="nil"/>
              <w:tr2bl w:val="nil"/>
            </w:tcBorders>
            <w:noWrap w:val="0"/>
            <w:vAlign w:val="center"/>
          </w:tcPr>
          <w:p w14:paraId="158C1CF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25磅</w:t>
            </w:r>
          </w:p>
        </w:tc>
        <w:tc>
          <w:tcPr>
            <w:tcW w:w="783" w:type="dxa"/>
            <w:tcBorders>
              <w:tl2br w:val="nil"/>
              <w:tr2bl w:val="nil"/>
            </w:tcBorders>
            <w:noWrap w:val="0"/>
            <w:vAlign w:val="center"/>
          </w:tcPr>
          <w:p w14:paraId="69B48AF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条</w:t>
            </w:r>
          </w:p>
        </w:tc>
        <w:tc>
          <w:tcPr>
            <w:tcW w:w="797" w:type="dxa"/>
            <w:tcBorders>
              <w:tl2br w:val="nil"/>
              <w:tr2bl w:val="nil"/>
            </w:tcBorders>
            <w:noWrap w:val="0"/>
            <w:vAlign w:val="center"/>
          </w:tcPr>
          <w:p w14:paraId="390280C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shd w:val="clear" w:color="auto" w:fill="FFFFFF"/>
            <w:noWrap w:val="0"/>
            <w:vAlign w:val="center"/>
          </w:tcPr>
          <w:p w14:paraId="06C088F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50</w:t>
            </w:r>
          </w:p>
        </w:tc>
        <w:tc>
          <w:tcPr>
            <w:tcW w:w="1066" w:type="dxa"/>
            <w:tcBorders>
              <w:tl2br w:val="nil"/>
              <w:tr2bl w:val="nil"/>
            </w:tcBorders>
            <w:noWrap w:val="0"/>
            <w:vAlign w:val="center"/>
          </w:tcPr>
          <w:p w14:paraId="3B5BFB9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65F0941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E42994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6CCB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1F36BCA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w:t>
            </w:r>
          </w:p>
        </w:tc>
        <w:tc>
          <w:tcPr>
            <w:tcW w:w="1657" w:type="dxa"/>
            <w:tcBorders>
              <w:tl2br w:val="nil"/>
              <w:tr2bl w:val="nil"/>
            </w:tcBorders>
            <w:noWrap w:val="0"/>
            <w:vAlign w:val="center"/>
          </w:tcPr>
          <w:p w14:paraId="50F184C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引体向上弹力带</w:t>
            </w:r>
          </w:p>
        </w:tc>
        <w:tc>
          <w:tcPr>
            <w:tcW w:w="1950" w:type="dxa"/>
            <w:tcBorders>
              <w:tl2br w:val="nil"/>
              <w:tr2bl w:val="nil"/>
            </w:tcBorders>
            <w:noWrap w:val="0"/>
            <w:vAlign w:val="center"/>
          </w:tcPr>
          <w:p w14:paraId="0CCAD7D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35磅</w:t>
            </w:r>
          </w:p>
        </w:tc>
        <w:tc>
          <w:tcPr>
            <w:tcW w:w="783" w:type="dxa"/>
            <w:tcBorders>
              <w:tl2br w:val="nil"/>
              <w:tr2bl w:val="nil"/>
            </w:tcBorders>
            <w:noWrap w:val="0"/>
            <w:vAlign w:val="center"/>
          </w:tcPr>
          <w:p w14:paraId="63BE9F9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条</w:t>
            </w:r>
          </w:p>
        </w:tc>
        <w:tc>
          <w:tcPr>
            <w:tcW w:w="797" w:type="dxa"/>
            <w:tcBorders>
              <w:tl2br w:val="nil"/>
              <w:tr2bl w:val="nil"/>
            </w:tcBorders>
            <w:noWrap w:val="0"/>
            <w:vAlign w:val="center"/>
          </w:tcPr>
          <w:p w14:paraId="223AF82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shd w:val="clear" w:color="auto" w:fill="FFFFFF"/>
            <w:noWrap w:val="0"/>
            <w:vAlign w:val="center"/>
          </w:tcPr>
          <w:p w14:paraId="3F3CA46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60</w:t>
            </w:r>
          </w:p>
        </w:tc>
        <w:tc>
          <w:tcPr>
            <w:tcW w:w="1066" w:type="dxa"/>
            <w:tcBorders>
              <w:tl2br w:val="nil"/>
              <w:tr2bl w:val="nil"/>
            </w:tcBorders>
            <w:noWrap w:val="0"/>
            <w:vAlign w:val="center"/>
          </w:tcPr>
          <w:p w14:paraId="232F119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02AB104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037ED80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540C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46E6A31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w:t>
            </w:r>
          </w:p>
        </w:tc>
        <w:tc>
          <w:tcPr>
            <w:tcW w:w="1657" w:type="dxa"/>
            <w:tcBorders>
              <w:tl2br w:val="nil"/>
              <w:tr2bl w:val="nil"/>
            </w:tcBorders>
            <w:noWrap w:val="0"/>
            <w:vAlign w:val="center"/>
          </w:tcPr>
          <w:p w14:paraId="1D47C7A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引体向上弹力带</w:t>
            </w:r>
          </w:p>
        </w:tc>
        <w:tc>
          <w:tcPr>
            <w:tcW w:w="1950" w:type="dxa"/>
            <w:tcBorders>
              <w:tl2br w:val="nil"/>
              <w:tr2bl w:val="nil"/>
            </w:tcBorders>
            <w:noWrap w:val="0"/>
            <w:vAlign w:val="center"/>
          </w:tcPr>
          <w:p w14:paraId="69D53D6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50磅</w:t>
            </w:r>
          </w:p>
        </w:tc>
        <w:tc>
          <w:tcPr>
            <w:tcW w:w="783" w:type="dxa"/>
            <w:tcBorders>
              <w:tl2br w:val="nil"/>
              <w:tr2bl w:val="nil"/>
            </w:tcBorders>
            <w:noWrap w:val="0"/>
            <w:vAlign w:val="center"/>
          </w:tcPr>
          <w:p w14:paraId="47DBA7D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条</w:t>
            </w:r>
          </w:p>
        </w:tc>
        <w:tc>
          <w:tcPr>
            <w:tcW w:w="797" w:type="dxa"/>
            <w:tcBorders>
              <w:tl2br w:val="nil"/>
              <w:tr2bl w:val="nil"/>
            </w:tcBorders>
            <w:noWrap w:val="0"/>
            <w:vAlign w:val="center"/>
          </w:tcPr>
          <w:p w14:paraId="349D901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shd w:val="clear" w:color="auto" w:fill="FFFFFF"/>
            <w:noWrap w:val="0"/>
            <w:vAlign w:val="center"/>
          </w:tcPr>
          <w:p w14:paraId="7BE9BB1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70</w:t>
            </w:r>
          </w:p>
        </w:tc>
        <w:tc>
          <w:tcPr>
            <w:tcW w:w="1066" w:type="dxa"/>
            <w:tcBorders>
              <w:tl2br w:val="nil"/>
              <w:tr2bl w:val="nil"/>
            </w:tcBorders>
            <w:noWrap w:val="0"/>
            <w:vAlign w:val="center"/>
          </w:tcPr>
          <w:p w14:paraId="57A8DF8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F0976B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5E59E8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7A4F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22AAAB6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32</w:t>
            </w:r>
          </w:p>
        </w:tc>
        <w:tc>
          <w:tcPr>
            <w:tcW w:w="1657" w:type="dxa"/>
            <w:tcBorders>
              <w:tl2br w:val="nil"/>
              <w:tr2bl w:val="nil"/>
            </w:tcBorders>
            <w:noWrap w:val="0"/>
            <w:vAlign w:val="center"/>
          </w:tcPr>
          <w:p w14:paraId="5CB8723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跆拳道</w:t>
            </w:r>
          </w:p>
        </w:tc>
        <w:tc>
          <w:tcPr>
            <w:tcW w:w="1950" w:type="dxa"/>
            <w:tcBorders>
              <w:tl2br w:val="nil"/>
              <w:tr2bl w:val="nil"/>
            </w:tcBorders>
            <w:noWrap w:val="0"/>
            <w:vAlign w:val="center"/>
          </w:tcPr>
          <w:p w14:paraId="1EDE06F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5F25A10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块</w:t>
            </w:r>
          </w:p>
        </w:tc>
        <w:tc>
          <w:tcPr>
            <w:tcW w:w="797" w:type="dxa"/>
            <w:tcBorders>
              <w:tl2br w:val="nil"/>
              <w:tr2bl w:val="nil"/>
            </w:tcBorders>
            <w:noWrap w:val="0"/>
            <w:vAlign w:val="center"/>
          </w:tcPr>
          <w:p w14:paraId="63D8B10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300</w:t>
            </w:r>
          </w:p>
        </w:tc>
        <w:tc>
          <w:tcPr>
            <w:tcW w:w="984" w:type="dxa"/>
            <w:tcBorders>
              <w:tl2br w:val="nil"/>
              <w:tr2bl w:val="nil"/>
            </w:tcBorders>
            <w:shd w:val="clear" w:color="auto" w:fill="FFFFFF"/>
            <w:noWrap w:val="0"/>
            <w:vAlign w:val="center"/>
          </w:tcPr>
          <w:p w14:paraId="5FB1F6F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130</w:t>
            </w:r>
          </w:p>
        </w:tc>
        <w:tc>
          <w:tcPr>
            <w:tcW w:w="1066" w:type="dxa"/>
            <w:tcBorders>
              <w:tl2br w:val="nil"/>
              <w:tr2bl w:val="nil"/>
            </w:tcBorders>
            <w:noWrap w:val="0"/>
            <w:vAlign w:val="center"/>
          </w:tcPr>
          <w:p w14:paraId="1041757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1298F0A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2DAE0D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2D85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1DBDDFF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33</w:t>
            </w:r>
          </w:p>
        </w:tc>
        <w:tc>
          <w:tcPr>
            <w:tcW w:w="1657" w:type="dxa"/>
            <w:tcBorders>
              <w:tl2br w:val="nil"/>
              <w:tr2bl w:val="nil"/>
            </w:tcBorders>
            <w:noWrap w:val="0"/>
            <w:vAlign w:val="center"/>
          </w:tcPr>
          <w:p w14:paraId="4A3FF62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跆拳道道鞋</w:t>
            </w:r>
          </w:p>
        </w:tc>
        <w:tc>
          <w:tcPr>
            <w:tcW w:w="1950" w:type="dxa"/>
            <w:tcBorders>
              <w:tl2br w:val="nil"/>
              <w:tr2bl w:val="nil"/>
            </w:tcBorders>
            <w:noWrap w:val="0"/>
            <w:vAlign w:val="center"/>
          </w:tcPr>
          <w:p w14:paraId="2E82DD1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 37-45码各两双</w:t>
            </w:r>
          </w:p>
        </w:tc>
        <w:tc>
          <w:tcPr>
            <w:tcW w:w="783" w:type="dxa"/>
            <w:tcBorders>
              <w:tl2br w:val="nil"/>
              <w:tr2bl w:val="nil"/>
            </w:tcBorders>
            <w:noWrap w:val="0"/>
            <w:vAlign w:val="center"/>
          </w:tcPr>
          <w:p w14:paraId="4C73297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双</w:t>
            </w:r>
          </w:p>
        </w:tc>
        <w:tc>
          <w:tcPr>
            <w:tcW w:w="797" w:type="dxa"/>
            <w:tcBorders>
              <w:tl2br w:val="nil"/>
              <w:tr2bl w:val="nil"/>
            </w:tcBorders>
            <w:noWrap w:val="0"/>
            <w:vAlign w:val="center"/>
          </w:tcPr>
          <w:p w14:paraId="7914FB1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w:t>
            </w:r>
          </w:p>
        </w:tc>
        <w:tc>
          <w:tcPr>
            <w:tcW w:w="984" w:type="dxa"/>
            <w:tcBorders>
              <w:tl2br w:val="nil"/>
              <w:tr2bl w:val="nil"/>
            </w:tcBorders>
            <w:shd w:val="clear" w:color="auto" w:fill="FFFFFF"/>
            <w:noWrap w:val="0"/>
            <w:vAlign w:val="center"/>
          </w:tcPr>
          <w:p w14:paraId="33CD098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188</w:t>
            </w:r>
          </w:p>
        </w:tc>
        <w:tc>
          <w:tcPr>
            <w:tcW w:w="1066" w:type="dxa"/>
            <w:tcBorders>
              <w:tl2br w:val="nil"/>
              <w:tr2bl w:val="nil"/>
            </w:tcBorders>
            <w:noWrap w:val="0"/>
            <w:vAlign w:val="center"/>
          </w:tcPr>
          <w:p w14:paraId="26741E9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0754ABB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5C6A78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9BF1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4B2D17AC">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三</w:t>
            </w:r>
          </w:p>
        </w:tc>
        <w:tc>
          <w:tcPr>
            <w:tcW w:w="5187" w:type="dxa"/>
            <w:gridSpan w:val="4"/>
            <w:tcBorders>
              <w:tl2br w:val="nil"/>
              <w:tr2bl w:val="nil"/>
            </w:tcBorders>
            <w:noWrap/>
            <w:vAlign w:val="center"/>
          </w:tcPr>
          <w:p w14:paraId="6170DA2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柔道</w:t>
            </w:r>
          </w:p>
        </w:tc>
        <w:tc>
          <w:tcPr>
            <w:tcW w:w="984" w:type="dxa"/>
            <w:tcBorders>
              <w:tl2br w:val="nil"/>
              <w:tr2bl w:val="nil"/>
            </w:tcBorders>
            <w:noWrap/>
            <w:vAlign w:val="center"/>
          </w:tcPr>
          <w:p w14:paraId="50E2D15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79B9B6B6">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48B5C6C7">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0185043B">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4F76E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6853DBD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34</w:t>
            </w:r>
          </w:p>
        </w:tc>
        <w:tc>
          <w:tcPr>
            <w:tcW w:w="1657" w:type="dxa"/>
            <w:tcBorders>
              <w:tl2br w:val="nil"/>
              <w:tr2bl w:val="nil"/>
            </w:tcBorders>
            <w:noWrap w:val="0"/>
            <w:vAlign w:val="center"/>
          </w:tcPr>
          <w:p w14:paraId="73EBF7B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72602E1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0号</w:t>
            </w:r>
          </w:p>
        </w:tc>
        <w:tc>
          <w:tcPr>
            <w:tcW w:w="783" w:type="dxa"/>
            <w:tcBorders>
              <w:tl2br w:val="nil"/>
              <w:tr2bl w:val="nil"/>
            </w:tcBorders>
            <w:noWrap w:val="0"/>
            <w:vAlign w:val="center"/>
          </w:tcPr>
          <w:p w14:paraId="2740ACF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29E0AD7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w:t>
            </w:r>
          </w:p>
        </w:tc>
        <w:tc>
          <w:tcPr>
            <w:tcW w:w="984" w:type="dxa"/>
            <w:tcBorders>
              <w:tl2br w:val="nil"/>
              <w:tr2bl w:val="nil"/>
            </w:tcBorders>
            <w:shd w:val="clear" w:color="auto" w:fill="FFFFFF"/>
            <w:noWrap w:val="0"/>
            <w:vAlign w:val="center"/>
          </w:tcPr>
          <w:p w14:paraId="2844545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417A613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2EB8AA6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19B830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8F24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3C87488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w:t>
            </w:r>
          </w:p>
        </w:tc>
        <w:tc>
          <w:tcPr>
            <w:tcW w:w="1657" w:type="dxa"/>
            <w:tcBorders>
              <w:tl2br w:val="nil"/>
              <w:tr2bl w:val="nil"/>
            </w:tcBorders>
            <w:noWrap w:val="0"/>
            <w:vAlign w:val="center"/>
          </w:tcPr>
          <w:p w14:paraId="036A769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1E035C5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1号</w:t>
            </w:r>
          </w:p>
        </w:tc>
        <w:tc>
          <w:tcPr>
            <w:tcW w:w="783" w:type="dxa"/>
            <w:tcBorders>
              <w:tl2br w:val="nil"/>
              <w:tr2bl w:val="nil"/>
            </w:tcBorders>
            <w:noWrap w:val="0"/>
            <w:vAlign w:val="center"/>
          </w:tcPr>
          <w:p w14:paraId="4EDC034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35977BB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984" w:type="dxa"/>
            <w:tcBorders>
              <w:tl2br w:val="nil"/>
              <w:tr2bl w:val="nil"/>
            </w:tcBorders>
            <w:shd w:val="clear" w:color="auto" w:fill="FFFFFF"/>
            <w:noWrap w:val="0"/>
            <w:vAlign w:val="center"/>
          </w:tcPr>
          <w:p w14:paraId="0F6FB5A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2B48171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267A8BE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44D9F7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26E9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5405A3B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36</w:t>
            </w:r>
          </w:p>
        </w:tc>
        <w:tc>
          <w:tcPr>
            <w:tcW w:w="1657" w:type="dxa"/>
            <w:tcBorders>
              <w:tl2br w:val="nil"/>
              <w:tr2bl w:val="nil"/>
            </w:tcBorders>
            <w:noWrap w:val="0"/>
            <w:vAlign w:val="center"/>
          </w:tcPr>
          <w:p w14:paraId="3CA2620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6F0F35B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1.5号</w:t>
            </w:r>
          </w:p>
        </w:tc>
        <w:tc>
          <w:tcPr>
            <w:tcW w:w="783" w:type="dxa"/>
            <w:tcBorders>
              <w:tl2br w:val="nil"/>
              <w:tr2bl w:val="nil"/>
            </w:tcBorders>
            <w:noWrap w:val="0"/>
            <w:vAlign w:val="center"/>
          </w:tcPr>
          <w:p w14:paraId="3F7F93A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2FDEFFE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shd w:val="clear" w:color="auto" w:fill="FFFFFF"/>
            <w:noWrap w:val="0"/>
            <w:vAlign w:val="center"/>
          </w:tcPr>
          <w:p w14:paraId="16348FB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3820E93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1C993A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534E49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D971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1DB6005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w:t>
            </w:r>
          </w:p>
        </w:tc>
        <w:tc>
          <w:tcPr>
            <w:tcW w:w="1657" w:type="dxa"/>
            <w:tcBorders>
              <w:tl2br w:val="nil"/>
              <w:tr2bl w:val="nil"/>
            </w:tcBorders>
            <w:noWrap w:val="0"/>
            <w:vAlign w:val="center"/>
          </w:tcPr>
          <w:p w14:paraId="0459E6A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3D560AE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2号</w:t>
            </w:r>
          </w:p>
        </w:tc>
        <w:tc>
          <w:tcPr>
            <w:tcW w:w="783" w:type="dxa"/>
            <w:tcBorders>
              <w:tl2br w:val="nil"/>
              <w:tr2bl w:val="nil"/>
            </w:tcBorders>
            <w:noWrap w:val="0"/>
            <w:vAlign w:val="center"/>
          </w:tcPr>
          <w:p w14:paraId="0E9639A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1AFEF96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984" w:type="dxa"/>
            <w:tcBorders>
              <w:tl2br w:val="nil"/>
              <w:tr2bl w:val="nil"/>
            </w:tcBorders>
            <w:shd w:val="clear" w:color="auto" w:fill="FFFFFF"/>
            <w:noWrap w:val="0"/>
            <w:vAlign w:val="center"/>
          </w:tcPr>
          <w:p w14:paraId="1363239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49F4AA0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61DE766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9CE46D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85FA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259BD34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w:t>
            </w:r>
          </w:p>
        </w:tc>
        <w:tc>
          <w:tcPr>
            <w:tcW w:w="1657" w:type="dxa"/>
            <w:tcBorders>
              <w:tl2br w:val="nil"/>
              <w:tr2bl w:val="nil"/>
            </w:tcBorders>
            <w:noWrap w:val="0"/>
            <w:vAlign w:val="center"/>
          </w:tcPr>
          <w:p w14:paraId="3BC93B8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467DA2A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2.5号</w:t>
            </w:r>
          </w:p>
        </w:tc>
        <w:tc>
          <w:tcPr>
            <w:tcW w:w="783" w:type="dxa"/>
            <w:tcBorders>
              <w:tl2br w:val="nil"/>
              <w:tr2bl w:val="nil"/>
            </w:tcBorders>
            <w:noWrap w:val="0"/>
            <w:vAlign w:val="center"/>
          </w:tcPr>
          <w:p w14:paraId="31397C4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0AC314F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shd w:val="clear" w:color="auto" w:fill="FFFFFF"/>
            <w:noWrap w:val="0"/>
            <w:vAlign w:val="center"/>
          </w:tcPr>
          <w:p w14:paraId="65ADAF8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737A899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F8741C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45E677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24C4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2B8D150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w:t>
            </w:r>
          </w:p>
        </w:tc>
        <w:tc>
          <w:tcPr>
            <w:tcW w:w="1657" w:type="dxa"/>
            <w:tcBorders>
              <w:tl2br w:val="nil"/>
              <w:tr2bl w:val="nil"/>
            </w:tcBorders>
            <w:noWrap w:val="0"/>
            <w:vAlign w:val="center"/>
          </w:tcPr>
          <w:p w14:paraId="15E6E2D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752BC31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3号</w:t>
            </w:r>
          </w:p>
        </w:tc>
        <w:tc>
          <w:tcPr>
            <w:tcW w:w="783" w:type="dxa"/>
            <w:tcBorders>
              <w:tl2br w:val="nil"/>
              <w:tr2bl w:val="nil"/>
            </w:tcBorders>
            <w:noWrap w:val="0"/>
            <w:vAlign w:val="center"/>
          </w:tcPr>
          <w:p w14:paraId="6F0777B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7C97848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984" w:type="dxa"/>
            <w:tcBorders>
              <w:tl2br w:val="nil"/>
              <w:tr2bl w:val="nil"/>
            </w:tcBorders>
            <w:shd w:val="clear" w:color="auto" w:fill="FFFFFF"/>
            <w:noWrap w:val="0"/>
            <w:vAlign w:val="center"/>
          </w:tcPr>
          <w:p w14:paraId="49124A1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5E94006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8BF117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BCBF50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03B6F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5AA305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w:t>
            </w:r>
          </w:p>
        </w:tc>
        <w:tc>
          <w:tcPr>
            <w:tcW w:w="1657" w:type="dxa"/>
            <w:tcBorders>
              <w:tl2br w:val="nil"/>
              <w:tr2bl w:val="nil"/>
            </w:tcBorders>
            <w:noWrap w:val="0"/>
            <w:vAlign w:val="center"/>
          </w:tcPr>
          <w:p w14:paraId="2B04CD5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5BE8395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3.5号</w:t>
            </w:r>
          </w:p>
        </w:tc>
        <w:tc>
          <w:tcPr>
            <w:tcW w:w="783" w:type="dxa"/>
            <w:tcBorders>
              <w:tl2br w:val="nil"/>
              <w:tr2bl w:val="nil"/>
            </w:tcBorders>
            <w:noWrap w:val="0"/>
            <w:vAlign w:val="center"/>
          </w:tcPr>
          <w:p w14:paraId="5747990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42A19FF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984" w:type="dxa"/>
            <w:tcBorders>
              <w:tl2br w:val="nil"/>
              <w:tr2bl w:val="nil"/>
            </w:tcBorders>
            <w:shd w:val="clear" w:color="auto" w:fill="FFFFFF"/>
            <w:noWrap w:val="0"/>
            <w:vAlign w:val="center"/>
          </w:tcPr>
          <w:p w14:paraId="26FB107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507C65F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050A371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1F226F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E42E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26D15D0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41</w:t>
            </w:r>
          </w:p>
        </w:tc>
        <w:tc>
          <w:tcPr>
            <w:tcW w:w="1657" w:type="dxa"/>
            <w:tcBorders>
              <w:tl2br w:val="nil"/>
              <w:tr2bl w:val="nil"/>
            </w:tcBorders>
            <w:noWrap w:val="0"/>
            <w:vAlign w:val="center"/>
          </w:tcPr>
          <w:p w14:paraId="06C26F2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00510E0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0号</w:t>
            </w:r>
          </w:p>
        </w:tc>
        <w:tc>
          <w:tcPr>
            <w:tcW w:w="783" w:type="dxa"/>
            <w:tcBorders>
              <w:tl2br w:val="nil"/>
              <w:tr2bl w:val="nil"/>
            </w:tcBorders>
            <w:noWrap w:val="0"/>
            <w:vAlign w:val="center"/>
          </w:tcPr>
          <w:p w14:paraId="50A9459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24AE94A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w:t>
            </w:r>
          </w:p>
        </w:tc>
        <w:tc>
          <w:tcPr>
            <w:tcW w:w="984" w:type="dxa"/>
            <w:tcBorders>
              <w:tl2br w:val="nil"/>
              <w:tr2bl w:val="nil"/>
            </w:tcBorders>
            <w:shd w:val="clear" w:color="auto" w:fill="FFFFFF"/>
            <w:noWrap w:val="0"/>
            <w:vAlign w:val="center"/>
          </w:tcPr>
          <w:p w14:paraId="0BDD909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33F4E8F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D099EF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3AA4DA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F55C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01786CD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42</w:t>
            </w:r>
          </w:p>
        </w:tc>
        <w:tc>
          <w:tcPr>
            <w:tcW w:w="1657" w:type="dxa"/>
            <w:tcBorders>
              <w:tl2br w:val="nil"/>
              <w:tr2bl w:val="nil"/>
            </w:tcBorders>
            <w:noWrap w:val="0"/>
            <w:vAlign w:val="center"/>
          </w:tcPr>
          <w:p w14:paraId="521A5A1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26D3808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1号</w:t>
            </w:r>
          </w:p>
        </w:tc>
        <w:tc>
          <w:tcPr>
            <w:tcW w:w="783" w:type="dxa"/>
            <w:tcBorders>
              <w:tl2br w:val="nil"/>
              <w:tr2bl w:val="nil"/>
            </w:tcBorders>
            <w:noWrap w:val="0"/>
            <w:vAlign w:val="center"/>
          </w:tcPr>
          <w:p w14:paraId="49ACF7E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376436A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984" w:type="dxa"/>
            <w:tcBorders>
              <w:tl2br w:val="nil"/>
              <w:tr2bl w:val="nil"/>
            </w:tcBorders>
            <w:shd w:val="clear" w:color="auto" w:fill="FFFFFF"/>
            <w:noWrap w:val="0"/>
            <w:vAlign w:val="center"/>
          </w:tcPr>
          <w:p w14:paraId="4E020A3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56E5DED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7D6FBF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4AE72F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9C9F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AA2197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43</w:t>
            </w:r>
          </w:p>
        </w:tc>
        <w:tc>
          <w:tcPr>
            <w:tcW w:w="1657" w:type="dxa"/>
            <w:tcBorders>
              <w:tl2br w:val="nil"/>
              <w:tr2bl w:val="nil"/>
            </w:tcBorders>
            <w:noWrap w:val="0"/>
            <w:vAlign w:val="center"/>
          </w:tcPr>
          <w:p w14:paraId="1193EC1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3A3F37C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1.5号</w:t>
            </w:r>
          </w:p>
        </w:tc>
        <w:tc>
          <w:tcPr>
            <w:tcW w:w="783" w:type="dxa"/>
            <w:tcBorders>
              <w:tl2br w:val="nil"/>
              <w:tr2bl w:val="nil"/>
            </w:tcBorders>
            <w:noWrap w:val="0"/>
            <w:vAlign w:val="center"/>
          </w:tcPr>
          <w:p w14:paraId="135A412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76C9583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shd w:val="clear" w:color="auto" w:fill="FFFFFF"/>
            <w:noWrap w:val="0"/>
            <w:vAlign w:val="center"/>
          </w:tcPr>
          <w:p w14:paraId="233D7FA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06E3AD2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DFE92C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3FF1E4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34CD9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300B778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44</w:t>
            </w:r>
          </w:p>
        </w:tc>
        <w:tc>
          <w:tcPr>
            <w:tcW w:w="1657" w:type="dxa"/>
            <w:tcBorders>
              <w:tl2br w:val="nil"/>
              <w:tr2bl w:val="nil"/>
            </w:tcBorders>
            <w:noWrap w:val="0"/>
            <w:vAlign w:val="center"/>
          </w:tcPr>
          <w:p w14:paraId="4316400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69F6AA4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2号</w:t>
            </w:r>
          </w:p>
        </w:tc>
        <w:tc>
          <w:tcPr>
            <w:tcW w:w="783" w:type="dxa"/>
            <w:tcBorders>
              <w:tl2br w:val="nil"/>
              <w:tr2bl w:val="nil"/>
            </w:tcBorders>
            <w:noWrap w:val="0"/>
            <w:vAlign w:val="center"/>
          </w:tcPr>
          <w:p w14:paraId="0DB0C52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262D74F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984" w:type="dxa"/>
            <w:tcBorders>
              <w:tl2br w:val="nil"/>
              <w:tr2bl w:val="nil"/>
            </w:tcBorders>
            <w:shd w:val="clear" w:color="auto" w:fill="FFFFFF"/>
            <w:noWrap w:val="0"/>
            <w:vAlign w:val="center"/>
          </w:tcPr>
          <w:p w14:paraId="756BE2A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4D0666E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02A31E5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5C3C57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8B14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10EBB05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45</w:t>
            </w:r>
          </w:p>
        </w:tc>
        <w:tc>
          <w:tcPr>
            <w:tcW w:w="1657" w:type="dxa"/>
            <w:tcBorders>
              <w:tl2br w:val="nil"/>
              <w:tr2bl w:val="nil"/>
            </w:tcBorders>
            <w:noWrap w:val="0"/>
            <w:vAlign w:val="center"/>
          </w:tcPr>
          <w:p w14:paraId="5217733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6119916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2.5号</w:t>
            </w:r>
          </w:p>
        </w:tc>
        <w:tc>
          <w:tcPr>
            <w:tcW w:w="783" w:type="dxa"/>
            <w:tcBorders>
              <w:tl2br w:val="nil"/>
              <w:tr2bl w:val="nil"/>
            </w:tcBorders>
            <w:noWrap w:val="0"/>
            <w:vAlign w:val="center"/>
          </w:tcPr>
          <w:p w14:paraId="1151601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0A41739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shd w:val="clear" w:color="auto" w:fill="FFFFFF"/>
            <w:noWrap w:val="0"/>
            <w:vAlign w:val="center"/>
          </w:tcPr>
          <w:p w14:paraId="2B79522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317E57D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8CAC62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45260B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63EC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3AEAECD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46</w:t>
            </w:r>
          </w:p>
        </w:tc>
        <w:tc>
          <w:tcPr>
            <w:tcW w:w="1657" w:type="dxa"/>
            <w:tcBorders>
              <w:tl2br w:val="nil"/>
              <w:tr2bl w:val="nil"/>
            </w:tcBorders>
            <w:noWrap w:val="0"/>
            <w:vAlign w:val="center"/>
          </w:tcPr>
          <w:p w14:paraId="5CB346E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03ACA5C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3号</w:t>
            </w:r>
          </w:p>
        </w:tc>
        <w:tc>
          <w:tcPr>
            <w:tcW w:w="783" w:type="dxa"/>
            <w:tcBorders>
              <w:tl2br w:val="nil"/>
              <w:tr2bl w:val="nil"/>
            </w:tcBorders>
            <w:noWrap w:val="0"/>
            <w:vAlign w:val="center"/>
          </w:tcPr>
          <w:p w14:paraId="33A9607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55CEA3D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984" w:type="dxa"/>
            <w:tcBorders>
              <w:tl2br w:val="nil"/>
              <w:tr2bl w:val="nil"/>
            </w:tcBorders>
            <w:shd w:val="clear" w:color="auto" w:fill="FFFFFF"/>
            <w:noWrap w:val="0"/>
            <w:vAlign w:val="center"/>
          </w:tcPr>
          <w:p w14:paraId="7459904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1F97DC1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630C052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3890D2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180A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12E451B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47</w:t>
            </w:r>
          </w:p>
        </w:tc>
        <w:tc>
          <w:tcPr>
            <w:tcW w:w="1657" w:type="dxa"/>
            <w:tcBorders>
              <w:tl2br w:val="nil"/>
              <w:tr2bl w:val="nil"/>
            </w:tcBorders>
            <w:noWrap w:val="0"/>
            <w:vAlign w:val="center"/>
          </w:tcPr>
          <w:p w14:paraId="0BC7F2A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柔道服</w:t>
            </w:r>
          </w:p>
        </w:tc>
        <w:tc>
          <w:tcPr>
            <w:tcW w:w="1950" w:type="dxa"/>
            <w:tcBorders>
              <w:tl2br w:val="nil"/>
              <w:tr2bl w:val="nil"/>
            </w:tcBorders>
            <w:noWrap w:val="0"/>
            <w:vAlign w:val="center"/>
          </w:tcPr>
          <w:p w14:paraId="313EFF4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3.5号</w:t>
            </w:r>
          </w:p>
        </w:tc>
        <w:tc>
          <w:tcPr>
            <w:tcW w:w="783" w:type="dxa"/>
            <w:tcBorders>
              <w:tl2br w:val="nil"/>
              <w:tr2bl w:val="nil"/>
            </w:tcBorders>
            <w:noWrap w:val="0"/>
            <w:vAlign w:val="center"/>
          </w:tcPr>
          <w:p w14:paraId="4815045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5E3AF92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984" w:type="dxa"/>
            <w:tcBorders>
              <w:tl2br w:val="nil"/>
              <w:tr2bl w:val="nil"/>
            </w:tcBorders>
            <w:shd w:val="clear" w:color="auto" w:fill="FFFFFF"/>
            <w:noWrap w:val="0"/>
            <w:vAlign w:val="center"/>
          </w:tcPr>
          <w:p w14:paraId="7F364C3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718C1CB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9EB37D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B43440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5445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4579AEC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48</w:t>
            </w:r>
          </w:p>
        </w:tc>
        <w:tc>
          <w:tcPr>
            <w:tcW w:w="1657" w:type="dxa"/>
            <w:tcBorders>
              <w:tl2br w:val="nil"/>
              <w:tr2bl w:val="nil"/>
            </w:tcBorders>
            <w:noWrap w:val="0"/>
            <w:vAlign w:val="center"/>
          </w:tcPr>
          <w:p w14:paraId="0EB2DD8D">
            <w:pPr>
              <w:keepNext w:val="0"/>
              <w:keepLines w:val="0"/>
              <w:widowControl/>
              <w:suppressLineNumbers w:val="0"/>
              <w:spacing w:before="0" w:beforeAutospacing="0" w:after="0" w:afterAutospacing="0"/>
              <w:ind w:left="0" w:right="0"/>
              <w:jc w:val="left"/>
              <w:rPr>
                <w:rFonts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bidi="ar"/>
              </w:rPr>
              <w:t>柔道垫子（核心产品）</w:t>
            </w:r>
          </w:p>
        </w:tc>
        <w:tc>
          <w:tcPr>
            <w:tcW w:w="1950" w:type="dxa"/>
            <w:tcBorders>
              <w:tl2br w:val="nil"/>
              <w:tr2bl w:val="nil"/>
            </w:tcBorders>
            <w:noWrap w:val="0"/>
            <w:vAlign w:val="center"/>
          </w:tcPr>
          <w:p w14:paraId="08605E3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2m×1m×6cm</w:t>
            </w:r>
          </w:p>
        </w:tc>
        <w:tc>
          <w:tcPr>
            <w:tcW w:w="783" w:type="dxa"/>
            <w:tcBorders>
              <w:tl2br w:val="nil"/>
              <w:tr2bl w:val="nil"/>
            </w:tcBorders>
            <w:noWrap w:val="0"/>
            <w:vAlign w:val="center"/>
          </w:tcPr>
          <w:p w14:paraId="044EBA1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张</w:t>
            </w:r>
          </w:p>
        </w:tc>
        <w:tc>
          <w:tcPr>
            <w:tcW w:w="797" w:type="dxa"/>
            <w:tcBorders>
              <w:tl2br w:val="nil"/>
              <w:tr2bl w:val="nil"/>
            </w:tcBorders>
            <w:noWrap w:val="0"/>
            <w:vAlign w:val="center"/>
          </w:tcPr>
          <w:p w14:paraId="21132D5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90</w:t>
            </w:r>
          </w:p>
        </w:tc>
        <w:tc>
          <w:tcPr>
            <w:tcW w:w="984" w:type="dxa"/>
            <w:tcBorders>
              <w:tl2br w:val="nil"/>
              <w:tr2bl w:val="nil"/>
            </w:tcBorders>
            <w:shd w:val="clear" w:color="auto" w:fill="FFFFFF"/>
            <w:noWrap w:val="0"/>
            <w:vAlign w:val="center"/>
          </w:tcPr>
          <w:p w14:paraId="0B1150A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1100</w:t>
            </w:r>
          </w:p>
        </w:tc>
        <w:tc>
          <w:tcPr>
            <w:tcW w:w="1066" w:type="dxa"/>
            <w:tcBorders>
              <w:tl2br w:val="nil"/>
              <w:tr2bl w:val="nil"/>
            </w:tcBorders>
            <w:noWrap w:val="0"/>
            <w:vAlign w:val="center"/>
          </w:tcPr>
          <w:p w14:paraId="123A260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4A66F0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C03A91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606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027E0422">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四</w:t>
            </w:r>
          </w:p>
        </w:tc>
        <w:tc>
          <w:tcPr>
            <w:tcW w:w="5187" w:type="dxa"/>
            <w:gridSpan w:val="4"/>
            <w:tcBorders>
              <w:tl2br w:val="nil"/>
              <w:tr2bl w:val="nil"/>
            </w:tcBorders>
            <w:noWrap/>
            <w:vAlign w:val="center"/>
          </w:tcPr>
          <w:p w14:paraId="0AAF3F6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足球</w:t>
            </w:r>
          </w:p>
        </w:tc>
        <w:tc>
          <w:tcPr>
            <w:tcW w:w="984" w:type="dxa"/>
            <w:tcBorders>
              <w:tl2br w:val="nil"/>
              <w:tr2bl w:val="nil"/>
            </w:tcBorders>
            <w:noWrap/>
            <w:vAlign w:val="center"/>
          </w:tcPr>
          <w:p w14:paraId="2B7D3B8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4EB0C6B5">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530AA69F">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37A7D7CB">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5E8D2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0" w:hRule="atLeast"/>
        </w:trPr>
        <w:tc>
          <w:tcPr>
            <w:tcW w:w="915" w:type="dxa"/>
            <w:tcBorders>
              <w:tl2br w:val="nil"/>
              <w:tr2bl w:val="nil"/>
            </w:tcBorders>
            <w:noWrap w:val="0"/>
            <w:vAlign w:val="center"/>
          </w:tcPr>
          <w:p w14:paraId="21D097B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49</w:t>
            </w:r>
          </w:p>
        </w:tc>
        <w:tc>
          <w:tcPr>
            <w:tcW w:w="1657" w:type="dxa"/>
            <w:tcBorders>
              <w:tl2br w:val="nil"/>
              <w:tr2bl w:val="nil"/>
            </w:tcBorders>
            <w:noWrap w:val="0"/>
            <w:vAlign w:val="center"/>
          </w:tcPr>
          <w:p w14:paraId="75BF4D0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泡沫滚轴＋瑜伽垫</w:t>
            </w:r>
          </w:p>
        </w:tc>
        <w:tc>
          <w:tcPr>
            <w:tcW w:w="1950" w:type="dxa"/>
            <w:tcBorders>
              <w:tl2br w:val="nil"/>
              <w:tr2bl w:val="nil"/>
            </w:tcBorders>
            <w:noWrap w:val="0"/>
            <w:vAlign w:val="center"/>
          </w:tcPr>
          <w:p w14:paraId="44D1FB5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45cm实心泡沫轴瑜伽垫185CMX80CMX0.6CM</w:t>
            </w:r>
          </w:p>
        </w:tc>
        <w:tc>
          <w:tcPr>
            <w:tcW w:w="783" w:type="dxa"/>
            <w:tcBorders>
              <w:tl2br w:val="nil"/>
              <w:tr2bl w:val="nil"/>
            </w:tcBorders>
            <w:noWrap w:val="0"/>
            <w:vAlign w:val="center"/>
          </w:tcPr>
          <w:p w14:paraId="7F90332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张</w:t>
            </w:r>
          </w:p>
        </w:tc>
        <w:tc>
          <w:tcPr>
            <w:tcW w:w="797" w:type="dxa"/>
            <w:tcBorders>
              <w:tl2br w:val="nil"/>
              <w:tr2bl w:val="nil"/>
            </w:tcBorders>
            <w:noWrap w:val="0"/>
            <w:vAlign w:val="center"/>
          </w:tcPr>
          <w:p w14:paraId="21AE072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w:t>
            </w:r>
          </w:p>
        </w:tc>
        <w:tc>
          <w:tcPr>
            <w:tcW w:w="984" w:type="dxa"/>
            <w:tcBorders>
              <w:tl2br w:val="nil"/>
              <w:tr2bl w:val="nil"/>
            </w:tcBorders>
            <w:noWrap w:val="0"/>
            <w:vAlign w:val="center"/>
          </w:tcPr>
          <w:p w14:paraId="576B478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152</w:t>
            </w:r>
          </w:p>
        </w:tc>
        <w:tc>
          <w:tcPr>
            <w:tcW w:w="1066" w:type="dxa"/>
            <w:tcBorders>
              <w:tl2br w:val="nil"/>
              <w:tr2bl w:val="nil"/>
            </w:tcBorders>
            <w:noWrap w:val="0"/>
            <w:vAlign w:val="center"/>
          </w:tcPr>
          <w:p w14:paraId="5452916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6E3EA1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83E573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B39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trPr>
        <w:tc>
          <w:tcPr>
            <w:tcW w:w="915" w:type="dxa"/>
            <w:tcBorders>
              <w:tl2br w:val="nil"/>
              <w:tr2bl w:val="nil"/>
            </w:tcBorders>
            <w:noWrap w:val="0"/>
            <w:vAlign w:val="center"/>
          </w:tcPr>
          <w:p w14:paraId="594720B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50</w:t>
            </w:r>
          </w:p>
        </w:tc>
        <w:tc>
          <w:tcPr>
            <w:tcW w:w="1657" w:type="dxa"/>
            <w:tcBorders>
              <w:tl2br w:val="nil"/>
              <w:tr2bl w:val="nil"/>
            </w:tcBorders>
            <w:noWrap w:val="0"/>
            <w:vAlign w:val="center"/>
          </w:tcPr>
          <w:p w14:paraId="259250D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阻力带</w:t>
            </w:r>
          </w:p>
        </w:tc>
        <w:tc>
          <w:tcPr>
            <w:tcW w:w="1950" w:type="dxa"/>
            <w:tcBorders>
              <w:tl2br w:val="nil"/>
              <w:tr2bl w:val="nil"/>
            </w:tcBorders>
            <w:noWrap w:val="0"/>
            <w:vAlign w:val="center"/>
          </w:tcPr>
          <w:p w14:paraId="20B3512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20磅，长208宽0.7高0.45cm</w:t>
            </w:r>
          </w:p>
        </w:tc>
        <w:tc>
          <w:tcPr>
            <w:tcW w:w="783" w:type="dxa"/>
            <w:tcBorders>
              <w:tl2br w:val="nil"/>
              <w:tr2bl w:val="nil"/>
            </w:tcBorders>
            <w:noWrap w:val="0"/>
            <w:vAlign w:val="center"/>
          </w:tcPr>
          <w:p w14:paraId="16C10F9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092C11D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w:t>
            </w:r>
          </w:p>
        </w:tc>
        <w:tc>
          <w:tcPr>
            <w:tcW w:w="984" w:type="dxa"/>
            <w:tcBorders>
              <w:tl2br w:val="nil"/>
              <w:tr2bl w:val="nil"/>
            </w:tcBorders>
            <w:noWrap w:val="0"/>
            <w:vAlign w:val="center"/>
          </w:tcPr>
          <w:p w14:paraId="0242B5D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32</w:t>
            </w:r>
          </w:p>
        </w:tc>
        <w:tc>
          <w:tcPr>
            <w:tcW w:w="1066" w:type="dxa"/>
            <w:tcBorders>
              <w:tl2br w:val="nil"/>
              <w:tr2bl w:val="nil"/>
            </w:tcBorders>
            <w:noWrap w:val="0"/>
            <w:vAlign w:val="center"/>
          </w:tcPr>
          <w:p w14:paraId="755E9AD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6AE00B2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AC1FFE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5F98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4E8E426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51</w:t>
            </w:r>
          </w:p>
        </w:tc>
        <w:tc>
          <w:tcPr>
            <w:tcW w:w="1657" w:type="dxa"/>
            <w:tcBorders>
              <w:tl2br w:val="nil"/>
              <w:tr2bl w:val="nil"/>
            </w:tcBorders>
            <w:noWrap w:val="0"/>
            <w:vAlign w:val="center"/>
          </w:tcPr>
          <w:p w14:paraId="1ED4A93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训练球袋</w:t>
            </w:r>
          </w:p>
        </w:tc>
        <w:tc>
          <w:tcPr>
            <w:tcW w:w="1950" w:type="dxa"/>
            <w:tcBorders>
              <w:tl2br w:val="nil"/>
              <w:tr2bl w:val="nil"/>
            </w:tcBorders>
            <w:noWrap w:val="0"/>
            <w:vAlign w:val="center"/>
          </w:tcPr>
          <w:p w14:paraId="7AEEA73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1D7D126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34BF9AD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984" w:type="dxa"/>
            <w:tcBorders>
              <w:tl2br w:val="nil"/>
              <w:tr2bl w:val="nil"/>
            </w:tcBorders>
            <w:noWrap w:val="0"/>
            <w:vAlign w:val="center"/>
          </w:tcPr>
          <w:p w14:paraId="61D03BB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135</w:t>
            </w:r>
          </w:p>
        </w:tc>
        <w:tc>
          <w:tcPr>
            <w:tcW w:w="1066" w:type="dxa"/>
            <w:tcBorders>
              <w:tl2br w:val="nil"/>
              <w:tr2bl w:val="nil"/>
            </w:tcBorders>
            <w:noWrap w:val="0"/>
            <w:vAlign w:val="center"/>
          </w:tcPr>
          <w:p w14:paraId="27CF5A7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5118F4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E19767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6EC41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vMerge w:val="restart"/>
            <w:tcBorders>
              <w:tl2br w:val="nil"/>
              <w:tr2bl w:val="nil"/>
            </w:tcBorders>
            <w:noWrap w:val="0"/>
            <w:vAlign w:val="center"/>
          </w:tcPr>
          <w:p w14:paraId="3837CDD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52</w:t>
            </w:r>
          </w:p>
        </w:tc>
        <w:tc>
          <w:tcPr>
            <w:tcW w:w="1657" w:type="dxa"/>
            <w:vMerge w:val="restart"/>
            <w:tcBorders>
              <w:tl2br w:val="nil"/>
              <w:tr2bl w:val="nil"/>
            </w:tcBorders>
            <w:noWrap w:val="0"/>
            <w:vAlign w:val="center"/>
          </w:tcPr>
          <w:p w14:paraId="7F499A2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足球</w:t>
            </w:r>
          </w:p>
        </w:tc>
        <w:tc>
          <w:tcPr>
            <w:tcW w:w="1950" w:type="dxa"/>
            <w:tcBorders>
              <w:tl2br w:val="nil"/>
              <w:tr2bl w:val="nil"/>
            </w:tcBorders>
            <w:noWrap w:val="0"/>
            <w:vAlign w:val="center"/>
          </w:tcPr>
          <w:p w14:paraId="2D9CD0FB">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lang w:val="en-US" w:eastAsia="zh-CN" w:bidi="ar"/>
              </w:rPr>
            </w:pPr>
          </w:p>
          <w:p w14:paraId="40F07F7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五号</w:t>
            </w:r>
          </w:p>
        </w:tc>
        <w:tc>
          <w:tcPr>
            <w:tcW w:w="783" w:type="dxa"/>
            <w:vMerge w:val="restart"/>
            <w:tcBorders>
              <w:tl2br w:val="nil"/>
              <w:tr2bl w:val="nil"/>
            </w:tcBorders>
            <w:noWrap w:val="0"/>
            <w:vAlign w:val="center"/>
          </w:tcPr>
          <w:p w14:paraId="61A72DD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vMerge w:val="restart"/>
            <w:tcBorders>
              <w:tl2br w:val="nil"/>
              <w:tr2bl w:val="nil"/>
            </w:tcBorders>
            <w:noWrap w:val="0"/>
            <w:vAlign w:val="center"/>
          </w:tcPr>
          <w:p w14:paraId="2282871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60</w:t>
            </w:r>
          </w:p>
        </w:tc>
        <w:tc>
          <w:tcPr>
            <w:tcW w:w="984" w:type="dxa"/>
            <w:tcBorders>
              <w:tl2br w:val="nil"/>
              <w:tr2bl w:val="nil"/>
            </w:tcBorders>
            <w:noWrap w:val="0"/>
            <w:vAlign w:val="center"/>
          </w:tcPr>
          <w:p w14:paraId="568A1B8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210</w:t>
            </w:r>
          </w:p>
        </w:tc>
        <w:tc>
          <w:tcPr>
            <w:tcW w:w="1066" w:type="dxa"/>
            <w:vMerge w:val="restart"/>
            <w:tcBorders>
              <w:tl2br w:val="nil"/>
              <w:tr2bl w:val="nil"/>
            </w:tcBorders>
            <w:noWrap w:val="0"/>
            <w:vAlign w:val="center"/>
          </w:tcPr>
          <w:p w14:paraId="04DACB3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vMerge w:val="restart"/>
            <w:tcBorders>
              <w:tl2br w:val="nil"/>
              <w:tr2bl w:val="nil"/>
            </w:tcBorders>
            <w:noWrap w:val="0"/>
            <w:vAlign w:val="center"/>
          </w:tcPr>
          <w:p w14:paraId="69B8882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vMerge w:val="restart"/>
            <w:tcBorders>
              <w:tl2br w:val="nil"/>
              <w:tr2bl w:val="nil"/>
            </w:tcBorders>
            <w:noWrap w:val="0"/>
            <w:vAlign w:val="center"/>
          </w:tcPr>
          <w:p w14:paraId="7758174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FBD4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38147DA">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五</w:t>
            </w:r>
          </w:p>
        </w:tc>
        <w:tc>
          <w:tcPr>
            <w:tcW w:w="5187" w:type="dxa"/>
            <w:gridSpan w:val="4"/>
            <w:tcBorders>
              <w:tl2br w:val="nil"/>
              <w:tr2bl w:val="nil"/>
            </w:tcBorders>
            <w:noWrap/>
            <w:vAlign w:val="center"/>
          </w:tcPr>
          <w:p w14:paraId="351644A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武术</w:t>
            </w:r>
          </w:p>
        </w:tc>
        <w:tc>
          <w:tcPr>
            <w:tcW w:w="984" w:type="dxa"/>
            <w:tcBorders>
              <w:tl2br w:val="nil"/>
              <w:tr2bl w:val="nil"/>
            </w:tcBorders>
            <w:noWrap/>
            <w:vAlign w:val="center"/>
          </w:tcPr>
          <w:p w14:paraId="46A6C96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34DA620A">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1592F638">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0EE5134C">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244B3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1A7CF33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53</w:t>
            </w:r>
          </w:p>
        </w:tc>
        <w:tc>
          <w:tcPr>
            <w:tcW w:w="1657" w:type="dxa"/>
            <w:tcBorders>
              <w:tl2br w:val="nil"/>
              <w:tr2bl w:val="nil"/>
            </w:tcBorders>
            <w:noWrap w:val="0"/>
            <w:vAlign w:val="center"/>
          </w:tcPr>
          <w:p w14:paraId="5E62FCB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专业训练脚靶</w:t>
            </w:r>
          </w:p>
        </w:tc>
        <w:tc>
          <w:tcPr>
            <w:tcW w:w="1950" w:type="dxa"/>
            <w:tcBorders>
              <w:tl2br w:val="nil"/>
              <w:tr2bl w:val="nil"/>
            </w:tcBorders>
            <w:noWrap w:val="0"/>
            <w:vAlign w:val="center"/>
          </w:tcPr>
          <w:p w14:paraId="4C931C2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  加厚</w:t>
            </w:r>
          </w:p>
        </w:tc>
        <w:tc>
          <w:tcPr>
            <w:tcW w:w="783" w:type="dxa"/>
            <w:tcBorders>
              <w:tl2br w:val="nil"/>
              <w:tr2bl w:val="nil"/>
            </w:tcBorders>
            <w:noWrap w:val="0"/>
            <w:vAlign w:val="center"/>
          </w:tcPr>
          <w:p w14:paraId="49F5768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只</w:t>
            </w:r>
          </w:p>
        </w:tc>
        <w:tc>
          <w:tcPr>
            <w:tcW w:w="797" w:type="dxa"/>
            <w:tcBorders>
              <w:tl2br w:val="nil"/>
              <w:tr2bl w:val="nil"/>
            </w:tcBorders>
            <w:noWrap w:val="0"/>
            <w:vAlign w:val="center"/>
          </w:tcPr>
          <w:p w14:paraId="1320925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w:t>
            </w:r>
          </w:p>
        </w:tc>
        <w:tc>
          <w:tcPr>
            <w:tcW w:w="984" w:type="dxa"/>
            <w:tcBorders>
              <w:tl2br w:val="nil"/>
              <w:tr2bl w:val="nil"/>
            </w:tcBorders>
            <w:noWrap w:val="0"/>
            <w:vAlign w:val="center"/>
          </w:tcPr>
          <w:p w14:paraId="3121DDF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300</w:t>
            </w:r>
          </w:p>
        </w:tc>
        <w:tc>
          <w:tcPr>
            <w:tcW w:w="1066" w:type="dxa"/>
            <w:tcBorders>
              <w:tl2br w:val="nil"/>
              <w:tr2bl w:val="nil"/>
            </w:tcBorders>
            <w:noWrap w:val="0"/>
            <w:vAlign w:val="center"/>
          </w:tcPr>
          <w:p w14:paraId="1BF2D39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215B97D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92B7B7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EAA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3D9BC3F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54</w:t>
            </w:r>
          </w:p>
        </w:tc>
        <w:tc>
          <w:tcPr>
            <w:tcW w:w="1657" w:type="dxa"/>
            <w:tcBorders>
              <w:tl2br w:val="nil"/>
              <w:tr2bl w:val="nil"/>
            </w:tcBorders>
            <w:noWrap w:val="0"/>
            <w:vAlign w:val="center"/>
          </w:tcPr>
          <w:p w14:paraId="509A9BB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缠手绷带</w:t>
            </w:r>
          </w:p>
        </w:tc>
        <w:tc>
          <w:tcPr>
            <w:tcW w:w="1950" w:type="dxa"/>
            <w:tcBorders>
              <w:tl2br w:val="nil"/>
              <w:tr2bl w:val="nil"/>
            </w:tcBorders>
            <w:noWrap w:val="0"/>
            <w:vAlign w:val="center"/>
          </w:tcPr>
          <w:p w14:paraId="6DBA990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4m*5cm，15卷；  5m*5cm</w:t>
            </w:r>
            <w:r>
              <w:rPr>
                <w:rFonts w:hint="eastAsia" w:ascii="宋体" w:hAnsi="宋体" w:eastAsia="宋体" w:cs="宋体"/>
                <w:color w:val="auto"/>
                <w:szCs w:val="20"/>
                <w:highlight w:val="none"/>
                <w:lang w:eastAsia="zh-CN"/>
              </w:rPr>
              <w:t>，</w:t>
            </w:r>
            <w:r>
              <w:rPr>
                <w:rFonts w:hint="eastAsia" w:ascii="宋体" w:hAnsi="宋体" w:eastAsia="宋体" w:cs="宋体"/>
                <w:color w:val="auto"/>
                <w:sz w:val="24"/>
                <w:szCs w:val="24"/>
                <w:highlight w:val="none"/>
                <w:u w:val="none"/>
                <w:lang w:val="en-US" w:eastAsia="zh-CN" w:bidi="ar"/>
              </w:rPr>
              <w:t>15卷</w:t>
            </w:r>
          </w:p>
        </w:tc>
        <w:tc>
          <w:tcPr>
            <w:tcW w:w="783" w:type="dxa"/>
            <w:tcBorders>
              <w:tl2br w:val="nil"/>
              <w:tr2bl w:val="nil"/>
            </w:tcBorders>
            <w:noWrap w:val="0"/>
            <w:vAlign w:val="center"/>
          </w:tcPr>
          <w:p w14:paraId="222E260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卷</w:t>
            </w:r>
          </w:p>
        </w:tc>
        <w:tc>
          <w:tcPr>
            <w:tcW w:w="797" w:type="dxa"/>
            <w:tcBorders>
              <w:tl2br w:val="nil"/>
              <w:tr2bl w:val="nil"/>
            </w:tcBorders>
            <w:noWrap w:val="0"/>
            <w:vAlign w:val="center"/>
          </w:tcPr>
          <w:p w14:paraId="37B1945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w:t>
            </w:r>
          </w:p>
        </w:tc>
        <w:tc>
          <w:tcPr>
            <w:tcW w:w="984" w:type="dxa"/>
            <w:tcBorders>
              <w:tl2br w:val="nil"/>
              <w:tr2bl w:val="nil"/>
            </w:tcBorders>
            <w:noWrap w:val="0"/>
            <w:vAlign w:val="center"/>
          </w:tcPr>
          <w:p w14:paraId="3F1EC5B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30</w:t>
            </w:r>
          </w:p>
        </w:tc>
        <w:tc>
          <w:tcPr>
            <w:tcW w:w="1066" w:type="dxa"/>
            <w:tcBorders>
              <w:tl2br w:val="nil"/>
              <w:tr2bl w:val="nil"/>
            </w:tcBorders>
            <w:noWrap w:val="0"/>
            <w:vAlign w:val="center"/>
          </w:tcPr>
          <w:p w14:paraId="69B138C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6C73DD3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AFEA39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BD0A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28D3CB4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55</w:t>
            </w:r>
          </w:p>
        </w:tc>
        <w:tc>
          <w:tcPr>
            <w:tcW w:w="1657" w:type="dxa"/>
            <w:tcBorders>
              <w:tl2br w:val="nil"/>
              <w:tr2bl w:val="nil"/>
            </w:tcBorders>
            <w:noWrap w:val="0"/>
            <w:vAlign w:val="center"/>
          </w:tcPr>
          <w:p w14:paraId="795D29C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降体重服</w:t>
            </w:r>
          </w:p>
        </w:tc>
        <w:tc>
          <w:tcPr>
            <w:tcW w:w="1950" w:type="dxa"/>
            <w:tcBorders>
              <w:tl2br w:val="nil"/>
              <w:tr2bl w:val="nil"/>
            </w:tcBorders>
            <w:noWrap w:val="0"/>
            <w:vAlign w:val="center"/>
          </w:tcPr>
          <w:p w14:paraId="47FD423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XL、2XL、3XL</w:t>
            </w:r>
          </w:p>
        </w:tc>
        <w:tc>
          <w:tcPr>
            <w:tcW w:w="783" w:type="dxa"/>
            <w:tcBorders>
              <w:tl2br w:val="nil"/>
              <w:tr2bl w:val="nil"/>
            </w:tcBorders>
            <w:noWrap w:val="0"/>
            <w:vAlign w:val="center"/>
          </w:tcPr>
          <w:p w14:paraId="6C3176E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2780824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984" w:type="dxa"/>
            <w:tcBorders>
              <w:tl2br w:val="nil"/>
              <w:tr2bl w:val="nil"/>
            </w:tcBorders>
            <w:noWrap w:val="0"/>
            <w:vAlign w:val="center"/>
          </w:tcPr>
          <w:p w14:paraId="6F89E6A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380</w:t>
            </w:r>
          </w:p>
        </w:tc>
        <w:tc>
          <w:tcPr>
            <w:tcW w:w="1066" w:type="dxa"/>
            <w:tcBorders>
              <w:tl2br w:val="nil"/>
              <w:tr2bl w:val="nil"/>
            </w:tcBorders>
            <w:noWrap w:val="0"/>
            <w:vAlign w:val="center"/>
          </w:tcPr>
          <w:p w14:paraId="1290D0F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108611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C994A6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36F15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B66889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w:t>
            </w:r>
          </w:p>
        </w:tc>
        <w:tc>
          <w:tcPr>
            <w:tcW w:w="1657" w:type="dxa"/>
            <w:tcBorders>
              <w:tl2br w:val="nil"/>
              <w:tr2bl w:val="nil"/>
            </w:tcBorders>
            <w:noWrap w:val="0"/>
            <w:vAlign w:val="center"/>
          </w:tcPr>
          <w:p w14:paraId="12D2909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护齿</w:t>
            </w:r>
          </w:p>
        </w:tc>
        <w:tc>
          <w:tcPr>
            <w:tcW w:w="1950" w:type="dxa"/>
            <w:tcBorders>
              <w:tl2br w:val="nil"/>
              <w:tr2bl w:val="nil"/>
            </w:tcBorders>
            <w:noWrap w:val="0"/>
            <w:vAlign w:val="center"/>
          </w:tcPr>
          <w:p w14:paraId="32CB9C8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34CA6E0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1C3B261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w:t>
            </w:r>
          </w:p>
        </w:tc>
        <w:tc>
          <w:tcPr>
            <w:tcW w:w="984" w:type="dxa"/>
            <w:tcBorders>
              <w:tl2br w:val="nil"/>
              <w:tr2bl w:val="nil"/>
            </w:tcBorders>
            <w:noWrap w:val="0"/>
            <w:vAlign w:val="center"/>
          </w:tcPr>
          <w:p w14:paraId="27DA5D6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30</w:t>
            </w:r>
          </w:p>
        </w:tc>
        <w:tc>
          <w:tcPr>
            <w:tcW w:w="1066" w:type="dxa"/>
            <w:tcBorders>
              <w:tl2br w:val="nil"/>
              <w:tr2bl w:val="nil"/>
            </w:tcBorders>
            <w:noWrap w:val="0"/>
            <w:vAlign w:val="center"/>
          </w:tcPr>
          <w:p w14:paraId="23CC7A8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067334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027A95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6440D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3F9BA08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57</w:t>
            </w:r>
          </w:p>
        </w:tc>
        <w:tc>
          <w:tcPr>
            <w:tcW w:w="1657" w:type="dxa"/>
            <w:tcBorders>
              <w:tl2br w:val="nil"/>
              <w:tr2bl w:val="nil"/>
            </w:tcBorders>
            <w:noWrap w:val="0"/>
            <w:vAlign w:val="center"/>
          </w:tcPr>
          <w:p w14:paraId="65CE6A5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战绳</w:t>
            </w:r>
          </w:p>
        </w:tc>
        <w:tc>
          <w:tcPr>
            <w:tcW w:w="1950" w:type="dxa"/>
            <w:tcBorders>
              <w:tl2br w:val="nil"/>
              <w:tr2bl w:val="nil"/>
            </w:tcBorders>
            <w:noWrap w:val="0"/>
            <w:vAlign w:val="center"/>
          </w:tcPr>
          <w:p w14:paraId="4BC432E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15米 重约36斤</w:t>
            </w:r>
          </w:p>
        </w:tc>
        <w:tc>
          <w:tcPr>
            <w:tcW w:w="783" w:type="dxa"/>
            <w:tcBorders>
              <w:tl2br w:val="nil"/>
              <w:tr2bl w:val="nil"/>
            </w:tcBorders>
            <w:noWrap w:val="0"/>
            <w:vAlign w:val="center"/>
          </w:tcPr>
          <w:p w14:paraId="3EE45E1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28BF087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noWrap w:val="0"/>
            <w:vAlign w:val="center"/>
          </w:tcPr>
          <w:p w14:paraId="3637D5C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540</w:t>
            </w:r>
          </w:p>
        </w:tc>
        <w:tc>
          <w:tcPr>
            <w:tcW w:w="1066" w:type="dxa"/>
            <w:tcBorders>
              <w:tl2br w:val="nil"/>
              <w:tr2bl w:val="nil"/>
            </w:tcBorders>
            <w:noWrap w:val="0"/>
            <w:vAlign w:val="center"/>
          </w:tcPr>
          <w:p w14:paraId="06FA7AB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19789F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10426F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ACD9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5D4B21A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58</w:t>
            </w:r>
          </w:p>
        </w:tc>
        <w:tc>
          <w:tcPr>
            <w:tcW w:w="1657" w:type="dxa"/>
            <w:tcBorders>
              <w:tl2br w:val="nil"/>
              <w:tr2bl w:val="nil"/>
            </w:tcBorders>
            <w:noWrap w:val="0"/>
            <w:vAlign w:val="center"/>
          </w:tcPr>
          <w:p w14:paraId="1F7538D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护具全套</w:t>
            </w:r>
          </w:p>
        </w:tc>
        <w:tc>
          <w:tcPr>
            <w:tcW w:w="1950" w:type="dxa"/>
            <w:tcBorders>
              <w:tl2br w:val="nil"/>
              <w:tr2bl w:val="nil"/>
            </w:tcBorders>
            <w:noWrap w:val="0"/>
            <w:vAlign w:val="center"/>
          </w:tcPr>
          <w:p w14:paraId="51C42B7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L、XL、2XL</w:t>
            </w:r>
          </w:p>
        </w:tc>
        <w:tc>
          <w:tcPr>
            <w:tcW w:w="783" w:type="dxa"/>
            <w:tcBorders>
              <w:tl2br w:val="nil"/>
              <w:tr2bl w:val="nil"/>
            </w:tcBorders>
            <w:noWrap w:val="0"/>
            <w:vAlign w:val="center"/>
          </w:tcPr>
          <w:p w14:paraId="4ADFB66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1CF6C66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w:t>
            </w:r>
          </w:p>
        </w:tc>
        <w:tc>
          <w:tcPr>
            <w:tcW w:w="984" w:type="dxa"/>
            <w:tcBorders>
              <w:tl2br w:val="nil"/>
              <w:tr2bl w:val="nil"/>
            </w:tcBorders>
            <w:noWrap w:val="0"/>
            <w:vAlign w:val="center"/>
          </w:tcPr>
          <w:p w14:paraId="67C4615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600</w:t>
            </w:r>
          </w:p>
        </w:tc>
        <w:tc>
          <w:tcPr>
            <w:tcW w:w="1066" w:type="dxa"/>
            <w:tcBorders>
              <w:tl2br w:val="nil"/>
              <w:tr2bl w:val="nil"/>
            </w:tcBorders>
            <w:noWrap w:val="0"/>
            <w:vAlign w:val="center"/>
          </w:tcPr>
          <w:p w14:paraId="6BE8031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2DEA9D4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78FA0F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023D9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5D0A90BC">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六</w:t>
            </w:r>
          </w:p>
        </w:tc>
        <w:tc>
          <w:tcPr>
            <w:tcW w:w="5187" w:type="dxa"/>
            <w:gridSpan w:val="4"/>
            <w:tcBorders>
              <w:tl2br w:val="nil"/>
              <w:tr2bl w:val="nil"/>
            </w:tcBorders>
            <w:noWrap/>
            <w:vAlign w:val="center"/>
          </w:tcPr>
          <w:p w14:paraId="0BF8BCC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 xml:space="preserve">橄榄球 </w:t>
            </w:r>
          </w:p>
        </w:tc>
        <w:tc>
          <w:tcPr>
            <w:tcW w:w="984" w:type="dxa"/>
            <w:tcBorders>
              <w:tl2br w:val="nil"/>
              <w:tr2bl w:val="nil"/>
            </w:tcBorders>
            <w:noWrap/>
            <w:vAlign w:val="center"/>
          </w:tcPr>
          <w:p w14:paraId="7655F1D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27F9025C">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00EBC775">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16AEA24E">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4F761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0" w:hRule="atLeast"/>
        </w:trPr>
        <w:tc>
          <w:tcPr>
            <w:tcW w:w="915" w:type="dxa"/>
            <w:tcBorders>
              <w:tl2br w:val="nil"/>
              <w:tr2bl w:val="nil"/>
            </w:tcBorders>
            <w:noWrap w:val="0"/>
            <w:vAlign w:val="center"/>
          </w:tcPr>
          <w:p w14:paraId="6A5C599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59</w:t>
            </w:r>
          </w:p>
        </w:tc>
        <w:tc>
          <w:tcPr>
            <w:tcW w:w="1657" w:type="dxa"/>
            <w:tcBorders>
              <w:tl2br w:val="nil"/>
              <w:tr2bl w:val="nil"/>
            </w:tcBorders>
            <w:noWrap w:val="0"/>
            <w:vAlign w:val="center"/>
          </w:tcPr>
          <w:p w14:paraId="19324E8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橄榄球</w:t>
            </w:r>
          </w:p>
        </w:tc>
        <w:tc>
          <w:tcPr>
            <w:tcW w:w="1950" w:type="dxa"/>
            <w:tcBorders>
              <w:tl2br w:val="nil"/>
              <w:tr2bl w:val="nil"/>
            </w:tcBorders>
            <w:noWrap w:val="0"/>
            <w:vAlign w:val="center"/>
          </w:tcPr>
          <w:p w14:paraId="5D833A9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5号球（重量为430-450g，球压是9.5-10.0 ）</w:t>
            </w:r>
          </w:p>
        </w:tc>
        <w:tc>
          <w:tcPr>
            <w:tcW w:w="783" w:type="dxa"/>
            <w:tcBorders>
              <w:tl2br w:val="nil"/>
              <w:tr2bl w:val="nil"/>
            </w:tcBorders>
            <w:noWrap w:val="0"/>
            <w:vAlign w:val="center"/>
          </w:tcPr>
          <w:p w14:paraId="2F01D40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232707F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1274884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230</w:t>
            </w:r>
          </w:p>
        </w:tc>
        <w:tc>
          <w:tcPr>
            <w:tcW w:w="1066" w:type="dxa"/>
            <w:tcBorders>
              <w:tl2br w:val="nil"/>
              <w:tr2bl w:val="nil"/>
            </w:tcBorders>
            <w:noWrap w:val="0"/>
            <w:vAlign w:val="center"/>
          </w:tcPr>
          <w:p w14:paraId="3F12EA6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681E99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819CCE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8775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6A2DF7B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60</w:t>
            </w:r>
          </w:p>
        </w:tc>
        <w:tc>
          <w:tcPr>
            <w:tcW w:w="1657" w:type="dxa"/>
            <w:tcBorders>
              <w:tl2br w:val="nil"/>
              <w:tr2bl w:val="nil"/>
            </w:tcBorders>
            <w:noWrap w:val="0"/>
            <w:vAlign w:val="center"/>
          </w:tcPr>
          <w:p w14:paraId="211496E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橄榄球护肩</w:t>
            </w:r>
          </w:p>
        </w:tc>
        <w:tc>
          <w:tcPr>
            <w:tcW w:w="1950" w:type="dxa"/>
            <w:tcBorders>
              <w:tl2br w:val="nil"/>
              <w:tr2bl w:val="nil"/>
            </w:tcBorders>
            <w:noWrap w:val="0"/>
            <w:vAlign w:val="center"/>
          </w:tcPr>
          <w:p w14:paraId="195C5E6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S码6件，XS码6件</w:t>
            </w:r>
          </w:p>
        </w:tc>
        <w:tc>
          <w:tcPr>
            <w:tcW w:w="783" w:type="dxa"/>
            <w:tcBorders>
              <w:tl2br w:val="nil"/>
              <w:tr2bl w:val="nil"/>
            </w:tcBorders>
            <w:noWrap w:val="0"/>
            <w:vAlign w:val="center"/>
          </w:tcPr>
          <w:p w14:paraId="0B7A291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件</w:t>
            </w:r>
          </w:p>
        </w:tc>
        <w:tc>
          <w:tcPr>
            <w:tcW w:w="797" w:type="dxa"/>
            <w:tcBorders>
              <w:tl2br w:val="nil"/>
              <w:tr2bl w:val="nil"/>
            </w:tcBorders>
            <w:noWrap w:val="0"/>
            <w:vAlign w:val="center"/>
          </w:tcPr>
          <w:p w14:paraId="19066EC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w:t>
            </w:r>
          </w:p>
        </w:tc>
        <w:tc>
          <w:tcPr>
            <w:tcW w:w="984" w:type="dxa"/>
            <w:tcBorders>
              <w:tl2br w:val="nil"/>
              <w:tr2bl w:val="nil"/>
            </w:tcBorders>
            <w:noWrap w:val="0"/>
            <w:vAlign w:val="center"/>
          </w:tcPr>
          <w:p w14:paraId="23E94B2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330</w:t>
            </w:r>
          </w:p>
        </w:tc>
        <w:tc>
          <w:tcPr>
            <w:tcW w:w="1066" w:type="dxa"/>
            <w:tcBorders>
              <w:tl2br w:val="nil"/>
              <w:tr2bl w:val="nil"/>
            </w:tcBorders>
            <w:noWrap w:val="0"/>
            <w:vAlign w:val="center"/>
          </w:tcPr>
          <w:p w14:paraId="5FD800D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CA9611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F57D71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002C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126C592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61</w:t>
            </w:r>
          </w:p>
        </w:tc>
        <w:tc>
          <w:tcPr>
            <w:tcW w:w="1657" w:type="dxa"/>
            <w:tcBorders>
              <w:tl2br w:val="nil"/>
              <w:tr2bl w:val="nil"/>
            </w:tcBorders>
            <w:noWrap w:val="0"/>
            <w:vAlign w:val="center"/>
          </w:tcPr>
          <w:p w14:paraId="5B19F3B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橄榄球护头       </w:t>
            </w:r>
          </w:p>
        </w:tc>
        <w:tc>
          <w:tcPr>
            <w:tcW w:w="1950" w:type="dxa"/>
            <w:tcBorders>
              <w:tl2br w:val="nil"/>
              <w:tr2bl w:val="nil"/>
            </w:tcBorders>
            <w:noWrap w:val="0"/>
            <w:vAlign w:val="center"/>
          </w:tcPr>
          <w:p w14:paraId="43951DB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S码6件，XS码6件</w:t>
            </w:r>
          </w:p>
        </w:tc>
        <w:tc>
          <w:tcPr>
            <w:tcW w:w="783" w:type="dxa"/>
            <w:tcBorders>
              <w:tl2br w:val="nil"/>
              <w:tr2bl w:val="nil"/>
            </w:tcBorders>
            <w:noWrap w:val="0"/>
            <w:vAlign w:val="center"/>
          </w:tcPr>
          <w:p w14:paraId="51BB479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只</w:t>
            </w:r>
          </w:p>
        </w:tc>
        <w:tc>
          <w:tcPr>
            <w:tcW w:w="797" w:type="dxa"/>
            <w:tcBorders>
              <w:tl2br w:val="nil"/>
              <w:tr2bl w:val="nil"/>
            </w:tcBorders>
            <w:noWrap w:val="0"/>
            <w:vAlign w:val="center"/>
          </w:tcPr>
          <w:p w14:paraId="4C0CB1D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w:t>
            </w:r>
          </w:p>
        </w:tc>
        <w:tc>
          <w:tcPr>
            <w:tcW w:w="984" w:type="dxa"/>
            <w:tcBorders>
              <w:tl2br w:val="nil"/>
              <w:tr2bl w:val="nil"/>
            </w:tcBorders>
            <w:noWrap w:val="0"/>
            <w:vAlign w:val="center"/>
          </w:tcPr>
          <w:p w14:paraId="2EEEBDD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350</w:t>
            </w:r>
          </w:p>
        </w:tc>
        <w:tc>
          <w:tcPr>
            <w:tcW w:w="1066" w:type="dxa"/>
            <w:tcBorders>
              <w:tl2br w:val="nil"/>
              <w:tr2bl w:val="nil"/>
            </w:tcBorders>
            <w:noWrap w:val="0"/>
            <w:vAlign w:val="center"/>
          </w:tcPr>
          <w:p w14:paraId="2082C02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2DDFA17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500A79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00F5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vMerge w:val="restart"/>
            <w:tcBorders>
              <w:tl2br w:val="nil"/>
              <w:tr2bl w:val="nil"/>
            </w:tcBorders>
            <w:noWrap w:val="0"/>
            <w:vAlign w:val="center"/>
          </w:tcPr>
          <w:p w14:paraId="6B49CB2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62</w:t>
            </w:r>
          </w:p>
        </w:tc>
        <w:tc>
          <w:tcPr>
            <w:tcW w:w="1657" w:type="dxa"/>
            <w:vMerge w:val="restart"/>
            <w:tcBorders>
              <w:tl2br w:val="nil"/>
              <w:tr2bl w:val="nil"/>
            </w:tcBorders>
            <w:noWrap w:val="0"/>
            <w:vAlign w:val="center"/>
          </w:tcPr>
          <w:p w14:paraId="61CFBEF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足球鞋</w:t>
            </w:r>
          </w:p>
        </w:tc>
        <w:tc>
          <w:tcPr>
            <w:tcW w:w="1950" w:type="dxa"/>
            <w:tcBorders>
              <w:tl2br w:val="nil"/>
              <w:tr2bl w:val="nil"/>
            </w:tcBorders>
            <w:noWrap w:val="0"/>
            <w:vAlign w:val="center"/>
          </w:tcPr>
          <w:p w14:paraId="1219687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39.5码2双，40码6双，40.5码2双</w:t>
            </w:r>
          </w:p>
        </w:tc>
        <w:tc>
          <w:tcPr>
            <w:tcW w:w="783" w:type="dxa"/>
            <w:vMerge w:val="restart"/>
            <w:tcBorders>
              <w:tl2br w:val="nil"/>
              <w:tr2bl w:val="nil"/>
            </w:tcBorders>
            <w:noWrap w:val="0"/>
            <w:vAlign w:val="center"/>
          </w:tcPr>
          <w:p w14:paraId="617982A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双</w:t>
            </w:r>
          </w:p>
        </w:tc>
        <w:tc>
          <w:tcPr>
            <w:tcW w:w="797" w:type="dxa"/>
            <w:vMerge w:val="restart"/>
            <w:tcBorders>
              <w:tl2br w:val="nil"/>
              <w:tr2bl w:val="nil"/>
            </w:tcBorders>
            <w:noWrap w:val="0"/>
            <w:vAlign w:val="center"/>
          </w:tcPr>
          <w:p w14:paraId="2DA8557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984" w:type="dxa"/>
            <w:tcBorders>
              <w:tl2br w:val="nil"/>
              <w:tr2bl w:val="nil"/>
            </w:tcBorders>
            <w:noWrap w:val="0"/>
            <w:vAlign w:val="center"/>
          </w:tcPr>
          <w:p w14:paraId="1EF8A60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500</w:t>
            </w:r>
          </w:p>
        </w:tc>
        <w:tc>
          <w:tcPr>
            <w:tcW w:w="1066" w:type="dxa"/>
            <w:vMerge w:val="restart"/>
            <w:tcBorders>
              <w:tl2br w:val="nil"/>
              <w:tr2bl w:val="nil"/>
            </w:tcBorders>
            <w:noWrap w:val="0"/>
            <w:vAlign w:val="center"/>
          </w:tcPr>
          <w:p w14:paraId="413C630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vMerge w:val="restart"/>
            <w:tcBorders>
              <w:tl2br w:val="nil"/>
              <w:tr2bl w:val="nil"/>
            </w:tcBorders>
            <w:noWrap w:val="0"/>
            <w:vAlign w:val="center"/>
          </w:tcPr>
          <w:p w14:paraId="698B565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vMerge w:val="restart"/>
            <w:tcBorders>
              <w:tl2br w:val="nil"/>
              <w:tr2bl w:val="nil"/>
            </w:tcBorders>
            <w:noWrap w:val="0"/>
            <w:vAlign w:val="center"/>
          </w:tcPr>
          <w:p w14:paraId="24FE127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65FC0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6F4C1801">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七</w:t>
            </w:r>
          </w:p>
        </w:tc>
        <w:tc>
          <w:tcPr>
            <w:tcW w:w="5187" w:type="dxa"/>
            <w:gridSpan w:val="4"/>
            <w:tcBorders>
              <w:tl2br w:val="nil"/>
              <w:tr2bl w:val="nil"/>
            </w:tcBorders>
            <w:noWrap/>
            <w:vAlign w:val="center"/>
          </w:tcPr>
          <w:p w14:paraId="23DA6CB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射箭</w:t>
            </w:r>
          </w:p>
        </w:tc>
        <w:tc>
          <w:tcPr>
            <w:tcW w:w="984" w:type="dxa"/>
            <w:tcBorders>
              <w:tl2br w:val="nil"/>
              <w:tr2bl w:val="nil"/>
            </w:tcBorders>
            <w:noWrap/>
            <w:vAlign w:val="center"/>
          </w:tcPr>
          <w:p w14:paraId="7138251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0FF3C1D2">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127EA09F">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02FB3460">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7551F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80" w:hRule="atLeast"/>
        </w:trPr>
        <w:tc>
          <w:tcPr>
            <w:tcW w:w="915" w:type="dxa"/>
            <w:tcBorders>
              <w:tl2br w:val="nil"/>
              <w:tr2bl w:val="nil"/>
            </w:tcBorders>
            <w:noWrap w:val="0"/>
            <w:vAlign w:val="center"/>
          </w:tcPr>
          <w:p w14:paraId="7CB094B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63</w:t>
            </w:r>
          </w:p>
        </w:tc>
        <w:tc>
          <w:tcPr>
            <w:tcW w:w="1657" w:type="dxa"/>
            <w:tcBorders>
              <w:tl2br w:val="nil"/>
              <w:tr2bl w:val="nil"/>
            </w:tcBorders>
            <w:noWrap w:val="0"/>
            <w:vAlign w:val="center"/>
          </w:tcPr>
          <w:p w14:paraId="3490257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碳铝箭</w:t>
            </w:r>
          </w:p>
        </w:tc>
        <w:tc>
          <w:tcPr>
            <w:tcW w:w="1950" w:type="dxa"/>
            <w:tcBorders>
              <w:tl2br w:val="nil"/>
              <w:tr2bl w:val="nil"/>
            </w:tcBorders>
            <w:noWrap w:val="0"/>
            <w:vAlign w:val="center"/>
          </w:tcPr>
          <w:p w14:paraId="076C883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 xml:space="preserve">700X3打   </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650X5打</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600X5打</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550X5打</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500X4打</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450X4打</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410X4打</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750X4打</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830X4打</w:t>
            </w:r>
          </w:p>
        </w:tc>
        <w:tc>
          <w:tcPr>
            <w:tcW w:w="783" w:type="dxa"/>
            <w:tcBorders>
              <w:tl2br w:val="nil"/>
              <w:tr2bl w:val="nil"/>
            </w:tcBorders>
            <w:noWrap w:val="0"/>
            <w:vAlign w:val="center"/>
          </w:tcPr>
          <w:p w14:paraId="4562973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打</w:t>
            </w:r>
          </w:p>
        </w:tc>
        <w:tc>
          <w:tcPr>
            <w:tcW w:w="797" w:type="dxa"/>
            <w:tcBorders>
              <w:tl2br w:val="nil"/>
              <w:tr2bl w:val="nil"/>
            </w:tcBorders>
            <w:noWrap w:val="0"/>
            <w:vAlign w:val="center"/>
          </w:tcPr>
          <w:p w14:paraId="3ADE604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w:t>
            </w:r>
          </w:p>
        </w:tc>
        <w:tc>
          <w:tcPr>
            <w:tcW w:w="984" w:type="dxa"/>
            <w:tcBorders>
              <w:tl2br w:val="nil"/>
              <w:tr2bl w:val="nil"/>
            </w:tcBorders>
            <w:shd w:val="clear" w:color="auto" w:fill="FFFFFF"/>
            <w:noWrap w:val="0"/>
            <w:vAlign w:val="center"/>
          </w:tcPr>
          <w:p w14:paraId="7EE9AA7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2180</w:t>
            </w:r>
          </w:p>
        </w:tc>
        <w:tc>
          <w:tcPr>
            <w:tcW w:w="1066" w:type="dxa"/>
            <w:tcBorders>
              <w:tl2br w:val="nil"/>
              <w:tr2bl w:val="nil"/>
            </w:tcBorders>
            <w:noWrap w:val="0"/>
            <w:vAlign w:val="center"/>
          </w:tcPr>
          <w:p w14:paraId="674732F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7AACA6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FA9DF9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12EA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20" w:hRule="atLeast"/>
        </w:trPr>
        <w:tc>
          <w:tcPr>
            <w:tcW w:w="915" w:type="dxa"/>
            <w:tcBorders>
              <w:tl2br w:val="nil"/>
              <w:tr2bl w:val="nil"/>
            </w:tcBorders>
            <w:noWrap w:val="0"/>
            <w:vAlign w:val="center"/>
          </w:tcPr>
          <w:p w14:paraId="17B6301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64</w:t>
            </w:r>
          </w:p>
        </w:tc>
        <w:tc>
          <w:tcPr>
            <w:tcW w:w="1657" w:type="dxa"/>
            <w:tcBorders>
              <w:tl2br w:val="nil"/>
              <w:tr2bl w:val="nil"/>
            </w:tcBorders>
            <w:noWrap w:val="0"/>
            <w:vAlign w:val="center"/>
          </w:tcPr>
          <w:p w14:paraId="42C29CD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箭袋</w:t>
            </w:r>
          </w:p>
        </w:tc>
        <w:tc>
          <w:tcPr>
            <w:tcW w:w="1950" w:type="dxa"/>
            <w:tcBorders>
              <w:tl2br w:val="nil"/>
              <w:tr2bl w:val="nil"/>
            </w:tcBorders>
            <w:noWrap w:val="0"/>
            <w:vAlign w:val="center"/>
          </w:tcPr>
          <w:p w14:paraId="28A2C36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红色5个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蓝色5个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灰色5个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黑色5个</w:t>
            </w:r>
          </w:p>
        </w:tc>
        <w:tc>
          <w:tcPr>
            <w:tcW w:w="783" w:type="dxa"/>
            <w:tcBorders>
              <w:tl2br w:val="nil"/>
              <w:tr2bl w:val="nil"/>
            </w:tcBorders>
            <w:noWrap w:val="0"/>
            <w:vAlign w:val="center"/>
          </w:tcPr>
          <w:p w14:paraId="4BC6A16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775E4EA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shd w:val="clear" w:color="auto" w:fill="FFFFFF"/>
            <w:noWrap w:val="0"/>
            <w:vAlign w:val="center"/>
          </w:tcPr>
          <w:p w14:paraId="3410601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200</w:t>
            </w:r>
          </w:p>
        </w:tc>
        <w:tc>
          <w:tcPr>
            <w:tcW w:w="1066" w:type="dxa"/>
            <w:tcBorders>
              <w:tl2br w:val="nil"/>
              <w:tr2bl w:val="nil"/>
            </w:tcBorders>
            <w:noWrap w:val="0"/>
            <w:vAlign w:val="center"/>
          </w:tcPr>
          <w:p w14:paraId="29AA5C6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6D3DF91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10E3FD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5247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40" w:hRule="atLeast"/>
        </w:trPr>
        <w:tc>
          <w:tcPr>
            <w:tcW w:w="915" w:type="dxa"/>
            <w:tcBorders>
              <w:tl2br w:val="nil"/>
              <w:tr2bl w:val="nil"/>
            </w:tcBorders>
            <w:noWrap w:val="0"/>
            <w:vAlign w:val="center"/>
          </w:tcPr>
          <w:p w14:paraId="1F85F0E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65</w:t>
            </w:r>
          </w:p>
        </w:tc>
        <w:tc>
          <w:tcPr>
            <w:tcW w:w="1657" w:type="dxa"/>
            <w:tcBorders>
              <w:tl2br w:val="nil"/>
              <w:tr2bl w:val="nil"/>
            </w:tcBorders>
            <w:noWrap w:val="0"/>
            <w:vAlign w:val="center"/>
          </w:tcPr>
          <w:p w14:paraId="2D1FF8E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弓片</w:t>
            </w:r>
          </w:p>
        </w:tc>
        <w:tc>
          <w:tcPr>
            <w:tcW w:w="1950" w:type="dxa"/>
            <w:tcBorders>
              <w:tl2br w:val="nil"/>
              <w:tr2bl w:val="nil"/>
            </w:tcBorders>
            <w:noWrap w:val="0"/>
            <w:vAlign w:val="center"/>
          </w:tcPr>
          <w:p w14:paraId="74F1A7B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68-38磅（5副）</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68-40磅（5副）</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68-42磅（2副）</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70-36磅（1副）</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70-38磅（5副）</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70-42磅（2副）</w:t>
            </w:r>
          </w:p>
        </w:tc>
        <w:tc>
          <w:tcPr>
            <w:tcW w:w="783" w:type="dxa"/>
            <w:tcBorders>
              <w:tl2br w:val="nil"/>
              <w:tr2bl w:val="nil"/>
            </w:tcBorders>
            <w:noWrap w:val="0"/>
            <w:vAlign w:val="center"/>
          </w:tcPr>
          <w:p w14:paraId="224EFCE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副</w:t>
            </w:r>
          </w:p>
        </w:tc>
        <w:tc>
          <w:tcPr>
            <w:tcW w:w="797" w:type="dxa"/>
            <w:tcBorders>
              <w:tl2br w:val="nil"/>
              <w:tr2bl w:val="nil"/>
            </w:tcBorders>
            <w:noWrap w:val="0"/>
            <w:vAlign w:val="center"/>
          </w:tcPr>
          <w:p w14:paraId="52AF2E1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shd w:val="clear" w:color="auto" w:fill="FFFFFF"/>
            <w:noWrap w:val="0"/>
            <w:vAlign w:val="center"/>
          </w:tcPr>
          <w:p w14:paraId="6D6DA1C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4000</w:t>
            </w:r>
          </w:p>
        </w:tc>
        <w:tc>
          <w:tcPr>
            <w:tcW w:w="1066" w:type="dxa"/>
            <w:tcBorders>
              <w:tl2br w:val="nil"/>
              <w:tr2bl w:val="nil"/>
            </w:tcBorders>
            <w:noWrap w:val="0"/>
            <w:vAlign w:val="center"/>
          </w:tcPr>
          <w:p w14:paraId="775C9EE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0CAA7CB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1388DA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C018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17A7261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66</w:t>
            </w:r>
          </w:p>
        </w:tc>
        <w:tc>
          <w:tcPr>
            <w:tcW w:w="1657" w:type="dxa"/>
            <w:tcBorders>
              <w:tl2br w:val="nil"/>
              <w:tr2bl w:val="nil"/>
            </w:tcBorders>
            <w:noWrap w:val="0"/>
            <w:vAlign w:val="center"/>
          </w:tcPr>
          <w:p w14:paraId="018E701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靶架</w:t>
            </w:r>
          </w:p>
        </w:tc>
        <w:tc>
          <w:tcPr>
            <w:tcW w:w="1950" w:type="dxa"/>
            <w:tcBorders>
              <w:tl2br w:val="nil"/>
              <w:tr2bl w:val="nil"/>
            </w:tcBorders>
            <w:noWrap w:val="0"/>
            <w:vAlign w:val="center"/>
          </w:tcPr>
          <w:p w14:paraId="0D0DE2B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1D0E0F1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360F561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984" w:type="dxa"/>
            <w:tcBorders>
              <w:tl2br w:val="nil"/>
              <w:tr2bl w:val="nil"/>
            </w:tcBorders>
            <w:shd w:val="clear" w:color="auto" w:fill="FFFFFF"/>
            <w:noWrap w:val="0"/>
            <w:vAlign w:val="center"/>
          </w:tcPr>
          <w:p w14:paraId="1843B9A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650</w:t>
            </w:r>
          </w:p>
        </w:tc>
        <w:tc>
          <w:tcPr>
            <w:tcW w:w="1066" w:type="dxa"/>
            <w:tcBorders>
              <w:tl2br w:val="nil"/>
              <w:tr2bl w:val="nil"/>
            </w:tcBorders>
            <w:noWrap w:val="0"/>
            <w:vAlign w:val="center"/>
          </w:tcPr>
          <w:p w14:paraId="4ECEAD8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5282F1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C0BD47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FCFD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727B3B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67</w:t>
            </w:r>
          </w:p>
        </w:tc>
        <w:tc>
          <w:tcPr>
            <w:tcW w:w="1657" w:type="dxa"/>
            <w:tcBorders>
              <w:tl2br w:val="nil"/>
              <w:tr2bl w:val="nil"/>
            </w:tcBorders>
            <w:noWrap w:val="0"/>
            <w:vAlign w:val="center"/>
          </w:tcPr>
          <w:p w14:paraId="65AA417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草靶</w:t>
            </w:r>
          </w:p>
        </w:tc>
        <w:tc>
          <w:tcPr>
            <w:tcW w:w="1950" w:type="dxa"/>
            <w:tcBorders>
              <w:tl2br w:val="nil"/>
              <w:tr2bl w:val="nil"/>
            </w:tcBorders>
            <w:noWrap w:val="0"/>
            <w:vAlign w:val="center"/>
          </w:tcPr>
          <w:p w14:paraId="1F2D717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3F26BBC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7CE958A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60</w:t>
            </w:r>
          </w:p>
        </w:tc>
        <w:tc>
          <w:tcPr>
            <w:tcW w:w="984" w:type="dxa"/>
            <w:tcBorders>
              <w:tl2br w:val="nil"/>
              <w:tr2bl w:val="nil"/>
            </w:tcBorders>
            <w:shd w:val="clear" w:color="auto" w:fill="FFFFFF"/>
            <w:noWrap w:val="0"/>
            <w:vAlign w:val="center"/>
          </w:tcPr>
          <w:p w14:paraId="287CE74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600</w:t>
            </w:r>
          </w:p>
        </w:tc>
        <w:tc>
          <w:tcPr>
            <w:tcW w:w="1066" w:type="dxa"/>
            <w:tcBorders>
              <w:tl2br w:val="nil"/>
              <w:tr2bl w:val="nil"/>
            </w:tcBorders>
            <w:noWrap w:val="0"/>
            <w:vAlign w:val="center"/>
          </w:tcPr>
          <w:p w14:paraId="24663D8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D38695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1D020F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58F3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55F08AE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68</w:t>
            </w:r>
          </w:p>
        </w:tc>
        <w:tc>
          <w:tcPr>
            <w:tcW w:w="1657" w:type="dxa"/>
            <w:tcBorders>
              <w:tl2br w:val="nil"/>
              <w:tr2bl w:val="nil"/>
            </w:tcBorders>
            <w:noWrap w:val="0"/>
            <w:vAlign w:val="center"/>
          </w:tcPr>
          <w:p w14:paraId="2164E5A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平衡减震杆</w:t>
            </w:r>
          </w:p>
        </w:tc>
        <w:tc>
          <w:tcPr>
            <w:tcW w:w="1950" w:type="dxa"/>
            <w:tcBorders>
              <w:tl2br w:val="nil"/>
              <w:tr2bl w:val="nil"/>
            </w:tcBorders>
            <w:noWrap w:val="0"/>
            <w:vAlign w:val="center"/>
          </w:tcPr>
          <w:p w14:paraId="3F56E72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785098A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548D169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w:t>
            </w:r>
          </w:p>
        </w:tc>
        <w:tc>
          <w:tcPr>
            <w:tcW w:w="984" w:type="dxa"/>
            <w:tcBorders>
              <w:tl2br w:val="nil"/>
              <w:tr2bl w:val="nil"/>
            </w:tcBorders>
            <w:shd w:val="clear" w:color="auto" w:fill="FFFFFF"/>
            <w:noWrap w:val="0"/>
            <w:vAlign w:val="center"/>
          </w:tcPr>
          <w:p w14:paraId="237ABE4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2000</w:t>
            </w:r>
          </w:p>
        </w:tc>
        <w:tc>
          <w:tcPr>
            <w:tcW w:w="1066" w:type="dxa"/>
            <w:tcBorders>
              <w:tl2br w:val="nil"/>
              <w:tr2bl w:val="nil"/>
            </w:tcBorders>
            <w:noWrap w:val="0"/>
            <w:vAlign w:val="center"/>
          </w:tcPr>
          <w:p w14:paraId="1AF76E3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729FD2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A419D8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3F647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0" w:hRule="atLeast"/>
        </w:trPr>
        <w:tc>
          <w:tcPr>
            <w:tcW w:w="915" w:type="dxa"/>
            <w:tcBorders>
              <w:tl2br w:val="nil"/>
              <w:tr2bl w:val="nil"/>
            </w:tcBorders>
            <w:noWrap w:val="0"/>
            <w:vAlign w:val="center"/>
          </w:tcPr>
          <w:p w14:paraId="5264217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69</w:t>
            </w:r>
          </w:p>
        </w:tc>
        <w:tc>
          <w:tcPr>
            <w:tcW w:w="1657" w:type="dxa"/>
            <w:tcBorders>
              <w:tl2br w:val="nil"/>
              <w:tr2bl w:val="nil"/>
            </w:tcBorders>
            <w:noWrap w:val="0"/>
            <w:vAlign w:val="center"/>
          </w:tcPr>
          <w:p w14:paraId="3C33B49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螺旋羽毛</w:t>
            </w:r>
          </w:p>
        </w:tc>
        <w:tc>
          <w:tcPr>
            <w:tcW w:w="1950" w:type="dxa"/>
            <w:tcBorders>
              <w:tl2br w:val="nil"/>
              <w:tr2bl w:val="nil"/>
            </w:tcBorders>
            <w:noWrap w:val="0"/>
            <w:vAlign w:val="center"/>
          </w:tcPr>
          <w:p w14:paraId="4DC4152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白色10包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红色10包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蓝色10包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黄色10包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绿色10包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粉色10包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紫色10包</w:t>
            </w:r>
          </w:p>
        </w:tc>
        <w:tc>
          <w:tcPr>
            <w:tcW w:w="783" w:type="dxa"/>
            <w:tcBorders>
              <w:tl2br w:val="nil"/>
              <w:tr2bl w:val="nil"/>
            </w:tcBorders>
            <w:noWrap w:val="0"/>
            <w:vAlign w:val="center"/>
          </w:tcPr>
          <w:p w14:paraId="4FE3BD6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包</w:t>
            </w:r>
          </w:p>
        </w:tc>
        <w:tc>
          <w:tcPr>
            <w:tcW w:w="797" w:type="dxa"/>
            <w:tcBorders>
              <w:tl2br w:val="nil"/>
              <w:tr2bl w:val="nil"/>
            </w:tcBorders>
            <w:noWrap w:val="0"/>
            <w:vAlign w:val="center"/>
          </w:tcPr>
          <w:p w14:paraId="4C15D2E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70</w:t>
            </w:r>
          </w:p>
        </w:tc>
        <w:tc>
          <w:tcPr>
            <w:tcW w:w="984" w:type="dxa"/>
            <w:tcBorders>
              <w:tl2br w:val="nil"/>
              <w:tr2bl w:val="nil"/>
            </w:tcBorders>
            <w:shd w:val="clear" w:color="auto" w:fill="FFFFFF"/>
            <w:noWrap w:val="0"/>
            <w:vAlign w:val="center"/>
          </w:tcPr>
          <w:p w14:paraId="235D01E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180</w:t>
            </w:r>
          </w:p>
        </w:tc>
        <w:tc>
          <w:tcPr>
            <w:tcW w:w="1066" w:type="dxa"/>
            <w:tcBorders>
              <w:tl2br w:val="nil"/>
              <w:tr2bl w:val="nil"/>
            </w:tcBorders>
            <w:noWrap w:val="0"/>
            <w:vAlign w:val="center"/>
          </w:tcPr>
          <w:p w14:paraId="6AD5B20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2560ADF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B45A3F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A91E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0" w:hRule="atLeast"/>
        </w:trPr>
        <w:tc>
          <w:tcPr>
            <w:tcW w:w="915" w:type="dxa"/>
            <w:tcBorders>
              <w:tl2br w:val="nil"/>
              <w:tr2bl w:val="nil"/>
            </w:tcBorders>
            <w:noWrap w:val="0"/>
            <w:vAlign w:val="center"/>
          </w:tcPr>
          <w:p w14:paraId="3775EBD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70</w:t>
            </w:r>
          </w:p>
        </w:tc>
        <w:tc>
          <w:tcPr>
            <w:tcW w:w="1657" w:type="dxa"/>
            <w:tcBorders>
              <w:tl2br w:val="nil"/>
              <w:tr2bl w:val="nil"/>
            </w:tcBorders>
            <w:noWrap w:val="0"/>
            <w:vAlign w:val="center"/>
          </w:tcPr>
          <w:p w14:paraId="056401E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护指</w:t>
            </w:r>
          </w:p>
        </w:tc>
        <w:tc>
          <w:tcPr>
            <w:tcW w:w="1950" w:type="dxa"/>
            <w:tcBorders>
              <w:tl2br w:val="nil"/>
              <w:tr2bl w:val="nil"/>
            </w:tcBorders>
            <w:noWrap w:val="0"/>
            <w:vAlign w:val="center"/>
          </w:tcPr>
          <w:p w14:paraId="7F5A7EF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红色尖头（18个）</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红色平头（2个）</w:t>
            </w:r>
          </w:p>
        </w:tc>
        <w:tc>
          <w:tcPr>
            <w:tcW w:w="783" w:type="dxa"/>
            <w:tcBorders>
              <w:tl2br w:val="nil"/>
              <w:tr2bl w:val="nil"/>
            </w:tcBorders>
            <w:noWrap w:val="0"/>
            <w:vAlign w:val="center"/>
          </w:tcPr>
          <w:p w14:paraId="158C486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6BAC5B4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shd w:val="clear" w:color="auto" w:fill="FFFFFF"/>
            <w:noWrap w:val="0"/>
            <w:vAlign w:val="center"/>
          </w:tcPr>
          <w:p w14:paraId="328B7EB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450</w:t>
            </w:r>
          </w:p>
        </w:tc>
        <w:tc>
          <w:tcPr>
            <w:tcW w:w="1066" w:type="dxa"/>
            <w:tcBorders>
              <w:tl2br w:val="nil"/>
              <w:tr2bl w:val="nil"/>
            </w:tcBorders>
            <w:noWrap w:val="0"/>
            <w:vAlign w:val="center"/>
          </w:tcPr>
          <w:p w14:paraId="48D2C2E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04FA5C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8436D6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FEF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20" w:hRule="atLeast"/>
        </w:trPr>
        <w:tc>
          <w:tcPr>
            <w:tcW w:w="915" w:type="dxa"/>
            <w:tcBorders>
              <w:tl2br w:val="nil"/>
              <w:tr2bl w:val="nil"/>
            </w:tcBorders>
            <w:noWrap w:val="0"/>
            <w:vAlign w:val="center"/>
          </w:tcPr>
          <w:p w14:paraId="7D18DE1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71</w:t>
            </w:r>
          </w:p>
        </w:tc>
        <w:tc>
          <w:tcPr>
            <w:tcW w:w="1657" w:type="dxa"/>
            <w:tcBorders>
              <w:tl2br w:val="nil"/>
              <w:tr2bl w:val="nil"/>
            </w:tcBorders>
            <w:noWrap w:val="0"/>
            <w:vAlign w:val="center"/>
          </w:tcPr>
          <w:p w14:paraId="674D4A0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外套箭尾</w:t>
            </w:r>
          </w:p>
        </w:tc>
        <w:tc>
          <w:tcPr>
            <w:tcW w:w="1950" w:type="dxa"/>
            <w:tcBorders>
              <w:tl2br w:val="nil"/>
              <w:tr2bl w:val="nil"/>
            </w:tcBorders>
            <w:noWrap w:val="0"/>
            <w:vAlign w:val="center"/>
          </w:tcPr>
          <w:p w14:paraId="248BBD9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红色2包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黄色2包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天蓝2包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荧光黄2包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紫色2包</w:t>
            </w:r>
          </w:p>
        </w:tc>
        <w:tc>
          <w:tcPr>
            <w:tcW w:w="783" w:type="dxa"/>
            <w:tcBorders>
              <w:tl2br w:val="nil"/>
              <w:tr2bl w:val="nil"/>
            </w:tcBorders>
            <w:noWrap w:val="0"/>
            <w:vAlign w:val="center"/>
          </w:tcPr>
          <w:p w14:paraId="17DEC28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包</w:t>
            </w:r>
          </w:p>
        </w:tc>
        <w:tc>
          <w:tcPr>
            <w:tcW w:w="797" w:type="dxa"/>
            <w:tcBorders>
              <w:tl2br w:val="nil"/>
              <w:tr2bl w:val="nil"/>
            </w:tcBorders>
            <w:noWrap w:val="0"/>
            <w:vAlign w:val="center"/>
          </w:tcPr>
          <w:p w14:paraId="6B67532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984" w:type="dxa"/>
            <w:tcBorders>
              <w:tl2br w:val="nil"/>
              <w:tr2bl w:val="nil"/>
            </w:tcBorders>
            <w:shd w:val="clear" w:color="auto" w:fill="FFFFFF"/>
            <w:noWrap w:val="0"/>
            <w:vAlign w:val="center"/>
          </w:tcPr>
          <w:p w14:paraId="799F4DD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1200</w:t>
            </w:r>
          </w:p>
        </w:tc>
        <w:tc>
          <w:tcPr>
            <w:tcW w:w="1066" w:type="dxa"/>
            <w:tcBorders>
              <w:tl2br w:val="nil"/>
              <w:tr2bl w:val="nil"/>
            </w:tcBorders>
            <w:noWrap w:val="0"/>
            <w:vAlign w:val="center"/>
          </w:tcPr>
          <w:p w14:paraId="5376650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143C80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BB9266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68748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00" w:hRule="atLeast"/>
        </w:trPr>
        <w:tc>
          <w:tcPr>
            <w:tcW w:w="915" w:type="dxa"/>
            <w:tcBorders>
              <w:tl2br w:val="nil"/>
              <w:tr2bl w:val="nil"/>
            </w:tcBorders>
            <w:noWrap w:val="0"/>
            <w:vAlign w:val="center"/>
          </w:tcPr>
          <w:p w14:paraId="24837FE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72</w:t>
            </w:r>
          </w:p>
        </w:tc>
        <w:tc>
          <w:tcPr>
            <w:tcW w:w="1657" w:type="dxa"/>
            <w:tcBorders>
              <w:tl2br w:val="nil"/>
              <w:tr2bl w:val="nil"/>
            </w:tcBorders>
            <w:noWrap w:val="0"/>
            <w:vAlign w:val="center"/>
          </w:tcPr>
          <w:p w14:paraId="262EEC3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弓把</w:t>
            </w:r>
          </w:p>
        </w:tc>
        <w:tc>
          <w:tcPr>
            <w:tcW w:w="1950" w:type="dxa"/>
            <w:tcBorders>
              <w:tl2br w:val="nil"/>
              <w:tr2bl w:val="nil"/>
            </w:tcBorders>
            <w:noWrap w:val="0"/>
            <w:vAlign w:val="center"/>
          </w:tcPr>
          <w:p w14:paraId="573C291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颜色</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黑X1</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蓝X1</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紫X1</w:t>
            </w:r>
          </w:p>
        </w:tc>
        <w:tc>
          <w:tcPr>
            <w:tcW w:w="783" w:type="dxa"/>
            <w:tcBorders>
              <w:tl2br w:val="nil"/>
              <w:tr2bl w:val="nil"/>
            </w:tcBorders>
            <w:noWrap w:val="0"/>
            <w:vAlign w:val="center"/>
          </w:tcPr>
          <w:p w14:paraId="509B8C0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把</w:t>
            </w:r>
          </w:p>
        </w:tc>
        <w:tc>
          <w:tcPr>
            <w:tcW w:w="797" w:type="dxa"/>
            <w:tcBorders>
              <w:tl2br w:val="nil"/>
              <w:tr2bl w:val="nil"/>
            </w:tcBorders>
            <w:noWrap w:val="0"/>
            <w:vAlign w:val="center"/>
          </w:tcPr>
          <w:p w14:paraId="11D405F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984" w:type="dxa"/>
            <w:tcBorders>
              <w:tl2br w:val="nil"/>
              <w:tr2bl w:val="nil"/>
            </w:tcBorders>
            <w:shd w:val="clear" w:color="auto" w:fill="FFFFFF"/>
            <w:noWrap w:val="0"/>
            <w:vAlign w:val="center"/>
          </w:tcPr>
          <w:p w14:paraId="3A3FC2D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3000</w:t>
            </w:r>
          </w:p>
        </w:tc>
        <w:tc>
          <w:tcPr>
            <w:tcW w:w="1066" w:type="dxa"/>
            <w:tcBorders>
              <w:tl2br w:val="nil"/>
              <w:tr2bl w:val="nil"/>
            </w:tcBorders>
            <w:noWrap w:val="0"/>
            <w:vAlign w:val="center"/>
          </w:tcPr>
          <w:p w14:paraId="0C6C7DC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2AF9C73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015505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B608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23F340A6">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八</w:t>
            </w:r>
          </w:p>
        </w:tc>
        <w:tc>
          <w:tcPr>
            <w:tcW w:w="5187" w:type="dxa"/>
            <w:gridSpan w:val="4"/>
            <w:tcBorders>
              <w:tl2br w:val="nil"/>
              <w:tr2bl w:val="nil"/>
            </w:tcBorders>
            <w:noWrap/>
            <w:vAlign w:val="center"/>
          </w:tcPr>
          <w:p w14:paraId="37EB038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摔跤</w:t>
            </w:r>
          </w:p>
        </w:tc>
        <w:tc>
          <w:tcPr>
            <w:tcW w:w="984" w:type="dxa"/>
            <w:tcBorders>
              <w:tl2br w:val="nil"/>
              <w:tr2bl w:val="nil"/>
            </w:tcBorders>
            <w:noWrap/>
            <w:vAlign w:val="center"/>
          </w:tcPr>
          <w:p w14:paraId="4BA1970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04B0B8AE">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69A9CCBA">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58B3B038">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4D526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0" w:hRule="atLeast"/>
        </w:trPr>
        <w:tc>
          <w:tcPr>
            <w:tcW w:w="915" w:type="dxa"/>
            <w:tcBorders>
              <w:tl2br w:val="nil"/>
              <w:tr2bl w:val="nil"/>
            </w:tcBorders>
            <w:noWrap w:val="0"/>
            <w:vAlign w:val="center"/>
          </w:tcPr>
          <w:p w14:paraId="6AF399C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73</w:t>
            </w:r>
          </w:p>
        </w:tc>
        <w:tc>
          <w:tcPr>
            <w:tcW w:w="1657" w:type="dxa"/>
            <w:tcBorders>
              <w:tl2br w:val="nil"/>
              <w:tr2bl w:val="nil"/>
            </w:tcBorders>
            <w:noWrap w:val="0"/>
            <w:vAlign w:val="center"/>
          </w:tcPr>
          <w:p w14:paraId="4C81D61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布人</w:t>
            </w:r>
          </w:p>
        </w:tc>
        <w:tc>
          <w:tcPr>
            <w:tcW w:w="1950" w:type="dxa"/>
            <w:tcBorders>
              <w:tl2br w:val="nil"/>
              <w:tr2bl w:val="nil"/>
            </w:tcBorders>
            <w:noWrap w:val="0"/>
            <w:vAlign w:val="center"/>
          </w:tcPr>
          <w:p w14:paraId="2B1818F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(15KG4个,20KG4个,30KG2个。)</w:t>
            </w:r>
          </w:p>
        </w:tc>
        <w:tc>
          <w:tcPr>
            <w:tcW w:w="783" w:type="dxa"/>
            <w:tcBorders>
              <w:tl2br w:val="nil"/>
              <w:tr2bl w:val="nil"/>
            </w:tcBorders>
            <w:noWrap w:val="0"/>
            <w:vAlign w:val="center"/>
          </w:tcPr>
          <w:p w14:paraId="3C0FB65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3BDB614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984" w:type="dxa"/>
            <w:tcBorders>
              <w:tl2br w:val="nil"/>
              <w:tr2bl w:val="nil"/>
            </w:tcBorders>
            <w:noWrap w:val="0"/>
            <w:vAlign w:val="center"/>
          </w:tcPr>
          <w:p w14:paraId="7302A81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1000</w:t>
            </w:r>
          </w:p>
        </w:tc>
        <w:tc>
          <w:tcPr>
            <w:tcW w:w="1066" w:type="dxa"/>
            <w:tcBorders>
              <w:tl2br w:val="nil"/>
              <w:tr2bl w:val="nil"/>
            </w:tcBorders>
            <w:noWrap w:val="0"/>
            <w:vAlign w:val="center"/>
          </w:tcPr>
          <w:p w14:paraId="6129ED4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F9A698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F04C95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E64A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80" w:hRule="atLeast"/>
        </w:trPr>
        <w:tc>
          <w:tcPr>
            <w:tcW w:w="915" w:type="dxa"/>
            <w:tcBorders>
              <w:tl2br w:val="nil"/>
              <w:tr2bl w:val="nil"/>
            </w:tcBorders>
            <w:noWrap w:val="0"/>
            <w:vAlign w:val="center"/>
          </w:tcPr>
          <w:p w14:paraId="2DAB129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74</w:t>
            </w:r>
          </w:p>
        </w:tc>
        <w:tc>
          <w:tcPr>
            <w:tcW w:w="1657" w:type="dxa"/>
            <w:tcBorders>
              <w:tl2br w:val="nil"/>
              <w:tr2bl w:val="nil"/>
            </w:tcBorders>
            <w:noWrap w:val="0"/>
            <w:vAlign w:val="center"/>
          </w:tcPr>
          <w:p w14:paraId="1E02ED0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布袋</w:t>
            </w:r>
          </w:p>
        </w:tc>
        <w:tc>
          <w:tcPr>
            <w:tcW w:w="1950" w:type="dxa"/>
            <w:tcBorders>
              <w:tl2br w:val="nil"/>
              <w:tr2bl w:val="nil"/>
            </w:tcBorders>
            <w:noWrap w:val="0"/>
            <w:vAlign w:val="center"/>
          </w:tcPr>
          <w:p w14:paraId="491833C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(40KG2个,(50KG2个，(60KG2个，(70KG2个，80KG2个,90KG2个。)</w:t>
            </w:r>
          </w:p>
        </w:tc>
        <w:tc>
          <w:tcPr>
            <w:tcW w:w="783" w:type="dxa"/>
            <w:tcBorders>
              <w:tl2br w:val="nil"/>
              <w:tr2bl w:val="nil"/>
            </w:tcBorders>
            <w:noWrap w:val="0"/>
            <w:vAlign w:val="center"/>
          </w:tcPr>
          <w:p w14:paraId="7824615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21962A8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w:t>
            </w:r>
          </w:p>
        </w:tc>
        <w:tc>
          <w:tcPr>
            <w:tcW w:w="984" w:type="dxa"/>
            <w:tcBorders>
              <w:tl2br w:val="nil"/>
              <w:tr2bl w:val="nil"/>
            </w:tcBorders>
            <w:noWrap w:val="0"/>
            <w:vAlign w:val="center"/>
          </w:tcPr>
          <w:p w14:paraId="35B90C9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1300</w:t>
            </w:r>
          </w:p>
        </w:tc>
        <w:tc>
          <w:tcPr>
            <w:tcW w:w="1066" w:type="dxa"/>
            <w:tcBorders>
              <w:tl2br w:val="nil"/>
              <w:tr2bl w:val="nil"/>
            </w:tcBorders>
            <w:noWrap w:val="0"/>
            <w:vAlign w:val="center"/>
          </w:tcPr>
          <w:p w14:paraId="622CD5D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206B2BE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9924D2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A859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20" w:hRule="atLeast"/>
        </w:trPr>
        <w:tc>
          <w:tcPr>
            <w:tcW w:w="915" w:type="dxa"/>
            <w:vMerge w:val="restart"/>
            <w:tcBorders>
              <w:tl2br w:val="nil"/>
              <w:tr2bl w:val="nil"/>
            </w:tcBorders>
            <w:noWrap w:val="0"/>
            <w:vAlign w:val="center"/>
          </w:tcPr>
          <w:p w14:paraId="63F0E55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75</w:t>
            </w:r>
          </w:p>
        </w:tc>
        <w:tc>
          <w:tcPr>
            <w:tcW w:w="1657" w:type="dxa"/>
            <w:vMerge w:val="restart"/>
            <w:tcBorders>
              <w:tl2br w:val="nil"/>
              <w:tr2bl w:val="nil"/>
            </w:tcBorders>
            <w:noWrap w:val="0"/>
            <w:vAlign w:val="center"/>
          </w:tcPr>
          <w:p w14:paraId="32D989E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超级训练带</w:t>
            </w:r>
          </w:p>
        </w:tc>
        <w:tc>
          <w:tcPr>
            <w:tcW w:w="1950" w:type="dxa"/>
            <w:tcBorders>
              <w:tl2br w:val="nil"/>
              <w:tr2bl w:val="nil"/>
            </w:tcBorders>
            <w:noWrap w:val="0"/>
            <w:vAlign w:val="center"/>
          </w:tcPr>
          <w:p w14:paraId="10A5425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1米*1.9公分*5 毫米</w:t>
            </w:r>
          </w:p>
        </w:tc>
        <w:tc>
          <w:tcPr>
            <w:tcW w:w="783" w:type="dxa"/>
            <w:tcBorders>
              <w:tl2br w:val="nil"/>
              <w:tr2bl w:val="nil"/>
            </w:tcBorders>
            <w:noWrap w:val="0"/>
            <w:vAlign w:val="center"/>
          </w:tcPr>
          <w:p w14:paraId="6C055A0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0BEEFC4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noWrap w:val="0"/>
            <w:vAlign w:val="center"/>
          </w:tcPr>
          <w:p w14:paraId="66FB412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210</w:t>
            </w:r>
          </w:p>
        </w:tc>
        <w:tc>
          <w:tcPr>
            <w:tcW w:w="1066" w:type="dxa"/>
            <w:tcBorders>
              <w:tl2br w:val="nil"/>
              <w:tr2bl w:val="nil"/>
            </w:tcBorders>
            <w:noWrap w:val="0"/>
            <w:vAlign w:val="center"/>
          </w:tcPr>
          <w:p w14:paraId="314F357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117BEF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F3C3AD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6BE4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20" w:hRule="atLeast"/>
        </w:trPr>
        <w:tc>
          <w:tcPr>
            <w:tcW w:w="915" w:type="dxa"/>
            <w:vMerge w:val="continue"/>
            <w:tcBorders>
              <w:tl2br w:val="nil"/>
              <w:tr2bl w:val="nil"/>
            </w:tcBorders>
            <w:noWrap w:val="0"/>
            <w:vAlign w:val="center"/>
          </w:tcPr>
          <w:p w14:paraId="2A2799D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1657" w:type="dxa"/>
            <w:vMerge w:val="continue"/>
            <w:tcBorders>
              <w:tl2br w:val="nil"/>
              <w:tr2bl w:val="nil"/>
            </w:tcBorders>
            <w:noWrap w:val="0"/>
            <w:vAlign w:val="center"/>
          </w:tcPr>
          <w:p w14:paraId="311EF08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c>
          <w:tcPr>
            <w:tcW w:w="1950" w:type="dxa"/>
            <w:tcBorders>
              <w:tl2br w:val="nil"/>
              <w:tr2bl w:val="nil"/>
            </w:tcBorders>
            <w:noWrap w:val="0"/>
            <w:vAlign w:val="center"/>
          </w:tcPr>
          <w:p w14:paraId="4D426B8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2.1米*2.9公分*5 毫米</w:t>
            </w:r>
          </w:p>
        </w:tc>
        <w:tc>
          <w:tcPr>
            <w:tcW w:w="783" w:type="dxa"/>
            <w:tcBorders>
              <w:tl2br w:val="nil"/>
              <w:tr2bl w:val="nil"/>
            </w:tcBorders>
            <w:noWrap w:val="0"/>
            <w:vAlign w:val="center"/>
          </w:tcPr>
          <w:p w14:paraId="62DB1D9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02B7CA4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noWrap w:val="0"/>
            <w:vAlign w:val="center"/>
          </w:tcPr>
          <w:p w14:paraId="582B161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lang w:val="en-US" w:eastAsia="zh-CN" w:bidi="ar"/>
              </w:rPr>
              <w:t>310</w:t>
            </w:r>
          </w:p>
        </w:tc>
        <w:tc>
          <w:tcPr>
            <w:tcW w:w="1066" w:type="dxa"/>
            <w:tcBorders>
              <w:tl2br w:val="nil"/>
              <w:tr2bl w:val="nil"/>
            </w:tcBorders>
            <w:noWrap w:val="0"/>
            <w:vAlign w:val="center"/>
          </w:tcPr>
          <w:p w14:paraId="0A1A93D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CB78EC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F68CE4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4797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35B193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76</w:t>
            </w:r>
          </w:p>
        </w:tc>
        <w:tc>
          <w:tcPr>
            <w:tcW w:w="1657" w:type="dxa"/>
            <w:tcBorders>
              <w:tl2br w:val="nil"/>
              <w:tr2bl w:val="nil"/>
            </w:tcBorders>
            <w:noWrap w:val="0"/>
            <w:vAlign w:val="center"/>
          </w:tcPr>
          <w:p w14:paraId="5A9E84D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牛角包</w:t>
            </w:r>
          </w:p>
        </w:tc>
        <w:tc>
          <w:tcPr>
            <w:tcW w:w="1950" w:type="dxa"/>
            <w:tcBorders>
              <w:tl2br w:val="nil"/>
              <w:tr2bl w:val="nil"/>
            </w:tcBorders>
            <w:noWrap w:val="0"/>
            <w:vAlign w:val="center"/>
          </w:tcPr>
          <w:p w14:paraId="413A44A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15KG</w:t>
            </w:r>
          </w:p>
        </w:tc>
        <w:tc>
          <w:tcPr>
            <w:tcW w:w="783" w:type="dxa"/>
            <w:tcBorders>
              <w:tl2br w:val="nil"/>
              <w:tr2bl w:val="nil"/>
            </w:tcBorders>
            <w:noWrap w:val="0"/>
            <w:vAlign w:val="center"/>
          </w:tcPr>
          <w:p w14:paraId="1A60928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275DE69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984" w:type="dxa"/>
            <w:tcBorders>
              <w:tl2br w:val="nil"/>
              <w:tr2bl w:val="nil"/>
            </w:tcBorders>
            <w:noWrap w:val="0"/>
            <w:vAlign w:val="center"/>
          </w:tcPr>
          <w:p w14:paraId="562764C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580</w:t>
            </w:r>
          </w:p>
        </w:tc>
        <w:tc>
          <w:tcPr>
            <w:tcW w:w="1066" w:type="dxa"/>
            <w:tcBorders>
              <w:tl2br w:val="nil"/>
              <w:tr2bl w:val="nil"/>
            </w:tcBorders>
            <w:noWrap w:val="0"/>
            <w:vAlign w:val="center"/>
          </w:tcPr>
          <w:p w14:paraId="1B46CCA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C4A5F5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5501E5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6BD4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915" w:type="dxa"/>
            <w:vMerge w:val="restart"/>
            <w:tcBorders>
              <w:tl2br w:val="nil"/>
              <w:tr2bl w:val="nil"/>
            </w:tcBorders>
            <w:noWrap w:val="0"/>
            <w:vAlign w:val="center"/>
          </w:tcPr>
          <w:p w14:paraId="6384F70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77</w:t>
            </w:r>
          </w:p>
        </w:tc>
        <w:tc>
          <w:tcPr>
            <w:tcW w:w="1657" w:type="dxa"/>
            <w:vMerge w:val="restart"/>
            <w:tcBorders>
              <w:tl2br w:val="nil"/>
              <w:tr2bl w:val="nil"/>
            </w:tcBorders>
            <w:noWrap w:val="0"/>
            <w:vAlign w:val="center"/>
          </w:tcPr>
          <w:p w14:paraId="7E00988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经典款实心药球</w:t>
            </w:r>
          </w:p>
        </w:tc>
        <w:tc>
          <w:tcPr>
            <w:tcW w:w="1950" w:type="dxa"/>
            <w:tcBorders>
              <w:tl2br w:val="nil"/>
              <w:tr2bl w:val="nil"/>
            </w:tcBorders>
            <w:noWrap w:val="0"/>
            <w:vAlign w:val="center"/>
          </w:tcPr>
          <w:p w14:paraId="524D52B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5KG</w:t>
            </w:r>
          </w:p>
        </w:tc>
        <w:tc>
          <w:tcPr>
            <w:tcW w:w="783" w:type="dxa"/>
            <w:tcBorders>
              <w:tl2br w:val="nil"/>
              <w:tr2bl w:val="nil"/>
            </w:tcBorders>
            <w:noWrap w:val="0"/>
            <w:vAlign w:val="center"/>
          </w:tcPr>
          <w:p w14:paraId="0AD4326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0DF2E84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984" w:type="dxa"/>
            <w:tcBorders>
              <w:tl2br w:val="nil"/>
              <w:tr2bl w:val="nil"/>
            </w:tcBorders>
            <w:noWrap w:val="0"/>
            <w:vAlign w:val="center"/>
          </w:tcPr>
          <w:p w14:paraId="43C9487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147</w:t>
            </w:r>
          </w:p>
        </w:tc>
        <w:tc>
          <w:tcPr>
            <w:tcW w:w="1066" w:type="dxa"/>
            <w:tcBorders>
              <w:tl2br w:val="nil"/>
              <w:tr2bl w:val="nil"/>
            </w:tcBorders>
            <w:noWrap w:val="0"/>
            <w:vAlign w:val="center"/>
          </w:tcPr>
          <w:p w14:paraId="5E273D5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136DA3D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9A1D40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495F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915" w:type="dxa"/>
            <w:vMerge w:val="continue"/>
            <w:tcBorders>
              <w:tl2br w:val="nil"/>
              <w:tr2bl w:val="nil"/>
            </w:tcBorders>
            <w:noWrap w:val="0"/>
            <w:vAlign w:val="center"/>
          </w:tcPr>
          <w:p w14:paraId="1C7ECC0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1657" w:type="dxa"/>
            <w:vMerge w:val="continue"/>
            <w:tcBorders>
              <w:tl2br w:val="nil"/>
              <w:tr2bl w:val="nil"/>
            </w:tcBorders>
            <w:noWrap w:val="0"/>
            <w:vAlign w:val="center"/>
          </w:tcPr>
          <w:p w14:paraId="6C10F30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c>
          <w:tcPr>
            <w:tcW w:w="1950" w:type="dxa"/>
            <w:tcBorders>
              <w:tl2br w:val="nil"/>
              <w:tr2bl w:val="nil"/>
            </w:tcBorders>
            <w:noWrap w:val="0"/>
            <w:vAlign w:val="center"/>
          </w:tcPr>
          <w:p w14:paraId="7BEA06A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6KG</w:t>
            </w:r>
          </w:p>
        </w:tc>
        <w:tc>
          <w:tcPr>
            <w:tcW w:w="783" w:type="dxa"/>
            <w:tcBorders>
              <w:tl2br w:val="nil"/>
              <w:tr2bl w:val="nil"/>
            </w:tcBorders>
            <w:noWrap w:val="0"/>
            <w:vAlign w:val="center"/>
          </w:tcPr>
          <w:p w14:paraId="7F4C8AC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3C890DA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w:t>
            </w:r>
          </w:p>
        </w:tc>
        <w:tc>
          <w:tcPr>
            <w:tcW w:w="984" w:type="dxa"/>
            <w:tcBorders>
              <w:tl2br w:val="nil"/>
              <w:tr2bl w:val="nil"/>
            </w:tcBorders>
            <w:noWrap w:val="0"/>
            <w:vAlign w:val="center"/>
          </w:tcPr>
          <w:p w14:paraId="709AE58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170</w:t>
            </w:r>
          </w:p>
        </w:tc>
        <w:tc>
          <w:tcPr>
            <w:tcW w:w="1066" w:type="dxa"/>
            <w:tcBorders>
              <w:tl2br w:val="nil"/>
              <w:tr2bl w:val="nil"/>
            </w:tcBorders>
            <w:noWrap w:val="0"/>
            <w:vAlign w:val="center"/>
          </w:tcPr>
          <w:p w14:paraId="2277BC8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E90744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7F95FE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01BE3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915" w:type="dxa"/>
            <w:vMerge w:val="continue"/>
            <w:tcBorders>
              <w:tl2br w:val="nil"/>
              <w:tr2bl w:val="nil"/>
            </w:tcBorders>
            <w:noWrap w:val="0"/>
            <w:vAlign w:val="center"/>
          </w:tcPr>
          <w:p w14:paraId="59FE4A4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1657" w:type="dxa"/>
            <w:vMerge w:val="continue"/>
            <w:tcBorders>
              <w:tl2br w:val="nil"/>
              <w:tr2bl w:val="nil"/>
            </w:tcBorders>
            <w:noWrap w:val="0"/>
            <w:vAlign w:val="center"/>
          </w:tcPr>
          <w:p w14:paraId="6B203F4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c>
          <w:tcPr>
            <w:tcW w:w="1950" w:type="dxa"/>
            <w:tcBorders>
              <w:tl2br w:val="nil"/>
              <w:tr2bl w:val="nil"/>
            </w:tcBorders>
            <w:noWrap w:val="0"/>
            <w:vAlign w:val="center"/>
          </w:tcPr>
          <w:p w14:paraId="43AAED5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8KG</w:t>
            </w:r>
          </w:p>
        </w:tc>
        <w:tc>
          <w:tcPr>
            <w:tcW w:w="783" w:type="dxa"/>
            <w:tcBorders>
              <w:tl2br w:val="nil"/>
              <w:tr2bl w:val="nil"/>
            </w:tcBorders>
            <w:noWrap w:val="0"/>
            <w:vAlign w:val="center"/>
          </w:tcPr>
          <w:p w14:paraId="18CD71A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3B08E6A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noWrap w:val="0"/>
            <w:vAlign w:val="center"/>
          </w:tcPr>
          <w:p w14:paraId="5F7B4CF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216</w:t>
            </w:r>
          </w:p>
        </w:tc>
        <w:tc>
          <w:tcPr>
            <w:tcW w:w="1066" w:type="dxa"/>
            <w:tcBorders>
              <w:tl2br w:val="nil"/>
              <w:tr2bl w:val="nil"/>
            </w:tcBorders>
            <w:noWrap w:val="0"/>
            <w:vAlign w:val="center"/>
          </w:tcPr>
          <w:p w14:paraId="2EF7DDE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0483478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5BB068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110A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31AA29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78</w:t>
            </w:r>
          </w:p>
        </w:tc>
        <w:tc>
          <w:tcPr>
            <w:tcW w:w="1657" w:type="dxa"/>
            <w:tcBorders>
              <w:tl2br w:val="nil"/>
              <w:tr2bl w:val="nil"/>
            </w:tcBorders>
            <w:noWrap w:val="0"/>
            <w:vAlign w:val="center"/>
          </w:tcPr>
          <w:p w14:paraId="47190D0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卧拉架</w:t>
            </w:r>
          </w:p>
        </w:tc>
        <w:tc>
          <w:tcPr>
            <w:tcW w:w="1950" w:type="dxa"/>
            <w:tcBorders>
              <w:tl2br w:val="nil"/>
              <w:tr2bl w:val="nil"/>
            </w:tcBorders>
            <w:noWrap w:val="0"/>
            <w:vAlign w:val="center"/>
          </w:tcPr>
          <w:p w14:paraId="0940FADE">
            <w:pPr>
              <w:keepNext w:val="0"/>
              <w:keepLines w:val="0"/>
              <w:suppressLineNumbers w:val="0"/>
              <w:spacing w:before="0" w:beforeAutospacing="0" w:after="0" w:afterAutospacing="0"/>
              <w:ind w:left="0" w:right="0"/>
              <w:jc w:val="both"/>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4B47BDD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付</w:t>
            </w:r>
          </w:p>
        </w:tc>
        <w:tc>
          <w:tcPr>
            <w:tcW w:w="797" w:type="dxa"/>
            <w:tcBorders>
              <w:tl2br w:val="nil"/>
              <w:tr2bl w:val="nil"/>
            </w:tcBorders>
            <w:noWrap w:val="0"/>
            <w:vAlign w:val="center"/>
          </w:tcPr>
          <w:p w14:paraId="3A8A153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984" w:type="dxa"/>
            <w:tcBorders>
              <w:tl2br w:val="nil"/>
              <w:tr2bl w:val="nil"/>
            </w:tcBorders>
            <w:noWrap w:val="0"/>
            <w:vAlign w:val="center"/>
          </w:tcPr>
          <w:p w14:paraId="40681E0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1800</w:t>
            </w:r>
          </w:p>
        </w:tc>
        <w:tc>
          <w:tcPr>
            <w:tcW w:w="1066" w:type="dxa"/>
            <w:tcBorders>
              <w:tl2br w:val="nil"/>
              <w:tr2bl w:val="nil"/>
            </w:tcBorders>
            <w:noWrap w:val="0"/>
            <w:vAlign w:val="center"/>
          </w:tcPr>
          <w:p w14:paraId="72DA69E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0A21A21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75633A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8113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vMerge w:val="restart"/>
            <w:tcBorders>
              <w:tl2br w:val="nil"/>
              <w:tr2bl w:val="nil"/>
            </w:tcBorders>
            <w:noWrap w:val="0"/>
            <w:vAlign w:val="center"/>
          </w:tcPr>
          <w:p w14:paraId="5E46E15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79</w:t>
            </w:r>
          </w:p>
        </w:tc>
        <w:tc>
          <w:tcPr>
            <w:tcW w:w="1657" w:type="dxa"/>
            <w:vMerge w:val="restart"/>
            <w:tcBorders>
              <w:tl2br w:val="nil"/>
              <w:tr2bl w:val="nil"/>
            </w:tcBorders>
            <w:noWrap w:val="0"/>
            <w:vAlign w:val="center"/>
          </w:tcPr>
          <w:p w14:paraId="3FAFA2A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跨栏小栏架</w:t>
            </w:r>
          </w:p>
        </w:tc>
        <w:tc>
          <w:tcPr>
            <w:tcW w:w="1950" w:type="dxa"/>
            <w:tcBorders>
              <w:tl2br w:val="nil"/>
              <w:tr2bl w:val="nil"/>
            </w:tcBorders>
            <w:noWrap w:val="0"/>
            <w:vAlign w:val="center"/>
          </w:tcPr>
          <w:p w14:paraId="45DF37E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23CM10个</w:t>
            </w:r>
          </w:p>
          <w:p w14:paraId="31014AA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30CM10个</w:t>
            </w:r>
          </w:p>
        </w:tc>
        <w:tc>
          <w:tcPr>
            <w:tcW w:w="783" w:type="dxa"/>
            <w:vMerge w:val="restart"/>
            <w:tcBorders>
              <w:tl2br w:val="nil"/>
              <w:tr2bl w:val="nil"/>
            </w:tcBorders>
            <w:noWrap w:val="0"/>
            <w:vAlign w:val="center"/>
          </w:tcPr>
          <w:p w14:paraId="0E1C7CA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vMerge w:val="restart"/>
            <w:tcBorders>
              <w:tl2br w:val="nil"/>
              <w:tr2bl w:val="nil"/>
            </w:tcBorders>
            <w:noWrap w:val="0"/>
            <w:vAlign w:val="center"/>
          </w:tcPr>
          <w:p w14:paraId="5E75552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1DAB1CD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lang w:val="en-US" w:eastAsia="zh-CN" w:bidi="ar"/>
              </w:rPr>
              <w:t>14</w:t>
            </w:r>
          </w:p>
        </w:tc>
        <w:tc>
          <w:tcPr>
            <w:tcW w:w="1066" w:type="dxa"/>
            <w:vMerge w:val="restart"/>
            <w:tcBorders>
              <w:tl2br w:val="nil"/>
              <w:tr2bl w:val="nil"/>
            </w:tcBorders>
            <w:noWrap w:val="0"/>
            <w:vAlign w:val="center"/>
          </w:tcPr>
          <w:p w14:paraId="644C401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vMerge w:val="restart"/>
            <w:tcBorders>
              <w:tl2br w:val="nil"/>
              <w:tr2bl w:val="nil"/>
            </w:tcBorders>
            <w:noWrap w:val="0"/>
            <w:vAlign w:val="center"/>
          </w:tcPr>
          <w:p w14:paraId="6ED35E4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vMerge w:val="restart"/>
            <w:tcBorders>
              <w:tl2br w:val="nil"/>
              <w:tr2bl w:val="nil"/>
            </w:tcBorders>
            <w:noWrap w:val="0"/>
            <w:vAlign w:val="center"/>
          </w:tcPr>
          <w:p w14:paraId="2F719E6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37CE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2BF7CBF9">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九</w:t>
            </w:r>
          </w:p>
        </w:tc>
        <w:tc>
          <w:tcPr>
            <w:tcW w:w="5187" w:type="dxa"/>
            <w:gridSpan w:val="4"/>
            <w:tcBorders>
              <w:tl2br w:val="nil"/>
              <w:tr2bl w:val="nil"/>
            </w:tcBorders>
            <w:noWrap/>
            <w:vAlign w:val="center"/>
          </w:tcPr>
          <w:p w14:paraId="6DC5F6F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篮球</w:t>
            </w:r>
          </w:p>
        </w:tc>
        <w:tc>
          <w:tcPr>
            <w:tcW w:w="984" w:type="dxa"/>
            <w:tcBorders>
              <w:tl2br w:val="nil"/>
              <w:tr2bl w:val="nil"/>
            </w:tcBorders>
            <w:noWrap/>
            <w:vAlign w:val="center"/>
          </w:tcPr>
          <w:p w14:paraId="5E6DA2E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5580FF01">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0077AFDD">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692C6218">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0AA9D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523A729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80</w:t>
            </w:r>
          </w:p>
        </w:tc>
        <w:tc>
          <w:tcPr>
            <w:tcW w:w="1657" w:type="dxa"/>
            <w:tcBorders>
              <w:tl2br w:val="nil"/>
              <w:tr2bl w:val="nil"/>
            </w:tcBorders>
            <w:noWrap w:val="0"/>
            <w:vAlign w:val="center"/>
          </w:tcPr>
          <w:p w14:paraId="19FF703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篮球</w:t>
            </w:r>
          </w:p>
        </w:tc>
        <w:tc>
          <w:tcPr>
            <w:tcW w:w="1950" w:type="dxa"/>
            <w:tcBorders>
              <w:tl2br w:val="nil"/>
              <w:tr2bl w:val="nil"/>
            </w:tcBorders>
            <w:noWrap w:val="0"/>
            <w:vAlign w:val="center"/>
          </w:tcPr>
          <w:p w14:paraId="76950E7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7号球</w:t>
            </w:r>
          </w:p>
        </w:tc>
        <w:tc>
          <w:tcPr>
            <w:tcW w:w="783" w:type="dxa"/>
            <w:tcBorders>
              <w:tl2br w:val="nil"/>
              <w:tr2bl w:val="nil"/>
            </w:tcBorders>
            <w:noWrap w:val="0"/>
            <w:vAlign w:val="center"/>
          </w:tcPr>
          <w:p w14:paraId="690E30D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40D6FEC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100</w:t>
            </w:r>
          </w:p>
        </w:tc>
        <w:tc>
          <w:tcPr>
            <w:tcW w:w="984" w:type="dxa"/>
            <w:tcBorders>
              <w:tl2br w:val="nil"/>
              <w:tr2bl w:val="nil"/>
            </w:tcBorders>
            <w:noWrap w:val="0"/>
            <w:vAlign w:val="center"/>
          </w:tcPr>
          <w:p w14:paraId="76083A3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356</w:t>
            </w:r>
          </w:p>
        </w:tc>
        <w:tc>
          <w:tcPr>
            <w:tcW w:w="1066" w:type="dxa"/>
            <w:tcBorders>
              <w:tl2br w:val="nil"/>
              <w:tr2bl w:val="nil"/>
            </w:tcBorders>
            <w:noWrap w:val="0"/>
            <w:vAlign w:val="center"/>
          </w:tcPr>
          <w:p w14:paraId="4032C85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0EEA524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FD66EE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AE9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405F6F10">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十</w:t>
            </w:r>
          </w:p>
        </w:tc>
        <w:tc>
          <w:tcPr>
            <w:tcW w:w="5187" w:type="dxa"/>
            <w:gridSpan w:val="4"/>
            <w:tcBorders>
              <w:tl2br w:val="nil"/>
              <w:tr2bl w:val="nil"/>
            </w:tcBorders>
            <w:noWrap/>
            <w:vAlign w:val="center"/>
          </w:tcPr>
          <w:p w14:paraId="389AAEC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射击步枪</w:t>
            </w:r>
          </w:p>
        </w:tc>
        <w:tc>
          <w:tcPr>
            <w:tcW w:w="984" w:type="dxa"/>
            <w:tcBorders>
              <w:tl2br w:val="nil"/>
              <w:tr2bl w:val="nil"/>
            </w:tcBorders>
            <w:noWrap/>
            <w:vAlign w:val="center"/>
          </w:tcPr>
          <w:p w14:paraId="56A9EBE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132EAB75">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6FD7ADBB">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3590CAF0">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69C2C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4A74F48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81</w:t>
            </w:r>
          </w:p>
        </w:tc>
        <w:tc>
          <w:tcPr>
            <w:tcW w:w="1657" w:type="dxa"/>
            <w:tcBorders>
              <w:tl2br w:val="nil"/>
              <w:tr2bl w:val="nil"/>
            </w:tcBorders>
            <w:noWrap w:val="0"/>
            <w:vAlign w:val="center"/>
          </w:tcPr>
          <w:p w14:paraId="7688A4F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射击服</w:t>
            </w:r>
          </w:p>
        </w:tc>
        <w:tc>
          <w:tcPr>
            <w:tcW w:w="1950" w:type="dxa"/>
            <w:tcBorders>
              <w:tl2br w:val="nil"/>
              <w:tr2bl w:val="nil"/>
            </w:tcBorders>
            <w:noWrap w:val="0"/>
            <w:vAlign w:val="center"/>
          </w:tcPr>
          <w:p w14:paraId="4B9EC6C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定做</w:t>
            </w:r>
          </w:p>
        </w:tc>
        <w:tc>
          <w:tcPr>
            <w:tcW w:w="783" w:type="dxa"/>
            <w:tcBorders>
              <w:tl2br w:val="nil"/>
              <w:tr2bl w:val="nil"/>
            </w:tcBorders>
            <w:noWrap w:val="0"/>
            <w:vAlign w:val="center"/>
          </w:tcPr>
          <w:p w14:paraId="03E7152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35B2C30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noWrap w:val="0"/>
            <w:vAlign w:val="center"/>
          </w:tcPr>
          <w:p w14:paraId="51D0692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8980</w:t>
            </w:r>
          </w:p>
        </w:tc>
        <w:tc>
          <w:tcPr>
            <w:tcW w:w="1066" w:type="dxa"/>
            <w:tcBorders>
              <w:tl2br w:val="nil"/>
              <w:tr2bl w:val="nil"/>
            </w:tcBorders>
            <w:noWrap w:val="0"/>
            <w:vAlign w:val="center"/>
          </w:tcPr>
          <w:p w14:paraId="65E83DA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93459E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98A6B1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53E9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915" w:type="dxa"/>
            <w:tcBorders>
              <w:tl2br w:val="nil"/>
              <w:tr2bl w:val="nil"/>
            </w:tcBorders>
            <w:noWrap w:val="0"/>
            <w:vAlign w:val="center"/>
          </w:tcPr>
          <w:p w14:paraId="0ACDB24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82</w:t>
            </w:r>
          </w:p>
        </w:tc>
        <w:tc>
          <w:tcPr>
            <w:tcW w:w="1657" w:type="dxa"/>
            <w:tcBorders>
              <w:tl2br w:val="nil"/>
              <w:tr2bl w:val="nil"/>
            </w:tcBorders>
            <w:noWrap w:val="0"/>
            <w:vAlign w:val="center"/>
          </w:tcPr>
          <w:p w14:paraId="2FDDC0D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射击鞋</w:t>
            </w:r>
          </w:p>
        </w:tc>
        <w:tc>
          <w:tcPr>
            <w:tcW w:w="1950" w:type="dxa"/>
            <w:tcBorders>
              <w:tl2br w:val="nil"/>
              <w:tr2bl w:val="nil"/>
            </w:tcBorders>
            <w:noWrap w:val="0"/>
            <w:vAlign w:val="center"/>
          </w:tcPr>
          <w:p w14:paraId="211913D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37码38码40码41码</w:t>
            </w:r>
          </w:p>
        </w:tc>
        <w:tc>
          <w:tcPr>
            <w:tcW w:w="783" w:type="dxa"/>
            <w:tcBorders>
              <w:tl2br w:val="nil"/>
              <w:tr2bl w:val="nil"/>
            </w:tcBorders>
            <w:noWrap w:val="0"/>
            <w:vAlign w:val="center"/>
          </w:tcPr>
          <w:p w14:paraId="3B9E829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双</w:t>
            </w:r>
          </w:p>
        </w:tc>
        <w:tc>
          <w:tcPr>
            <w:tcW w:w="797" w:type="dxa"/>
            <w:tcBorders>
              <w:tl2br w:val="nil"/>
              <w:tr2bl w:val="nil"/>
            </w:tcBorders>
            <w:noWrap w:val="0"/>
            <w:vAlign w:val="center"/>
          </w:tcPr>
          <w:p w14:paraId="2632534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noWrap w:val="0"/>
            <w:vAlign w:val="center"/>
          </w:tcPr>
          <w:p w14:paraId="179F193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1980</w:t>
            </w:r>
          </w:p>
        </w:tc>
        <w:tc>
          <w:tcPr>
            <w:tcW w:w="1066" w:type="dxa"/>
            <w:tcBorders>
              <w:tl2br w:val="nil"/>
              <w:tr2bl w:val="nil"/>
            </w:tcBorders>
            <w:noWrap w:val="0"/>
            <w:vAlign w:val="center"/>
          </w:tcPr>
          <w:p w14:paraId="6F2F2F8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2FE5A3F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602DA8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95F3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0" w:hRule="atLeast"/>
        </w:trPr>
        <w:tc>
          <w:tcPr>
            <w:tcW w:w="915" w:type="dxa"/>
            <w:tcBorders>
              <w:tl2br w:val="nil"/>
              <w:tr2bl w:val="nil"/>
            </w:tcBorders>
            <w:noWrap w:val="0"/>
            <w:vAlign w:val="center"/>
          </w:tcPr>
          <w:p w14:paraId="3CC074B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83</w:t>
            </w:r>
          </w:p>
        </w:tc>
        <w:tc>
          <w:tcPr>
            <w:tcW w:w="1657" w:type="dxa"/>
            <w:tcBorders>
              <w:tl2br w:val="nil"/>
              <w:tr2bl w:val="nil"/>
            </w:tcBorders>
            <w:noWrap w:val="0"/>
            <w:vAlign w:val="center"/>
          </w:tcPr>
          <w:p w14:paraId="1FAD6BF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枪衣</w:t>
            </w:r>
          </w:p>
        </w:tc>
        <w:tc>
          <w:tcPr>
            <w:tcW w:w="1950" w:type="dxa"/>
            <w:tcBorders>
              <w:tl2br w:val="nil"/>
              <w:tr2bl w:val="nil"/>
            </w:tcBorders>
            <w:noWrap w:val="0"/>
            <w:vAlign w:val="center"/>
          </w:tcPr>
          <w:p w14:paraId="1F37D36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短：13cm宽：22cm长：117cm</w:t>
            </w:r>
          </w:p>
        </w:tc>
        <w:tc>
          <w:tcPr>
            <w:tcW w:w="783" w:type="dxa"/>
            <w:tcBorders>
              <w:tl2br w:val="nil"/>
              <w:tr2bl w:val="nil"/>
            </w:tcBorders>
            <w:noWrap w:val="0"/>
            <w:vAlign w:val="center"/>
          </w:tcPr>
          <w:p w14:paraId="13351DB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577A496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w:t>
            </w:r>
          </w:p>
        </w:tc>
        <w:tc>
          <w:tcPr>
            <w:tcW w:w="984" w:type="dxa"/>
            <w:tcBorders>
              <w:tl2br w:val="nil"/>
              <w:tr2bl w:val="nil"/>
            </w:tcBorders>
            <w:noWrap w:val="0"/>
            <w:vAlign w:val="center"/>
          </w:tcPr>
          <w:p w14:paraId="4D6A1F9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860</w:t>
            </w:r>
          </w:p>
        </w:tc>
        <w:tc>
          <w:tcPr>
            <w:tcW w:w="1066" w:type="dxa"/>
            <w:tcBorders>
              <w:tl2br w:val="nil"/>
              <w:tr2bl w:val="nil"/>
            </w:tcBorders>
            <w:noWrap w:val="0"/>
            <w:vAlign w:val="center"/>
          </w:tcPr>
          <w:p w14:paraId="4028522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12F945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07BA6D0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4439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915" w:type="dxa"/>
            <w:tcBorders>
              <w:tl2br w:val="nil"/>
              <w:tr2bl w:val="nil"/>
            </w:tcBorders>
            <w:noWrap w:val="0"/>
            <w:vAlign w:val="center"/>
          </w:tcPr>
          <w:p w14:paraId="3BA979F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84</w:t>
            </w:r>
          </w:p>
        </w:tc>
        <w:tc>
          <w:tcPr>
            <w:tcW w:w="1657" w:type="dxa"/>
            <w:tcBorders>
              <w:tl2br w:val="nil"/>
              <w:tr2bl w:val="nil"/>
            </w:tcBorders>
            <w:noWrap w:val="0"/>
            <w:vAlign w:val="center"/>
          </w:tcPr>
          <w:p w14:paraId="541A76A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腰皮带</w:t>
            </w:r>
          </w:p>
        </w:tc>
        <w:tc>
          <w:tcPr>
            <w:tcW w:w="1950" w:type="dxa"/>
            <w:tcBorders>
              <w:tl2br w:val="nil"/>
              <w:tr2bl w:val="nil"/>
            </w:tcBorders>
            <w:noWrap w:val="0"/>
            <w:vAlign w:val="center"/>
          </w:tcPr>
          <w:p w14:paraId="206A391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长度：100厘米1个、110厘米4个、120厘米1个。</w:t>
            </w:r>
          </w:p>
        </w:tc>
        <w:tc>
          <w:tcPr>
            <w:tcW w:w="783" w:type="dxa"/>
            <w:tcBorders>
              <w:tl2br w:val="nil"/>
              <w:tr2bl w:val="nil"/>
            </w:tcBorders>
            <w:noWrap w:val="0"/>
            <w:vAlign w:val="center"/>
          </w:tcPr>
          <w:p w14:paraId="5CEED01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74BDED3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w:t>
            </w:r>
          </w:p>
        </w:tc>
        <w:tc>
          <w:tcPr>
            <w:tcW w:w="984" w:type="dxa"/>
            <w:tcBorders>
              <w:tl2br w:val="nil"/>
              <w:tr2bl w:val="nil"/>
            </w:tcBorders>
            <w:shd w:val="clear" w:color="auto" w:fill="FFFFFF"/>
            <w:noWrap w:val="0"/>
            <w:vAlign w:val="center"/>
          </w:tcPr>
          <w:p w14:paraId="224C08B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310</w:t>
            </w:r>
          </w:p>
        </w:tc>
        <w:tc>
          <w:tcPr>
            <w:tcW w:w="1066" w:type="dxa"/>
            <w:tcBorders>
              <w:tl2br w:val="nil"/>
              <w:tr2bl w:val="nil"/>
            </w:tcBorders>
            <w:noWrap w:val="0"/>
            <w:vAlign w:val="center"/>
          </w:tcPr>
          <w:p w14:paraId="74881E9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BE44DF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98D813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C85B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0" w:hRule="atLeast"/>
        </w:trPr>
        <w:tc>
          <w:tcPr>
            <w:tcW w:w="915" w:type="dxa"/>
            <w:tcBorders>
              <w:tl2br w:val="nil"/>
              <w:tr2bl w:val="nil"/>
            </w:tcBorders>
            <w:noWrap w:val="0"/>
            <w:vAlign w:val="center"/>
          </w:tcPr>
          <w:p w14:paraId="3BDA24D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85</w:t>
            </w:r>
          </w:p>
        </w:tc>
        <w:tc>
          <w:tcPr>
            <w:tcW w:w="1657" w:type="dxa"/>
            <w:tcBorders>
              <w:tl2br w:val="nil"/>
              <w:tr2bl w:val="nil"/>
            </w:tcBorders>
            <w:noWrap w:val="0"/>
            <w:vAlign w:val="center"/>
          </w:tcPr>
          <w:p w14:paraId="0B6237B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校枪台</w:t>
            </w:r>
          </w:p>
        </w:tc>
        <w:tc>
          <w:tcPr>
            <w:tcW w:w="1950" w:type="dxa"/>
            <w:tcBorders>
              <w:tl2br w:val="nil"/>
              <w:tr2bl w:val="nil"/>
            </w:tcBorders>
            <w:noWrap w:val="0"/>
            <w:vAlign w:val="center"/>
          </w:tcPr>
          <w:p w14:paraId="171BB3B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（定制）</w:t>
            </w:r>
          </w:p>
        </w:tc>
        <w:tc>
          <w:tcPr>
            <w:tcW w:w="783" w:type="dxa"/>
            <w:tcBorders>
              <w:tl2br w:val="nil"/>
              <w:tr2bl w:val="nil"/>
            </w:tcBorders>
            <w:noWrap w:val="0"/>
            <w:vAlign w:val="center"/>
          </w:tcPr>
          <w:p w14:paraId="6E2E596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4EB13F4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984" w:type="dxa"/>
            <w:tcBorders>
              <w:tl2br w:val="nil"/>
              <w:tr2bl w:val="nil"/>
            </w:tcBorders>
            <w:shd w:val="clear" w:color="auto" w:fill="FFFFFF"/>
            <w:noWrap w:val="0"/>
            <w:vAlign w:val="center"/>
          </w:tcPr>
          <w:p w14:paraId="7B58F16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9570</w:t>
            </w:r>
          </w:p>
        </w:tc>
        <w:tc>
          <w:tcPr>
            <w:tcW w:w="1066" w:type="dxa"/>
            <w:tcBorders>
              <w:tl2br w:val="nil"/>
              <w:tr2bl w:val="nil"/>
            </w:tcBorders>
            <w:noWrap w:val="0"/>
            <w:vAlign w:val="center"/>
          </w:tcPr>
          <w:p w14:paraId="76818C8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9E053A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0F8F224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9075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58ABC727">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十一</w:t>
            </w:r>
          </w:p>
        </w:tc>
        <w:tc>
          <w:tcPr>
            <w:tcW w:w="5187" w:type="dxa"/>
            <w:gridSpan w:val="4"/>
            <w:tcBorders>
              <w:tl2br w:val="nil"/>
              <w:tr2bl w:val="nil"/>
            </w:tcBorders>
            <w:noWrap/>
            <w:vAlign w:val="center"/>
          </w:tcPr>
          <w:p w14:paraId="0F0397C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射击</w:t>
            </w:r>
          </w:p>
        </w:tc>
        <w:tc>
          <w:tcPr>
            <w:tcW w:w="984" w:type="dxa"/>
            <w:tcBorders>
              <w:tl2br w:val="nil"/>
              <w:tr2bl w:val="nil"/>
            </w:tcBorders>
            <w:noWrap/>
            <w:vAlign w:val="center"/>
          </w:tcPr>
          <w:p w14:paraId="2B2F7A5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65D6C4AC">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324E650F">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3B7D2D23">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08F15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00" w:hRule="atLeast"/>
        </w:trPr>
        <w:tc>
          <w:tcPr>
            <w:tcW w:w="915" w:type="dxa"/>
            <w:tcBorders>
              <w:tl2br w:val="nil"/>
              <w:tr2bl w:val="nil"/>
            </w:tcBorders>
            <w:noWrap w:val="0"/>
            <w:vAlign w:val="center"/>
          </w:tcPr>
          <w:p w14:paraId="02A7CA1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86</w:t>
            </w:r>
          </w:p>
        </w:tc>
        <w:tc>
          <w:tcPr>
            <w:tcW w:w="1657" w:type="dxa"/>
            <w:tcBorders>
              <w:tl2br w:val="nil"/>
              <w:tr2bl w:val="nil"/>
            </w:tcBorders>
            <w:noWrap w:val="0"/>
            <w:vAlign w:val="center"/>
          </w:tcPr>
          <w:p w14:paraId="2975AC4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碟靶</w:t>
            </w:r>
          </w:p>
        </w:tc>
        <w:tc>
          <w:tcPr>
            <w:tcW w:w="1950" w:type="dxa"/>
            <w:tcBorders>
              <w:tl2br w:val="nil"/>
              <w:tr2bl w:val="nil"/>
            </w:tcBorders>
            <w:noWrap w:val="0"/>
            <w:vAlign w:val="center"/>
          </w:tcPr>
          <w:p w14:paraId="66ECA07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飞碟射击训练及竞赛使用，（训练比赛型）</w:t>
            </w:r>
          </w:p>
        </w:tc>
        <w:tc>
          <w:tcPr>
            <w:tcW w:w="783" w:type="dxa"/>
            <w:tcBorders>
              <w:tl2br w:val="nil"/>
              <w:tr2bl w:val="nil"/>
            </w:tcBorders>
            <w:noWrap w:val="0"/>
            <w:vAlign w:val="center"/>
          </w:tcPr>
          <w:p w14:paraId="5846599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4A9B2B0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120000</w:t>
            </w:r>
          </w:p>
        </w:tc>
        <w:tc>
          <w:tcPr>
            <w:tcW w:w="984" w:type="dxa"/>
            <w:tcBorders>
              <w:tl2br w:val="nil"/>
              <w:tr2bl w:val="nil"/>
            </w:tcBorders>
            <w:noWrap w:val="0"/>
            <w:vAlign w:val="center"/>
          </w:tcPr>
          <w:p w14:paraId="31917B0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0.76</w:t>
            </w:r>
          </w:p>
        </w:tc>
        <w:tc>
          <w:tcPr>
            <w:tcW w:w="1066" w:type="dxa"/>
            <w:tcBorders>
              <w:tl2br w:val="nil"/>
              <w:tr2bl w:val="nil"/>
            </w:tcBorders>
            <w:noWrap w:val="0"/>
            <w:vAlign w:val="center"/>
          </w:tcPr>
          <w:p w14:paraId="35800BE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4815A5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0CCFB08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0C03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396497B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87</w:t>
            </w:r>
          </w:p>
        </w:tc>
        <w:tc>
          <w:tcPr>
            <w:tcW w:w="1657" w:type="dxa"/>
            <w:tcBorders>
              <w:tl2br w:val="nil"/>
              <w:tr2bl w:val="nil"/>
            </w:tcBorders>
            <w:noWrap w:val="0"/>
            <w:vAlign w:val="center"/>
          </w:tcPr>
          <w:p w14:paraId="1FBC05D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双耳药球双抓口</w:t>
            </w:r>
          </w:p>
        </w:tc>
        <w:tc>
          <w:tcPr>
            <w:tcW w:w="1950" w:type="dxa"/>
            <w:tcBorders>
              <w:tl2br w:val="nil"/>
              <w:tr2bl w:val="nil"/>
            </w:tcBorders>
            <w:noWrap w:val="0"/>
            <w:vAlign w:val="center"/>
          </w:tcPr>
          <w:p w14:paraId="4C18443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双耳药球3-10KG</w:t>
            </w:r>
          </w:p>
        </w:tc>
        <w:tc>
          <w:tcPr>
            <w:tcW w:w="783" w:type="dxa"/>
            <w:tcBorders>
              <w:tl2br w:val="nil"/>
              <w:tr2bl w:val="nil"/>
            </w:tcBorders>
            <w:noWrap w:val="0"/>
            <w:vAlign w:val="center"/>
          </w:tcPr>
          <w:p w14:paraId="50C1780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797" w:type="dxa"/>
            <w:tcBorders>
              <w:tl2br w:val="nil"/>
              <w:tr2bl w:val="nil"/>
            </w:tcBorders>
            <w:noWrap w:val="0"/>
            <w:vAlign w:val="center"/>
          </w:tcPr>
          <w:p w14:paraId="6AEF3DB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noWrap w:val="0"/>
            <w:vAlign w:val="center"/>
          </w:tcPr>
          <w:p w14:paraId="413D58A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1300</w:t>
            </w:r>
          </w:p>
        </w:tc>
        <w:tc>
          <w:tcPr>
            <w:tcW w:w="1066" w:type="dxa"/>
            <w:tcBorders>
              <w:tl2br w:val="nil"/>
              <w:tr2bl w:val="nil"/>
            </w:tcBorders>
            <w:noWrap w:val="0"/>
            <w:vAlign w:val="center"/>
          </w:tcPr>
          <w:p w14:paraId="16DE4E1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81E00F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9B2AD2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4CC8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1DDF4E95">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十二</w:t>
            </w:r>
          </w:p>
        </w:tc>
        <w:tc>
          <w:tcPr>
            <w:tcW w:w="5187" w:type="dxa"/>
            <w:gridSpan w:val="4"/>
            <w:tcBorders>
              <w:tl2br w:val="nil"/>
              <w:tr2bl w:val="nil"/>
            </w:tcBorders>
            <w:noWrap/>
            <w:vAlign w:val="center"/>
          </w:tcPr>
          <w:p w14:paraId="19F5990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田径</w:t>
            </w:r>
          </w:p>
        </w:tc>
        <w:tc>
          <w:tcPr>
            <w:tcW w:w="984" w:type="dxa"/>
            <w:tcBorders>
              <w:tl2br w:val="nil"/>
              <w:tr2bl w:val="nil"/>
            </w:tcBorders>
            <w:noWrap/>
            <w:vAlign w:val="center"/>
          </w:tcPr>
          <w:p w14:paraId="62404AC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3D4AFA03">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45C307E1">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5C25D8CD">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085C0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0" w:hRule="atLeast"/>
        </w:trPr>
        <w:tc>
          <w:tcPr>
            <w:tcW w:w="915" w:type="dxa"/>
            <w:tcBorders>
              <w:tl2br w:val="nil"/>
              <w:tr2bl w:val="nil"/>
            </w:tcBorders>
            <w:noWrap w:val="0"/>
            <w:vAlign w:val="center"/>
          </w:tcPr>
          <w:p w14:paraId="74E812B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88</w:t>
            </w:r>
          </w:p>
        </w:tc>
        <w:tc>
          <w:tcPr>
            <w:tcW w:w="1657" w:type="dxa"/>
            <w:tcBorders>
              <w:tl2br w:val="nil"/>
              <w:tr2bl w:val="nil"/>
            </w:tcBorders>
            <w:noWrap w:val="0"/>
            <w:vAlign w:val="center"/>
          </w:tcPr>
          <w:p w14:paraId="140C1E9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铅球</w:t>
            </w:r>
          </w:p>
        </w:tc>
        <w:tc>
          <w:tcPr>
            <w:tcW w:w="1950" w:type="dxa"/>
            <w:tcBorders>
              <w:tl2br w:val="nil"/>
              <w:tr2bl w:val="nil"/>
            </w:tcBorders>
            <w:noWrap w:val="0"/>
            <w:vAlign w:val="center"/>
          </w:tcPr>
          <w:p w14:paraId="7B7D945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3公斤99毫米、3公斤100毫米（各4个）</w:t>
            </w:r>
          </w:p>
        </w:tc>
        <w:tc>
          <w:tcPr>
            <w:tcW w:w="783" w:type="dxa"/>
            <w:tcBorders>
              <w:tl2br w:val="nil"/>
              <w:tr2bl w:val="nil"/>
            </w:tcBorders>
            <w:noWrap w:val="0"/>
            <w:vAlign w:val="center"/>
          </w:tcPr>
          <w:p w14:paraId="55A7312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只</w:t>
            </w:r>
          </w:p>
        </w:tc>
        <w:tc>
          <w:tcPr>
            <w:tcW w:w="797" w:type="dxa"/>
            <w:tcBorders>
              <w:tl2br w:val="nil"/>
              <w:tr2bl w:val="nil"/>
            </w:tcBorders>
            <w:noWrap w:val="0"/>
            <w:vAlign w:val="center"/>
          </w:tcPr>
          <w:p w14:paraId="67E9218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w:t>
            </w:r>
          </w:p>
        </w:tc>
        <w:tc>
          <w:tcPr>
            <w:tcW w:w="984" w:type="dxa"/>
            <w:tcBorders>
              <w:tl2br w:val="nil"/>
              <w:tr2bl w:val="nil"/>
            </w:tcBorders>
            <w:noWrap w:val="0"/>
            <w:vAlign w:val="center"/>
          </w:tcPr>
          <w:p w14:paraId="57539A6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430</w:t>
            </w:r>
          </w:p>
        </w:tc>
        <w:tc>
          <w:tcPr>
            <w:tcW w:w="1066" w:type="dxa"/>
            <w:tcBorders>
              <w:tl2br w:val="nil"/>
              <w:tr2bl w:val="nil"/>
            </w:tcBorders>
            <w:noWrap w:val="0"/>
            <w:vAlign w:val="center"/>
          </w:tcPr>
          <w:p w14:paraId="7167A14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6EF0B88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6619A6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35D5F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00" w:hRule="atLeast"/>
        </w:trPr>
        <w:tc>
          <w:tcPr>
            <w:tcW w:w="915" w:type="dxa"/>
            <w:tcBorders>
              <w:tl2br w:val="nil"/>
              <w:tr2bl w:val="nil"/>
            </w:tcBorders>
            <w:noWrap w:val="0"/>
            <w:vAlign w:val="center"/>
          </w:tcPr>
          <w:p w14:paraId="7BA3950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89</w:t>
            </w:r>
          </w:p>
        </w:tc>
        <w:tc>
          <w:tcPr>
            <w:tcW w:w="1657" w:type="dxa"/>
            <w:tcBorders>
              <w:tl2br w:val="nil"/>
              <w:tr2bl w:val="nil"/>
            </w:tcBorders>
            <w:noWrap w:val="0"/>
            <w:vAlign w:val="center"/>
          </w:tcPr>
          <w:p w14:paraId="0C92B0D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跳远鞋</w:t>
            </w:r>
          </w:p>
        </w:tc>
        <w:tc>
          <w:tcPr>
            <w:tcW w:w="1950" w:type="dxa"/>
            <w:tcBorders>
              <w:tl2br w:val="nil"/>
              <w:tr2bl w:val="nil"/>
            </w:tcBorders>
            <w:noWrap w:val="0"/>
            <w:vAlign w:val="center"/>
          </w:tcPr>
          <w:p w14:paraId="6444CD5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38码2双，41码1双，42码1双</w:t>
            </w:r>
          </w:p>
        </w:tc>
        <w:tc>
          <w:tcPr>
            <w:tcW w:w="783" w:type="dxa"/>
            <w:tcBorders>
              <w:tl2br w:val="nil"/>
              <w:tr2bl w:val="nil"/>
            </w:tcBorders>
            <w:noWrap w:val="0"/>
            <w:vAlign w:val="center"/>
          </w:tcPr>
          <w:p w14:paraId="0890E4B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双</w:t>
            </w:r>
          </w:p>
        </w:tc>
        <w:tc>
          <w:tcPr>
            <w:tcW w:w="797" w:type="dxa"/>
            <w:tcBorders>
              <w:tl2br w:val="nil"/>
              <w:tr2bl w:val="nil"/>
            </w:tcBorders>
            <w:noWrap w:val="0"/>
            <w:vAlign w:val="center"/>
          </w:tcPr>
          <w:p w14:paraId="032A460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984" w:type="dxa"/>
            <w:tcBorders>
              <w:tl2br w:val="nil"/>
              <w:tr2bl w:val="nil"/>
            </w:tcBorders>
            <w:noWrap w:val="0"/>
            <w:vAlign w:val="center"/>
          </w:tcPr>
          <w:p w14:paraId="2C83954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1A4E0EF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E0E655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888B1D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4827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20" w:hRule="atLeast"/>
        </w:trPr>
        <w:tc>
          <w:tcPr>
            <w:tcW w:w="915" w:type="dxa"/>
            <w:tcBorders>
              <w:tl2br w:val="nil"/>
              <w:tr2bl w:val="nil"/>
            </w:tcBorders>
            <w:noWrap w:val="0"/>
            <w:vAlign w:val="center"/>
          </w:tcPr>
          <w:p w14:paraId="47E1ADA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90</w:t>
            </w:r>
          </w:p>
        </w:tc>
        <w:tc>
          <w:tcPr>
            <w:tcW w:w="1657" w:type="dxa"/>
            <w:tcBorders>
              <w:tl2br w:val="nil"/>
              <w:tr2bl w:val="nil"/>
            </w:tcBorders>
            <w:noWrap w:val="0"/>
            <w:vAlign w:val="center"/>
          </w:tcPr>
          <w:p w14:paraId="46FE6A2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投掷鞋</w:t>
            </w:r>
          </w:p>
        </w:tc>
        <w:tc>
          <w:tcPr>
            <w:tcW w:w="1950" w:type="dxa"/>
            <w:tcBorders>
              <w:tl2br w:val="nil"/>
              <w:tr2bl w:val="nil"/>
            </w:tcBorders>
            <w:noWrap w:val="0"/>
            <w:vAlign w:val="center"/>
          </w:tcPr>
          <w:p w14:paraId="02166BE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38.5码1双，40.5码1双，41码2双，42码1双，43码2双，44码1双，46码2双</w:t>
            </w:r>
          </w:p>
        </w:tc>
        <w:tc>
          <w:tcPr>
            <w:tcW w:w="783" w:type="dxa"/>
            <w:tcBorders>
              <w:tl2br w:val="nil"/>
              <w:tr2bl w:val="nil"/>
            </w:tcBorders>
            <w:noWrap w:val="0"/>
            <w:vAlign w:val="center"/>
          </w:tcPr>
          <w:p w14:paraId="26FF4BF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双</w:t>
            </w:r>
          </w:p>
        </w:tc>
        <w:tc>
          <w:tcPr>
            <w:tcW w:w="797" w:type="dxa"/>
            <w:tcBorders>
              <w:tl2br w:val="nil"/>
              <w:tr2bl w:val="nil"/>
            </w:tcBorders>
            <w:noWrap w:val="0"/>
            <w:vAlign w:val="center"/>
          </w:tcPr>
          <w:p w14:paraId="6CF44FE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984" w:type="dxa"/>
            <w:tcBorders>
              <w:tl2br w:val="nil"/>
              <w:tr2bl w:val="nil"/>
            </w:tcBorders>
            <w:noWrap w:val="0"/>
            <w:vAlign w:val="center"/>
          </w:tcPr>
          <w:p w14:paraId="153F749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0D80F8D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1C6B065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328B00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5AE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0" w:hRule="atLeast"/>
        </w:trPr>
        <w:tc>
          <w:tcPr>
            <w:tcW w:w="915" w:type="dxa"/>
            <w:tcBorders>
              <w:tl2br w:val="nil"/>
              <w:tr2bl w:val="nil"/>
            </w:tcBorders>
            <w:noWrap w:val="0"/>
            <w:vAlign w:val="center"/>
          </w:tcPr>
          <w:p w14:paraId="562ADD2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91</w:t>
            </w:r>
          </w:p>
        </w:tc>
        <w:tc>
          <w:tcPr>
            <w:tcW w:w="1657" w:type="dxa"/>
            <w:tcBorders>
              <w:tl2br w:val="nil"/>
              <w:tr2bl w:val="nil"/>
            </w:tcBorders>
            <w:noWrap w:val="0"/>
            <w:vAlign w:val="center"/>
          </w:tcPr>
          <w:p w14:paraId="3E0B658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短跑钉鞋</w:t>
            </w:r>
          </w:p>
        </w:tc>
        <w:tc>
          <w:tcPr>
            <w:tcW w:w="1950" w:type="dxa"/>
            <w:tcBorders>
              <w:tl2br w:val="nil"/>
              <w:tr2bl w:val="nil"/>
            </w:tcBorders>
            <w:noWrap w:val="0"/>
            <w:vAlign w:val="center"/>
          </w:tcPr>
          <w:p w14:paraId="07E0CF1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（36.5码2双，40码2双，42.5码1双）</w:t>
            </w:r>
          </w:p>
        </w:tc>
        <w:tc>
          <w:tcPr>
            <w:tcW w:w="783" w:type="dxa"/>
            <w:tcBorders>
              <w:tl2br w:val="nil"/>
              <w:tr2bl w:val="nil"/>
            </w:tcBorders>
            <w:noWrap w:val="0"/>
            <w:vAlign w:val="center"/>
          </w:tcPr>
          <w:p w14:paraId="58F2177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双</w:t>
            </w:r>
          </w:p>
        </w:tc>
        <w:tc>
          <w:tcPr>
            <w:tcW w:w="797" w:type="dxa"/>
            <w:tcBorders>
              <w:tl2br w:val="nil"/>
              <w:tr2bl w:val="nil"/>
            </w:tcBorders>
            <w:noWrap w:val="0"/>
            <w:vAlign w:val="center"/>
          </w:tcPr>
          <w:p w14:paraId="0F9A640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984" w:type="dxa"/>
            <w:tcBorders>
              <w:tl2br w:val="nil"/>
              <w:tr2bl w:val="nil"/>
            </w:tcBorders>
            <w:noWrap w:val="0"/>
            <w:vAlign w:val="center"/>
          </w:tcPr>
          <w:p w14:paraId="4C8AA7B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900</w:t>
            </w:r>
          </w:p>
        </w:tc>
        <w:tc>
          <w:tcPr>
            <w:tcW w:w="1066" w:type="dxa"/>
            <w:tcBorders>
              <w:tl2br w:val="nil"/>
              <w:tr2bl w:val="nil"/>
            </w:tcBorders>
            <w:noWrap w:val="0"/>
            <w:vAlign w:val="center"/>
          </w:tcPr>
          <w:p w14:paraId="083BC69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0559B43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DD9B69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69D42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20" w:hRule="atLeast"/>
        </w:trPr>
        <w:tc>
          <w:tcPr>
            <w:tcW w:w="915" w:type="dxa"/>
            <w:tcBorders>
              <w:tl2br w:val="nil"/>
              <w:tr2bl w:val="nil"/>
            </w:tcBorders>
            <w:noWrap w:val="0"/>
            <w:vAlign w:val="center"/>
          </w:tcPr>
          <w:p w14:paraId="0988817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92</w:t>
            </w:r>
          </w:p>
        </w:tc>
        <w:tc>
          <w:tcPr>
            <w:tcW w:w="1657" w:type="dxa"/>
            <w:tcBorders>
              <w:tl2br w:val="nil"/>
              <w:tr2bl w:val="nil"/>
            </w:tcBorders>
            <w:noWrap w:val="0"/>
            <w:vAlign w:val="center"/>
          </w:tcPr>
          <w:p w14:paraId="5BDD881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安全性多功能训练栏架  </w:t>
            </w:r>
          </w:p>
        </w:tc>
        <w:tc>
          <w:tcPr>
            <w:tcW w:w="1950" w:type="dxa"/>
            <w:tcBorders>
              <w:tl2br w:val="nil"/>
              <w:tr2bl w:val="nil"/>
            </w:tcBorders>
            <w:noWrap w:val="0"/>
            <w:vAlign w:val="center"/>
          </w:tcPr>
          <w:p w14:paraId="63532CA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（长400mm，宽8mm,高350mm（250mm-350mm连续可调）</w:t>
            </w:r>
          </w:p>
        </w:tc>
        <w:tc>
          <w:tcPr>
            <w:tcW w:w="783" w:type="dxa"/>
            <w:tcBorders>
              <w:tl2br w:val="nil"/>
              <w:tr2bl w:val="nil"/>
            </w:tcBorders>
            <w:noWrap w:val="0"/>
            <w:vAlign w:val="center"/>
          </w:tcPr>
          <w:p w14:paraId="182E62C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6BFD318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50</w:t>
            </w:r>
          </w:p>
        </w:tc>
        <w:tc>
          <w:tcPr>
            <w:tcW w:w="984" w:type="dxa"/>
            <w:tcBorders>
              <w:tl2br w:val="nil"/>
              <w:tr2bl w:val="nil"/>
            </w:tcBorders>
            <w:noWrap w:val="0"/>
            <w:vAlign w:val="center"/>
          </w:tcPr>
          <w:p w14:paraId="37C7865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330</w:t>
            </w:r>
          </w:p>
        </w:tc>
        <w:tc>
          <w:tcPr>
            <w:tcW w:w="1066" w:type="dxa"/>
            <w:tcBorders>
              <w:tl2br w:val="nil"/>
              <w:tr2bl w:val="nil"/>
            </w:tcBorders>
            <w:noWrap w:val="0"/>
            <w:vAlign w:val="center"/>
          </w:tcPr>
          <w:p w14:paraId="5889E88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AE7C6C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850749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6E5B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80" w:hRule="atLeast"/>
        </w:trPr>
        <w:tc>
          <w:tcPr>
            <w:tcW w:w="915" w:type="dxa"/>
            <w:tcBorders>
              <w:tl2br w:val="nil"/>
              <w:tr2bl w:val="nil"/>
            </w:tcBorders>
            <w:noWrap w:val="0"/>
            <w:vAlign w:val="center"/>
          </w:tcPr>
          <w:p w14:paraId="0CBDEA5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93</w:t>
            </w:r>
          </w:p>
        </w:tc>
        <w:tc>
          <w:tcPr>
            <w:tcW w:w="1657" w:type="dxa"/>
            <w:tcBorders>
              <w:tl2br w:val="nil"/>
              <w:tr2bl w:val="nil"/>
            </w:tcBorders>
            <w:noWrap w:val="0"/>
            <w:vAlign w:val="center"/>
          </w:tcPr>
          <w:p w14:paraId="5AC79BB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低栏</w:t>
            </w:r>
          </w:p>
        </w:tc>
        <w:tc>
          <w:tcPr>
            <w:tcW w:w="1950" w:type="dxa"/>
            <w:tcBorders>
              <w:tl2br w:val="nil"/>
              <w:tr2bl w:val="nil"/>
            </w:tcBorders>
            <w:noWrap w:val="0"/>
            <w:vAlign w:val="center"/>
          </w:tcPr>
          <w:p w14:paraId="542640B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（长400mm，宽8mm,高350mm（250mm-350mm连续可调）</w:t>
            </w:r>
          </w:p>
        </w:tc>
        <w:tc>
          <w:tcPr>
            <w:tcW w:w="783" w:type="dxa"/>
            <w:tcBorders>
              <w:tl2br w:val="nil"/>
              <w:tr2bl w:val="nil"/>
            </w:tcBorders>
            <w:noWrap w:val="0"/>
            <w:vAlign w:val="center"/>
          </w:tcPr>
          <w:p w14:paraId="3113FE2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3F4EAC8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w:t>
            </w:r>
          </w:p>
        </w:tc>
        <w:tc>
          <w:tcPr>
            <w:tcW w:w="984" w:type="dxa"/>
            <w:tcBorders>
              <w:tl2br w:val="nil"/>
              <w:tr2bl w:val="nil"/>
            </w:tcBorders>
            <w:noWrap w:val="0"/>
            <w:vAlign w:val="center"/>
          </w:tcPr>
          <w:p w14:paraId="11FEE74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280</w:t>
            </w:r>
          </w:p>
        </w:tc>
        <w:tc>
          <w:tcPr>
            <w:tcW w:w="1066" w:type="dxa"/>
            <w:tcBorders>
              <w:tl2br w:val="nil"/>
              <w:tr2bl w:val="nil"/>
            </w:tcBorders>
            <w:noWrap w:val="0"/>
            <w:vAlign w:val="center"/>
          </w:tcPr>
          <w:p w14:paraId="7245263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317C294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E28138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37991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0" w:hRule="atLeast"/>
        </w:trPr>
        <w:tc>
          <w:tcPr>
            <w:tcW w:w="915" w:type="dxa"/>
            <w:tcBorders>
              <w:tl2br w:val="nil"/>
              <w:tr2bl w:val="nil"/>
            </w:tcBorders>
            <w:noWrap w:val="0"/>
            <w:vAlign w:val="center"/>
          </w:tcPr>
          <w:p w14:paraId="381236D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94</w:t>
            </w:r>
          </w:p>
        </w:tc>
        <w:tc>
          <w:tcPr>
            <w:tcW w:w="1657" w:type="dxa"/>
            <w:tcBorders>
              <w:tl2br w:val="nil"/>
              <w:tr2bl w:val="nil"/>
            </w:tcBorders>
            <w:noWrap w:val="0"/>
            <w:vAlign w:val="center"/>
          </w:tcPr>
          <w:p w14:paraId="3C6AE88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节奏栏</w:t>
            </w:r>
          </w:p>
        </w:tc>
        <w:tc>
          <w:tcPr>
            <w:tcW w:w="1950" w:type="dxa"/>
            <w:tcBorders>
              <w:tl2br w:val="nil"/>
              <w:tr2bl w:val="nil"/>
            </w:tcBorders>
            <w:noWrap w:val="0"/>
            <w:vAlign w:val="center"/>
          </w:tcPr>
          <w:p w14:paraId="0B456BB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（长400㎜,宽800㎜,高130㎜）</w:t>
            </w:r>
          </w:p>
        </w:tc>
        <w:tc>
          <w:tcPr>
            <w:tcW w:w="783" w:type="dxa"/>
            <w:tcBorders>
              <w:tl2br w:val="nil"/>
              <w:tr2bl w:val="nil"/>
            </w:tcBorders>
            <w:noWrap w:val="0"/>
            <w:vAlign w:val="center"/>
          </w:tcPr>
          <w:p w14:paraId="790E25E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64B2FCB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w:t>
            </w:r>
          </w:p>
        </w:tc>
        <w:tc>
          <w:tcPr>
            <w:tcW w:w="984" w:type="dxa"/>
            <w:tcBorders>
              <w:tl2br w:val="nil"/>
              <w:tr2bl w:val="nil"/>
            </w:tcBorders>
            <w:noWrap w:val="0"/>
            <w:vAlign w:val="center"/>
          </w:tcPr>
          <w:p w14:paraId="038CE97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280</w:t>
            </w:r>
          </w:p>
        </w:tc>
        <w:tc>
          <w:tcPr>
            <w:tcW w:w="1066" w:type="dxa"/>
            <w:tcBorders>
              <w:tl2br w:val="nil"/>
              <w:tr2bl w:val="nil"/>
            </w:tcBorders>
            <w:noWrap w:val="0"/>
            <w:vAlign w:val="center"/>
          </w:tcPr>
          <w:p w14:paraId="2F94B4A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18226C6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7B8FBA5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852C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5E5EF5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95</w:t>
            </w:r>
          </w:p>
        </w:tc>
        <w:tc>
          <w:tcPr>
            <w:tcW w:w="1657" w:type="dxa"/>
            <w:tcBorders>
              <w:tl2br w:val="nil"/>
              <w:tr2bl w:val="nil"/>
            </w:tcBorders>
            <w:noWrap w:val="0"/>
            <w:vAlign w:val="center"/>
          </w:tcPr>
          <w:p w14:paraId="56DBB1E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比赛栏架</w:t>
            </w:r>
          </w:p>
        </w:tc>
        <w:tc>
          <w:tcPr>
            <w:tcW w:w="1950" w:type="dxa"/>
            <w:tcBorders>
              <w:tl2br w:val="nil"/>
              <w:tr2bl w:val="nil"/>
            </w:tcBorders>
            <w:noWrap w:val="0"/>
            <w:vAlign w:val="center"/>
          </w:tcPr>
          <w:p w14:paraId="612FCD4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专业跨栏架</w:t>
            </w:r>
          </w:p>
        </w:tc>
        <w:tc>
          <w:tcPr>
            <w:tcW w:w="783" w:type="dxa"/>
            <w:tcBorders>
              <w:tl2br w:val="nil"/>
              <w:tr2bl w:val="nil"/>
            </w:tcBorders>
            <w:noWrap w:val="0"/>
            <w:vAlign w:val="center"/>
          </w:tcPr>
          <w:p w14:paraId="5E99A1F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60D99E9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w:t>
            </w:r>
          </w:p>
        </w:tc>
        <w:tc>
          <w:tcPr>
            <w:tcW w:w="984" w:type="dxa"/>
            <w:tcBorders>
              <w:tl2br w:val="nil"/>
              <w:tr2bl w:val="nil"/>
            </w:tcBorders>
            <w:noWrap w:val="0"/>
            <w:vAlign w:val="center"/>
          </w:tcPr>
          <w:p w14:paraId="678F7F5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550</w:t>
            </w:r>
          </w:p>
        </w:tc>
        <w:tc>
          <w:tcPr>
            <w:tcW w:w="1066" w:type="dxa"/>
            <w:tcBorders>
              <w:tl2br w:val="nil"/>
              <w:tr2bl w:val="nil"/>
            </w:tcBorders>
            <w:noWrap w:val="0"/>
            <w:vAlign w:val="center"/>
          </w:tcPr>
          <w:p w14:paraId="569A48C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895575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11F4BB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610B3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017E0AB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96</w:t>
            </w:r>
          </w:p>
        </w:tc>
        <w:tc>
          <w:tcPr>
            <w:tcW w:w="1657" w:type="dxa"/>
            <w:tcBorders>
              <w:tl2br w:val="nil"/>
              <w:tr2bl w:val="nil"/>
            </w:tcBorders>
            <w:noWrap w:val="0"/>
            <w:vAlign w:val="center"/>
          </w:tcPr>
          <w:p w14:paraId="1F1EC57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训练跨栏架</w:t>
            </w:r>
          </w:p>
        </w:tc>
        <w:tc>
          <w:tcPr>
            <w:tcW w:w="1950" w:type="dxa"/>
            <w:tcBorders>
              <w:tl2br w:val="nil"/>
              <w:tr2bl w:val="nil"/>
            </w:tcBorders>
            <w:noWrap w:val="0"/>
            <w:vAlign w:val="center"/>
          </w:tcPr>
          <w:p w14:paraId="6ED330B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专业跨栏架</w:t>
            </w:r>
          </w:p>
        </w:tc>
        <w:tc>
          <w:tcPr>
            <w:tcW w:w="783" w:type="dxa"/>
            <w:tcBorders>
              <w:tl2br w:val="nil"/>
              <w:tr2bl w:val="nil"/>
            </w:tcBorders>
            <w:noWrap w:val="0"/>
            <w:vAlign w:val="center"/>
          </w:tcPr>
          <w:p w14:paraId="7DC9419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0DA4771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w:t>
            </w:r>
          </w:p>
        </w:tc>
        <w:tc>
          <w:tcPr>
            <w:tcW w:w="984" w:type="dxa"/>
            <w:tcBorders>
              <w:tl2br w:val="nil"/>
              <w:tr2bl w:val="nil"/>
            </w:tcBorders>
            <w:noWrap w:val="0"/>
            <w:vAlign w:val="center"/>
          </w:tcPr>
          <w:p w14:paraId="63B3BF5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480</w:t>
            </w:r>
          </w:p>
        </w:tc>
        <w:tc>
          <w:tcPr>
            <w:tcW w:w="1066" w:type="dxa"/>
            <w:tcBorders>
              <w:tl2br w:val="nil"/>
              <w:tr2bl w:val="nil"/>
            </w:tcBorders>
            <w:noWrap w:val="0"/>
            <w:vAlign w:val="center"/>
          </w:tcPr>
          <w:p w14:paraId="6A37DCA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666F3A7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9BC8EB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CC29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trPr>
        <w:tc>
          <w:tcPr>
            <w:tcW w:w="915" w:type="dxa"/>
            <w:tcBorders>
              <w:tl2br w:val="nil"/>
              <w:tr2bl w:val="nil"/>
            </w:tcBorders>
            <w:noWrap w:val="0"/>
            <w:vAlign w:val="center"/>
          </w:tcPr>
          <w:p w14:paraId="4E2D2CB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97</w:t>
            </w:r>
          </w:p>
        </w:tc>
        <w:tc>
          <w:tcPr>
            <w:tcW w:w="1657" w:type="dxa"/>
            <w:tcBorders>
              <w:tl2br w:val="nil"/>
              <w:tr2bl w:val="nil"/>
            </w:tcBorders>
            <w:noWrap w:val="0"/>
            <w:vAlign w:val="center"/>
          </w:tcPr>
          <w:p w14:paraId="0E10338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链球防护手套（左手）</w:t>
            </w:r>
          </w:p>
        </w:tc>
        <w:tc>
          <w:tcPr>
            <w:tcW w:w="1950" w:type="dxa"/>
            <w:tcBorders>
              <w:tl2br w:val="nil"/>
              <w:tr2bl w:val="nil"/>
            </w:tcBorders>
            <w:noWrap w:val="0"/>
            <w:vAlign w:val="center"/>
          </w:tcPr>
          <w:p w14:paraId="582BBE5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分指护掌训练手套</w:t>
            </w:r>
          </w:p>
        </w:tc>
        <w:tc>
          <w:tcPr>
            <w:tcW w:w="783" w:type="dxa"/>
            <w:tcBorders>
              <w:tl2br w:val="nil"/>
              <w:tr2bl w:val="nil"/>
            </w:tcBorders>
            <w:noWrap w:val="0"/>
            <w:vAlign w:val="center"/>
          </w:tcPr>
          <w:p w14:paraId="70F9FCF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支</w:t>
            </w:r>
          </w:p>
        </w:tc>
        <w:tc>
          <w:tcPr>
            <w:tcW w:w="797" w:type="dxa"/>
            <w:tcBorders>
              <w:tl2br w:val="nil"/>
              <w:tr2bl w:val="nil"/>
            </w:tcBorders>
            <w:noWrap w:val="0"/>
            <w:vAlign w:val="center"/>
          </w:tcPr>
          <w:p w14:paraId="7FF99C0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3652778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360</w:t>
            </w:r>
          </w:p>
        </w:tc>
        <w:tc>
          <w:tcPr>
            <w:tcW w:w="1066" w:type="dxa"/>
            <w:tcBorders>
              <w:tl2br w:val="nil"/>
              <w:tr2bl w:val="nil"/>
            </w:tcBorders>
            <w:noWrap w:val="0"/>
            <w:vAlign w:val="center"/>
          </w:tcPr>
          <w:p w14:paraId="152D425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10A168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3910A0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6DEA5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3F9CFF8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98</w:t>
            </w:r>
          </w:p>
        </w:tc>
        <w:tc>
          <w:tcPr>
            <w:tcW w:w="1657" w:type="dxa"/>
            <w:tcBorders>
              <w:tl2br w:val="nil"/>
              <w:tr2bl w:val="nil"/>
            </w:tcBorders>
            <w:noWrap w:val="0"/>
            <w:vAlign w:val="center"/>
          </w:tcPr>
          <w:p w14:paraId="68A1BAE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链球把手</w:t>
            </w:r>
          </w:p>
        </w:tc>
        <w:tc>
          <w:tcPr>
            <w:tcW w:w="1950" w:type="dxa"/>
            <w:tcBorders>
              <w:tl2br w:val="nil"/>
              <w:tr2bl w:val="nil"/>
            </w:tcBorders>
            <w:noWrap w:val="0"/>
            <w:vAlign w:val="center"/>
          </w:tcPr>
          <w:p w14:paraId="1F00892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训练用</w:t>
            </w:r>
          </w:p>
        </w:tc>
        <w:tc>
          <w:tcPr>
            <w:tcW w:w="783" w:type="dxa"/>
            <w:tcBorders>
              <w:tl2br w:val="nil"/>
              <w:tr2bl w:val="nil"/>
            </w:tcBorders>
            <w:noWrap w:val="0"/>
            <w:vAlign w:val="center"/>
          </w:tcPr>
          <w:p w14:paraId="3D4AA6A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支</w:t>
            </w:r>
          </w:p>
        </w:tc>
        <w:tc>
          <w:tcPr>
            <w:tcW w:w="797" w:type="dxa"/>
            <w:tcBorders>
              <w:tl2br w:val="nil"/>
              <w:tr2bl w:val="nil"/>
            </w:tcBorders>
            <w:noWrap w:val="0"/>
            <w:vAlign w:val="center"/>
          </w:tcPr>
          <w:p w14:paraId="4E30D0A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6F621E6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52</w:t>
            </w:r>
          </w:p>
        </w:tc>
        <w:tc>
          <w:tcPr>
            <w:tcW w:w="1066" w:type="dxa"/>
            <w:tcBorders>
              <w:tl2br w:val="nil"/>
              <w:tr2bl w:val="nil"/>
            </w:tcBorders>
            <w:noWrap w:val="0"/>
            <w:vAlign w:val="center"/>
          </w:tcPr>
          <w:p w14:paraId="2B53E61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5B8298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4926B09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3999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vMerge w:val="restart"/>
            <w:tcBorders>
              <w:tl2br w:val="nil"/>
              <w:tr2bl w:val="nil"/>
            </w:tcBorders>
            <w:noWrap w:val="0"/>
            <w:vAlign w:val="center"/>
          </w:tcPr>
          <w:p w14:paraId="1989DF7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99</w:t>
            </w:r>
          </w:p>
        </w:tc>
        <w:tc>
          <w:tcPr>
            <w:tcW w:w="1657" w:type="dxa"/>
            <w:vMerge w:val="restart"/>
            <w:tcBorders>
              <w:tl2br w:val="nil"/>
              <w:tr2bl w:val="nil"/>
            </w:tcBorders>
            <w:noWrap w:val="0"/>
            <w:vAlign w:val="center"/>
          </w:tcPr>
          <w:p w14:paraId="2E73305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链球链子</w:t>
            </w:r>
          </w:p>
        </w:tc>
        <w:tc>
          <w:tcPr>
            <w:tcW w:w="1950" w:type="dxa"/>
            <w:tcBorders>
              <w:tl2br w:val="nil"/>
              <w:tr2bl w:val="nil"/>
            </w:tcBorders>
            <w:noWrap w:val="0"/>
            <w:vAlign w:val="center"/>
          </w:tcPr>
          <w:p w14:paraId="3682D05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3kg</w:t>
            </w:r>
          </w:p>
        </w:tc>
        <w:tc>
          <w:tcPr>
            <w:tcW w:w="783" w:type="dxa"/>
            <w:tcBorders>
              <w:tl2br w:val="nil"/>
              <w:tr2bl w:val="nil"/>
            </w:tcBorders>
            <w:noWrap w:val="0"/>
            <w:vAlign w:val="center"/>
          </w:tcPr>
          <w:p w14:paraId="182CE1A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687DE44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984" w:type="dxa"/>
            <w:tcBorders>
              <w:tl2br w:val="nil"/>
              <w:tr2bl w:val="nil"/>
            </w:tcBorders>
            <w:noWrap w:val="0"/>
            <w:vAlign w:val="center"/>
          </w:tcPr>
          <w:p w14:paraId="079173F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35</w:t>
            </w:r>
          </w:p>
        </w:tc>
        <w:tc>
          <w:tcPr>
            <w:tcW w:w="1066" w:type="dxa"/>
            <w:tcBorders>
              <w:tl2br w:val="nil"/>
              <w:tr2bl w:val="nil"/>
            </w:tcBorders>
            <w:noWrap w:val="0"/>
            <w:vAlign w:val="center"/>
          </w:tcPr>
          <w:p w14:paraId="0440959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46B470A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C39E26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167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vMerge w:val="continue"/>
            <w:tcBorders>
              <w:tl2br w:val="nil"/>
              <w:tr2bl w:val="nil"/>
            </w:tcBorders>
            <w:noWrap w:val="0"/>
            <w:vAlign w:val="center"/>
          </w:tcPr>
          <w:p w14:paraId="2DD3180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1657" w:type="dxa"/>
            <w:vMerge w:val="continue"/>
            <w:tcBorders>
              <w:tl2br w:val="nil"/>
              <w:tr2bl w:val="nil"/>
            </w:tcBorders>
            <w:noWrap w:val="0"/>
            <w:vAlign w:val="center"/>
          </w:tcPr>
          <w:p w14:paraId="64BAD93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c>
          <w:tcPr>
            <w:tcW w:w="1950" w:type="dxa"/>
            <w:tcBorders>
              <w:tl2br w:val="nil"/>
              <w:tr2bl w:val="nil"/>
            </w:tcBorders>
            <w:noWrap w:val="0"/>
            <w:vAlign w:val="center"/>
          </w:tcPr>
          <w:p w14:paraId="0676C04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4kg</w:t>
            </w:r>
          </w:p>
        </w:tc>
        <w:tc>
          <w:tcPr>
            <w:tcW w:w="783" w:type="dxa"/>
            <w:tcBorders>
              <w:tl2br w:val="nil"/>
              <w:tr2bl w:val="nil"/>
            </w:tcBorders>
            <w:noWrap w:val="0"/>
            <w:vAlign w:val="center"/>
          </w:tcPr>
          <w:p w14:paraId="2A00F28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5F8A656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7970AD9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35</w:t>
            </w:r>
          </w:p>
        </w:tc>
        <w:tc>
          <w:tcPr>
            <w:tcW w:w="1066" w:type="dxa"/>
            <w:tcBorders>
              <w:tl2br w:val="nil"/>
              <w:tr2bl w:val="nil"/>
            </w:tcBorders>
            <w:noWrap w:val="0"/>
            <w:vAlign w:val="center"/>
          </w:tcPr>
          <w:p w14:paraId="2B61308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08F3EE4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0FD9A3B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4A6ED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vMerge w:val="continue"/>
            <w:tcBorders>
              <w:tl2br w:val="nil"/>
              <w:tr2bl w:val="nil"/>
            </w:tcBorders>
            <w:noWrap w:val="0"/>
            <w:vAlign w:val="center"/>
          </w:tcPr>
          <w:p w14:paraId="40252BC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p>
        </w:tc>
        <w:tc>
          <w:tcPr>
            <w:tcW w:w="1657" w:type="dxa"/>
            <w:vMerge w:val="continue"/>
            <w:tcBorders>
              <w:tl2br w:val="nil"/>
              <w:tr2bl w:val="nil"/>
            </w:tcBorders>
            <w:noWrap w:val="0"/>
            <w:vAlign w:val="center"/>
          </w:tcPr>
          <w:p w14:paraId="0C97815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lang w:val="en-US" w:eastAsia="zh-CN" w:bidi="ar"/>
              </w:rPr>
            </w:pPr>
          </w:p>
        </w:tc>
        <w:tc>
          <w:tcPr>
            <w:tcW w:w="1950" w:type="dxa"/>
            <w:tcBorders>
              <w:tl2br w:val="nil"/>
              <w:tr2bl w:val="nil"/>
            </w:tcBorders>
            <w:noWrap w:val="0"/>
            <w:vAlign w:val="center"/>
          </w:tcPr>
          <w:p w14:paraId="199EB8A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5kg</w:t>
            </w:r>
          </w:p>
        </w:tc>
        <w:tc>
          <w:tcPr>
            <w:tcW w:w="783" w:type="dxa"/>
            <w:tcBorders>
              <w:tl2br w:val="nil"/>
              <w:tr2bl w:val="nil"/>
            </w:tcBorders>
            <w:noWrap w:val="0"/>
            <w:vAlign w:val="center"/>
          </w:tcPr>
          <w:p w14:paraId="62732A0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4D88D9E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11BD18A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35</w:t>
            </w:r>
          </w:p>
        </w:tc>
        <w:tc>
          <w:tcPr>
            <w:tcW w:w="1066" w:type="dxa"/>
            <w:tcBorders>
              <w:tl2br w:val="nil"/>
              <w:tr2bl w:val="nil"/>
            </w:tcBorders>
            <w:noWrap w:val="0"/>
            <w:vAlign w:val="center"/>
          </w:tcPr>
          <w:p w14:paraId="0899230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6A47430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EABB45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300D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59A0A8B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100</w:t>
            </w:r>
          </w:p>
        </w:tc>
        <w:tc>
          <w:tcPr>
            <w:tcW w:w="1657" w:type="dxa"/>
            <w:tcBorders>
              <w:tl2br w:val="nil"/>
              <w:tr2bl w:val="nil"/>
            </w:tcBorders>
            <w:noWrap w:val="0"/>
            <w:vAlign w:val="center"/>
          </w:tcPr>
          <w:p w14:paraId="671F7E1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举重拉力带</w:t>
            </w:r>
          </w:p>
        </w:tc>
        <w:tc>
          <w:tcPr>
            <w:tcW w:w="1950" w:type="dxa"/>
            <w:tcBorders>
              <w:tl2br w:val="nil"/>
              <w:tr2bl w:val="nil"/>
            </w:tcBorders>
            <w:noWrap w:val="0"/>
            <w:vAlign w:val="center"/>
          </w:tcPr>
          <w:p w14:paraId="38912FF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52868DE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副</w:t>
            </w:r>
          </w:p>
        </w:tc>
        <w:tc>
          <w:tcPr>
            <w:tcW w:w="797" w:type="dxa"/>
            <w:tcBorders>
              <w:tl2br w:val="nil"/>
              <w:tr2bl w:val="nil"/>
            </w:tcBorders>
            <w:noWrap w:val="0"/>
            <w:vAlign w:val="center"/>
          </w:tcPr>
          <w:p w14:paraId="4498693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059F5E4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50</w:t>
            </w:r>
          </w:p>
        </w:tc>
        <w:tc>
          <w:tcPr>
            <w:tcW w:w="1066" w:type="dxa"/>
            <w:tcBorders>
              <w:tl2br w:val="nil"/>
              <w:tr2bl w:val="nil"/>
            </w:tcBorders>
            <w:noWrap w:val="0"/>
            <w:vAlign w:val="center"/>
          </w:tcPr>
          <w:p w14:paraId="0276B6A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29B066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1D8D818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152E3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4F01839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101</w:t>
            </w:r>
          </w:p>
        </w:tc>
        <w:tc>
          <w:tcPr>
            <w:tcW w:w="1657" w:type="dxa"/>
            <w:tcBorders>
              <w:tl2br w:val="nil"/>
              <w:tr2bl w:val="nil"/>
            </w:tcBorders>
            <w:noWrap w:val="0"/>
            <w:vAlign w:val="center"/>
          </w:tcPr>
          <w:p w14:paraId="0138C37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举重护腕</w:t>
            </w:r>
          </w:p>
        </w:tc>
        <w:tc>
          <w:tcPr>
            <w:tcW w:w="1950" w:type="dxa"/>
            <w:tcBorders>
              <w:tl2br w:val="nil"/>
              <w:tr2bl w:val="nil"/>
            </w:tcBorders>
            <w:noWrap w:val="0"/>
            <w:vAlign w:val="center"/>
          </w:tcPr>
          <w:p w14:paraId="1E1F81B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783" w:type="dxa"/>
            <w:tcBorders>
              <w:tl2br w:val="nil"/>
              <w:tr2bl w:val="nil"/>
            </w:tcBorders>
            <w:noWrap w:val="0"/>
            <w:vAlign w:val="center"/>
          </w:tcPr>
          <w:p w14:paraId="369525F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副</w:t>
            </w:r>
          </w:p>
        </w:tc>
        <w:tc>
          <w:tcPr>
            <w:tcW w:w="797" w:type="dxa"/>
            <w:tcBorders>
              <w:tl2br w:val="nil"/>
              <w:tr2bl w:val="nil"/>
            </w:tcBorders>
            <w:noWrap w:val="0"/>
            <w:vAlign w:val="center"/>
          </w:tcPr>
          <w:p w14:paraId="738D7EC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39528E3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100</w:t>
            </w:r>
          </w:p>
        </w:tc>
        <w:tc>
          <w:tcPr>
            <w:tcW w:w="1066" w:type="dxa"/>
            <w:tcBorders>
              <w:tl2br w:val="nil"/>
              <w:tr2bl w:val="nil"/>
            </w:tcBorders>
            <w:noWrap w:val="0"/>
            <w:vAlign w:val="center"/>
          </w:tcPr>
          <w:p w14:paraId="332D121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317F9B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5223626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AB1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3D43897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101</w:t>
            </w:r>
          </w:p>
        </w:tc>
        <w:tc>
          <w:tcPr>
            <w:tcW w:w="1657" w:type="dxa"/>
            <w:tcBorders>
              <w:tl2br w:val="nil"/>
              <w:tr2bl w:val="nil"/>
            </w:tcBorders>
            <w:noWrap w:val="0"/>
            <w:vAlign w:val="center"/>
          </w:tcPr>
          <w:p w14:paraId="03FADEB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秒表</w:t>
            </w:r>
          </w:p>
        </w:tc>
        <w:tc>
          <w:tcPr>
            <w:tcW w:w="1950" w:type="dxa"/>
            <w:tcBorders>
              <w:tl2br w:val="nil"/>
              <w:tr2bl w:val="nil"/>
            </w:tcBorders>
            <w:noWrap w:val="0"/>
            <w:vAlign w:val="center"/>
          </w:tcPr>
          <w:p w14:paraId="54841F6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秒表</w:t>
            </w:r>
          </w:p>
        </w:tc>
        <w:tc>
          <w:tcPr>
            <w:tcW w:w="783" w:type="dxa"/>
            <w:tcBorders>
              <w:tl2br w:val="nil"/>
              <w:tr2bl w:val="nil"/>
            </w:tcBorders>
            <w:noWrap w:val="0"/>
            <w:vAlign w:val="center"/>
          </w:tcPr>
          <w:p w14:paraId="6815ABE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44CB8E6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984" w:type="dxa"/>
            <w:tcBorders>
              <w:tl2br w:val="nil"/>
              <w:tr2bl w:val="nil"/>
            </w:tcBorders>
            <w:noWrap w:val="0"/>
            <w:vAlign w:val="center"/>
          </w:tcPr>
          <w:p w14:paraId="61901D6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500</w:t>
            </w:r>
          </w:p>
        </w:tc>
        <w:tc>
          <w:tcPr>
            <w:tcW w:w="1066" w:type="dxa"/>
            <w:tcBorders>
              <w:tl2br w:val="nil"/>
              <w:tr2bl w:val="nil"/>
            </w:tcBorders>
            <w:noWrap w:val="0"/>
            <w:vAlign w:val="center"/>
          </w:tcPr>
          <w:p w14:paraId="32250DC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6E795E3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0DD02C2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0C3B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1C327C4A">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十三</w:t>
            </w:r>
          </w:p>
        </w:tc>
        <w:tc>
          <w:tcPr>
            <w:tcW w:w="5187" w:type="dxa"/>
            <w:gridSpan w:val="4"/>
            <w:tcBorders>
              <w:tl2br w:val="nil"/>
              <w:tr2bl w:val="nil"/>
            </w:tcBorders>
            <w:noWrap/>
            <w:vAlign w:val="center"/>
          </w:tcPr>
          <w:p w14:paraId="62F59A4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综合馆</w:t>
            </w:r>
          </w:p>
        </w:tc>
        <w:tc>
          <w:tcPr>
            <w:tcW w:w="984" w:type="dxa"/>
            <w:tcBorders>
              <w:tl2br w:val="nil"/>
              <w:tr2bl w:val="nil"/>
            </w:tcBorders>
            <w:noWrap/>
            <w:vAlign w:val="center"/>
          </w:tcPr>
          <w:p w14:paraId="50C6370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1DD881CC">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2C70419A">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760B01F6">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3D1CB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0" w:hRule="atLeast"/>
        </w:trPr>
        <w:tc>
          <w:tcPr>
            <w:tcW w:w="915" w:type="dxa"/>
            <w:tcBorders>
              <w:tl2br w:val="nil"/>
              <w:tr2bl w:val="nil"/>
            </w:tcBorders>
            <w:noWrap w:val="0"/>
            <w:vAlign w:val="center"/>
          </w:tcPr>
          <w:p w14:paraId="62FC8F7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102</w:t>
            </w:r>
          </w:p>
        </w:tc>
        <w:tc>
          <w:tcPr>
            <w:tcW w:w="1657" w:type="dxa"/>
            <w:tcBorders>
              <w:tl2br w:val="nil"/>
              <w:tr2bl w:val="nil"/>
            </w:tcBorders>
            <w:noWrap w:val="0"/>
            <w:vAlign w:val="center"/>
          </w:tcPr>
          <w:p w14:paraId="2C740A4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瑞士球</w:t>
            </w:r>
          </w:p>
        </w:tc>
        <w:tc>
          <w:tcPr>
            <w:tcW w:w="1950" w:type="dxa"/>
            <w:tcBorders>
              <w:tl2br w:val="nil"/>
              <w:tr2bl w:val="nil"/>
            </w:tcBorders>
            <w:noWrap w:val="0"/>
            <w:vAlign w:val="center"/>
          </w:tcPr>
          <w:p w14:paraId="704A735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75cm，10个；65cm，10个</w:t>
            </w:r>
          </w:p>
        </w:tc>
        <w:tc>
          <w:tcPr>
            <w:tcW w:w="783" w:type="dxa"/>
            <w:tcBorders>
              <w:tl2br w:val="nil"/>
              <w:tr2bl w:val="nil"/>
            </w:tcBorders>
            <w:noWrap w:val="0"/>
            <w:vAlign w:val="center"/>
          </w:tcPr>
          <w:p w14:paraId="3D69536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797" w:type="dxa"/>
            <w:tcBorders>
              <w:tl2br w:val="nil"/>
              <w:tr2bl w:val="nil"/>
            </w:tcBorders>
            <w:noWrap w:val="0"/>
            <w:vAlign w:val="center"/>
          </w:tcPr>
          <w:p w14:paraId="286DD0E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984" w:type="dxa"/>
            <w:tcBorders>
              <w:tl2br w:val="nil"/>
              <w:tr2bl w:val="nil"/>
            </w:tcBorders>
            <w:noWrap w:val="0"/>
            <w:vAlign w:val="center"/>
          </w:tcPr>
          <w:p w14:paraId="42EC7E7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70</w:t>
            </w:r>
          </w:p>
        </w:tc>
        <w:tc>
          <w:tcPr>
            <w:tcW w:w="1066" w:type="dxa"/>
            <w:tcBorders>
              <w:tl2br w:val="nil"/>
              <w:tr2bl w:val="nil"/>
            </w:tcBorders>
            <w:noWrap w:val="0"/>
            <w:vAlign w:val="center"/>
          </w:tcPr>
          <w:p w14:paraId="1732448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1545255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074DF84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176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FD26AC4">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十四</w:t>
            </w:r>
          </w:p>
        </w:tc>
        <w:tc>
          <w:tcPr>
            <w:tcW w:w="5187" w:type="dxa"/>
            <w:gridSpan w:val="4"/>
            <w:tcBorders>
              <w:tl2br w:val="nil"/>
              <w:tr2bl w:val="nil"/>
            </w:tcBorders>
            <w:noWrap/>
            <w:vAlign w:val="center"/>
          </w:tcPr>
          <w:p w14:paraId="0F2C13C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举重</w:t>
            </w:r>
          </w:p>
        </w:tc>
        <w:tc>
          <w:tcPr>
            <w:tcW w:w="984" w:type="dxa"/>
            <w:tcBorders>
              <w:tl2br w:val="nil"/>
              <w:tr2bl w:val="nil"/>
            </w:tcBorders>
            <w:noWrap/>
            <w:vAlign w:val="center"/>
          </w:tcPr>
          <w:p w14:paraId="06B0071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2"/>
                <w:szCs w:val="22"/>
                <w:highlight w:val="none"/>
                <w:u w:val="none"/>
                <w:lang w:val="en-US" w:eastAsia="zh-CN" w:bidi="ar"/>
              </w:rPr>
            </w:pPr>
          </w:p>
        </w:tc>
        <w:tc>
          <w:tcPr>
            <w:tcW w:w="1066" w:type="dxa"/>
            <w:tcBorders>
              <w:tl2br w:val="nil"/>
              <w:tr2bl w:val="nil"/>
            </w:tcBorders>
            <w:noWrap/>
            <w:vAlign w:val="center"/>
          </w:tcPr>
          <w:p w14:paraId="61448D0D">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00" w:type="dxa"/>
            <w:tcBorders>
              <w:tl2br w:val="nil"/>
              <w:tr2bl w:val="nil"/>
            </w:tcBorders>
            <w:noWrap/>
            <w:vAlign w:val="center"/>
          </w:tcPr>
          <w:p w14:paraId="612FE47C">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c>
          <w:tcPr>
            <w:tcW w:w="634" w:type="dxa"/>
            <w:tcBorders>
              <w:tl2br w:val="nil"/>
              <w:tr2bl w:val="nil"/>
            </w:tcBorders>
            <w:noWrap/>
            <w:vAlign w:val="center"/>
          </w:tcPr>
          <w:p w14:paraId="7A79DE86">
            <w:pPr>
              <w:keepNext w:val="0"/>
              <w:keepLines w:val="0"/>
              <w:suppressLineNumbers w:val="0"/>
              <w:spacing w:before="0" w:beforeAutospacing="0" w:after="0" w:afterAutospacing="0"/>
              <w:ind w:left="0" w:right="0"/>
              <w:rPr>
                <w:rFonts w:hint="eastAsia" w:ascii="宋体" w:hAnsi="宋体" w:eastAsia="宋体" w:cs="宋体"/>
                <w:i w:val="0"/>
                <w:iCs w:val="0"/>
                <w:color w:val="auto"/>
                <w:sz w:val="22"/>
                <w:szCs w:val="22"/>
                <w:highlight w:val="none"/>
                <w:u w:val="none"/>
              </w:rPr>
            </w:pPr>
          </w:p>
        </w:tc>
      </w:tr>
      <w:tr w14:paraId="296D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13A6DCA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103</w:t>
            </w:r>
          </w:p>
        </w:tc>
        <w:tc>
          <w:tcPr>
            <w:tcW w:w="1657" w:type="dxa"/>
            <w:tcBorders>
              <w:tl2br w:val="nil"/>
              <w:tr2bl w:val="nil"/>
            </w:tcBorders>
            <w:noWrap w:val="0"/>
            <w:vAlign w:val="center"/>
          </w:tcPr>
          <w:p w14:paraId="1572103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杠铃片</w:t>
            </w:r>
          </w:p>
        </w:tc>
        <w:tc>
          <w:tcPr>
            <w:tcW w:w="1950" w:type="dxa"/>
            <w:tcBorders>
              <w:tl2br w:val="nil"/>
              <w:tr2bl w:val="nil"/>
            </w:tcBorders>
            <w:noWrap w:val="0"/>
            <w:vAlign w:val="center"/>
          </w:tcPr>
          <w:p w14:paraId="69D29E0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2.5KG</w:t>
            </w:r>
          </w:p>
        </w:tc>
        <w:tc>
          <w:tcPr>
            <w:tcW w:w="783" w:type="dxa"/>
            <w:tcBorders>
              <w:tl2br w:val="nil"/>
              <w:tr2bl w:val="nil"/>
            </w:tcBorders>
            <w:noWrap w:val="0"/>
            <w:vAlign w:val="center"/>
          </w:tcPr>
          <w:p w14:paraId="23AFCCF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片</w:t>
            </w:r>
          </w:p>
        </w:tc>
        <w:tc>
          <w:tcPr>
            <w:tcW w:w="797" w:type="dxa"/>
            <w:tcBorders>
              <w:tl2br w:val="nil"/>
              <w:tr2bl w:val="nil"/>
            </w:tcBorders>
            <w:noWrap w:val="0"/>
            <w:vAlign w:val="center"/>
          </w:tcPr>
          <w:p w14:paraId="4B73425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984" w:type="dxa"/>
            <w:tcBorders>
              <w:tl2br w:val="nil"/>
              <w:tr2bl w:val="nil"/>
            </w:tcBorders>
            <w:noWrap w:val="0"/>
            <w:vAlign w:val="center"/>
          </w:tcPr>
          <w:p w14:paraId="65C1A3D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139</w:t>
            </w:r>
          </w:p>
        </w:tc>
        <w:tc>
          <w:tcPr>
            <w:tcW w:w="1066" w:type="dxa"/>
            <w:tcBorders>
              <w:tl2br w:val="nil"/>
              <w:tr2bl w:val="nil"/>
            </w:tcBorders>
            <w:noWrap w:val="0"/>
            <w:vAlign w:val="center"/>
          </w:tcPr>
          <w:p w14:paraId="6605295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7ACE0F1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6734058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0D238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79B81D0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104</w:t>
            </w:r>
          </w:p>
        </w:tc>
        <w:tc>
          <w:tcPr>
            <w:tcW w:w="1657" w:type="dxa"/>
            <w:tcBorders>
              <w:tl2br w:val="nil"/>
              <w:tr2bl w:val="nil"/>
            </w:tcBorders>
            <w:noWrap w:val="0"/>
            <w:vAlign w:val="center"/>
          </w:tcPr>
          <w:p w14:paraId="6FB76D9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杠铃片</w:t>
            </w:r>
          </w:p>
        </w:tc>
        <w:tc>
          <w:tcPr>
            <w:tcW w:w="1950" w:type="dxa"/>
            <w:tcBorders>
              <w:tl2br w:val="nil"/>
              <w:tr2bl w:val="nil"/>
            </w:tcBorders>
            <w:noWrap w:val="0"/>
            <w:vAlign w:val="center"/>
          </w:tcPr>
          <w:p w14:paraId="4ACDFE7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5KG</w:t>
            </w:r>
          </w:p>
        </w:tc>
        <w:tc>
          <w:tcPr>
            <w:tcW w:w="783" w:type="dxa"/>
            <w:tcBorders>
              <w:tl2br w:val="nil"/>
              <w:tr2bl w:val="nil"/>
            </w:tcBorders>
            <w:noWrap w:val="0"/>
            <w:vAlign w:val="center"/>
          </w:tcPr>
          <w:p w14:paraId="7437AEA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片</w:t>
            </w:r>
          </w:p>
        </w:tc>
        <w:tc>
          <w:tcPr>
            <w:tcW w:w="797" w:type="dxa"/>
            <w:tcBorders>
              <w:tl2br w:val="nil"/>
              <w:tr2bl w:val="nil"/>
            </w:tcBorders>
            <w:noWrap w:val="0"/>
            <w:vAlign w:val="center"/>
          </w:tcPr>
          <w:p w14:paraId="4FF1FBF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984" w:type="dxa"/>
            <w:tcBorders>
              <w:tl2br w:val="nil"/>
              <w:tr2bl w:val="nil"/>
            </w:tcBorders>
            <w:shd w:val="clear" w:color="auto" w:fill="FFFFFF"/>
            <w:noWrap w:val="0"/>
            <w:vAlign w:val="center"/>
          </w:tcPr>
          <w:p w14:paraId="4AB0FDD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219</w:t>
            </w:r>
          </w:p>
        </w:tc>
        <w:tc>
          <w:tcPr>
            <w:tcW w:w="1066" w:type="dxa"/>
            <w:tcBorders>
              <w:tl2br w:val="nil"/>
              <w:tr2bl w:val="nil"/>
            </w:tcBorders>
            <w:noWrap w:val="0"/>
            <w:vAlign w:val="center"/>
          </w:tcPr>
          <w:p w14:paraId="66C97B9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0888111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267BF8B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69DE4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152C3B7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105</w:t>
            </w:r>
          </w:p>
        </w:tc>
        <w:tc>
          <w:tcPr>
            <w:tcW w:w="1657" w:type="dxa"/>
            <w:tcBorders>
              <w:tl2br w:val="nil"/>
              <w:tr2bl w:val="nil"/>
            </w:tcBorders>
            <w:noWrap w:val="0"/>
            <w:vAlign w:val="center"/>
          </w:tcPr>
          <w:p w14:paraId="3D5B6C8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杠铃片</w:t>
            </w:r>
          </w:p>
        </w:tc>
        <w:tc>
          <w:tcPr>
            <w:tcW w:w="1950" w:type="dxa"/>
            <w:tcBorders>
              <w:tl2br w:val="nil"/>
              <w:tr2bl w:val="nil"/>
            </w:tcBorders>
            <w:noWrap w:val="0"/>
            <w:vAlign w:val="center"/>
          </w:tcPr>
          <w:p w14:paraId="079AE64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10KG</w:t>
            </w:r>
          </w:p>
        </w:tc>
        <w:tc>
          <w:tcPr>
            <w:tcW w:w="783" w:type="dxa"/>
            <w:tcBorders>
              <w:tl2br w:val="nil"/>
              <w:tr2bl w:val="nil"/>
            </w:tcBorders>
            <w:noWrap w:val="0"/>
            <w:vAlign w:val="center"/>
          </w:tcPr>
          <w:p w14:paraId="66B79A2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片</w:t>
            </w:r>
          </w:p>
        </w:tc>
        <w:tc>
          <w:tcPr>
            <w:tcW w:w="797" w:type="dxa"/>
            <w:tcBorders>
              <w:tl2br w:val="nil"/>
              <w:tr2bl w:val="nil"/>
            </w:tcBorders>
            <w:noWrap w:val="0"/>
            <w:vAlign w:val="center"/>
          </w:tcPr>
          <w:p w14:paraId="163FCE4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w:t>
            </w:r>
          </w:p>
        </w:tc>
        <w:tc>
          <w:tcPr>
            <w:tcW w:w="984" w:type="dxa"/>
            <w:tcBorders>
              <w:tl2br w:val="nil"/>
              <w:tr2bl w:val="nil"/>
            </w:tcBorders>
            <w:shd w:val="clear" w:color="auto" w:fill="FFFFFF"/>
            <w:noWrap w:val="0"/>
            <w:vAlign w:val="center"/>
          </w:tcPr>
          <w:p w14:paraId="3CD2C3F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499</w:t>
            </w:r>
          </w:p>
        </w:tc>
        <w:tc>
          <w:tcPr>
            <w:tcW w:w="1066" w:type="dxa"/>
            <w:tcBorders>
              <w:tl2br w:val="nil"/>
              <w:tr2bl w:val="nil"/>
            </w:tcBorders>
            <w:noWrap w:val="0"/>
            <w:vAlign w:val="center"/>
          </w:tcPr>
          <w:p w14:paraId="4EB9FC7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F78291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0D9222A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75F39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45454AD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106</w:t>
            </w:r>
          </w:p>
        </w:tc>
        <w:tc>
          <w:tcPr>
            <w:tcW w:w="1657" w:type="dxa"/>
            <w:tcBorders>
              <w:tl2br w:val="nil"/>
              <w:tr2bl w:val="nil"/>
            </w:tcBorders>
            <w:noWrap w:val="0"/>
            <w:vAlign w:val="center"/>
          </w:tcPr>
          <w:p w14:paraId="5335746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杠铃片</w:t>
            </w:r>
          </w:p>
        </w:tc>
        <w:tc>
          <w:tcPr>
            <w:tcW w:w="1950" w:type="dxa"/>
            <w:tcBorders>
              <w:tl2br w:val="nil"/>
              <w:tr2bl w:val="nil"/>
            </w:tcBorders>
            <w:noWrap w:val="0"/>
            <w:vAlign w:val="center"/>
          </w:tcPr>
          <w:p w14:paraId="7750139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20KG</w:t>
            </w:r>
          </w:p>
        </w:tc>
        <w:tc>
          <w:tcPr>
            <w:tcW w:w="783" w:type="dxa"/>
            <w:tcBorders>
              <w:tl2br w:val="nil"/>
              <w:tr2bl w:val="nil"/>
            </w:tcBorders>
            <w:noWrap w:val="0"/>
            <w:vAlign w:val="center"/>
          </w:tcPr>
          <w:p w14:paraId="083FCF3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片</w:t>
            </w:r>
          </w:p>
        </w:tc>
        <w:tc>
          <w:tcPr>
            <w:tcW w:w="797" w:type="dxa"/>
            <w:tcBorders>
              <w:tl2br w:val="nil"/>
              <w:tr2bl w:val="nil"/>
            </w:tcBorders>
            <w:noWrap w:val="0"/>
            <w:vAlign w:val="center"/>
          </w:tcPr>
          <w:p w14:paraId="5339E41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w:t>
            </w:r>
          </w:p>
        </w:tc>
        <w:tc>
          <w:tcPr>
            <w:tcW w:w="984" w:type="dxa"/>
            <w:tcBorders>
              <w:tl2br w:val="nil"/>
              <w:tr2bl w:val="nil"/>
            </w:tcBorders>
            <w:shd w:val="clear" w:color="auto" w:fill="FFFFFF"/>
            <w:noWrap w:val="0"/>
            <w:vAlign w:val="center"/>
          </w:tcPr>
          <w:p w14:paraId="758A1E7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799</w:t>
            </w:r>
          </w:p>
        </w:tc>
        <w:tc>
          <w:tcPr>
            <w:tcW w:w="1066" w:type="dxa"/>
            <w:tcBorders>
              <w:tl2br w:val="nil"/>
              <w:tr2bl w:val="nil"/>
            </w:tcBorders>
            <w:noWrap w:val="0"/>
            <w:vAlign w:val="center"/>
          </w:tcPr>
          <w:p w14:paraId="2C98C7F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6507FF0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04FE7C1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5B813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0454CBC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107</w:t>
            </w:r>
          </w:p>
        </w:tc>
        <w:tc>
          <w:tcPr>
            <w:tcW w:w="1657" w:type="dxa"/>
            <w:tcBorders>
              <w:tl2br w:val="nil"/>
              <w:tr2bl w:val="nil"/>
            </w:tcBorders>
            <w:noWrap w:val="0"/>
            <w:vAlign w:val="center"/>
          </w:tcPr>
          <w:p w14:paraId="208DB02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杠铃杠</w:t>
            </w:r>
          </w:p>
        </w:tc>
        <w:tc>
          <w:tcPr>
            <w:tcW w:w="1950" w:type="dxa"/>
            <w:tcBorders>
              <w:tl2br w:val="nil"/>
              <w:tr2bl w:val="nil"/>
            </w:tcBorders>
            <w:noWrap w:val="0"/>
            <w:vAlign w:val="center"/>
          </w:tcPr>
          <w:p w14:paraId="1E12661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15kg</w:t>
            </w:r>
          </w:p>
        </w:tc>
        <w:tc>
          <w:tcPr>
            <w:tcW w:w="783" w:type="dxa"/>
            <w:tcBorders>
              <w:tl2br w:val="nil"/>
              <w:tr2bl w:val="nil"/>
            </w:tcBorders>
            <w:noWrap w:val="0"/>
            <w:vAlign w:val="center"/>
          </w:tcPr>
          <w:p w14:paraId="775291C5">
            <w:pPr>
              <w:keepNext w:val="0"/>
              <w:keepLines w:val="0"/>
              <w:widowControl/>
              <w:suppressLineNumbers w:val="0"/>
              <w:spacing w:before="0" w:beforeAutospacing="0" w:after="0" w:afterAutospacing="0"/>
              <w:ind w:left="0" w:right="0" w:firstLine="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1CADE88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shd w:val="clear" w:color="auto" w:fill="FFFFFF"/>
            <w:noWrap w:val="0"/>
            <w:vAlign w:val="center"/>
          </w:tcPr>
          <w:p w14:paraId="42E86FA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2980</w:t>
            </w:r>
          </w:p>
        </w:tc>
        <w:tc>
          <w:tcPr>
            <w:tcW w:w="1066" w:type="dxa"/>
            <w:tcBorders>
              <w:tl2br w:val="nil"/>
              <w:tr2bl w:val="nil"/>
            </w:tcBorders>
            <w:noWrap w:val="0"/>
            <w:vAlign w:val="center"/>
          </w:tcPr>
          <w:p w14:paraId="099036A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15FC0FD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E4E6C7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0CF15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15" w:type="dxa"/>
            <w:tcBorders>
              <w:tl2br w:val="nil"/>
              <w:tr2bl w:val="nil"/>
            </w:tcBorders>
            <w:noWrap w:val="0"/>
            <w:vAlign w:val="center"/>
          </w:tcPr>
          <w:p w14:paraId="53B55C2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108</w:t>
            </w:r>
          </w:p>
        </w:tc>
        <w:tc>
          <w:tcPr>
            <w:tcW w:w="1657" w:type="dxa"/>
            <w:tcBorders>
              <w:tl2br w:val="nil"/>
              <w:tr2bl w:val="nil"/>
            </w:tcBorders>
            <w:noWrap w:val="0"/>
            <w:vAlign w:val="center"/>
          </w:tcPr>
          <w:p w14:paraId="38586E2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杠铃杠</w:t>
            </w:r>
          </w:p>
        </w:tc>
        <w:tc>
          <w:tcPr>
            <w:tcW w:w="1950" w:type="dxa"/>
            <w:tcBorders>
              <w:tl2br w:val="nil"/>
              <w:tr2bl w:val="nil"/>
            </w:tcBorders>
            <w:noWrap w:val="0"/>
            <w:vAlign w:val="center"/>
          </w:tcPr>
          <w:p w14:paraId="6A2EA24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20kg</w:t>
            </w:r>
          </w:p>
        </w:tc>
        <w:tc>
          <w:tcPr>
            <w:tcW w:w="783" w:type="dxa"/>
            <w:tcBorders>
              <w:tl2br w:val="nil"/>
              <w:tr2bl w:val="nil"/>
            </w:tcBorders>
            <w:noWrap w:val="0"/>
            <w:vAlign w:val="center"/>
          </w:tcPr>
          <w:p w14:paraId="79ACE6A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根</w:t>
            </w:r>
          </w:p>
        </w:tc>
        <w:tc>
          <w:tcPr>
            <w:tcW w:w="797" w:type="dxa"/>
            <w:tcBorders>
              <w:tl2br w:val="nil"/>
              <w:tr2bl w:val="nil"/>
            </w:tcBorders>
            <w:noWrap w:val="0"/>
            <w:vAlign w:val="center"/>
          </w:tcPr>
          <w:p w14:paraId="6C09DAB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984" w:type="dxa"/>
            <w:tcBorders>
              <w:tl2br w:val="nil"/>
              <w:tr2bl w:val="nil"/>
            </w:tcBorders>
            <w:shd w:val="clear" w:color="auto" w:fill="FFFFFF"/>
            <w:noWrap w:val="0"/>
            <w:vAlign w:val="center"/>
          </w:tcPr>
          <w:p w14:paraId="59BE9D9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sz w:val="20"/>
                <w:szCs w:val="20"/>
                <w:highlight w:val="none"/>
                <w:u w:val="none"/>
                <w:lang w:val="en-US" w:eastAsia="zh-CN" w:bidi="ar"/>
              </w:rPr>
              <w:t>3180</w:t>
            </w:r>
          </w:p>
        </w:tc>
        <w:tc>
          <w:tcPr>
            <w:tcW w:w="1066" w:type="dxa"/>
            <w:tcBorders>
              <w:tl2br w:val="nil"/>
              <w:tr2bl w:val="nil"/>
            </w:tcBorders>
            <w:noWrap w:val="0"/>
            <w:vAlign w:val="center"/>
          </w:tcPr>
          <w:p w14:paraId="0BAEC68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00" w:type="dxa"/>
            <w:tcBorders>
              <w:tl2br w:val="nil"/>
              <w:tr2bl w:val="nil"/>
            </w:tcBorders>
            <w:noWrap w:val="0"/>
            <w:vAlign w:val="center"/>
          </w:tcPr>
          <w:p w14:paraId="5B2A479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c>
          <w:tcPr>
            <w:tcW w:w="634" w:type="dxa"/>
            <w:tcBorders>
              <w:tl2br w:val="nil"/>
              <w:tr2bl w:val="nil"/>
            </w:tcBorders>
            <w:noWrap w:val="0"/>
            <w:vAlign w:val="center"/>
          </w:tcPr>
          <w:p w14:paraId="31520E5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rPr>
            </w:pPr>
          </w:p>
        </w:tc>
      </w:tr>
      <w:tr w14:paraId="26AB1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386" w:type="dxa"/>
            <w:gridSpan w:val="9"/>
            <w:tcBorders>
              <w:tl2br w:val="nil"/>
              <w:tr2bl w:val="nil"/>
            </w:tcBorders>
            <w:noWrap w:val="0"/>
            <w:vAlign w:val="center"/>
          </w:tcPr>
          <w:p w14:paraId="1128FDC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合计：</w:t>
            </w:r>
            <w:r>
              <w:rPr>
                <w:rFonts w:hint="eastAsia" w:ascii="宋体" w:hAnsi="宋体" w:eastAsia="宋体" w:cs="宋体"/>
                <w:i w:val="0"/>
                <w:iCs w:val="0"/>
                <w:color w:val="auto"/>
                <w:sz w:val="24"/>
                <w:szCs w:val="24"/>
                <w:highlight w:val="none"/>
                <w:u w:val="single"/>
                <w:lang w:val="en-US" w:eastAsia="zh-CN"/>
              </w:rPr>
              <w:t xml:space="preserve">      元</w:t>
            </w:r>
          </w:p>
        </w:tc>
      </w:tr>
      <w:tr w14:paraId="600BB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386" w:type="dxa"/>
            <w:gridSpan w:val="9"/>
            <w:tcBorders>
              <w:tl2br w:val="nil"/>
              <w:tr2bl w:val="nil"/>
            </w:tcBorders>
            <w:noWrap w:val="0"/>
            <w:vAlign w:val="center"/>
          </w:tcPr>
          <w:p w14:paraId="626AC46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仿宋_GB2312" w:hAnsi="宋体" w:eastAsia="仿宋_GB2312"/>
                <w:color w:val="auto"/>
                <w:sz w:val="28"/>
                <w:szCs w:val="28"/>
                <w:highlight w:val="none"/>
              </w:rPr>
              <w:t>本采购包中提供的符合本国产品标准的产品成本之和占该采购包提供的全部产品成本之和的比例为</w:t>
            </w:r>
            <w:r>
              <w:rPr>
                <w:rFonts w:hint="eastAsia" w:ascii="仿宋_GB2312" w:hAnsi="宋体" w:eastAsia="仿宋_GB2312"/>
                <w:color w:val="auto"/>
                <w:sz w:val="28"/>
                <w:szCs w:val="28"/>
                <w:highlight w:val="none"/>
                <w:u w:val="single"/>
                <w:lang w:val="en-US" w:eastAsia="zh-CN"/>
              </w:rPr>
              <w:t xml:space="preserve">       </w:t>
            </w:r>
            <w:r>
              <w:rPr>
                <w:rFonts w:hint="eastAsia" w:ascii="仿宋_GB2312" w:hAnsi="宋体" w:eastAsia="仿宋_GB2312"/>
                <w:color w:val="auto"/>
                <w:sz w:val="28"/>
                <w:szCs w:val="28"/>
                <w:highlight w:val="none"/>
              </w:rPr>
              <w:t>%。</w:t>
            </w:r>
          </w:p>
        </w:tc>
      </w:tr>
    </w:tbl>
    <w:p w14:paraId="69B3ED24">
      <w:pPr>
        <w:spacing w:line="360" w:lineRule="auto"/>
        <w:rPr>
          <w:rFonts w:hint="eastAsia" w:eastAsia="宋体"/>
          <w:bCs/>
          <w:color w:val="auto"/>
          <w:sz w:val="24"/>
          <w:szCs w:val="24"/>
          <w:highlight w:val="none"/>
        </w:rPr>
      </w:pPr>
    </w:p>
    <w:p w14:paraId="6D24AAC3">
      <w:pPr>
        <w:spacing w:line="360" w:lineRule="auto"/>
        <w:rPr>
          <w:rFonts w:eastAsia="宋体"/>
          <w:bCs/>
          <w:color w:val="auto"/>
          <w:sz w:val="24"/>
          <w:szCs w:val="24"/>
          <w:highlight w:val="none"/>
        </w:rPr>
      </w:pPr>
      <w:r>
        <w:rPr>
          <w:rFonts w:hint="eastAsia" w:eastAsia="宋体"/>
          <w:bCs/>
          <w:color w:val="auto"/>
          <w:sz w:val="24"/>
          <w:szCs w:val="24"/>
          <w:highlight w:val="none"/>
          <w:lang w:val="en-US" w:eastAsia="zh-CN"/>
        </w:rPr>
        <w:t>投标人</w:t>
      </w:r>
      <w:r>
        <w:rPr>
          <w:rFonts w:hint="eastAsia" w:eastAsia="宋体"/>
          <w:bCs/>
          <w:color w:val="auto"/>
          <w:sz w:val="24"/>
          <w:szCs w:val="24"/>
          <w:highlight w:val="none"/>
        </w:rPr>
        <w:t>（盖章）：</w:t>
      </w:r>
    </w:p>
    <w:p w14:paraId="096ED0B8">
      <w:pPr>
        <w:spacing w:line="360" w:lineRule="auto"/>
        <w:rPr>
          <w:rFonts w:eastAsia="宋体"/>
          <w:bCs/>
          <w:color w:val="auto"/>
          <w:sz w:val="24"/>
          <w:szCs w:val="24"/>
          <w:highlight w:val="none"/>
        </w:rPr>
      </w:pPr>
      <w:r>
        <w:rPr>
          <w:rFonts w:hint="eastAsia" w:eastAsia="宋体"/>
          <w:bCs/>
          <w:color w:val="auto"/>
          <w:sz w:val="24"/>
          <w:szCs w:val="24"/>
          <w:highlight w:val="none"/>
        </w:rPr>
        <w:t>法定代表人或</w:t>
      </w:r>
      <w:r>
        <w:rPr>
          <w:rFonts w:hint="eastAsia" w:eastAsia="宋体"/>
          <w:bCs/>
          <w:color w:val="auto"/>
          <w:sz w:val="24"/>
          <w:szCs w:val="24"/>
          <w:highlight w:val="none"/>
          <w:lang w:val="en-US" w:eastAsia="zh-CN"/>
        </w:rPr>
        <w:t>被</w:t>
      </w:r>
      <w:r>
        <w:rPr>
          <w:rFonts w:hint="eastAsia" w:eastAsia="宋体"/>
          <w:bCs/>
          <w:color w:val="auto"/>
          <w:sz w:val="24"/>
          <w:szCs w:val="24"/>
          <w:highlight w:val="none"/>
        </w:rPr>
        <w:t>授权人（签字</w:t>
      </w:r>
      <w:r>
        <w:rPr>
          <w:rFonts w:hint="eastAsia" w:eastAsia="宋体"/>
          <w:bCs/>
          <w:color w:val="auto"/>
          <w:sz w:val="24"/>
          <w:szCs w:val="24"/>
          <w:highlight w:val="none"/>
          <w:lang w:val="en-US" w:eastAsia="zh-CN"/>
        </w:rPr>
        <w:t>或盖章</w:t>
      </w:r>
      <w:r>
        <w:rPr>
          <w:rFonts w:hint="eastAsia" w:eastAsia="宋体"/>
          <w:bCs/>
          <w:color w:val="auto"/>
          <w:sz w:val="24"/>
          <w:szCs w:val="24"/>
          <w:highlight w:val="none"/>
        </w:rPr>
        <w:t>）：</w:t>
      </w:r>
    </w:p>
    <w:p w14:paraId="49311C47">
      <w:pPr>
        <w:widowControl/>
        <w:jc w:val="left"/>
        <w:rPr>
          <w:rFonts w:eastAsia="宋体"/>
          <w:b/>
          <w:color w:val="auto"/>
          <w:sz w:val="21"/>
          <w:szCs w:val="22"/>
          <w:highlight w:val="none"/>
        </w:rPr>
      </w:pPr>
      <w:r>
        <w:rPr>
          <w:rFonts w:hint="eastAsia" w:eastAsia="宋体"/>
          <w:bCs/>
          <w:color w:val="auto"/>
          <w:sz w:val="24"/>
          <w:szCs w:val="24"/>
          <w:highlight w:val="none"/>
        </w:rPr>
        <w:t>日期：</w:t>
      </w:r>
      <w:r>
        <w:rPr>
          <w:rFonts w:eastAsia="宋体"/>
          <w:b/>
          <w:color w:val="auto"/>
          <w:sz w:val="21"/>
          <w:szCs w:val="22"/>
          <w:highlight w:val="none"/>
        </w:rPr>
        <w:t xml:space="preserve"> </w:t>
      </w:r>
    </w:p>
    <w:p w14:paraId="13074216">
      <w:pPr>
        <w:widowControl/>
        <w:jc w:val="left"/>
        <w:rPr>
          <w:rFonts w:hint="eastAsia" w:eastAsia="宋体" w:cs="宋体"/>
          <w:b/>
          <w:color w:val="auto"/>
          <w:highlight w:val="none"/>
        </w:rPr>
      </w:pPr>
    </w:p>
    <w:p w14:paraId="795C2A52">
      <w:pPr>
        <w:widowControl/>
        <w:jc w:val="left"/>
        <w:rPr>
          <w:rFonts w:hint="eastAsia" w:eastAsia="宋体" w:cs="宋体"/>
          <w:b/>
          <w:color w:val="auto"/>
          <w:highlight w:val="none"/>
        </w:rPr>
      </w:pPr>
      <w:r>
        <w:rPr>
          <w:rFonts w:hint="eastAsia" w:eastAsia="宋体" w:cs="宋体"/>
          <w:b/>
          <w:color w:val="auto"/>
          <w:highlight w:val="none"/>
        </w:rPr>
        <w:t>注：1.投标人必须按实填写项目采购清单中的各项内容，且本表各分项报价合计应当与开标一览表报价合计相等。请各投标人务必按照以上要求填报，否则作为无效投标处理。</w:t>
      </w:r>
    </w:p>
    <w:p w14:paraId="02A4AC48">
      <w:pPr>
        <w:widowControl/>
        <w:jc w:val="left"/>
        <w:rPr>
          <w:rFonts w:hint="eastAsia" w:eastAsia="宋体" w:cs="宋体"/>
          <w:b/>
          <w:color w:val="auto"/>
          <w:highlight w:val="none"/>
        </w:rPr>
      </w:pPr>
      <w:r>
        <w:rPr>
          <w:rFonts w:hint="eastAsia" w:eastAsia="宋体" w:cs="宋体"/>
          <w:b/>
          <w:color w:val="auto"/>
          <w:highlight w:val="none"/>
        </w:rPr>
        <w:t>2.主要标的信息将随中标（成交）结果公告进行公示。内容不实的，属于提供虚假材料谋取中标、成交，依照《中华人民共和国政府采购法》等国家有关规定追究相应责任。</w:t>
      </w:r>
    </w:p>
    <w:p w14:paraId="711FD1CD">
      <w:pPr>
        <w:widowControl/>
        <w:jc w:val="left"/>
        <w:rPr>
          <w:rFonts w:eastAsia="宋体" w:cs="宋体"/>
          <w:b/>
          <w:color w:val="auto"/>
          <w:highlight w:val="none"/>
        </w:rPr>
      </w:pPr>
      <w:r>
        <w:rPr>
          <w:rFonts w:hint="eastAsia" w:eastAsia="宋体" w:cs="宋体"/>
          <w:b/>
          <w:color w:val="auto"/>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eastAsia="宋体" w:cs="宋体"/>
          <w:b/>
          <w:color w:val="auto"/>
          <w:highlight w:val="none"/>
        </w:rPr>
        <w:br w:type="page" w:clear="all"/>
      </w:r>
    </w:p>
    <w:p w14:paraId="2171D37A">
      <w:pPr>
        <w:spacing w:line="360" w:lineRule="auto"/>
        <w:jc w:val="left"/>
        <w:rPr>
          <w:rFonts w:eastAsia="宋体"/>
          <w:b/>
          <w:color w:val="auto"/>
          <w:sz w:val="21"/>
          <w:szCs w:val="22"/>
          <w:highlight w:val="none"/>
        </w:rPr>
      </w:pPr>
      <w:r>
        <w:rPr>
          <w:rFonts w:hint="eastAsia" w:eastAsia="宋体" w:cs="宋体"/>
          <w:color w:val="auto"/>
          <w:highlight w:val="none"/>
        </w:rPr>
        <w:t>附件：</w:t>
      </w:r>
    </w:p>
    <w:p w14:paraId="1B0CA2CA">
      <w:pPr>
        <w:shd w:val="clear" w:color="auto" w:fill="FFFFFF"/>
        <w:spacing w:line="360" w:lineRule="auto"/>
        <w:ind w:firstLine="482"/>
        <w:jc w:val="center"/>
        <w:rPr>
          <w:rFonts w:eastAsia="宋体" w:cs="宋体"/>
          <w:color w:val="auto"/>
          <w:sz w:val="24"/>
          <w:highlight w:val="none"/>
        </w:rPr>
      </w:pPr>
      <w:r>
        <w:rPr>
          <w:rFonts w:hint="eastAsia" w:eastAsia="宋体" w:cs="宋体"/>
          <w:b/>
          <w:color w:val="auto"/>
          <w:sz w:val="24"/>
          <w:szCs w:val="24"/>
          <w:highlight w:val="none"/>
        </w:rPr>
        <w:t>中小企业划型标准规定</w:t>
      </w:r>
    </w:p>
    <w:p w14:paraId="1FED90BD">
      <w:pPr>
        <w:spacing w:line="360" w:lineRule="auto"/>
        <w:ind w:firstLine="480"/>
        <w:rPr>
          <w:rFonts w:eastAsia="宋体" w:cs="宋体"/>
          <w:color w:val="auto"/>
          <w:sz w:val="24"/>
          <w:highlight w:val="none"/>
        </w:rPr>
      </w:pPr>
      <w:r>
        <w:rPr>
          <w:rFonts w:hint="eastAsia" w:eastAsia="宋体" w:cs="宋体"/>
          <w:color w:val="auto"/>
          <w:sz w:val="24"/>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DEF072F">
      <w:pPr>
        <w:spacing w:line="360" w:lineRule="auto"/>
        <w:ind w:firstLine="480"/>
        <w:rPr>
          <w:rFonts w:eastAsia="宋体" w:cs="宋体"/>
          <w:color w:val="auto"/>
          <w:sz w:val="24"/>
          <w:highlight w:val="none"/>
        </w:rPr>
      </w:pPr>
      <w:r>
        <w:rPr>
          <w:rFonts w:hint="eastAsia" w:eastAsia="宋体" w:cs="宋体"/>
          <w:color w:val="auto"/>
          <w:sz w:val="24"/>
          <w:highlight w:val="none"/>
        </w:rPr>
        <w:t>各行业划型标准为：</w:t>
      </w:r>
    </w:p>
    <w:p w14:paraId="6F892A5B">
      <w:pPr>
        <w:spacing w:line="360" w:lineRule="auto"/>
        <w:ind w:firstLine="480"/>
        <w:rPr>
          <w:rFonts w:eastAsia="宋体" w:cs="宋体"/>
          <w:color w:val="auto"/>
          <w:sz w:val="24"/>
          <w:highlight w:val="none"/>
        </w:rPr>
      </w:pPr>
      <w:r>
        <w:rPr>
          <w:rFonts w:hint="eastAsia" w:eastAsia="宋体" w:cs="宋体"/>
          <w:color w:val="auto"/>
          <w:sz w:val="24"/>
          <w:highlight w:val="none"/>
        </w:rPr>
        <w:t>（一）农、林、牧、渔业。营业收入20000万元以下的为中小微型企业。其中，营业收入500万元及以上的为中型企业，营业收入50万元及以上的为小型企业，营业收入50万元以下的为微型企业。</w:t>
      </w:r>
    </w:p>
    <w:p w14:paraId="64098759">
      <w:pPr>
        <w:spacing w:line="360" w:lineRule="auto"/>
        <w:ind w:firstLine="480"/>
        <w:rPr>
          <w:rFonts w:eastAsia="宋体" w:cs="宋体"/>
          <w:color w:val="auto"/>
          <w:sz w:val="24"/>
          <w:highlight w:val="none"/>
        </w:rPr>
      </w:pPr>
      <w:r>
        <w:rPr>
          <w:rFonts w:hint="eastAsia" w:eastAsia="宋体" w:cs="宋体"/>
          <w:color w:val="auto"/>
          <w:sz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09589FB">
      <w:pPr>
        <w:spacing w:line="360" w:lineRule="auto"/>
        <w:ind w:firstLine="480"/>
        <w:rPr>
          <w:rFonts w:eastAsia="宋体" w:cs="宋体"/>
          <w:color w:val="auto"/>
          <w:sz w:val="24"/>
          <w:highlight w:val="none"/>
        </w:rPr>
      </w:pPr>
      <w:r>
        <w:rPr>
          <w:rFonts w:hint="eastAsia" w:eastAsia="宋体" w:cs="宋体"/>
          <w:color w:val="auto"/>
          <w:sz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443664D">
      <w:pPr>
        <w:spacing w:line="360" w:lineRule="auto"/>
        <w:ind w:firstLine="480"/>
        <w:rPr>
          <w:rFonts w:eastAsia="宋体" w:cs="宋体"/>
          <w:color w:val="auto"/>
          <w:sz w:val="24"/>
          <w:highlight w:val="none"/>
        </w:rPr>
      </w:pPr>
      <w:r>
        <w:rPr>
          <w:rFonts w:hint="eastAsia" w:eastAsia="宋体" w:cs="宋体"/>
          <w:color w:val="auto"/>
          <w:sz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312D662">
      <w:pPr>
        <w:spacing w:line="360" w:lineRule="auto"/>
        <w:ind w:firstLine="480"/>
        <w:rPr>
          <w:rFonts w:eastAsia="宋体" w:cs="宋体"/>
          <w:color w:val="auto"/>
          <w:sz w:val="24"/>
          <w:highlight w:val="none"/>
        </w:rPr>
      </w:pPr>
      <w:r>
        <w:rPr>
          <w:rFonts w:hint="eastAsia" w:eastAsia="宋体" w:cs="宋体"/>
          <w:color w:val="auto"/>
          <w:sz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8AF8856">
      <w:pPr>
        <w:spacing w:line="360" w:lineRule="auto"/>
        <w:ind w:firstLine="480"/>
        <w:rPr>
          <w:rFonts w:eastAsia="宋体" w:cs="宋体"/>
          <w:color w:val="auto"/>
          <w:sz w:val="24"/>
          <w:highlight w:val="none"/>
        </w:rPr>
      </w:pPr>
      <w:r>
        <w:rPr>
          <w:rFonts w:hint="eastAsia" w:eastAsia="宋体" w:cs="宋体"/>
          <w:color w:val="auto"/>
          <w:sz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D4201F6">
      <w:pPr>
        <w:spacing w:line="360" w:lineRule="auto"/>
        <w:ind w:firstLine="480"/>
        <w:rPr>
          <w:rFonts w:eastAsia="宋体" w:cs="宋体"/>
          <w:color w:val="auto"/>
          <w:sz w:val="24"/>
          <w:highlight w:val="none"/>
        </w:rPr>
      </w:pPr>
      <w:r>
        <w:rPr>
          <w:rFonts w:hint="eastAsia" w:eastAsia="宋体" w:cs="宋体"/>
          <w:color w:val="auto"/>
          <w:sz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5412F24">
      <w:pPr>
        <w:spacing w:line="360" w:lineRule="auto"/>
        <w:ind w:firstLine="480"/>
        <w:rPr>
          <w:rFonts w:eastAsia="宋体" w:cs="宋体"/>
          <w:color w:val="auto"/>
          <w:sz w:val="24"/>
          <w:highlight w:val="none"/>
        </w:rPr>
      </w:pPr>
      <w:r>
        <w:rPr>
          <w:rFonts w:hint="eastAsia" w:eastAsia="宋体" w:cs="宋体"/>
          <w:color w:val="auto"/>
          <w:sz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20CC367">
      <w:pPr>
        <w:spacing w:line="360" w:lineRule="auto"/>
        <w:ind w:firstLine="480"/>
        <w:rPr>
          <w:rFonts w:eastAsia="宋体" w:cs="宋体"/>
          <w:color w:val="auto"/>
          <w:sz w:val="24"/>
          <w:highlight w:val="none"/>
        </w:rPr>
      </w:pPr>
      <w:r>
        <w:rPr>
          <w:rFonts w:hint="eastAsia" w:eastAsia="宋体" w:cs="宋体"/>
          <w:color w:val="auto"/>
          <w:sz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17A0CCD">
      <w:pPr>
        <w:spacing w:line="360" w:lineRule="auto"/>
        <w:ind w:firstLine="480"/>
        <w:rPr>
          <w:rFonts w:eastAsia="宋体" w:cs="宋体"/>
          <w:color w:val="auto"/>
          <w:sz w:val="24"/>
          <w:highlight w:val="none"/>
        </w:rPr>
      </w:pPr>
      <w:r>
        <w:rPr>
          <w:rFonts w:hint="eastAsia" w:eastAsia="宋体" w:cs="宋体"/>
          <w:color w:val="auto"/>
          <w:sz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8183B5">
      <w:pPr>
        <w:spacing w:line="360" w:lineRule="auto"/>
        <w:ind w:firstLine="480"/>
        <w:rPr>
          <w:rFonts w:eastAsia="宋体" w:cs="宋体"/>
          <w:color w:val="auto"/>
          <w:sz w:val="24"/>
          <w:highlight w:val="none"/>
        </w:rPr>
      </w:pPr>
      <w:r>
        <w:rPr>
          <w:rFonts w:hint="eastAsia" w:eastAsia="宋体" w:cs="宋体"/>
          <w:color w:val="auto"/>
          <w:sz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D5709A9">
      <w:pPr>
        <w:spacing w:line="360" w:lineRule="auto"/>
        <w:ind w:firstLine="480"/>
        <w:rPr>
          <w:rFonts w:eastAsia="宋体" w:cs="宋体"/>
          <w:color w:val="auto"/>
          <w:sz w:val="24"/>
          <w:highlight w:val="none"/>
        </w:rPr>
      </w:pPr>
      <w:r>
        <w:rPr>
          <w:rFonts w:hint="eastAsia" w:eastAsia="宋体" w:cs="宋体"/>
          <w:color w:val="auto"/>
          <w:sz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6F2AF73">
      <w:pPr>
        <w:spacing w:line="360" w:lineRule="auto"/>
        <w:ind w:firstLine="480"/>
        <w:rPr>
          <w:rFonts w:eastAsia="宋体" w:cs="宋体"/>
          <w:color w:val="auto"/>
          <w:sz w:val="24"/>
          <w:highlight w:val="none"/>
        </w:rPr>
      </w:pPr>
      <w:r>
        <w:rPr>
          <w:rFonts w:hint="eastAsia" w:eastAsia="宋体" w:cs="宋体"/>
          <w:color w:val="auto"/>
          <w:sz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BAB3764">
      <w:pPr>
        <w:spacing w:line="360" w:lineRule="auto"/>
        <w:ind w:firstLine="480"/>
        <w:rPr>
          <w:rFonts w:eastAsia="宋体" w:cs="宋体"/>
          <w:color w:val="auto"/>
          <w:sz w:val="24"/>
          <w:highlight w:val="none"/>
        </w:rPr>
      </w:pPr>
      <w:r>
        <w:rPr>
          <w:rFonts w:hint="eastAsia" w:eastAsia="宋体" w:cs="宋体"/>
          <w:color w:val="auto"/>
          <w:sz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9A2D24F">
      <w:pPr>
        <w:spacing w:line="360" w:lineRule="auto"/>
        <w:ind w:firstLine="480"/>
        <w:rPr>
          <w:rFonts w:eastAsia="宋体" w:cs="宋体"/>
          <w:color w:val="auto"/>
          <w:sz w:val="24"/>
          <w:highlight w:val="none"/>
        </w:rPr>
      </w:pPr>
      <w:r>
        <w:rPr>
          <w:rFonts w:hint="eastAsia" w:eastAsia="宋体" w:cs="宋体"/>
          <w:color w:val="auto"/>
          <w:sz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9B67A5D">
      <w:pPr>
        <w:spacing w:line="360" w:lineRule="auto"/>
        <w:ind w:firstLine="480"/>
        <w:rPr>
          <w:rFonts w:hint="eastAsia" w:eastAsia="宋体" w:cs="宋体"/>
          <w:color w:val="auto"/>
          <w:sz w:val="24"/>
          <w:highlight w:val="none"/>
        </w:rPr>
      </w:pPr>
      <w:r>
        <w:rPr>
          <w:rFonts w:hint="eastAsia" w:eastAsia="宋体" w:cs="宋体"/>
          <w:color w:val="auto"/>
          <w:sz w:val="24"/>
          <w:highlight w:val="none"/>
        </w:rPr>
        <w:t>（十六）其他未列明行业。从业人员300人以下的为中小微型企业。其中，从业人员100人及以上的为中型企业；从业人员10人及以上的为小型企业；从业人员10人以下的为微型企业。</w:t>
      </w:r>
    </w:p>
    <w:p w14:paraId="2A96B789">
      <w:pPr>
        <w:spacing w:line="360" w:lineRule="auto"/>
        <w:jc w:val="both"/>
        <w:rPr>
          <w:rFonts w:hint="eastAsia" w:eastAsia="宋体" w:cs="宋体"/>
          <w:color w:val="auto"/>
          <w:sz w:val="24"/>
          <w:highlight w:val="none"/>
          <w:lang w:val="en-US" w:eastAsia="zh-CN"/>
        </w:rPr>
      </w:pPr>
      <w:r>
        <w:rPr>
          <w:rFonts w:hint="eastAsia" w:eastAsia="宋体" w:cs="宋体"/>
          <w:color w:val="auto"/>
          <w:sz w:val="24"/>
          <w:highlight w:val="none"/>
        </w:rPr>
        <w:br w:type="page" w:clear="all"/>
      </w:r>
      <w:r>
        <w:rPr>
          <w:rFonts w:hint="eastAsia" w:eastAsia="宋体" w:cs="宋体"/>
          <w:color w:val="auto"/>
          <w:sz w:val="24"/>
          <w:highlight w:val="none"/>
          <w:lang w:val="en-US" w:eastAsia="zh-CN"/>
        </w:rPr>
        <w:t>附件：</w:t>
      </w:r>
    </w:p>
    <w:p w14:paraId="7A0C8301">
      <w:pPr>
        <w:spacing w:line="360" w:lineRule="auto"/>
        <w:jc w:val="center"/>
        <w:rPr>
          <w:rFonts w:hint="eastAsia" w:eastAsia="宋体" w:cs="宋体"/>
          <w:color w:val="auto"/>
          <w:sz w:val="24"/>
          <w:highlight w:val="none"/>
          <w:lang w:eastAsia="zh-CN"/>
        </w:rPr>
      </w:pPr>
      <w:r>
        <w:rPr>
          <w:rFonts w:hint="eastAsia" w:eastAsia="宋体" w:cs="宋体"/>
          <w:color w:val="auto"/>
          <w:sz w:val="24"/>
          <w:highlight w:val="none"/>
        </w:rPr>
        <w:t>《关于符合本国产品标准的声明函》</w:t>
      </w:r>
    </w:p>
    <w:p w14:paraId="67C59D1D">
      <w:pPr>
        <w:pStyle w:val="108"/>
        <w:rPr>
          <w:rFonts w:hint="eastAsia" w:eastAsia="宋体" w:cs="宋体"/>
          <w:color w:val="auto"/>
          <w:sz w:val="24"/>
          <w:highlight w:val="none"/>
          <w:lang w:eastAsia="zh-CN"/>
        </w:rPr>
      </w:pPr>
    </w:p>
    <w:p w14:paraId="45C7613A">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本公司（单位）郑重声明，根据《国务院办公厅关于在政府采购中实施本国产品标准及相关政策的通知》（国办发〔2025〕34号）的规定，本公司（单位）提供的以下产品属于本国产品。具体情况如下：</w:t>
      </w:r>
    </w:p>
    <w:p w14:paraId="1E1C8F53">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1.</w:t>
      </w:r>
      <w:r>
        <w:rPr>
          <w:rStyle w:val="160"/>
          <w:rFonts w:hint="eastAsia" w:ascii="仿宋" w:hAnsi="仿宋" w:eastAsia="仿宋"/>
          <w:color w:val="auto"/>
          <w:sz w:val="32"/>
          <w:szCs w:val="32"/>
          <w:highlight w:val="none"/>
        </w:rPr>
        <w:t>（产品名称1）</w:t>
      </w:r>
      <w:r>
        <w:rPr>
          <w:rStyle w:val="160"/>
          <w:rFonts w:hint="eastAsia" w:ascii="仿宋" w:hAnsi="仿宋" w:eastAsia="仿宋"/>
          <w:color w:val="auto"/>
          <w:sz w:val="32"/>
          <w:szCs w:val="32"/>
          <w:highlight w:val="none"/>
          <w:vertAlign w:val="superscript"/>
        </w:rPr>
        <w:t>1</w:t>
      </w:r>
      <w:r>
        <w:rPr>
          <w:rFonts w:hint="eastAsia" w:ascii="仿宋" w:hAnsi="仿宋" w:eastAsia="仿宋"/>
          <w:color w:val="auto"/>
          <w:sz w:val="32"/>
          <w:szCs w:val="32"/>
          <w:highlight w:val="none"/>
        </w:rPr>
        <w:t>，生产厂为</w:t>
      </w:r>
      <w:r>
        <w:rPr>
          <w:rStyle w:val="160"/>
          <w:rFonts w:hint="eastAsia" w:ascii="仿宋" w:hAnsi="仿宋" w:eastAsia="仿宋"/>
          <w:color w:val="auto"/>
          <w:sz w:val="32"/>
          <w:szCs w:val="32"/>
          <w:highlight w:val="none"/>
        </w:rPr>
        <w:t>（厂名）</w:t>
      </w:r>
      <w:r>
        <w:rPr>
          <w:rStyle w:val="160"/>
          <w:rFonts w:hint="eastAsia" w:ascii="仿宋" w:hAnsi="仿宋" w:eastAsia="仿宋"/>
          <w:color w:val="auto"/>
          <w:sz w:val="32"/>
          <w:szCs w:val="32"/>
          <w:highlight w:val="none"/>
          <w:vertAlign w:val="superscript"/>
        </w:rPr>
        <w:t>2</w:t>
      </w:r>
      <w:r>
        <w:rPr>
          <w:rFonts w:hint="eastAsia" w:ascii="仿宋" w:hAnsi="仿宋" w:eastAsia="仿宋"/>
          <w:color w:val="auto"/>
          <w:sz w:val="32"/>
          <w:szCs w:val="32"/>
          <w:highlight w:val="none"/>
        </w:rPr>
        <w:t>，厂址为</w:t>
      </w:r>
      <w:r>
        <w:rPr>
          <w:rStyle w:val="160"/>
          <w:rFonts w:hint="eastAsia" w:ascii="仿宋" w:hAnsi="仿宋" w:eastAsia="仿宋"/>
          <w:color w:val="auto"/>
          <w:sz w:val="32"/>
          <w:szCs w:val="32"/>
          <w:highlight w:val="none"/>
        </w:rPr>
        <w:t>（生产厂址）</w:t>
      </w:r>
      <w:r>
        <w:rPr>
          <w:rFonts w:hint="eastAsia" w:ascii="仿宋" w:hAnsi="仿宋" w:eastAsia="仿宋"/>
          <w:color w:val="auto"/>
          <w:sz w:val="32"/>
          <w:szCs w:val="32"/>
          <w:highlight w:val="none"/>
        </w:rPr>
        <w:t>。</w:t>
      </w:r>
      <w:r>
        <w:rPr>
          <w:rStyle w:val="160"/>
          <w:rFonts w:hint="eastAsia" w:ascii="仿宋" w:hAnsi="仿宋" w:eastAsia="仿宋"/>
          <w:color w:val="auto"/>
          <w:sz w:val="32"/>
          <w:szCs w:val="32"/>
          <w:highlight w:val="none"/>
        </w:rPr>
        <w:t>（产品名称1）</w:t>
      </w:r>
      <w:r>
        <w:rPr>
          <w:rFonts w:hint="eastAsia" w:ascii="仿宋" w:hAnsi="仿宋" w:eastAsia="仿宋"/>
          <w:color w:val="auto"/>
          <w:sz w:val="32"/>
          <w:szCs w:val="32"/>
          <w:highlight w:val="none"/>
        </w:rPr>
        <w:t>的中国境内生产的组件成本占比≥</w:t>
      </w:r>
      <w:r>
        <w:rPr>
          <w:rStyle w:val="160"/>
          <w:rFonts w:hint="eastAsia" w:ascii="仿宋" w:hAnsi="仿宋" w:eastAsia="仿宋"/>
          <w:color w:val="auto"/>
          <w:sz w:val="32"/>
          <w:szCs w:val="32"/>
          <w:highlight w:val="none"/>
        </w:rPr>
        <w:t>（规定比例）</w:t>
      </w:r>
      <w:r>
        <w:rPr>
          <w:rStyle w:val="160"/>
          <w:rFonts w:hint="eastAsia" w:ascii="仿宋" w:hAnsi="仿宋" w:eastAsia="仿宋"/>
          <w:color w:val="auto"/>
          <w:sz w:val="32"/>
          <w:szCs w:val="32"/>
          <w:highlight w:val="none"/>
          <w:vertAlign w:val="superscript"/>
        </w:rPr>
        <w:t>3</w:t>
      </w:r>
      <w:r>
        <w:rPr>
          <w:rFonts w:hint="eastAsia" w:ascii="仿宋" w:hAnsi="仿宋" w:eastAsia="仿宋"/>
          <w:color w:val="auto"/>
          <w:sz w:val="32"/>
          <w:szCs w:val="32"/>
          <w:highlight w:val="none"/>
        </w:rPr>
        <w:t>。</w:t>
      </w:r>
      <w:r>
        <w:rPr>
          <w:rStyle w:val="160"/>
          <w:rFonts w:hint="eastAsia" w:ascii="仿宋" w:hAnsi="仿宋" w:eastAsia="仿宋"/>
          <w:color w:val="auto"/>
          <w:sz w:val="32"/>
          <w:szCs w:val="32"/>
          <w:highlight w:val="none"/>
        </w:rPr>
        <w:t>（产品名称1）</w:t>
      </w:r>
      <w:r>
        <w:rPr>
          <w:rFonts w:hint="eastAsia" w:ascii="仿宋" w:hAnsi="仿宋" w:eastAsia="仿宋"/>
          <w:color w:val="auto"/>
          <w:sz w:val="32"/>
          <w:szCs w:val="32"/>
          <w:highlight w:val="none"/>
        </w:rPr>
        <w:t>的</w:t>
      </w:r>
      <w:r>
        <w:rPr>
          <w:rStyle w:val="160"/>
          <w:rFonts w:hint="eastAsia" w:ascii="仿宋" w:hAnsi="仿宋" w:eastAsia="仿宋"/>
          <w:color w:val="auto"/>
          <w:sz w:val="32"/>
          <w:szCs w:val="32"/>
          <w:highlight w:val="none"/>
        </w:rPr>
        <w:t>（关键组件）</w:t>
      </w:r>
      <w:r>
        <w:rPr>
          <w:rStyle w:val="160"/>
          <w:rFonts w:hint="eastAsia" w:ascii="仿宋" w:hAnsi="仿宋" w:eastAsia="仿宋"/>
          <w:color w:val="auto"/>
          <w:sz w:val="32"/>
          <w:szCs w:val="32"/>
          <w:highlight w:val="none"/>
          <w:vertAlign w:val="superscript"/>
        </w:rPr>
        <w:t>4</w:t>
      </w:r>
      <w:r>
        <w:rPr>
          <w:rFonts w:hint="eastAsia" w:ascii="仿宋" w:hAnsi="仿宋" w:eastAsia="仿宋"/>
          <w:color w:val="auto"/>
          <w:sz w:val="32"/>
          <w:szCs w:val="32"/>
          <w:highlight w:val="none"/>
        </w:rPr>
        <w:t>在中国境内生产。</w:t>
      </w:r>
      <w:r>
        <w:rPr>
          <w:rStyle w:val="160"/>
          <w:rFonts w:hint="eastAsia" w:ascii="仿宋" w:hAnsi="仿宋" w:eastAsia="仿宋"/>
          <w:color w:val="auto"/>
          <w:sz w:val="32"/>
          <w:szCs w:val="32"/>
          <w:highlight w:val="none"/>
        </w:rPr>
        <w:t>（产品名称1）</w:t>
      </w:r>
      <w:r>
        <w:rPr>
          <w:rFonts w:hint="eastAsia" w:ascii="仿宋" w:hAnsi="仿宋" w:eastAsia="仿宋"/>
          <w:color w:val="auto"/>
          <w:sz w:val="32"/>
          <w:szCs w:val="32"/>
          <w:highlight w:val="none"/>
        </w:rPr>
        <w:t>的</w:t>
      </w:r>
      <w:r>
        <w:rPr>
          <w:rStyle w:val="160"/>
          <w:rFonts w:hint="eastAsia" w:ascii="仿宋" w:hAnsi="仿宋" w:eastAsia="仿宋"/>
          <w:color w:val="auto"/>
          <w:sz w:val="32"/>
          <w:szCs w:val="32"/>
          <w:highlight w:val="none"/>
        </w:rPr>
        <w:t>（关键工序）</w:t>
      </w:r>
      <w:r>
        <w:rPr>
          <w:rStyle w:val="160"/>
          <w:rFonts w:hint="eastAsia" w:ascii="仿宋" w:hAnsi="仿宋" w:eastAsia="仿宋"/>
          <w:color w:val="auto"/>
          <w:sz w:val="32"/>
          <w:szCs w:val="32"/>
          <w:highlight w:val="none"/>
          <w:vertAlign w:val="superscript"/>
        </w:rPr>
        <w:t>5</w:t>
      </w:r>
      <w:r>
        <w:rPr>
          <w:rFonts w:hint="eastAsia" w:ascii="仿宋" w:hAnsi="仿宋" w:eastAsia="仿宋"/>
          <w:color w:val="auto"/>
          <w:sz w:val="32"/>
          <w:szCs w:val="32"/>
          <w:highlight w:val="none"/>
        </w:rPr>
        <w:t>在中国境内完成。</w:t>
      </w:r>
    </w:p>
    <w:p w14:paraId="33B0677F">
      <w:pPr>
        <w:ind w:firstLine="640"/>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2.</w:t>
      </w:r>
      <w:r>
        <w:rPr>
          <w:rStyle w:val="160"/>
          <w:rFonts w:hint="eastAsia" w:ascii="仿宋" w:hAnsi="仿宋" w:eastAsia="仿宋"/>
          <w:color w:val="auto"/>
          <w:sz w:val="32"/>
          <w:szCs w:val="32"/>
          <w:highlight w:val="none"/>
        </w:rPr>
        <w:t>（产品名称2）</w:t>
      </w:r>
      <w:r>
        <w:rPr>
          <w:rFonts w:hint="eastAsia" w:ascii="仿宋" w:hAnsi="仿宋" w:eastAsia="仿宋"/>
          <w:color w:val="auto"/>
          <w:sz w:val="32"/>
          <w:szCs w:val="32"/>
          <w:highlight w:val="none"/>
        </w:rPr>
        <w:t>，生产厂为</w:t>
      </w:r>
      <w:r>
        <w:rPr>
          <w:rStyle w:val="160"/>
          <w:rFonts w:hint="eastAsia" w:ascii="仿宋" w:hAnsi="仿宋" w:eastAsia="仿宋"/>
          <w:color w:val="auto"/>
          <w:sz w:val="32"/>
          <w:szCs w:val="32"/>
          <w:highlight w:val="none"/>
        </w:rPr>
        <w:t>（厂名）</w:t>
      </w:r>
      <w:r>
        <w:rPr>
          <w:rFonts w:hint="eastAsia" w:ascii="仿宋" w:hAnsi="仿宋" w:eastAsia="仿宋"/>
          <w:color w:val="auto"/>
          <w:sz w:val="32"/>
          <w:szCs w:val="32"/>
          <w:highlight w:val="none"/>
        </w:rPr>
        <w:t>，厂址为</w:t>
      </w:r>
      <w:r>
        <w:rPr>
          <w:rStyle w:val="160"/>
          <w:rFonts w:hint="eastAsia" w:ascii="仿宋" w:hAnsi="仿宋" w:eastAsia="仿宋"/>
          <w:color w:val="auto"/>
          <w:sz w:val="32"/>
          <w:szCs w:val="32"/>
          <w:highlight w:val="none"/>
        </w:rPr>
        <w:t>（生产厂址）</w:t>
      </w:r>
      <w:r>
        <w:rPr>
          <w:rFonts w:hint="eastAsia" w:ascii="仿宋" w:hAnsi="仿宋" w:eastAsia="仿宋"/>
          <w:color w:val="auto"/>
          <w:sz w:val="32"/>
          <w:szCs w:val="32"/>
          <w:highlight w:val="none"/>
        </w:rPr>
        <w:t>。</w:t>
      </w:r>
      <w:r>
        <w:rPr>
          <w:rStyle w:val="160"/>
          <w:rFonts w:hint="eastAsia" w:ascii="仿宋" w:hAnsi="仿宋" w:eastAsia="仿宋"/>
          <w:color w:val="auto"/>
          <w:sz w:val="32"/>
          <w:szCs w:val="32"/>
          <w:highlight w:val="none"/>
        </w:rPr>
        <w:t>（产品名称2）</w:t>
      </w:r>
      <w:r>
        <w:rPr>
          <w:rFonts w:hint="eastAsia" w:ascii="仿宋" w:hAnsi="仿宋" w:eastAsia="仿宋"/>
          <w:color w:val="auto"/>
          <w:sz w:val="32"/>
          <w:szCs w:val="32"/>
          <w:highlight w:val="none"/>
        </w:rPr>
        <w:t>的中国境内生产的组件成本占比≥</w:t>
      </w:r>
      <w:r>
        <w:rPr>
          <w:rStyle w:val="160"/>
          <w:rFonts w:hint="eastAsia" w:ascii="仿宋" w:hAnsi="仿宋" w:eastAsia="仿宋"/>
          <w:color w:val="auto"/>
          <w:sz w:val="32"/>
          <w:szCs w:val="32"/>
          <w:highlight w:val="none"/>
        </w:rPr>
        <w:t>（规定比例）</w:t>
      </w:r>
      <w:r>
        <w:rPr>
          <w:rFonts w:hint="eastAsia" w:ascii="仿宋" w:hAnsi="仿宋" w:eastAsia="仿宋"/>
          <w:color w:val="auto"/>
          <w:sz w:val="32"/>
          <w:szCs w:val="32"/>
          <w:highlight w:val="none"/>
        </w:rPr>
        <w:t>。</w:t>
      </w:r>
      <w:r>
        <w:rPr>
          <w:rStyle w:val="160"/>
          <w:rFonts w:hint="eastAsia" w:ascii="仿宋" w:hAnsi="仿宋" w:eastAsia="仿宋"/>
          <w:color w:val="auto"/>
          <w:sz w:val="32"/>
          <w:szCs w:val="32"/>
          <w:highlight w:val="none"/>
        </w:rPr>
        <w:t>（产品名称2）</w:t>
      </w:r>
      <w:r>
        <w:rPr>
          <w:rFonts w:hint="eastAsia" w:ascii="仿宋" w:hAnsi="仿宋" w:eastAsia="仿宋"/>
          <w:color w:val="auto"/>
          <w:sz w:val="32"/>
          <w:szCs w:val="32"/>
          <w:highlight w:val="none"/>
        </w:rPr>
        <w:t>的</w:t>
      </w:r>
      <w:r>
        <w:rPr>
          <w:rStyle w:val="160"/>
          <w:rFonts w:hint="eastAsia" w:ascii="仿宋" w:hAnsi="仿宋" w:eastAsia="仿宋"/>
          <w:color w:val="auto"/>
          <w:sz w:val="32"/>
          <w:szCs w:val="32"/>
          <w:highlight w:val="none"/>
        </w:rPr>
        <w:t>（关键组件）</w:t>
      </w:r>
      <w:r>
        <w:rPr>
          <w:rFonts w:hint="eastAsia" w:ascii="仿宋" w:hAnsi="仿宋" w:eastAsia="仿宋"/>
          <w:color w:val="auto"/>
          <w:sz w:val="32"/>
          <w:szCs w:val="32"/>
          <w:highlight w:val="none"/>
        </w:rPr>
        <w:t>在中国境内生产。</w:t>
      </w:r>
      <w:r>
        <w:rPr>
          <w:rStyle w:val="160"/>
          <w:rFonts w:hint="eastAsia" w:ascii="仿宋" w:hAnsi="仿宋" w:eastAsia="仿宋"/>
          <w:color w:val="auto"/>
          <w:sz w:val="32"/>
          <w:szCs w:val="32"/>
          <w:highlight w:val="none"/>
        </w:rPr>
        <w:t>（产品名称2）</w:t>
      </w:r>
      <w:r>
        <w:rPr>
          <w:rFonts w:hint="eastAsia" w:ascii="仿宋" w:hAnsi="仿宋" w:eastAsia="仿宋"/>
          <w:color w:val="auto"/>
          <w:sz w:val="32"/>
          <w:szCs w:val="32"/>
          <w:highlight w:val="none"/>
        </w:rPr>
        <w:t>的</w:t>
      </w:r>
      <w:r>
        <w:rPr>
          <w:rStyle w:val="160"/>
          <w:rFonts w:hint="eastAsia" w:ascii="仿宋" w:hAnsi="仿宋" w:eastAsia="仿宋"/>
          <w:color w:val="auto"/>
          <w:sz w:val="32"/>
          <w:szCs w:val="32"/>
          <w:highlight w:val="none"/>
        </w:rPr>
        <w:t>（关键工序）</w:t>
      </w:r>
      <w:r>
        <w:rPr>
          <w:rFonts w:hint="eastAsia" w:ascii="仿宋" w:hAnsi="仿宋" w:eastAsia="仿宋"/>
          <w:color w:val="auto"/>
          <w:sz w:val="32"/>
          <w:szCs w:val="32"/>
          <w:highlight w:val="none"/>
        </w:rPr>
        <w:t>在中国境内完成。</w:t>
      </w:r>
    </w:p>
    <w:p w14:paraId="7B26EE4C">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w:t>
      </w:r>
    </w:p>
    <w:p w14:paraId="3C62DC55">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本公司（单位）对上述声明内容的真实性负责。如有虚假，愿承担相应法律责任。</w:t>
      </w:r>
    </w:p>
    <w:p w14:paraId="6DE9B1F2">
      <w:pPr>
        <w:ind w:firstLine="640"/>
        <w:rPr>
          <w:rFonts w:ascii="仿宋" w:hAnsi="仿宋" w:eastAsia="仿宋"/>
          <w:color w:val="auto"/>
          <w:sz w:val="32"/>
          <w:szCs w:val="32"/>
          <w:highlight w:val="none"/>
        </w:rPr>
      </w:pPr>
      <w:r>
        <w:rPr>
          <w:rFonts w:hint="eastAsia" w:ascii="微软雅黑" w:hAnsi="微软雅黑" w:eastAsia="仿宋"/>
          <w:color w:val="auto"/>
          <w:sz w:val="32"/>
          <w:szCs w:val="32"/>
          <w:highlight w:val="none"/>
        </w:rPr>
        <w:t> </w:t>
      </w:r>
    </w:p>
    <w:p w14:paraId="48EE545C">
      <w:pPr>
        <w:ind w:firstLine="64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公司（单位）名称（盖章）：　</w:t>
      </w:r>
    </w:p>
    <w:p w14:paraId="3D299E17">
      <w:pPr>
        <w:ind w:firstLine="64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日</w:t>
      </w: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月　</w:t>
      </w: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年　</w:t>
      </w: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日期：　</w:t>
      </w:r>
    </w:p>
    <w:p w14:paraId="5C350409">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__________________</w:t>
      </w:r>
    </w:p>
    <w:p w14:paraId="378ABC8E">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1.产品如有型号，请在“产品名称”栏一并填写。</w:t>
      </w:r>
    </w:p>
    <w:p w14:paraId="73C9DA88">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2.生产厂名与厂址应与生产厂营业执照载明的相关信息保持一致。</w:t>
      </w:r>
    </w:p>
    <w:p w14:paraId="6CB5B415">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3.该产品的中国境内生产的组件成本占比相关要求实施前，“规定比例”栏可不填，下同。</w:t>
      </w:r>
    </w:p>
    <w:p w14:paraId="318D7F5A">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4.该产品的关键组件要求实施前，“关键组件”栏可不填，下同。</w:t>
      </w:r>
    </w:p>
    <w:p w14:paraId="70B0DFCD">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5.该产品的关键工序要求实施前，“关键工序”栏可不填，下同。</w:t>
      </w:r>
    </w:p>
    <w:sectPr>
      <w:headerReference r:id="rId11" w:type="first"/>
      <w:footerReference r:id="rId13" w:type="first"/>
      <w:headerReference r:id="rId10" w:type="default"/>
      <w:footerReference r:id="rId12" w:type="default"/>
      <w:pgSz w:w="11906" w:h="16838"/>
      <w:pgMar w:top="1588" w:right="1418" w:bottom="1418" w:left="1701"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楷体_GB2312">
    <w:altName w:val="汉仪楷体简"/>
    <w:panose1 w:val="02010609060101010101"/>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方正书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仿宋_GB2312">
    <w:altName w:val="方正仿宋_GBK"/>
    <w:panose1 w:val="02010609060101010101"/>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Helvetica Neue">
    <w:panose1 w:val="02000503000000020004"/>
    <w:charset w:val="00"/>
    <w:family w:val="auto"/>
    <w:pitch w:val="default"/>
    <w:sig w:usb0="E50002FF" w:usb1="500079DB" w:usb2="00000010" w:usb3="00000000" w:csb0="00000000" w:csb1="00000000"/>
  </w:font>
  <w:font w:name="Menlo">
    <w:panose1 w:val="020B0609030804020204"/>
    <w:charset w:val="00"/>
    <w:family w:val="auto"/>
    <w:pitch w:val="default"/>
    <w:sig w:usb0="E60022FF" w:usb1="D200F9FB" w:usb2="02000028" w:usb3="00000000" w:csb0="600001DF" w:csb1="FFDF0000"/>
  </w:font>
  <w:font w:name="华文仿宋">
    <w:panose1 w:val="02010600040101010101"/>
    <w:charset w:val="86"/>
    <w:family w:val="auto"/>
    <w:pitch w:val="default"/>
    <w:sig w:usb0="00000287" w:usb1="080F0000" w:usb2="00000000" w:usb3="00000000" w:csb0="0004009F" w:csb1="DFD70000"/>
  </w:font>
  <w:font w:name="方正仿宋简体">
    <w:altName w:val="方正仿宋_GBK"/>
    <w:panose1 w:val="020B0503020202020204"/>
    <w:charset w:val="00"/>
    <w:family w:val="auto"/>
    <w:pitch w:val="default"/>
    <w:sig w:usb0="00000000" w:usb1="00000000" w:usb2="00000000" w:usb3="00000000" w:csb0="00000000" w:csb1="00000000"/>
  </w:font>
  <w:font w:name="创艺简仿宋">
    <w:altName w:val="方正仿宋_GBK"/>
    <w:panose1 w:val="020B0503020202020204"/>
    <w:charset w:val="00"/>
    <w:family w:val="auto"/>
    <w:pitch w:val="default"/>
    <w:sig w:usb0="00000000" w:usb1="00000000" w:usb2="00000000" w:usb3="00000000" w:csb0="00000000" w:csb1="00000000"/>
  </w:font>
  <w:font w:name="微软雅黑">
    <w:altName w:val="汉仪旗黑"/>
    <w:panose1 w:val="020B0503020204020204"/>
    <w:charset w:val="86"/>
    <w:family w:val="auto"/>
    <w:pitch w:val="default"/>
    <w:sig w:usb0="00000000" w:usb1="00000000" w:usb2="00000016" w:usb3="00000000" w:csb0="0004001F" w:csb1="00000000"/>
  </w:font>
  <w:font w:name="汉仪旗黑">
    <w:panose1 w:val="00020600040101010101"/>
    <w:charset w:val="86"/>
    <w:family w:val="auto"/>
    <w:pitch w:val="default"/>
    <w:sig w:usb0="A00002BF" w:usb1="1ACF7CFA" w:usb2="00000016" w:usb3="00000000" w:csb0="0004009F" w:csb1="DFD70000"/>
  </w:font>
  <w:font w:name="Tahoma">
    <w:panose1 w:val="020B0804030504040204"/>
    <w:charset w:val="00"/>
    <w:family w:val="auto"/>
    <w:pitch w:val="default"/>
    <w:sig w:usb0="E1002A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仿宋">
    <w:altName w:val="方正仿宋_GBK"/>
    <w:panose1 w:val="02010609060101010101"/>
    <w:charset w:val="86"/>
    <w:family w:val="auto"/>
    <w:pitch w:val="default"/>
    <w:sig w:usb0="00000000" w:usb1="00000000" w:usb2="00000016" w:usb3="00000000" w:csb0="00040001" w:csb1="00000000"/>
  </w:font>
  <w:font w:name="Kingsoft Sign">
    <w:panose1 w:val="05050102010706020507"/>
    <w:charset w:val="00"/>
    <w:family w:val="auto"/>
    <w:pitch w:val="default"/>
    <w:sig w:usb0="00000000" w:usb1="10000000" w:usb2="00000000" w:usb3="00000000" w:csb0="00000001" w:csb1="00000000"/>
  </w:font>
  <w:font w:name="Wingdings 2">
    <w:panose1 w:val="05020102010507070707"/>
    <w:charset w:val="00"/>
    <w:family w:val="auto"/>
    <w:pitch w:val="default"/>
    <w:sig w:usb0="00000000" w:usb1="00000000" w:usb2="00000000" w:usb3="00000000" w:csb0="80000000" w:csb1="00000000"/>
  </w:font>
  <w:font w:name="MS Mincho">
    <w:altName w:val="Hiragino Sans"/>
    <w:panose1 w:val="02020603050405090304"/>
    <w:charset w:val="00"/>
    <w:family w:val="auto"/>
    <w:pitch w:val="default"/>
    <w:sig w:usb0="00000000" w:usb1="00000000" w:usb2="00000000" w:usb3="00000000" w:csb0="00000000" w:csb1="00000000"/>
  </w:font>
  <w:font w:name="Hiragino Sans">
    <w:panose1 w:val="020B0300000000000000"/>
    <w:charset w:val="80"/>
    <w:family w:val="auto"/>
    <w:pitch w:val="default"/>
    <w:sig w:usb0="E00002FF" w:usb1="7AE7FFFF" w:usb2="00000012" w:usb3="00000000" w:csb0="0002000D" w:csb1="00000000"/>
  </w:font>
  <w:font w:name="华文楷体">
    <w:panose1 w:val="02010600040101010101"/>
    <w:charset w:val="86"/>
    <w:family w:val="auto"/>
    <w:pitch w:val="default"/>
    <w:sig w:usb0="80000287" w:usb1="280F3C52" w:usb2="00000016" w:usb3="00000000" w:csb0="0004001F" w:csb1="00000000"/>
  </w:font>
  <w:font w:name="MS Gothic">
    <w:altName w:val="Hiragino Sans"/>
    <w:panose1 w:val="020B0609070205080204"/>
    <w:charset w:val="80"/>
    <w:family w:val="auto"/>
    <w:pitch w:val="default"/>
    <w:sig w:usb0="00000000" w:usb1="00000000" w:usb2="08000012" w:usb3="00000000" w:csb0="4002009F" w:csb1="DFD70000"/>
  </w:font>
  <w:font w:name="宋体-简">
    <w:panose1 w:val="02010800040101010101"/>
    <w:charset w:val="86"/>
    <w:family w:val="auto"/>
    <w:pitch w:val="default"/>
    <w:sig w:usb0="00000001" w:usb1="080F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9AEAE">
    <w:pPr>
      <w:pStyle w:val="12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73</w:t>
    </w:r>
    <w:r>
      <w:rPr>
        <w:b/>
        <w:sz w:val="24"/>
        <w:szCs w:val="24"/>
      </w:rPr>
      <w:fldChar w:fldCharType="end"/>
    </w:r>
  </w:p>
  <w:p w14:paraId="3E159249">
    <w:pPr>
      <w:pStyle w:val="1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4BBB1">
    <w:pPr>
      <w:pStyle w:val="124"/>
      <w:framePr w:wrap="around" w:vAnchor="text" w:hAnchor="margin" w:xAlign="right" w:y="1"/>
      <w:rPr>
        <w:rStyle w:val="158"/>
      </w:rPr>
    </w:pPr>
    <w:r>
      <w:fldChar w:fldCharType="begin"/>
    </w:r>
    <w:r>
      <w:rPr>
        <w:rStyle w:val="158"/>
      </w:rPr>
      <w:instrText xml:space="preserve">PAGE  </w:instrText>
    </w:r>
    <w:r>
      <w:fldChar w:fldCharType="end"/>
    </w:r>
  </w:p>
  <w:p w14:paraId="73867330">
    <w:pPr>
      <w:pStyle w:val="124"/>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4157A">
    <w:pPr>
      <w:pStyle w:val="12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73</w:t>
    </w:r>
    <w:r>
      <w:rPr>
        <w:b/>
        <w:sz w:val="24"/>
        <w:szCs w:val="24"/>
      </w:rPr>
      <w:fldChar w:fldCharType="end"/>
    </w:r>
    <w:r>
      <w:rPr>
        <w:rFonts w:hint="eastAsia"/>
        <w:b/>
        <w:sz w:val="24"/>
        <w:szCs w:val="24"/>
      </w:rPr>
      <w:t xml:space="preserve"> </w:t>
    </w:r>
  </w:p>
  <w:p w14:paraId="2F3461D5">
    <w:pPr>
      <w:pStyle w:val="12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B8181">
    <w:pPr>
      <w:pStyle w:val="124"/>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74</w:t>
    </w:r>
    <w:r>
      <w:rPr>
        <w:b/>
        <w:sz w:val="24"/>
        <w:szCs w:val="24"/>
      </w:rPr>
      <w:fldChar w:fldCharType="end"/>
    </w:r>
  </w:p>
  <w:p w14:paraId="29633A39"/>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D1F4F">
    <w:pPr>
      <w:pStyle w:val="124"/>
      <w:ind w:right="18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022350" cy="189230"/>
                      </a:xfrm>
                      <a:prstGeom prst="rect">
                        <a:avLst/>
                      </a:prstGeom>
                      <a:noFill/>
                      <a:ln>
                        <a:noFill/>
                      </a:ln>
                    </wps:spPr>
                    <wps:txbx>
                      <w:txbxContent>
                        <w:p w14:paraId="3944BAC0">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66</w:t>
                          </w:r>
                          <w:r>
                            <w:rPr>
                              <w:sz w:val="18"/>
                            </w:rPr>
                            <w:fldChar w:fldCharType="end"/>
                          </w:r>
                          <w:r>
                            <w:rPr>
                              <w:rFonts w:hint="eastAsia"/>
                              <w:sz w:val="18"/>
                            </w:rPr>
                            <w:t xml:space="preserve"> 页</w:t>
                          </w:r>
                        </w:p>
                        <w:p w14:paraId="27409498"/>
                        <w:p w14:paraId="61CFBED2"/>
                        <w:p w14:paraId="065355D6"/>
                      </w:txbxContent>
                    </wps:txbx>
                    <wps:bodyPr wrap="square" lIns="0" tIns="0" rIns="0" bIns="0" upright="1"/>
                  </wps:wsp>
                </a:graphicData>
              </a:graphic>
            </wp:anchor>
          </w:drawing>
        </mc:Choice>
        <mc:Fallback>
          <w:pict>
            <v:shape id="_x0000_s1026" o:spid="_x0000_s1026" o:spt="202" type="#_x0000_t202" style="position:absolute;left:0pt;margin-top:0pt;height:14.9pt;width:80.5pt;mso-position-horizontal:center;mso-position-horizontal-relative:margin;z-index:251659264;mso-width-relative:page;mso-height-relative:page;" filled="f" stroked="f" coordsize="21600,21600" o:gfxdata="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K3Ue9PTAAAABAEAAA8AAAAAAAAAAQAgAAAAIgAAAGRycy9k&#10;b3ducmV2LnhtbFBLAQIUABQAAAAIAIdO4kBG6pyhzgEAAI4DAAAOAAAAAAAAAAEAIAAAACIBAABk&#10;cnMvZTJvRG9jLnhtbFBLBQYAAAAABgAGAFkBAABiBQAAAAA=&#10;">
              <v:fill on="f" focussize="0,0"/>
              <v:stroke on="f"/>
              <v:imagedata o:title=""/>
              <o:lock v:ext="edit" aspectratio="f"/>
              <v:textbox inset="0mm,0mm,0mm,0mm">
                <w:txbxContent>
                  <w:p w14:paraId="3944BAC0">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66</w:t>
                    </w:r>
                    <w:r>
                      <w:rPr>
                        <w:sz w:val="18"/>
                      </w:rPr>
                      <w:fldChar w:fldCharType="end"/>
                    </w:r>
                    <w:r>
                      <w:rPr>
                        <w:rFonts w:hint="eastAsia"/>
                        <w:sz w:val="18"/>
                      </w:rPr>
                      <w:t xml:space="preserve"> 页</w:t>
                    </w:r>
                  </w:p>
                  <w:p w14:paraId="27409498"/>
                  <w:p w14:paraId="61CFBED2"/>
                  <w:p w14:paraId="065355D6"/>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02AC7">
    <w:pPr>
      <w:pStyle w:val="126"/>
    </w:pPr>
    <w:r>
      <w:rPr>
        <w:rFonts w:hint="eastAsia"/>
      </w:rPr>
      <w:t>南</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E1723">
    <w:pPr>
      <w:tabs>
        <w:tab w:val="left" w:pos="6300"/>
      </w:tabs>
      <w:spacing w:line="300" w:lineRule="auto"/>
      <w:rPr>
        <w:b/>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C531C">
    <w:pPr>
      <w:pStyle w:val="126"/>
      <w:pBdr>
        <w:bottom w:val="none" w:color="000000" w:sz="0" w:space="0"/>
      </w:pBdr>
      <w:tabs>
        <w:tab w:val="left" w:pos="540"/>
      </w:tabs>
      <w:jc w:val="both"/>
    </w:pP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8B9DD">
    <w:pPr>
      <w:pStyle w:val="126"/>
      <w:pBdr>
        <w:bottom w:val="none" w:color="000000" w:sz="0" w:space="0"/>
      </w:pBdr>
      <w:tabs>
        <w:tab w:val="left" w:pos="540"/>
      </w:tabs>
      <w:jc w:val="both"/>
    </w:pPr>
    <w:r>
      <w:tab/>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6A52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CE8C2">
    <w:pPr>
      <w:tabs>
        <w:tab w:val="left" w:pos="6300"/>
      </w:tabs>
      <w:spacing w:line="300" w:lineRule="auto"/>
      <w:ind w:firstLine="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86"/>
      <w:lvlText w:val="%1.%2.%3.%4.%5"/>
      <w:lvlJc w:val="left"/>
      <w:pPr>
        <w:tabs>
          <w:tab w:val="left" w:pos="1008"/>
        </w:tabs>
        <w:ind w:left="1008" w:hanging="1008"/>
      </w:pPr>
    </w:lvl>
    <w:lvl w:ilvl="5" w:tentative="0">
      <w:start w:val="1"/>
      <w:numFmt w:val="decimal"/>
      <w:pStyle w:val="89"/>
      <w:lvlText w:val="%1.%2.%3.%4.%5.%6"/>
      <w:lvlJc w:val="left"/>
      <w:pPr>
        <w:tabs>
          <w:tab w:val="left" w:pos="1152"/>
        </w:tabs>
        <w:ind w:left="1152" w:hanging="1152"/>
      </w:pPr>
    </w:lvl>
    <w:lvl w:ilvl="6" w:tentative="0">
      <w:start w:val="1"/>
      <w:numFmt w:val="decimal"/>
      <w:pStyle w:val="90"/>
      <w:lvlText w:val="%1.%2.%3.%4.%5.%6.%7"/>
      <w:lvlJc w:val="left"/>
      <w:pPr>
        <w:tabs>
          <w:tab w:val="left" w:pos="1296"/>
        </w:tabs>
        <w:ind w:left="1296" w:hanging="1296"/>
      </w:pPr>
    </w:lvl>
    <w:lvl w:ilvl="7" w:tentative="0">
      <w:start w:val="1"/>
      <w:numFmt w:val="decimal"/>
      <w:pStyle w:val="91"/>
      <w:lvlText w:val="%1.%2.%3.%4.%5.%6.%7.%8"/>
      <w:lvlJc w:val="left"/>
      <w:pPr>
        <w:tabs>
          <w:tab w:val="left" w:pos="1440"/>
        </w:tabs>
        <w:ind w:left="1440" w:hanging="1440"/>
      </w:pPr>
    </w:lvl>
    <w:lvl w:ilvl="8" w:tentative="0">
      <w:start w:val="1"/>
      <w:numFmt w:val="decimal"/>
      <w:pStyle w:val="92"/>
      <w:lvlText w:val="%1.%2.%3.%4.%5.%6.%7.%8.%9"/>
      <w:lvlJc w:val="left"/>
      <w:pPr>
        <w:tabs>
          <w:tab w:val="left" w:pos="1584"/>
        </w:tabs>
        <w:ind w:left="1584" w:hanging="1584"/>
      </w:pPr>
    </w:lvl>
  </w:abstractNum>
  <w:abstractNum w:abstractNumId="5">
    <w:nsid w:val="0248C179"/>
    <w:multiLevelType w:val="multilevel"/>
    <w:tmpl w:val="0248C179"/>
    <w:lvl w:ilvl="0" w:tentative="0">
      <w:start w:val="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2A8F537B"/>
    <w:multiLevelType w:val="multilevel"/>
    <w:tmpl w:val="2A8F537B"/>
    <w:lvl w:ilvl="0" w:tentative="0">
      <w:start w:val="23"/>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4D4DC07F"/>
    <w:multiLevelType w:val="multilevel"/>
    <w:tmpl w:val="4D4DC07F"/>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A241D34"/>
    <w:multiLevelType w:val="multilevel"/>
    <w:tmpl w:val="5A241D34"/>
    <w:lvl w:ilvl="0" w:tentative="0">
      <w:start w:val="1"/>
      <w:numFmt w:val="chineseCountingThousand"/>
      <w:lvlText w:val="（%1）"/>
      <w:lvlJc w:val="left"/>
      <w:pPr>
        <w:tabs>
          <w:tab w:val="left" w:pos="1325"/>
        </w:tabs>
        <w:ind w:left="1325" w:hanging="425"/>
      </w:pPr>
      <w:rPr>
        <w:rFonts w:ascii="Times New Roman" w:hAnsi="Times New Roman" w:cs="Times New Roman"/>
        <w:color w:val="000000"/>
      </w:rPr>
    </w:lvl>
    <w:lvl w:ilvl="1" w:tentative="0">
      <w:start w:val="1"/>
      <w:numFmt w:val="decimal"/>
      <w:lvlText w:val="%2、"/>
      <w:lvlJc w:val="left"/>
      <w:pPr>
        <w:tabs>
          <w:tab w:val="left" w:pos="562"/>
        </w:tabs>
        <w:ind w:left="562" w:hanging="420"/>
      </w:pPr>
      <w:rPr>
        <w:rFonts w:cs="Times New Roman"/>
      </w:rPr>
    </w:lvl>
    <w:lvl w:ilvl="2" w:tentative="0">
      <w:start w:val="1"/>
      <w:numFmt w:val="ideographEnclosedCircle"/>
      <w:lvlText w:val="%3"/>
      <w:lvlJc w:val="left"/>
      <w:pPr>
        <w:ind w:left="168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12">
    <w:nsid w:val="72183CF9"/>
    <w:multiLevelType w:val="multilevel"/>
    <w:tmpl w:val="72183CF9"/>
    <w:lvl w:ilvl="0" w:tentative="0">
      <w:start w:val="2"/>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2"/>
  </w:num>
  <w:num w:numId="9">
    <w:abstractNumId w:val="5"/>
  </w:num>
  <w:num w:numId="10">
    <w:abstractNumId w:val="0"/>
  </w:num>
  <w:num w:numId="11">
    <w:abstractNumId w:val="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5"/>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2A0A43"/>
    <w:rsid w:val="13E57B0C"/>
    <w:rsid w:val="296B3657"/>
    <w:rsid w:val="307310E7"/>
    <w:rsid w:val="351647A5"/>
    <w:rsid w:val="3CCC63A1"/>
    <w:rsid w:val="43A50E28"/>
    <w:rsid w:val="4D4668E3"/>
    <w:rsid w:val="7D3FF393"/>
    <w:rsid w:val="8FFBBE0A"/>
    <w:rsid w:val="BDFF0C2A"/>
    <w:rsid w:val="FF3740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15"/>
    <w:qFormat/>
    <w:uiPriority w:val="0"/>
    <w:pPr>
      <w:widowControl w:val="0"/>
      <w:jc w:val="both"/>
    </w:pPr>
    <w:rPr>
      <w:rFonts w:hint="default" w:ascii="Times New Roman" w:hAnsi="Times New Roman" w:eastAsia="楷体_GB2312" w:cs="Times New Roman"/>
      <w:sz w:val="26"/>
      <w:lang w:val="en-US" w:eastAsia="zh-CN" w:bidi="ar-SA"/>
    </w:rPr>
  </w:style>
  <w:style w:type="paragraph" w:styleId="6">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7">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8">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2"/>
    <w:basedOn w:val="3"/>
    <w:next w:val="5"/>
    <w:unhideWhenUsed/>
    <w:qFormat/>
    <w:uiPriority w:val="0"/>
    <w:pPr>
      <w:spacing w:line="360" w:lineRule="auto"/>
      <w:ind w:left="0"/>
      <w:jc w:val="center"/>
    </w:pPr>
    <w:rPr>
      <w:rFonts w:ascii="Times New Roman" w:eastAsia="宋体" w:cs="宋体"/>
      <w:b/>
      <w:color w:val="000000"/>
      <w:sz w:val="48"/>
      <w:szCs w:val="48"/>
    </w:rPr>
  </w:style>
  <w:style w:type="paragraph" w:customStyle="1" w:styleId="3">
    <w:name w:val="正文文本缩进112"/>
    <w:basedOn w:val="1"/>
    <w:next w:val="4"/>
    <w:qFormat/>
    <w:uiPriority w:val="0"/>
    <w:pPr>
      <w:spacing w:line="520" w:lineRule="exact"/>
      <w:ind w:left="570"/>
    </w:pPr>
    <w:rPr>
      <w:rFonts w:hint="eastAsia" w:ascii="楷体_GB2312"/>
    </w:rPr>
  </w:style>
  <w:style w:type="paragraph" w:customStyle="1" w:styleId="4">
    <w:name w:val="寄信人地址112"/>
    <w:basedOn w:val="1"/>
    <w:unhideWhenUsed/>
    <w:qFormat/>
    <w:uiPriority w:val="99"/>
    <w:rPr>
      <w:rFonts w:ascii="Arial" w:hAnsi="Arial"/>
    </w:rPr>
  </w:style>
  <w:style w:type="paragraph" w:customStyle="1" w:styleId="5">
    <w:name w:val="正文文本缩进 312"/>
    <w:basedOn w:val="1"/>
    <w:qFormat/>
    <w:uiPriority w:val="0"/>
    <w:pPr>
      <w:spacing w:line="360" w:lineRule="auto"/>
      <w:ind w:firstLine="617"/>
    </w:pPr>
    <w:rPr>
      <w:rFonts w:eastAsia="宋体"/>
      <w:sz w:val="24"/>
      <w:szCs w:val="24"/>
    </w:rPr>
  </w:style>
  <w:style w:type="paragraph" w:styleId="15">
    <w:name w:val="toc 7"/>
    <w:basedOn w:val="1"/>
    <w:next w:val="1"/>
    <w:unhideWhenUsed/>
    <w:qFormat/>
    <w:uiPriority w:val="39"/>
    <w:pPr>
      <w:spacing w:after="57"/>
      <w:ind w:left="1701" w:right="0" w:firstLine="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semiHidden/>
    <w:unhideWhenUsed/>
    <w:qFormat/>
    <w:uiPriority w:val="99"/>
    <w:pPr>
      <w:spacing w:after="0" w:line="240" w:lineRule="auto"/>
    </w:pPr>
    <w:rPr>
      <w:sz w:val="20"/>
    </w:rPr>
  </w:style>
  <w:style w:type="paragraph" w:styleId="22">
    <w:name w:val="footer"/>
    <w:basedOn w:val="1"/>
    <w:unhideWhenUsed/>
    <w:qFormat/>
    <w:uiPriority w:val="99"/>
    <w:pPr>
      <w:tabs>
        <w:tab w:val="center" w:pos="7143"/>
        <w:tab w:val="right" w:pos="14287"/>
      </w:tabs>
      <w:spacing w:after="0" w:line="240" w:lineRule="auto"/>
    </w:pPr>
  </w:style>
  <w:style w:type="paragraph" w:styleId="23">
    <w:name w:val="header"/>
    <w:basedOn w:val="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qFormat/>
    <w:uiPriority w:val="11"/>
    <w:pPr>
      <w:spacing w:before="200" w:after="200"/>
    </w:pPr>
    <w:rPr>
      <w:sz w:val="24"/>
      <w:szCs w:val="24"/>
    </w:rPr>
  </w:style>
  <w:style w:type="paragraph" w:styleId="27">
    <w:name w:val="footnote text"/>
    <w:basedOn w:val="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标题 112"/>
    <w:basedOn w:val="1"/>
    <w:next w:val="1"/>
    <w:qFormat/>
    <w:uiPriority w:val="9"/>
    <w:pPr>
      <w:keepNext/>
      <w:keepLines/>
      <w:spacing w:before="480" w:after="200"/>
      <w:outlineLvl w:val="0"/>
    </w:pPr>
    <w:rPr>
      <w:rFonts w:ascii="Arial" w:hAnsi="Arial" w:eastAsia="Arial" w:cs="Arial"/>
      <w:sz w:val="40"/>
      <w:szCs w:val="40"/>
    </w:rPr>
  </w:style>
  <w:style w:type="paragraph" w:customStyle="1" w:styleId="40">
    <w:name w:val="标题 212"/>
    <w:basedOn w:val="1"/>
    <w:next w:val="1"/>
    <w:unhideWhenUsed/>
    <w:qFormat/>
    <w:uiPriority w:val="9"/>
    <w:pPr>
      <w:keepNext/>
      <w:keepLines/>
      <w:spacing w:before="360" w:after="200"/>
      <w:outlineLvl w:val="1"/>
    </w:pPr>
    <w:rPr>
      <w:rFonts w:ascii="Arial" w:hAnsi="Arial" w:eastAsia="Arial" w:cs="Arial"/>
      <w:sz w:val="34"/>
    </w:rPr>
  </w:style>
  <w:style w:type="paragraph" w:customStyle="1" w:styleId="41">
    <w:name w:val="标题 312"/>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42">
    <w:name w:val="标题 412"/>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43">
    <w:name w:val="标题 512"/>
    <w:basedOn w:val="1"/>
    <w:next w:val="1"/>
    <w:unhideWhenUsed/>
    <w:qFormat/>
    <w:uiPriority w:val="9"/>
    <w:pPr>
      <w:keepNext/>
      <w:keepLines/>
      <w:spacing w:before="320" w:after="200"/>
      <w:outlineLvl w:val="4"/>
    </w:pPr>
    <w:rPr>
      <w:rFonts w:ascii="Arial" w:hAnsi="Arial" w:eastAsia="Arial" w:cs="Arial"/>
      <w:b/>
      <w:bCs/>
      <w:sz w:val="24"/>
      <w:szCs w:val="24"/>
    </w:rPr>
  </w:style>
  <w:style w:type="paragraph" w:customStyle="1" w:styleId="44">
    <w:name w:val="标题 612"/>
    <w:basedOn w:val="1"/>
    <w:next w:val="1"/>
    <w:unhideWhenUsed/>
    <w:qFormat/>
    <w:uiPriority w:val="9"/>
    <w:pPr>
      <w:keepNext/>
      <w:keepLines/>
      <w:spacing w:before="320" w:after="200"/>
      <w:outlineLvl w:val="5"/>
    </w:pPr>
    <w:rPr>
      <w:rFonts w:ascii="Arial" w:hAnsi="Arial" w:eastAsia="Arial" w:cs="Arial"/>
      <w:b/>
      <w:bCs/>
      <w:sz w:val="22"/>
      <w:szCs w:val="22"/>
    </w:rPr>
  </w:style>
  <w:style w:type="paragraph" w:customStyle="1" w:styleId="45">
    <w:name w:val="标题 712"/>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6">
    <w:name w:val="标题 812"/>
    <w:basedOn w:val="1"/>
    <w:next w:val="1"/>
    <w:unhideWhenUsed/>
    <w:qFormat/>
    <w:uiPriority w:val="9"/>
    <w:pPr>
      <w:keepNext/>
      <w:keepLines/>
      <w:spacing w:before="320" w:after="200"/>
      <w:outlineLvl w:val="7"/>
    </w:pPr>
    <w:rPr>
      <w:rFonts w:ascii="Arial" w:hAnsi="Arial" w:eastAsia="Arial" w:cs="Arial"/>
      <w:i/>
      <w:iCs/>
      <w:sz w:val="22"/>
      <w:szCs w:val="22"/>
    </w:rPr>
  </w:style>
  <w:style w:type="paragraph" w:customStyle="1" w:styleId="47">
    <w:name w:val="标题 912"/>
    <w:basedOn w:val="1"/>
    <w:next w:val="1"/>
    <w:unhideWhenUsed/>
    <w:qFormat/>
    <w:uiPriority w:val="9"/>
    <w:pPr>
      <w:keepNext/>
      <w:keepLines/>
      <w:spacing w:before="320" w:after="200"/>
      <w:outlineLvl w:val="8"/>
    </w:pPr>
    <w:rPr>
      <w:rFonts w:ascii="Arial" w:hAnsi="Arial" w:eastAsia="Arial" w:cs="Arial"/>
      <w:i/>
      <w:iCs/>
      <w:sz w:val="21"/>
      <w:szCs w:val="21"/>
    </w:rPr>
  </w:style>
  <w:style w:type="character" w:customStyle="1" w:styleId="48">
    <w:name w:val="默认段落字体11"/>
    <w:link w:val="1"/>
    <w:unhideWhenUsed/>
    <w:qFormat/>
    <w:uiPriority w:val="1"/>
  </w:style>
  <w:style w:type="table" w:customStyle="1" w:styleId="49">
    <w:name w:val="普通表格1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paragraph" w:customStyle="1" w:styleId="50">
    <w:name w:val="目录 711"/>
    <w:basedOn w:val="1"/>
    <w:next w:val="1"/>
    <w:unhideWhenUsed/>
    <w:qFormat/>
    <w:uiPriority w:val="39"/>
    <w:pPr>
      <w:spacing w:after="57"/>
      <w:ind w:left="1701" w:right="0" w:firstLine="0"/>
    </w:pPr>
  </w:style>
  <w:style w:type="paragraph" w:customStyle="1" w:styleId="51">
    <w:name w:val="题注12"/>
    <w:basedOn w:val="1"/>
    <w:next w:val="1"/>
    <w:unhideWhenUsed/>
    <w:qFormat/>
    <w:uiPriority w:val="35"/>
    <w:pPr>
      <w:spacing w:line="276" w:lineRule="auto"/>
    </w:pPr>
    <w:rPr>
      <w:b/>
      <w:bCs/>
      <w:color w:val="4F81BD"/>
      <w:sz w:val="18"/>
      <w:szCs w:val="18"/>
    </w:rPr>
  </w:style>
  <w:style w:type="paragraph" w:customStyle="1" w:styleId="52">
    <w:name w:val="批注文字11"/>
    <w:basedOn w:val="1"/>
    <w:unhideWhenUsed/>
    <w:qFormat/>
    <w:uiPriority w:val="99"/>
    <w:pPr>
      <w:jc w:val="left"/>
    </w:pPr>
  </w:style>
  <w:style w:type="paragraph" w:customStyle="1" w:styleId="53">
    <w:name w:val="正文文本11"/>
    <w:basedOn w:val="1"/>
    <w:next w:val="1"/>
    <w:unhideWhenUsed/>
    <w:qFormat/>
    <w:uiPriority w:val="99"/>
    <w:pPr>
      <w:spacing w:after="120"/>
    </w:pPr>
  </w:style>
  <w:style w:type="paragraph" w:customStyle="1" w:styleId="54">
    <w:name w:val="目录 511"/>
    <w:basedOn w:val="1"/>
    <w:next w:val="1"/>
    <w:unhideWhenUsed/>
    <w:qFormat/>
    <w:uiPriority w:val="39"/>
    <w:pPr>
      <w:spacing w:after="57"/>
      <w:ind w:left="1134" w:right="0" w:firstLine="0"/>
    </w:pPr>
  </w:style>
  <w:style w:type="paragraph" w:customStyle="1" w:styleId="55">
    <w:name w:val="目录 311"/>
    <w:basedOn w:val="1"/>
    <w:next w:val="1"/>
    <w:unhideWhenUsed/>
    <w:qFormat/>
    <w:uiPriority w:val="39"/>
    <w:pPr>
      <w:spacing w:after="57"/>
      <w:ind w:left="567" w:right="0" w:firstLine="0"/>
    </w:pPr>
  </w:style>
  <w:style w:type="paragraph" w:customStyle="1" w:styleId="56">
    <w:name w:val="目录 811"/>
    <w:basedOn w:val="1"/>
    <w:next w:val="1"/>
    <w:unhideWhenUsed/>
    <w:qFormat/>
    <w:uiPriority w:val="39"/>
    <w:pPr>
      <w:spacing w:after="57"/>
      <w:ind w:left="1984" w:right="0" w:firstLine="0"/>
    </w:pPr>
  </w:style>
  <w:style w:type="paragraph" w:customStyle="1" w:styleId="57">
    <w:name w:val="尾注文本11"/>
    <w:basedOn w:val="1"/>
    <w:unhideWhenUsed/>
    <w:qFormat/>
    <w:uiPriority w:val="99"/>
    <w:pPr>
      <w:spacing w:after="0" w:line="240" w:lineRule="auto"/>
    </w:pPr>
    <w:rPr>
      <w:sz w:val="20"/>
    </w:rPr>
  </w:style>
  <w:style w:type="paragraph" w:customStyle="1" w:styleId="58">
    <w:name w:val="页脚12"/>
    <w:basedOn w:val="1"/>
    <w:unhideWhenUsed/>
    <w:qFormat/>
    <w:uiPriority w:val="99"/>
    <w:pPr>
      <w:tabs>
        <w:tab w:val="center" w:pos="7143"/>
        <w:tab w:val="right" w:pos="14287"/>
      </w:tabs>
      <w:spacing w:after="0" w:line="240" w:lineRule="auto"/>
    </w:pPr>
  </w:style>
  <w:style w:type="paragraph" w:customStyle="1" w:styleId="59">
    <w:name w:val="页眉12"/>
    <w:basedOn w:val="1"/>
    <w:unhideWhenUsed/>
    <w:qFormat/>
    <w:uiPriority w:val="99"/>
    <w:pPr>
      <w:tabs>
        <w:tab w:val="center" w:pos="7143"/>
        <w:tab w:val="right" w:pos="14287"/>
      </w:tabs>
      <w:spacing w:after="0" w:line="240" w:lineRule="auto"/>
    </w:pPr>
  </w:style>
  <w:style w:type="paragraph" w:customStyle="1" w:styleId="60">
    <w:name w:val="目录 111"/>
    <w:basedOn w:val="1"/>
    <w:next w:val="1"/>
    <w:unhideWhenUsed/>
    <w:qFormat/>
    <w:uiPriority w:val="39"/>
    <w:pPr>
      <w:spacing w:after="57"/>
      <w:ind w:left="0" w:right="0" w:firstLine="0"/>
    </w:pPr>
  </w:style>
  <w:style w:type="paragraph" w:customStyle="1" w:styleId="61">
    <w:name w:val="目录 411"/>
    <w:basedOn w:val="1"/>
    <w:next w:val="1"/>
    <w:unhideWhenUsed/>
    <w:qFormat/>
    <w:uiPriority w:val="39"/>
    <w:pPr>
      <w:spacing w:after="57"/>
      <w:ind w:left="850" w:right="0" w:firstLine="0"/>
    </w:pPr>
  </w:style>
  <w:style w:type="paragraph" w:customStyle="1" w:styleId="62">
    <w:name w:val="副标题11"/>
    <w:basedOn w:val="1"/>
    <w:next w:val="1"/>
    <w:qFormat/>
    <w:uiPriority w:val="11"/>
    <w:pPr>
      <w:spacing w:before="200" w:after="200"/>
    </w:pPr>
    <w:rPr>
      <w:sz w:val="24"/>
      <w:szCs w:val="24"/>
    </w:rPr>
  </w:style>
  <w:style w:type="paragraph" w:customStyle="1" w:styleId="63">
    <w:name w:val="脚注文本11"/>
    <w:basedOn w:val="1"/>
    <w:unhideWhenUsed/>
    <w:qFormat/>
    <w:uiPriority w:val="99"/>
    <w:pPr>
      <w:spacing w:after="40" w:line="240" w:lineRule="auto"/>
    </w:pPr>
    <w:rPr>
      <w:sz w:val="18"/>
    </w:rPr>
  </w:style>
  <w:style w:type="paragraph" w:customStyle="1" w:styleId="64">
    <w:name w:val="目录 611"/>
    <w:basedOn w:val="1"/>
    <w:next w:val="1"/>
    <w:unhideWhenUsed/>
    <w:qFormat/>
    <w:uiPriority w:val="39"/>
    <w:pPr>
      <w:spacing w:after="57"/>
      <w:ind w:left="1417" w:right="0" w:firstLine="0"/>
    </w:pPr>
  </w:style>
  <w:style w:type="paragraph" w:customStyle="1" w:styleId="65">
    <w:name w:val="图表目录11"/>
    <w:basedOn w:val="1"/>
    <w:next w:val="1"/>
    <w:unhideWhenUsed/>
    <w:qFormat/>
    <w:uiPriority w:val="99"/>
    <w:pPr>
      <w:spacing w:after="0" w:afterAutospacing="0"/>
    </w:pPr>
  </w:style>
  <w:style w:type="paragraph" w:customStyle="1" w:styleId="66">
    <w:name w:val="目录 211"/>
    <w:basedOn w:val="1"/>
    <w:next w:val="1"/>
    <w:unhideWhenUsed/>
    <w:qFormat/>
    <w:uiPriority w:val="39"/>
    <w:pPr>
      <w:spacing w:after="57"/>
      <w:ind w:left="283" w:right="0" w:firstLine="0"/>
    </w:pPr>
  </w:style>
  <w:style w:type="paragraph" w:customStyle="1" w:styleId="67">
    <w:name w:val="目录 911"/>
    <w:basedOn w:val="1"/>
    <w:next w:val="1"/>
    <w:unhideWhenUsed/>
    <w:qFormat/>
    <w:uiPriority w:val="39"/>
    <w:pPr>
      <w:spacing w:after="57"/>
      <w:ind w:left="2268" w:right="0" w:firstLine="0"/>
    </w:pPr>
  </w:style>
  <w:style w:type="paragraph" w:customStyle="1" w:styleId="68">
    <w:name w:val="普通(网站)11"/>
    <w:basedOn w:val="1"/>
    <w:unhideWhenUsed/>
    <w:qFormat/>
    <w:uiPriority w:val="99"/>
    <w:pPr>
      <w:spacing w:before="100" w:beforeAutospacing="1" w:after="100" w:afterAutospacing="1"/>
      <w:ind w:left="0" w:right="0"/>
      <w:jc w:val="left"/>
    </w:pPr>
    <w:rPr>
      <w:sz w:val="24"/>
      <w:lang w:val="en-US" w:eastAsia="zh-CN" w:bidi="ar"/>
    </w:rPr>
  </w:style>
  <w:style w:type="paragraph" w:customStyle="1" w:styleId="69">
    <w:name w:val="标题11"/>
    <w:basedOn w:val="1"/>
    <w:next w:val="1"/>
    <w:qFormat/>
    <w:uiPriority w:val="10"/>
    <w:pPr>
      <w:spacing w:before="300" w:after="200"/>
      <w:contextualSpacing/>
    </w:pPr>
    <w:rPr>
      <w:sz w:val="48"/>
      <w:szCs w:val="48"/>
    </w:rPr>
  </w:style>
  <w:style w:type="table" w:customStyle="1" w:styleId="70">
    <w:name w:val="网格型12"/>
    <w:qFormat/>
    <w:uiPriority w:val="59"/>
    <w:pPr>
      <w:spacing w:after="0" w:line="240" w:lineRule="auto"/>
    </w:pPr>
  </w:style>
  <w:style w:type="character" w:customStyle="1" w:styleId="71">
    <w:name w:val="要点11"/>
    <w:basedOn w:val="48"/>
    <w:link w:val="1"/>
    <w:qFormat/>
    <w:uiPriority w:val="22"/>
    <w:rPr>
      <w:b/>
    </w:rPr>
  </w:style>
  <w:style w:type="character" w:customStyle="1" w:styleId="72">
    <w:name w:val="尾注引用11"/>
    <w:link w:val="1"/>
    <w:unhideWhenUsed/>
    <w:qFormat/>
    <w:uiPriority w:val="99"/>
    <w:rPr>
      <w:vertAlign w:val="superscript"/>
    </w:rPr>
  </w:style>
  <w:style w:type="character" w:customStyle="1" w:styleId="73">
    <w:name w:val="强调11"/>
    <w:basedOn w:val="48"/>
    <w:link w:val="1"/>
    <w:qFormat/>
    <w:uiPriority w:val="20"/>
    <w:rPr>
      <w:i/>
    </w:rPr>
  </w:style>
  <w:style w:type="character" w:customStyle="1" w:styleId="74">
    <w:name w:val="超链接11"/>
    <w:link w:val="1"/>
    <w:unhideWhenUsed/>
    <w:qFormat/>
    <w:uiPriority w:val="99"/>
    <w:rPr>
      <w:color w:val="0000FF"/>
      <w:u w:val="single"/>
    </w:rPr>
  </w:style>
  <w:style w:type="character" w:customStyle="1" w:styleId="75">
    <w:name w:val="脚注引用11"/>
    <w:link w:val="1"/>
    <w:unhideWhenUsed/>
    <w:qFormat/>
    <w:uiPriority w:val="99"/>
    <w:rPr>
      <w:vertAlign w:val="superscript"/>
    </w:rPr>
  </w:style>
  <w:style w:type="character" w:customStyle="1" w:styleId="76">
    <w:name w:val="font122"/>
    <w:basedOn w:val="77"/>
    <w:link w:val="1"/>
    <w:qFormat/>
    <w:uiPriority w:val="0"/>
    <w:rPr>
      <w:rFonts w:ascii="方正书宋_GBK" w:hAnsi="方正书宋_GBK" w:eastAsia="方正书宋_GBK" w:cs="方正书宋_GBK"/>
      <w:color w:val="000000"/>
      <w:sz w:val="21"/>
      <w:szCs w:val="21"/>
      <w:u w:val="none"/>
    </w:rPr>
  </w:style>
  <w:style w:type="character" w:customStyle="1" w:styleId="77">
    <w:name w:val="默认段落字体1"/>
    <w:link w:val="1"/>
    <w:unhideWhenUsed/>
    <w:qFormat/>
    <w:uiPriority w:val="1"/>
  </w:style>
  <w:style w:type="paragraph" w:customStyle="1" w:styleId="78">
    <w:name w:val="标题 111"/>
    <w:basedOn w:val="1"/>
    <w:next w:val="1"/>
    <w:link w:val="79"/>
    <w:qFormat/>
    <w:uiPriority w:val="0"/>
    <w:pPr>
      <w:keepNext/>
      <w:keepLines/>
      <w:spacing w:before="340" w:after="330" w:line="578" w:lineRule="auto"/>
      <w:outlineLvl w:val="0"/>
    </w:pPr>
    <w:rPr>
      <w:b/>
      <w:sz w:val="44"/>
    </w:rPr>
  </w:style>
  <w:style w:type="character" w:customStyle="1" w:styleId="79">
    <w:name w:val="标题 1 字符"/>
    <w:link w:val="78"/>
    <w:qFormat/>
    <w:uiPriority w:val="0"/>
    <w:rPr>
      <w:rFonts w:eastAsia="楷体_GB2312"/>
      <w:b/>
      <w:sz w:val="44"/>
    </w:rPr>
  </w:style>
  <w:style w:type="paragraph" w:customStyle="1" w:styleId="80">
    <w:name w:val="标题 211"/>
    <w:basedOn w:val="1"/>
    <w:next w:val="1"/>
    <w:link w:val="81"/>
    <w:qFormat/>
    <w:uiPriority w:val="0"/>
    <w:pPr>
      <w:keepNext/>
      <w:keepLines/>
      <w:jc w:val="left"/>
      <w:outlineLvl w:val="1"/>
    </w:pPr>
    <w:rPr>
      <w:rFonts w:ascii="宋体" w:hAnsi="宋体"/>
      <w:b/>
    </w:rPr>
  </w:style>
  <w:style w:type="character" w:customStyle="1" w:styleId="81">
    <w:name w:val="标题 2 字符"/>
    <w:link w:val="80"/>
    <w:qFormat/>
    <w:uiPriority w:val="0"/>
    <w:rPr>
      <w:rFonts w:ascii="宋体" w:hAnsi="宋体" w:eastAsia="楷体_GB2312"/>
      <w:b/>
      <w:sz w:val="26"/>
      <w:lang w:val="en-US" w:eastAsia="zh-CN" w:bidi="ar-SA"/>
    </w:rPr>
  </w:style>
  <w:style w:type="paragraph" w:customStyle="1" w:styleId="82">
    <w:name w:val="标题 311"/>
    <w:basedOn w:val="1"/>
    <w:next w:val="1"/>
    <w:link w:val="83"/>
    <w:qFormat/>
    <w:uiPriority w:val="99"/>
    <w:pPr>
      <w:keepNext/>
      <w:keepLines/>
      <w:jc w:val="left"/>
      <w:outlineLvl w:val="2"/>
    </w:pPr>
    <w:rPr>
      <w:b/>
    </w:rPr>
  </w:style>
  <w:style w:type="character" w:customStyle="1" w:styleId="83">
    <w:name w:val="标题 3 字符"/>
    <w:link w:val="82"/>
    <w:qFormat/>
    <w:uiPriority w:val="99"/>
    <w:rPr>
      <w:rFonts w:eastAsia="楷体_GB2312"/>
      <w:b/>
      <w:sz w:val="26"/>
    </w:rPr>
  </w:style>
  <w:style w:type="paragraph" w:customStyle="1" w:styleId="84">
    <w:name w:val="标题 411"/>
    <w:basedOn w:val="1"/>
    <w:next w:val="1"/>
    <w:link w:val="85"/>
    <w:qFormat/>
    <w:uiPriority w:val="0"/>
    <w:pPr>
      <w:keepNext/>
      <w:keepLines/>
      <w:spacing w:before="280" w:after="290" w:line="372" w:lineRule="auto"/>
      <w:ind w:firstLine="200"/>
      <w:outlineLvl w:val="3"/>
    </w:pPr>
    <w:rPr>
      <w:rFonts w:ascii="Arial" w:hAnsi="Arial" w:eastAsia="黑体"/>
      <w:b/>
      <w:sz w:val="28"/>
    </w:rPr>
  </w:style>
  <w:style w:type="character" w:customStyle="1" w:styleId="85">
    <w:name w:val="标题 4 字符"/>
    <w:link w:val="84"/>
    <w:qFormat/>
    <w:uiPriority w:val="0"/>
    <w:rPr>
      <w:rFonts w:ascii="Arial" w:hAnsi="Arial" w:eastAsia="黑体"/>
      <w:b/>
      <w:sz w:val="28"/>
    </w:rPr>
  </w:style>
  <w:style w:type="paragraph" w:customStyle="1" w:styleId="86">
    <w:name w:val="标题 511"/>
    <w:basedOn w:val="1"/>
    <w:next w:val="87"/>
    <w:qFormat/>
    <w:uiPriority w:val="0"/>
    <w:pPr>
      <w:keepNext/>
      <w:keepLines/>
      <w:numPr>
        <w:ilvl w:val="4"/>
        <w:numId w:val="1"/>
      </w:numPr>
      <w:spacing w:before="280" w:after="290" w:line="376" w:lineRule="auto"/>
      <w:outlineLvl w:val="4"/>
    </w:pPr>
    <w:rPr>
      <w:rFonts w:ascii="宋体" w:eastAsia="宋体"/>
      <w:b/>
      <w:spacing w:val="-2"/>
      <w:position w:val="-6"/>
      <w:sz w:val="28"/>
    </w:rPr>
  </w:style>
  <w:style w:type="paragraph" w:customStyle="1" w:styleId="87">
    <w:name w:val="正文缩进1"/>
    <w:basedOn w:val="1"/>
    <w:link w:val="88"/>
    <w:qFormat/>
    <w:uiPriority w:val="0"/>
    <w:pPr>
      <w:spacing w:line="360" w:lineRule="auto"/>
      <w:jc w:val="center"/>
    </w:pPr>
    <w:rPr>
      <w:rFonts w:ascii="宋体" w:hAnsi="宋体" w:eastAsia="宋体"/>
      <w:b/>
      <w:sz w:val="36"/>
    </w:rPr>
  </w:style>
  <w:style w:type="character" w:customStyle="1" w:styleId="88">
    <w:name w:val="正文缩进 字符"/>
    <w:link w:val="87"/>
    <w:qFormat/>
    <w:uiPriority w:val="0"/>
    <w:rPr>
      <w:rFonts w:ascii="宋体" w:hAnsi="宋体"/>
      <w:b/>
      <w:sz w:val="36"/>
    </w:rPr>
  </w:style>
  <w:style w:type="paragraph" w:customStyle="1" w:styleId="89">
    <w:name w:val="标题 611"/>
    <w:basedOn w:val="1"/>
    <w:next w:val="87"/>
    <w:qFormat/>
    <w:uiPriority w:val="0"/>
    <w:pPr>
      <w:keepNext/>
      <w:keepLines/>
      <w:numPr>
        <w:ilvl w:val="5"/>
        <w:numId w:val="1"/>
      </w:numPr>
      <w:spacing w:before="240" w:after="64" w:line="320" w:lineRule="auto"/>
      <w:outlineLvl w:val="5"/>
    </w:pPr>
    <w:rPr>
      <w:rFonts w:ascii="Arial" w:hAnsi="Arial" w:eastAsia="黑体"/>
      <w:b/>
      <w:spacing w:val="-2"/>
      <w:position w:val="-6"/>
      <w:sz w:val="24"/>
    </w:rPr>
  </w:style>
  <w:style w:type="paragraph" w:customStyle="1" w:styleId="90">
    <w:name w:val="标题 711"/>
    <w:basedOn w:val="1"/>
    <w:next w:val="87"/>
    <w:qFormat/>
    <w:uiPriority w:val="0"/>
    <w:pPr>
      <w:keepNext/>
      <w:keepLines/>
      <w:numPr>
        <w:ilvl w:val="6"/>
        <w:numId w:val="1"/>
      </w:numPr>
      <w:spacing w:before="240" w:after="64" w:line="320" w:lineRule="auto"/>
      <w:outlineLvl w:val="6"/>
    </w:pPr>
    <w:rPr>
      <w:rFonts w:ascii="宋体" w:eastAsia="宋体"/>
      <w:b/>
      <w:spacing w:val="-2"/>
      <w:position w:val="-6"/>
      <w:sz w:val="24"/>
    </w:rPr>
  </w:style>
  <w:style w:type="paragraph" w:customStyle="1" w:styleId="91">
    <w:name w:val="标题 811"/>
    <w:basedOn w:val="1"/>
    <w:next w:val="87"/>
    <w:qFormat/>
    <w:uiPriority w:val="0"/>
    <w:pPr>
      <w:keepNext/>
      <w:keepLines/>
      <w:numPr>
        <w:ilvl w:val="7"/>
        <w:numId w:val="1"/>
      </w:numPr>
      <w:spacing w:before="240" w:after="64" w:line="320" w:lineRule="auto"/>
      <w:outlineLvl w:val="7"/>
    </w:pPr>
    <w:rPr>
      <w:rFonts w:ascii="Arial" w:hAnsi="Arial" w:eastAsia="黑体"/>
      <w:spacing w:val="-2"/>
      <w:position w:val="-6"/>
      <w:sz w:val="24"/>
    </w:rPr>
  </w:style>
  <w:style w:type="paragraph" w:customStyle="1" w:styleId="92">
    <w:name w:val="标题 911"/>
    <w:basedOn w:val="1"/>
    <w:next w:val="87"/>
    <w:qFormat/>
    <w:uiPriority w:val="0"/>
    <w:pPr>
      <w:keepNext/>
      <w:keepLines/>
      <w:numPr>
        <w:ilvl w:val="8"/>
        <w:numId w:val="1"/>
      </w:numPr>
      <w:spacing w:before="240" w:after="64" w:line="320" w:lineRule="auto"/>
      <w:outlineLvl w:val="8"/>
    </w:pPr>
    <w:rPr>
      <w:rFonts w:ascii="Arial" w:hAnsi="Arial" w:eastAsia="黑体"/>
      <w:spacing w:val="-2"/>
      <w:position w:val="-6"/>
      <w:sz w:val="28"/>
    </w:rPr>
  </w:style>
  <w:style w:type="table" w:customStyle="1" w:styleId="93">
    <w:name w:val="普通表格1"/>
    <w:unhideWhenUsed/>
    <w:qFormat/>
    <w:uiPriority w:val="99"/>
  </w:style>
  <w:style w:type="paragraph" w:customStyle="1" w:styleId="94">
    <w:name w:val="目录 71"/>
    <w:basedOn w:val="1"/>
    <w:next w:val="1"/>
    <w:qFormat/>
    <w:uiPriority w:val="0"/>
    <w:pPr>
      <w:ind w:left="2520"/>
    </w:pPr>
  </w:style>
  <w:style w:type="paragraph" w:customStyle="1" w:styleId="95">
    <w:name w:val="索引 81"/>
    <w:basedOn w:val="1"/>
    <w:next w:val="1"/>
    <w:qFormat/>
    <w:uiPriority w:val="0"/>
    <w:pPr>
      <w:ind w:left="2940"/>
    </w:pPr>
  </w:style>
  <w:style w:type="paragraph" w:customStyle="1" w:styleId="96">
    <w:name w:val="题注11"/>
    <w:basedOn w:val="1"/>
    <w:next w:val="1"/>
    <w:unhideWhenUsed/>
    <w:qFormat/>
    <w:uiPriority w:val="35"/>
    <w:pPr>
      <w:spacing w:line="276" w:lineRule="auto"/>
    </w:pPr>
    <w:rPr>
      <w:b/>
      <w:bCs/>
      <w:color w:val="4F81BD"/>
      <w:sz w:val="18"/>
      <w:szCs w:val="18"/>
    </w:rPr>
  </w:style>
  <w:style w:type="paragraph" w:customStyle="1" w:styleId="97">
    <w:name w:val="索引 51"/>
    <w:basedOn w:val="1"/>
    <w:next w:val="1"/>
    <w:qFormat/>
    <w:uiPriority w:val="0"/>
    <w:pPr>
      <w:ind w:left="1680"/>
    </w:pPr>
  </w:style>
  <w:style w:type="paragraph" w:customStyle="1" w:styleId="98">
    <w:name w:val="文档结构图1"/>
    <w:basedOn w:val="1"/>
    <w:link w:val="99"/>
    <w:qFormat/>
    <w:uiPriority w:val="0"/>
    <w:pPr>
      <w:shd w:val="clear" w:color="auto" w:fill="000080"/>
    </w:pPr>
  </w:style>
  <w:style w:type="character" w:customStyle="1" w:styleId="99">
    <w:name w:val="文档结构图 字符"/>
    <w:link w:val="98"/>
    <w:qFormat/>
    <w:uiPriority w:val="0"/>
    <w:rPr>
      <w:rFonts w:eastAsia="楷体_GB2312"/>
      <w:sz w:val="26"/>
      <w:shd w:val="clear" w:color="auto" w:fill="000080"/>
    </w:rPr>
  </w:style>
  <w:style w:type="paragraph" w:customStyle="1" w:styleId="100">
    <w:name w:val="批注文字1"/>
    <w:basedOn w:val="1"/>
    <w:link w:val="101"/>
    <w:qFormat/>
    <w:uiPriority w:val="0"/>
    <w:pPr>
      <w:jc w:val="left"/>
    </w:pPr>
  </w:style>
  <w:style w:type="character" w:customStyle="1" w:styleId="101">
    <w:name w:val="批注文字 字符"/>
    <w:link w:val="100"/>
    <w:qFormat/>
    <w:uiPriority w:val="0"/>
    <w:rPr>
      <w:rFonts w:eastAsia="楷体_GB2312"/>
      <w:sz w:val="26"/>
    </w:rPr>
  </w:style>
  <w:style w:type="paragraph" w:customStyle="1" w:styleId="102">
    <w:name w:val="索引 61"/>
    <w:basedOn w:val="1"/>
    <w:next w:val="1"/>
    <w:qFormat/>
    <w:uiPriority w:val="0"/>
    <w:pPr>
      <w:ind w:left="2100"/>
    </w:pPr>
  </w:style>
  <w:style w:type="paragraph" w:customStyle="1" w:styleId="103">
    <w:name w:val="正文文本1"/>
    <w:basedOn w:val="1"/>
    <w:next w:val="1"/>
    <w:link w:val="104"/>
    <w:qFormat/>
    <w:uiPriority w:val="0"/>
    <w:pPr>
      <w:spacing w:line="400" w:lineRule="exact"/>
    </w:pPr>
    <w:rPr>
      <w:rFonts w:ascii="楷体_GB2312"/>
      <w:sz w:val="28"/>
    </w:rPr>
  </w:style>
  <w:style w:type="character" w:customStyle="1" w:styleId="104">
    <w:name w:val="正文文本 字符2"/>
    <w:link w:val="103"/>
    <w:qFormat/>
    <w:uiPriority w:val="0"/>
    <w:rPr>
      <w:rFonts w:ascii="楷体_GB2312" w:eastAsia="楷体_GB2312"/>
      <w:sz w:val="28"/>
    </w:rPr>
  </w:style>
  <w:style w:type="paragraph" w:customStyle="1" w:styleId="105">
    <w:name w:val="正文文本缩进111"/>
    <w:basedOn w:val="1"/>
    <w:next w:val="106"/>
    <w:link w:val="107"/>
    <w:qFormat/>
    <w:uiPriority w:val="0"/>
    <w:pPr>
      <w:spacing w:line="520" w:lineRule="exact"/>
      <w:ind w:left="570"/>
    </w:pPr>
    <w:rPr>
      <w:rFonts w:hint="eastAsia" w:ascii="楷体_GB2312"/>
    </w:rPr>
  </w:style>
  <w:style w:type="paragraph" w:customStyle="1" w:styleId="106">
    <w:name w:val="寄信人地址111"/>
    <w:basedOn w:val="1"/>
    <w:unhideWhenUsed/>
    <w:qFormat/>
    <w:uiPriority w:val="99"/>
    <w:rPr>
      <w:rFonts w:ascii="Arial" w:hAnsi="Arial"/>
    </w:rPr>
  </w:style>
  <w:style w:type="character" w:customStyle="1" w:styleId="107">
    <w:name w:val="正文文本缩进 字符"/>
    <w:link w:val="105"/>
    <w:qFormat/>
    <w:uiPriority w:val="0"/>
    <w:rPr>
      <w:rFonts w:hint="eastAsia" w:ascii="楷体_GB2312" w:eastAsia="楷体_GB2312" w:cs="楷体_GB2312"/>
      <w:sz w:val="26"/>
    </w:rPr>
  </w:style>
  <w:style w:type="paragraph" w:customStyle="1" w:styleId="108">
    <w:name w:val="文本块1"/>
    <w:basedOn w:val="1"/>
    <w:unhideWhenUsed/>
    <w:qFormat/>
    <w:uiPriority w:val="99"/>
    <w:pPr>
      <w:spacing w:after="120"/>
      <w:ind w:left="1440" w:right="700"/>
    </w:pPr>
  </w:style>
  <w:style w:type="paragraph" w:customStyle="1" w:styleId="109">
    <w:name w:val="索引 41"/>
    <w:basedOn w:val="1"/>
    <w:next w:val="1"/>
    <w:qFormat/>
    <w:uiPriority w:val="0"/>
    <w:pPr>
      <w:ind w:left="1260"/>
    </w:pPr>
  </w:style>
  <w:style w:type="paragraph" w:customStyle="1" w:styleId="110">
    <w:name w:val="目录 51"/>
    <w:basedOn w:val="1"/>
    <w:next w:val="1"/>
    <w:qFormat/>
    <w:uiPriority w:val="0"/>
    <w:pPr>
      <w:ind w:left="1680"/>
    </w:pPr>
  </w:style>
  <w:style w:type="paragraph" w:customStyle="1" w:styleId="111">
    <w:name w:val="目录 31"/>
    <w:basedOn w:val="1"/>
    <w:next w:val="1"/>
    <w:link w:val="112"/>
    <w:qFormat/>
    <w:uiPriority w:val="0"/>
    <w:pPr>
      <w:ind w:left="840"/>
    </w:pPr>
  </w:style>
  <w:style w:type="character" w:customStyle="1" w:styleId="112">
    <w:name w:val="TOC 3 字符"/>
    <w:link w:val="111"/>
    <w:qFormat/>
    <w:uiPriority w:val="0"/>
    <w:rPr>
      <w:rFonts w:eastAsia="楷体_GB2312"/>
      <w:sz w:val="26"/>
    </w:rPr>
  </w:style>
  <w:style w:type="paragraph" w:customStyle="1" w:styleId="113">
    <w:name w:val="纯文本11"/>
    <w:basedOn w:val="1"/>
    <w:link w:val="114"/>
    <w:qFormat/>
    <w:uiPriority w:val="0"/>
    <w:rPr>
      <w:rFonts w:ascii="宋体" w:hAnsi="Courier New"/>
    </w:rPr>
  </w:style>
  <w:style w:type="character" w:customStyle="1" w:styleId="114">
    <w:name w:val="纯文本 字符1"/>
    <w:link w:val="113"/>
    <w:qFormat/>
    <w:uiPriority w:val="0"/>
    <w:rPr>
      <w:rFonts w:ascii="宋体" w:hAnsi="Courier New" w:eastAsia="楷体_GB2312"/>
      <w:sz w:val="26"/>
      <w:lang w:val="en-US" w:eastAsia="zh-CN" w:bidi="ar-SA"/>
    </w:rPr>
  </w:style>
  <w:style w:type="paragraph" w:customStyle="1" w:styleId="115">
    <w:name w:val="目录 81"/>
    <w:basedOn w:val="1"/>
    <w:next w:val="1"/>
    <w:qFormat/>
    <w:uiPriority w:val="0"/>
    <w:pPr>
      <w:ind w:left="2940"/>
    </w:pPr>
  </w:style>
  <w:style w:type="paragraph" w:customStyle="1" w:styleId="116">
    <w:name w:val="索引 31"/>
    <w:basedOn w:val="1"/>
    <w:next w:val="1"/>
    <w:qFormat/>
    <w:uiPriority w:val="0"/>
    <w:pPr>
      <w:ind w:left="840"/>
    </w:pPr>
  </w:style>
  <w:style w:type="paragraph" w:customStyle="1" w:styleId="117">
    <w:name w:val="日期1"/>
    <w:basedOn w:val="1"/>
    <w:next w:val="1"/>
    <w:link w:val="118"/>
    <w:qFormat/>
    <w:uiPriority w:val="0"/>
    <w:rPr>
      <w:rFonts w:ascii="宋体" w:hAnsi="宋体"/>
      <w:sz w:val="24"/>
    </w:rPr>
  </w:style>
  <w:style w:type="character" w:customStyle="1" w:styleId="118">
    <w:name w:val="日期 字符"/>
    <w:link w:val="117"/>
    <w:qFormat/>
    <w:uiPriority w:val="0"/>
    <w:rPr>
      <w:rFonts w:ascii="宋体" w:hAnsi="宋体" w:eastAsia="楷体_GB2312"/>
      <w:sz w:val="24"/>
    </w:rPr>
  </w:style>
  <w:style w:type="paragraph" w:customStyle="1" w:styleId="119">
    <w:name w:val="正文文本缩进 21"/>
    <w:basedOn w:val="1"/>
    <w:qFormat/>
    <w:uiPriority w:val="0"/>
    <w:pPr>
      <w:tabs>
        <w:tab w:val="left" w:pos="0"/>
      </w:tabs>
      <w:spacing w:line="360" w:lineRule="auto"/>
      <w:ind w:firstLine="502"/>
    </w:pPr>
    <w:rPr>
      <w:rFonts w:ascii="宋体" w:eastAsia="宋体"/>
      <w:b/>
      <w:bCs/>
      <w:sz w:val="24"/>
    </w:rPr>
  </w:style>
  <w:style w:type="paragraph" w:customStyle="1" w:styleId="120">
    <w:name w:val="尾注文本1"/>
    <w:basedOn w:val="1"/>
    <w:link w:val="121"/>
    <w:unhideWhenUsed/>
    <w:qFormat/>
    <w:uiPriority w:val="99"/>
    <w:rPr>
      <w:rFonts w:eastAsia="宋体"/>
      <w:sz w:val="20"/>
    </w:rPr>
  </w:style>
  <w:style w:type="character" w:customStyle="1" w:styleId="121">
    <w:name w:val="尾注文本 字符"/>
    <w:link w:val="120"/>
    <w:qFormat/>
    <w:uiPriority w:val="99"/>
    <w:rPr>
      <w:sz w:val="20"/>
    </w:rPr>
  </w:style>
  <w:style w:type="paragraph" w:customStyle="1" w:styleId="122">
    <w:name w:val="批注框文本1"/>
    <w:basedOn w:val="1"/>
    <w:link w:val="123"/>
    <w:qFormat/>
    <w:uiPriority w:val="0"/>
    <w:rPr>
      <w:sz w:val="18"/>
      <w:szCs w:val="18"/>
    </w:rPr>
  </w:style>
  <w:style w:type="character" w:customStyle="1" w:styleId="123">
    <w:name w:val="批注框文本 字符"/>
    <w:link w:val="122"/>
    <w:qFormat/>
    <w:uiPriority w:val="0"/>
    <w:rPr>
      <w:rFonts w:eastAsia="楷体_GB2312"/>
      <w:sz w:val="18"/>
      <w:szCs w:val="18"/>
    </w:rPr>
  </w:style>
  <w:style w:type="paragraph" w:customStyle="1" w:styleId="124">
    <w:name w:val="页脚11"/>
    <w:basedOn w:val="1"/>
    <w:link w:val="125"/>
    <w:qFormat/>
    <w:uiPriority w:val="99"/>
    <w:pPr>
      <w:tabs>
        <w:tab w:val="center" w:pos="4153"/>
        <w:tab w:val="right" w:pos="8306"/>
      </w:tabs>
      <w:jc w:val="left"/>
    </w:pPr>
    <w:rPr>
      <w:sz w:val="18"/>
    </w:rPr>
  </w:style>
  <w:style w:type="character" w:customStyle="1" w:styleId="125">
    <w:name w:val="页脚 字符"/>
    <w:link w:val="124"/>
    <w:qFormat/>
    <w:uiPriority w:val="99"/>
    <w:rPr>
      <w:rFonts w:eastAsia="楷体_GB2312"/>
      <w:sz w:val="18"/>
    </w:rPr>
  </w:style>
  <w:style w:type="paragraph" w:customStyle="1" w:styleId="126">
    <w:name w:val="页眉11"/>
    <w:basedOn w:val="1"/>
    <w:link w:val="127"/>
    <w:qFormat/>
    <w:uiPriority w:val="99"/>
    <w:pPr>
      <w:pBdr>
        <w:bottom w:val="single" w:color="000000" w:sz="6" w:space="1"/>
      </w:pBdr>
      <w:tabs>
        <w:tab w:val="center" w:pos="4153"/>
        <w:tab w:val="right" w:pos="8306"/>
      </w:tabs>
      <w:jc w:val="center"/>
    </w:pPr>
    <w:rPr>
      <w:sz w:val="18"/>
    </w:rPr>
  </w:style>
  <w:style w:type="character" w:customStyle="1" w:styleId="127">
    <w:name w:val="页眉 字符"/>
    <w:link w:val="126"/>
    <w:qFormat/>
    <w:uiPriority w:val="99"/>
    <w:rPr>
      <w:rFonts w:eastAsia="楷体_GB2312"/>
      <w:sz w:val="18"/>
    </w:rPr>
  </w:style>
  <w:style w:type="paragraph" w:customStyle="1" w:styleId="128">
    <w:name w:val="签名1"/>
    <w:basedOn w:val="1"/>
    <w:qFormat/>
    <w:uiPriority w:val="0"/>
    <w:pPr>
      <w:spacing w:after="600" w:line="312" w:lineRule="atLeast"/>
      <w:jc w:val="center"/>
    </w:pPr>
    <w:rPr>
      <w:rFonts w:eastAsia="仿宋_GB2312"/>
      <w:sz w:val="24"/>
    </w:rPr>
  </w:style>
  <w:style w:type="paragraph" w:customStyle="1" w:styleId="129">
    <w:name w:val="目录 11"/>
    <w:basedOn w:val="1"/>
    <w:next w:val="1"/>
    <w:qFormat/>
    <w:uiPriority w:val="0"/>
    <w:pPr>
      <w:jc w:val="left"/>
    </w:pPr>
    <w:rPr>
      <w:sz w:val="24"/>
    </w:rPr>
  </w:style>
  <w:style w:type="paragraph" w:customStyle="1" w:styleId="130">
    <w:name w:val="目录 41"/>
    <w:basedOn w:val="1"/>
    <w:next w:val="1"/>
    <w:qFormat/>
    <w:uiPriority w:val="0"/>
    <w:pPr>
      <w:ind w:left="1260"/>
    </w:pPr>
  </w:style>
  <w:style w:type="paragraph" w:customStyle="1" w:styleId="131">
    <w:name w:val="索引标题1"/>
    <w:basedOn w:val="1"/>
    <w:next w:val="132"/>
    <w:qFormat/>
    <w:uiPriority w:val="0"/>
  </w:style>
  <w:style w:type="paragraph" w:customStyle="1" w:styleId="132">
    <w:name w:val="索引 11"/>
    <w:basedOn w:val="1"/>
    <w:next w:val="1"/>
    <w:qFormat/>
    <w:uiPriority w:val="0"/>
  </w:style>
  <w:style w:type="paragraph" w:customStyle="1" w:styleId="133">
    <w:name w:val="副标题1"/>
    <w:basedOn w:val="1"/>
    <w:next w:val="1"/>
    <w:link w:val="134"/>
    <w:qFormat/>
    <w:uiPriority w:val="11"/>
    <w:pPr>
      <w:spacing w:before="200" w:after="200"/>
    </w:pPr>
    <w:rPr>
      <w:rFonts w:eastAsia="宋体"/>
      <w:sz w:val="24"/>
      <w:szCs w:val="24"/>
    </w:rPr>
  </w:style>
  <w:style w:type="character" w:customStyle="1" w:styleId="134">
    <w:name w:val="副标题 字符"/>
    <w:link w:val="133"/>
    <w:qFormat/>
    <w:uiPriority w:val="11"/>
    <w:rPr>
      <w:sz w:val="24"/>
      <w:szCs w:val="24"/>
    </w:rPr>
  </w:style>
  <w:style w:type="paragraph" w:customStyle="1" w:styleId="135">
    <w:name w:val="脚注文本1"/>
    <w:basedOn w:val="1"/>
    <w:link w:val="136"/>
    <w:qFormat/>
    <w:uiPriority w:val="99"/>
    <w:pPr>
      <w:jc w:val="left"/>
    </w:pPr>
    <w:rPr>
      <w:rFonts w:eastAsia="宋体"/>
      <w:sz w:val="18"/>
    </w:rPr>
  </w:style>
  <w:style w:type="character" w:customStyle="1" w:styleId="136">
    <w:name w:val="脚注文本 字符"/>
    <w:link w:val="135"/>
    <w:qFormat/>
    <w:uiPriority w:val="99"/>
    <w:rPr>
      <w:sz w:val="18"/>
    </w:rPr>
  </w:style>
  <w:style w:type="paragraph" w:customStyle="1" w:styleId="137">
    <w:name w:val="目录 61"/>
    <w:basedOn w:val="1"/>
    <w:next w:val="1"/>
    <w:qFormat/>
    <w:uiPriority w:val="0"/>
    <w:pPr>
      <w:ind w:left="2100"/>
    </w:pPr>
  </w:style>
  <w:style w:type="paragraph" w:customStyle="1" w:styleId="138">
    <w:name w:val="正文文本缩进 311"/>
    <w:basedOn w:val="1"/>
    <w:qFormat/>
    <w:uiPriority w:val="0"/>
    <w:pPr>
      <w:spacing w:line="360" w:lineRule="auto"/>
      <w:ind w:firstLine="617"/>
    </w:pPr>
    <w:rPr>
      <w:rFonts w:eastAsia="宋体"/>
      <w:sz w:val="24"/>
      <w:szCs w:val="24"/>
    </w:rPr>
  </w:style>
  <w:style w:type="paragraph" w:customStyle="1" w:styleId="139">
    <w:name w:val="索引 71"/>
    <w:basedOn w:val="1"/>
    <w:next w:val="1"/>
    <w:qFormat/>
    <w:uiPriority w:val="0"/>
    <w:pPr>
      <w:ind w:left="2520"/>
    </w:pPr>
  </w:style>
  <w:style w:type="paragraph" w:customStyle="1" w:styleId="140">
    <w:name w:val="索引 91"/>
    <w:basedOn w:val="1"/>
    <w:next w:val="1"/>
    <w:qFormat/>
    <w:uiPriority w:val="0"/>
    <w:pPr>
      <w:ind w:left="3360"/>
    </w:pPr>
  </w:style>
  <w:style w:type="paragraph" w:customStyle="1" w:styleId="141">
    <w:name w:val="图表目录1"/>
    <w:basedOn w:val="1"/>
    <w:next w:val="1"/>
    <w:qFormat/>
    <w:uiPriority w:val="0"/>
    <w:pPr>
      <w:ind w:left="420" w:hanging="420"/>
      <w:jc w:val="left"/>
    </w:pPr>
    <w:rPr>
      <w:smallCaps/>
      <w:sz w:val="24"/>
    </w:rPr>
  </w:style>
  <w:style w:type="paragraph" w:customStyle="1" w:styleId="142">
    <w:name w:val="目录 21"/>
    <w:basedOn w:val="1"/>
    <w:next w:val="1"/>
    <w:qFormat/>
    <w:uiPriority w:val="0"/>
    <w:pPr>
      <w:ind w:left="420"/>
    </w:pPr>
  </w:style>
  <w:style w:type="paragraph" w:customStyle="1" w:styleId="143">
    <w:name w:val="目录 91"/>
    <w:basedOn w:val="1"/>
    <w:next w:val="1"/>
    <w:qFormat/>
    <w:uiPriority w:val="0"/>
    <w:pPr>
      <w:ind w:left="3360"/>
    </w:pPr>
  </w:style>
  <w:style w:type="paragraph" w:customStyle="1" w:styleId="14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customStyle="1" w:styleId="145">
    <w:name w:val="普通(网站)1"/>
    <w:basedOn w:val="1"/>
    <w:link w:val="146"/>
    <w:qFormat/>
    <w:uiPriority w:val="0"/>
    <w:rPr>
      <w:sz w:val="24"/>
      <w:szCs w:val="24"/>
    </w:rPr>
  </w:style>
  <w:style w:type="character" w:customStyle="1" w:styleId="146">
    <w:name w:val="普通(网站) 字符"/>
    <w:link w:val="145"/>
    <w:qFormat/>
    <w:uiPriority w:val="0"/>
    <w:rPr>
      <w:rFonts w:eastAsia="楷体_GB2312"/>
      <w:sz w:val="24"/>
      <w:szCs w:val="24"/>
    </w:rPr>
  </w:style>
  <w:style w:type="paragraph" w:customStyle="1" w:styleId="147">
    <w:name w:val="索引 21"/>
    <w:basedOn w:val="1"/>
    <w:next w:val="1"/>
    <w:qFormat/>
    <w:uiPriority w:val="0"/>
    <w:pPr>
      <w:ind w:left="420"/>
    </w:pPr>
  </w:style>
  <w:style w:type="paragraph" w:customStyle="1" w:styleId="148">
    <w:name w:val="标题1"/>
    <w:basedOn w:val="1"/>
    <w:next w:val="1"/>
    <w:link w:val="149"/>
    <w:qFormat/>
    <w:uiPriority w:val="10"/>
    <w:pPr>
      <w:spacing w:before="300" w:after="200"/>
      <w:contextualSpacing/>
    </w:pPr>
    <w:rPr>
      <w:rFonts w:eastAsia="宋体"/>
      <w:sz w:val="48"/>
      <w:szCs w:val="48"/>
    </w:rPr>
  </w:style>
  <w:style w:type="character" w:customStyle="1" w:styleId="149">
    <w:name w:val="标题 字符"/>
    <w:link w:val="148"/>
    <w:qFormat/>
    <w:uiPriority w:val="10"/>
    <w:rPr>
      <w:sz w:val="48"/>
      <w:szCs w:val="48"/>
    </w:rPr>
  </w:style>
  <w:style w:type="paragraph" w:customStyle="1" w:styleId="150">
    <w:name w:val="批注主题1"/>
    <w:basedOn w:val="100"/>
    <w:next w:val="100"/>
    <w:qFormat/>
    <w:uiPriority w:val="0"/>
    <w:rPr>
      <w:b/>
      <w:bCs/>
    </w:rPr>
  </w:style>
  <w:style w:type="paragraph" w:customStyle="1" w:styleId="151">
    <w:name w:val="正文首行缩进1"/>
    <w:basedOn w:val="103"/>
    <w:link w:val="152"/>
    <w:qFormat/>
    <w:uiPriority w:val="0"/>
    <w:pPr>
      <w:spacing w:after="120" w:line="240" w:lineRule="auto"/>
      <w:ind w:firstLine="420"/>
    </w:pPr>
    <w:rPr>
      <w:rFonts w:ascii="Calibri"/>
      <w:sz w:val="26"/>
    </w:rPr>
  </w:style>
  <w:style w:type="character" w:customStyle="1" w:styleId="152">
    <w:name w:val="正文文本首行缩进 字符1"/>
    <w:link w:val="151"/>
    <w:qFormat/>
    <w:uiPriority w:val="0"/>
  </w:style>
  <w:style w:type="paragraph" w:customStyle="1" w:styleId="153">
    <w:name w:val="正文首行缩进 211"/>
    <w:basedOn w:val="105"/>
    <w:link w:val="154"/>
    <w:unhideWhenUsed/>
    <w:qFormat/>
    <w:uiPriority w:val="0"/>
    <w:pPr>
      <w:spacing w:line="360" w:lineRule="auto"/>
      <w:ind w:left="0"/>
      <w:jc w:val="center"/>
    </w:pPr>
    <w:rPr>
      <w:rFonts w:ascii="Times New Roman" w:eastAsia="宋体" w:cs="宋体"/>
      <w:b/>
      <w:color w:val="000000"/>
      <w:sz w:val="48"/>
      <w:szCs w:val="48"/>
    </w:rPr>
  </w:style>
  <w:style w:type="character" w:customStyle="1" w:styleId="154">
    <w:name w:val="正文文本首行缩进 2 字符"/>
    <w:link w:val="153"/>
    <w:qFormat/>
    <w:uiPriority w:val="0"/>
    <w:rPr>
      <w:rFonts w:cs="宋体"/>
      <w:b/>
      <w:color w:val="000000"/>
      <w:sz w:val="48"/>
      <w:szCs w:val="48"/>
    </w:rPr>
  </w:style>
  <w:style w:type="table" w:customStyle="1" w:styleId="155">
    <w:name w:val="网格型11"/>
    <w:basedOn w:val="93"/>
    <w:qFormat/>
    <w:uiPriority w:val="0"/>
    <w:pPr>
      <w:widowControl w:val="0"/>
      <w:jc w:val="both"/>
    </w:pPr>
  </w:style>
  <w:style w:type="character" w:customStyle="1" w:styleId="156">
    <w:name w:val="要点1"/>
    <w:link w:val="1"/>
    <w:qFormat/>
    <w:uiPriority w:val="22"/>
    <w:rPr>
      <w:b/>
    </w:rPr>
  </w:style>
  <w:style w:type="character" w:customStyle="1" w:styleId="157">
    <w:name w:val="尾注引用1"/>
    <w:link w:val="1"/>
    <w:unhideWhenUsed/>
    <w:qFormat/>
    <w:uiPriority w:val="99"/>
    <w:rPr>
      <w:vertAlign w:val="superscript"/>
    </w:rPr>
  </w:style>
  <w:style w:type="character" w:customStyle="1" w:styleId="158">
    <w:name w:val="页码1"/>
    <w:link w:val="1"/>
    <w:qFormat/>
    <w:uiPriority w:val="0"/>
  </w:style>
  <w:style w:type="character" w:customStyle="1" w:styleId="159">
    <w:name w:val="已访问的超链接1"/>
    <w:link w:val="1"/>
    <w:qFormat/>
    <w:uiPriority w:val="99"/>
    <w:rPr>
      <w:color w:val="333333"/>
      <w:u w:val="none"/>
    </w:rPr>
  </w:style>
  <w:style w:type="character" w:customStyle="1" w:styleId="160">
    <w:name w:val="强调1"/>
    <w:basedOn w:val="77"/>
    <w:link w:val="1"/>
    <w:qFormat/>
    <w:uiPriority w:val="0"/>
    <w:rPr>
      <w:i/>
      <w:iCs/>
    </w:rPr>
  </w:style>
  <w:style w:type="character" w:customStyle="1" w:styleId="161">
    <w:name w:val="行号1"/>
    <w:link w:val="1"/>
    <w:qFormat/>
    <w:uiPriority w:val="0"/>
  </w:style>
  <w:style w:type="character" w:customStyle="1" w:styleId="162">
    <w:name w:val="HTML 定义1"/>
    <w:link w:val="1"/>
    <w:qFormat/>
    <w:uiPriority w:val="0"/>
    <w:rPr>
      <w:i/>
    </w:rPr>
  </w:style>
  <w:style w:type="character" w:customStyle="1" w:styleId="163">
    <w:name w:val="超链接1"/>
    <w:link w:val="1"/>
    <w:qFormat/>
    <w:uiPriority w:val="99"/>
    <w:rPr>
      <w:color w:val="333333"/>
      <w:u w:val="none"/>
    </w:rPr>
  </w:style>
  <w:style w:type="character" w:customStyle="1" w:styleId="164">
    <w:name w:val="HTML 代码1"/>
    <w:link w:val="1"/>
    <w:qFormat/>
    <w:uiPriority w:val="0"/>
    <w:rPr>
      <w:rFonts w:ascii="Menlo" w:hAnsi="Menlo" w:eastAsia="Menlo" w:cs="Menlo"/>
      <w:color w:val="C7254E"/>
      <w:sz w:val="21"/>
      <w:szCs w:val="21"/>
      <w:shd w:val="clear" w:color="auto" w:fill="F9F2F4"/>
    </w:rPr>
  </w:style>
  <w:style w:type="character" w:customStyle="1" w:styleId="165">
    <w:name w:val="批注引用1"/>
    <w:link w:val="1"/>
    <w:qFormat/>
    <w:uiPriority w:val="0"/>
    <w:rPr>
      <w:sz w:val="21"/>
      <w:szCs w:val="21"/>
    </w:rPr>
  </w:style>
  <w:style w:type="character" w:customStyle="1" w:styleId="166">
    <w:name w:val="HTML 引文1"/>
    <w:link w:val="1"/>
    <w:qFormat/>
    <w:uiPriority w:val="0"/>
  </w:style>
  <w:style w:type="character" w:customStyle="1" w:styleId="167">
    <w:name w:val="脚注引用1"/>
    <w:link w:val="1"/>
    <w:qFormat/>
    <w:uiPriority w:val="0"/>
    <w:rPr>
      <w:vertAlign w:val="superscript"/>
    </w:rPr>
  </w:style>
  <w:style w:type="character" w:customStyle="1" w:styleId="168">
    <w:name w:val="HTML 键盘1"/>
    <w:link w:val="1"/>
    <w:qFormat/>
    <w:uiPriority w:val="0"/>
    <w:rPr>
      <w:rFonts w:ascii="Menlo" w:hAnsi="Menlo" w:eastAsia="Menlo" w:cs="Menlo"/>
      <w:sz w:val="21"/>
      <w:szCs w:val="21"/>
    </w:rPr>
  </w:style>
  <w:style w:type="character" w:customStyle="1" w:styleId="169">
    <w:name w:val="HTML 样本1"/>
    <w:link w:val="1"/>
    <w:qFormat/>
    <w:uiPriority w:val="0"/>
    <w:rPr>
      <w:rFonts w:ascii="Menlo" w:hAnsi="Menlo" w:eastAsia="Menlo" w:cs="Menlo"/>
      <w:sz w:val="21"/>
      <w:szCs w:val="21"/>
    </w:rPr>
  </w:style>
  <w:style w:type="paragraph" w:customStyle="1" w:styleId="170">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171">
    <w:name w:val="正文首行缩进 21"/>
    <w:basedOn w:val="172"/>
    <w:next w:val="174"/>
    <w:unhideWhenUsed/>
    <w:qFormat/>
    <w:uiPriority w:val="0"/>
    <w:pPr>
      <w:ind w:firstLine="420"/>
    </w:pPr>
  </w:style>
  <w:style w:type="paragraph" w:customStyle="1" w:styleId="172">
    <w:name w:val="正文文本缩进12"/>
    <w:basedOn w:val="1"/>
    <w:next w:val="173"/>
    <w:qFormat/>
    <w:uiPriority w:val="0"/>
    <w:pPr>
      <w:spacing w:line="520" w:lineRule="exact"/>
      <w:ind w:left="570"/>
    </w:pPr>
    <w:rPr>
      <w:rFonts w:hint="eastAsia" w:ascii="楷体_GB2312"/>
    </w:rPr>
  </w:style>
  <w:style w:type="paragraph" w:customStyle="1" w:styleId="173">
    <w:name w:val="寄信人地址12"/>
    <w:basedOn w:val="1"/>
    <w:unhideWhenUsed/>
    <w:qFormat/>
    <w:uiPriority w:val="99"/>
    <w:rPr>
      <w:rFonts w:ascii="Arial" w:hAnsi="Arial"/>
    </w:rPr>
  </w:style>
  <w:style w:type="paragraph" w:customStyle="1" w:styleId="174">
    <w:name w:val="正文文本缩进 31"/>
    <w:basedOn w:val="1"/>
    <w:next w:val="175"/>
    <w:qFormat/>
    <w:uiPriority w:val="0"/>
    <w:pPr>
      <w:spacing w:line="360" w:lineRule="auto"/>
      <w:ind w:firstLine="617"/>
    </w:pPr>
    <w:rPr>
      <w:rFonts w:eastAsia="宋体"/>
      <w:sz w:val="24"/>
      <w:szCs w:val="24"/>
    </w:rPr>
  </w:style>
  <w:style w:type="paragraph" w:customStyle="1" w:styleId="175">
    <w:name w:val="引文目录标题1"/>
    <w:basedOn w:val="1"/>
    <w:next w:val="1"/>
    <w:qFormat/>
    <w:uiPriority w:val="0"/>
    <w:pPr>
      <w:spacing w:line="360" w:lineRule="atLeast"/>
      <w:jc w:val="center"/>
    </w:pPr>
    <w:rPr>
      <w:rFonts w:ascii="Arial" w:hAnsi="Arial" w:eastAsia="黑体"/>
      <w:sz w:val="36"/>
    </w:rPr>
  </w:style>
  <w:style w:type="table" w:customStyle="1" w:styleId="176">
    <w:name w:val="Plain Table 1"/>
    <w:basedOn w:val="93"/>
    <w:qFormat/>
    <w:uiPriority w:val="59"/>
    <w:pPr>
      <w:spacing w:after="0" w:line="240" w:lineRule="auto"/>
    </w:pPr>
  </w:style>
  <w:style w:type="table" w:customStyle="1" w:styleId="177">
    <w:name w:val="Plain Table 2"/>
    <w:basedOn w:val="93"/>
    <w:qFormat/>
    <w:uiPriority w:val="59"/>
    <w:pPr>
      <w:spacing w:after="0" w:line="240" w:lineRule="auto"/>
    </w:pPr>
  </w:style>
  <w:style w:type="table" w:customStyle="1" w:styleId="178">
    <w:name w:val="Plain Table 3"/>
    <w:basedOn w:val="93"/>
    <w:qFormat/>
    <w:uiPriority w:val="99"/>
    <w:pPr>
      <w:spacing w:after="0" w:line="240" w:lineRule="auto"/>
    </w:pPr>
  </w:style>
  <w:style w:type="table" w:customStyle="1" w:styleId="179">
    <w:name w:val="Plain Table 4"/>
    <w:basedOn w:val="93"/>
    <w:qFormat/>
    <w:uiPriority w:val="99"/>
    <w:pPr>
      <w:spacing w:after="0" w:line="240" w:lineRule="auto"/>
    </w:pPr>
  </w:style>
  <w:style w:type="table" w:customStyle="1" w:styleId="180">
    <w:name w:val="Plain Table 5"/>
    <w:basedOn w:val="93"/>
    <w:qFormat/>
    <w:uiPriority w:val="99"/>
    <w:pPr>
      <w:spacing w:after="0" w:line="240" w:lineRule="auto"/>
    </w:pPr>
  </w:style>
  <w:style w:type="table" w:customStyle="1" w:styleId="181">
    <w:name w:val="Grid Table 1 Light"/>
    <w:basedOn w:val="93"/>
    <w:qFormat/>
    <w:uiPriority w:val="99"/>
    <w:pPr>
      <w:spacing w:after="0" w:line="240" w:lineRule="auto"/>
    </w:pPr>
  </w:style>
  <w:style w:type="table" w:customStyle="1" w:styleId="182">
    <w:name w:val="Grid Table 2"/>
    <w:basedOn w:val="93"/>
    <w:qFormat/>
    <w:uiPriority w:val="99"/>
    <w:pPr>
      <w:spacing w:after="0" w:line="240" w:lineRule="auto"/>
    </w:pPr>
  </w:style>
  <w:style w:type="table" w:customStyle="1" w:styleId="183">
    <w:name w:val="Grid Table 3"/>
    <w:basedOn w:val="93"/>
    <w:qFormat/>
    <w:uiPriority w:val="99"/>
    <w:pPr>
      <w:spacing w:after="0" w:line="240" w:lineRule="auto"/>
    </w:pPr>
  </w:style>
  <w:style w:type="table" w:customStyle="1" w:styleId="184">
    <w:name w:val="Grid Table 4"/>
    <w:basedOn w:val="93"/>
    <w:qFormat/>
    <w:uiPriority w:val="59"/>
    <w:pPr>
      <w:spacing w:after="0" w:line="240" w:lineRule="auto"/>
    </w:pPr>
  </w:style>
  <w:style w:type="table" w:customStyle="1" w:styleId="185">
    <w:name w:val="Grid Table 5 Dark"/>
    <w:basedOn w:val="93"/>
    <w:qFormat/>
    <w:uiPriority w:val="99"/>
    <w:pPr>
      <w:spacing w:after="0" w:line="240" w:lineRule="auto"/>
    </w:pPr>
  </w:style>
  <w:style w:type="table" w:customStyle="1" w:styleId="186">
    <w:name w:val="Grid Table 6 Colorful"/>
    <w:basedOn w:val="93"/>
    <w:qFormat/>
    <w:uiPriority w:val="99"/>
    <w:pPr>
      <w:spacing w:after="0" w:line="240" w:lineRule="auto"/>
    </w:pPr>
  </w:style>
  <w:style w:type="table" w:customStyle="1" w:styleId="187">
    <w:name w:val="Grid Table 7 Colorful"/>
    <w:basedOn w:val="93"/>
    <w:qFormat/>
    <w:uiPriority w:val="99"/>
    <w:pPr>
      <w:spacing w:after="0" w:line="240" w:lineRule="auto"/>
    </w:pPr>
  </w:style>
  <w:style w:type="table" w:customStyle="1" w:styleId="188">
    <w:name w:val="List Table 1 Light"/>
    <w:basedOn w:val="93"/>
    <w:qFormat/>
    <w:uiPriority w:val="99"/>
    <w:pPr>
      <w:spacing w:after="0" w:line="240" w:lineRule="auto"/>
    </w:pPr>
  </w:style>
  <w:style w:type="table" w:customStyle="1" w:styleId="189">
    <w:name w:val="List Table 2"/>
    <w:basedOn w:val="93"/>
    <w:qFormat/>
    <w:uiPriority w:val="99"/>
    <w:pPr>
      <w:spacing w:after="0" w:line="240" w:lineRule="auto"/>
    </w:pPr>
  </w:style>
  <w:style w:type="table" w:customStyle="1" w:styleId="190">
    <w:name w:val="List Table 3"/>
    <w:basedOn w:val="93"/>
    <w:qFormat/>
    <w:uiPriority w:val="99"/>
    <w:pPr>
      <w:spacing w:after="0" w:line="240" w:lineRule="auto"/>
    </w:pPr>
  </w:style>
  <w:style w:type="table" w:customStyle="1" w:styleId="191">
    <w:name w:val="List Table 4"/>
    <w:basedOn w:val="93"/>
    <w:qFormat/>
    <w:uiPriority w:val="99"/>
    <w:pPr>
      <w:spacing w:after="0" w:line="240" w:lineRule="auto"/>
    </w:pPr>
  </w:style>
  <w:style w:type="table" w:customStyle="1" w:styleId="192">
    <w:name w:val="List Table 5 Dark"/>
    <w:basedOn w:val="93"/>
    <w:qFormat/>
    <w:uiPriority w:val="99"/>
    <w:pPr>
      <w:spacing w:after="0" w:line="240" w:lineRule="auto"/>
    </w:pPr>
  </w:style>
  <w:style w:type="table" w:customStyle="1" w:styleId="193">
    <w:name w:val="List Table 6 Colorful"/>
    <w:basedOn w:val="93"/>
    <w:qFormat/>
    <w:uiPriority w:val="99"/>
    <w:pPr>
      <w:spacing w:after="0" w:line="240" w:lineRule="auto"/>
    </w:pPr>
  </w:style>
  <w:style w:type="table" w:customStyle="1" w:styleId="194">
    <w:name w:val="List Table 7 Colorful"/>
    <w:basedOn w:val="93"/>
    <w:qFormat/>
    <w:uiPriority w:val="99"/>
    <w:pPr>
      <w:spacing w:after="0" w:line="240" w:lineRule="auto"/>
    </w:pPr>
  </w:style>
  <w:style w:type="paragraph" w:customStyle="1" w:styleId="195">
    <w:name w:val="TOC Heading"/>
    <w:unhideWhenUsed/>
    <w:qFormat/>
    <w:uiPriority w:val="39"/>
    <w:rPr>
      <w:rFonts w:hint="default" w:ascii="Times New Roman" w:hAnsi="Times New Roman" w:eastAsia="宋体" w:cs="Times New Roman"/>
    </w:rPr>
  </w:style>
  <w:style w:type="character" w:customStyle="1" w:styleId="196">
    <w:name w:val="Title Char"/>
    <w:basedOn w:val="77"/>
    <w:link w:val="1"/>
    <w:qFormat/>
    <w:uiPriority w:val="10"/>
    <w:rPr>
      <w:sz w:val="48"/>
      <w:szCs w:val="48"/>
    </w:rPr>
  </w:style>
  <w:style w:type="character" w:customStyle="1" w:styleId="197">
    <w:name w:val="Subtitle Char"/>
    <w:basedOn w:val="77"/>
    <w:link w:val="1"/>
    <w:qFormat/>
    <w:uiPriority w:val="11"/>
    <w:rPr>
      <w:sz w:val="24"/>
      <w:szCs w:val="24"/>
    </w:rPr>
  </w:style>
  <w:style w:type="character" w:customStyle="1" w:styleId="198">
    <w:name w:val="Quote Char"/>
    <w:link w:val="1"/>
    <w:qFormat/>
    <w:uiPriority w:val="29"/>
    <w:rPr>
      <w:i/>
    </w:rPr>
  </w:style>
  <w:style w:type="character" w:customStyle="1" w:styleId="199">
    <w:name w:val="Intense Quote Char"/>
    <w:link w:val="1"/>
    <w:qFormat/>
    <w:uiPriority w:val="30"/>
    <w:rPr>
      <w:i/>
    </w:rPr>
  </w:style>
  <w:style w:type="character" w:customStyle="1" w:styleId="200">
    <w:name w:val="Footnote Text Char"/>
    <w:link w:val="1"/>
    <w:qFormat/>
    <w:uiPriority w:val="99"/>
    <w:rPr>
      <w:sz w:val="18"/>
    </w:rPr>
  </w:style>
  <w:style w:type="character" w:customStyle="1" w:styleId="201">
    <w:name w:val="Endnote Text Char"/>
    <w:link w:val="1"/>
    <w:qFormat/>
    <w:uiPriority w:val="99"/>
    <w:rPr>
      <w:sz w:val="20"/>
    </w:rPr>
  </w:style>
  <w:style w:type="paragraph" w:customStyle="1" w:styleId="202">
    <w:name w:val="TOC 标题1"/>
    <w:unhideWhenUsed/>
    <w:qFormat/>
    <w:uiPriority w:val="39"/>
    <w:rPr>
      <w:rFonts w:hint="default" w:ascii="Times New Roman" w:hAnsi="Times New Roman" w:eastAsia="宋体" w:cs="Times New Roman"/>
      <w:lang w:val="en-US" w:eastAsia="zh-CN" w:bidi="ar-SA"/>
    </w:rPr>
  </w:style>
  <w:style w:type="paragraph" w:customStyle="1" w:styleId="203">
    <w:name w:val="标题 11"/>
    <w:basedOn w:val="1"/>
    <w:next w:val="1"/>
    <w:link w:val="204"/>
    <w:qFormat/>
    <w:uiPriority w:val="9"/>
    <w:pPr>
      <w:keepNext/>
      <w:keepLines/>
      <w:spacing w:before="480" w:after="200"/>
      <w:outlineLvl w:val="0"/>
    </w:pPr>
    <w:rPr>
      <w:rFonts w:ascii="Arial" w:hAnsi="Arial" w:eastAsia="Arial"/>
      <w:sz w:val="40"/>
      <w:szCs w:val="40"/>
    </w:rPr>
  </w:style>
  <w:style w:type="character" w:customStyle="1" w:styleId="204">
    <w:name w:val="Heading 1 Char"/>
    <w:link w:val="203"/>
    <w:qFormat/>
    <w:uiPriority w:val="9"/>
    <w:rPr>
      <w:rFonts w:ascii="Arial" w:hAnsi="Arial" w:eastAsia="Arial" w:cs="Arial"/>
      <w:sz w:val="40"/>
      <w:szCs w:val="40"/>
    </w:rPr>
  </w:style>
  <w:style w:type="paragraph" w:customStyle="1" w:styleId="205">
    <w:name w:val="标题 21"/>
    <w:basedOn w:val="1"/>
    <w:next w:val="1"/>
    <w:link w:val="206"/>
    <w:unhideWhenUsed/>
    <w:qFormat/>
    <w:uiPriority w:val="9"/>
    <w:pPr>
      <w:keepNext/>
      <w:keepLines/>
      <w:spacing w:before="360" w:after="200"/>
      <w:outlineLvl w:val="1"/>
    </w:pPr>
    <w:rPr>
      <w:rFonts w:ascii="Arial" w:hAnsi="Arial" w:eastAsia="Arial"/>
      <w:sz w:val="34"/>
    </w:rPr>
  </w:style>
  <w:style w:type="character" w:customStyle="1" w:styleId="206">
    <w:name w:val="Heading 2 Char"/>
    <w:link w:val="205"/>
    <w:qFormat/>
    <w:uiPriority w:val="9"/>
    <w:rPr>
      <w:rFonts w:ascii="Arial" w:hAnsi="Arial" w:eastAsia="Arial" w:cs="Arial"/>
      <w:sz w:val="34"/>
    </w:rPr>
  </w:style>
  <w:style w:type="paragraph" w:customStyle="1" w:styleId="207">
    <w:name w:val="标题 31"/>
    <w:basedOn w:val="1"/>
    <w:next w:val="1"/>
    <w:link w:val="208"/>
    <w:unhideWhenUsed/>
    <w:qFormat/>
    <w:uiPriority w:val="9"/>
    <w:pPr>
      <w:keepNext/>
      <w:keepLines/>
      <w:spacing w:before="320" w:after="200"/>
      <w:outlineLvl w:val="2"/>
    </w:pPr>
    <w:rPr>
      <w:rFonts w:ascii="Arial" w:hAnsi="Arial" w:eastAsia="Arial"/>
      <w:sz w:val="30"/>
      <w:szCs w:val="30"/>
    </w:rPr>
  </w:style>
  <w:style w:type="character" w:customStyle="1" w:styleId="208">
    <w:name w:val="Heading 3 Char"/>
    <w:link w:val="207"/>
    <w:qFormat/>
    <w:uiPriority w:val="9"/>
    <w:rPr>
      <w:rFonts w:ascii="Arial" w:hAnsi="Arial" w:eastAsia="Arial" w:cs="Arial"/>
      <w:sz w:val="30"/>
      <w:szCs w:val="30"/>
    </w:rPr>
  </w:style>
  <w:style w:type="paragraph" w:customStyle="1" w:styleId="209">
    <w:name w:val="标题 41"/>
    <w:basedOn w:val="1"/>
    <w:next w:val="1"/>
    <w:link w:val="210"/>
    <w:unhideWhenUsed/>
    <w:qFormat/>
    <w:uiPriority w:val="9"/>
    <w:pPr>
      <w:keepNext/>
      <w:keepLines/>
      <w:spacing w:before="320" w:after="200"/>
      <w:outlineLvl w:val="3"/>
    </w:pPr>
    <w:rPr>
      <w:rFonts w:ascii="Arial" w:hAnsi="Arial" w:eastAsia="Arial"/>
      <w:b/>
      <w:bCs/>
      <w:szCs w:val="26"/>
    </w:rPr>
  </w:style>
  <w:style w:type="character" w:customStyle="1" w:styleId="210">
    <w:name w:val="Heading 4 Char"/>
    <w:link w:val="209"/>
    <w:qFormat/>
    <w:uiPriority w:val="9"/>
    <w:rPr>
      <w:rFonts w:ascii="Arial" w:hAnsi="Arial" w:eastAsia="Arial" w:cs="Arial"/>
      <w:b/>
      <w:bCs/>
      <w:sz w:val="26"/>
      <w:szCs w:val="26"/>
    </w:rPr>
  </w:style>
  <w:style w:type="paragraph" w:customStyle="1" w:styleId="211">
    <w:name w:val="标题 51"/>
    <w:basedOn w:val="1"/>
    <w:next w:val="1"/>
    <w:link w:val="212"/>
    <w:unhideWhenUsed/>
    <w:qFormat/>
    <w:uiPriority w:val="9"/>
    <w:pPr>
      <w:keepNext/>
      <w:keepLines/>
      <w:spacing w:before="320" w:after="200"/>
      <w:outlineLvl w:val="4"/>
    </w:pPr>
    <w:rPr>
      <w:rFonts w:ascii="Arial" w:hAnsi="Arial" w:eastAsia="Arial"/>
      <w:b/>
      <w:bCs/>
      <w:sz w:val="24"/>
      <w:szCs w:val="24"/>
    </w:rPr>
  </w:style>
  <w:style w:type="character" w:customStyle="1" w:styleId="212">
    <w:name w:val="Heading 5 Char"/>
    <w:link w:val="211"/>
    <w:qFormat/>
    <w:uiPriority w:val="9"/>
    <w:rPr>
      <w:rFonts w:ascii="Arial" w:hAnsi="Arial" w:eastAsia="Arial" w:cs="Arial"/>
      <w:b/>
      <w:bCs/>
      <w:sz w:val="24"/>
      <w:szCs w:val="24"/>
    </w:rPr>
  </w:style>
  <w:style w:type="paragraph" w:customStyle="1" w:styleId="213">
    <w:name w:val="标题 61"/>
    <w:basedOn w:val="1"/>
    <w:next w:val="1"/>
    <w:link w:val="214"/>
    <w:unhideWhenUsed/>
    <w:qFormat/>
    <w:uiPriority w:val="9"/>
    <w:pPr>
      <w:keepNext/>
      <w:keepLines/>
      <w:spacing w:before="320" w:after="200"/>
      <w:outlineLvl w:val="5"/>
    </w:pPr>
    <w:rPr>
      <w:rFonts w:ascii="Arial" w:hAnsi="Arial" w:eastAsia="Arial"/>
      <w:b/>
      <w:bCs/>
      <w:sz w:val="22"/>
      <w:szCs w:val="22"/>
    </w:rPr>
  </w:style>
  <w:style w:type="character" w:customStyle="1" w:styleId="214">
    <w:name w:val="Heading 6 Char"/>
    <w:link w:val="213"/>
    <w:qFormat/>
    <w:uiPriority w:val="9"/>
    <w:rPr>
      <w:rFonts w:ascii="Arial" w:hAnsi="Arial" w:eastAsia="Arial" w:cs="Arial"/>
      <w:b/>
      <w:bCs/>
      <w:sz w:val="22"/>
      <w:szCs w:val="22"/>
    </w:rPr>
  </w:style>
  <w:style w:type="paragraph" w:customStyle="1" w:styleId="215">
    <w:name w:val="标题 71"/>
    <w:basedOn w:val="1"/>
    <w:next w:val="1"/>
    <w:link w:val="216"/>
    <w:unhideWhenUsed/>
    <w:qFormat/>
    <w:uiPriority w:val="9"/>
    <w:pPr>
      <w:keepNext/>
      <w:keepLines/>
      <w:spacing w:before="320" w:after="200"/>
      <w:outlineLvl w:val="6"/>
    </w:pPr>
    <w:rPr>
      <w:rFonts w:ascii="Arial" w:hAnsi="Arial" w:eastAsia="Arial"/>
      <w:b/>
      <w:bCs/>
      <w:i/>
      <w:iCs/>
      <w:sz w:val="22"/>
      <w:szCs w:val="22"/>
    </w:rPr>
  </w:style>
  <w:style w:type="character" w:customStyle="1" w:styleId="216">
    <w:name w:val="Heading 7 Char"/>
    <w:link w:val="215"/>
    <w:qFormat/>
    <w:uiPriority w:val="9"/>
    <w:rPr>
      <w:rFonts w:ascii="Arial" w:hAnsi="Arial" w:eastAsia="Arial" w:cs="Arial"/>
      <w:b/>
      <w:bCs/>
      <w:i/>
      <w:iCs/>
      <w:sz w:val="22"/>
      <w:szCs w:val="22"/>
    </w:rPr>
  </w:style>
  <w:style w:type="paragraph" w:customStyle="1" w:styleId="217">
    <w:name w:val="标题 81"/>
    <w:basedOn w:val="1"/>
    <w:next w:val="1"/>
    <w:link w:val="218"/>
    <w:unhideWhenUsed/>
    <w:qFormat/>
    <w:uiPriority w:val="9"/>
    <w:pPr>
      <w:keepNext/>
      <w:keepLines/>
      <w:spacing w:before="320" w:after="200"/>
      <w:outlineLvl w:val="7"/>
    </w:pPr>
    <w:rPr>
      <w:rFonts w:ascii="Arial" w:hAnsi="Arial" w:eastAsia="Arial"/>
      <w:i/>
      <w:iCs/>
      <w:sz w:val="22"/>
      <w:szCs w:val="22"/>
    </w:rPr>
  </w:style>
  <w:style w:type="character" w:customStyle="1" w:styleId="218">
    <w:name w:val="Heading 8 Char"/>
    <w:link w:val="217"/>
    <w:qFormat/>
    <w:uiPriority w:val="9"/>
    <w:rPr>
      <w:rFonts w:ascii="Arial" w:hAnsi="Arial" w:eastAsia="Arial" w:cs="Arial"/>
      <w:i/>
      <w:iCs/>
      <w:sz w:val="22"/>
      <w:szCs w:val="22"/>
    </w:rPr>
  </w:style>
  <w:style w:type="paragraph" w:customStyle="1" w:styleId="219">
    <w:name w:val="标题 91"/>
    <w:basedOn w:val="1"/>
    <w:next w:val="1"/>
    <w:link w:val="220"/>
    <w:unhideWhenUsed/>
    <w:qFormat/>
    <w:uiPriority w:val="9"/>
    <w:pPr>
      <w:keepNext/>
      <w:keepLines/>
      <w:spacing w:before="320" w:after="200"/>
      <w:outlineLvl w:val="8"/>
    </w:pPr>
    <w:rPr>
      <w:rFonts w:ascii="Arial" w:hAnsi="Arial" w:eastAsia="Arial"/>
      <w:i/>
      <w:iCs/>
      <w:sz w:val="21"/>
      <w:szCs w:val="21"/>
    </w:rPr>
  </w:style>
  <w:style w:type="character" w:customStyle="1" w:styleId="220">
    <w:name w:val="Heading 9 Char"/>
    <w:link w:val="219"/>
    <w:qFormat/>
    <w:uiPriority w:val="9"/>
    <w:rPr>
      <w:rFonts w:ascii="Arial" w:hAnsi="Arial" w:eastAsia="Arial" w:cs="Arial"/>
      <w:i/>
      <w:iCs/>
      <w:sz w:val="21"/>
      <w:szCs w:val="21"/>
    </w:rPr>
  </w:style>
  <w:style w:type="paragraph" w:styleId="221">
    <w:name w:val="List Paragraph"/>
    <w:basedOn w:val="1"/>
    <w:link w:val="222"/>
    <w:qFormat/>
    <w:uiPriority w:val="0"/>
    <w:pPr>
      <w:ind w:firstLine="420"/>
    </w:pPr>
    <w:rPr>
      <w:rFonts w:eastAsia="宋体"/>
      <w:sz w:val="21"/>
      <w:szCs w:val="24"/>
    </w:rPr>
  </w:style>
  <w:style w:type="character" w:customStyle="1" w:styleId="222">
    <w:name w:val="列表段落 字符"/>
    <w:link w:val="221"/>
    <w:qFormat/>
    <w:uiPriority w:val="0"/>
    <w:rPr>
      <w:sz w:val="21"/>
      <w:szCs w:val="24"/>
    </w:rPr>
  </w:style>
  <w:style w:type="paragraph" w:styleId="223">
    <w:name w:val="No Spacing"/>
    <w:qFormat/>
    <w:uiPriority w:val="99"/>
    <w:pPr>
      <w:widowControl w:val="0"/>
      <w:jc w:val="both"/>
    </w:pPr>
    <w:rPr>
      <w:rFonts w:hint="default" w:ascii="Times New Roman" w:hAnsi="Times New Roman" w:eastAsia="楷体_GB2312" w:cs="Times New Roman"/>
      <w:sz w:val="26"/>
      <w:lang w:val="en-US" w:eastAsia="zh-CN" w:bidi="ar-SA"/>
    </w:rPr>
  </w:style>
  <w:style w:type="paragraph" w:styleId="224">
    <w:name w:val="Quote"/>
    <w:basedOn w:val="1"/>
    <w:next w:val="1"/>
    <w:link w:val="225"/>
    <w:qFormat/>
    <w:uiPriority w:val="29"/>
    <w:pPr>
      <w:ind w:left="720" w:right="720"/>
    </w:pPr>
    <w:rPr>
      <w:rFonts w:eastAsia="宋体"/>
      <w:i/>
      <w:sz w:val="20"/>
    </w:rPr>
  </w:style>
  <w:style w:type="character" w:customStyle="1" w:styleId="225">
    <w:name w:val="引用 字符"/>
    <w:link w:val="224"/>
    <w:qFormat/>
    <w:uiPriority w:val="29"/>
    <w:rPr>
      <w:i/>
    </w:rPr>
  </w:style>
  <w:style w:type="paragraph" w:styleId="226">
    <w:name w:val="Intense Quote"/>
    <w:basedOn w:val="1"/>
    <w:next w:val="1"/>
    <w:link w:val="22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宋体"/>
      <w:i/>
      <w:sz w:val="20"/>
    </w:rPr>
  </w:style>
  <w:style w:type="character" w:customStyle="1" w:styleId="227">
    <w:name w:val="明显引用 字符"/>
    <w:link w:val="226"/>
    <w:qFormat/>
    <w:uiPriority w:val="30"/>
    <w:rPr>
      <w:i/>
    </w:rPr>
  </w:style>
  <w:style w:type="paragraph" w:customStyle="1" w:styleId="228">
    <w:name w:val="页眉1"/>
    <w:basedOn w:val="1"/>
    <w:link w:val="229"/>
    <w:unhideWhenUsed/>
    <w:qFormat/>
    <w:uiPriority w:val="0"/>
    <w:pPr>
      <w:tabs>
        <w:tab w:val="center" w:pos="7143"/>
        <w:tab w:val="right" w:pos="14287"/>
      </w:tabs>
    </w:pPr>
    <w:rPr>
      <w:rFonts w:eastAsia="宋体"/>
      <w:sz w:val="18"/>
    </w:rPr>
  </w:style>
  <w:style w:type="character" w:customStyle="1" w:styleId="229">
    <w:name w:val="Header Char"/>
    <w:link w:val="228"/>
    <w:qFormat/>
    <w:uiPriority w:val="0"/>
    <w:rPr>
      <w:sz w:val="18"/>
    </w:rPr>
  </w:style>
  <w:style w:type="paragraph" w:customStyle="1" w:styleId="230">
    <w:name w:val="页脚1"/>
    <w:basedOn w:val="1"/>
    <w:link w:val="231"/>
    <w:unhideWhenUsed/>
    <w:qFormat/>
    <w:uiPriority w:val="99"/>
    <w:pPr>
      <w:tabs>
        <w:tab w:val="center" w:pos="7143"/>
        <w:tab w:val="right" w:pos="14287"/>
      </w:tabs>
    </w:pPr>
  </w:style>
  <w:style w:type="character" w:customStyle="1" w:styleId="231">
    <w:name w:val="Caption Char"/>
    <w:link w:val="230"/>
    <w:qFormat/>
    <w:uiPriority w:val="99"/>
  </w:style>
  <w:style w:type="character" w:customStyle="1" w:styleId="232">
    <w:name w:val="Footer Char"/>
    <w:link w:val="1"/>
    <w:qFormat/>
    <w:uiPriority w:val="99"/>
  </w:style>
  <w:style w:type="paragraph" w:customStyle="1" w:styleId="233">
    <w:name w:val="题注1"/>
    <w:basedOn w:val="1"/>
    <w:next w:val="1"/>
    <w:unhideWhenUsed/>
    <w:qFormat/>
    <w:uiPriority w:val="35"/>
    <w:pPr>
      <w:spacing w:line="276" w:lineRule="auto"/>
    </w:pPr>
    <w:rPr>
      <w:b/>
      <w:bCs/>
      <w:color w:val="4F81BD"/>
      <w:sz w:val="18"/>
      <w:szCs w:val="18"/>
    </w:rPr>
  </w:style>
  <w:style w:type="table" w:customStyle="1" w:styleId="234">
    <w:name w:val="Table Grid Light"/>
    <w:qFormat/>
    <w:uiPriority w:val="59"/>
  </w:style>
  <w:style w:type="table" w:customStyle="1" w:styleId="235">
    <w:name w:val="无格式表格 11"/>
    <w:qFormat/>
    <w:uiPriority w:val="59"/>
  </w:style>
  <w:style w:type="table" w:customStyle="1" w:styleId="236">
    <w:name w:val="无格式表格 21"/>
    <w:qFormat/>
    <w:uiPriority w:val="59"/>
  </w:style>
  <w:style w:type="table" w:customStyle="1" w:styleId="237">
    <w:name w:val="无格式表格 31"/>
    <w:qFormat/>
    <w:uiPriority w:val="99"/>
  </w:style>
  <w:style w:type="table" w:customStyle="1" w:styleId="238">
    <w:name w:val="无格式表格 41"/>
    <w:qFormat/>
    <w:uiPriority w:val="99"/>
  </w:style>
  <w:style w:type="table" w:customStyle="1" w:styleId="239">
    <w:name w:val="无格式表格 51"/>
    <w:qFormat/>
    <w:uiPriority w:val="99"/>
  </w:style>
  <w:style w:type="table" w:customStyle="1" w:styleId="240">
    <w:name w:val="网格表 1 浅色1"/>
    <w:qFormat/>
    <w:uiPriority w:val="99"/>
  </w:style>
  <w:style w:type="table" w:customStyle="1" w:styleId="241">
    <w:name w:val="Grid Table 1 Light - Accent 1"/>
    <w:qFormat/>
    <w:uiPriority w:val="99"/>
  </w:style>
  <w:style w:type="table" w:customStyle="1" w:styleId="242">
    <w:name w:val="Grid Table 1 Light - Accent 2"/>
    <w:qFormat/>
    <w:uiPriority w:val="99"/>
  </w:style>
  <w:style w:type="table" w:customStyle="1" w:styleId="243">
    <w:name w:val="Grid Table 1 Light - Accent 3"/>
    <w:qFormat/>
    <w:uiPriority w:val="99"/>
  </w:style>
  <w:style w:type="table" w:customStyle="1" w:styleId="244">
    <w:name w:val="Grid Table 1 Light - Accent 4"/>
    <w:qFormat/>
    <w:uiPriority w:val="99"/>
  </w:style>
  <w:style w:type="table" w:customStyle="1" w:styleId="245">
    <w:name w:val="Grid Table 1 Light - Accent 5"/>
    <w:qFormat/>
    <w:uiPriority w:val="99"/>
  </w:style>
  <w:style w:type="table" w:customStyle="1" w:styleId="246">
    <w:name w:val="Grid Table 1 Light - Accent 6"/>
    <w:qFormat/>
    <w:uiPriority w:val="99"/>
  </w:style>
  <w:style w:type="table" w:customStyle="1" w:styleId="247">
    <w:name w:val="网格表 21"/>
    <w:qFormat/>
    <w:uiPriority w:val="99"/>
  </w:style>
  <w:style w:type="table" w:customStyle="1" w:styleId="248">
    <w:name w:val="Grid Table 2 - Accent 1"/>
    <w:qFormat/>
    <w:uiPriority w:val="99"/>
  </w:style>
  <w:style w:type="table" w:customStyle="1" w:styleId="249">
    <w:name w:val="Grid Table 2 - Accent 2"/>
    <w:qFormat/>
    <w:uiPriority w:val="99"/>
  </w:style>
  <w:style w:type="table" w:customStyle="1" w:styleId="250">
    <w:name w:val="Grid Table 2 - Accent 3"/>
    <w:qFormat/>
    <w:uiPriority w:val="99"/>
  </w:style>
  <w:style w:type="table" w:customStyle="1" w:styleId="251">
    <w:name w:val="Grid Table 2 - Accent 4"/>
    <w:qFormat/>
    <w:uiPriority w:val="99"/>
  </w:style>
  <w:style w:type="table" w:customStyle="1" w:styleId="252">
    <w:name w:val="Grid Table 2 - Accent 5"/>
    <w:qFormat/>
    <w:uiPriority w:val="99"/>
  </w:style>
  <w:style w:type="table" w:customStyle="1" w:styleId="253">
    <w:name w:val="Grid Table 2 - Accent 6"/>
    <w:qFormat/>
    <w:uiPriority w:val="99"/>
  </w:style>
  <w:style w:type="table" w:customStyle="1" w:styleId="254">
    <w:name w:val="网格表 31"/>
    <w:qFormat/>
    <w:uiPriority w:val="99"/>
  </w:style>
  <w:style w:type="table" w:customStyle="1" w:styleId="255">
    <w:name w:val="Grid Table 3 - Accent 1"/>
    <w:qFormat/>
    <w:uiPriority w:val="99"/>
  </w:style>
  <w:style w:type="table" w:customStyle="1" w:styleId="256">
    <w:name w:val="Grid Table 3 - Accent 2"/>
    <w:qFormat/>
    <w:uiPriority w:val="99"/>
  </w:style>
  <w:style w:type="table" w:customStyle="1" w:styleId="257">
    <w:name w:val="Grid Table 3 - Accent 3"/>
    <w:qFormat/>
    <w:uiPriority w:val="99"/>
  </w:style>
  <w:style w:type="table" w:customStyle="1" w:styleId="258">
    <w:name w:val="Grid Table 3 - Accent 4"/>
    <w:qFormat/>
    <w:uiPriority w:val="99"/>
  </w:style>
  <w:style w:type="table" w:customStyle="1" w:styleId="259">
    <w:name w:val="Grid Table 3 - Accent 5"/>
    <w:qFormat/>
    <w:uiPriority w:val="99"/>
  </w:style>
  <w:style w:type="table" w:customStyle="1" w:styleId="260">
    <w:name w:val="Grid Table 3 - Accent 6"/>
    <w:qFormat/>
    <w:uiPriority w:val="99"/>
  </w:style>
  <w:style w:type="table" w:customStyle="1" w:styleId="261">
    <w:name w:val="网格表 41"/>
    <w:qFormat/>
    <w:uiPriority w:val="59"/>
  </w:style>
  <w:style w:type="table" w:customStyle="1" w:styleId="262">
    <w:name w:val="Grid Table 4 - Accent 1"/>
    <w:qFormat/>
    <w:uiPriority w:val="59"/>
  </w:style>
  <w:style w:type="table" w:customStyle="1" w:styleId="263">
    <w:name w:val="Grid Table 4 - Accent 2"/>
    <w:qFormat/>
    <w:uiPriority w:val="59"/>
  </w:style>
  <w:style w:type="table" w:customStyle="1" w:styleId="264">
    <w:name w:val="Grid Table 4 - Accent 3"/>
    <w:qFormat/>
    <w:uiPriority w:val="59"/>
  </w:style>
  <w:style w:type="table" w:customStyle="1" w:styleId="265">
    <w:name w:val="Grid Table 4 - Accent 4"/>
    <w:qFormat/>
    <w:uiPriority w:val="59"/>
  </w:style>
  <w:style w:type="table" w:customStyle="1" w:styleId="266">
    <w:name w:val="Grid Table 4 - Accent 5"/>
    <w:qFormat/>
    <w:uiPriority w:val="59"/>
  </w:style>
  <w:style w:type="table" w:customStyle="1" w:styleId="267">
    <w:name w:val="Grid Table 4 - Accent 6"/>
    <w:qFormat/>
    <w:uiPriority w:val="59"/>
  </w:style>
  <w:style w:type="table" w:customStyle="1" w:styleId="268">
    <w:name w:val="网格表 5 深色1"/>
    <w:qFormat/>
    <w:uiPriority w:val="99"/>
  </w:style>
  <w:style w:type="table" w:customStyle="1" w:styleId="269">
    <w:name w:val="Grid Table 5 Dark- Accent 1"/>
    <w:qFormat/>
    <w:uiPriority w:val="99"/>
  </w:style>
  <w:style w:type="table" w:customStyle="1" w:styleId="270">
    <w:name w:val="Grid Table 5 Dark - Accent 2"/>
    <w:qFormat/>
    <w:uiPriority w:val="99"/>
  </w:style>
  <w:style w:type="table" w:customStyle="1" w:styleId="271">
    <w:name w:val="Grid Table 5 Dark - Accent 3"/>
    <w:qFormat/>
    <w:uiPriority w:val="99"/>
  </w:style>
  <w:style w:type="table" w:customStyle="1" w:styleId="272">
    <w:name w:val="Grid Table 5 Dark- Accent 4"/>
    <w:qFormat/>
    <w:uiPriority w:val="99"/>
  </w:style>
  <w:style w:type="table" w:customStyle="1" w:styleId="273">
    <w:name w:val="Grid Table 5 Dark - Accent 5"/>
    <w:qFormat/>
    <w:uiPriority w:val="99"/>
  </w:style>
  <w:style w:type="table" w:customStyle="1" w:styleId="274">
    <w:name w:val="Grid Table 5 Dark - Accent 6"/>
    <w:qFormat/>
    <w:uiPriority w:val="99"/>
  </w:style>
  <w:style w:type="table" w:customStyle="1" w:styleId="275">
    <w:name w:val="网格表 6 彩色1"/>
    <w:qFormat/>
    <w:uiPriority w:val="99"/>
  </w:style>
  <w:style w:type="table" w:customStyle="1" w:styleId="276">
    <w:name w:val="Grid Table 6 Colorful - Accent 1"/>
    <w:qFormat/>
    <w:uiPriority w:val="99"/>
  </w:style>
  <w:style w:type="table" w:customStyle="1" w:styleId="277">
    <w:name w:val="Grid Table 6 Colorful - Accent 2"/>
    <w:qFormat/>
    <w:uiPriority w:val="99"/>
  </w:style>
  <w:style w:type="table" w:customStyle="1" w:styleId="278">
    <w:name w:val="Grid Table 6 Colorful - Accent 3"/>
    <w:qFormat/>
    <w:uiPriority w:val="99"/>
  </w:style>
  <w:style w:type="table" w:customStyle="1" w:styleId="279">
    <w:name w:val="Grid Table 6 Colorful - Accent 4"/>
    <w:qFormat/>
    <w:uiPriority w:val="99"/>
  </w:style>
  <w:style w:type="table" w:customStyle="1" w:styleId="280">
    <w:name w:val="Grid Table 6 Colorful - Accent 5"/>
    <w:qFormat/>
    <w:uiPriority w:val="99"/>
  </w:style>
  <w:style w:type="table" w:customStyle="1" w:styleId="281">
    <w:name w:val="Grid Table 6 Colorful - Accent 6"/>
    <w:qFormat/>
    <w:uiPriority w:val="99"/>
  </w:style>
  <w:style w:type="table" w:customStyle="1" w:styleId="282">
    <w:name w:val="网格表 7 彩色1"/>
    <w:qFormat/>
    <w:uiPriority w:val="99"/>
  </w:style>
  <w:style w:type="table" w:customStyle="1" w:styleId="283">
    <w:name w:val="Grid Table 7 Colorful - Accent 1"/>
    <w:qFormat/>
    <w:uiPriority w:val="99"/>
  </w:style>
  <w:style w:type="table" w:customStyle="1" w:styleId="284">
    <w:name w:val="Grid Table 7 Colorful - Accent 2"/>
    <w:qFormat/>
    <w:uiPriority w:val="99"/>
  </w:style>
  <w:style w:type="table" w:customStyle="1" w:styleId="285">
    <w:name w:val="Grid Table 7 Colorful - Accent 3"/>
    <w:qFormat/>
    <w:uiPriority w:val="99"/>
  </w:style>
  <w:style w:type="table" w:customStyle="1" w:styleId="286">
    <w:name w:val="Grid Table 7 Colorful - Accent 4"/>
    <w:qFormat/>
    <w:uiPriority w:val="99"/>
  </w:style>
  <w:style w:type="table" w:customStyle="1" w:styleId="287">
    <w:name w:val="Grid Table 7 Colorful - Accent 5"/>
    <w:qFormat/>
    <w:uiPriority w:val="99"/>
  </w:style>
  <w:style w:type="table" w:customStyle="1" w:styleId="288">
    <w:name w:val="Grid Table 7 Colorful - Accent 6"/>
    <w:qFormat/>
    <w:uiPriority w:val="99"/>
  </w:style>
  <w:style w:type="table" w:customStyle="1" w:styleId="289">
    <w:name w:val="清单表 1 浅色1"/>
    <w:qFormat/>
    <w:uiPriority w:val="99"/>
  </w:style>
  <w:style w:type="table" w:customStyle="1" w:styleId="290">
    <w:name w:val="List Table 1 Light - Accent 1"/>
    <w:qFormat/>
    <w:uiPriority w:val="99"/>
  </w:style>
  <w:style w:type="table" w:customStyle="1" w:styleId="291">
    <w:name w:val="List Table 1 Light - Accent 2"/>
    <w:qFormat/>
    <w:uiPriority w:val="99"/>
  </w:style>
  <w:style w:type="table" w:customStyle="1" w:styleId="292">
    <w:name w:val="List Table 1 Light - Accent 3"/>
    <w:qFormat/>
    <w:uiPriority w:val="99"/>
  </w:style>
  <w:style w:type="table" w:customStyle="1" w:styleId="293">
    <w:name w:val="List Table 1 Light - Accent 4"/>
    <w:qFormat/>
    <w:uiPriority w:val="99"/>
  </w:style>
  <w:style w:type="table" w:customStyle="1" w:styleId="294">
    <w:name w:val="List Table 1 Light - Accent 5"/>
    <w:qFormat/>
    <w:uiPriority w:val="99"/>
  </w:style>
  <w:style w:type="table" w:customStyle="1" w:styleId="295">
    <w:name w:val="List Table 1 Light - Accent 6"/>
    <w:qFormat/>
    <w:uiPriority w:val="99"/>
  </w:style>
  <w:style w:type="table" w:customStyle="1" w:styleId="296">
    <w:name w:val="清单表 21"/>
    <w:qFormat/>
    <w:uiPriority w:val="99"/>
  </w:style>
  <w:style w:type="table" w:customStyle="1" w:styleId="297">
    <w:name w:val="List Table 2 - Accent 1"/>
    <w:qFormat/>
    <w:uiPriority w:val="99"/>
  </w:style>
  <w:style w:type="table" w:customStyle="1" w:styleId="298">
    <w:name w:val="List Table 2 - Accent 2"/>
    <w:qFormat/>
    <w:uiPriority w:val="99"/>
  </w:style>
  <w:style w:type="table" w:customStyle="1" w:styleId="299">
    <w:name w:val="List Table 2 - Accent 3"/>
    <w:qFormat/>
    <w:uiPriority w:val="99"/>
  </w:style>
  <w:style w:type="table" w:customStyle="1" w:styleId="300">
    <w:name w:val="List Table 2 - Accent 4"/>
    <w:qFormat/>
    <w:uiPriority w:val="99"/>
  </w:style>
  <w:style w:type="table" w:customStyle="1" w:styleId="301">
    <w:name w:val="List Table 2 - Accent 5"/>
    <w:qFormat/>
    <w:uiPriority w:val="99"/>
  </w:style>
  <w:style w:type="table" w:customStyle="1" w:styleId="302">
    <w:name w:val="List Table 2 - Accent 6"/>
    <w:qFormat/>
    <w:uiPriority w:val="99"/>
  </w:style>
  <w:style w:type="table" w:customStyle="1" w:styleId="303">
    <w:name w:val="清单表 31"/>
    <w:qFormat/>
    <w:uiPriority w:val="99"/>
  </w:style>
  <w:style w:type="table" w:customStyle="1" w:styleId="304">
    <w:name w:val="List Table 3 - Accent 1"/>
    <w:qFormat/>
    <w:uiPriority w:val="99"/>
  </w:style>
  <w:style w:type="table" w:customStyle="1" w:styleId="305">
    <w:name w:val="List Table 3 - Accent 2"/>
    <w:qFormat/>
    <w:uiPriority w:val="99"/>
  </w:style>
  <w:style w:type="table" w:customStyle="1" w:styleId="306">
    <w:name w:val="List Table 3 - Accent 3"/>
    <w:qFormat/>
    <w:uiPriority w:val="99"/>
  </w:style>
  <w:style w:type="table" w:customStyle="1" w:styleId="307">
    <w:name w:val="List Table 3 - Accent 4"/>
    <w:qFormat/>
    <w:uiPriority w:val="99"/>
  </w:style>
  <w:style w:type="table" w:customStyle="1" w:styleId="308">
    <w:name w:val="List Table 3 - Accent 5"/>
    <w:qFormat/>
    <w:uiPriority w:val="99"/>
  </w:style>
  <w:style w:type="table" w:customStyle="1" w:styleId="309">
    <w:name w:val="List Table 3 - Accent 6"/>
    <w:qFormat/>
    <w:uiPriority w:val="99"/>
  </w:style>
  <w:style w:type="table" w:customStyle="1" w:styleId="310">
    <w:name w:val="清单表 41"/>
    <w:qFormat/>
    <w:uiPriority w:val="99"/>
  </w:style>
  <w:style w:type="table" w:customStyle="1" w:styleId="311">
    <w:name w:val="List Table 4 - Accent 1"/>
    <w:qFormat/>
    <w:uiPriority w:val="99"/>
  </w:style>
  <w:style w:type="table" w:customStyle="1" w:styleId="312">
    <w:name w:val="List Table 4 - Accent 2"/>
    <w:qFormat/>
    <w:uiPriority w:val="99"/>
  </w:style>
  <w:style w:type="table" w:customStyle="1" w:styleId="313">
    <w:name w:val="List Table 4 - Accent 3"/>
    <w:qFormat/>
    <w:uiPriority w:val="99"/>
  </w:style>
  <w:style w:type="table" w:customStyle="1" w:styleId="314">
    <w:name w:val="List Table 4 - Accent 4"/>
    <w:qFormat/>
    <w:uiPriority w:val="99"/>
  </w:style>
  <w:style w:type="table" w:customStyle="1" w:styleId="315">
    <w:name w:val="List Table 4 - Accent 5"/>
    <w:qFormat/>
    <w:uiPriority w:val="99"/>
  </w:style>
  <w:style w:type="table" w:customStyle="1" w:styleId="316">
    <w:name w:val="List Table 4 - Accent 6"/>
    <w:qFormat/>
    <w:uiPriority w:val="99"/>
  </w:style>
  <w:style w:type="table" w:customStyle="1" w:styleId="317">
    <w:name w:val="清单表 5 深色1"/>
    <w:qFormat/>
    <w:uiPriority w:val="99"/>
  </w:style>
  <w:style w:type="table" w:customStyle="1" w:styleId="318">
    <w:name w:val="List Table 5 Dark - Accent 1"/>
    <w:qFormat/>
    <w:uiPriority w:val="99"/>
  </w:style>
  <w:style w:type="table" w:customStyle="1" w:styleId="319">
    <w:name w:val="List Table 5 Dark - Accent 2"/>
    <w:qFormat/>
    <w:uiPriority w:val="99"/>
  </w:style>
  <w:style w:type="table" w:customStyle="1" w:styleId="320">
    <w:name w:val="List Table 5 Dark - Accent 3"/>
    <w:qFormat/>
    <w:uiPriority w:val="99"/>
  </w:style>
  <w:style w:type="table" w:customStyle="1" w:styleId="321">
    <w:name w:val="List Table 5 Dark - Accent 4"/>
    <w:qFormat/>
    <w:uiPriority w:val="99"/>
  </w:style>
  <w:style w:type="table" w:customStyle="1" w:styleId="322">
    <w:name w:val="List Table 5 Dark - Accent 5"/>
    <w:qFormat/>
    <w:uiPriority w:val="99"/>
  </w:style>
  <w:style w:type="table" w:customStyle="1" w:styleId="323">
    <w:name w:val="List Table 5 Dark - Accent 6"/>
    <w:qFormat/>
    <w:uiPriority w:val="99"/>
  </w:style>
  <w:style w:type="table" w:customStyle="1" w:styleId="324">
    <w:name w:val="清单表 6 彩色1"/>
    <w:qFormat/>
    <w:uiPriority w:val="99"/>
  </w:style>
  <w:style w:type="table" w:customStyle="1" w:styleId="325">
    <w:name w:val="List Table 6 Colorful - Accent 1"/>
    <w:qFormat/>
    <w:uiPriority w:val="99"/>
  </w:style>
  <w:style w:type="table" w:customStyle="1" w:styleId="326">
    <w:name w:val="List Table 6 Colorful - Accent 2"/>
    <w:qFormat/>
    <w:uiPriority w:val="99"/>
  </w:style>
  <w:style w:type="table" w:customStyle="1" w:styleId="327">
    <w:name w:val="List Table 6 Colorful - Accent 3"/>
    <w:qFormat/>
    <w:uiPriority w:val="99"/>
  </w:style>
  <w:style w:type="table" w:customStyle="1" w:styleId="328">
    <w:name w:val="List Table 6 Colorful - Accent 4"/>
    <w:qFormat/>
    <w:uiPriority w:val="99"/>
  </w:style>
  <w:style w:type="table" w:customStyle="1" w:styleId="329">
    <w:name w:val="List Table 6 Colorful - Accent 5"/>
    <w:qFormat/>
    <w:uiPriority w:val="99"/>
  </w:style>
  <w:style w:type="table" w:customStyle="1" w:styleId="330">
    <w:name w:val="List Table 6 Colorful - Accent 6"/>
    <w:qFormat/>
    <w:uiPriority w:val="99"/>
  </w:style>
  <w:style w:type="table" w:customStyle="1" w:styleId="331">
    <w:name w:val="清单表 7 彩色1"/>
    <w:qFormat/>
    <w:uiPriority w:val="99"/>
  </w:style>
  <w:style w:type="table" w:customStyle="1" w:styleId="332">
    <w:name w:val="List Table 7 Colorful - Accent 1"/>
    <w:qFormat/>
    <w:uiPriority w:val="99"/>
  </w:style>
  <w:style w:type="table" w:customStyle="1" w:styleId="333">
    <w:name w:val="List Table 7 Colorful - Accent 2"/>
    <w:qFormat/>
    <w:uiPriority w:val="99"/>
  </w:style>
  <w:style w:type="table" w:customStyle="1" w:styleId="334">
    <w:name w:val="List Table 7 Colorful - Accent 3"/>
    <w:qFormat/>
    <w:uiPriority w:val="99"/>
  </w:style>
  <w:style w:type="table" w:customStyle="1" w:styleId="335">
    <w:name w:val="List Table 7 Colorful - Accent 4"/>
    <w:qFormat/>
    <w:uiPriority w:val="99"/>
  </w:style>
  <w:style w:type="table" w:customStyle="1" w:styleId="336">
    <w:name w:val="List Table 7 Colorful - Accent 5"/>
    <w:qFormat/>
    <w:uiPriority w:val="99"/>
  </w:style>
  <w:style w:type="table" w:customStyle="1" w:styleId="337">
    <w:name w:val="List Table 7 Colorful - Accent 6"/>
    <w:qFormat/>
    <w:uiPriority w:val="99"/>
  </w:style>
  <w:style w:type="table" w:customStyle="1" w:styleId="338">
    <w:name w:val="Lined - Accent"/>
    <w:qFormat/>
    <w:uiPriority w:val="99"/>
    <w:rPr>
      <w:color w:val="404040"/>
    </w:rPr>
  </w:style>
  <w:style w:type="table" w:customStyle="1" w:styleId="339">
    <w:name w:val="Lined - Accent 1"/>
    <w:qFormat/>
    <w:uiPriority w:val="99"/>
    <w:rPr>
      <w:color w:val="404040"/>
    </w:rPr>
  </w:style>
  <w:style w:type="table" w:customStyle="1" w:styleId="340">
    <w:name w:val="Lined - Accent 2"/>
    <w:qFormat/>
    <w:uiPriority w:val="99"/>
    <w:rPr>
      <w:color w:val="404040"/>
    </w:rPr>
  </w:style>
  <w:style w:type="table" w:customStyle="1" w:styleId="341">
    <w:name w:val="Lined - Accent 3"/>
    <w:qFormat/>
    <w:uiPriority w:val="99"/>
    <w:rPr>
      <w:color w:val="404040"/>
    </w:rPr>
  </w:style>
  <w:style w:type="table" w:customStyle="1" w:styleId="342">
    <w:name w:val="Lined - Accent 4"/>
    <w:qFormat/>
    <w:uiPriority w:val="99"/>
    <w:rPr>
      <w:color w:val="404040"/>
    </w:rPr>
  </w:style>
  <w:style w:type="table" w:customStyle="1" w:styleId="343">
    <w:name w:val="Lined - Accent 5"/>
    <w:qFormat/>
    <w:uiPriority w:val="99"/>
    <w:rPr>
      <w:color w:val="404040"/>
    </w:rPr>
  </w:style>
  <w:style w:type="table" w:customStyle="1" w:styleId="344">
    <w:name w:val="Lined - Accent 6"/>
    <w:qFormat/>
    <w:uiPriority w:val="99"/>
    <w:rPr>
      <w:color w:val="404040"/>
    </w:rPr>
  </w:style>
  <w:style w:type="table" w:customStyle="1" w:styleId="345">
    <w:name w:val="Bordered &amp; Lined - Accent"/>
    <w:qFormat/>
    <w:uiPriority w:val="99"/>
    <w:rPr>
      <w:color w:val="404040"/>
    </w:rPr>
  </w:style>
  <w:style w:type="table" w:customStyle="1" w:styleId="346">
    <w:name w:val="Bordered &amp; Lined - Accent 1"/>
    <w:qFormat/>
    <w:uiPriority w:val="99"/>
    <w:rPr>
      <w:color w:val="404040"/>
    </w:rPr>
  </w:style>
  <w:style w:type="table" w:customStyle="1" w:styleId="347">
    <w:name w:val="Bordered &amp; Lined - Accent 2"/>
    <w:qFormat/>
    <w:uiPriority w:val="99"/>
    <w:rPr>
      <w:color w:val="404040"/>
    </w:rPr>
  </w:style>
  <w:style w:type="table" w:customStyle="1" w:styleId="348">
    <w:name w:val="Bordered &amp; Lined - Accent 3"/>
    <w:qFormat/>
    <w:uiPriority w:val="99"/>
    <w:rPr>
      <w:color w:val="404040"/>
    </w:rPr>
  </w:style>
  <w:style w:type="table" w:customStyle="1" w:styleId="349">
    <w:name w:val="Bordered &amp; Lined - Accent 4"/>
    <w:qFormat/>
    <w:uiPriority w:val="99"/>
    <w:rPr>
      <w:color w:val="404040"/>
    </w:rPr>
  </w:style>
  <w:style w:type="table" w:customStyle="1" w:styleId="350">
    <w:name w:val="Bordered &amp; Lined - Accent 5"/>
    <w:qFormat/>
    <w:uiPriority w:val="99"/>
    <w:rPr>
      <w:color w:val="404040"/>
    </w:rPr>
  </w:style>
  <w:style w:type="table" w:customStyle="1" w:styleId="351">
    <w:name w:val="Bordered &amp; Lined - Accent 6"/>
    <w:qFormat/>
    <w:uiPriority w:val="99"/>
    <w:rPr>
      <w:color w:val="404040"/>
    </w:rPr>
  </w:style>
  <w:style w:type="table" w:customStyle="1" w:styleId="352">
    <w:name w:val="Bordered"/>
    <w:qFormat/>
    <w:uiPriority w:val="99"/>
  </w:style>
  <w:style w:type="table" w:customStyle="1" w:styleId="353">
    <w:name w:val="Bordered - Accent 1"/>
    <w:qFormat/>
    <w:uiPriority w:val="99"/>
  </w:style>
  <w:style w:type="table" w:customStyle="1" w:styleId="354">
    <w:name w:val="Bordered - Accent 2"/>
    <w:qFormat/>
    <w:uiPriority w:val="99"/>
  </w:style>
  <w:style w:type="table" w:customStyle="1" w:styleId="355">
    <w:name w:val="Bordered - Accent 3"/>
    <w:qFormat/>
    <w:uiPriority w:val="99"/>
  </w:style>
  <w:style w:type="table" w:customStyle="1" w:styleId="356">
    <w:name w:val="Bordered - Accent 4"/>
    <w:qFormat/>
    <w:uiPriority w:val="99"/>
  </w:style>
  <w:style w:type="table" w:customStyle="1" w:styleId="357">
    <w:name w:val="Bordered - Accent 5"/>
    <w:qFormat/>
    <w:uiPriority w:val="99"/>
  </w:style>
  <w:style w:type="table" w:customStyle="1" w:styleId="358">
    <w:name w:val="Bordered - Accent 6"/>
    <w:qFormat/>
    <w:uiPriority w:val="99"/>
  </w:style>
  <w:style w:type="paragraph" w:customStyle="1" w:styleId="359">
    <w:name w:val="TOC 标题11"/>
    <w:unhideWhenUsed/>
    <w:qFormat/>
    <w:uiPriority w:val="39"/>
    <w:rPr>
      <w:rFonts w:hint="default" w:ascii="Times New Roman" w:hAnsi="Times New Roman" w:eastAsia="宋体" w:cs="Times New Roman"/>
      <w:lang w:val="en-US" w:eastAsia="zh-CN" w:bidi="ar-SA"/>
    </w:rPr>
  </w:style>
  <w:style w:type="paragraph" w:customStyle="1" w:styleId="360">
    <w:name w:val="无间隔1"/>
    <w:qFormat/>
    <w:uiPriority w:val="0"/>
    <w:pPr>
      <w:widowControl w:val="0"/>
      <w:spacing w:line="300" w:lineRule="auto"/>
    </w:pPr>
    <w:rPr>
      <w:rFonts w:hint="default" w:ascii="Times New Roman" w:hAnsi="Times New Roman" w:eastAsia="华文仿宋" w:cs="Times New Roman"/>
      <w:sz w:val="24"/>
      <w:szCs w:val="21"/>
      <w:lang w:val="en-US" w:eastAsia="zh-CN" w:bidi="ar-SA"/>
    </w:rPr>
  </w:style>
  <w:style w:type="character" w:customStyle="1" w:styleId="361">
    <w:name w:val="正文文本首行缩进 字符"/>
    <w:link w:val="1"/>
    <w:qFormat/>
    <w:uiPriority w:val="0"/>
    <w:rPr>
      <w:rFonts w:eastAsia="楷体_GB2312"/>
      <w:sz w:val="26"/>
    </w:rPr>
  </w:style>
  <w:style w:type="character" w:customStyle="1" w:styleId="362">
    <w:name w:val="Char Char4"/>
    <w:link w:val="1"/>
    <w:qFormat/>
    <w:uiPriority w:val="0"/>
    <w:rPr>
      <w:rFonts w:ascii="方正仿宋简体" w:hAnsi="创艺简仿宋" w:eastAsia="方正仿宋简体"/>
      <w:sz w:val="24"/>
      <w:lang w:val="en-US" w:eastAsia="zh-CN" w:bidi="ar-SA"/>
    </w:rPr>
  </w:style>
  <w:style w:type="character" w:customStyle="1" w:styleId="363">
    <w:name w:val="state"/>
    <w:link w:val="1"/>
    <w:qFormat/>
    <w:uiPriority w:val="0"/>
    <w:rPr>
      <w:b/>
      <w:color w:val="FFFFFF"/>
      <w:sz w:val="19"/>
      <w:szCs w:val="19"/>
    </w:rPr>
  </w:style>
  <w:style w:type="character" w:customStyle="1" w:styleId="364">
    <w:name w:val="bds_more6"/>
    <w:link w:val="1"/>
    <w:qFormat/>
    <w:uiPriority w:val="0"/>
  </w:style>
  <w:style w:type="character" w:customStyle="1" w:styleId="365">
    <w:name w:val="hilite"/>
    <w:link w:val="1"/>
    <w:qFormat/>
    <w:uiPriority w:val="0"/>
    <w:rPr>
      <w:color w:val="FFFFFF"/>
      <w:shd w:val="clear" w:color="auto" w:fill="776666"/>
    </w:rPr>
  </w:style>
  <w:style w:type="character" w:customStyle="1" w:styleId="366">
    <w:name w:val="bds_nopic"/>
    <w:link w:val="1"/>
    <w:qFormat/>
    <w:uiPriority w:val="0"/>
  </w:style>
  <w:style w:type="character" w:customStyle="1" w:styleId="367">
    <w:name w:val="Char Char2"/>
    <w:link w:val="1"/>
    <w:qFormat/>
    <w:uiPriority w:val="0"/>
    <w:rPr>
      <w:rFonts w:ascii="宋体" w:hAnsi="宋体" w:eastAsia="楷体_GB2312"/>
      <w:b/>
      <w:sz w:val="26"/>
      <w:lang w:val="en-US" w:eastAsia="zh-CN" w:bidi="ar-SA"/>
    </w:rPr>
  </w:style>
  <w:style w:type="character" w:customStyle="1" w:styleId="368">
    <w:name w:val="hover61"/>
    <w:link w:val="1"/>
    <w:qFormat/>
    <w:uiPriority w:val="0"/>
    <w:rPr>
      <w:shd w:val="clear" w:color="auto" w:fill="FF0000"/>
    </w:rPr>
  </w:style>
  <w:style w:type="character" w:customStyle="1" w:styleId="369">
    <w:name w:val="font51"/>
    <w:link w:val="1"/>
    <w:qFormat/>
    <w:uiPriority w:val="99"/>
    <w:rPr>
      <w:rFonts w:hint="eastAsia" w:ascii="宋体" w:hAnsi="宋体" w:eastAsia="宋体" w:cs="宋体"/>
      <w:color w:val="FF0000"/>
      <w:sz w:val="20"/>
      <w:szCs w:val="20"/>
      <w:u w:val="none"/>
    </w:rPr>
  </w:style>
  <w:style w:type="character" w:customStyle="1" w:styleId="370">
    <w:name w:val="grid"/>
    <w:link w:val="1"/>
    <w:qFormat/>
    <w:uiPriority w:val="0"/>
  </w:style>
  <w:style w:type="character" w:customStyle="1" w:styleId="371">
    <w:name w:val="bds_more7"/>
    <w:link w:val="1"/>
    <w:qFormat/>
    <w:uiPriority w:val="0"/>
  </w:style>
  <w:style w:type="character" w:customStyle="1" w:styleId="372">
    <w:name w:val="bds_more8"/>
    <w:link w:val="1"/>
    <w:qFormat/>
    <w:uiPriority w:val="0"/>
    <w:rPr>
      <w:rFonts w:hint="eastAsia" w:ascii="宋体" w:hAnsi="宋体" w:eastAsia="宋体" w:cs="宋体"/>
    </w:rPr>
  </w:style>
  <w:style w:type="character" w:customStyle="1" w:styleId="373">
    <w:name w:val="bds_more4"/>
    <w:link w:val="1"/>
    <w:qFormat/>
    <w:uiPriority w:val="0"/>
    <w:rPr>
      <w:rFonts w:hint="eastAsia" w:ascii="宋体" w:hAnsi="宋体" w:eastAsia="宋体" w:cs="宋体"/>
    </w:rPr>
  </w:style>
  <w:style w:type="character" w:customStyle="1" w:styleId="374">
    <w:name w:val="bds_nopic1"/>
    <w:link w:val="1"/>
    <w:qFormat/>
    <w:uiPriority w:val="0"/>
  </w:style>
  <w:style w:type="character" w:customStyle="1" w:styleId="375">
    <w:name w:val="hilite6"/>
    <w:link w:val="1"/>
    <w:qFormat/>
    <w:uiPriority w:val="0"/>
    <w:rPr>
      <w:color w:val="FFFFFF"/>
      <w:shd w:val="clear" w:color="auto" w:fill="776666"/>
    </w:rPr>
  </w:style>
  <w:style w:type="character" w:customStyle="1" w:styleId="376">
    <w:name w:val="正文缩进2格 Char Char"/>
    <w:link w:val="377"/>
    <w:qFormat/>
    <w:uiPriority w:val="0"/>
    <w:rPr>
      <w:rFonts w:ascii="仿宋_GB2312" w:hAnsi="宋体" w:eastAsia="仿宋_GB2312"/>
      <w:sz w:val="31"/>
      <w:szCs w:val="28"/>
    </w:rPr>
  </w:style>
  <w:style w:type="paragraph" w:customStyle="1" w:styleId="377">
    <w:name w:val="正文缩进2格"/>
    <w:basedOn w:val="1"/>
    <w:link w:val="376"/>
    <w:qFormat/>
    <w:uiPriority w:val="0"/>
    <w:pPr>
      <w:spacing w:line="600" w:lineRule="exact"/>
      <w:ind w:firstLine="639"/>
    </w:pPr>
    <w:rPr>
      <w:rFonts w:ascii="仿宋_GB2312" w:hAnsi="宋体" w:eastAsia="仿宋_GB2312"/>
      <w:sz w:val="31"/>
      <w:szCs w:val="28"/>
    </w:rPr>
  </w:style>
  <w:style w:type="character" w:customStyle="1" w:styleId="378">
    <w:name w:val="grid2"/>
    <w:link w:val="1"/>
    <w:qFormat/>
    <w:uiPriority w:val="0"/>
  </w:style>
  <w:style w:type="character" w:customStyle="1" w:styleId="379">
    <w:name w:val="other"/>
    <w:link w:val="1"/>
    <w:qFormat/>
    <w:uiPriority w:val="0"/>
  </w:style>
  <w:style w:type="character" w:customStyle="1" w:styleId="380">
    <w:name w:val="font01"/>
    <w:link w:val="1"/>
    <w:qFormat/>
    <w:uiPriority w:val="0"/>
    <w:rPr>
      <w:rFonts w:hint="eastAsia" w:ascii="宋体" w:hAnsi="宋体" w:eastAsia="宋体" w:cs="宋体"/>
      <w:b/>
      <w:color w:val="000000"/>
      <w:sz w:val="20"/>
      <w:szCs w:val="20"/>
      <w:u w:val="none"/>
    </w:rPr>
  </w:style>
  <w:style w:type="character" w:customStyle="1" w:styleId="381">
    <w:name w:val="noused"/>
    <w:link w:val="1"/>
    <w:qFormat/>
    <w:uiPriority w:val="0"/>
    <w:rPr>
      <w:b/>
      <w:color w:val="FFFFFF"/>
      <w:sz w:val="21"/>
      <w:szCs w:val="21"/>
    </w:rPr>
  </w:style>
  <w:style w:type="character" w:customStyle="1" w:styleId="382">
    <w:name w:val="active8"/>
    <w:link w:val="1"/>
    <w:qFormat/>
    <w:uiPriority w:val="0"/>
    <w:rPr>
      <w:color w:val="00FF00"/>
      <w:shd w:val="clear" w:color="auto" w:fill="000000"/>
    </w:rPr>
  </w:style>
  <w:style w:type="character" w:customStyle="1" w:styleId="383">
    <w:name w:val="font61"/>
    <w:link w:val="1"/>
    <w:qFormat/>
    <w:uiPriority w:val="0"/>
    <w:rPr>
      <w:rFonts w:hint="eastAsia" w:ascii="宋体" w:hAnsi="宋体" w:eastAsia="宋体" w:cs="宋体"/>
      <w:color w:val="000000"/>
      <w:sz w:val="20"/>
      <w:szCs w:val="20"/>
      <w:u w:val="none"/>
    </w:rPr>
  </w:style>
  <w:style w:type="character" w:customStyle="1" w:styleId="384">
    <w:name w:val="bds_more5"/>
    <w:link w:val="1"/>
    <w:qFormat/>
    <w:uiPriority w:val="0"/>
  </w:style>
  <w:style w:type="character" w:customStyle="1" w:styleId="385">
    <w:name w:val="bds_nopic2"/>
    <w:link w:val="1"/>
    <w:qFormat/>
    <w:uiPriority w:val="0"/>
  </w:style>
  <w:style w:type="character" w:customStyle="1" w:styleId="386">
    <w:name w:val="active"/>
    <w:link w:val="1"/>
    <w:qFormat/>
    <w:uiPriority w:val="0"/>
    <w:rPr>
      <w:color w:val="00FF00"/>
      <w:shd w:val="clear" w:color="auto" w:fill="000000"/>
    </w:rPr>
  </w:style>
  <w:style w:type="character" w:customStyle="1" w:styleId="387">
    <w:name w:val="font41"/>
    <w:link w:val="1"/>
    <w:qFormat/>
    <w:uiPriority w:val="0"/>
    <w:rPr>
      <w:rFonts w:hint="eastAsia" w:ascii="宋体" w:hAnsi="宋体" w:eastAsia="宋体" w:cs="宋体"/>
      <w:color w:val="000000"/>
      <w:sz w:val="20"/>
      <w:szCs w:val="20"/>
      <w:u w:val="none"/>
    </w:rPr>
  </w:style>
  <w:style w:type="character" w:customStyle="1" w:styleId="388">
    <w:name w:val="font11"/>
    <w:link w:val="1"/>
    <w:qFormat/>
    <w:uiPriority w:val="0"/>
    <w:rPr>
      <w:rFonts w:ascii="宋体" w:hAnsi="宋体" w:eastAsia="宋体"/>
      <w:color w:val="000000"/>
      <w:sz w:val="28"/>
      <w:u w:val="none"/>
    </w:rPr>
  </w:style>
  <w:style w:type="character" w:customStyle="1" w:styleId="389">
    <w:name w:val="font81"/>
    <w:link w:val="1"/>
    <w:qFormat/>
    <w:uiPriority w:val="0"/>
    <w:rPr>
      <w:rFonts w:ascii="宋体" w:hAnsi="宋体" w:eastAsia="宋体"/>
      <w:b/>
      <w:color w:val="000000"/>
      <w:sz w:val="18"/>
      <w:u w:val="none"/>
    </w:rPr>
  </w:style>
  <w:style w:type="character" w:customStyle="1" w:styleId="390">
    <w:name w:val="font71"/>
    <w:link w:val="1"/>
    <w:qFormat/>
    <w:uiPriority w:val="0"/>
    <w:rPr>
      <w:rFonts w:hint="eastAsia" w:ascii="宋体" w:hAnsi="宋体" w:eastAsia="宋体" w:cs="宋体"/>
      <w:color w:val="000000"/>
      <w:sz w:val="20"/>
      <w:szCs w:val="20"/>
      <w:u w:val="none"/>
      <w:vertAlign w:val="superscript"/>
    </w:rPr>
  </w:style>
  <w:style w:type="character" w:customStyle="1" w:styleId="391">
    <w:name w:val="正文文本缩进 Char1"/>
    <w:link w:val="1"/>
    <w:qFormat/>
    <w:uiPriority w:val="0"/>
    <w:rPr>
      <w:rFonts w:eastAsia="楷体_GB2312"/>
      <w:sz w:val="26"/>
    </w:rPr>
  </w:style>
  <w:style w:type="character" w:customStyle="1" w:styleId="392">
    <w:name w:val="font101"/>
    <w:link w:val="1"/>
    <w:qFormat/>
    <w:uiPriority w:val="0"/>
    <w:rPr>
      <w:rFonts w:hint="eastAsia" w:ascii="微软雅黑" w:hAnsi="微软雅黑" w:eastAsia="微软雅黑" w:cs="微软雅黑"/>
      <w:color w:val="000000"/>
      <w:sz w:val="20"/>
      <w:szCs w:val="20"/>
      <w:u w:val="none"/>
      <w:vertAlign w:val="superscript"/>
    </w:rPr>
  </w:style>
  <w:style w:type="character" w:customStyle="1" w:styleId="393">
    <w:name w:val="日期 Char1"/>
    <w:link w:val="1"/>
    <w:qFormat/>
    <w:uiPriority w:val="0"/>
    <w:rPr>
      <w:rFonts w:eastAsia="楷体_GB2312"/>
      <w:sz w:val="26"/>
      <w:szCs w:val="26"/>
    </w:rPr>
  </w:style>
  <w:style w:type="character" w:customStyle="1" w:styleId="394">
    <w:name w:val="Balloon Text Char"/>
    <w:link w:val="1"/>
    <w:semiHidden/>
    <w:qFormat/>
    <w:uiPriority w:val="0"/>
    <w:rPr>
      <w:rFonts w:eastAsia="宋体"/>
      <w:sz w:val="18"/>
      <w:lang w:val="en-US" w:eastAsia="zh-CN"/>
    </w:rPr>
  </w:style>
  <w:style w:type="character" w:customStyle="1" w:styleId="395">
    <w:name w:val="font21"/>
    <w:link w:val="1"/>
    <w:qFormat/>
    <w:uiPriority w:val="0"/>
    <w:rPr>
      <w:rFonts w:hint="eastAsia" w:ascii="宋体" w:hAnsi="宋体" w:eastAsia="宋体" w:cs="宋体"/>
      <w:b/>
      <w:color w:val="000000"/>
      <w:sz w:val="20"/>
      <w:szCs w:val="20"/>
      <w:u w:val="none"/>
    </w:rPr>
  </w:style>
  <w:style w:type="character" w:customStyle="1" w:styleId="396">
    <w:name w:val="font31"/>
    <w:link w:val="1"/>
    <w:qFormat/>
    <w:uiPriority w:val="0"/>
    <w:rPr>
      <w:rFonts w:ascii="宋体" w:hAnsi="宋体" w:eastAsia="宋体"/>
      <w:color w:val="000000"/>
      <w:sz w:val="20"/>
      <w:u w:val="none"/>
    </w:rPr>
  </w:style>
  <w:style w:type="character" w:customStyle="1" w:styleId="397">
    <w:name w:val="Body Text Indent Char"/>
    <w:link w:val="1"/>
    <w:qFormat/>
    <w:uiPriority w:val="0"/>
    <w:rPr>
      <w:rFonts w:ascii="方正仿宋简体" w:hAnsi="创艺简仿宋" w:eastAsia="方正仿宋简体"/>
      <w:sz w:val="24"/>
    </w:rPr>
  </w:style>
  <w:style w:type="character" w:customStyle="1" w:styleId="398">
    <w:name w:val="Header Char1"/>
    <w:link w:val="1"/>
    <w:qFormat/>
    <w:uiPriority w:val="0"/>
    <w:rPr>
      <w:rFonts w:eastAsia="楷体_GB2312"/>
      <w:sz w:val="18"/>
    </w:rPr>
  </w:style>
  <w:style w:type="character" w:customStyle="1" w:styleId="399">
    <w:name w:val="正文文本缩进 Char2"/>
    <w:link w:val="1"/>
    <w:qFormat/>
    <w:uiPriority w:val="0"/>
    <w:rPr>
      <w:rFonts w:eastAsia="楷体_GB2312"/>
      <w:sz w:val="26"/>
      <w:szCs w:val="26"/>
    </w:rPr>
  </w:style>
  <w:style w:type="character" w:customStyle="1" w:styleId="400">
    <w:name w:val="NormalCharacter1"/>
    <w:link w:val="1"/>
    <w:qFormat/>
    <w:uiPriority w:val="0"/>
  </w:style>
  <w:style w:type="paragraph" w:customStyle="1" w:styleId="401">
    <w:name w:val="列出段落1"/>
    <w:basedOn w:val="1"/>
    <w:qFormat/>
    <w:uiPriority w:val="0"/>
    <w:pPr>
      <w:ind w:firstLine="420"/>
    </w:pPr>
    <w:rPr>
      <w:rFonts w:ascii="Calibri" w:hAnsi="Calibri" w:eastAsia="宋体" w:cs="黑体"/>
      <w:szCs w:val="22"/>
    </w:rPr>
  </w:style>
  <w:style w:type="paragraph" w:customStyle="1" w:styleId="402">
    <w:name w:val="p0"/>
    <w:basedOn w:val="1"/>
    <w:qFormat/>
    <w:uiPriority w:val="0"/>
    <w:pPr>
      <w:widowControl/>
    </w:pPr>
    <w:rPr>
      <w:rFonts w:eastAsia="宋体"/>
      <w:sz w:val="21"/>
      <w:szCs w:val="21"/>
    </w:rPr>
  </w:style>
  <w:style w:type="paragraph" w:customStyle="1" w:styleId="403">
    <w:name w:val="纯文本1"/>
    <w:basedOn w:val="1"/>
    <w:qFormat/>
    <w:uiPriority w:val="0"/>
    <w:rPr>
      <w:rFonts w:ascii="宋体" w:hAnsi="Courier New"/>
      <w:sz w:val="28"/>
    </w:rPr>
  </w:style>
  <w:style w:type="paragraph" w:customStyle="1" w:styleId="404">
    <w:name w:val="Char Char1 Char Char Char Char"/>
    <w:basedOn w:val="98"/>
    <w:qFormat/>
    <w:uiPriority w:val="0"/>
    <w:pPr>
      <w:spacing w:line="360" w:lineRule="auto"/>
    </w:pPr>
    <w:rPr>
      <w:rFonts w:ascii="Tahoma" w:hAnsi="Tahoma" w:eastAsia="宋体"/>
      <w:sz w:val="24"/>
      <w:szCs w:val="24"/>
    </w:rPr>
  </w:style>
  <w:style w:type="paragraph" w:customStyle="1" w:styleId="405">
    <w:name w:val="Char Char1 Char Char Char Char Char Char Char"/>
    <w:basedOn w:val="1"/>
    <w:qFormat/>
    <w:uiPriority w:val="0"/>
    <w:rPr>
      <w:rFonts w:ascii="Tahoma" w:hAnsi="Tahoma"/>
      <w:sz w:val="24"/>
    </w:rPr>
  </w:style>
  <w:style w:type="paragraph" w:customStyle="1" w:styleId="406">
    <w:name w:val="Char"/>
    <w:basedOn w:val="1"/>
    <w:qFormat/>
    <w:uiPriority w:val="0"/>
    <w:pPr>
      <w:widowControl/>
      <w:spacing w:after="160" w:line="240" w:lineRule="exact"/>
      <w:jc w:val="left"/>
    </w:pPr>
    <w:rPr>
      <w:rFonts w:ascii="Verdana" w:hAnsi="Verdana" w:eastAsia="宋体"/>
      <w:sz w:val="21"/>
      <w:lang w:eastAsia="en-US"/>
    </w:rPr>
  </w:style>
  <w:style w:type="paragraph" w:customStyle="1" w:styleId="407">
    <w:name w:val="Char1"/>
    <w:basedOn w:val="1"/>
    <w:qFormat/>
    <w:uiPriority w:val="0"/>
    <w:rPr>
      <w:rFonts w:ascii="Tahoma" w:hAnsi="Tahoma" w:eastAsia="宋体"/>
      <w:sz w:val="24"/>
    </w:rPr>
  </w:style>
  <w:style w:type="paragraph" w:customStyle="1" w:styleId="408">
    <w:name w:val="图"/>
    <w:basedOn w:val="1"/>
    <w:qFormat/>
    <w:uiPriority w:val="0"/>
    <w:pPr>
      <w:keepNext/>
      <w:spacing w:before="60" w:after="60" w:line="300" w:lineRule="auto"/>
      <w:jc w:val="center"/>
    </w:pPr>
    <w:rPr>
      <w:rFonts w:eastAsia="宋体"/>
      <w:spacing w:val="20"/>
      <w:sz w:val="24"/>
    </w:rPr>
  </w:style>
  <w:style w:type="paragraph" w:customStyle="1" w:styleId="409">
    <w:name w:val="纯文本2"/>
    <w:basedOn w:val="1"/>
    <w:qFormat/>
    <w:uiPriority w:val="0"/>
    <w:rPr>
      <w:rFonts w:ascii="宋体" w:hAnsi="Courier New"/>
    </w:rPr>
  </w:style>
  <w:style w:type="paragraph" w:customStyle="1" w:styleId="410">
    <w:name w:val="Table Paragraph"/>
    <w:basedOn w:val="1"/>
    <w:qFormat/>
    <w:uiPriority w:val="1"/>
    <w:rPr>
      <w:rFonts w:ascii="仿宋" w:hAnsi="仿宋" w:eastAsia="仿宋" w:cs="仿宋"/>
      <w:sz w:val="21"/>
      <w:szCs w:val="22"/>
      <w:lang w:val="zh-CN" w:bidi="zh-CN"/>
    </w:rPr>
  </w:style>
  <w:style w:type="paragraph" w:customStyle="1" w:styleId="411">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12">
    <w:name w:val="font10"/>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13">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14">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15">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16">
    <w:name w:val="font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17">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rPr>
  </w:style>
  <w:style w:type="paragraph" w:customStyle="1" w:styleId="418">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19">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rPr>
  </w:style>
  <w:style w:type="paragraph" w:customStyle="1" w:styleId="420">
    <w:name w:val="font1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1">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color w:val="000000"/>
      <w:sz w:val="20"/>
    </w:rPr>
  </w:style>
  <w:style w:type="paragraph" w:customStyle="1" w:styleId="422">
    <w:name w:val="font2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3">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b/>
      <w:bCs/>
      <w:sz w:val="20"/>
    </w:rPr>
  </w:style>
  <w:style w:type="paragraph" w:customStyle="1" w:styleId="424">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rPr>
  </w:style>
  <w:style w:type="paragraph" w:customStyle="1" w:styleId="425">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26">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27">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28">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29">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430">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31">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432">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433">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434">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35">
    <w:name w:val="font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6">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37">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38">
    <w:name w:val="font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9">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40">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41">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42">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43">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rPr>
  </w:style>
  <w:style w:type="paragraph" w:customStyle="1" w:styleId="444">
    <w:name w:val="列出段落11"/>
    <w:basedOn w:val="1"/>
    <w:qFormat/>
    <w:uiPriority w:val="34"/>
    <w:pPr>
      <w:ind w:firstLine="420"/>
    </w:pPr>
    <w:rPr>
      <w:rFonts w:ascii="Calibri" w:hAnsi="Calibri" w:eastAsia="宋体"/>
      <w:szCs w:val="26"/>
    </w:rPr>
  </w:style>
  <w:style w:type="paragraph" w:customStyle="1" w:styleId="445">
    <w:name w:val="font1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46">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rPr>
  </w:style>
  <w:style w:type="paragraph" w:customStyle="1" w:styleId="447">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48">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rPr>
  </w:style>
  <w:style w:type="paragraph" w:customStyle="1" w:styleId="449">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rPr>
  </w:style>
  <w:style w:type="paragraph" w:customStyle="1" w:styleId="450">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51">
    <w:name w:val="font1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52">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53">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54">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55">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56">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57">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rPr>
  </w:style>
  <w:style w:type="paragraph" w:customStyle="1" w:styleId="458">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sz w:val="20"/>
    </w:rPr>
  </w:style>
  <w:style w:type="paragraph" w:customStyle="1" w:styleId="459">
    <w:name w:val="正文1"/>
    <w:qFormat/>
    <w:uiPriority w:val="0"/>
    <w:pPr>
      <w:spacing w:line="240" w:lineRule="atLeast"/>
      <w:ind w:firstLine="200"/>
      <w:jc w:val="both"/>
    </w:pPr>
    <w:rPr>
      <w:rFonts w:hint="default" w:ascii="Times New Roman" w:hAnsi="Times New Roman" w:eastAsia="宋体" w:cs="Times New Roman"/>
      <w:sz w:val="21"/>
      <w:szCs w:val="21"/>
      <w:lang w:val="en-US" w:eastAsia="zh-CN" w:bidi="ar-SA"/>
    </w:rPr>
  </w:style>
  <w:style w:type="paragraph" w:customStyle="1" w:styleId="460">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61">
    <w:name w:val="font1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62">
    <w:name w:val="Normal_20"/>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463">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color w:val="000000"/>
      <w:sz w:val="20"/>
    </w:rPr>
  </w:style>
  <w:style w:type="paragraph" w:customStyle="1" w:styleId="464">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65">
    <w:name w:val="_Style 7"/>
    <w:basedOn w:val="1"/>
    <w:qFormat/>
    <w:uiPriority w:val="0"/>
    <w:pPr>
      <w:ind w:firstLine="420"/>
    </w:pPr>
    <w:rPr>
      <w:rFonts w:eastAsia="宋体"/>
      <w:szCs w:val="26"/>
    </w:rPr>
  </w:style>
  <w:style w:type="paragraph" w:customStyle="1" w:styleId="466">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67">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68">
    <w:name w:val="font14"/>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69">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color w:val="000000"/>
      <w:sz w:val="20"/>
    </w:rPr>
  </w:style>
  <w:style w:type="paragraph" w:customStyle="1" w:styleId="470">
    <w:name w:val="xl99"/>
    <w:basedOn w:val="1"/>
    <w:qFormat/>
    <w:uiPriority w:val="0"/>
    <w:pPr>
      <w:widowControl/>
      <w:spacing w:before="100" w:beforeAutospacing="1" w:after="100" w:afterAutospacing="1"/>
      <w:jc w:val="center"/>
    </w:pPr>
    <w:rPr>
      <w:rFonts w:ascii="Courier New" w:hAnsi="Courier New" w:eastAsia="宋体" w:cs="Courier New"/>
      <w:color w:val="000000"/>
      <w:sz w:val="20"/>
    </w:rPr>
  </w:style>
  <w:style w:type="paragraph" w:customStyle="1" w:styleId="471">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72">
    <w:name w:val="_Style 26"/>
    <w:next w:val="1"/>
    <w:qFormat/>
    <w:uiPriority w:val="99"/>
    <w:pPr>
      <w:widowControl w:val="0"/>
      <w:jc w:val="both"/>
    </w:pPr>
    <w:rPr>
      <w:rFonts w:hint="default" w:ascii="Times New Roman" w:hAnsi="Times New Roman" w:eastAsia="楷体_GB2312" w:cs="Times New Roman"/>
      <w:sz w:val="26"/>
      <w:szCs w:val="26"/>
      <w:lang w:val="en-US" w:eastAsia="zh-CN" w:bidi="ar-SA"/>
    </w:rPr>
  </w:style>
  <w:style w:type="paragraph" w:customStyle="1" w:styleId="473">
    <w:name w:val="样式 标题 1 + 宋体 段前: 0 磅 段后: 0 磅 行距: 单倍行距"/>
    <w:basedOn w:val="78"/>
    <w:next w:val="1"/>
    <w:qFormat/>
    <w:uiPriority w:val="0"/>
    <w:pPr>
      <w:spacing w:line="240" w:lineRule="auto"/>
      <w:jc w:val="center"/>
    </w:pPr>
    <w:rPr>
      <w:rFonts w:ascii="仿宋_GB2312" w:hAnsi="宋体" w:eastAsia="仿宋_GB2312" w:cs="宋体"/>
      <w:bCs/>
      <w:szCs w:val="44"/>
    </w:rPr>
  </w:style>
  <w:style w:type="paragraph" w:customStyle="1" w:styleId="474">
    <w:name w:val="font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75">
    <w:name w:val="font20"/>
    <w:basedOn w:val="1"/>
    <w:qFormat/>
    <w:uiPriority w:val="0"/>
    <w:pPr>
      <w:widowControl/>
      <w:spacing w:before="100" w:beforeAutospacing="1" w:after="100" w:afterAutospacing="1"/>
      <w:jc w:val="left"/>
    </w:pPr>
    <w:rPr>
      <w:rFonts w:ascii="Courier New" w:hAnsi="Courier New" w:eastAsia="宋体" w:cs="Courier New"/>
      <w:color w:val="000000"/>
      <w:sz w:val="20"/>
    </w:rPr>
  </w:style>
  <w:style w:type="paragraph" w:customStyle="1" w:styleId="476">
    <w:name w:val="font13"/>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77">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rPr>
  </w:style>
  <w:style w:type="paragraph" w:customStyle="1" w:styleId="478">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79">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80">
    <w:name w:val="font1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81">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82">
    <w:name w:val="xl158"/>
    <w:basedOn w:val="1"/>
    <w:qFormat/>
    <w:uiPriority w:val="0"/>
    <w:pPr>
      <w:widowControl/>
      <w:spacing w:before="100" w:beforeAutospacing="1" w:after="100" w:afterAutospacing="1"/>
      <w:jc w:val="left"/>
    </w:pPr>
    <w:rPr>
      <w:rFonts w:ascii="Courier New" w:hAnsi="Courier New" w:eastAsia="宋体" w:cs="Courier New"/>
      <w:color w:val="000000"/>
      <w:sz w:val="20"/>
    </w:rPr>
  </w:style>
  <w:style w:type="paragraph" w:customStyle="1" w:styleId="483">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84">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85">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86">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87">
    <w:name w:val="font1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88">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b/>
      <w:bCs/>
      <w:sz w:val="20"/>
    </w:rPr>
  </w:style>
  <w:style w:type="paragraph" w:customStyle="1" w:styleId="489">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90">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91">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color w:val="000000"/>
      <w:sz w:val="20"/>
    </w:rPr>
  </w:style>
  <w:style w:type="paragraph" w:customStyle="1" w:styleId="492">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93">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94">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95">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496">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table" w:customStyle="1" w:styleId="497">
    <w:name w:val="网格型1"/>
    <w:basedOn w:val="93"/>
    <w:qFormat/>
    <w:uiPriority w:val="0"/>
    <w:pPr>
      <w:widowControl w:val="0"/>
      <w:jc w:val="both"/>
    </w:pPr>
  </w:style>
  <w:style w:type="character" w:customStyle="1" w:styleId="498">
    <w:name w:val="纯文本 字符"/>
    <w:link w:val="1"/>
    <w:qFormat/>
    <w:uiPriority w:val="0"/>
    <w:rPr>
      <w:rFonts w:ascii="宋体" w:hAnsi="Courier New" w:eastAsia="楷体_GB2312"/>
      <w:sz w:val="26"/>
      <w:lang w:val="en-US" w:eastAsia="zh-CN" w:bidi="ar-SA"/>
    </w:rPr>
  </w:style>
  <w:style w:type="paragraph" w:customStyle="1" w:styleId="499">
    <w:name w:val="_Style 225"/>
    <w:qFormat/>
    <w:uiPriority w:val="0"/>
    <w:pPr>
      <w:widowControl w:val="0"/>
      <w:spacing w:after="120"/>
      <w:ind w:firstLine="420"/>
      <w:jc w:val="both"/>
    </w:pPr>
    <w:rPr>
      <w:rFonts w:hint="default" w:ascii="Times New Roman" w:hAnsi="Times New Roman" w:eastAsia="楷体_GB2312" w:cs="Times New Roman"/>
      <w:sz w:val="26"/>
      <w:lang w:val="en-US" w:eastAsia="zh-CN" w:bidi="ar-SA"/>
    </w:rPr>
  </w:style>
  <w:style w:type="character" w:customStyle="1" w:styleId="500">
    <w:name w:val="正文文本 字符"/>
    <w:link w:val="1"/>
    <w:qFormat/>
    <w:uiPriority w:val="0"/>
    <w:rPr>
      <w:rFonts w:ascii="楷体_GB2312" w:eastAsia="楷体_GB2312"/>
      <w:sz w:val="28"/>
    </w:rPr>
  </w:style>
  <w:style w:type="character" w:customStyle="1" w:styleId="501">
    <w:name w:val="正文文本 字符1"/>
    <w:link w:val="1"/>
    <w:qFormat/>
    <w:uiPriority w:val="0"/>
    <w:rPr>
      <w:rFonts w:ascii="楷体_GB2312" w:eastAsia="楷体_GB2312"/>
      <w:sz w:val="28"/>
    </w:rPr>
  </w:style>
  <w:style w:type="table" w:customStyle="1" w:styleId="502">
    <w:name w:val="Table Normal"/>
    <w:unhideWhenUsed/>
    <w:qFormat/>
    <w:uiPriority w:val="2"/>
    <w:pPr>
      <w:widowControl w:val="0"/>
    </w:pPr>
    <w:rPr>
      <w:sz w:val="22"/>
      <w:szCs w:val="22"/>
      <w:lang w:eastAsia="en-US"/>
    </w:rPr>
  </w:style>
  <w:style w:type="table" w:customStyle="1" w:styleId="503">
    <w:name w:val="Table Normal1"/>
    <w:unhideWhenUsed/>
    <w:qFormat/>
    <w:uiPriority w:val="2"/>
    <w:pPr>
      <w:widowControl w:val="0"/>
    </w:pPr>
    <w:rPr>
      <w:sz w:val="22"/>
      <w:szCs w:val="22"/>
      <w:lang w:eastAsia="en-US"/>
    </w:rPr>
  </w:style>
  <w:style w:type="table" w:customStyle="1" w:styleId="504">
    <w:name w:val="Table Normal2"/>
    <w:unhideWhenUsed/>
    <w:qFormat/>
    <w:uiPriority w:val="2"/>
    <w:pPr>
      <w:widowControl w:val="0"/>
    </w:pPr>
    <w:rPr>
      <w:sz w:val="22"/>
      <w:szCs w:val="22"/>
      <w:lang w:eastAsia="en-US"/>
    </w:rPr>
  </w:style>
  <w:style w:type="table" w:customStyle="1" w:styleId="505">
    <w:name w:val="Table Normal3"/>
    <w:unhideWhenUsed/>
    <w:qFormat/>
    <w:uiPriority w:val="2"/>
    <w:pPr>
      <w:widowControl w:val="0"/>
    </w:pPr>
    <w:rPr>
      <w:sz w:val="22"/>
      <w:szCs w:val="22"/>
      <w:lang w:eastAsia="en-US"/>
    </w:rPr>
  </w:style>
  <w:style w:type="character" w:customStyle="1" w:styleId="506">
    <w:name w:val="UserStyle_2"/>
    <w:link w:val="507"/>
    <w:qFormat/>
    <w:uiPriority w:val="0"/>
    <w:rPr>
      <w:rFonts w:ascii="宋体" w:hAnsi="宋体"/>
      <w:color w:val="000000"/>
      <w:sz w:val="21"/>
    </w:rPr>
  </w:style>
  <w:style w:type="paragraph" w:customStyle="1" w:styleId="507">
    <w:name w:val="UserStyle_3"/>
    <w:basedOn w:val="1"/>
    <w:link w:val="506"/>
    <w:qFormat/>
    <w:uiPriority w:val="0"/>
    <w:pPr>
      <w:widowControl/>
      <w:spacing w:before="40" w:after="160" w:line="288" w:lineRule="auto"/>
      <w:ind w:firstLine="420"/>
      <w:jc w:val="left"/>
    </w:pPr>
    <w:rPr>
      <w:rFonts w:ascii="宋体" w:hAnsi="宋体" w:eastAsia="宋体"/>
      <w:color w:val="000000"/>
      <w:sz w:val="21"/>
    </w:rPr>
  </w:style>
  <w:style w:type="character" w:customStyle="1" w:styleId="508">
    <w:name w:val="font141"/>
    <w:basedOn w:val="77"/>
    <w:link w:val="1"/>
    <w:qFormat/>
    <w:uiPriority w:val="0"/>
    <w:rPr>
      <w:rFonts w:hint="eastAsia" w:ascii="宋体" w:hAnsi="宋体" w:eastAsia="宋体" w:cs="宋体"/>
      <w:b/>
      <w:bCs/>
      <w:color w:val="FF0000"/>
      <w:sz w:val="18"/>
      <w:szCs w:val="18"/>
      <w:u w:val="none"/>
    </w:rPr>
  </w:style>
  <w:style w:type="character" w:customStyle="1" w:styleId="509">
    <w:name w:val="标题 1 Char Char"/>
    <w:link w:val="1"/>
    <w:qFormat/>
    <w:uiPriority w:val="0"/>
    <w:rPr>
      <w:rFonts w:hint="eastAsia" w:ascii="宋体" w:hAnsi="宋体" w:eastAsia="宋体"/>
      <w:b/>
      <w:spacing w:val="-2"/>
      <w:sz w:val="24"/>
      <w:lang w:val="en-US" w:eastAsia="zh-CN"/>
    </w:rPr>
  </w:style>
  <w:style w:type="paragraph" w:customStyle="1" w:styleId="510">
    <w:name w:val="样式 样式 标题 4 + 非加粗 + (中文) 黑体 段前: 0 磅 段后: 0 磅 行距: 固定值 22 磅"/>
    <w:basedOn w:val="1"/>
    <w:qFormat/>
    <w:uiPriority w:val="0"/>
    <w:pPr>
      <w:keepNext/>
      <w:keepLines/>
      <w:spacing w:before="156" w:after="156" w:line="500" w:lineRule="exact"/>
      <w:outlineLvl w:val="3"/>
    </w:pPr>
    <w:rPr>
      <w:rFonts w:ascii="Arial" w:hAnsi="Arial" w:cs="宋体"/>
      <w:b/>
      <w:bCs/>
      <w:sz w:val="24"/>
    </w:rPr>
  </w:style>
  <w:style w:type="paragraph" w:customStyle="1" w:styleId="511">
    <w:name w:val="样式 宋体 首行缩进:  0.87 厘米"/>
    <w:basedOn w:val="1"/>
    <w:qFormat/>
    <w:uiPriority w:val="0"/>
    <w:pPr>
      <w:spacing w:line="480" w:lineRule="exact"/>
      <w:ind w:firstLine="493"/>
    </w:pPr>
    <w:rPr>
      <w:rFonts w:ascii="宋体" w:hAnsi="宋体" w:cs="宋体"/>
      <w:spacing w:val="6"/>
      <w:sz w:val="24"/>
    </w:rPr>
  </w:style>
  <w:style w:type="paragraph" w:customStyle="1" w:styleId="512">
    <w:name w:val="样式 正文（首行缩进两字） + 宋体"/>
    <w:basedOn w:val="87"/>
    <w:qFormat/>
    <w:uiPriority w:val="0"/>
    <w:pPr>
      <w:spacing w:line="460" w:lineRule="exact"/>
      <w:ind w:firstLine="200"/>
    </w:pPr>
    <w:rPr>
      <w:spacing w:val="6"/>
      <w:szCs w:val="24"/>
    </w:rPr>
  </w:style>
  <w:style w:type="paragraph" w:customStyle="1" w:styleId="513">
    <w:name w:val="样式 正文（首行缩进两字） + 宋体 首行缩进:  0 字符"/>
    <w:basedOn w:val="87"/>
    <w:qFormat/>
    <w:uiPriority w:val="0"/>
    <w:pPr>
      <w:spacing w:line="460" w:lineRule="exact"/>
    </w:pPr>
    <w:rPr>
      <w:rFonts w:cs="宋体"/>
      <w:spacing w:val="6"/>
      <w:szCs w:val="24"/>
    </w:rPr>
  </w:style>
  <w:style w:type="paragraph" w:customStyle="1" w:styleId="514">
    <w:name w:val="样式 正文（首行缩进两字） + 宋体 左侧:  0 厘米 悬挂缩进: 1.43 字符"/>
    <w:basedOn w:val="87"/>
    <w:qFormat/>
    <w:uiPriority w:val="0"/>
    <w:pPr>
      <w:spacing w:line="460" w:lineRule="exact"/>
      <w:ind w:left="359" w:hanging="359"/>
    </w:pPr>
    <w:rPr>
      <w:rFonts w:cs="宋体"/>
      <w:spacing w:val="6"/>
      <w:szCs w:val="24"/>
    </w:rPr>
  </w:style>
  <w:style w:type="character" w:customStyle="1" w:styleId="515">
    <w:name w:val="p141"/>
    <w:link w:val="1"/>
    <w:qFormat/>
    <w:uiPriority w:val="0"/>
    <w:rPr>
      <w:sz w:val="21"/>
      <w:szCs w:val="21"/>
    </w:rPr>
  </w:style>
  <w:style w:type="paragraph" w:customStyle="1" w:styleId="516">
    <w:name w:val="标题2"/>
    <w:basedOn w:val="80"/>
    <w:qFormat/>
    <w:uiPriority w:val="0"/>
    <w:pPr>
      <w:keepNext w:val="0"/>
      <w:keepLines w:val="0"/>
      <w:spacing w:line="360" w:lineRule="auto"/>
    </w:pPr>
    <w:rPr>
      <w:rFonts w:ascii="Times New Roman" w:hAnsi="Times New Roman" w:eastAsia="宋体"/>
      <w:sz w:val="24"/>
    </w:rPr>
  </w:style>
  <w:style w:type="paragraph" w:customStyle="1" w:styleId="517">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518">
    <w:name w:val="正文11"/>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9">
    <w:name w:val="正文文本缩进1"/>
    <w:basedOn w:val="1"/>
    <w:next w:val="520"/>
    <w:unhideWhenUsed/>
    <w:qFormat/>
    <w:uiPriority w:val="0"/>
    <w:pPr>
      <w:spacing w:after="120"/>
      <w:ind w:left="420"/>
    </w:pPr>
    <w:rPr>
      <w:lang w:eastAsia="en-US"/>
    </w:rPr>
  </w:style>
  <w:style w:type="paragraph" w:customStyle="1" w:styleId="520">
    <w:name w:val="寄信人地址1"/>
    <w:basedOn w:val="1"/>
    <w:unhideWhenUsed/>
    <w:qFormat/>
    <w:uiPriority w:val="99"/>
    <w:rPr>
      <w:rFonts w:ascii="Arial" w:hAnsi="Arial"/>
    </w:rPr>
  </w:style>
  <w:style w:type="paragraph" w:customStyle="1" w:styleId="521">
    <w:name w:val="正文文本缩进11"/>
    <w:basedOn w:val="1"/>
    <w:next w:val="522"/>
    <w:qFormat/>
    <w:uiPriority w:val="0"/>
    <w:pPr>
      <w:spacing w:line="520" w:lineRule="exact"/>
      <w:ind w:left="570"/>
    </w:pPr>
    <w:rPr>
      <w:rFonts w:hint="eastAsia" w:ascii="楷体_GB2312"/>
    </w:rPr>
  </w:style>
  <w:style w:type="paragraph" w:customStyle="1" w:styleId="522">
    <w:name w:val="寄信人地址11"/>
    <w:basedOn w:val="1"/>
    <w:unhideWhenUsed/>
    <w:qFormat/>
    <w:uiPriority w:val="99"/>
    <w:rPr>
      <w:rFonts w:ascii="Arial" w:hAnsi="Arial"/>
    </w:rPr>
  </w:style>
  <w:style w:type="paragraph" w:customStyle="1" w:styleId="523">
    <w:name w:val="null3"/>
    <w:qFormat/>
    <w:uiPriority w:val="0"/>
    <w:rPr>
      <w:rFonts w:hint="eastAsia" w:ascii="Calibri" w:hAnsi="Calibri" w:eastAsia="宋体" w:cs="Times New Roman"/>
      <w:lang w:val="en-US" w:eastAsia="zh-CN" w:bidi="ar-SA"/>
    </w:rPr>
  </w:style>
  <w:style w:type="paragraph" w:customStyle="1" w:styleId="524">
    <w:name w:val="正文文本2"/>
    <w:basedOn w:val="1"/>
    <w:qFormat/>
    <w:uiPriority w:val="0"/>
    <w:pPr>
      <w:spacing w:line="400" w:lineRule="exact"/>
    </w:pPr>
    <w:rPr>
      <w:rFonts w:ascii="楷体_GB2312"/>
      <w:sz w:val="28"/>
    </w:rPr>
  </w:style>
  <w:style w:type="paragraph" w:customStyle="1" w:styleId="525">
    <w:name w:val="段"/>
    <w:basedOn w:val="1"/>
    <w:next w:val="1"/>
    <w:qFormat/>
    <w:uiPriority w:val="0"/>
    <w:pPr>
      <w:widowControl/>
      <w:spacing w:line="360" w:lineRule="auto"/>
      <w:ind w:firstLine="200"/>
    </w:pPr>
    <w:rPr>
      <w:rFonts w:ascii="宋体" w:hAnsi="宋体" w:eastAsia="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Template>
  <Company>微</Company>
  <Pages>106</Pages>
  <Words>17995</Words>
  <Characters>18949</Characters>
  <TotalTime>14</TotalTime>
  <ScaleCrop>false</ScaleCrop>
  <LinksUpToDate>false</LinksUpToDate>
  <CharactersWithSpaces>19057</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2025-02-24T06:33:00Z</dcterms:created>
  <dc:creator>Admi</dc:creator>
  <cp:lastModifiedBy>玲玲</cp:lastModifiedBy>
  <dcterms:modified xsi:type="dcterms:W3CDTF">2026-07-02T14:17:55Z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EA080A5BBD7649BD9F308BDC32698127_13</vt:lpwstr>
  </property>
  <property fmtid="{D5CDD505-2E9C-101B-9397-08002B2CF9AE}" pid="4" name="KSOTemplateDocerSaveRecord">
    <vt:lpwstr>eyJoZGlkIjoiNWYzNmNmYjgxMmJmOGU0ODFiNWUyOWU3M2Y2ZjQwY2UiLCJ1c2VySWQiOiIyNjEzNjkzNzYifQ==</vt:lpwstr>
  </property>
</Properties>
</file>